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】高三下学期班主任工作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是把一定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情况分析研究，做出有指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面材料，它可以明确下一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的工作方向，少走弯路，少犯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，提高工作效益，快快来写一份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精心整理的高三下学期班主任工作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高考已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公布，回首高三的点点滴滴，有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、学生的基</w:t>
      </w:r>
      <w:r>
        <w:rPr>
          <w:rFonts w:ascii="宋体" w:eastAsia="宋体" w:hAnsi="SimSun" w:cs="宋体"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是成功的保障，二班学生整体基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薄弱，在学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，所以在高中的初始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度是成功的基石，但凡学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秀的学生都有号的学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，反之亦然。所以在接手二班的班主任工作之后加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一定要加</w:t>
      </w:r>
      <w:r>
        <w:rPr>
          <w:rFonts w:ascii="宋体" w:eastAsia="宋体" w:hAnsi="SimSun" w:cs="宋体"/>
          <w:sz w:val="28"/>
        </w:rPr>
        <w:t>强协调</w:t>
      </w:r>
      <w:r>
        <w:rPr>
          <w:rFonts w:ascii="宋体" w:eastAsia="宋体" w:hAnsi="MS Mincho" w:cs="宋体"/>
          <w:sz w:val="28"/>
        </w:rPr>
        <w:t>配合，否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既浪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另外学生学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贵时间</w:t>
      </w:r>
      <w:r>
        <w:rPr>
          <w:rFonts w:ascii="宋体" w:eastAsia="宋体" w:hAnsi="MS Mincho" w:cs="宋体"/>
          <w:sz w:val="28"/>
        </w:rPr>
        <w:t>，又无法取得好的教学效果，在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几年的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教学中感受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的安排。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有很多学生不会合理的安排学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很多，很可惜，所以帮助学生合理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划安排学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是很必要的。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盯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期而又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班主任的要求很高。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重要，反思自己，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工作没有正真落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是二班高考成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不理想的重要原因，在今后的班主任工作中一定要重</w:t>
      </w:r>
      <w:r>
        <w:rPr>
          <w:rFonts w:ascii="宋体" w:eastAsia="宋体" w:hAnsi="SimSun" w:cs="宋体"/>
          <w:sz w:val="28"/>
        </w:rPr>
        <w:t>视这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并真正落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重要的工作，在今年的工作中我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习边总结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得了一定的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了一定的教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都是我工作道路上的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富，我会珍惜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，争取在以后的工作中能快速成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中学尽自己的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薄之力。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反思高三一年的班主任工作，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着付出以后的喜悦，但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憾，我想把我在工作中体会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深的几点与大家交流。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机，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上高三，学生自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多，但周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的高三，高山、高三，不下地</w:t>
      </w:r>
      <w:r>
        <w:rPr>
          <w:rFonts w:ascii="宋体" w:eastAsia="宋体" w:hAnsi="SimSun" w:cs="宋体"/>
          <w:sz w:val="28"/>
        </w:rPr>
        <w:t>狱</w:t>
      </w:r>
      <w:r>
        <w:rPr>
          <w:rFonts w:ascii="宋体" w:eastAsia="宋体" w:hAnsi="MS Mincho" w:cs="宋体"/>
          <w:sz w:val="28"/>
        </w:rPr>
        <w:t>就上天堂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的字眼也多了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多。面</w:t>
      </w:r>
      <w:r>
        <w:rPr>
          <w:rFonts w:ascii="宋体" w:eastAsia="宋体" w:hAnsi="SimSun" w:cs="宋体"/>
          <w:sz w:val="28"/>
        </w:rPr>
        <w:t>对现</w:t>
      </w:r>
      <w:r>
        <w:rPr>
          <w:rFonts w:ascii="宋体" w:eastAsia="宋体" w:hAnsi="MS Mincho" w:cs="宋体"/>
          <w:sz w:val="28"/>
        </w:rPr>
        <w:t>在大学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招，学生上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人数越来越多的形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，如何引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机，学会学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我的工作的重中之重，我首先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学生清晰和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化自己的升大学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凡事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烈，成功的欲望越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，就越能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极性，从而在日常的学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充分的自主地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的潜力，人的潜力是无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尽的，我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的首先就要相信学生是能</w:t>
      </w:r>
      <w:r>
        <w:rPr>
          <w:rFonts w:ascii="宋体" w:eastAsia="宋体" w:hAnsi="SimSun" w:cs="宋体"/>
          <w:sz w:val="28"/>
        </w:rPr>
        <w:t>够创</w:t>
      </w:r>
      <w:r>
        <w:rPr>
          <w:rFonts w:ascii="宋体" w:eastAsia="宋体" w:hAnsi="MS Mincho" w:cs="宋体"/>
          <w:sz w:val="28"/>
        </w:rPr>
        <w:t>造奇迹的。学生很容易在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信心，一段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或某些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，他就会想，我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辛苦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从而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易放弃。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常有学生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我：老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有希望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我行我就行，不行也行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我不行就不行，行也不行。并要求学生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天起床梳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子大声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：我能行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没有最好，只有更好。不断的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极的心理暗示。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在与学生作好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充分的沟通后，我要求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个学生写出升大学的至少十大理由，理由越具体生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越好，同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把到北京参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、人大附中等学校的情况介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去具体地憧憬自己未来的大学生活。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成功找理由，不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找借口。理由写好之后，重要的就是老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升大学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立具体的目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。我要求学生根据自己的具体学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自己高考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，其次，要求他要善于把一个大目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若干小目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，最后就是要求他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放在桌上，天天督促自己。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二、准确定位、分</w:t>
      </w:r>
      <w:r>
        <w:rPr>
          <w:rFonts w:ascii="宋体" w:eastAsia="宋体" w:hAnsi="SimSun" w:cs="宋体"/>
          <w:b/>
          <w:bCs/>
          <w:sz w:val="28"/>
        </w:rPr>
        <w:t>层</w:t>
      </w:r>
      <w:r>
        <w:rPr>
          <w:rFonts w:ascii="宋体" w:eastAsia="宋体" w:hAnsi="MS Mincho" w:cs="宋体"/>
          <w:b/>
          <w:bCs/>
          <w:sz w:val="28"/>
        </w:rPr>
        <w:t>推</w:t>
      </w:r>
      <w:r>
        <w:rPr>
          <w:rFonts w:ascii="宋体" w:eastAsia="宋体" w:hAnsi="SimSun" w:cs="宋体"/>
          <w:b/>
          <w:bCs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我任教的班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不太好，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了增加工作的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效性，我和任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将学生划分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以下几个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上一本可以冲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重点的学生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、就目前成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看考不上一本，但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有能力冲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重点大本的学生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、只能上二本，可以冲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一本的学生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、在二本附近的学生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E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不理想的学生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F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散的学生。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，若只</w:t>
      </w:r>
      <w:r>
        <w:rPr>
          <w:rFonts w:ascii="宋体" w:eastAsia="宋体" w:hAnsi="SimSun" w:cs="宋体"/>
          <w:sz w:val="28"/>
        </w:rPr>
        <w:t>盯</w:t>
      </w:r>
      <w:r>
        <w:rPr>
          <w:rFonts w:ascii="宋体" w:eastAsia="宋体" w:hAnsi="MS Mincho" w:cs="宋体"/>
          <w:sz w:val="28"/>
        </w:rPr>
        <w:t>着那些有希望上大学的学生，而放弃了一小部分升学无望的学生，不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是教育的失策，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次的学生更多的工作是思想工作，如果都由班主任来做，肯定忙不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来，更不用提效果了。特殊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期的特殊任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将任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和班主任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的捆到了一起，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在做学生的思想工作方面都有他的独到之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，并且往往我感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棘手的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学生到了任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很容易沟通，所以我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，将不同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次的学生承包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答疑，更要做通孩子的思想工作，思想工作做通了，学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就不愁了。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个学生惊喜地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个人都有至少一到两个老</w:t>
      </w:r>
      <w:r>
        <w:rPr>
          <w:rFonts w:ascii="宋体" w:eastAsia="宋体" w:hAnsi="SimSun" w:cs="宋体"/>
          <w:sz w:val="28"/>
        </w:rPr>
        <w:t>师经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和帮助，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的信任和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切感一下子就建立了起来。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才能信其道。我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班的各科成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三、注重效率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，防止反</w:t>
      </w:r>
      <w:r>
        <w:rPr>
          <w:rFonts w:ascii="宋体" w:eastAsia="宋体" w:hAnsi="SimSun" w:cs="宋体"/>
          <w:b/>
          <w:bCs/>
          <w:sz w:val="28"/>
        </w:rPr>
        <w:t>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高三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一年的工作，我深深体会到，成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的取得的的确确要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大量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辛的努力，我想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一位高三的班主任和任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舍得付出，但我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注的恐怕是付出后能否得到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高三的学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非常繁重，学生的情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也很不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也有反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付出无比的耐心，及</w:t>
      </w:r>
      <w:r>
        <w:rPr>
          <w:rFonts w:ascii="宋体" w:eastAsia="宋体" w:hAnsi="SimSun" w:cs="宋体"/>
          <w:sz w:val="28"/>
        </w:rPr>
        <w:t>时发现问题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，不打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上的消耗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。耐心、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致的工作需要我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持。成年人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缺少毅力和清醒的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，更何况是面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枯燥学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生活的学生呢</w:t>
      </w:r>
      <w:r>
        <w:rPr>
          <w:rFonts w:ascii="宋体" w:eastAsia="宋体" w:cs="宋体"/>
          <w:sz w:val="28"/>
        </w:rPr>
        <w:t xml:space="preserve">? 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要做到言必行，行必果。要抓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象就一抓到底，不赶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检查纠错</w:t>
      </w:r>
      <w:r>
        <w:rPr>
          <w:rFonts w:ascii="宋体" w:eastAsia="宋体" w:hAnsi="MS Mincho" w:cs="宋体"/>
          <w:sz w:val="28"/>
        </w:rPr>
        <w:t>本就一定要落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到位，不能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学生吹吹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本身就要求有</w:t>
      </w:r>
      <w:r>
        <w:rPr>
          <w:rFonts w:ascii="宋体" w:eastAsia="宋体" w:hAnsi="SimSun" w:cs="宋体"/>
          <w:sz w:val="28"/>
        </w:rPr>
        <w:t>严谨务实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，要求学生做到，老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自己就不能含糊。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</w:t>
      </w:r>
      <w:r>
        <w:rPr>
          <w:rFonts w:ascii="宋体" w:eastAsia="宋体" w:hAnsi="SimSun" w:cs="宋体"/>
          <w:b/>
          <w:bCs/>
          <w:sz w:val="28"/>
        </w:rPr>
        <w:t>细节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调</w:t>
      </w:r>
      <w:r>
        <w:rPr>
          <w:rFonts w:ascii="宋体" w:eastAsia="宋体" w:hAnsi="MS Mincho" w:cs="宋体"/>
          <w:b/>
          <w:bCs/>
          <w:sz w:val="28"/>
        </w:rPr>
        <w:t>整心理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，高考不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是考智力，同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等多方面的考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生活中，跟同学的一次口角，一次小感冒，或者考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2B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笔没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都有可能影响学生的学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，所以我都把注重</w:t>
      </w:r>
      <w:r>
        <w:rPr>
          <w:rFonts w:ascii="宋体" w:eastAsia="宋体" w:hAnsi="SimSun" w:cs="宋体"/>
          <w:sz w:val="28"/>
        </w:rPr>
        <w:t>细节摆</w:t>
      </w:r>
      <w:r>
        <w:rPr>
          <w:rFonts w:ascii="宋体" w:eastAsia="宋体" w:hAnsi="MS Mincho" w:cs="宋体"/>
          <w:sz w:val="28"/>
        </w:rPr>
        <w:t>在了重要的位置。我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利用平常的班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向同学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成也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格要求，同</w:t>
      </w:r>
      <w:r>
        <w:rPr>
          <w:rFonts w:ascii="宋体" w:eastAsia="宋体" w:hAnsi="SimSun" w:cs="宋体"/>
          <w:sz w:val="28"/>
        </w:rPr>
        <w:t>时经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学生以心理指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。我教学生有心理上的不愉快一定要自己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整，或者找同学、朋友</w:t>
      </w:r>
      <w:r>
        <w:rPr>
          <w:rFonts w:ascii="宋体" w:eastAsia="宋体" w:hAnsi="SimSun" w:cs="宋体"/>
          <w:sz w:val="28"/>
        </w:rPr>
        <w:t>倾诉</w:t>
      </w:r>
      <w:r>
        <w:rPr>
          <w:rFonts w:ascii="宋体" w:eastAsia="宋体" w:hAnsi="MS Mincho" w:cs="宋体"/>
          <w:sz w:val="28"/>
        </w:rPr>
        <w:t>，相信老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、父母的找老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和父母，要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写写日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之，不要憋在心里，而且要做一个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、豁达的人，不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小事斤斤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更多的是把高考当成一次机遇，一次挑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，自己成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程中的一笔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富，思想日益成熟的一</w:t>
      </w:r>
      <w:r>
        <w:rPr>
          <w:rFonts w:ascii="宋体" w:eastAsia="宋体" w:hAnsi="SimSun" w:cs="宋体"/>
          <w:sz w:val="28"/>
        </w:rPr>
        <w:t>种骄</w:t>
      </w:r>
      <w:r>
        <w:rPr>
          <w:rFonts w:ascii="宋体" w:eastAsia="宋体" w:hAnsi="MS Mincho" w:cs="宋体"/>
          <w:sz w:val="28"/>
        </w:rPr>
        <w:t>傲。年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本，年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，一切皆有可能，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一个人都勇于挑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自我，不做逃兵，不做懦夫。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的思想在同学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立起来。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近高考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我最感到欣慰的是，大家都没有散失斗志，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是我最希望看到的。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反思了自己一年的工作，我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有很多地方做得不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，同行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经验值</w:t>
      </w:r>
      <w:r>
        <w:rPr>
          <w:rFonts w:ascii="宋体" w:eastAsia="宋体" w:hAnsi="MS Mincho" w:cs="宋体"/>
          <w:sz w:val="28"/>
        </w:rPr>
        <w:t>得我学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。一年中，我深切地感受到，管理学生，更多的是要学生自我管理，要在学生中既有威信，又要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近感，愿意主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找老</w:t>
      </w:r>
      <w:r>
        <w:rPr>
          <w:rFonts w:ascii="宋体" w:eastAsia="宋体" w:hAnsi="SimSun" w:cs="宋体"/>
          <w:sz w:val="28"/>
        </w:rPr>
        <w:t>师谈</w:t>
      </w:r>
      <w:r>
        <w:rPr>
          <w:rFonts w:ascii="宋体" w:eastAsia="宋体" w:hAnsi="MS Mincho" w:cs="宋体"/>
          <w:sz w:val="28"/>
        </w:rPr>
        <w:t>心。除了有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心、耐心，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格科学的管理外，教学上一定要有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硬的本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，如果教学上没有自己的一套，得不到学生的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可尊重，学生就会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生抵触情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施德育的效果也就会大打折扣。当老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，尤其是班主任，不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承担繁重的教学工作，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教育学生做一个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社会有用的人，可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高三班主任下学期工作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年初夏的某一天傍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，因身体不适，梁凌老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代我抓</w:t>
      </w:r>
      <w:r>
        <w:rPr>
          <w:rFonts w:ascii="宋体" w:eastAsia="宋体" w:hAnsi="SimSun" w:cs="宋体"/>
          <w:sz w:val="28"/>
        </w:rPr>
        <w:t>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地一抓，</w:t>
      </w:r>
      <w:r>
        <w:rPr>
          <w:rFonts w:ascii="宋体" w:eastAsia="宋体" w:hAnsi="SimSun" w:cs="宋体"/>
          <w:sz w:val="28"/>
        </w:rPr>
        <w:t>织</w:t>
      </w:r>
      <w:r>
        <w:rPr>
          <w:rFonts w:ascii="宋体" w:eastAsia="宋体" w:hAnsi="MS Mincho" w:cs="宋体"/>
          <w:sz w:val="28"/>
        </w:rPr>
        <w:t>就了我与高三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的一段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分，翻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了我教学生涯的新的一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一年，我忙碌着，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着，同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着，快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之，是痛并快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有点成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我的信任，其次感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同仁的精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合作，同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，我很幸运，遇上了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班学生，他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了我尊重、理解和支持。今天，很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幸能有机会将我做班主任的一些心得体会向各位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和同仁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，本人才学浅疏，不当之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斧正。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一、明班情，抓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端，促</w:t>
      </w:r>
      <w:r>
        <w:rPr>
          <w:rFonts w:ascii="宋体" w:eastAsia="宋体" w:hAnsi="SimSun" w:cs="宋体"/>
          <w:b/>
          <w:sz w:val="28"/>
        </w:rPr>
        <w:t>习惯养</w:t>
      </w:r>
      <w:r>
        <w:rPr>
          <w:rFonts w:ascii="宋体" w:eastAsia="宋体" w:hAnsi="MS Mincho" w:cs="宋体"/>
          <w:b/>
          <w:sz w:val="28"/>
        </w:rPr>
        <w:t>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人，男生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人。他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来自不同的集体，水平参差不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。尤其是年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的几大知名人物，也分在我班，更增加了管理的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班主任而言，最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候是接班的第一个月。如果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一个月你抓住了，那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你以后的工作将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松而且得心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手。所以，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一个月的工作重点是，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念，帮助并督促他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，正所</w:t>
      </w:r>
      <w:r>
        <w:rPr>
          <w:rFonts w:ascii="宋体" w:eastAsia="宋体" w:hAnsi="SimSun" w:cs="宋体"/>
          <w:sz w:val="28"/>
        </w:rPr>
        <w:t>谓习惯</w:t>
      </w:r>
      <w:r>
        <w:rPr>
          <w:rFonts w:ascii="宋体" w:eastAsia="宋体" w:hAnsi="MS Mincho" w:cs="宋体"/>
          <w:sz w:val="28"/>
        </w:rPr>
        <w:t>决定命运。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立家的意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造家的氛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有一首歌的歌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是一家人，相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的一家人，有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才能相聚，有心才会珍惜，有福就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同享，有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同当，用相知相守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地久天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来自五湖四海，但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相聚在高三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共同的家，我是家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，大家都是兄弟姐妹。家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孩子的，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无私无畏，不容置疑。兄弟姐妹之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要互相帮助，有点小矛盾，小摩擦，也要大度一点，互相体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。另外，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向学生灌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，我耻家耻的思想，人人都不要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家抹黑，而</w:t>
      </w:r>
      <w:r>
        <w:rPr>
          <w:rFonts w:ascii="宋体" w:eastAsia="宋体" w:hAnsi="SimSun" w:cs="宋体"/>
          <w:sz w:val="28"/>
        </w:rPr>
        <w:t>应为</w:t>
      </w:r>
      <w:r>
        <w:rPr>
          <w:rFonts w:ascii="宋体" w:eastAsia="宋体" w:hAnsi="MS Mincho" w:cs="宋体"/>
          <w:sz w:val="28"/>
        </w:rPr>
        <w:t>家增光。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家的概念深入到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个人心中，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的集体成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个人心中的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个同学来到深大附中，来到高三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班，就自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不自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地和深大附中有了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会，和高三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班有了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学生知道，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乃立身之本。据此，我制定了班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表：早上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教室，下午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55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教室。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，秩序井然。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立天生我材必有用的信心。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重新分班，重新洗牌，有些学生底子薄，陷入了自卑、无望之中。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到，重新分班，又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来了新的契机，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位同学又站在了新的起跑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一天，成功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一科，力争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一分，不向困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，不向挫折低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，不向命运低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我能行，我一定能行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信成功是成功之母。从日常的点点滴滴中，去挖掘学生的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机地加以表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，鼓励，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，信心是成功的基石，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透到学生的日常生活、学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中，使得学生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二、重方法，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策略，促成</w:t>
      </w:r>
      <w:r>
        <w:rPr>
          <w:rFonts w:ascii="宋体" w:eastAsia="宋体" w:hAnsi="SimSun" w:cs="宋体"/>
          <w:b/>
          <w:bCs/>
          <w:sz w:val="28"/>
        </w:rPr>
        <w:t>绩</w:t>
      </w:r>
      <w:r>
        <w:rPr>
          <w:rFonts w:ascii="宋体" w:eastAsia="宋体" w:hAnsi="MS Mincho" w:cs="宋体"/>
          <w:b/>
          <w:bCs/>
          <w:sz w:val="28"/>
        </w:rPr>
        <w:t>提高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、用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学生互</w:t>
      </w:r>
      <w:r>
        <w:rPr>
          <w:rFonts w:ascii="宋体" w:eastAsia="宋体" w:hAnsi="SimSun" w:cs="宋体"/>
          <w:sz w:val="28"/>
        </w:rPr>
        <w:t>竞变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期以来，我一直有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的想法：</w:t>
      </w:r>
      <w:r>
        <w:rPr>
          <w:rFonts w:ascii="宋体" w:eastAsia="宋体" w:hAnsi="SimSun" w:cs="宋体"/>
          <w:sz w:val="28"/>
        </w:rPr>
        <w:t>车轮</w:t>
      </w:r>
      <w:r>
        <w:rPr>
          <w:rFonts w:ascii="宋体" w:eastAsia="宋体" w:hAnsi="MS Mincho" w:cs="宋体"/>
          <w:sz w:val="28"/>
        </w:rPr>
        <w:t>之所以向前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为轮</w:t>
      </w:r>
      <w:r>
        <w:rPr>
          <w:rFonts w:ascii="宋体" w:eastAsia="宋体" w:hAnsi="MS Mincho" w:cs="宋体"/>
          <w:sz w:val="28"/>
        </w:rPr>
        <w:t>圈上的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个点都拼命向前，后面的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它前面的点，周而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便如同</w:t>
      </w:r>
      <w:r>
        <w:rPr>
          <w:rFonts w:ascii="宋体" w:eastAsia="宋体" w:hAnsi="SimSun" w:cs="宋体"/>
          <w:sz w:val="28"/>
        </w:rPr>
        <w:t>车轮</w:t>
      </w:r>
      <w:r>
        <w:rPr>
          <w:rFonts w:ascii="宋体" w:eastAsia="宋体" w:hAnsi="MS Mincho" w:cs="宋体"/>
          <w:sz w:val="28"/>
        </w:rPr>
        <w:t>一般，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个学生都是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圈上的点。要使班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的速度加快，就必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加大学生与学生之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争。于是，引入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争机制便不可避免。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一方面是与平行班</w:t>
      </w:r>
      <w:r>
        <w:rPr>
          <w:rFonts w:ascii="宋体" w:eastAsia="宋体" w:cs="宋体"/>
          <w:sz w:val="28"/>
        </w:rPr>
        <w:t>(8)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争，学生很在乎分数，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试结</w:t>
      </w:r>
      <w:r>
        <w:rPr>
          <w:rFonts w:ascii="宋体" w:eastAsia="宋体" w:hAnsi="MS Mincho" w:cs="宋体"/>
          <w:sz w:val="28"/>
        </w:rPr>
        <w:t>束，都私下核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班、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班平均分的高低，我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是借机点上一把火，点燃学生的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更期待着下一次的比拼。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另一方面，是男生与女生的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争。本班有五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金花，并不是她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的相貌出众，而是她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位居班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前五名。女生的</w:t>
      </w:r>
      <w:r>
        <w:rPr>
          <w:rFonts w:ascii="宋体" w:eastAsia="宋体" w:hAnsi="SimSun" w:cs="宋体"/>
          <w:sz w:val="28"/>
        </w:rPr>
        <w:t>优势让这</w:t>
      </w:r>
      <w:r>
        <w:rPr>
          <w:rFonts w:ascii="宋体" w:eastAsia="宋体" w:hAnsi="MS Mincho" w:cs="宋体"/>
          <w:sz w:val="28"/>
        </w:rPr>
        <w:t>些男生大跌眼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，巾</w:t>
      </w:r>
      <w:r>
        <w:rPr>
          <w:rFonts w:ascii="宋体" w:eastAsia="宋体" w:hAnsi="SimSun" w:cs="宋体"/>
          <w:sz w:val="28"/>
        </w:rPr>
        <w:t>帼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让须</w:t>
      </w:r>
      <w:r>
        <w:rPr>
          <w:rFonts w:ascii="宋体" w:eastAsia="宋体" w:hAnsi="MS Mincho" w:cs="宋体"/>
          <w:sz w:val="28"/>
        </w:rPr>
        <w:t>眉，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眉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起直追。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有，在座位的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排上，我也是煞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苦心。起先，用的是梁山好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定座次法，</w:t>
      </w:r>
      <w:r>
        <w:rPr>
          <w:rFonts w:ascii="宋体" w:eastAsia="宋体" w:hAnsi="SimSun" w:cs="宋体"/>
          <w:sz w:val="28"/>
        </w:rPr>
        <w:t>发现优</w:t>
      </w:r>
      <w:r>
        <w:rPr>
          <w:rFonts w:ascii="宋体" w:eastAsia="宋体" w:hAnsi="MS Mincho" w:cs="宋体"/>
          <w:sz w:val="28"/>
        </w:rPr>
        <w:t>劣落差太大，差生不愿参与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争。根据学生的建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，我采用了取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短定座次法，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学生自愿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略伙伴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既合作又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双方都起到了促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班主任要学会煽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点火，抓住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机，促成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学生清楚</w:t>
      </w:r>
      <w:r>
        <w:rPr>
          <w:rFonts w:ascii="宋体" w:eastAsia="宋体" w:cs="宋体"/>
          <w:sz w:val="28"/>
        </w:rPr>
        <w:t>51=0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抓好跛腿学科。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促使学生各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平衡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是高三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一年班主任工作的重中之重。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后我都要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真分析情况，研究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策。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学生清楚</w:t>
      </w:r>
      <w:r>
        <w:rPr>
          <w:rFonts w:ascii="宋体" w:eastAsia="宋体" w:cs="宋体"/>
          <w:sz w:val="28"/>
        </w:rPr>
        <w:t>51=0</w:t>
      </w:r>
      <w:r>
        <w:rPr>
          <w:rFonts w:ascii="宋体" w:eastAsia="宋体" w:hAnsi="MS Mincho" w:cs="宋体"/>
          <w:sz w:val="28"/>
        </w:rPr>
        <w:t>的道理。允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的学科，但决不能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学生有弱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弱科、跛腿学科，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找原因，想出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策，迎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赶上。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、抓尖子，督</w:t>
      </w:r>
      <w:r>
        <w:rPr>
          <w:rFonts w:ascii="宋体" w:eastAsia="宋体" w:hAnsi="SimSun" w:cs="宋体"/>
          <w:sz w:val="28"/>
        </w:rPr>
        <w:t>边缘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极性，形成刻苦学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，全面提高全班学生的学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，是高三班主任的首要任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，我采取了抓两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法，以个</w:t>
      </w:r>
      <w:r>
        <w:rPr>
          <w:rFonts w:ascii="宋体" w:eastAsia="宋体" w:hAnsi="SimSun" w:cs="宋体"/>
          <w:sz w:val="28"/>
        </w:rPr>
        <w:t>别谈话为</w:t>
      </w:r>
      <w:r>
        <w:rPr>
          <w:rFonts w:ascii="宋体" w:eastAsia="宋体" w:hAnsi="MS Mincho" w:cs="宋体"/>
          <w:sz w:val="28"/>
        </w:rPr>
        <w:t>主要工作形式，做尖子生和差生的指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尖子生，要求他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，确定方案，突破弱点，保持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提出具体措施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差生，以鼓励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主，多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正，看到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，充分表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形成了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，差生不甘落后，大家争先恐后、比学赶超的学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考的成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定好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界生，采用</w:t>
      </w:r>
      <w:r>
        <w:rPr>
          <w:rFonts w:ascii="宋体" w:eastAsia="宋体" w:hAnsi="SimSun" w:cs="宋体"/>
          <w:sz w:val="28"/>
        </w:rPr>
        <w:t>盯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的方法，将跛腿学科的学生承包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次的学生都有</w:t>
      </w:r>
      <w:r>
        <w:rPr>
          <w:rFonts w:ascii="宋体" w:eastAsia="宋体" w:hAnsi="SimSun" w:cs="宋体"/>
          <w:sz w:val="28"/>
        </w:rPr>
        <w:t>强劲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习劲头</w:t>
      </w:r>
      <w:r>
        <w:rPr>
          <w:rFonts w:ascii="宋体" w:eastAsia="宋体" w:hAnsi="MS Mincho" w:cs="宋体"/>
          <w:sz w:val="28"/>
        </w:rPr>
        <w:t>，使学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保持上升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、抓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与理基，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，在高考中，分数比例大，占</w:t>
      </w:r>
      <w:r>
        <w:rPr>
          <w:rFonts w:ascii="宋体" w:eastAsia="宋体" w:cs="宋体"/>
          <w:sz w:val="28"/>
        </w:rPr>
        <w:t>186</w:t>
      </w:r>
      <w:r>
        <w:rPr>
          <w:rFonts w:ascii="宋体" w:eastAsia="宋体" w:hAnsi="MS Mincho" w:cs="宋体"/>
          <w:sz w:val="28"/>
        </w:rPr>
        <w:t>分。而理科基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偏重各学科的基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得法，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到位，分数的提高是立竿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影的。我就要求学生向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堂要效率，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，做好笔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。并且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本，将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行整理，整理出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累自己的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，整理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失分的原因，是知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构的漏洞，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方式有偏差，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是答</w:t>
      </w:r>
      <w:r>
        <w:rPr>
          <w:rFonts w:ascii="宋体" w:eastAsia="宋体" w:hAnsi="SimSun" w:cs="宋体"/>
          <w:sz w:val="28"/>
        </w:rPr>
        <w:t>题规</w:t>
      </w:r>
      <w:r>
        <w:rPr>
          <w:rFonts w:ascii="宋体" w:eastAsia="宋体" w:hAnsi="MS Mincho" w:cs="宋体"/>
          <w:sz w:val="28"/>
        </w:rPr>
        <w:t>范存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分析出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原因，从根源上解决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方式上的偏差，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程序上的疏漏，避免再犯。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三、重合作，</w:t>
      </w:r>
      <w:r>
        <w:rPr>
          <w:rFonts w:ascii="宋体" w:eastAsia="宋体" w:hAnsi="SimSun" w:cs="宋体"/>
          <w:b/>
          <w:bCs/>
          <w:sz w:val="28"/>
        </w:rPr>
        <w:t>讲协调</w:t>
      </w:r>
      <w:r>
        <w:rPr>
          <w:rFonts w:ascii="宋体" w:eastAsia="宋体" w:hAnsi="MS Mincho" w:cs="宋体"/>
          <w:b/>
          <w:bCs/>
          <w:sz w:val="28"/>
        </w:rPr>
        <w:t>，促学科平衡。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高考打的是整体仗，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究的是全局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的取得，不但凝聚着各位任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的汗水和心血，更是我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密切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号脉、掌舵的年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李万民老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、岳永申老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、蹲班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叶培祥主任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有舍小家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大家的周后来老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轻伤</w:t>
      </w:r>
      <w:r>
        <w:rPr>
          <w:rFonts w:ascii="宋体" w:eastAsia="宋体" w:hAnsi="MS Mincho" w:cs="宋体"/>
          <w:sz w:val="28"/>
        </w:rPr>
        <w:t>不下火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的李昕老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，有治学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、一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菊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、彭涛老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、王平老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有方式灵活、教学独特的周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、肖新社老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了一个共同的心愿，付出了太多太多。我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个人，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也不只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自己的一科着想，有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甚至主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某一学科，只是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各科均衡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展。追求共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抢时间</w:t>
      </w:r>
      <w:r>
        <w:rPr>
          <w:rFonts w:ascii="宋体" w:eastAsia="宋体" w:hAnsi="MS Mincho" w:cs="宋体"/>
          <w:sz w:val="28"/>
        </w:rPr>
        <w:t>，避免多</w:t>
      </w:r>
      <w:r>
        <w:rPr>
          <w:rFonts w:ascii="宋体" w:eastAsia="宋体" w:hAnsi="SimSun" w:cs="宋体"/>
          <w:sz w:val="28"/>
        </w:rPr>
        <w:t>败俱伤</w:t>
      </w:r>
      <w:r>
        <w:rPr>
          <w:rFonts w:ascii="宋体" w:eastAsia="宋体" w:hAnsi="MS Mincho" w:cs="宋体"/>
          <w:sz w:val="28"/>
        </w:rPr>
        <w:t>。另外，我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教育学生的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方法，并邀</w:t>
      </w:r>
      <w:r>
        <w:rPr>
          <w:rFonts w:ascii="宋体" w:eastAsia="宋体" w:hAnsi="SimSun" w:cs="宋体"/>
          <w:sz w:val="28"/>
        </w:rPr>
        <w:t>请课</w:t>
      </w:r>
      <w:r>
        <w:rPr>
          <w:rFonts w:ascii="宋体" w:eastAsia="宋体" w:hAnsi="MS Mincho" w:cs="宋体"/>
          <w:sz w:val="28"/>
        </w:rPr>
        <w:t>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共同完成教育学生的重任。在学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我班的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注班上其他各科成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好，而部分学科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差的学生。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点小灶，弥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缺漏，以均衡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展各科成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得希望。作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班主任，我深深地懂得：和任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搞好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系，密切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是无法估量的。八个人的合力，</w:t>
      </w:r>
      <w:r>
        <w:rPr>
          <w:rFonts w:ascii="宋体" w:eastAsia="宋体" w:hAnsi="SimSun" w:cs="宋体"/>
          <w:sz w:val="28"/>
        </w:rPr>
        <w:t>辐</w:t>
      </w:r>
      <w:r>
        <w:rPr>
          <w:rFonts w:ascii="宋体" w:eastAsia="宋体" w:hAnsi="MS Mincho" w:cs="宋体"/>
          <w:sz w:val="28"/>
        </w:rPr>
        <w:t>射到学生身上，其作用将是巨大的。高三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的取得，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就是一个重要的砝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四、勤沟通，巧</w:t>
      </w:r>
      <w:r>
        <w:rPr>
          <w:rFonts w:ascii="宋体" w:eastAsia="宋体" w:hAnsi="SimSun" w:cs="宋体"/>
          <w:b/>
          <w:bCs/>
          <w:sz w:val="28"/>
        </w:rPr>
        <w:t>应战</w:t>
      </w:r>
      <w:r>
        <w:rPr>
          <w:rFonts w:ascii="宋体" w:eastAsia="宋体" w:hAnsi="MS Mincho" w:cs="宋体"/>
          <w:b/>
          <w:bCs/>
          <w:sz w:val="28"/>
        </w:rPr>
        <w:t>，促心理健康。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纵观</w:t>
      </w:r>
      <w:r>
        <w:rPr>
          <w:rFonts w:ascii="宋体" w:eastAsia="宋体" w:hAnsi="MS Mincho" w:cs="宋体"/>
          <w:sz w:val="28"/>
        </w:rPr>
        <w:t>整个学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程，学生的身体疲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程度是一个定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。而心理疲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程度、心理承受能力却是一个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量。高三班主任的一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重要工作就是想方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法降低学生学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程中的心理疲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程度，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学生的心理承受能力。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到了高三，随着学</w:t>
      </w:r>
      <w:r>
        <w:rPr>
          <w:rFonts w:ascii="宋体" w:eastAsia="宋体" w:hAnsi="SimSun" w:cs="宋体"/>
          <w:sz w:val="28"/>
        </w:rPr>
        <w:t>习强</w:t>
      </w:r>
      <w:r>
        <w:rPr>
          <w:rFonts w:ascii="宋体" w:eastAsia="宋体" w:hAnsi="MS Mincho" w:cs="宋体"/>
          <w:sz w:val="28"/>
        </w:rPr>
        <w:t>度的加大，我班大部分学生的心理承受力非常脆弱。特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是男同学，由于心理承受力差，会出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下降的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是一个不可避</w:t>
      </w:r>
      <w:r>
        <w:rPr>
          <w:rFonts w:ascii="宋体" w:eastAsia="宋体" w:hAnsi="SimSun" w:cs="宋体"/>
          <w:sz w:val="28"/>
        </w:rPr>
        <w:t>讳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高密度的考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，很多学生的学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进步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与倒退之</w:t>
      </w:r>
      <w:r>
        <w:rPr>
          <w:rFonts w:ascii="宋体" w:eastAsia="宋体" w:hAnsi="SimSun" w:cs="宋体"/>
          <w:sz w:val="28"/>
        </w:rPr>
        <w:t>间摇摆</w:t>
      </w:r>
      <w:r>
        <w:rPr>
          <w:rFonts w:ascii="宋体" w:eastAsia="宋体" w:hAnsi="MS Mincho" w:cs="宋体"/>
          <w:sz w:val="28"/>
        </w:rPr>
        <w:t>，随之而来教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价的增多，批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与表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随之增多，学生的情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也会不断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化，如何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好学生的心理</w:t>
      </w:r>
      <w:r>
        <w:rPr>
          <w:rFonts w:ascii="宋体" w:eastAsia="宋体" w:hAnsi="SimSun" w:cs="宋体"/>
          <w:sz w:val="28"/>
        </w:rPr>
        <w:t>这时变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、制定适宜的班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口号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制定出适宜的班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口号是一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很好的精神激励与心理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。如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只做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有用的事。尽最大的努力，留最小的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憾。高考是人生的第二次投胎。知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命运的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折点就是高考。全力以赴，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心无愧等等。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既形成了健康向上的</w:t>
      </w:r>
      <w:r>
        <w:rPr>
          <w:rFonts w:ascii="宋体" w:eastAsia="宋体" w:hAnsi="SimSun" w:cs="宋体"/>
          <w:sz w:val="28"/>
        </w:rPr>
        <w:t>舆论导</w:t>
      </w:r>
      <w:r>
        <w:rPr>
          <w:rFonts w:ascii="宋体" w:eastAsia="宋体" w:hAnsi="MS Mincho" w:cs="宋体"/>
          <w:sz w:val="28"/>
        </w:rPr>
        <w:t>向，又形成了健康的心理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境和教育条件。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劣受很多因素的影响，有主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的也有有客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的，有偶然的也有必然的，考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绩总</w:t>
      </w:r>
      <w:r>
        <w:rPr>
          <w:rFonts w:ascii="宋体" w:eastAsia="宋体" w:hAnsi="MS Mincho" w:cs="宋体"/>
          <w:sz w:val="28"/>
        </w:rPr>
        <w:t>体上能反映学生的学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情况，但并不能全面反映学生的学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常找学生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在成</w:t>
      </w:r>
      <w:r>
        <w:rPr>
          <w:rFonts w:ascii="宋体" w:eastAsia="宋体" w:hAnsi="SimSun" w:cs="宋体"/>
          <w:sz w:val="28"/>
        </w:rPr>
        <w:t>绩变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找自身的原因。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是否属于偶然，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上更加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，防止出</w:t>
      </w:r>
      <w:r>
        <w:rPr>
          <w:rFonts w:ascii="宋体" w:eastAsia="宋体" w:hAnsi="SimSun" w:cs="宋体"/>
          <w:sz w:val="28"/>
        </w:rPr>
        <w:t>现骄</w:t>
      </w:r>
      <w:r>
        <w:rPr>
          <w:rFonts w:ascii="宋体" w:eastAsia="宋体" w:hAnsi="MS Mincho" w:cs="宋体"/>
          <w:sz w:val="28"/>
        </w:rPr>
        <w:t>傲情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傲必然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是否属于必然，是学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不科学，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方法的不灵活，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心理的不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于不会的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追本逐源，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找自身深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次的原因，直到弄清楚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止。找到原因，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奋发图强</w:t>
      </w:r>
      <w:r>
        <w:rPr>
          <w:rFonts w:ascii="宋体" w:eastAsia="宋体" w:hAnsi="MS Mincho" w:cs="宋体"/>
          <w:sz w:val="28"/>
        </w:rPr>
        <w:t>，争取下一次考好。一个人犯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并不可怕，可怕的是多次犯同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，可悲的是明知自己的犯了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却不改正。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考心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，掌握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考技巧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个考生而言都是极</w:t>
      </w:r>
      <w:r>
        <w:rPr>
          <w:rFonts w:ascii="宋体" w:eastAsia="宋体" w:hAnsi="SimSun" w:cs="宋体"/>
          <w:sz w:val="28"/>
        </w:rPr>
        <w:t>为严</w:t>
      </w:r>
      <w:r>
        <w:rPr>
          <w:rFonts w:ascii="宋体" w:eastAsia="宋体" w:hAnsi="MS Mincho" w:cs="宋体"/>
          <w:sz w:val="28"/>
        </w:rPr>
        <w:t>峻的挑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水平，更是心理素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能力的大比拼。大考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班主任，一定要指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学生科学</w:t>
      </w:r>
      <w:r>
        <w:rPr>
          <w:rFonts w:ascii="宋体" w:eastAsia="宋体" w:hAnsi="SimSun" w:cs="宋体"/>
          <w:sz w:val="28"/>
        </w:rPr>
        <w:t>应战</w:t>
      </w:r>
      <w:r>
        <w:rPr>
          <w:rFonts w:ascii="宋体" w:eastAsia="宋体" w:hAnsi="MS Mincho" w:cs="宋体"/>
          <w:sz w:val="28"/>
        </w:rPr>
        <w:t>，智慧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高考。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把微笑写在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上，走路挺胸抬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整好生物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，适度运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，洗个痛快澡。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整体把握，先易后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，冷静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健，胆大心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，卷面整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，不交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风风</w:t>
      </w:r>
      <w:r>
        <w:rPr>
          <w:rFonts w:ascii="宋体" w:eastAsia="宋体" w:hAnsi="MS Mincho" w:cs="宋体"/>
          <w:sz w:val="28"/>
        </w:rPr>
        <w:t>雨雨一路走来，有汗水，有泪水，有笑声。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大家的努力，我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了喜悦，更收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属于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去，未来在向我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招手，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微笑，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努力，共同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李月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）班高考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考工作的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者和管理者，我身感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任重大。作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下大力气狠抓班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建一个良好的班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境。本学期做了以下几方面的工作：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营</w:t>
      </w:r>
      <w:r>
        <w:rPr>
          <w:rFonts w:ascii="宋体" w:eastAsia="宋体" w:hAnsi="MS Mincho" w:cs="宋体"/>
          <w:b/>
          <w:bCs/>
          <w:sz w:val="28"/>
        </w:rPr>
        <w:t>建高考氛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学生尽早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入状</w:t>
      </w:r>
      <w:r>
        <w:rPr>
          <w:rFonts w:ascii="宋体" w:eastAsia="宋体" w:hAnsi="SimSun" w:cs="宋体"/>
          <w:b/>
          <w:bCs/>
          <w:sz w:val="28"/>
        </w:rPr>
        <w:t>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班会、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座，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学生了解和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高考形</w:t>
      </w:r>
      <w:r>
        <w:rPr>
          <w:rFonts w:ascii="宋体" w:eastAsia="宋体" w:hAnsi="SimSun" w:cs="宋体"/>
          <w:b/>
          <w:bCs/>
          <w:sz w:val="28"/>
        </w:rPr>
        <w:t>势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动态</w:t>
      </w:r>
      <w:r>
        <w:rPr>
          <w:rFonts w:ascii="宋体" w:eastAsia="宋体" w:hAnsi="MS Mincho" w:cs="宋体"/>
          <w:b/>
          <w:bCs/>
          <w:sz w:val="28"/>
        </w:rPr>
        <w:t>，以及高考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人生的影响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化高考在学生心目中的分量，激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学生的参与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往届考生的</w:t>
      </w:r>
      <w:r>
        <w:rPr>
          <w:rFonts w:ascii="宋体" w:eastAsia="宋体" w:hAnsi="SimSun" w:cs="宋体"/>
          <w:b/>
          <w:bCs/>
          <w:sz w:val="28"/>
        </w:rPr>
        <w:t>经验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和心理体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hAnsi="MS Mincho" w:cs="宋体"/>
          <w:b/>
          <w:bCs/>
          <w:sz w:val="28"/>
        </w:rPr>
        <w:t>的交流</w:t>
      </w:r>
      <w:r>
        <w:rPr>
          <w:rFonts w:ascii="宋体" w:eastAsia="宋体" w:hAnsi="MS Mincho" w:cs="宋体"/>
          <w:sz w:val="28"/>
        </w:rPr>
        <w:t>，消除学生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高考的恐惧感、陌生感，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学生零距离地感悟高考。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班会和高考理想的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划，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理想追求的欲望和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高考的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二、建立班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核心</w:t>
      </w:r>
      <w:r>
        <w:rPr>
          <w:rFonts w:ascii="宋体" w:eastAsia="宋体" w:hAnsi="SimSun" w:cs="宋体"/>
          <w:b/>
          <w:bCs/>
          <w:sz w:val="28"/>
        </w:rPr>
        <w:t>团队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营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极向上的班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氛</w:t>
      </w:r>
      <w:r>
        <w:rPr>
          <w:rFonts w:ascii="宋体" w:eastAsia="宋体" w:hAnsi="SimSun" w:cs="宋体"/>
          <w:b/>
          <w:bCs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、吸收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秀学生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建一个敢</w:t>
      </w:r>
      <w:r>
        <w:rPr>
          <w:rFonts w:ascii="宋体" w:eastAsia="宋体" w:hAnsi="SimSun" w:cs="宋体"/>
          <w:b/>
          <w:bCs/>
          <w:sz w:val="28"/>
        </w:rPr>
        <w:t>负责</w:t>
      </w:r>
      <w:r>
        <w:rPr>
          <w:rFonts w:ascii="宋体" w:eastAsia="宋体" w:hAnsi="MS Mincho" w:cs="宋体"/>
          <w:b/>
          <w:bCs/>
          <w:sz w:val="28"/>
        </w:rPr>
        <w:t>、有威信</w:t>
      </w:r>
      <w:r>
        <w:rPr>
          <w:rFonts w:ascii="宋体" w:eastAsia="宋体" w:hAnsi="MS Mincho" w:cs="宋体"/>
          <w:sz w:val="28"/>
        </w:rPr>
        <w:t>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活、方法巧、善沟通的班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伍，全方位参与班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一位学生都能感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有人管，事事有人做，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代表的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能和作用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学科的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的好帮手、同学的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心人。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</w:t>
      </w:r>
      <w:r>
        <w:rPr>
          <w:rFonts w:ascii="宋体" w:eastAsia="宋体" w:hAnsi="SimSun" w:cs="宋体"/>
          <w:b/>
          <w:bCs/>
          <w:sz w:val="28"/>
        </w:rPr>
        <w:t>岗</w:t>
      </w:r>
      <w:r>
        <w:rPr>
          <w:rFonts w:ascii="宋体" w:eastAsia="宋体" w:hAnsi="MS Mincho" w:cs="宋体"/>
          <w:b/>
          <w:bCs/>
          <w:sz w:val="28"/>
        </w:rPr>
        <w:t>位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设岗</w:t>
      </w:r>
      <w:r>
        <w:rPr>
          <w:rFonts w:ascii="宋体" w:eastAsia="宋体" w:hAnsi="MS Mincho" w:cs="宋体"/>
          <w:sz w:val="28"/>
        </w:rPr>
        <w:t>位，定人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，定工作，把班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工作分成若干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，使学生的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践能力、社会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学生自我管理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管理小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员带头课</w:t>
      </w:r>
      <w:r>
        <w:rPr>
          <w:rFonts w:ascii="宋体" w:eastAsia="宋体" w:hAnsi="MS Mincho" w:cs="宋体"/>
          <w:sz w:val="28"/>
        </w:rPr>
        <w:t>代表、</w:t>
      </w:r>
      <w:r>
        <w:rPr>
          <w:rFonts w:ascii="宋体" w:eastAsia="宋体" w:hAnsi="SimSun" w:cs="宋体"/>
          <w:sz w:val="28"/>
        </w:rPr>
        <w:t>组长为</w:t>
      </w:r>
      <w:r>
        <w:rPr>
          <w:rFonts w:ascii="宋体" w:eastAsia="宋体" w:hAnsi="MS Mincho" w:cs="宋体"/>
          <w:sz w:val="28"/>
        </w:rPr>
        <w:t>骨干，全面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</w:t>
      </w:r>
      <w:r>
        <w:rPr>
          <w:rFonts w:ascii="宋体" w:eastAsia="宋体" w:hAnsi="SimSun" w:cs="宋体"/>
          <w:sz w:val="28"/>
        </w:rPr>
        <w:t>习竞赛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习结对</w:t>
      </w:r>
      <w:r>
        <w:rPr>
          <w:rFonts w:ascii="宋体" w:eastAsia="宋体" w:hAnsi="MS Mincho" w:cs="宋体"/>
          <w:sz w:val="28"/>
        </w:rPr>
        <w:t>，共同提高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的互帮互助学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；努力形成你追我赶的良好学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MS Mincho" w:cs="宋体"/>
          <w:b/>
          <w:bCs/>
          <w:sz w:val="28"/>
        </w:rPr>
        <w:t>、在学生中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一帮一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形式多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互帮互助的活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，相互推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6</w:t>
      </w:r>
      <w:r>
        <w:rPr>
          <w:rFonts w:ascii="宋体" w:eastAsia="宋体" w:hAnsi="MS Mincho" w:cs="宋体"/>
          <w:b/>
          <w:bCs/>
          <w:sz w:val="28"/>
        </w:rPr>
        <w:t>、充分利用班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黑板</w:t>
      </w:r>
      <w:r>
        <w:rPr>
          <w:rFonts w:ascii="宋体" w:eastAsia="宋体" w:hAnsi="SimSun" w:cs="宋体"/>
          <w:b/>
          <w:bCs/>
          <w:sz w:val="28"/>
        </w:rPr>
        <w:t>报</w:t>
      </w:r>
      <w:r>
        <w:rPr>
          <w:rFonts w:ascii="宋体" w:eastAsia="宋体" w:hAnsi="MS Mincho" w:cs="宋体"/>
          <w:b/>
          <w:bCs/>
          <w:sz w:val="28"/>
        </w:rPr>
        <w:t>和教室空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的名人名句来激励、鼓舞学生，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建良好的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关爱</w:t>
      </w:r>
      <w:r>
        <w:rPr>
          <w:rFonts w:ascii="宋体" w:eastAsia="宋体" w:hAnsi="MS Mincho" w:cs="宋体"/>
          <w:b/>
          <w:bCs/>
          <w:sz w:val="28"/>
        </w:rPr>
        <w:t>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与学生、家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的沟通、交流，真正成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他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心灵上的</w:t>
      </w:r>
      <w:r>
        <w:rPr>
          <w:rFonts w:ascii="宋体" w:eastAsia="宋体" w:hAnsi="SimSun" w:cs="宋体"/>
          <w:b/>
          <w:bCs/>
          <w:sz w:val="28"/>
        </w:rPr>
        <w:t>贴</w:t>
      </w:r>
      <w:r>
        <w:rPr>
          <w:rFonts w:ascii="宋体" w:eastAsia="宋体" w:hAnsi="MS Mincho" w:cs="宋体"/>
          <w:b/>
          <w:bCs/>
          <w:sz w:val="28"/>
        </w:rPr>
        <w:t>心人</w:t>
      </w:r>
      <w:r>
        <w:rPr>
          <w:rFonts w:ascii="宋体" w:eastAsia="宋体" w:hAnsi="MS Mincho" w:cs="宋体"/>
          <w:sz w:val="28"/>
        </w:rPr>
        <w:t>、知心朋友；学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上的好帮手，以自己的身体言行和思想情感潜移默化地影响学生，增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的凝聚力和向心力，提高学生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极向上的内在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强师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对话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系制度，以周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形式有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实话实说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学生走近老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、了解老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发热爱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走近学生，指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立更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大的理想、提供更科学地学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成更好地生活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有效形式加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落后学生的思想</w:t>
      </w:r>
      <w:r>
        <w:rPr>
          <w:rFonts w:ascii="宋体" w:eastAsia="宋体" w:hAnsi="MS Mincho" w:cs="宋体"/>
          <w:sz w:val="28"/>
        </w:rPr>
        <w:t>、情感交流，学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正与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督，大力帮助他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提高自信心、自尊心。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、全面启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自信心培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的网</w:t>
      </w:r>
      <w:r>
        <w:rPr>
          <w:rFonts w:ascii="宋体" w:eastAsia="宋体" w:hAnsi="SimSun" w:cs="宋体"/>
          <w:b/>
          <w:bCs/>
          <w:sz w:val="28"/>
        </w:rPr>
        <w:t>络</w:t>
      </w:r>
      <w:r>
        <w:rPr>
          <w:rFonts w:ascii="宋体" w:eastAsia="宋体" w:hAnsi="MS Mincho" w:cs="宋体"/>
          <w:b/>
          <w:bCs/>
          <w:sz w:val="28"/>
        </w:rPr>
        <w:t>体系。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和典型，激励学生</w:t>
      </w:r>
      <w:r>
        <w:rPr>
          <w:rFonts w:ascii="宋体" w:eastAsia="宋体" w:hAnsi="SimSun" w:cs="宋体"/>
          <w:sz w:val="28"/>
        </w:rPr>
        <w:t>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向上。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考、月考的成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都以光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榜的形式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公布，表</w:t>
      </w:r>
      <w:r>
        <w:rPr>
          <w:rFonts w:ascii="宋体" w:eastAsia="宋体" w:hAnsi="SimSun" w:cs="宋体"/>
          <w:sz w:val="28"/>
        </w:rPr>
        <w:t>扬优</w:t>
      </w:r>
      <w:r>
        <w:rPr>
          <w:rFonts w:ascii="宋体" w:eastAsia="宋体" w:hAnsi="MS Mincho" w:cs="宋体"/>
          <w:sz w:val="28"/>
        </w:rPr>
        <w:t>秀升和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生，鼓励后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学生心理教育，促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健康成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重的学生，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行心理上的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、教育，引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学生心理的健康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四、密切配合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任老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齐</w:t>
      </w:r>
      <w:r>
        <w:rPr>
          <w:rFonts w:ascii="宋体" w:eastAsia="宋体" w:hAnsi="MS Mincho" w:cs="宋体"/>
          <w:b/>
          <w:bCs/>
          <w:sz w:val="28"/>
        </w:rPr>
        <w:t>抓共管，形成合力。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、定期召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师团队</w:t>
      </w:r>
      <w:r>
        <w:rPr>
          <w:rFonts w:ascii="宋体" w:eastAsia="宋体" w:hAnsi="MS Mincho" w:cs="宋体"/>
          <w:b/>
          <w:bCs/>
          <w:sz w:val="28"/>
        </w:rPr>
        <w:t>会，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分析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次</w:t>
      </w:r>
      <w:r>
        <w:rPr>
          <w:rFonts w:ascii="宋体" w:eastAsia="宋体" w:hAnsi="SimSun" w:cs="宋体"/>
          <w:b/>
          <w:bCs/>
          <w:sz w:val="28"/>
        </w:rPr>
        <w:t>统测</w:t>
      </w:r>
      <w:r>
        <w:rPr>
          <w:rFonts w:ascii="宋体" w:eastAsia="宋体" w:hAnsi="MS Mincho" w:cs="宋体"/>
          <w:sz w:val="28"/>
        </w:rPr>
        <w:t>、模考的成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并改</w:t>
      </w:r>
      <w:r>
        <w:rPr>
          <w:rFonts w:ascii="宋体" w:eastAsia="宋体" w:hAnsi="SimSun" w:cs="宋体"/>
          <w:sz w:val="28"/>
        </w:rPr>
        <w:t>进计</w:t>
      </w:r>
      <w:r>
        <w:rPr>
          <w:rFonts w:ascii="宋体" w:eastAsia="宋体" w:hAnsi="MS Mincho" w:cs="宋体"/>
          <w:sz w:val="28"/>
        </w:rPr>
        <w:t>划和教育方法，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沟通交流，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了解并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面生的状况。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、合理安排</w:t>
      </w:r>
      <w:r>
        <w:rPr>
          <w:rFonts w:ascii="宋体" w:eastAsia="宋体" w:hAnsi="SimSun" w:cs="宋体"/>
          <w:b/>
          <w:bCs/>
          <w:sz w:val="28"/>
        </w:rPr>
        <w:t>协调</w:t>
      </w:r>
      <w:r>
        <w:rPr>
          <w:rFonts w:ascii="宋体" w:eastAsia="宋体" w:hAnsi="MS Mincho" w:cs="宋体"/>
          <w:b/>
          <w:bCs/>
          <w:sz w:val="28"/>
        </w:rPr>
        <w:t>学生的自主学</w:t>
      </w:r>
      <w:r>
        <w:rPr>
          <w:rFonts w:ascii="宋体" w:eastAsia="宋体" w:hAnsi="SimSun" w:cs="宋体"/>
          <w:b/>
          <w:bCs/>
          <w:sz w:val="28"/>
        </w:rPr>
        <w:t>习时间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MS Mincho" w:cs="宋体"/>
          <w:sz w:val="28"/>
        </w:rPr>
        <w:t>作到有力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全面提高，注重效率，形成合力。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在高三的特殊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期，我没有豪言壮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情感；没有</w:t>
      </w:r>
      <w:r>
        <w:rPr>
          <w:rFonts w:ascii="宋体" w:eastAsia="宋体" w:hAnsi="SimSun" w:cs="宋体"/>
          <w:sz w:val="28"/>
        </w:rPr>
        <w:t>轰轰</w:t>
      </w:r>
      <w:r>
        <w:rPr>
          <w:rFonts w:ascii="宋体" w:eastAsia="宋体" w:hAnsi="MS Mincho" w:cs="宋体"/>
          <w:sz w:val="28"/>
        </w:rPr>
        <w:t>烈烈的行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，只有扎扎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地工作；我深信天道酬勤。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）班班主任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李月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cs="宋体"/>
          <w:sz w:val="28"/>
        </w:rPr>
        <w:t xml:space="preserve"> 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入高三学年下学期是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近高考非常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期，做好学生思想工作是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系到高考的成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。根据本学期学校的校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安排，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行一次高考模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，抓好学生的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考前演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做好学生的思想工作，具有特定的意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期初的工作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展了如下方面的工作。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一、帮助学生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立正确的理想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，采取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极的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度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待，克服消极情</w:t>
      </w:r>
      <w:r>
        <w:rPr>
          <w:rFonts w:ascii="宋体" w:eastAsia="宋体" w:hAnsi="SimSun" w:cs="宋体"/>
          <w:b/>
          <w:bCs/>
          <w:sz w:val="28"/>
        </w:rPr>
        <w:t>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考后，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学生分析自己的考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情况，看到自己的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立信心，找出自己存在的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掌握的情况，系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性，灵活性如何，能力怎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应试</w:t>
      </w:r>
      <w:r>
        <w:rPr>
          <w:rFonts w:ascii="宋体" w:eastAsia="宋体" w:hAnsi="MS Mincho" w:cs="宋体"/>
          <w:sz w:val="28"/>
        </w:rPr>
        <w:t>心理的把握情况等方面，克服盲目性。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上述情况找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了解，</w:t>
      </w:r>
      <w:r>
        <w:rPr>
          <w:rFonts w:ascii="宋体" w:eastAsia="宋体" w:hAnsi="SimSun" w:cs="宋体"/>
          <w:sz w:val="28"/>
        </w:rPr>
        <w:t>谈话间</w:t>
      </w:r>
      <w:r>
        <w:rPr>
          <w:rFonts w:ascii="宋体" w:eastAsia="宋体" w:hAnsi="MS Mincho" w:cs="宋体"/>
          <w:sz w:val="28"/>
        </w:rPr>
        <w:t>，以鼓励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主，提出希望，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心，倍增信心和力量。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二、当好学生的心理医生，特</w:t>
      </w:r>
      <w:r>
        <w:rPr>
          <w:rFonts w:ascii="宋体" w:eastAsia="宋体" w:hAnsi="SimSun" w:cs="宋体"/>
          <w:b/>
          <w:bCs/>
          <w:sz w:val="28"/>
        </w:rPr>
        <w:t>别</w:t>
      </w:r>
      <w:r>
        <w:rPr>
          <w:rFonts w:ascii="宋体" w:eastAsia="宋体" w:hAnsi="MS Mincho" w:cs="宋体"/>
          <w:b/>
          <w:bCs/>
          <w:sz w:val="28"/>
        </w:rPr>
        <w:t>是班上两</w:t>
      </w:r>
      <w:r>
        <w:rPr>
          <w:rFonts w:ascii="宋体" w:eastAsia="宋体" w:hAnsi="SimSun" w:cs="宋体"/>
          <w:b/>
          <w:bCs/>
          <w:sz w:val="28"/>
        </w:rPr>
        <w:t>头</w:t>
      </w:r>
      <w:r>
        <w:rPr>
          <w:rFonts w:ascii="宋体" w:eastAsia="宋体" w:hAnsi="MS Mincho" w:cs="宋体"/>
          <w:b/>
          <w:bCs/>
          <w:sz w:val="28"/>
        </w:rPr>
        <w:t>的学生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好的学生，来自各方面的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力特大，焦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重，如果不加以引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，将影响学生的</w:t>
      </w:r>
      <w:r>
        <w:rPr>
          <w:rFonts w:ascii="宋体" w:eastAsia="宋体" w:hAnsi="SimSun" w:cs="宋体"/>
          <w:sz w:val="28"/>
        </w:rPr>
        <w:t>复习进</w:t>
      </w:r>
      <w:r>
        <w:rPr>
          <w:rFonts w:ascii="宋体" w:eastAsia="宋体" w:hAnsi="MS Mincho" w:cs="宋体"/>
          <w:sz w:val="28"/>
        </w:rPr>
        <w:t>程和效果。</w:t>
      </w:r>
      <w:r>
        <w:rPr>
          <w:rFonts w:ascii="宋体" w:eastAsia="宋体" w:hAnsi="SimSun" w:cs="宋体"/>
          <w:sz w:val="28"/>
        </w:rPr>
        <w:t>对这类</w:t>
      </w:r>
      <w:r>
        <w:rPr>
          <w:rFonts w:ascii="宋体" w:eastAsia="宋体" w:hAnsi="MS Mincho" w:cs="宋体"/>
          <w:sz w:val="28"/>
        </w:rPr>
        <w:t>学生帮助他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正确看待来自各方面的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自己有个客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价，当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之急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看重自己的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程，一定会收到好的成效。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落后的学生，帮助他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立信心，克服自卑心理，超越他人必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首先超越自己，用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度投入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心去感化，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三、与家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密切配合，共同抓好学生的思想工作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了三次，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分析高考的形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，子女近期的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状况和子女的一些建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近高考的特殊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期，父母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具有正确的升学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，成才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孩子一个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松的家庭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境和心理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境，善于疏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孩子的心理障碍，正确的加以引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，共同走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定的学生，多次与家</w:t>
      </w:r>
      <w:r>
        <w:rPr>
          <w:rFonts w:ascii="宋体" w:eastAsia="宋体" w:hAnsi="SimSun" w:cs="宋体"/>
          <w:sz w:val="28"/>
        </w:rPr>
        <w:t>长电话联</w:t>
      </w:r>
      <w:r>
        <w:rPr>
          <w:rFonts w:ascii="宋体" w:eastAsia="宋体" w:hAnsi="MS Mincho" w:cs="宋体"/>
          <w:sz w:val="28"/>
        </w:rPr>
        <w:t>系，直到学生情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，向家</w:t>
      </w:r>
      <w:r>
        <w:rPr>
          <w:rFonts w:ascii="宋体" w:eastAsia="宋体" w:hAnsi="SimSun" w:cs="宋体"/>
          <w:sz w:val="28"/>
        </w:rPr>
        <w:t>长每</w:t>
      </w:r>
      <w:r>
        <w:rPr>
          <w:rFonts w:ascii="宋体" w:eastAsia="宋体" w:hAnsi="MS Mincho" w:cs="宋体"/>
          <w:sz w:val="28"/>
        </w:rPr>
        <w:t>次模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考的情况，加以分析，以求帮助子女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方案，达到最佳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四、教育引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严肃对</w:t>
      </w:r>
      <w:r>
        <w:rPr>
          <w:rFonts w:ascii="宋体" w:eastAsia="宋体" w:hAnsi="MS Mincho" w:cs="宋体"/>
          <w:b/>
          <w:bCs/>
          <w:sz w:val="28"/>
        </w:rPr>
        <w:t>待模</w:t>
      </w:r>
      <w:r>
        <w:rPr>
          <w:rFonts w:ascii="宋体" w:eastAsia="宋体" w:hAnsi="SimSun" w:cs="宋体"/>
          <w:b/>
          <w:bCs/>
          <w:sz w:val="28"/>
        </w:rPr>
        <w:t>拟</w:t>
      </w:r>
      <w:r>
        <w:rPr>
          <w:rFonts w:ascii="宋体" w:eastAsia="宋体" w:hAnsi="MS Mincho" w:cs="宋体"/>
          <w:b/>
          <w:bCs/>
          <w:sz w:val="28"/>
        </w:rPr>
        <w:t>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高三下学期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行一次高考模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有特定的意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，目的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在于一是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状况及教学情况，便于教与学及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整，二是通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一定的考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，提高考</w:t>
      </w:r>
      <w:r>
        <w:rPr>
          <w:rFonts w:ascii="宋体" w:eastAsia="宋体" w:hAnsi="SimSun" w:cs="宋体"/>
          <w:sz w:val="28"/>
        </w:rPr>
        <w:t>试质</w:t>
      </w:r>
      <w:r>
        <w:rPr>
          <w:rFonts w:ascii="宋体" w:eastAsia="宋体" w:hAnsi="MS Mincho" w:cs="宋体"/>
          <w:sz w:val="28"/>
        </w:rPr>
        <w:t>量，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心，</w:t>
      </w:r>
      <w:r>
        <w:rPr>
          <w:rFonts w:ascii="宋体" w:eastAsia="宋体" w:hAnsi="SimSun" w:cs="宋体"/>
          <w:b/>
          <w:bCs/>
          <w:sz w:val="28"/>
        </w:rPr>
        <w:t>爱护</w:t>
      </w:r>
      <w:r>
        <w:rPr>
          <w:rFonts w:ascii="宋体" w:eastAsia="宋体" w:hAnsi="MS Mincho" w:cs="宋体"/>
          <w:b/>
          <w:bCs/>
          <w:sz w:val="28"/>
        </w:rPr>
        <w:t>住校生的生活学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常与住校生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，在学校高三年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后，班上拿了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钱为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们买</w:t>
      </w:r>
      <w:r>
        <w:rPr>
          <w:rFonts w:ascii="宋体" w:eastAsia="宋体" w:hAnsi="MS Mincho" w:cs="宋体"/>
          <w:sz w:val="28"/>
        </w:rPr>
        <w:t>来品，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个住校生手中，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感到集体的温暖，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定信心，克服困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六、抓学生的行</w:t>
      </w:r>
      <w:r>
        <w:rPr>
          <w:rFonts w:ascii="宋体" w:eastAsia="宋体" w:hAnsi="SimSun" w:cs="宋体"/>
          <w:b/>
          <w:bCs/>
          <w:sz w:val="28"/>
        </w:rPr>
        <w:t>为习惯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然是高三下学期，</w:t>
      </w:r>
      <w:r>
        <w:rPr>
          <w:rFonts w:ascii="宋体" w:eastAsia="宋体" w:hAnsi="SimSun" w:cs="宋体"/>
          <w:sz w:val="28"/>
        </w:rPr>
        <w:t>复习紧张</w:t>
      </w:r>
      <w:r>
        <w:rPr>
          <w:rFonts w:ascii="宋体" w:eastAsia="宋体" w:hAnsi="MS Mincho" w:cs="宋体"/>
          <w:sz w:val="28"/>
        </w:rPr>
        <w:t>忙碌，但不能放松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自己的要求，佩戴胸卡，注意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身体，做好两操，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底，要保持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生，有良好的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于住校生，也多次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，督促。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七、指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学生填好各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表格，和整理档案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格要求学生填写各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表格，</w:t>
      </w:r>
      <w:r>
        <w:rPr>
          <w:rFonts w:ascii="宋体" w:eastAsia="宋体" w:hAnsi="SimSun" w:cs="宋体"/>
          <w:sz w:val="28"/>
        </w:rPr>
        <w:t>严肃认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待。自己不辞辛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地填写和整理学生档案。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之，一学期以来，尽心尽力，全力以赴做学生，家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的思想要作，想方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复习热</w:t>
      </w:r>
      <w:r>
        <w:rPr>
          <w:rFonts w:ascii="宋体" w:eastAsia="宋体" w:hAnsi="MS Mincho" w:cs="宋体"/>
          <w:sz w:val="28"/>
        </w:rPr>
        <w:t>情，把自己的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心，希望献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个学生，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们顺</w:t>
      </w:r>
      <w:r>
        <w:rPr>
          <w:rFonts w:ascii="宋体" w:eastAsia="宋体" w:hAnsi="MS Mincho" w:cs="宋体"/>
          <w:sz w:val="28"/>
        </w:rPr>
        <w:t>利走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一人生的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深化教育改革全面推行素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之交，教育改革首先是教育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，教学要搞上去，教育才会有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果。在学生前面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展中起主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作用的班主任必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予班主任角色的新内涵，重新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自身的行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角色及</w:t>
      </w:r>
      <w:r>
        <w:rPr>
          <w:rFonts w:ascii="宋体" w:eastAsia="宋体" w:hAnsi="SimSun" w:cs="宋体"/>
          <w:sz w:val="28"/>
        </w:rPr>
        <w:t>时转变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深化教育改革，全面提高学生素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符合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代要求的人才是非常重要的。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本学期班主任工作有以下几个方面：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第一，加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班主任工作的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到；当前教育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存在一些不容忽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在教育思想、教育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念、教育方向、教育方法中，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有一些偏差，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中，深入思考，努力改正，作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到本班的学生在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教育方面的</w:t>
      </w:r>
      <w:r>
        <w:rPr>
          <w:rFonts w:ascii="宋体" w:eastAsia="宋体" w:hAnsi="SimSun" w:cs="宋体"/>
          <w:sz w:val="28"/>
        </w:rPr>
        <w:t>认识还</w:t>
      </w:r>
      <w:r>
        <w:rPr>
          <w:rFonts w:ascii="宋体" w:eastAsia="宋体" w:hAnsi="MS Mincho" w:cs="宋体"/>
          <w:sz w:val="28"/>
        </w:rPr>
        <w:t>淡薄，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此，本学期我帮助他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立正确的世界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科学研究，探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的教育形式，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找新的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教育方法，使思想教育在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一个学生身上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效。本学期，学生响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学校号召，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，搞好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捐款，</w:t>
      </w:r>
      <w:r>
        <w:rPr>
          <w:rFonts w:ascii="宋体" w:eastAsia="宋体" w:hAnsi="SimSun" w:cs="宋体"/>
          <w:sz w:val="28"/>
        </w:rPr>
        <w:t>义务劳动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现较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第二，上</w:t>
      </w: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专</w:t>
      </w:r>
      <w:r>
        <w:rPr>
          <w:rFonts w:ascii="宋体" w:eastAsia="宋体" w:hAnsi="MS Mincho" w:cs="宋体"/>
          <w:b/>
          <w:bCs/>
          <w:sz w:val="28"/>
        </w:rPr>
        <w:t>心听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极思考，争</w:t>
      </w:r>
      <w:r>
        <w:rPr>
          <w:rFonts w:ascii="宋体" w:eastAsia="宋体" w:hAnsi="SimSun" w:cs="宋体"/>
          <w:b/>
          <w:bCs/>
          <w:sz w:val="28"/>
        </w:rPr>
        <w:t>论问题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是学生在本学期表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好的一方面，思想教育要求学生既要有良好的道德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范，又要有好的学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，思想教育只能落到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效。本班学生属一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次班，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之于二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班来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，思考敏捷，学</w:t>
      </w:r>
      <w:r>
        <w:rPr>
          <w:rFonts w:ascii="宋体" w:eastAsia="宋体" w:hAnsi="SimSun" w:cs="宋体"/>
          <w:sz w:val="28"/>
        </w:rPr>
        <w:t>习钻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深入，大多数学生是国家需要的人才。我作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班主任，在工作中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的地方，批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并指出正确方向，使他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有全面的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真正的人才。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在班主任工作中，我始</w:t>
      </w:r>
      <w:r>
        <w:rPr>
          <w:rFonts w:ascii="宋体" w:eastAsia="宋体" w:hAnsi="SimSun" w:cs="宋体"/>
          <w:sz w:val="28"/>
        </w:rPr>
        <w:t>终认为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把学生培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思想好和学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好的人才，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的人才才全面。光思想好学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不好是不行的。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的学生没有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能力，不能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，将来是会被社会淘汰的；光学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好，有真才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学，有能力，但自私自利，一事当前先替自己打算，怕干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，不参加集体活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常缺席、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人无礼貌，</w:t>
      </w:r>
      <w:r>
        <w:rPr>
          <w:rFonts w:ascii="宋体" w:eastAsia="宋体" w:hAnsi="SimSun" w:cs="宋体"/>
          <w:sz w:val="28"/>
        </w:rPr>
        <w:t>讲脏话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粗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，打架斗殴，</w:t>
      </w:r>
      <w:r>
        <w:rPr>
          <w:rFonts w:ascii="宋体" w:eastAsia="宋体" w:hAnsi="SimSun" w:cs="宋体"/>
          <w:sz w:val="28"/>
        </w:rPr>
        <w:t>偷东</w:t>
      </w:r>
      <w:r>
        <w:rPr>
          <w:rFonts w:ascii="宋体" w:eastAsia="宋体" w:hAnsi="MS Mincho" w:cs="宋体"/>
          <w:sz w:val="28"/>
        </w:rPr>
        <w:t>西，搞破坏，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法犯法，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学得再好，也并非社会所需要的人才，只能算是缺德才。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思想好的学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好既矛盾又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班主任既要了解各自的特殊性，又要能使两者能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有机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一。必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清楚地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到，当前学校与学校之</w:t>
      </w:r>
      <w:r>
        <w:rPr>
          <w:rFonts w:ascii="宋体" w:eastAsia="宋体" w:hAnsi="SimSun" w:cs="宋体"/>
          <w:sz w:val="28"/>
        </w:rPr>
        <w:t>间竞</w:t>
      </w:r>
      <w:r>
        <w:rPr>
          <w:rFonts w:ascii="宋体" w:eastAsia="宋体" w:hAnsi="MS Mincho" w:cs="宋体"/>
          <w:sz w:val="28"/>
        </w:rPr>
        <w:t>争，完全是被高考的指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棒所控制，我校要生存，只有靠大面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提高升学率，才能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得生存保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才有出路，学生才有出路，光做到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一点，都是非常困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的，但是，形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展要求我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要抓好学生的思想品德，</w:t>
      </w:r>
      <w:r>
        <w:rPr>
          <w:rFonts w:ascii="宋体" w:eastAsia="宋体" w:hAnsi="SimSun" w:cs="宋体"/>
          <w:sz w:val="28"/>
        </w:rPr>
        <w:t>这实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才是国家需要的全面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展人才，我心中到是有了清楚的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班主任在管理本班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，我尽可能注意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两方面的工作，如李岑、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曼卿、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瑜、刘昕等学生两个方面表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第三，完成学校交</w:t>
      </w:r>
      <w:r>
        <w:rPr>
          <w:rFonts w:ascii="宋体" w:eastAsia="宋体" w:hAnsi="SimSun" w:cs="宋体"/>
          <w:b/>
          <w:bCs/>
          <w:sz w:val="28"/>
        </w:rPr>
        <w:t>给</w:t>
      </w:r>
      <w:r>
        <w:rPr>
          <w:rFonts w:ascii="宋体" w:eastAsia="宋体" w:hAnsi="MS Mincho" w:cs="宋体"/>
          <w:b/>
          <w:bCs/>
          <w:sz w:val="28"/>
        </w:rPr>
        <w:t>的各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处级</w:t>
      </w:r>
      <w:r>
        <w:rPr>
          <w:rFonts w:ascii="宋体" w:eastAsia="宋体" w:hAnsi="MS Mincho" w:cs="宋体"/>
          <w:sz w:val="28"/>
        </w:rPr>
        <w:t>、年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或教研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班主任，我都尽可能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极完成。如听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告、大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除、注册收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、填写材料、找学生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、上公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，上提高班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、上活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学生看演出、代其他教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等等，我都不辞辛苦，任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任怨，身体有病，家父去世，都没有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去料理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来，全校上上下下，大家都忙，犹如激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一般，稍有疏忽，就会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来危机，后果不堪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想。拼搏啊，拼搏！只有拼搏，才是我校的希望，否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，只有等待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工作没有完成，州上要求交的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文没有完成，学生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生搞得不好，学生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文成</w:t>
      </w:r>
      <w:r>
        <w:rPr>
          <w:rFonts w:ascii="宋体" w:eastAsia="宋体" w:hAnsi="SimSun" w:cs="宋体"/>
          <w:sz w:val="28"/>
        </w:rPr>
        <w:t>绩还显</w:t>
      </w:r>
      <w:r>
        <w:rPr>
          <w:rFonts w:ascii="宋体" w:eastAsia="宋体" w:hAnsi="MS Mincho" w:cs="宋体"/>
          <w:sz w:val="28"/>
        </w:rPr>
        <w:t>一般化，能力不足等等，需要加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才行。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高三下学期班主任工作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本学期的工作已接近尾声，按照学校的工作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，我已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地完成教育教学任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，学生也即将参加高考。回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去，不禁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人他思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万干，感慨良多。半年来，我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一些教育学、心理学等方面的知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立正确的教育思想，掌握教育学生的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律。把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学生、建立民主、平等、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自己工作的信条。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于有缺点的学生，深入了解情况，具体分析原因，培</w:t>
      </w:r>
      <w:r>
        <w:rPr>
          <w:rFonts w:ascii="宋体" w:eastAsia="宋体" w:hAnsi="SimSun" w:cs="宋体"/>
          <w:sz w:val="28"/>
        </w:rPr>
        <w:t>养调动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极因素，尊重他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的自尊心，鼓励他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一年的努力，工作效果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好地完成了班主任工作。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一、在班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工作中注重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行思想教育，注意尊重学生人格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行思想教育是班主任的首要任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，也是做好班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。当然，思想教育并不等于板起面孔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教，而是要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清道理，做到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之以情，充分的尊重学生、信任学生，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学生感到你是他的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学生一定会支持班主任工作。我班学生裴文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是从二十二班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来的，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念淡薄，以前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还说谎</w:t>
      </w:r>
      <w:r>
        <w:rPr>
          <w:rFonts w:ascii="宋体" w:eastAsia="宋体" w:hAnsi="MS Mincho" w:cs="宋体"/>
          <w:sz w:val="28"/>
        </w:rPr>
        <w:t>，以致和班主任的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得很僵，才不得以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到二十一班。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察，我</w:t>
      </w:r>
      <w:r>
        <w:rPr>
          <w:rFonts w:ascii="宋体" w:eastAsia="宋体" w:hAnsi="SimSun" w:cs="宋体"/>
          <w:sz w:val="28"/>
        </w:rPr>
        <w:t>发现该</w:t>
      </w:r>
      <w:r>
        <w:rPr>
          <w:rFonts w:ascii="宋体" w:eastAsia="宋体" w:hAnsi="MS Mincho" w:cs="宋体"/>
          <w:sz w:val="28"/>
        </w:rPr>
        <w:t>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敏捷，有文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，只是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越的家庭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成了他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散的性格。于是，我多次找他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他当文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果他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很快，学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也有了很大提高。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另外，在做思想工作的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程中，注意尊重学生的人格也很重要。我班学生付某某因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受到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分，因而背上了思想包袱，意志消沉，曾不想再上学。我多次与她</w:t>
      </w:r>
      <w:r>
        <w:rPr>
          <w:rFonts w:ascii="宋体" w:eastAsia="宋体" w:hAnsi="SimSun" w:cs="宋体"/>
          <w:sz w:val="28"/>
        </w:rPr>
        <w:t>长谈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清道理，并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其保密，使她放下包袱，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了舞蹈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高考。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二、在学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格要求学生，指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学生更好学</w:t>
      </w:r>
      <w:r>
        <w:rPr>
          <w:rFonts w:ascii="宋体" w:eastAsia="宋体" w:hAnsi="SimSun" w:cs="宋体"/>
          <w:b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在班主任工作中，我分析学生情况，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好各科任教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间关</w:t>
      </w:r>
      <w:r>
        <w:rPr>
          <w:rFonts w:ascii="宋体" w:eastAsia="宋体" w:hAnsi="MS Mincho" w:cs="宋体"/>
          <w:sz w:val="28"/>
        </w:rPr>
        <w:t>系，做到因材施教，全面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展。从学生考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情况看，收</w:t>
      </w:r>
      <w:r>
        <w:rPr>
          <w:rFonts w:ascii="宋体" w:eastAsia="宋体" w:hAnsi="SimSun" w:cs="宋体"/>
          <w:sz w:val="28"/>
        </w:rPr>
        <w:t>获还</w:t>
      </w:r>
      <w:r>
        <w:rPr>
          <w:rFonts w:ascii="宋体" w:eastAsia="宋体" w:hAnsi="MS Mincho" w:cs="宋体"/>
          <w:sz w:val="28"/>
        </w:rPr>
        <w:t>不小，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有了明</w:t>
      </w:r>
      <w:r>
        <w:rPr>
          <w:rFonts w:ascii="宋体" w:eastAsia="宋体" w:hAnsi="SimSun" w:cs="宋体"/>
          <w:sz w:val="28"/>
        </w:rPr>
        <w:t>显进步</w:t>
      </w:r>
      <w:r>
        <w:rPr>
          <w:rFonts w:ascii="宋体" w:eastAsia="宋体" w:hAnsi="MS Mincho" w:cs="宋体"/>
          <w:sz w:val="28"/>
        </w:rPr>
        <w:t>。我班田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国同学因学</w:t>
      </w:r>
      <w:r>
        <w:rPr>
          <w:rFonts w:ascii="宋体" w:eastAsia="宋体" w:hAnsi="SimSun" w:cs="宋体"/>
          <w:sz w:val="28"/>
        </w:rPr>
        <w:t>习进步</w:t>
      </w:r>
      <w:r>
        <w:rPr>
          <w:rFonts w:ascii="宋体" w:eastAsia="宋体" w:hAnsi="MS Mincho" w:cs="宋体"/>
          <w:sz w:val="28"/>
        </w:rPr>
        <w:t>大而受到学校表彰。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展丰富多彩的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外活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展学生特</w:t>
      </w:r>
      <w:r>
        <w:rPr>
          <w:rFonts w:ascii="宋体" w:eastAsia="宋体" w:hAnsi="SimSun" w:cs="宋体"/>
          <w:b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我班有一批文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针对这种</w:t>
      </w:r>
      <w:r>
        <w:rPr>
          <w:rFonts w:ascii="宋体" w:eastAsia="宋体" w:hAnsi="MS Mincho" w:cs="宋体"/>
          <w:sz w:val="28"/>
        </w:rPr>
        <w:t>情况，我鼓励学生在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之采，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展一些有益学生身心健康的文体活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专长</w:t>
      </w:r>
      <w:r>
        <w:rPr>
          <w:rFonts w:ascii="宋体" w:eastAsia="宋体" w:hAnsi="MS Mincho" w:cs="宋体"/>
          <w:sz w:val="28"/>
        </w:rPr>
        <w:t>得到展示，增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了学生的自信，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考文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的十一位考生，在三月份的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中全部合格。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https://d.book118.com/707063005143006026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7063005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【热】高三下学期班主任工作总结</dc:title>
  <dc:subject>总结是把一定阶段内的有关情况分析研究，做出有指导性结论的书面材料，它可以明确下一步的工作方向，少走弯路，少犯错误，提高工作效益，快快来写一份总结吧。我们该怎么写总结呢？以下是小编精心整理的高三下学期班</dc:subject>
  <cp:keywords>高三下学期班主任工作总结</cp:keywords>
  <cp:revision>0</cp:revision>
</cp:coreProperties>
</file>