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有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检讨书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在有</w:t>
      </w:r>
      <w:r>
        <w:rPr>
          <w:rFonts w:ascii="宋体" w:eastAsia="宋体" w:hAnsi="SimSun" w:cs="宋体"/>
          <w:sz w:val="28"/>
          <w:bdr w:val="none" w:sz="0" w:space="0" w:color="auto"/>
        </w:rPr>
        <w:t>过错</w:t>
      </w:r>
      <w:r>
        <w:rPr>
          <w:rFonts w:ascii="宋体" w:eastAsia="宋体" w:hAnsi="MS Mincho" w:cs="宋体"/>
          <w:sz w:val="28"/>
          <w:bdr w:val="none" w:sz="0" w:space="0" w:color="auto"/>
        </w:rPr>
        <w:t>的情况下，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了避免今后再出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事件，需要写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hAnsi="MS Mincho" w:cs="宋体"/>
          <w:sz w:val="28"/>
          <w:bdr w:val="none" w:sz="0" w:space="0" w:color="auto"/>
        </w:rPr>
        <w:t>来好好地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，写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候要注意内容的完整。怎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言准确呢？以下是小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hAnsi="MS Mincho" w:cs="宋体"/>
          <w:sz w:val="28"/>
          <w:bdr w:val="none" w:sz="0" w:space="0" w:color="auto"/>
        </w:rPr>
        <w:t>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出来，我也是感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很是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就是教好学生，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在学校提高学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我是信任的，在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束之后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多需要提高的，我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我的教学方式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完善，今天成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的整体成</w:t>
      </w:r>
      <w:r>
        <w:rPr>
          <w:rFonts w:ascii="宋体" w:eastAsia="宋体" w:hAnsi="SimSun" w:cs="宋体"/>
          <w:sz w:val="28"/>
          <w:bdr w:val="none" w:sz="0" w:space="0" w:color="auto"/>
        </w:rPr>
        <w:t>绩还</w:t>
      </w:r>
      <w:r>
        <w:rPr>
          <w:rFonts w:ascii="宋体" w:eastAsia="宋体" w:hAnsi="MS Mincho" w:cs="宋体"/>
          <w:sz w:val="28"/>
          <w:bdr w:val="none" w:sz="0" w:space="0" w:color="auto"/>
        </w:rPr>
        <w:t>是下降了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多，我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跟我的教学离不</w:t>
      </w:r>
      <w:r>
        <w:rPr>
          <w:rFonts w:ascii="宋体" w:eastAsia="宋体" w:hAnsi="SimSun" w:cs="宋体"/>
          <w:sz w:val="28"/>
          <w:bdr w:val="none" w:sz="0" w:space="0" w:color="auto"/>
        </w:rPr>
        <w:t>开关</w:t>
      </w:r>
      <w:r>
        <w:rPr>
          <w:rFonts w:ascii="宋体" w:eastAsia="宋体" w:hAnsi="MS Mincho" w:cs="宋体"/>
          <w:sz w:val="28"/>
          <w:bdr w:val="none" w:sz="0" w:space="0" w:color="auto"/>
        </w:rPr>
        <w:t>系，想了想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在工作方面，我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在回</w:t>
      </w:r>
      <w:r>
        <w:rPr>
          <w:rFonts w:ascii="宋体" w:eastAsia="宋体" w:hAnsi="SimSun" w:cs="宋体"/>
          <w:sz w:val="28"/>
          <w:bdr w:val="none" w:sz="0" w:space="0" w:color="auto"/>
        </w:rPr>
        <w:t>过头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当反省。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上面我似乎也是安排的不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合理，我作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自己保持好心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一点上面毋庸置疑，教学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度是非常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以来的教学当中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度不是很快，越到后面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是非常的不合适的很是影响学生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，没有一个好教学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度很容易出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在我也一直都在想，在教学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度上面我真的是没有合理的安排好的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以来在工作当中我需要去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所在，我需要又有一个客</w:t>
      </w:r>
      <w:r>
        <w:rPr>
          <w:rFonts w:ascii="宋体" w:eastAsia="宋体" w:hAnsi="SimSun" w:cs="宋体"/>
          <w:sz w:val="28"/>
          <w:bdr w:val="none" w:sz="0" w:space="0" w:color="auto"/>
        </w:rPr>
        <w:t>观态</w:t>
      </w:r>
      <w:r>
        <w:rPr>
          <w:rFonts w:ascii="宋体" w:eastAsia="宋体" w:hAnsi="MS Mincho" w:cs="宋体"/>
          <w:sz w:val="28"/>
          <w:bdr w:val="none" w:sz="0" w:space="0" w:color="auto"/>
        </w:rPr>
        <w:t>度，不管是在什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要去保持好的，在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以来的工作当中我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我是可以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持去做好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也是不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任也是很大，各个方面都是有影响的，我在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去一个学期的工作当中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格，我一直都是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在一个放松的状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下面，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也是保持着放松，我知道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是非常不好的，我当然是不愿意看看到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生，没有想到在期末的考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之后会出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分反差，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我也是感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很大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力，我一直都在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着去搞好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方面的工作，但是故去一个的学期以来的工作，我做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了很多，我希望能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境下面一点点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松的了很多，但是我需要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次学生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下降反省自己的，我的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松造成了很多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，包括学生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一点是一定需要去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是的</w:t>
      </w:r>
      <w:r>
        <w:rPr>
          <w:rFonts w:ascii="宋体" w:eastAsia="宋体" w:hAnsi="SimSun" w:cs="宋体"/>
          <w:sz w:val="28"/>
          <w:bdr w:val="none" w:sz="0" w:space="0" w:color="auto"/>
        </w:rPr>
        <w:t>应该认</w:t>
      </w:r>
      <w:r>
        <w:rPr>
          <w:rFonts w:ascii="宋体" w:eastAsia="宋体" w:hAnsi="MS Mincho" w:cs="宋体"/>
          <w:sz w:val="28"/>
          <w:bdr w:val="none" w:sz="0" w:space="0" w:color="auto"/>
        </w:rPr>
        <w:t>真一点才是。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个学期的工作是我没有搞好，我真的是感</w:t>
      </w:r>
      <w:r>
        <w:rPr>
          <w:rFonts w:ascii="宋体" w:eastAsia="宋体" w:hAnsi="SimSun" w:cs="宋体"/>
          <w:sz w:val="28"/>
          <w:bdr w:val="none" w:sz="0" w:space="0" w:color="auto"/>
        </w:rPr>
        <w:t>觉这样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下去很不好，我需要去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一点，以后一定要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真的去思考，在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方面我需要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真去反省自己，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于教学方面出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我也一定会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真去改正。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非常清楚学校的各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次小学六年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各自小学六年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的熟悉，需要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严厉对</w:t>
      </w:r>
      <w:r>
        <w:rPr>
          <w:rFonts w:ascii="宋体" w:eastAsia="宋体" w:hAnsi="MS Mincho" w:cs="宋体"/>
          <w:sz w:val="28"/>
          <w:bdr w:val="none" w:sz="0" w:space="0" w:color="auto"/>
        </w:rPr>
        <w:t>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错误经过</w:t>
      </w:r>
      <w:r>
        <w:rPr>
          <w:rFonts w:ascii="宋体" w:eastAsia="宋体" w:hAnsi="MS Mincho" w:cs="宋体"/>
          <w:sz w:val="28"/>
          <w:bdr w:val="none" w:sz="0" w:space="0" w:color="auto"/>
        </w:rPr>
        <w:t>，本来是出于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学天生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了学生考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答案。然而，我却没有能</w:t>
      </w:r>
      <w:r>
        <w:rPr>
          <w:rFonts w:ascii="宋体" w:eastAsia="宋体" w:hAnsi="SimSun" w:cs="宋体"/>
          <w:sz w:val="28"/>
          <w:bdr w:val="none" w:sz="0" w:space="0" w:color="auto"/>
        </w:rPr>
        <w:t>够对</w:t>
      </w:r>
      <w:r>
        <w:rPr>
          <w:rFonts w:ascii="宋体" w:eastAsia="宋体" w:hAnsi="MS Mincho" w:cs="宋体"/>
          <w:sz w:val="28"/>
          <w:bdr w:val="none" w:sz="0" w:space="0" w:color="auto"/>
        </w:rPr>
        <w:t>此引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重地忽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与意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，并且在个人思想上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生了松懈、怠慢的情况，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致了我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如今，我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已有很多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悟了。我知道自己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了，主要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一，光想着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学天生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，想着自己的工作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与意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，侵害了学生的利益。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三，没有能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平和、淡定的心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与洗礼，我想自己一定得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总结错误</w:t>
      </w:r>
      <w:r>
        <w:rPr>
          <w:rFonts w:ascii="宋体" w:eastAsia="宋体" w:hAnsi="MS Mincho" w:cs="宋体"/>
          <w:sz w:val="28"/>
          <w:bdr w:val="none" w:sz="0" w:space="0" w:color="auto"/>
        </w:rPr>
        <w:t>，深入熟悉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，并且采取切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措施改正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此，我决心改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自新，在今后工作当中脚踏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地、勤勤</w:t>
      </w:r>
      <w:r>
        <w:rPr>
          <w:rFonts w:ascii="宋体" w:eastAsia="宋体" w:hAnsi="SimSun" w:cs="宋体"/>
          <w:sz w:val="28"/>
          <w:bdr w:val="none" w:sz="0" w:space="0" w:color="auto"/>
        </w:rPr>
        <w:t>奋恳</w:t>
      </w:r>
      <w:r>
        <w:rPr>
          <w:rFonts w:ascii="宋体" w:eastAsia="宋体" w:hAnsi="MS Mincho" w:cs="宋体"/>
          <w:sz w:val="28"/>
          <w:bdr w:val="none" w:sz="0" w:space="0" w:color="auto"/>
        </w:rPr>
        <w:t>得工作，特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是留意遵守</w:t>
      </w:r>
      <w:r>
        <w:rPr>
          <w:rFonts w:ascii="宋体" w:eastAsia="宋体" w:hAnsi="SimSun" w:cs="宋体"/>
          <w:sz w:val="28"/>
          <w:bdr w:val="none" w:sz="0" w:space="0" w:color="auto"/>
        </w:rPr>
        <w:t>每项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章制度，确保不出</w:t>
      </w:r>
      <w:r>
        <w:rPr>
          <w:rFonts w:ascii="宋体" w:eastAsia="宋体" w:hAnsi="SimSun" w:cs="宋体"/>
          <w:sz w:val="28"/>
          <w:bdr w:val="none" w:sz="0" w:space="0" w:color="auto"/>
        </w:rPr>
        <w:t>现违</w:t>
      </w:r>
      <w:r>
        <w:rPr>
          <w:rFonts w:ascii="宋体" w:eastAsia="宋体" w:hAnsi="MS Mincho" w:cs="宋体"/>
          <w:sz w:val="28"/>
          <w:bdr w:val="none" w:sz="0" w:space="0" w:color="auto"/>
        </w:rPr>
        <w:t>反工作条例的情况。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错误给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是深入的，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的，我将从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当中吸取道理，在今后的人生当中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此有所警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，做出正确的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于我此次的无故缺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，我在此表示深深地歉意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四月十一日，原本是我的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休日，学校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会安排了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道工作。近来家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繁忙再加上那天情况又比</w:t>
      </w:r>
      <w:r>
        <w:rPr>
          <w:rFonts w:ascii="宋体" w:eastAsia="宋体" w:hAnsi="SimSun" w:cs="宋体"/>
          <w:sz w:val="28"/>
          <w:bdr w:val="none" w:sz="0" w:space="0" w:color="auto"/>
        </w:rPr>
        <w:t>较紧</w:t>
      </w:r>
      <w:r>
        <w:rPr>
          <w:rFonts w:ascii="宋体" w:eastAsia="宋体" w:hAnsi="MS Mincho" w:cs="宋体"/>
          <w:sz w:val="28"/>
          <w:bdr w:val="none" w:sz="0" w:space="0" w:color="auto"/>
        </w:rPr>
        <w:t>急，既要照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住院看病的老人又要照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急需上医院看病的孩子，未向学校提前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也没有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</w:t>
      </w:r>
      <w:r>
        <w:rPr>
          <w:rFonts w:ascii="宋体" w:eastAsia="宋体" w:hAnsi="SimSun" w:cs="宋体"/>
          <w:sz w:val="28"/>
          <w:bdr w:val="none" w:sz="0" w:space="0" w:color="auto"/>
        </w:rPr>
        <w:t>领导进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示，就擅自没有到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反了学校的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章制度，造成了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空缺，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来了不必要的麻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影响了学校运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会的正常运行。就以上</w:t>
      </w:r>
      <w:r>
        <w:rPr>
          <w:rFonts w:ascii="宋体" w:eastAsia="宋体" w:hAnsi="SimSun" w:cs="宋体"/>
          <w:sz w:val="28"/>
          <w:bdr w:val="none" w:sz="0" w:space="0" w:color="auto"/>
        </w:rPr>
        <w:t>这种过</w:t>
      </w:r>
      <w:r>
        <w:rPr>
          <w:rFonts w:ascii="宋体" w:eastAsia="宋体" w:hAnsi="MS Mincho" w:cs="宋体"/>
          <w:sz w:val="28"/>
          <w:bdr w:val="none" w:sz="0" w:space="0" w:color="auto"/>
        </w:rPr>
        <w:t>失行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，我感到很内疚，事后也没有及</w:t>
      </w:r>
      <w:r>
        <w:rPr>
          <w:rFonts w:ascii="宋体" w:eastAsia="宋体" w:hAnsi="SimSun" w:cs="宋体"/>
          <w:sz w:val="28"/>
          <w:bdr w:val="none" w:sz="0" w:space="0" w:color="auto"/>
        </w:rPr>
        <w:t>时联</w:t>
      </w:r>
      <w:r>
        <w:rPr>
          <w:rFonts w:ascii="宋体" w:eastAsia="宋体" w:hAnsi="MS Mincho" w:cs="宋体"/>
          <w:sz w:val="28"/>
          <w:bdr w:val="none" w:sz="0" w:space="0" w:color="auto"/>
        </w:rPr>
        <w:t>系学校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引起你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的担心，真的很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件事之后，我已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，我的工作正是我立足于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个社会之本，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我个人社会价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、人生价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。而我却因</w:t>
      </w:r>
      <w:r>
        <w:rPr>
          <w:rFonts w:ascii="宋体" w:eastAsia="宋体" w:hAnsi="SimSun" w:cs="宋体"/>
          <w:sz w:val="28"/>
          <w:bdr w:val="none" w:sz="0" w:space="0" w:color="auto"/>
        </w:rPr>
        <w:t>为琐</w:t>
      </w:r>
      <w:r>
        <w:rPr>
          <w:rFonts w:ascii="宋体" w:eastAsia="宋体" w:hAnsi="MS Mincho" w:cs="宋体"/>
          <w:sz w:val="28"/>
          <w:bdr w:val="none" w:sz="0" w:space="0" w:color="auto"/>
        </w:rPr>
        <w:t>碎事情缺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，既没有向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当面打声招呼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假也没有提交任何的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。就</w:t>
      </w:r>
      <w:r>
        <w:rPr>
          <w:rFonts w:ascii="宋体" w:eastAsia="宋体" w:hAnsi="SimSun" w:cs="宋体"/>
          <w:sz w:val="28"/>
          <w:bdr w:val="none" w:sz="0" w:space="0" w:color="auto"/>
        </w:rPr>
        <w:t>这样贸</w:t>
      </w:r>
      <w:r>
        <w:rPr>
          <w:rFonts w:ascii="宋体" w:eastAsia="宋体" w:hAnsi="MS Mincho" w:cs="宋体"/>
          <w:sz w:val="28"/>
          <w:bdr w:val="none" w:sz="0" w:space="0" w:color="auto"/>
        </w:rPr>
        <w:t>然的不来工作，我的行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失。此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此刻，我深刻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到我的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对领导</w:t>
      </w:r>
      <w:r>
        <w:rPr>
          <w:rFonts w:ascii="宋体" w:eastAsia="宋体" w:hAnsi="MS Mincho" w:cs="宋体"/>
          <w:sz w:val="28"/>
          <w:bdr w:val="none" w:sz="0" w:space="0" w:color="auto"/>
        </w:rPr>
        <w:t>的不尊重，和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份工作的不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。此外，我也看到了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件事情的不良影响，如果在各自的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位上，大家都像我一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自由散漫，那怎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能把工作做好呢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，如果在我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个集体中形成了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目无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所欲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的不良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旺将无从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件事，我也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到，做事要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。也同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我所犯失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，我愧</w:t>
      </w:r>
      <w:r>
        <w:rPr>
          <w:rFonts w:ascii="宋体" w:eastAsia="宋体" w:hAnsi="SimSun" w:cs="宋体"/>
          <w:sz w:val="28"/>
          <w:bdr w:val="none" w:sz="0" w:space="0" w:color="auto"/>
        </w:rPr>
        <w:t>对领导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心和期望，希望校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自新的机会，我会化悔恨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力量，在今后的工作中会更加努力，</w:t>
      </w:r>
      <w:r>
        <w:rPr>
          <w:rFonts w:ascii="宋体" w:eastAsia="宋体" w:hAnsi="SimSun" w:cs="宋体"/>
          <w:sz w:val="28"/>
          <w:bdr w:val="none" w:sz="0" w:space="0" w:color="auto"/>
        </w:rPr>
        <w:t>请关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我的同事和</w:t>
      </w:r>
      <w:r>
        <w:rPr>
          <w:rFonts w:ascii="宋体" w:eastAsia="宋体" w:hAnsi="SimSun" w:cs="宋体"/>
          <w:sz w:val="28"/>
          <w:bdr w:val="none" w:sz="0" w:space="0" w:color="auto"/>
        </w:rPr>
        <w:t>领导继续监</w:t>
      </w:r>
      <w:r>
        <w:rPr>
          <w:rFonts w:ascii="宋体" w:eastAsia="宋体" w:hAnsi="MS Mincho" w:cs="宋体"/>
          <w:sz w:val="28"/>
          <w:bdr w:val="none" w:sz="0" w:space="0" w:color="auto"/>
        </w:rPr>
        <w:t>督帮助我改正缺点，使我的工作取得更大的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了在思想上真正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自己的不足，我在此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行了十分深刻的反思和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，希望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、同事批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市第六中学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Oxx</w:t>
      </w:r>
      <w:r>
        <w:rPr>
          <w:rFonts w:ascii="宋体" w:eastAsia="宋体" w:hAnsi="MS Mincho" w:cs="宋体"/>
          <w:sz w:val="28"/>
          <w:bdr w:val="none" w:sz="0" w:space="0" w:color="auto"/>
        </w:rPr>
        <w:t>年四月十四日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出来，我也是感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很是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就是教好学生，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在学校提高学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我是信任的，在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束之后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多需要提高的，我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我的教学方式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完善，今天成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的整体成</w:t>
      </w:r>
      <w:r>
        <w:rPr>
          <w:rFonts w:ascii="宋体" w:eastAsia="宋体" w:hAnsi="SimSun" w:cs="宋体"/>
          <w:sz w:val="28"/>
          <w:bdr w:val="none" w:sz="0" w:space="0" w:color="auto"/>
        </w:rPr>
        <w:t>绩还</w:t>
      </w:r>
      <w:r>
        <w:rPr>
          <w:rFonts w:ascii="宋体" w:eastAsia="宋体" w:hAnsi="MS Mincho" w:cs="宋体"/>
          <w:sz w:val="28"/>
          <w:bdr w:val="none" w:sz="0" w:space="0" w:color="auto"/>
        </w:rPr>
        <w:t>是下降了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多，我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跟我的教学离不</w:t>
      </w:r>
      <w:r>
        <w:rPr>
          <w:rFonts w:ascii="宋体" w:eastAsia="宋体" w:hAnsi="SimSun" w:cs="宋体"/>
          <w:sz w:val="28"/>
          <w:bdr w:val="none" w:sz="0" w:space="0" w:color="auto"/>
        </w:rPr>
        <w:t>开关</w:t>
      </w:r>
      <w:r>
        <w:rPr>
          <w:rFonts w:ascii="宋体" w:eastAsia="宋体" w:hAnsi="MS Mincho" w:cs="宋体"/>
          <w:sz w:val="28"/>
          <w:bdr w:val="none" w:sz="0" w:space="0" w:color="auto"/>
        </w:rPr>
        <w:t>系，想了想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在工作方面，我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在回</w:t>
      </w:r>
      <w:r>
        <w:rPr>
          <w:rFonts w:ascii="宋体" w:eastAsia="宋体" w:hAnsi="SimSun" w:cs="宋体"/>
          <w:sz w:val="28"/>
          <w:bdr w:val="none" w:sz="0" w:space="0" w:color="auto"/>
        </w:rPr>
        <w:t>过头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当反省。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上面我似乎也是安排的不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合理，我作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自己保持好心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一点上面毋庸置疑，教学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度是非常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以来的教学当中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度不是很快，越到后面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是非常的不合适的很是影响学生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，没有一个好教学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度很容易出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在我也一直都在想，在教学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度上面我真的是没有合理的安排好的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以来在工作当中我需要去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所在，我需要又有一个客</w:t>
      </w:r>
      <w:r>
        <w:rPr>
          <w:rFonts w:ascii="宋体" w:eastAsia="宋体" w:hAnsi="SimSun" w:cs="宋体"/>
          <w:sz w:val="28"/>
          <w:bdr w:val="none" w:sz="0" w:space="0" w:color="auto"/>
        </w:rPr>
        <w:t>观态</w:t>
      </w:r>
      <w:r>
        <w:rPr>
          <w:rFonts w:ascii="宋体" w:eastAsia="宋体" w:hAnsi="MS Mincho" w:cs="宋体"/>
          <w:sz w:val="28"/>
          <w:bdr w:val="none" w:sz="0" w:space="0" w:color="auto"/>
        </w:rPr>
        <w:t>度，不管是在什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要去保持好的，在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以来的工作当中我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我是可以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持去做好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也是不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任也是很大，各个方面都是有影响的，我在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去一个学期的工作当中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格，我一直都是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在一个放松的状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下面，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也是保持着放松，我知道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是非常不好的，我当然是不愿意看看到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生，没有想到在期末的考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之后会出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分反差，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我也是感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很大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力，我一直都在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着去搞好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方面的工作，但是故去一个的学期以来的工作，我做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了很多，我希望能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境下面一点点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松的了很多，但是我需要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次学生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下降反省自己的，我的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松造成了很多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，包括学生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一点是一定需要去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是的</w:t>
      </w:r>
      <w:r>
        <w:rPr>
          <w:rFonts w:ascii="宋体" w:eastAsia="宋体" w:hAnsi="SimSun" w:cs="宋体"/>
          <w:sz w:val="28"/>
          <w:bdr w:val="none" w:sz="0" w:space="0" w:color="auto"/>
        </w:rPr>
        <w:t>应该认</w:t>
      </w:r>
      <w:r>
        <w:rPr>
          <w:rFonts w:ascii="宋体" w:eastAsia="宋体" w:hAnsi="MS Mincho" w:cs="宋体"/>
          <w:sz w:val="28"/>
          <w:bdr w:val="none" w:sz="0" w:space="0" w:color="auto"/>
        </w:rPr>
        <w:t>真一点才是。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个学期的工作是我没有搞好，我真的是感</w:t>
      </w:r>
      <w:r>
        <w:rPr>
          <w:rFonts w:ascii="宋体" w:eastAsia="宋体" w:hAnsi="SimSun" w:cs="宋体"/>
          <w:sz w:val="28"/>
          <w:bdr w:val="none" w:sz="0" w:space="0" w:color="auto"/>
        </w:rPr>
        <w:t>觉这样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下去很不好，我需要去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一点，以后一定要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真的去思考，在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方面我需要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真去反省自己，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于教学方面出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我也一定会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真去改正。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检讨书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今天早上又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投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原因是昨天下午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察到有个孩子的右眼角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硬物撞到了，很明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了淤青。看到了孩子的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情况，我和班上的黄老</w:t>
      </w:r>
      <w:r>
        <w:rPr>
          <w:rFonts w:ascii="宋体" w:eastAsia="宋体" w:hAnsi="SimSun" w:cs="宋体"/>
          <w:sz w:val="28"/>
          <w:bdr w:val="none" w:sz="0" w:space="0" w:color="auto"/>
        </w:rPr>
        <w:t>师马</w:t>
      </w:r>
      <w:r>
        <w:rPr>
          <w:rFonts w:ascii="宋体" w:eastAsia="宋体" w:hAnsi="MS Mincho" w:cs="宋体"/>
          <w:sz w:val="28"/>
          <w:bdr w:val="none" w:sz="0" w:space="0" w:color="auto"/>
        </w:rPr>
        <w:t>上叫了在医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室的医生来。由于是接近放学的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刻，医生和心急如焚的我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都非常急切的想知道事情的来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去脉，可孩子想了半天，只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了几个：在桌上，在家，玩游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对这样</w:t>
      </w:r>
      <w:r>
        <w:rPr>
          <w:rFonts w:ascii="宋体" w:eastAsia="宋体" w:hAnsi="MS Mincho" w:cs="宋体"/>
          <w:sz w:val="28"/>
          <w:bdr w:val="none" w:sz="0" w:space="0" w:color="auto"/>
        </w:rPr>
        <w:t>突然的情况，我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和医生都</w:t>
      </w:r>
      <w:r>
        <w:rPr>
          <w:rFonts w:ascii="宋体" w:eastAsia="宋体" w:hAnsi="SimSun" w:cs="宋体"/>
          <w:sz w:val="28"/>
          <w:bdr w:val="none" w:sz="0" w:space="0" w:color="auto"/>
        </w:rPr>
        <w:t>傻</w:t>
      </w:r>
      <w:r>
        <w:rPr>
          <w:rFonts w:ascii="宋体" w:eastAsia="宋体" w:hAnsi="MS Mincho" w:cs="宋体"/>
          <w:sz w:val="28"/>
          <w:bdr w:val="none" w:sz="0" w:space="0" w:color="auto"/>
        </w:rPr>
        <w:t>眼了：怎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根据孩子的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就很主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的想：是否孩子早上在家碰到，直到下午才出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淤青的情况呢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但是早上在接孩子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察了他的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是没有任何异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的。于是自己也慌了神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了医生是否需要搽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离眼睛太近了，不能搽。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，一直到家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来接我才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了一下事情的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可能是在家里弄到的，需要注意一下。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知到了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上，孩子竟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：是某老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成了是我在</w:t>
      </w:r>
      <w:r>
        <w:rPr>
          <w:rFonts w:ascii="宋体" w:eastAsia="宋体" w:hAnsi="SimSun" w:cs="宋体"/>
          <w:sz w:val="28"/>
          <w:bdr w:val="none" w:sz="0" w:space="0" w:color="auto"/>
        </w:rPr>
        <w:t>说谎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到了今早孩子的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就气不打一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质问</w:t>
      </w:r>
      <w:r>
        <w:rPr>
          <w:rFonts w:ascii="宋体" w:eastAsia="宋体" w:hAnsi="MS Mincho" w:cs="宋体"/>
          <w:sz w:val="28"/>
          <w:bdr w:val="none" w:sz="0" w:space="0" w:color="auto"/>
        </w:rPr>
        <w:t>我是如何教孩子</w:t>
      </w:r>
      <w:r>
        <w:rPr>
          <w:rFonts w:ascii="宋体" w:eastAsia="宋体" w:hAnsi="SimSun" w:cs="宋体"/>
          <w:sz w:val="28"/>
          <w:bdr w:val="none" w:sz="0" w:space="0" w:color="auto"/>
        </w:rPr>
        <w:t>说谎话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如果我真的有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做，那我就不是一名合格的教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，我早就</w:t>
      </w:r>
      <w:r>
        <w:rPr>
          <w:rFonts w:ascii="宋体" w:eastAsia="宋体" w:hAnsi="SimSun" w:cs="宋体"/>
          <w:sz w:val="28"/>
          <w:bdr w:val="none" w:sz="0" w:space="0" w:color="auto"/>
        </w:rPr>
        <w:t>该进监狱</w:t>
      </w:r>
      <w:r>
        <w:rPr>
          <w:rFonts w:ascii="宋体" w:eastAsia="宋体" w:hAnsi="MS Mincho" w:cs="宋体"/>
          <w:sz w:val="28"/>
          <w:bdr w:val="none" w:sz="0" w:space="0" w:color="auto"/>
        </w:rPr>
        <w:t>里反省一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点，明知道孩子早上是完好的回来，就要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出孩子是在那里碰到的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可信的告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事情的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，而不能任自己胡乱猜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弯来。遇到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急事故，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想到用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蛋敷，冰袋敷的撞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等急救方法。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在没有在遇到意外事故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即使上</w:t>
      </w:r>
      <w:r>
        <w:rPr>
          <w:rFonts w:ascii="宋体" w:eastAsia="宋体" w:hAnsi="SimSun" w:cs="宋体"/>
          <w:sz w:val="28"/>
          <w:bdr w:val="none" w:sz="0" w:space="0" w:color="auto"/>
        </w:rPr>
        <w:t>报给</w:t>
      </w:r>
      <w:r>
        <w:rPr>
          <w:rFonts w:ascii="宋体" w:eastAsia="宋体" w:hAnsi="MS Mincho" w:cs="宋体"/>
          <w:sz w:val="28"/>
          <w:bdr w:val="none" w:sz="0" w:space="0" w:color="auto"/>
        </w:rPr>
        <w:t>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没能一眼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七，耳听六路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孩子做出危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为时</w:t>
      </w:r>
      <w:r>
        <w:rPr>
          <w:rFonts w:ascii="宋体" w:eastAsia="宋体" w:hAnsi="MS Mincho" w:cs="宋体"/>
          <w:sz w:val="28"/>
          <w:bdr w:val="none" w:sz="0" w:space="0" w:color="auto"/>
        </w:rPr>
        <w:t>没能即使制止。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与幼儿园无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。我园上到宋院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下至清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阿姨都很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，是我不好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支持我园的各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划。我可以消失，但幼儿园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不可以没有生源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我是一名高中教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多的事情，听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了更多的事情，真的有一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自己不配做一名教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一、我的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专业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太低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我在大学所学的内容只是本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的内容，但却没有想到，在登上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台以后，我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的是其他的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，例如，高考早就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行三科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的教育也一再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，可是，我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行高中会考制度以后，地理已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高一的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束的会考科目，而且文科生高考只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“3+2”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情况一直持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zz</w:t>
      </w:r>
      <w:r>
        <w:rPr>
          <w:rFonts w:ascii="宋体" w:eastAsia="宋体" w:hAnsi="MS Mincho" w:cs="宋体"/>
          <w:sz w:val="28"/>
          <w:bdr w:val="none" w:sz="0" w:space="0" w:color="auto"/>
        </w:rPr>
        <w:t>年，但就是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一批不学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地理的文科教</w:t>
      </w:r>
      <w:r>
        <w:rPr>
          <w:rFonts w:ascii="宋体" w:eastAsia="宋体" w:hAnsi="SimSun" w:cs="宋体"/>
          <w:sz w:val="28"/>
          <w:bdr w:val="none" w:sz="0" w:space="0" w:color="auto"/>
        </w:rPr>
        <w:t>师毕业</w:t>
      </w:r>
      <w:r>
        <w:rPr>
          <w:rFonts w:ascii="宋体" w:eastAsia="宋体" w:hAnsi="MS Mincho" w:cs="宋体"/>
          <w:sz w:val="28"/>
          <w:bdr w:val="none" w:sz="0" w:space="0" w:color="auto"/>
        </w:rPr>
        <w:t>后从事的教学工作，却要担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起政治、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史、地理的文科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自己不能精通其他的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。我也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电脑专业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识过</w:t>
      </w:r>
      <w:r>
        <w:rPr>
          <w:rFonts w:ascii="宋体" w:eastAsia="宋体" w:hAnsi="MS Mincho" w:cs="宋体"/>
          <w:sz w:val="28"/>
          <w:bdr w:val="none" w:sz="0" w:space="0" w:color="auto"/>
        </w:rPr>
        <w:t>于浅薄而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为领导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行多媒体教学，而且最好加上</w:t>
      </w:r>
      <w:r>
        <w:rPr>
          <w:rFonts w:ascii="宋体" w:eastAsia="宋体" w:cs="宋体"/>
          <w:sz w:val="28"/>
          <w:bdr w:val="none" w:sz="0" w:space="0" w:color="auto"/>
        </w:rPr>
        <w:t>flash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画的效果，最好不要从网上下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，尽量的自己来制作，我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自己只能制作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件并且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常使用而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二、我的教学内容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于狭隘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尽管要求素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教育，可惜我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不知道素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教育究竟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从那里抓起。我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，在教学的方法上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的改革，我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着高考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不放松，因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如果高考成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不理想，小的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失是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金和年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考核，但如果影响到学校的声誉，那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里呆下去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所以，我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如果不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只是抓高考，不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的短浅目光，那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教育早就遍地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三、我没有心理教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尽管我是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出身，也学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教育心理学，但我在教学的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忽略了学生的心理素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，尽管告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不放松，尽管也告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要以振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国家民族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己任，尽管告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同情弱者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如家人，但由于没有制定具体的考核章程，学生是否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住我就不清楚了。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四、我忽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精神的培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程中，我只是能根据学生的个人特点而采取具体的教学任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展学生的个性，要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是靠他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程中，我只做到了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到要不断的自己去努力去拼搏，尽管告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国家和集体利益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重，尽管告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个人利益服从国家和集体利益，却忽略了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体精神的培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如何真正的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全大局，，没有告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中是没有平均主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致后来很多的学生在走向社会后，面</w:t>
      </w:r>
      <w:r>
        <w:rPr>
          <w:rFonts w:ascii="宋体" w:eastAsia="宋体" w:hAnsi="SimSun" w:cs="宋体"/>
          <w:sz w:val="28"/>
          <w:bdr w:val="none" w:sz="0" w:space="0" w:color="auto"/>
        </w:rPr>
        <w:t>对团队</w:t>
      </w:r>
      <w:r>
        <w:rPr>
          <w:rFonts w:ascii="宋体" w:eastAsia="宋体" w:hAnsi="MS Mincho" w:cs="宋体"/>
          <w:sz w:val="28"/>
          <w:bdr w:val="none" w:sz="0" w:space="0" w:color="auto"/>
        </w:rPr>
        <w:t>中的不平均的状况没有一个成熟的心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待。我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我不能一天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着我的学生而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，尽管早晨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点起床，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上在学生休息以后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一般是在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我才回家，但我依然面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，那个家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的孩子下半夜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点怎</w:t>
      </w:r>
      <w:r>
        <w:rPr>
          <w:rFonts w:ascii="宋体" w:eastAsia="宋体" w:hAnsi="SimSun" w:cs="宋体"/>
          <w:sz w:val="28"/>
          <w:bdr w:val="none" w:sz="0" w:space="0" w:color="auto"/>
        </w:rPr>
        <w:t>么还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出去打游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没有看好他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们严</w:t>
      </w:r>
      <w:r>
        <w:rPr>
          <w:rFonts w:ascii="宋体" w:eastAsia="宋体" w:hAnsi="MS Mincho" w:cs="宋体"/>
          <w:sz w:val="28"/>
          <w:bdr w:val="none" w:sz="0" w:space="0" w:color="auto"/>
        </w:rPr>
        <w:t>重失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我真的没有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出家</w:t>
      </w:r>
      <w:r>
        <w:rPr>
          <w:rFonts w:ascii="宋体" w:eastAsia="宋体" w:hAnsi="SimSun" w:cs="宋体"/>
          <w:sz w:val="28"/>
          <w:bdr w:val="none" w:sz="0" w:space="0" w:color="auto"/>
        </w:rPr>
        <w:t>长错</w:t>
      </w:r>
      <w:r>
        <w:rPr>
          <w:rFonts w:ascii="宋体" w:eastAsia="宋体" w:hAnsi="MS Mincho" w:cs="宋体"/>
          <w:sz w:val="28"/>
          <w:bdr w:val="none" w:sz="0" w:space="0" w:color="auto"/>
        </w:rPr>
        <w:t>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地方，人家把孩子送来的目的就是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我管教的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一点，我真的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时睁</w:t>
      </w:r>
      <w:r>
        <w:rPr>
          <w:rFonts w:ascii="宋体" w:eastAsia="宋体" w:hAnsi="MS Mincho" w:cs="宋体"/>
          <w:sz w:val="28"/>
          <w:bdr w:val="none" w:sz="0" w:space="0" w:color="auto"/>
        </w:rPr>
        <w:t>着眼睛而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自己不能通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万事而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我回去</w:t>
      </w:r>
      <w:r>
        <w:rPr>
          <w:rFonts w:ascii="宋体" w:eastAsia="宋体" w:hAnsi="SimSun" w:cs="宋体"/>
          <w:sz w:val="28"/>
          <w:bdr w:val="none" w:sz="0" w:space="0" w:color="auto"/>
        </w:rPr>
        <w:t>查查</w:t>
      </w:r>
      <w:r>
        <w:rPr>
          <w:rFonts w:ascii="宋体" w:eastAsia="宋体" w:hAnsi="MS Mincho" w:cs="宋体"/>
          <w:sz w:val="28"/>
          <w:bdr w:val="none" w:sz="0" w:space="0" w:color="auto"/>
        </w:rPr>
        <w:t>再回答你好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自己不能上通天文下通地理而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自己不能写出更多的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</w:t>
      </w:r>
      <w:r>
        <w:rPr>
          <w:rFonts w:ascii="宋体" w:eastAsia="宋体" w:hAnsi="SimSun" w:cs="宋体"/>
          <w:sz w:val="28"/>
          <w:bdr w:val="none" w:sz="0" w:space="0" w:color="auto"/>
        </w:rPr>
        <w:t>评职</w:t>
      </w:r>
      <w:r>
        <w:rPr>
          <w:rFonts w:ascii="宋体" w:eastAsia="宋体" w:hAnsi="MS Mincho" w:cs="宋体"/>
          <w:sz w:val="28"/>
          <w:bdr w:val="none" w:sz="0" w:space="0" w:color="auto"/>
        </w:rPr>
        <w:t>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让评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为难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自己不能更好的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次到菜市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，那些小</w:t>
      </w:r>
      <w:r>
        <w:rPr>
          <w:rFonts w:ascii="宋体" w:eastAsia="宋体" w:hAnsi="SimSun" w:cs="宋体"/>
          <w:sz w:val="28"/>
          <w:bdr w:val="none" w:sz="0" w:space="0" w:color="auto"/>
        </w:rPr>
        <w:t>贩总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哎</w:t>
      </w:r>
      <w:r>
        <w:rPr>
          <w:rFonts w:ascii="宋体" w:eastAsia="宋体" w:hAnsi="SimSun" w:cs="宋体"/>
          <w:sz w:val="28"/>
          <w:bdr w:val="none" w:sz="0" w:space="0" w:color="auto"/>
        </w:rPr>
        <w:t>哟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的就是太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么还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们讨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价呢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呵呵，我的工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哦，我不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惜，我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，我依然是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一角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而斗争，真真的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自己不能出更多的汗而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松，不出汗就能拿那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高的工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自己没有接受学生家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的礼物而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家里是不是什</w:t>
      </w:r>
      <w:r>
        <w:rPr>
          <w:rFonts w:ascii="宋体" w:eastAsia="宋体" w:hAnsi="SimSun" w:cs="宋体"/>
          <w:sz w:val="28"/>
          <w:bdr w:val="none" w:sz="0" w:space="0" w:color="auto"/>
        </w:rPr>
        <w:t>么东</w:t>
      </w:r>
      <w:r>
        <w:rPr>
          <w:rFonts w:ascii="宋体" w:eastAsia="宋体" w:hAnsi="MS Mincho" w:cs="宋体"/>
          <w:sz w:val="28"/>
          <w:bdr w:val="none" w:sz="0" w:space="0" w:color="auto"/>
        </w:rPr>
        <w:t>西也不用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，学生家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送的就可以了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，尽管培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在那里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一些国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国内教育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道所以没有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https://d.book118.com/707120100010006050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7120100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有关教师的检讨书</dc:title>
  <dc:subject>在有过错的情况下，为了避免今后再出现此类事件，需要写检讨书来好好地检讨，写检讨书的时候要注意内容的完整。怎样写检讨书才能做到语言准确呢？以下是小编精心整理的有关教师的检讨书，希望对大家有所帮助。有关教</dc:subject>
  <cp:keywords>教师的检讨书</cp:keywords>
  <cp:revision>0</cp:revision>
</cp:coreProperties>
</file>