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幼儿园幼儿心理疏</w:t>
      </w:r>
      <w:r>
        <w:rPr>
          <w:rFonts w:ascii="宋体" w:eastAsia="黑体" w:hAnsi="SimSun" w:cs="宋体"/>
          <w:b/>
          <w:sz w:val="40"/>
        </w:rPr>
        <w:t>导</w:t>
      </w:r>
      <w:r>
        <w:rPr>
          <w:rFonts w:ascii="宋体" w:eastAsia="黑体" w:hAnsi="MS Mincho" w:cs="宋体"/>
          <w:b/>
          <w:sz w:val="40"/>
        </w:rPr>
        <w:t>方案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了确保事情或工作有序有力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展，通常需要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先制定一份完整的方案，方案是从目的、要求、方式、方法、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度等都部署具体、周密，并有很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可操作性的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大家知道方案怎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整理的幼儿园幼儿心理疏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、愿意跟小朋友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分享自己快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的事，大胆表达自己的情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、理解故事中阿力想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高的心情，了解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个人都有自己的</w:t>
      </w:r>
      <w:r>
        <w:rPr>
          <w:rFonts w:ascii="宋体" w:eastAsia="宋体" w:hAnsi="SimSun" w:cs="宋体"/>
          <w:sz w:val="28"/>
        </w:rPr>
        <w:t>长处</w:t>
      </w:r>
      <w:r>
        <w:rPr>
          <w:rFonts w:ascii="宋体" w:eastAsia="宋体" w:hAnsi="MS Mincho" w:cs="宋体"/>
          <w:sz w:val="28"/>
        </w:rPr>
        <w:t>与短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在生活中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找到快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极健康的心理状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和愉快的情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若干、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营</w:t>
      </w:r>
      <w:r>
        <w:rPr>
          <w:rFonts w:ascii="宋体" w:eastAsia="宋体" w:hAnsi="MS Mincho" w:cs="宋体"/>
          <w:b/>
          <w:sz w:val="28"/>
        </w:rPr>
        <w:t>造</w:t>
      </w:r>
      <w:r>
        <w:rPr>
          <w:rFonts w:ascii="宋体" w:eastAsia="宋体" w:hAnsi="SimSun" w:cs="宋体"/>
          <w:b/>
          <w:sz w:val="28"/>
        </w:rPr>
        <w:t>轻</w:t>
      </w:r>
      <w:r>
        <w:rPr>
          <w:rFonts w:ascii="宋体" w:eastAsia="宋体" w:hAnsi="MS Mincho" w:cs="宋体"/>
          <w:b/>
          <w:sz w:val="28"/>
        </w:rPr>
        <w:t>松的氛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（播放</w:t>
      </w:r>
      <w:r>
        <w:rPr>
          <w:rFonts w:ascii="宋体" w:eastAsia="宋体" w:hAnsi="SimSun" w:cs="宋体"/>
          <w:b/>
          <w:sz w:val="28"/>
        </w:rPr>
        <w:t>轻缓</w:t>
      </w:r>
      <w:r>
        <w:rPr>
          <w:rFonts w:ascii="宋体" w:eastAsia="宋体" w:hAnsi="MS Mincho" w:cs="宋体"/>
          <w:b/>
          <w:sz w:val="28"/>
        </w:rPr>
        <w:t>的音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），想想自己喜</w:t>
      </w:r>
      <w:r>
        <w:rPr>
          <w:rFonts w:ascii="宋体" w:eastAsia="宋体" w:hAnsi="SimSun" w:cs="宋体"/>
          <w:b/>
          <w:sz w:val="28"/>
        </w:rPr>
        <w:t>欢</w:t>
      </w:r>
      <w:r>
        <w:rPr>
          <w:rFonts w:ascii="宋体" w:eastAsia="宋体" w:hAnsi="MS Mincho" w:cs="宋体"/>
          <w:b/>
          <w:sz w:val="28"/>
        </w:rPr>
        <w:t>的事情（快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和不快</w:t>
      </w:r>
      <w:r>
        <w:rPr>
          <w:rFonts w:ascii="宋体" w:eastAsia="宋体" w:hAnsi="SimSun" w:cs="宋体"/>
          <w:b/>
          <w:sz w:val="28"/>
        </w:rPr>
        <w:t>乐</w:t>
      </w:r>
      <w:r>
        <w:rPr>
          <w:rFonts w:ascii="宋体" w:eastAsia="宋体" w:hAnsi="MS Mincho" w:cs="宋体"/>
          <w:b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、伴随音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小朋友随意找个位置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个舒适的姿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坐下来。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听着音</w:t>
      </w:r>
      <w:r>
        <w:rPr>
          <w:rFonts w:ascii="宋体" w:eastAsia="宋体" w:hAnsi="SimSun" w:cs="宋体"/>
          <w:sz w:val="28"/>
        </w:rPr>
        <w:t>乐闭</w:t>
      </w:r>
      <w:r>
        <w:rPr>
          <w:rFonts w:ascii="宋体" w:eastAsia="宋体" w:hAnsi="MS Mincho" w:cs="宋体"/>
          <w:sz w:val="28"/>
        </w:rPr>
        <w:t>上眼睛，放松身体，来一次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静心之旅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在旅途中，想想自己在家里的、在幼儿园的、在上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候的、在玩游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候等等快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的事、不快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嘟嘟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）列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到站了，我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的旅途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、分享愉快的事情。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愿意第一个和大家分享一下你快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个人都会犯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一起分享一个我犯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吧！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得那天我早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没有吃，于是我就随便咬了几口苹果，后来就放在桌上，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果第二天走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教室一看，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桌上有好多</w:t>
      </w:r>
      <w:r>
        <w:rPr>
          <w:rFonts w:ascii="宋体" w:eastAsia="宋体" w:hAnsi="SimSun" w:cs="宋体"/>
          <w:sz w:val="28"/>
        </w:rPr>
        <w:t>蚂蚁</w:t>
      </w:r>
      <w:r>
        <w:rPr>
          <w:rFonts w:ascii="宋体" w:eastAsia="宋体" w:hAnsi="MS Mincho" w:cs="宋体"/>
          <w:sz w:val="28"/>
        </w:rPr>
        <w:t>。看来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真的做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了，所以我不快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。我以后一定不把吃的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到教室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哇，今天把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出来，我的心里舒服多了。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愿意象我一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的事情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出来和我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一起分享一下呢？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才上来的小朋友都很棒，我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拍拍手！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二、故事小屋：你很快就会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：今天呀！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来了一位新朋友，他的名字叫阿力！（出示男孩阿力），有一件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心事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他很不快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，他一点都不喜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自己的小个子，他最大的心愿就是希望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高，最好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得像大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高，像</w:t>
      </w:r>
      <w:r>
        <w:rPr>
          <w:rFonts w:ascii="宋体" w:eastAsia="宋体" w:hAnsi="SimSun" w:cs="宋体"/>
          <w:sz w:val="28"/>
        </w:rPr>
        <w:t>长颈</w:t>
      </w:r>
      <w:r>
        <w:rPr>
          <w:rFonts w:ascii="宋体" w:eastAsia="宋体" w:hAnsi="MS Mincho" w:cs="宋体"/>
          <w:sz w:val="28"/>
        </w:rPr>
        <w:t>鹿一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高，或者像巨人一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高，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之越高越好。爸爸、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、姐姐，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提供了不同的方法，可是都没有用，阿力一点儿也没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高。后来听取了叔叔的建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成了最快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的男孩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（出示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一起看看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，阿力是怎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的表情？同学又是怎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的表情？如果人家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叫你，你会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们刚</w:t>
      </w:r>
      <w:r>
        <w:rPr>
          <w:rFonts w:ascii="宋体" w:eastAsia="宋体" w:hAnsi="MS Mincho" w:cs="宋体"/>
          <w:sz w:val="28"/>
        </w:rPr>
        <w:t>才都了解了阿力的不快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，那你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起来会做些什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、在听了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爸爸的建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以后，阿力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是没有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高，你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候他的心里会怎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？那我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猜猜看他会怎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、阿力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这么长时间</w:t>
      </w:r>
      <w:r>
        <w:rPr>
          <w:rFonts w:ascii="宋体" w:eastAsia="宋体" w:hAnsi="MS Mincho" w:cs="宋体"/>
          <w:sz w:val="28"/>
        </w:rPr>
        <w:t>的努力，却一点效果都没有，你猜他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心情是怎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的？如果是你，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候你会怎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、听了叔叔的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，阿力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于明白了一个道理：原来不光是矮个子有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，高个子叔叔也有很多的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，那你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得阿力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会像以前那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？他又会怎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、当你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遇到不快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好方法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起来呢？（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、有只小兔子它也有很多方法，想跟我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一起来看看（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边说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也想和你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分享一个我的方法，当我遇到不快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的事情的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候，我就做几次深呼吸，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我的心情会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松很多。（和老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传递</w:t>
      </w:r>
      <w:r>
        <w:rPr>
          <w:rFonts w:ascii="宋体" w:eastAsia="宋体" w:hAnsi="MS Mincho" w:cs="宋体"/>
          <w:b/>
          <w:sz w:val="28"/>
        </w:rPr>
        <w:t>快</w:t>
      </w:r>
      <w:r>
        <w:rPr>
          <w:rFonts w:ascii="宋体" w:eastAsia="宋体" w:hAnsi="SimSun" w:cs="宋体"/>
          <w:b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从今天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始，希望我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小朋友都做一个快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的孩子，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心。最后，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和自己的朋友一起来唱首快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的歌曲吧。你也可以邀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后面的客人老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一起。（音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：如果感到幸福你就拍拍手）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故事，感受故事中所表达的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等方法大胆表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验爱</w:t>
      </w:r>
      <w:r>
        <w:rPr>
          <w:rFonts w:ascii="宋体" w:eastAsia="宋体" w:hAnsi="MS Mincho" w:cs="宋体"/>
          <w:sz w:val="28"/>
        </w:rPr>
        <w:t>和被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、懂得怎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心父母、尊敬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、故事《快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地家》，爸爸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孩子的信，制作的相册，</w:t>
      </w:r>
      <w:r>
        <w:rPr>
          <w:rFonts w:ascii="宋体" w:eastAsia="宋体" w:hAnsi="SimSun" w:cs="宋体"/>
          <w:sz w:val="28"/>
        </w:rPr>
        <w:t>说给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音），感恩的心（歌曲）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一、出示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件，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故事《快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的家》。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、小兔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有一个快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而温馨的家，听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的？他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的心情会怎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乐乐说</w:t>
      </w:r>
      <w:r>
        <w:rPr>
          <w:rFonts w:ascii="宋体" w:eastAsia="宋体" w:hAnsi="MS Mincho" w:cs="宋体"/>
          <w:sz w:val="28"/>
        </w:rPr>
        <w:t>出了自己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，那你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爸爸、</w:t>
      </w:r>
      <w:r>
        <w:rPr>
          <w:rFonts w:ascii="宋体" w:eastAsia="宋体" w:hAnsi="SimSun" w:cs="宋体"/>
          <w:sz w:val="28"/>
        </w:rPr>
        <w:t>妈妈吗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一个人的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候，一定要大声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出来，是怎</w:t>
      </w:r>
      <w:r>
        <w:rPr>
          <w:rFonts w:ascii="宋体" w:eastAsia="宋体" w:hAnsi="SimSun" w:cs="宋体"/>
          <w:sz w:val="28"/>
        </w:rPr>
        <w:t>样爱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倾</w:t>
      </w:r>
      <w:r>
        <w:rPr>
          <w:rFonts w:ascii="宋体" w:eastAsia="宋体" w:hAnsi="MS Mincho" w:cs="宋体"/>
          <w:b/>
          <w:sz w:val="28"/>
        </w:rPr>
        <w:t>听</w:t>
      </w:r>
      <w:r>
        <w:rPr>
          <w:rFonts w:ascii="宋体" w:eastAsia="宋体" w:hAnsi="SimSun" w:cs="宋体"/>
          <w:b/>
          <w:sz w:val="28"/>
        </w:rPr>
        <w:t>书</w:t>
      </w:r>
      <w:r>
        <w:rPr>
          <w:rFonts w:ascii="宋体" w:eastAsia="宋体" w:hAnsi="MS Mincho" w:cs="宋体"/>
          <w:b/>
          <w:sz w:val="28"/>
        </w:rPr>
        <w:t>信，爸爸</w:t>
      </w:r>
      <w:r>
        <w:rPr>
          <w:rFonts w:ascii="宋体" w:eastAsia="宋体" w:hAnsi="SimSun" w:cs="宋体"/>
          <w:b/>
          <w:sz w:val="28"/>
        </w:rPr>
        <w:t>妈妈对</w:t>
      </w:r>
      <w:r>
        <w:rPr>
          <w:rFonts w:ascii="宋体" w:eastAsia="宋体" w:hAnsi="MS Mincho" w:cs="宋体"/>
          <w:b/>
          <w:sz w:val="28"/>
        </w:rPr>
        <w:t>小朋友的</w:t>
      </w:r>
      <w:r>
        <w:rPr>
          <w:rFonts w:ascii="宋体" w:eastAsia="宋体" w:hAnsi="SimSun" w:cs="宋体"/>
          <w:b/>
          <w:sz w:val="28"/>
        </w:rPr>
        <w:t>爱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的来信《宝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听后有什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感受？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、用信可以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的相册</w:t>
      </w:r>
      <w:r>
        <w:rPr>
          <w:rFonts w:ascii="宋体" w:eastAsia="宋体" w:cs="宋体"/>
          <w:sz w:val="28"/>
        </w:rPr>
        <w:t>"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请每</w:t>
      </w:r>
      <w:r>
        <w:rPr>
          <w:rFonts w:ascii="宋体" w:eastAsia="宋体" w:hAnsi="MS Mincho" w:cs="宋体"/>
          <w:sz w:val="28"/>
        </w:rPr>
        <w:t>位幼儿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一句最想向爸爸、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、相册可以留下我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（三）听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音《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的孩子，我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你》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忙碌着，的确很辛苦，我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也要好好的回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父母。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三、你</w:t>
      </w:r>
      <w:r>
        <w:rPr>
          <w:rFonts w:ascii="宋体" w:eastAsia="宋体" w:hAnsi="SimSun" w:cs="宋体"/>
          <w:b/>
          <w:sz w:val="28"/>
        </w:rPr>
        <w:t>对</w:t>
      </w:r>
      <w:r>
        <w:rPr>
          <w:rFonts w:ascii="宋体" w:eastAsia="宋体" w:hAnsi="MS Mincho" w:cs="宋体"/>
          <w:b/>
          <w:sz w:val="28"/>
        </w:rPr>
        <w:t>爸爸</w:t>
      </w:r>
      <w:r>
        <w:rPr>
          <w:rFonts w:ascii="宋体" w:eastAsia="宋体" w:hAnsi="SimSun" w:cs="宋体"/>
          <w:b/>
          <w:sz w:val="28"/>
        </w:rPr>
        <w:t>妈妈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（一）欣</w:t>
      </w:r>
      <w:r>
        <w:rPr>
          <w:rFonts w:ascii="宋体" w:eastAsia="宋体" w:hAnsi="SimSun" w:cs="宋体"/>
          <w:sz w:val="28"/>
        </w:rPr>
        <w:t>赏课</w:t>
      </w:r>
      <w:r>
        <w:rPr>
          <w:rFonts w:ascii="宋体" w:eastAsia="宋体" w:hAnsi="MS Mincho" w:cs="宋体"/>
          <w:sz w:val="28"/>
        </w:rPr>
        <w:t>件并提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、你看到的小朋友是怎</w:t>
      </w:r>
      <w:r>
        <w:rPr>
          <w:rFonts w:ascii="宋体" w:eastAsia="宋体" w:hAnsi="SimSun" w:cs="宋体"/>
          <w:sz w:val="28"/>
        </w:rPr>
        <w:t>样爱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、在日常生活中，你是怎</w:t>
      </w:r>
      <w:r>
        <w:rPr>
          <w:rFonts w:ascii="宋体" w:eastAsia="宋体" w:hAnsi="SimSun" w:cs="宋体"/>
          <w:sz w:val="28"/>
        </w:rPr>
        <w:t>样爱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悄悄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的方式很多很多，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心卡上，送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（三）表演歌曲《感恩的心》，活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、把自己的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心卡献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、在日常生活中，用各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家人的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孝敬父母，尊敬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美德，如今的孩子，大多数都是独生子女，都是在父母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百般呵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，悉心照料下，无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。今天的父母已</w:t>
      </w:r>
      <w:r>
        <w:rPr>
          <w:rFonts w:ascii="宋体" w:eastAsia="宋体" w:hAnsi="SimSun" w:cs="宋体"/>
          <w:sz w:val="28"/>
        </w:rPr>
        <w:t>经倾</w:t>
      </w:r>
      <w:r>
        <w:rPr>
          <w:rFonts w:ascii="宋体" w:eastAsia="宋体" w:hAnsi="MS Mincho" w:cs="宋体"/>
          <w:sz w:val="28"/>
        </w:rPr>
        <w:t>尽所有来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孩子。但孩子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由于接受了太多的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自己也把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视为</w:t>
      </w:r>
      <w:r>
        <w:rPr>
          <w:rFonts w:ascii="宋体" w:eastAsia="宋体" w:hAnsi="MS Mincho" w:cs="宋体"/>
          <w:sz w:val="28"/>
        </w:rPr>
        <w:t>理所当然，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父母只知索取，不懂感恩的不健康心理。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幼儿从小感恩父母的情感，我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《爸爸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你》。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文件精神，以期帮助我校教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、学生和家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以理性平和的心</w:t>
      </w:r>
      <w:r>
        <w:rPr>
          <w:rFonts w:ascii="宋体" w:eastAsia="宋体" w:hAnsi="SimSun" w:cs="宋体"/>
          <w:sz w:val="28"/>
        </w:rPr>
        <w:t>态应对</w:t>
      </w:r>
      <w:r>
        <w:rPr>
          <w:rFonts w:ascii="宋体" w:eastAsia="宋体" w:hAnsi="MS Mincho" w:cs="宋体"/>
          <w:sz w:val="28"/>
        </w:rPr>
        <w:t>新型冠状病毒感染疫情，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提供心理疏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和心理援助等服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，防范心理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大引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的不良事件，科学安排我校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生的居家学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生活，保障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的身心健康，特制定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幼儿园疫情防控期</w:t>
      </w:r>
      <w:r>
        <w:rPr>
          <w:rFonts w:ascii="宋体" w:eastAsia="宋体" w:hAnsi="SimSun" w:cs="宋体"/>
          <w:sz w:val="28"/>
        </w:rPr>
        <w:t>间师</w:t>
      </w:r>
      <w:r>
        <w:rPr>
          <w:rFonts w:ascii="宋体" w:eastAsia="宋体" w:hAnsi="MS Mincho" w:cs="宋体"/>
          <w:sz w:val="28"/>
        </w:rPr>
        <w:t>生心理健康援助工作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案。具体内容如下：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贯彻执</w:t>
      </w:r>
      <w:r>
        <w:rPr>
          <w:rFonts w:ascii="宋体" w:eastAsia="宋体" w:hAnsi="MS Mincho" w:cs="宋体"/>
          <w:sz w:val="28"/>
        </w:rPr>
        <w:t>行教育部部署教育系</w:t>
      </w:r>
      <w:r>
        <w:rPr>
          <w:rFonts w:ascii="宋体" w:eastAsia="宋体" w:hAnsi="SimSun" w:cs="宋体"/>
          <w:sz w:val="28"/>
        </w:rPr>
        <w:t>统开</w:t>
      </w:r>
      <w:r>
        <w:rPr>
          <w:rFonts w:ascii="宋体" w:eastAsia="宋体" w:hAnsi="MS Mincho" w:cs="宋体"/>
          <w:sz w:val="28"/>
        </w:rPr>
        <w:t>展疫情相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心理危机干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工作的通知精神，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定打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疫情防控阻</w:t>
      </w:r>
      <w:r>
        <w:rPr>
          <w:rFonts w:ascii="宋体" w:eastAsia="宋体" w:hAnsi="SimSun" w:cs="宋体"/>
          <w:sz w:val="28"/>
        </w:rPr>
        <w:t>击战</w:t>
      </w:r>
      <w:r>
        <w:rPr>
          <w:rFonts w:ascii="宋体" w:eastAsia="宋体" w:hAnsi="MS Mincho" w:cs="宋体"/>
          <w:sz w:val="28"/>
        </w:rPr>
        <w:t>的信念和信心。教育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主，重在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广大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生的心理健康。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二、工作原</w:t>
      </w:r>
      <w:r>
        <w:rPr>
          <w:rFonts w:ascii="宋体" w:eastAsia="宋体" w:hAnsi="SimSun" w:cs="宋体"/>
          <w:b/>
          <w:bCs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（一）将心理危机干</w:t>
      </w:r>
      <w:r>
        <w:rPr>
          <w:rFonts w:ascii="宋体" w:eastAsia="宋体" w:hAnsi="SimSun" w:cs="宋体"/>
          <w:sz w:val="28"/>
        </w:rPr>
        <w:t>预纳</w:t>
      </w:r>
      <w:r>
        <w:rPr>
          <w:rFonts w:ascii="宋体" w:eastAsia="宋体" w:hAnsi="MS Mincho" w:cs="宋体"/>
          <w:sz w:val="28"/>
        </w:rPr>
        <w:t>入学校疫情防控整体部署，以减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疫情所致的心理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害、促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前提，根据疫情防控工作的推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情况，及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整心理危机干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工作重点。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（二）以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前提工作，不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整体防疫工作增加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担，减少次</w:t>
      </w:r>
      <w:r>
        <w:rPr>
          <w:rFonts w:ascii="宋体" w:eastAsia="宋体" w:hAnsi="SimSun" w:cs="宋体"/>
          <w:sz w:val="28"/>
        </w:rPr>
        <w:t>级伤</w:t>
      </w:r>
      <w:r>
        <w:rPr>
          <w:rFonts w:ascii="宋体" w:eastAsia="宋体" w:hAnsi="MS Mincho" w:cs="宋体"/>
          <w:sz w:val="28"/>
        </w:rPr>
        <w:t>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接受干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者的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私，不随便透露个人信息。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施帮助者和受助者均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当注意避免再次</w:t>
      </w:r>
      <w:r>
        <w:rPr>
          <w:rFonts w:ascii="宋体" w:eastAsia="宋体" w:hAnsi="SimSun" w:cs="宋体"/>
          <w:sz w:val="28"/>
        </w:rPr>
        <w:t>创伤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（五）明确心理危机干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是医</w:t>
      </w:r>
      <w:r>
        <w:rPr>
          <w:rFonts w:ascii="宋体" w:eastAsia="宋体" w:hAnsi="SimSun" w:cs="宋体"/>
          <w:sz w:val="28"/>
        </w:rPr>
        <w:t>疗</w:t>
      </w:r>
      <w:r>
        <w:rPr>
          <w:rFonts w:ascii="宋体" w:eastAsia="宋体" w:hAnsi="MS Mincho" w:cs="宋体"/>
          <w:sz w:val="28"/>
        </w:rPr>
        <w:t>救援中的一部分，并不万能。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专</w:t>
      </w:r>
      <w:r>
        <w:rPr>
          <w:rFonts w:ascii="宋体" w:eastAsia="宋体" w:hAnsi="MS Mincho" w:cs="宋体"/>
          <w:b/>
          <w:bCs/>
          <w:sz w:val="28"/>
        </w:rPr>
        <w:t>兼</w:t>
      </w:r>
      <w:r>
        <w:rPr>
          <w:rFonts w:ascii="宋体" w:eastAsia="宋体" w:hAnsi="SimSun" w:cs="宋体"/>
          <w:b/>
          <w:bCs/>
          <w:sz w:val="28"/>
        </w:rPr>
        <w:t>职</w:t>
      </w:r>
      <w:r>
        <w:rPr>
          <w:rFonts w:ascii="宋体" w:eastAsia="宋体" w:hAnsi="MS Mincho" w:cs="宋体"/>
          <w:b/>
          <w:bCs/>
          <w:sz w:val="28"/>
        </w:rPr>
        <w:t>心理咨</w:t>
      </w:r>
      <w:r>
        <w:rPr>
          <w:rFonts w:ascii="宋体" w:eastAsia="宋体" w:hAnsi="SimSun" w:cs="宋体"/>
          <w:b/>
          <w:bCs/>
          <w:sz w:val="28"/>
        </w:rPr>
        <w:t>询团队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建立校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、班主任（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）、心理健康教育与咨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中心二</w:t>
      </w:r>
      <w:r>
        <w:rPr>
          <w:rFonts w:ascii="宋体" w:eastAsia="宋体" w:hAnsi="SimSun" w:cs="宋体"/>
          <w:sz w:val="28"/>
        </w:rPr>
        <w:t>级联动</w:t>
      </w:r>
      <w:r>
        <w:rPr>
          <w:rFonts w:ascii="宋体" w:eastAsia="宋体" w:hAnsi="MS Mincho" w:cs="宋体"/>
          <w:sz w:val="28"/>
        </w:rPr>
        <w:t>机制，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度家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和学生心理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介入心理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与危机干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坚强领导</w:t>
      </w:r>
      <w:r>
        <w:rPr>
          <w:rFonts w:ascii="宋体" w:eastAsia="宋体" w:hAnsi="MS Mincho" w:cs="宋体"/>
          <w:sz w:val="28"/>
        </w:rPr>
        <w:t>下，学校采取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日零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告制度，及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掌握全校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。班主任是天然的心理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，班主任通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群、微信群，</w:t>
      </w:r>
      <w:r>
        <w:rPr>
          <w:rFonts w:ascii="宋体" w:eastAsia="宋体" w:hAnsi="SimSun" w:cs="宋体"/>
          <w:sz w:val="28"/>
        </w:rPr>
        <w:t>钉钉</w:t>
      </w:r>
      <w:r>
        <w:rPr>
          <w:rFonts w:ascii="宋体" w:eastAsia="宋体" w:hAnsi="MS Mincho" w:cs="宋体"/>
          <w:sz w:val="28"/>
        </w:rPr>
        <w:t>群，引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和学生以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从容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疫情，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和学生，可以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给专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，必要</w:t>
      </w:r>
      <w:r>
        <w:rPr>
          <w:rFonts w:ascii="宋体" w:eastAsia="宋体" w:hAnsi="SimSun" w:cs="宋体"/>
          <w:sz w:val="28"/>
        </w:rPr>
        <w:t>时转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上一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辅导专</w:t>
      </w:r>
      <w:r>
        <w:rPr>
          <w:rFonts w:ascii="宋体" w:eastAsia="宋体" w:hAnsi="MS Mincho" w:cs="宋体"/>
          <w:sz w:val="28"/>
        </w:rPr>
        <w:t>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疫情当前，班主任身兼数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，身心极其容易疲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，校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注班主任身心健康，鼓励班主任与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交流沟通，疏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照好自己。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四、服</w:t>
      </w:r>
      <w:r>
        <w:rPr>
          <w:rFonts w:ascii="宋体" w:eastAsia="宋体" w:hAnsi="SimSun" w:cs="宋体"/>
          <w:b/>
          <w:bCs/>
          <w:sz w:val="28"/>
        </w:rPr>
        <w:t>务对</w:t>
      </w:r>
      <w:r>
        <w:rPr>
          <w:rFonts w:ascii="宋体" w:eastAsia="宋体" w:hAnsi="MS Mincho" w:cs="宋体"/>
          <w:b/>
          <w:bCs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小学（幼儿园）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生及家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五、服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方式和内容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咨</w:t>
      </w:r>
      <w:r>
        <w:rPr>
          <w:rFonts w:ascii="宋体" w:eastAsia="宋体" w:hAnsi="SimSun" w:cs="宋体"/>
          <w:sz w:val="28"/>
        </w:rPr>
        <w:t>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我校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时关</w:t>
      </w:r>
      <w:r>
        <w:rPr>
          <w:rFonts w:ascii="宋体" w:eastAsia="宋体" w:hAnsi="MS Mincho" w:cs="宋体"/>
          <w:sz w:val="28"/>
        </w:rPr>
        <w:t>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工作群、班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群，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展班主任网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生及其家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疫情防控、心理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适、居家指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等方面的知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有特殊咨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需求的情况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，并由心理教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与其一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一沟通，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展心理咨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、援助和干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咨</w:t>
      </w:r>
      <w:r>
        <w:rPr>
          <w:rFonts w:ascii="宋体" w:eastAsia="宋体" w:hAnsi="SimSun" w:cs="宋体"/>
          <w:sz w:val="28"/>
        </w:rPr>
        <w:t>询对</w:t>
      </w:r>
      <w:r>
        <w:rPr>
          <w:rFonts w:ascii="宋体" w:eastAsia="宋体" w:hAnsi="MS Mincho" w:cs="宋体"/>
          <w:sz w:val="28"/>
        </w:rPr>
        <w:t>于不便上网的中小学（幼儿园）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选择拨</w:t>
      </w:r>
      <w:r>
        <w:rPr>
          <w:rFonts w:ascii="宋体" w:eastAsia="宋体" w:hAnsi="MS Mincho" w:cs="宋体"/>
          <w:sz w:val="28"/>
        </w:rPr>
        <w:t>打心理教</w:t>
      </w:r>
      <w:r>
        <w:rPr>
          <w:rFonts w:ascii="宋体" w:eastAsia="宋体" w:hAnsi="SimSun" w:cs="宋体"/>
          <w:sz w:val="28"/>
        </w:rPr>
        <w:t>师电话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，咨</w:t>
      </w:r>
      <w:r>
        <w:rPr>
          <w:rFonts w:ascii="宋体" w:eastAsia="宋体" w:hAnsi="SimSun" w:cs="宋体"/>
          <w:sz w:val="28"/>
        </w:rPr>
        <w:t>询时间为每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30—17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思路：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</w:t>
      </w:r>
      <w:r>
        <w:rPr>
          <w:rFonts w:ascii="宋体" w:eastAsia="宋体" w:hAnsi="SimSun" w:cs="宋体"/>
          <w:sz w:val="28"/>
        </w:rPr>
        <w:t>经济发</w:t>
      </w:r>
      <w:r>
        <w:rPr>
          <w:rFonts w:ascii="宋体" w:eastAsia="宋体" w:hAnsi="MS Mincho" w:cs="宋体"/>
          <w:sz w:val="28"/>
        </w:rPr>
        <w:t>展，人民生活水平的提高，心理健康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已日益引起全社会的重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注个人的心理健康已成</w:t>
      </w:r>
      <w:r>
        <w:rPr>
          <w:rFonts w:ascii="宋体" w:eastAsia="宋体" w:hAnsi="SimSun" w:cs="宋体"/>
          <w:sz w:val="28"/>
        </w:rPr>
        <w:t>为现</w:t>
      </w:r>
      <w:r>
        <w:rPr>
          <w:rFonts w:ascii="宋体" w:eastAsia="宋体" w:hAnsi="MS Mincho" w:cs="宋体"/>
          <w:sz w:val="28"/>
        </w:rPr>
        <w:t>代礼貌人的一个重要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要》指出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幼儿的心理健康，一个心理健康的孩子，首先就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，持</w:t>
      </w:r>
      <w:r>
        <w:rPr>
          <w:rFonts w:ascii="宋体" w:eastAsia="宋体" w:hAnsi="SimSun" w:cs="宋体"/>
          <w:sz w:val="28"/>
        </w:rPr>
        <w:t>续乐观</w:t>
      </w:r>
      <w:r>
        <w:rPr>
          <w:rFonts w:ascii="宋体" w:eastAsia="宋体" w:hAnsi="MS Mincho" w:cs="宋体"/>
          <w:sz w:val="28"/>
        </w:rPr>
        <w:t>向上的心境。高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和生气是人的两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用心的情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度的生气是一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消极的情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消极情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期得不到控制、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，会引起幼儿生理上、心理上的各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和疾病，老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注意帮忙幼儿逐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付那些与自己的需要和愿望有冲突的情景和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面。使自己生活得像其他小朋友一</w:t>
      </w:r>
      <w:r>
        <w:rPr>
          <w:rFonts w:ascii="宋体" w:eastAsia="宋体" w:hAnsi="SimSun" w:cs="宋体"/>
          <w:sz w:val="28"/>
        </w:rPr>
        <w:t>样开</w:t>
      </w:r>
      <w:r>
        <w:rPr>
          <w:rFonts w:ascii="宋体" w:eastAsia="宋体" w:hAnsi="MS Mincho" w:cs="宋体"/>
          <w:sz w:val="28"/>
        </w:rPr>
        <w:t>心、快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依据小班幼儿年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特征：行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受情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支配，情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仍然很不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当，容易冲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，常会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一些小事大哭大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。依据幼儿的成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特点和本班幼儿的已有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的，将心育目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有机融合。游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是幼儿的生命，活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以游</w:t>
      </w:r>
      <w:r>
        <w:rPr>
          <w:rFonts w:ascii="宋体" w:eastAsia="宋体" w:hAnsi="SimSun" w:cs="宋体"/>
          <w:sz w:val="28"/>
        </w:rPr>
        <w:t>戏贯</w:t>
      </w:r>
      <w:r>
        <w:rPr>
          <w:rFonts w:ascii="宋体" w:eastAsia="宋体" w:hAnsi="MS Mincho" w:cs="宋体"/>
          <w:sz w:val="28"/>
        </w:rPr>
        <w:t>穿始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。将心理健康教育融合于游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增效作用。活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有机整合了各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域的教育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展，并采用卡片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想、生活</w:t>
      </w:r>
      <w:r>
        <w:rPr>
          <w:rFonts w:ascii="宋体" w:eastAsia="宋体" w:hAnsi="SimSun" w:cs="宋体"/>
          <w:sz w:val="28"/>
        </w:rPr>
        <w:t>经验联</w:t>
      </w:r>
      <w:r>
        <w:rPr>
          <w:rFonts w:ascii="宋体" w:eastAsia="宋体" w:hAnsi="MS Mincho" w:cs="宋体"/>
          <w:sz w:val="28"/>
        </w:rPr>
        <w:t>想来激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性和用心性。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日常生活中高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和生气的表情。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言表达感受，用适当的方式表达自己的情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、体</w:t>
      </w:r>
      <w:r>
        <w:rPr>
          <w:rFonts w:ascii="宋体" w:eastAsia="宋体" w:hAnsi="SimSun" w:cs="宋体"/>
          <w:sz w:val="28"/>
        </w:rPr>
        <w:t>验关爱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情、共享的快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三、重点与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合理疏泄、控制自己的情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星娃娃、高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和生气的表情娃娃、高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娃娃和生气娃娃的家、情景卡片、水彩笔、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号笔、制作表情娃娃的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和生气的表情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与生气的事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》做做高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与生气的</w:t>
      </w:r>
      <w:r>
        <w:rPr>
          <w:rFonts w:ascii="宋体" w:eastAsia="宋体" w:hAnsi="SimSun" w:cs="宋体"/>
          <w:sz w:val="28"/>
        </w:rPr>
        <w:t>脸谱</w:t>
      </w:r>
      <w:r>
        <w:rPr>
          <w:rFonts w:ascii="宋体" w:eastAsia="宋体" w:cs="宋体"/>
          <w:sz w:val="28"/>
        </w:rPr>
        <w:t>—</w:t>
      </w:r>
      <w:r>
        <w:rPr>
          <w:rFonts w:ascii="宋体" w:eastAsia="宋体" w:hAnsi="MS Mincho" w:cs="宋体"/>
          <w:sz w:val="28"/>
        </w:rPr>
        <w:t>》做做高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星娃娃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出作客的邀</w:t>
      </w:r>
      <w:r>
        <w:rPr>
          <w:rFonts w:ascii="宋体" w:eastAsia="宋体" w:hAnsi="SimSun" w:cs="宋体"/>
          <w:sz w:val="28"/>
        </w:rPr>
        <w:t>请导</w:t>
      </w:r>
      <w:r>
        <w:rPr>
          <w:rFonts w:ascii="宋体" w:eastAsia="宋体" w:hAnsi="MS Mincho" w:cs="宋体"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、幼儿手拉手一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唱歌一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去作客。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、幼儿按老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牌号找高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娃娃</w:t>
      </w:r>
      <w:r>
        <w:rPr>
          <w:rFonts w:ascii="宋体" w:eastAsia="宋体" w:cs="宋体"/>
          <w:sz w:val="28"/>
        </w:rPr>
        <w:t>(123)</w:t>
      </w:r>
      <w:r>
        <w:rPr>
          <w:rFonts w:ascii="宋体" w:eastAsia="宋体" w:hAnsi="MS Mincho" w:cs="宋体"/>
          <w:sz w:val="28"/>
        </w:rPr>
        <w:t>和生气娃娃</w:t>
      </w:r>
      <w:r>
        <w:rPr>
          <w:rFonts w:ascii="宋体" w:eastAsia="宋体" w:cs="宋体"/>
          <w:sz w:val="28"/>
        </w:rPr>
        <w:t>(456)</w:t>
      </w:r>
      <w:r>
        <w:rPr>
          <w:rFonts w:ascii="宋体" w:eastAsia="宋体" w:hAnsi="MS Mincho" w:cs="宋体"/>
          <w:sz w:val="28"/>
        </w:rPr>
        <w:t>的家。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和生气的表情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娃娃和生气娃娃的表情。（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上、眼睛、嘴巴）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、做做高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貌，在高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娃娃和生气娃娃的家留个影。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与生气的事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、卡片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和生气的事（幼儿找好朋友一</w:t>
      </w:r>
      <w:r>
        <w:rPr>
          <w:rFonts w:ascii="宋体" w:eastAsia="宋体" w:hAnsi="SimSun" w:cs="宋体"/>
          <w:sz w:val="28"/>
        </w:rPr>
        <w:t>齐说</w:t>
      </w:r>
      <w:r>
        <w:rPr>
          <w:rFonts w:ascii="宋体" w:eastAsia="宋体" w:hAnsi="MS Mincho" w:cs="宋体"/>
          <w:sz w:val="28"/>
        </w:rPr>
        <w:t>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点芝麻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或幼儿点，被点到的幼儿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卡片上的高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和生气的事（如果是你会怎</w:t>
      </w:r>
      <w:r>
        <w:rPr>
          <w:rFonts w:ascii="宋体" w:eastAsia="宋体" w:hAnsi="SimSun" w:cs="宋体"/>
          <w:sz w:val="28"/>
        </w:rPr>
        <w:t>样样</w:t>
      </w:r>
      <w:r>
        <w:rPr>
          <w:rFonts w:ascii="宋体" w:eastAsia="宋体" w:hAnsi="MS Mincho" w:cs="宋体"/>
          <w:sz w:val="28"/>
        </w:rPr>
        <w:t>？）。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）把卡片送回家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卡片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经验联</w:t>
      </w:r>
      <w:r>
        <w:rPr>
          <w:rFonts w:ascii="宋体" w:eastAsia="宋体" w:hAnsi="MS Mincho" w:cs="宋体"/>
          <w:sz w:val="28"/>
        </w:rPr>
        <w:t>想，引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与生气的事及做法。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）你平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的事？高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候你会怎</w:t>
      </w:r>
      <w:r>
        <w:rPr>
          <w:rFonts w:ascii="宋体" w:eastAsia="宋体" w:hAnsi="SimSun" w:cs="宋体"/>
          <w:sz w:val="28"/>
        </w:rPr>
        <w:t>样样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）生气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表达自己情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的方式：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独自呆一会儿消消气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）能</w:t>
      </w:r>
      <w:r>
        <w:rPr>
          <w:rFonts w:ascii="宋体" w:eastAsia="宋体" w:hAnsi="SimSun" w:cs="宋体"/>
          <w:sz w:val="28"/>
        </w:rPr>
        <w:t>够对别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出生气的原因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为别</w:t>
      </w:r>
      <w:r>
        <w:rPr>
          <w:rFonts w:ascii="宋体" w:eastAsia="宋体" w:hAnsi="MS Mincho" w:cs="宋体"/>
          <w:sz w:val="28"/>
        </w:rPr>
        <w:t>人想一想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）或者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的哭一哭、睡一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、看看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听听音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、做做游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等等，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很快就没事了。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：原先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个人都会有高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候、生气的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候，当你高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候，就</w:t>
      </w:r>
      <w:r>
        <w:rPr>
          <w:rFonts w:ascii="宋体" w:eastAsia="宋体" w:hAnsi="SimSun" w:cs="宋体"/>
          <w:sz w:val="28"/>
        </w:rPr>
        <w:t>应让</w:t>
      </w:r>
      <w:r>
        <w:rPr>
          <w:rFonts w:ascii="宋体" w:eastAsia="宋体" w:hAnsi="MS Mincho" w:cs="宋体"/>
          <w:sz w:val="28"/>
        </w:rPr>
        <w:t>大家分享。当你生气的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候也不要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脾气，大家都会来帮忙你解决困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的。生气并不是一件坏事情，如果生气</w:t>
      </w:r>
      <w:r>
        <w:rPr>
          <w:rFonts w:ascii="宋体" w:eastAsia="宋体" w:hAnsi="SimSun" w:cs="宋体"/>
          <w:sz w:val="28"/>
        </w:rPr>
        <w:t>时伤</w:t>
      </w:r>
      <w:r>
        <w:rPr>
          <w:rFonts w:ascii="宋体" w:eastAsia="宋体" w:hAnsi="MS Mincho" w:cs="宋体"/>
          <w:sz w:val="28"/>
        </w:rPr>
        <w:t>害了自己，防碍了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人，就是件坏事情，如果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常生气是一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不好的行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（四）做做高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生气的</w:t>
      </w:r>
      <w:r>
        <w:rPr>
          <w:rFonts w:ascii="宋体" w:eastAsia="宋体" w:hAnsi="SimSun" w:cs="宋体"/>
          <w:sz w:val="28"/>
        </w:rPr>
        <w:t>脸谱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幼儿按意愿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取材料制作</w:t>
      </w:r>
      <w:r>
        <w:rPr>
          <w:rFonts w:ascii="宋体" w:eastAsia="宋体" w:hAnsi="SimSun" w:cs="宋体"/>
          <w:sz w:val="28"/>
        </w:rPr>
        <w:t>脸谱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（五）做做高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、幼儿在手上套上自己做的</w:t>
      </w:r>
      <w:r>
        <w:rPr>
          <w:rFonts w:ascii="宋体" w:eastAsia="宋体" w:hAnsi="SimSun" w:cs="宋体"/>
          <w:sz w:val="28"/>
        </w:rPr>
        <w:t>脸谱</w:t>
      </w:r>
      <w:r>
        <w:rPr>
          <w:rFonts w:ascii="宋体" w:eastAsia="宋体" w:hAnsi="MS Mincho" w:cs="宋体"/>
          <w:sz w:val="28"/>
        </w:rPr>
        <w:t>找朋友一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唱表情歌。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师带</w:t>
      </w:r>
      <w:r>
        <w:rPr>
          <w:rFonts w:ascii="宋体" w:eastAsia="宋体" w:hAnsi="MS Mincho" w:cs="宋体"/>
          <w:sz w:val="28"/>
        </w:rPr>
        <w:t>幼儿到操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上做高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抓小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：如果你是小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，你被老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抓到了你会不会生气？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如果小朋友不留意撞到了你，你会怎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园区特色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幼儿心理健康特色园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的一次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是追随幼儿的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和生活，解决孩子的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的。想透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有目的活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的了解幼儿，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幼儿的差异和面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；想透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有目的的活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找幼儿良好心理的培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合点。从而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幼儿良好心理培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的增效作用。透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动发现</w:t>
      </w:r>
      <w:r>
        <w:rPr>
          <w:rFonts w:ascii="宋体" w:eastAsia="宋体" w:hAnsi="MS Mincho" w:cs="宋体"/>
          <w:sz w:val="28"/>
        </w:rPr>
        <w:t>了幼儿行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所反映的新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索与新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料，由此生成新的教学目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料，构成一系列的主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。例活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后，幼儿了解了人的两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和生气的表情，也能根据生活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来感受体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和生气的事情，但幼儿情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、情感的培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不是一次活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都能解决的，幼儿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有着以自我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中心，容易生气的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向，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控自己情</w:t>
      </w:r>
      <w:r>
        <w:rPr>
          <w:rFonts w:ascii="宋体" w:eastAsia="宋体" w:hAnsi="SimSun" w:cs="宋体"/>
          <w:sz w:val="28"/>
        </w:rPr>
        <w:t>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的潜力很差，于是就生成了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做个快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宝宝的主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，便使心理健康教育与其它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域的整合式教育走向生成式的、持</w:t>
      </w:r>
      <w:r>
        <w:rPr>
          <w:rFonts w:ascii="宋体" w:eastAsia="宋体" w:hAnsi="SimSun" w:cs="宋体"/>
          <w:sz w:val="28"/>
        </w:rPr>
        <w:t>续发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、整体性的教育。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以游</w:t>
      </w:r>
      <w:r>
        <w:rPr>
          <w:rFonts w:ascii="宋体" w:eastAsia="宋体" w:hAnsi="SimSun" w:cs="宋体"/>
          <w:sz w:val="28"/>
        </w:rPr>
        <w:t>戏贯</w:t>
      </w:r>
      <w:r>
        <w:rPr>
          <w:rFonts w:ascii="宋体" w:eastAsia="宋体" w:hAnsi="MS Mincho" w:cs="宋体"/>
          <w:sz w:val="28"/>
        </w:rPr>
        <w:t>穿始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的用心性和主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性，幼儿在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中都有用心的体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。例如：手拉手唱着歌去春游，幼儿情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愉悦，体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群众生活的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趣，同伴友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幼儿能根据以有的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用心主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娃娃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生气娃娃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找同伴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点芝麻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面向全体，人人有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点芝麻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深深的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吸引了幼儿，被点到的幼儿在大家叫出名字后有一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自豪感，几个平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的幼儿也用心的参与了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送卡片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，巩固了幼儿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，幼儿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立了自信心。整个活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了良好的心理氛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的一个微笑、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抱，一句夸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话时时</w:t>
      </w:r>
      <w:r>
        <w:rPr>
          <w:rFonts w:ascii="宋体" w:eastAsia="宋体" w:hAnsi="MS Mincho" w:cs="宋体"/>
          <w:sz w:val="28"/>
        </w:rPr>
        <w:t>激励着幼儿，教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和幼儿的平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交流、和幼儿一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表演唱拉近了老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和幼儿的距离。幼儿制作表情娃娃材料的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次性，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一个幼儿的主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是成功的，孩子不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到达了心育目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的要求，活</w:t>
      </w:r>
      <w:r>
        <w:rPr>
          <w:rFonts w:ascii="宋体" w:eastAsia="宋体" w:hAnsi="SimSun" w:cs="宋体"/>
          <w:sz w:val="28"/>
        </w:rPr>
        <w:t>动还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了幼儿各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潜力的提高。不足之除是在教具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卡片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的制作上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需改善，能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有几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便于群众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看的便于引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的重点大卡片，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合小班幼儿的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特点，更能突出重点，解决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、知道害怕的感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人人都会有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法消除害怕的心理，学会</w:t>
      </w:r>
      <w:r>
        <w:rPr>
          <w:rFonts w:ascii="宋体" w:eastAsia="宋体" w:hAnsi="SimSun" w:cs="宋体"/>
          <w:sz w:val="28"/>
        </w:rPr>
        <w:t>战胜</w:t>
      </w:r>
      <w:r>
        <w:rPr>
          <w:rFonts w:ascii="宋体" w:eastAsia="宋体" w:hAnsi="MS Mincho" w:cs="宋体"/>
          <w:sz w:val="28"/>
        </w:rPr>
        <w:t>害怕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本《我好害怕》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、事先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下自己最害怕的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物或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、小熊的害怕：出示小熊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察它的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表情，猜猜它怎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啦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、我的害怕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自己怕什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会害怕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害怕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你心里有什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小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个人都有害怕的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候，害怕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冷冷的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的不舒服的感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，害怕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我会哭，我会</w:t>
      </w:r>
      <w:r>
        <w:rPr>
          <w:rFonts w:ascii="宋体" w:eastAsia="宋体" w:hAnsi="SimSun" w:cs="宋体"/>
          <w:sz w:val="28"/>
        </w:rPr>
        <w:t>躲</w:t>
      </w:r>
      <w:r>
        <w:rPr>
          <w:rFonts w:ascii="宋体" w:eastAsia="宋体" w:hAnsi="MS Mincho" w:cs="宋体"/>
          <w:sz w:val="28"/>
        </w:rPr>
        <w:t>起来，你喜</w:t>
      </w:r>
      <w:r>
        <w:rPr>
          <w:rFonts w:ascii="宋体" w:eastAsia="宋体" w:hAnsi="SimSun" w:cs="宋体"/>
          <w:sz w:val="28"/>
        </w:rPr>
        <w:t>欢这种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、我不害怕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不害怕呢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遇到凶猛的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可以离它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一点，保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好自己，像打雷一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有很大的声音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可以捂上耳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，也可以找些事做一做，而水，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刀等，我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要小心使用哦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、小熊不害怕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都想到了好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成勇敢的孩子了，小熊有没有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得勇敢呢，我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一起来看看小熊想到了什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集体生活，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意去幼儿园。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、小伙伴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近，体会一起做游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与同伴共游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意与同伴一起游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人，与同伴友好相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幼儿健康活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的性格。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、幼儿知道自己已</w:t>
      </w:r>
      <w:r>
        <w:rPr>
          <w:rFonts w:ascii="宋体" w:eastAsia="宋体" w:hAnsi="SimSun" w:cs="宋体"/>
          <w:sz w:val="28"/>
        </w:rPr>
        <w:t>经长</w:t>
      </w:r>
      <w:r>
        <w:rPr>
          <w:rFonts w:ascii="宋体" w:eastAsia="宋体" w:hAnsi="MS Mincho" w:cs="宋体"/>
          <w:sz w:val="28"/>
        </w:rPr>
        <w:t>大了，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意去幼儿园和小朋友、老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一起做游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上幼儿园，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心心地来幼儿园。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、布偶小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、用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木搭建的幼儿园大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、布偶表演《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心心上幼儿园》。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一、出示布偶，引起幼儿</w:t>
      </w:r>
      <w:r>
        <w:rPr>
          <w:rFonts w:ascii="宋体" w:eastAsia="宋体" w:hAnsi="SimSun" w:cs="宋体"/>
          <w:b/>
          <w:sz w:val="28"/>
        </w:rPr>
        <w:t>兴</w:t>
      </w:r>
      <w:r>
        <w:rPr>
          <w:rFonts w:ascii="宋体" w:eastAsia="宋体" w:hAnsi="MS Mincho" w:cs="宋体"/>
          <w:b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拿出布偶小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幼儿与小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打招呼。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表演《小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上幼儿园》。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二、幼儿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大了，要像小</w:t>
      </w:r>
      <w:r>
        <w:rPr>
          <w:rFonts w:ascii="宋体" w:eastAsia="宋体" w:hAnsi="SimSun" w:cs="宋体"/>
          <w:b/>
          <w:sz w:val="28"/>
        </w:rPr>
        <w:t>鸭</w:t>
      </w:r>
      <w:r>
        <w:rPr>
          <w:rFonts w:ascii="宋体" w:eastAsia="宋体" w:hAnsi="MS Mincho" w:cs="宋体"/>
          <w:b/>
          <w:sz w:val="28"/>
        </w:rPr>
        <w:t>子一</w:t>
      </w:r>
      <w:r>
        <w:rPr>
          <w:rFonts w:ascii="宋体" w:eastAsia="宋体" w:hAnsi="SimSun" w:cs="宋体"/>
          <w:b/>
          <w:sz w:val="28"/>
        </w:rPr>
        <w:t>样</w:t>
      </w:r>
      <w:r>
        <w:rPr>
          <w:rFonts w:ascii="宋体" w:eastAsia="宋体" w:hAnsi="MS Mincho" w:cs="宋体"/>
          <w:b/>
          <w:sz w:val="28"/>
        </w:rPr>
        <w:t>到幼儿园里学知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、学本</w:t>
      </w:r>
      <w:r>
        <w:rPr>
          <w:rFonts w:ascii="宋体" w:eastAsia="宋体" w:hAnsi="SimSun" w:cs="宋体"/>
          <w:b/>
          <w:sz w:val="28"/>
        </w:rPr>
        <w:t>领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是如何上幼儿园的？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班的哪个小朋友向小</w:t>
      </w:r>
      <w:r>
        <w:rPr>
          <w:rFonts w:ascii="宋体" w:eastAsia="宋体" w:hAnsi="SimSun" w:cs="宋体"/>
          <w:sz w:val="28"/>
        </w:rPr>
        <w:t>鸭</w:t>
      </w:r>
      <w:r>
        <w:rPr>
          <w:rFonts w:ascii="宋体" w:eastAsia="宋体" w:hAnsi="MS Mincho" w:cs="宋体"/>
          <w:sz w:val="28"/>
        </w:rPr>
        <w:t>子一</w:t>
      </w:r>
      <w:r>
        <w:rPr>
          <w:rFonts w:ascii="宋体" w:eastAsia="宋体" w:hAnsi="SimSun" w:cs="宋体"/>
          <w:sz w:val="28"/>
        </w:rPr>
        <w:t>样开开</w:t>
      </w:r>
      <w:r>
        <w:rPr>
          <w:rFonts w:ascii="宋体" w:eastAsia="宋体" w:hAnsi="MS Mincho" w:cs="宋体"/>
          <w:sz w:val="28"/>
        </w:rPr>
        <w:t>心心地来幼儿园的？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工作去了，小朋友也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大了，要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心心的来幼儿园学知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儿歌《上幼儿园》。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程中幼儿所学的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极探究的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情，比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教学中幼儿学到的知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更有效和更有意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。幼儿与教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平等、和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系，是幼儿健康快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施教育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创设宽</w:t>
      </w:r>
      <w:r>
        <w:rPr>
          <w:rFonts w:ascii="宋体" w:eastAsia="宋体" w:hAnsi="MS Mincho" w:cs="宋体"/>
          <w:sz w:val="28"/>
        </w:rPr>
        <w:t>松、平等、自由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展的精神心理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一起玩，一起笑，一起学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中学得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心、玩得愉快。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、画画中明白如何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不愉快的心境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、能用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言表达自我的想法。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心他人，萌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小兔布偶一个、一棵大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种树</w:t>
      </w:r>
      <w:r>
        <w:rPr>
          <w:rFonts w:ascii="宋体" w:eastAsia="宋体" w:hAnsi="MS Mincho" w:cs="宋体"/>
          <w:sz w:val="28"/>
        </w:rPr>
        <w:t>叶状的彩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号笔、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、人手一份笑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和哭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【活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一、出示小兔子的心境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片，</w:t>
      </w:r>
      <w:r>
        <w:rPr>
          <w:rFonts w:ascii="宋体" w:eastAsia="宋体" w:hAnsi="SimSun" w:cs="宋体"/>
          <w:b/>
          <w:sz w:val="28"/>
        </w:rPr>
        <w:t>谈话</w:t>
      </w:r>
      <w:r>
        <w:rPr>
          <w:rFonts w:ascii="宋体" w:eastAsia="宋体" w:hAnsi="MS Mincho" w:cs="宋体"/>
          <w:b/>
          <w:sz w:val="28"/>
        </w:rPr>
        <w:t>引入。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：昨日小兔子去公园玩了，它好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心啊，它的心境是愉快的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可是今日小兔子生病了，它好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受啊，它的心境就是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哭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个人都会有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些都是很正常的。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二、出示两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心境</w:t>
      </w:r>
      <w:r>
        <w:rPr>
          <w:rFonts w:ascii="宋体" w:eastAsia="宋体" w:hAnsi="SimSun" w:cs="宋体"/>
          <w:b/>
          <w:sz w:val="28"/>
        </w:rPr>
        <w:t>图</w:t>
      </w:r>
      <w:r>
        <w:rPr>
          <w:rFonts w:ascii="宋体" w:eastAsia="宋体" w:hAnsi="MS Mincho" w:cs="宋体"/>
          <w:b/>
          <w:sz w:val="28"/>
        </w:rPr>
        <w:t>片，幼儿自由</w:t>
      </w:r>
      <w:r>
        <w:rPr>
          <w:rFonts w:ascii="宋体" w:eastAsia="宋体" w:hAnsi="SimSun" w:cs="宋体"/>
          <w:b/>
          <w:sz w:val="28"/>
        </w:rPr>
        <w:t>选择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袋里面都有两个心境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心境卡片来代表你今日的心境。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三、分析并找</w:t>
      </w:r>
      <w:r>
        <w:rPr>
          <w:rFonts w:ascii="宋体" w:eastAsia="宋体" w:hAnsi="SimSun" w:cs="宋体"/>
          <w:b/>
          <w:sz w:val="28"/>
        </w:rPr>
        <w:t>寻办</w:t>
      </w:r>
      <w:r>
        <w:rPr>
          <w:rFonts w:ascii="宋体" w:eastAsia="宋体" w:hAnsi="MS Mincho" w:cs="宋体"/>
          <w:b/>
          <w:sz w:val="28"/>
        </w:rPr>
        <w:t>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分析原因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些小朋友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了哭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明今日他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的心境很不好，我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来听一听是什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原因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心境不好，好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起来的方法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：如果心境不好，不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心，就会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来很多的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赶快来找个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心起来的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法吧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如果你心境不好了，你会用什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法呢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几个幼儿回答，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了下一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心小朋友。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听听小朋友心境不好的原因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帮忙小朋友找到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起来的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：把你找到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起来的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法画下来。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成一首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会碰到心境不好的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要学会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自我的情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吃上一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糖果，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自我的心境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得甜甜的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穿上漂亮的衣服，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自我的心境也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得美美的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五、延伸</w:t>
      </w:r>
      <w:r>
        <w:rPr>
          <w:rFonts w:ascii="宋体" w:eastAsia="宋体" w:hAnsi="SimSun" w:cs="宋体"/>
          <w:b/>
          <w:sz w:val="28"/>
        </w:rPr>
        <w:t>环节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把心境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放到班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的心育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上，当小朋友不高</w:t>
      </w:r>
      <w:r>
        <w:rPr>
          <w:rFonts w:ascii="宋体" w:eastAsia="宋体" w:hAnsi="SimSun" w:cs="宋体"/>
          <w:sz w:val="28"/>
        </w:rPr>
        <w:t>兴时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够过</w:t>
      </w:r>
      <w:r>
        <w:rPr>
          <w:rFonts w:ascii="宋体" w:eastAsia="宋体" w:hAnsi="MS Mincho" w:cs="宋体"/>
          <w:sz w:val="28"/>
        </w:rPr>
        <w:t>去看一看，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心境就会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得好起来。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幼儿园幼儿心理疏</w:t>
      </w:r>
      <w:r>
        <w:rPr>
          <w:rFonts w:ascii="宋体" w:eastAsia="宋体" w:hAnsi="SimSun" w:cs="宋体"/>
          <w:i w:val="0"/>
          <w:iCs w:val="0"/>
          <w:sz w:val="28"/>
        </w:rPr>
        <w:t>导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科学做好在新型冠状病毒感染的肺炎疫情期</w:t>
      </w:r>
      <w:r>
        <w:rPr>
          <w:rFonts w:ascii="宋体" w:eastAsia="宋体" w:hAnsi="SimSun" w:cs="宋体"/>
          <w:sz w:val="28"/>
        </w:rPr>
        <w:t>间宽</w:t>
      </w:r>
      <w:r>
        <w:rPr>
          <w:rFonts w:ascii="宋体" w:eastAsia="宋体" w:hAnsi="MS Mincho" w:cs="宋体"/>
          <w:sz w:val="28"/>
        </w:rPr>
        <w:t>敞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的心理救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和危机干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工作，做到及早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防、准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、高效干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的心理危机大事。依据市教育局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公共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生大事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案》和《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学校新冠肺炎疫情期</w:t>
      </w:r>
      <w:r>
        <w:rPr>
          <w:rFonts w:ascii="宋体" w:eastAsia="宋体" w:hAnsi="SimSun" w:cs="宋体"/>
          <w:sz w:val="28"/>
        </w:rPr>
        <w:t>间师</w:t>
      </w:r>
      <w:r>
        <w:rPr>
          <w:rFonts w:ascii="宋体" w:eastAsia="宋体" w:hAnsi="MS Mincho" w:cs="宋体"/>
          <w:sz w:val="28"/>
        </w:rPr>
        <w:t>生心理救</w:t>
      </w:r>
      <w:r>
        <w:rPr>
          <w:rFonts w:ascii="宋体" w:eastAsia="宋体" w:hAnsi="SimSun" w:cs="宋体"/>
          <w:sz w:val="28"/>
        </w:rPr>
        <w:t>济</w:t>
      </w:r>
      <w:r>
        <w:rPr>
          <w:rFonts w:ascii="宋体" w:eastAsia="宋体" w:hAnsi="MS Mincho" w:cs="宋体"/>
          <w:sz w:val="28"/>
        </w:rPr>
        <w:t>和危机干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工作方案》的通知等文件精神，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状况，特制定本方案。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心理干</w:t>
      </w:r>
      <w:r>
        <w:rPr>
          <w:rFonts w:ascii="宋体" w:eastAsia="宋体" w:hAnsi="SimSun" w:cs="宋体"/>
          <w:sz w:val="28"/>
        </w:rPr>
        <w:t>预电话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受影响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心理健康服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有需要的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心理危机干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动预</w:t>
      </w:r>
      <w:r>
        <w:rPr>
          <w:rFonts w:ascii="宋体" w:eastAsia="宋体" w:hAnsi="MS Mincho" w:cs="宋体"/>
          <w:sz w:val="28"/>
        </w:rPr>
        <w:t>防、减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和尽量把握疫情的心理影响。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二、工作原</w:t>
      </w:r>
      <w:r>
        <w:rPr>
          <w:rFonts w:ascii="宋体" w:eastAsia="宋体" w:hAnsi="SimSun" w:cs="宋体"/>
          <w:b/>
          <w:bCs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（一）全园</w:t>
      </w:r>
      <w:r>
        <w:rPr>
          <w:rFonts w:ascii="宋体" w:eastAsia="宋体" w:hAnsi="SimSun" w:cs="宋体"/>
          <w:sz w:val="28"/>
        </w:rPr>
        <w:t>联动</w:t>
      </w:r>
      <w:r>
        <w:rPr>
          <w:rFonts w:ascii="宋体" w:eastAsia="宋体" w:hAnsi="MS Mincho" w:cs="宋体"/>
          <w:sz w:val="28"/>
        </w:rPr>
        <w:t>。将心理危机干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入幼儿园的疫情防控工作中，以减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疫情所致我园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生的心理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害，保障幼儿健康成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展心理支持服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，重点突出，主要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和网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方式，一般干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与重点干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、有效干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注全园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生心理状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，在回园后持</w:t>
      </w:r>
      <w:r>
        <w:rPr>
          <w:rFonts w:ascii="宋体" w:eastAsia="宋体" w:hAnsi="SimSun" w:cs="宋体"/>
          <w:sz w:val="28"/>
        </w:rPr>
        <w:t>续开</w:t>
      </w:r>
      <w:r>
        <w:rPr>
          <w:rFonts w:ascii="宋体" w:eastAsia="宋体" w:hAnsi="MS Mincho" w:cs="宋体"/>
          <w:sz w:val="28"/>
        </w:rPr>
        <w:t>展心理防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工（四）无害保密。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</w:t>
      </w:r>
      <w:r>
        <w:rPr>
          <w:rFonts w:ascii="宋体" w:eastAsia="宋体" w:hAnsi="SimSun" w:cs="宋体"/>
          <w:sz w:val="28"/>
        </w:rPr>
        <w:t>职业伦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受助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生的个人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私，助人者和受助者均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留意避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再次</w:t>
      </w:r>
      <w:r>
        <w:rPr>
          <w:rFonts w:ascii="宋体" w:eastAsia="宋体" w:hAnsi="SimSun" w:cs="宋体"/>
          <w:sz w:val="28"/>
        </w:rPr>
        <w:t>创伤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（一）全面把握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生心理健康状况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、了解受疫情影响的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心理健康状况，准</w:t>
      </w:r>
      <w:r>
        <w:rPr>
          <w:rFonts w:ascii="宋体" w:eastAsia="宋体" w:hAnsi="SimSun" w:cs="宋体"/>
          <w:sz w:val="28"/>
        </w:rPr>
        <w:t>时识别</w:t>
      </w:r>
      <w:r>
        <w:rPr>
          <w:rFonts w:ascii="宋体" w:eastAsia="宋体" w:hAnsi="MS Mincho" w:cs="宋体"/>
          <w:sz w:val="28"/>
        </w:rPr>
        <w:t>高危人群，避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极端大事的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发觉</w:t>
      </w:r>
      <w:r>
        <w:rPr>
          <w:rFonts w:ascii="宋体" w:eastAsia="宋体" w:hAnsi="MS Mincho" w:cs="宋体"/>
          <w:sz w:val="28"/>
        </w:rPr>
        <w:t>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的群体心理危机苗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组报</w:t>
      </w:r>
      <w:r>
        <w:rPr>
          <w:rFonts w:ascii="宋体" w:eastAsia="宋体" w:hAnsi="MS Mincho" w:cs="宋体"/>
          <w:sz w:val="28"/>
        </w:rPr>
        <w:t>告，并供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、准</w:t>
      </w:r>
      <w:r>
        <w:rPr>
          <w:rFonts w:ascii="宋体" w:eastAsia="宋体" w:hAnsi="SimSun" w:cs="宋体"/>
          <w:sz w:val="28"/>
        </w:rPr>
        <w:t>时结</w:t>
      </w:r>
      <w:r>
        <w:rPr>
          <w:rFonts w:ascii="宋体" w:eastAsia="宋体" w:hAnsi="MS Mincho" w:cs="宋体"/>
          <w:sz w:val="28"/>
        </w:rPr>
        <w:t>合疫情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生的心理状况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行心理危机研判，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我园疫情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控工作供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决策建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询问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有需要的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心理健康服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或危机干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疫情防控心理学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的宣</w:t>
      </w:r>
      <w:r>
        <w:rPr>
          <w:rFonts w:ascii="宋体" w:eastAsia="宋体" w:hAnsi="SimSun" w:cs="宋体"/>
          <w:sz w:val="28"/>
        </w:rPr>
        <w:t>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我园具有心理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师给师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展防疫后的心理健康微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学校校内网、微信公众号、各班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微信和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布。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https://d.book118.com/716052112122010051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6052112122010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幼儿园幼儿心理疏导方案15篇</dc:title>
  <dc:subject>为了确保事情或工作有序有力开展，通常需要预先制定一份完整的方案，方案是从目的、要求、方式、方法、进度等都部署具体、周密，并有很强可操作性的计划。那么大家知道方案怎么写才规范吗？以下是小编整理的幼儿园幼</dc:subject>
  <cp:keywords>幼儿园幼儿心理疏导方案</cp:keywords>
  <cp:revision>0</cp:revision>
</cp:coreProperties>
</file>