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 fillcolor="white"/>
  </w:background>
  <w:body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center"/>
        <w:rPr>
          <w:bdr w:val="none" w:sz="0" w:space="0" w:color="auto"/>
        </w:rPr>
      </w:pPr>
      <w:r>
        <w:rPr>
          <w:rFonts w:ascii="宋体" w:eastAsia="黑体" w:hAnsi="MS Mincho" w:cs="宋体"/>
          <w:b/>
          <w:sz w:val="40"/>
          <w:bdr w:val="none" w:sz="0" w:space="0" w:color="auto"/>
        </w:rPr>
        <w:t>听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评课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活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动总结</w:t>
      </w:r>
      <w:r>
        <w:rPr>
          <w:rFonts w:ascii="宋体" w:eastAsia="黑体" w:cs="宋体"/>
          <w:b/>
          <w:sz w:val="40"/>
          <w:bdr w:val="none" w:sz="0" w:space="0" w:color="auto"/>
        </w:rPr>
        <w:t>(</w:t>
      </w:r>
      <w:r>
        <w:rPr>
          <w:rFonts w:ascii="宋体" w:eastAsia="黑体" w:hAnsi="SimSun" w:cs="宋体"/>
          <w:b/>
          <w:sz w:val="40"/>
          <w:bdr w:val="none" w:sz="0" w:space="0" w:color="auto"/>
        </w:rPr>
        <w:t>汇编</w:t>
      </w:r>
      <w:r>
        <w:rPr>
          <w:rFonts w:ascii="宋体" w:eastAsia="黑体" w:cs="宋体"/>
          <w:b/>
          <w:sz w:val="40"/>
          <w:bdr w:val="none" w:sz="0" w:space="0" w:color="auto"/>
        </w:rPr>
        <w:t>15</w:t>
      </w:r>
      <w:r>
        <w:rPr>
          <w:rFonts w:ascii="宋体" w:eastAsia="黑体" w:hAnsi="MS Mincho" w:cs="宋体"/>
          <w:b/>
          <w:sz w:val="40"/>
          <w:bdr w:val="none" w:sz="0" w:space="0" w:color="auto"/>
        </w:rPr>
        <w:t>篇</w:t>
      </w:r>
      <w:r>
        <w:rPr>
          <w:rFonts w:ascii="宋体" w:eastAsia="黑体" w:cs="宋体"/>
          <w:b/>
          <w:sz w:val="40"/>
          <w:bdr w:val="none" w:sz="0" w:space="0" w:color="auto"/>
        </w:rPr>
        <w:t>)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是指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某一</w:t>
      </w:r>
      <w:r>
        <w:rPr>
          <w:rFonts w:ascii="宋体" w:eastAsia="宋体" w:hAnsi="SimSun" w:cs="宋体"/>
          <w:sz w:val="28"/>
          <w:bdr w:val="none" w:sz="0" w:space="0" w:color="auto"/>
        </w:rPr>
        <w:t>阶</w:t>
      </w:r>
      <w:r>
        <w:rPr>
          <w:rFonts w:ascii="宋体" w:eastAsia="宋体" w:hAnsi="MS Mincho" w:cs="宋体"/>
          <w:sz w:val="28"/>
          <w:bdr w:val="none" w:sz="0" w:space="0" w:color="auto"/>
        </w:rPr>
        <w:t>段的工作、学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或思想中的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或情况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行分析研究，做出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律性</w:t>
      </w:r>
      <w:r>
        <w:rPr>
          <w:rFonts w:ascii="宋体" w:eastAsia="宋体" w:hAnsi="SimSun" w:cs="宋体"/>
          <w:sz w:val="28"/>
          <w:bdr w:val="none" w:sz="0" w:space="0" w:color="auto"/>
        </w:rPr>
        <w:t>结论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面材料，通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它可以全面地、系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地了解以往的学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和工作情况，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此我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要做好回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，写好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。我</w:t>
      </w:r>
      <w:r>
        <w:rPr>
          <w:rFonts w:ascii="宋体" w:eastAsia="宋体" w:hAnsi="SimSun" w:cs="宋体"/>
          <w:sz w:val="28"/>
          <w:bdr w:val="none" w:sz="0" w:space="0" w:color="auto"/>
        </w:rPr>
        <w:t>们该</w:t>
      </w:r>
      <w:r>
        <w:rPr>
          <w:rFonts w:ascii="宋体" w:eastAsia="宋体" w:hAnsi="MS Mincho" w:cs="宋体"/>
          <w:sz w:val="28"/>
          <w:bdr w:val="none" w:sz="0" w:space="0" w:color="auto"/>
        </w:rPr>
        <w:t>怎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呢？下面是小</w:t>
      </w:r>
      <w:r>
        <w:rPr>
          <w:rFonts w:ascii="宋体" w:eastAsia="宋体" w:hAnsi="SimSun" w:cs="宋体"/>
          <w:sz w:val="28"/>
          <w:bdr w:val="none" w:sz="0" w:space="0" w:color="auto"/>
        </w:rPr>
        <w:t>编为</w:t>
      </w:r>
      <w:r>
        <w:rPr>
          <w:rFonts w:ascii="宋体" w:eastAsia="宋体" w:hAnsi="MS Mincho" w:cs="宋体"/>
          <w:sz w:val="28"/>
          <w:bdr w:val="none" w:sz="0" w:space="0" w:color="auto"/>
        </w:rPr>
        <w:t>大家收集的听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与收藏。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1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听了王老</w:t>
      </w:r>
      <w:r>
        <w:rPr>
          <w:rFonts w:ascii="宋体" w:eastAsia="宋体" w:hAnsi="SimSun" w:cs="宋体"/>
          <w:sz w:val="28"/>
          <w:bdr w:val="none" w:sz="0" w:space="0" w:color="auto"/>
        </w:rPr>
        <w:t>师这节课</w:t>
      </w:r>
      <w:r>
        <w:rPr>
          <w:rFonts w:ascii="宋体" w:eastAsia="宋体" w:hAnsi="MS Mincho" w:cs="宋体"/>
          <w:sz w:val="28"/>
          <w:bdr w:val="none" w:sz="0" w:space="0" w:color="auto"/>
        </w:rPr>
        <w:t>，我来</w:t>
      </w:r>
      <w:r>
        <w:rPr>
          <w:rFonts w:ascii="宋体" w:eastAsia="宋体" w:hAnsi="SimSun" w:cs="宋体"/>
          <w:sz w:val="28"/>
          <w:bdr w:val="none" w:sz="0" w:space="0" w:color="auto"/>
        </w:rPr>
        <w:t>谈谈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自己的一些看法。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先来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、能用不同的方式打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食物的包装或外壳。</w:t>
      </w: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、提高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手能力，</w:t>
      </w:r>
      <w:r>
        <w:rPr>
          <w:rFonts w:ascii="宋体" w:eastAsia="宋体" w:hAnsi="SimSun" w:cs="宋体"/>
          <w:sz w:val="28"/>
          <w:bdr w:val="none" w:sz="0" w:space="0" w:color="auto"/>
        </w:rPr>
        <w:t>锻炼</w:t>
      </w:r>
      <w:r>
        <w:rPr>
          <w:rFonts w:ascii="宋体" w:eastAsia="宋体" w:hAnsi="MS Mincho" w:cs="宋体"/>
          <w:sz w:val="28"/>
          <w:bdr w:val="none" w:sz="0" w:space="0" w:color="auto"/>
        </w:rPr>
        <w:t>手部肌肉。从整个活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上看，幼儿基本达到了教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制定的目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也都能感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到孩子的参与性、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极性是非常高的，从中得到了快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的天性看到吃就会很感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接着来</w:t>
      </w:r>
      <w:r>
        <w:rPr>
          <w:rFonts w:ascii="宋体" w:eastAsia="宋体" w:hAnsi="SimSun" w:cs="宋体"/>
          <w:sz w:val="28"/>
          <w:bdr w:val="none" w:sz="0" w:space="0" w:color="auto"/>
        </w:rPr>
        <w:t>说说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首先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了一个情景，拿出仙女棒吸引幼儿的注意力，从而利用幼儿</w:t>
      </w:r>
      <w:r>
        <w:rPr>
          <w:rFonts w:ascii="宋体" w:eastAsia="宋体" w:hAnsi="SimSun" w:cs="宋体"/>
          <w:sz w:val="28"/>
          <w:bdr w:val="none" w:sz="0" w:space="0" w:color="auto"/>
        </w:rPr>
        <w:t>对变</w:t>
      </w:r>
      <w:r>
        <w:rPr>
          <w:rFonts w:ascii="宋体" w:eastAsia="宋体" w:hAnsi="MS Mincho" w:cs="宋体"/>
          <w:sz w:val="28"/>
          <w:bdr w:val="none" w:sz="0" w:space="0" w:color="auto"/>
        </w:rPr>
        <w:t>魔</w:t>
      </w:r>
      <w:r>
        <w:rPr>
          <w:rFonts w:ascii="宋体" w:eastAsia="宋体" w:hAnsi="SimSun" w:cs="宋体"/>
          <w:sz w:val="28"/>
          <w:bdr w:val="none" w:sz="0" w:space="0" w:color="auto"/>
        </w:rPr>
        <w:t>术</w:t>
      </w:r>
      <w:r>
        <w:rPr>
          <w:rFonts w:ascii="宋体" w:eastAsia="宋体" w:hAnsi="MS Mincho" w:cs="宋体"/>
          <w:sz w:val="28"/>
          <w:bdr w:val="none" w:sz="0" w:space="0" w:color="auto"/>
        </w:rPr>
        <w:t>的喜</w:t>
      </w:r>
      <w:r>
        <w:rPr>
          <w:rFonts w:ascii="宋体" w:eastAsia="宋体" w:hAnsi="SimSun" w:cs="宋体"/>
          <w:sz w:val="28"/>
          <w:bdr w:val="none" w:sz="0" w:space="0" w:color="auto"/>
        </w:rPr>
        <w:t>爱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了幼儿情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。接着出示盒子告</w:t>
      </w:r>
      <w:r>
        <w:rPr>
          <w:rFonts w:ascii="宋体" w:eastAsia="宋体" w:hAnsi="SimSun" w:cs="宋体"/>
          <w:sz w:val="28"/>
          <w:bdr w:val="none" w:sz="0" w:space="0" w:color="auto"/>
        </w:rPr>
        <w:t>诉</w:t>
      </w:r>
      <w:r>
        <w:rPr>
          <w:rFonts w:ascii="宋体" w:eastAsia="宋体" w:hAnsi="MS Mincho" w:cs="宋体"/>
          <w:sz w:val="28"/>
          <w:bdr w:val="none" w:sz="0" w:space="0" w:color="auto"/>
        </w:rPr>
        <w:t>幼儿里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有很多宝</w:t>
      </w:r>
      <w:r>
        <w:rPr>
          <w:rFonts w:ascii="宋体" w:eastAsia="宋体" w:hAnsi="SimSun" w:cs="宋体"/>
          <w:sz w:val="28"/>
          <w:bdr w:val="none" w:sz="0" w:space="0" w:color="auto"/>
        </w:rPr>
        <w:t>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幼儿用仙女棒把宝盒中的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出来（教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教咒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），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位幼儿都拿到</w:t>
      </w:r>
      <w:r>
        <w:rPr>
          <w:rFonts w:ascii="宋体" w:eastAsia="宋体" w:hAnsi="SimSun" w:cs="宋体"/>
          <w:sz w:val="28"/>
          <w:bdr w:val="none" w:sz="0" w:space="0" w:color="auto"/>
        </w:rPr>
        <w:t>东</w:t>
      </w:r>
      <w:r>
        <w:rPr>
          <w:rFonts w:ascii="宋体" w:eastAsia="宋体" w:hAnsi="MS Mincho" w:cs="宋体"/>
          <w:sz w:val="28"/>
          <w:bdr w:val="none" w:sz="0" w:space="0" w:color="auto"/>
        </w:rPr>
        <w:t>西之后，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来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pgMar w:top="1440" w:right="1514" w:bottom="1440" w:left="1514" w:header="708" w:footer="708" w:gutter="0"/>
          <w:cols w:space="708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接下去就是幼儿的操作部分，幼儿是学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的主人，以幼儿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主体，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造条件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幼儿参与探索活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提高了幼儿探索能力，更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的技能和激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了幼儿的学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提供了丰富的食物，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幼儿人人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手操作，在于材料的相互作用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行探究学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注个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弱的幼儿，通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耐心引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，帮助幼儿掌握基本常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。最后王老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采用的是交流的方法，先个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幼儿交流，再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全体幼儿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行交流。在交流的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程中既能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展幼儿的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言表达能力，又能将自己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得的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与同伴交流分享。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接着我想来</w:t>
      </w:r>
      <w:r>
        <w:rPr>
          <w:rFonts w:ascii="宋体" w:eastAsia="宋体" w:hAnsi="SimSun" w:cs="宋体"/>
          <w:sz w:val="28"/>
          <w:bdr w:val="none" w:sz="0" w:space="0" w:color="auto"/>
        </w:rPr>
        <w:t>说说这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中存在的一些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方面。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非常有激情，所以也</w:t>
      </w:r>
      <w:r>
        <w:rPr>
          <w:rFonts w:ascii="宋体" w:eastAsia="宋体" w:hAnsi="SimSun" w:cs="宋体"/>
          <w:sz w:val="28"/>
          <w:bdr w:val="none" w:sz="0" w:space="0" w:color="auto"/>
        </w:rPr>
        <w:t>带动</w:t>
      </w:r>
      <w:r>
        <w:rPr>
          <w:rFonts w:ascii="宋体" w:eastAsia="宋体" w:hAnsi="MS Mincho" w:cs="宋体"/>
          <w:sz w:val="28"/>
          <w:bdr w:val="none" w:sz="0" w:space="0" w:color="auto"/>
        </w:rPr>
        <w:t>了孩子</w:t>
      </w:r>
      <w:r>
        <w:rPr>
          <w:rFonts w:ascii="宋体" w:eastAsia="宋体" w:hAnsi="SimSun" w:cs="宋体"/>
          <w:sz w:val="28"/>
          <w:bdr w:val="none" w:sz="0" w:space="0" w:color="auto"/>
        </w:rPr>
        <w:t>们对这</w:t>
      </w:r>
      <w:r>
        <w:rPr>
          <w:rFonts w:ascii="宋体" w:eastAsia="宋体" w:hAnsi="MS Mincho" w:cs="宋体"/>
          <w:sz w:val="28"/>
          <w:bdr w:val="none" w:sz="0" w:space="0" w:color="auto"/>
        </w:rPr>
        <w:t>个活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情，但是我</w:t>
      </w:r>
      <w:r>
        <w:rPr>
          <w:rFonts w:ascii="宋体" w:eastAsia="宋体" w:hAnsi="SimSun" w:cs="宋体"/>
          <w:sz w:val="28"/>
          <w:bdr w:val="none" w:sz="0" w:space="0" w:color="auto"/>
        </w:rPr>
        <w:t>觉</w:t>
      </w:r>
      <w:r>
        <w:rPr>
          <w:rFonts w:ascii="宋体" w:eastAsia="宋体" w:hAnsi="MS Mincho" w:cs="宋体"/>
          <w:sz w:val="28"/>
          <w:bdr w:val="none" w:sz="0" w:space="0" w:color="auto"/>
        </w:rPr>
        <w:t>得你一直是跟着自己走，没有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孩子考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的更多，你的思路很清晰，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在是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步骤</w:t>
      </w:r>
      <w:r>
        <w:rPr>
          <w:rFonts w:ascii="宋体" w:eastAsia="宋体" w:hAnsi="MS Mincho" w:cs="宋体"/>
          <w:sz w:val="28"/>
          <w:bdr w:val="none" w:sz="0" w:space="0" w:color="auto"/>
        </w:rPr>
        <w:t>，接着又是哪个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，但就像赶</w:t>
      </w:r>
      <w:r>
        <w:rPr>
          <w:rFonts w:ascii="宋体" w:eastAsia="宋体" w:hAnsi="SimSun" w:cs="宋体"/>
          <w:sz w:val="28"/>
          <w:bdr w:val="none" w:sz="0" w:space="0" w:color="auto"/>
        </w:rPr>
        <w:t>场</w:t>
      </w:r>
      <w:r>
        <w:rPr>
          <w:rFonts w:ascii="宋体" w:eastAsia="宋体" w:hAnsi="MS Mincho" w:cs="宋体"/>
          <w:sz w:val="28"/>
          <w:bdr w:val="none" w:sz="0" w:space="0" w:color="auto"/>
        </w:rPr>
        <w:t>子一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经历过</w:t>
      </w:r>
      <w:r>
        <w:rPr>
          <w:rFonts w:ascii="宋体" w:eastAsia="宋体" w:hAnsi="MS Mincho" w:cs="宋体"/>
          <w:sz w:val="28"/>
          <w:bdr w:val="none" w:sz="0" w:space="0" w:color="auto"/>
        </w:rPr>
        <w:t>了，但都是匆匆忙忙，你把你要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好了就直接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入下个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的机会很少，孩子的思</w:t>
      </w:r>
      <w:r>
        <w:rPr>
          <w:rFonts w:ascii="宋体" w:eastAsia="宋体" w:hAnsi="SimSun" w:cs="宋体"/>
          <w:sz w:val="28"/>
          <w:bdr w:val="none" w:sz="0" w:space="0" w:color="auto"/>
        </w:rPr>
        <w:t>维还</w:t>
      </w:r>
      <w:r>
        <w:rPr>
          <w:rFonts w:ascii="宋体" w:eastAsia="宋体" w:hAnsi="MS Mincho" w:cs="宋体"/>
          <w:sz w:val="28"/>
          <w:bdr w:val="none" w:sz="0" w:space="0" w:color="auto"/>
        </w:rPr>
        <w:t>停留在前一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上，你已</w:t>
      </w:r>
      <w:r>
        <w:rPr>
          <w:rFonts w:ascii="宋体" w:eastAsia="宋体" w:hAnsi="SimSun" w:cs="宋体"/>
          <w:sz w:val="28"/>
          <w:bdr w:val="none" w:sz="0" w:space="0" w:color="auto"/>
        </w:rPr>
        <w:t>经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解第二个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了，所以在打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物品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一部分中孩子的主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的不是很好。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以上是我个人的一点看法，希望我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大家在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一个活</w:t>
      </w:r>
      <w:r>
        <w:rPr>
          <w:rFonts w:ascii="宋体" w:eastAsia="宋体" w:hAnsi="SimSun" w:cs="宋体"/>
          <w:sz w:val="28"/>
          <w:bdr w:val="none" w:sz="0" w:space="0" w:color="auto"/>
        </w:rPr>
        <w:t>动过</w:t>
      </w:r>
      <w:r>
        <w:rPr>
          <w:rFonts w:ascii="宋体" w:eastAsia="宋体" w:hAnsi="MS Mincho" w:cs="宋体"/>
          <w:sz w:val="28"/>
          <w:bdr w:val="none" w:sz="0" w:space="0" w:color="auto"/>
        </w:rPr>
        <w:t>程中不断的学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、不断的提高，不断的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2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2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展校内听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集体教学水平的提高，一直是我校搞好教研工作的</w:t>
      </w:r>
      <w:r>
        <w:rPr>
          <w:rFonts w:ascii="宋体" w:eastAsia="宋体" w:hAnsi="SimSun" w:cs="宋体"/>
          <w:sz w:val="28"/>
          <w:bdr w:val="none" w:sz="0" w:space="0" w:color="auto"/>
        </w:rPr>
        <w:t>传统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cs="宋体"/>
          <w:sz w:val="28"/>
          <w:bdr w:val="none" w:sz="0" w:space="0" w:color="auto"/>
        </w:rPr>
        <w:t>20xx</w:t>
      </w:r>
      <w:r>
        <w:rPr>
          <w:rFonts w:ascii="宋体" w:eastAsia="宋体" w:hAnsi="MS Mincho" w:cs="宋体"/>
          <w:sz w:val="28"/>
          <w:bdr w:val="none" w:sz="0" w:space="0" w:color="auto"/>
        </w:rPr>
        <w:t>年</w:t>
      </w:r>
      <w:r>
        <w:rPr>
          <w:rFonts w:ascii="宋体" w:eastAsia="宋体" w:cs="宋体"/>
          <w:sz w:val="28"/>
          <w:bdr w:val="none" w:sz="0" w:space="0" w:color="auto"/>
        </w:rPr>
        <w:t>11</w:t>
      </w:r>
      <w:r>
        <w:rPr>
          <w:rFonts w:ascii="宋体" w:eastAsia="宋体" w:hAnsi="MS Mincho" w:cs="宋体"/>
          <w:sz w:val="28"/>
          <w:bdr w:val="none" w:sz="0" w:space="0" w:color="auto"/>
        </w:rPr>
        <w:t>月，我校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组开</w:t>
      </w:r>
      <w:r>
        <w:rPr>
          <w:rFonts w:ascii="宋体" w:eastAsia="宋体" w:hAnsi="MS Mincho" w:cs="宋体"/>
          <w:sz w:val="28"/>
          <w:bdr w:val="none" w:sz="0" w:space="0" w:color="auto"/>
        </w:rPr>
        <w:t>展以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堂效率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思想的听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。整整一个月的听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所有的教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体会到：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是一次智慧与能力的提升，更是推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新模式教学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展的催化</w:t>
      </w:r>
      <w:r>
        <w:rPr>
          <w:rFonts w:ascii="宋体" w:eastAsia="宋体" w:hAnsi="SimSun" w:cs="宋体"/>
          <w:sz w:val="28"/>
          <w:bdr w:val="none" w:sz="0" w:space="0" w:color="auto"/>
        </w:rPr>
        <w:t>剂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在崔校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下，六位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极参加了本次活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了自己的独有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采，而且他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有的立意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新，有的大胆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新，有的勇于突破，形成了各自独特的教学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就本次活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堂的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亮点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、参与面广，效果良好。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首先，听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者必</w:t>
      </w:r>
      <w:r>
        <w:rPr>
          <w:rFonts w:ascii="宋体" w:eastAsia="宋体" w:hAnsi="SimSun" w:cs="宋体"/>
          <w:sz w:val="28"/>
          <w:bdr w:val="none" w:sz="0" w:space="0" w:color="auto"/>
        </w:rPr>
        <w:t>须对课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察，以一个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察者的身份出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观课时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不一定要坐在教室的最后，可以坐在学生的旁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，了解学生的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知策略，合作意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，性格特征，</w:t>
      </w:r>
      <w:r>
        <w:rPr>
          <w:rFonts w:ascii="宋体" w:eastAsia="宋体" w:hAnsi="SimSun" w:cs="宋体"/>
          <w:sz w:val="28"/>
          <w:bdr w:val="none" w:sz="0" w:space="0" w:color="auto"/>
        </w:rPr>
        <w:t>检查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效果。同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自己的教学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点，教学意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可以</w:t>
      </w:r>
      <w:r>
        <w:rPr>
          <w:rFonts w:ascii="宋体" w:eastAsia="宋体" w:hAnsi="SimSun" w:cs="宋体"/>
          <w:sz w:val="28"/>
          <w:bdr w:val="none" w:sz="0" w:space="0" w:color="auto"/>
        </w:rPr>
        <w:t>阐</w:t>
      </w:r>
      <w:r>
        <w:rPr>
          <w:rFonts w:ascii="宋体" w:eastAsia="宋体" w:hAnsi="MS Mincho" w:cs="宋体"/>
          <w:sz w:val="28"/>
          <w:bdr w:val="none" w:sz="0" w:space="0" w:color="auto"/>
        </w:rPr>
        <w:t>述，我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观课</w:t>
      </w:r>
      <w:r>
        <w:rPr>
          <w:rFonts w:ascii="宋体" w:eastAsia="宋体" w:hAnsi="MS Mincho" w:cs="宋体"/>
          <w:sz w:val="28"/>
          <w:bdr w:val="none" w:sz="0" w:space="0" w:color="auto"/>
        </w:rPr>
        <w:t>的目的是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教学中存在的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，是以学生的行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主要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象，而不全是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看老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的表演。本次公</w:t>
      </w:r>
      <w:r>
        <w:rPr>
          <w:rFonts w:ascii="宋体" w:eastAsia="宋体" w:hAnsi="SimSun" w:cs="宋体"/>
          <w:sz w:val="28"/>
          <w:bdr w:val="none" w:sz="0" w:space="0" w:color="auto"/>
        </w:rPr>
        <w:t>开课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，大多数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都是提前准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。不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课积</w:t>
      </w:r>
      <w:r>
        <w:rPr>
          <w:rFonts w:ascii="宋体" w:eastAsia="宋体" w:hAnsi="MS Mincho" w:cs="宋体"/>
          <w:sz w:val="28"/>
          <w:bdr w:val="none" w:sz="0" w:space="0" w:color="auto"/>
        </w:rPr>
        <w:t>极性高，而且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也很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极，另外，本次公</w:t>
      </w:r>
      <w:r>
        <w:rPr>
          <w:rFonts w:ascii="宋体" w:eastAsia="宋体" w:hAnsi="SimSun" w:cs="宋体"/>
          <w:sz w:val="28"/>
          <w:bdr w:val="none" w:sz="0" w:space="0" w:color="auto"/>
        </w:rPr>
        <w:t>开课还</w:t>
      </w:r>
      <w:r>
        <w:rPr>
          <w:rFonts w:ascii="宋体" w:eastAsia="宋体" w:hAnsi="MS Mincho" w:cs="宋体"/>
          <w:sz w:val="28"/>
          <w:bdr w:val="none" w:sz="0" w:space="0" w:color="auto"/>
        </w:rPr>
        <w:t>邀</w:t>
      </w:r>
      <w:r>
        <w:rPr>
          <w:rFonts w:ascii="宋体" w:eastAsia="宋体" w:hAnsi="SimSun" w:cs="宋体"/>
          <w:sz w:val="28"/>
          <w:bdr w:val="none" w:sz="0" w:space="0" w:color="auto"/>
        </w:rPr>
        <w:t>请</w:t>
      </w:r>
      <w:r>
        <w:rPr>
          <w:rFonts w:ascii="宋体" w:eastAsia="宋体" w:hAnsi="MS Mincho" w:cs="宋体"/>
          <w:sz w:val="28"/>
          <w:bdr w:val="none" w:sz="0" w:space="0" w:color="auto"/>
        </w:rPr>
        <w:t>了学生家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来听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，面向社会，面向家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欢</w:t>
      </w:r>
      <w:r>
        <w:rPr>
          <w:rFonts w:ascii="宋体" w:eastAsia="宋体" w:hAnsi="MS Mincho" w:cs="宋体"/>
          <w:sz w:val="28"/>
          <w:bdr w:val="none" w:sz="0" w:space="0" w:color="auto"/>
        </w:rPr>
        <w:t>迎他</w:t>
      </w:r>
      <w:r>
        <w:rPr>
          <w:rFonts w:ascii="宋体" w:eastAsia="宋体" w:hAnsi="SimSun" w:cs="宋体"/>
          <w:sz w:val="28"/>
          <w:bdr w:val="none" w:sz="0" w:space="0" w:color="auto"/>
        </w:rPr>
        <w:t>们给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提出宝</w:t>
      </w:r>
      <w:r>
        <w:rPr>
          <w:rFonts w:ascii="宋体" w:eastAsia="宋体" w:hAnsi="SimSun" w:cs="宋体"/>
          <w:sz w:val="28"/>
          <w:bdr w:val="none" w:sz="0" w:space="0" w:color="auto"/>
        </w:rPr>
        <w:t>贵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堂突出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的孩子年</w:t>
      </w:r>
      <w:r>
        <w:rPr>
          <w:rFonts w:ascii="宋体" w:eastAsia="宋体" w:hAnsi="SimSun" w:cs="宋体"/>
          <w:sz w:val="28"/>
          <w:bdr w:val="none" w:sz="0" w:space="0" w:color="auto"/>
        </w:rPr>
        <w:t>龄</w:t>
      </w:r>
      <w:r>
        <w:rPr>
          <w:rFonts w:ascii="宋体" w:eastAsia="宋体" w:hAnsi="MS Mincho" w:cs="宋体"/>
          <w:sz w:val="28"/>
          <w:bdr w:val="none" w:sz="0" w:space="0" w:color="auto"/>
        </w:rPr>
        <w:t>小，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堂上常坐不住。老</w:t>
      </w:r>
      <w:r>
        <w:rPr>
          <w:rFonts w:ascii="宋体" w:eastAsia="宋体" w:hAnsi="SimSun" w:cs="宋体"/>
          <w:sz w:val="28"/>
          <w:bdr w:val="none" w:sz="0" w:space="0" w:color="auto"/>
        </w:rPr>
        <w:t>师为</w:t>
      </w:r>
      <w:r>
        <w:rPr>
          <w:rFonts w:ascii="宋体" w:eastAsia="宋体" w:hAnsi="MS Mincho" w:cs="宋体"/>
          <w:sz w:val="28"/>
          <w:bdr w:val="none" w:sz="0" w:space="0" w:color="auto"/>
        </w:rPr>
        <w:t>了激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趣，在教学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游</w:t>
      </w:r>
      <w:r>
        <w:rPr>
          <w:rFonts w:ascii="宋体" w:eastAsia="宋体" w:hAnsi="SimSun" w:cs="宋体"/>
          <w:sz w:val="28"/>
          <w:bdr w:val="none" w:sz="0" w:space="0" w:color="auto"/>
        </w:rPr>
        <w:t>戏导</w:t>
      </w:r>
      <w:r>
        <w:rPr>
          <w:rFonts w:ascii="宋体" w:eastAsia="宋体" w:hAnsi="MS Mincho" w:cs="宋体"/>
          <w:sz w:val="28"/>
          <w:bdr w:val="none" w:sz="0" w:space="0" w:color="auto"/>
        </w:rPr>
        <w:t>入、游</w:t>
      </w:r>
      <w:r>
        <w:rPr>
          <w:rFonts w:ascii="宋体" w:eastAsia="宋体" w:hAnsi="SimSun" w:cs="宋体"/>
          <w:sz w:val="28"/>
          <w:bdr w:val="none" w:sz="0" w:space="0" w:color="auto"/>
        </w:rPr>
        <w:t>戏识</w:t>
      </w:r>
      <w:r>
        <w:rPr>
          <w:rFonts w:ascii="宋体" w:eastAsia="宋体" w:hAnsi="MS Mincho" w:cs="宋体"/>
          <w:sz w:val="28"/>
          <w:bdr w:val="none" w:sz="0" w:space="0" w:color="auto"/>
        </w:rPr>
        <w:t>字等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来吸引孩子，突出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堂中的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。孩子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在游</w:t>
      </w:r>
      <w:r>
        <w:rPr>
          <w:rFonts w:ascii="宋体" w:eastAsia="宋体" w:hAnsi="SimSun" w:cs="宋体"/>
          <w:sz w:val="28"/>
          <w:bdr w:val="none" w:sz="0" w:space="0" w:color="auto"/>
        </w:rPr>
        <w:t>戏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字，注意力能持久，在玩中学，在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中学，使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</w:t>
      </w:r>
      <w:r>
        <w:rPr>
          <w:rFonts w:ascii="宋体" w:eastAsia="宋体" w:hAnsi="SimSun" w:cs="宋体"/>
          <w:sz w:val="28"/>
          <w:bdr w:val="none" w:sz="0" w:space="0" w:color="auto"/>
        </w:rPr>
        <w:t>浓</w:t>
      </w:r>
      <w:r>
        <w:rPr>
          <w:rFonts w:ascii="宋体" w:eastAsia="宋体" w:hAnsi="MS Mincho" w:cs="宋体"/>
          <w:sz w:val="28"/>
          <w:bdr w:val="none" w:sz="0" w:space="0" w:color="auto"/>
        </w:rPr>
        <w:t>厚。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3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、教学</w:t>
      </w:r>
      <w:r>
        <w:rPr>
          <w:rFonts w:ascii="宋体" w:eastAsia="宋体" w:hAnsi="SimSun" w:cs="宋体"/>
          <w:sz w:val="28"/>
          <w:bdr w:val="none" w:sz="0" w:space="0" w:color="auto"/>
        </w:rPr>
        <w:t>环节紧</w:t>
      </w:r>
      <w:r>
        <w:rPr>
          <w:rFonts w:ascii="宋体" w:eastAsia="宋体" w:hAnsi="MS Mincho" w:cs="宋体"/>
          <w:sz w:val="28"/>
          <w:bdr w:val="none" w:sz="0" w:space="0" w:color="auto"/>
        </w:rPr>
        <w:t>凑，善于引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探索教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教学思路清晰，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一个教学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都精心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渡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节节</w:t>
      </w:r>
      <w:r>
        <w:rPr>
          <w:rFonts w:ascii="宋体" w:eastAsia="宋体" w:hAnsi="MS Mincho" w:cs="宋体"/>
          <w:sz w:val="28"/>
          <w:bdr w:val="none" w:sz="0" w:space="0" w:color="auto"/>
        </w:rPr>
        <w:t>相扣，学生能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的思路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。在学</w:t>
      </w:r>
      <w:r>
        <w:rPr>
          <w:rFonts w:ascii="宋体" w:eastAsia="宋体" w:hAnsi="SimSun" w:cs="宋体"/>
          <w:sz w:val="28"/>
          <w:bdr w:val="none" w:sz="0" w:space="0" w:color="auto"/>
        </w:rPr>
        <w:t>习课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</w:t>
      </w:r>
      <w:r>
        <w:rPr>
          <w:rFonts w:ascii="宋体" w:eastAsia="宋体" w:hAnsi="SimSun" w:cs="宋体"/>
          <w:sz w:val="28"/>
          <w:bdr w:val="none" w:sz="0" w:space="0" w:color="auto"/>
        </w:rPr>
        <w:t>问语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简炼</w:t>
      </w:r>
      <w:r>
        <w:rPr>
          <w:rFonts w:ascii="宋体" w:eastAsia="宋体" w:hAnsi="MS Mincho" w:cs="宋体"/>
          <w:sz w:val="28"/>
          <w:bdr w:val="none" w:sz="0" w:space="0" w:color="auto"/>
        </w:rPr>
        <w:t>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阅读课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文，找出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的答案，</w:t>
      </w:r>
      <w:r>
        <w:rPr>
          <w:rFonts w:ascii="宋体" w:eastAsia="宋体" w:hAnsi="SimSun" w:cs="宋体"/>
          <w:sz w:val="28"/>
          <w:bdr w:val="none" w:sz="0" w:space="0" w:color="auto"/>
        </w:rPr>
        <w:t>顺</w:t>
      </w:r>
      <w:r>
        <w:rPr>
          <w:rFonts w:ascii="宋体" w:eastAsia="宋体" w:hAnsi="MS Mincho" w:cs="宋体"/>
          <w:sz w:val="28"/>
          <w:bdr w:val="none" w:sz="0" w:space="0" w:color="auto"/>
        </w:rPr>
        <w:t>藤摸瓜，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好地培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学生探索的学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精神。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中尽</w:t>
      </w:r>
      <w:r>
        <w:rPr>
          <w:rFonts w:ascii="宋体" w:eastAsia="宋体" w:hAnsi="SimSun" w:cs="宋体"/>
          <w:sz w:val="28"/>
          <w:bdr w:val="none" w:sz="0" w:space="0" w:color="auto"/>
        </w:rPr>
        <w:t>显语</w:t>
      </w:r>
      <w:r>
        <w:rPr>
          <w:rFonts w:ascii="宋体" w:eastAsia="宋体" w:hAnsi="MS Mincho" w:cs="宋体"/>
          <w:sz w:val="28"/>
          <w:bdr w:val="none" w:sz="0" w:space="0" w:color="auto"/>
        </w:rPr>
        <w:t>文魅力。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展学生的思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，激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学生的情趣。学生朗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能力逐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提高，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文内容的理解就会逐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加深。在</w:t>
      </w:r>
      <w:r>
        <w:rPr>
          <w:rFonts w:ascii="宋体" w:eastAsia="宋体" w:hAnsi="SimSun" w:cs="宋体"/>
          <w:sz w:val="28"/>
          <w:bdr w:val="none" w:sz="0" w:space="0" w:color="auto"/>
        </w:rPr>
        <w:t>阅读</w:t>
      </w:r>
      <w:r>
        <w:rPr>
          <w:rFonts w:ascii="宋体" w:eastAsia="宋体" w:hAnsi="MS Mincho" w:cs="宋体"/>
          <w:sz w:val="28"/>
          <w:bdr w:val="none" w:sz="0" w:space="0" w:color="auto"/>
        </w:rPr>
        <w:t>教学中，恰当地、充分地运用朗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手段，可以帮助学生理解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文内容，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言，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展思</w:t>
      </w:r>
      <w:r>
        <w:rPr>
          <w:rFonts w:ascii="宋体" w:eastAsia="宋体" w:hAnsi="SimSun" w:cs="宋体"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sz w:val="28"/>
          <w:bdr w:val="none" w:sz="0" w:space="0" w:color="auto"/>
        </w:rPr>
        <w:t>和陶冶情感。朗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不但可以感受文中的思想美，情感美，而且更能激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堂教学模式</w:t>
      </w:r>
      <w:r>
        <w:rPr>
          <w:rFonts w:ascii="宋体" w:eastAsia="宋体" w:hAnsi="SimSun" w:cs="宋体"/>
          <w:sz w:val="28"/>
          <w:bdr w:val="none" w:sz="0" w:space="0" w:color="auto"/>
        </w:rPr>
        <w:t>稳步</w:t>
      </w:r>
      <w:r>
        <w:rPr>
          <w:rFonts w:ascii="宋体" w:eastAsia="宋体" w:hAnsi="MS Mincho" w:cs="宋体"/>
          <w:sz w:val="28"/>
          <w:bdr w:val="none" w:sz="0" w:space="0" w:color="auto"/>
        </w:rPr>
        <w:t>推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，效果明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合我校的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出了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激趣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入，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情境初</w:t>
      </w:r>
      <w:r>
        <w:rPr>
          <w:rFonts w:ascii="宋体" w:eastAsia="宋体" w:hAnsi="SimSun" w:cs="宋体"/>
          <w:sz w:val="28"/>
          <w:bdr w:val="none" w:sz="0" w:space="0" w:color="auto"/>
        </w:rPr>
        <w:t>读课</w:t>
      </w:r>
      <w:r>
        <w:rPr>
          <w:rFonts w:ascii="宋体" w:eastAsia="宋体" w:hAnsi="MS Mincho" w:cs="宋体"/>
          <w:sz w:val="28"/>
          <w:bdr w:val="none" w:sz="0" w:space="0" w:color="auto"/>
        </w:rPr>
        <w:t>文，整体感知精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，品味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言美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诵</w:t>
      </w:r>
      <w:r>
        <w:rPr>
          <w:rFonts w:ascii="宋体" w:eastAsia="宋体" w:hAnsi="MS Mincho" w:cs="宋体"/>
          <w:sz w:val="28"/>
          <w:bdr w:val="none" w:sz="0" w:space="0" w:color="auto"/>
        </w:rPr>
        <w:t>，掌握学法延</w:t>
      </w:r>
      <w:r>
        <w:rPr>
          <w:rFonts w:ascii="宋体" w:eastAsia="宋体" w:hAnsi="SimSun" w:cs="宋体"/>
          <w:sz w:val="28"/>
          <w:bdr w:val="none" w:sz="0" w:space="0" w:color="auto"/>
        </w:rPr>
        <w:t>读创</w:t>
      </w:r>
      <w:r>
        <w:rPr>
          <w:rFonts w:ascii="宋体" w:eastAsia="宋体" w:hAnsi="MS Mincho" w:cs="宋体"/>
          <w:sz w:val="28"/>
          <w:bdr w:val="none" w:sz="0" w:space="0" w:color="auto"/>
        </w:rPr>
        <w:t>新，拓展运用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五</w:t>
      </w:r>
      <w:r>
        <w:rPr>
          <w:rFonts w:ascii="宋体" w:eastAsia="宋体" w:hAnsi="SimSun" w:cs="宋体"/>
          <w:sz w:val="28"/>
          <w:bdr w:val="none" w:sz="0" w:space="0" w:color="auto"/>
        </w:rPr>
        <w:t>步语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堂教学的新模式。本次活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在教学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践中都能灵活使用。效果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堂的不足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、教学内容比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得前松后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字教学中，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于字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的理解引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到位，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字教学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注意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音形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教学，教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的范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很重要，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堂中缺少范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。在本次活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取人之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补</w:t>
      </w:r>
      <w:r>
        <w:rPr>
          <w:rFonts w:ascii="宋体" w:eastAsia="宋体" w:hAnsi="MS Mincho" w:cs="宋体"/>
          <w:sz w:val="28"/>
          <w:bdr w:val="none" w:sz="0" w:space="0" w:color="auto"/>
        </w:rPr>
        <w:t>己之短，达到相互学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，共同提高的目的。我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必</w:t>
      </w:r>
      <w:r>
        <w:rPr>
          <w:rFonts w:ascii="宋体" w:eastAsia="宋体" w:hAnsi="SimSun" w:cs="宋体"/>
          <w:sz w:val="28"/>
          <w:bdr w:val="none" w:sz="0" w:space="0" w:color="auto"/>
        </w:rPr>
        <w:t>须</w:t>
      </w:r>
      <w:r>
        <w:rPr>
          <w:rFonts w:ascii="宋体" w:eastAsia="宋体" w:hAnsi="MS Mincho" w:cs="宋体"/>
          <w:sz w:val="28"/>
          <w:bdr w:val="none" w:sz="0" w:space="0" w:color="auto"/>
        </w:rPr>
        <w:t>不断地</w:t>
      </w:r>
      <w:r>
        <w:rPr>
          <w:rFonts w:ascii="宋体" w:eastAsia="宋体" w:hAnsi="SimSun" w:cs="宋体"/>
          <w:sz w:val="28"/>
          <w:bdr w:val="none" w:sz="0" w:space="0" w:color="auto"/>
        </w:rPr>
        <w:t>总结经验</w:t>
      </w:r>
      <w:r>
        <w:rPr>
          <w:rFonts w:ascii="宋体" w:eastAsia="宋体" w:hAnsi="MS Mincho" w:cs="宋体"/>
          <w:sz w:val="28"/>
          <w:bdr w:val="none" w:sz="0" w:space="0" w:color="auto"/>
        </w:rPr>
        <w:t>与教</w:t>
      </w:r>
      <w:r>
        <w:rPr>
          <w:rFonts w:ascii="宋体" w:eastAsia="宋体" w:hAnsi="SimSun" w:cs="宋体"/>
          <w:sz w:val="28"/>
          <w:bdr w:val="none" w:sz="0" w:space="0" w:color="auto"/>
        </w:rPr>
        <w:t>训</w:t>
      </w:r>
      <w:r>
        <w:rPr>
          <w:rFonts w:ascii="宋体" w:eastAsia="宋体" w:hAnsi="MS Mincho" w:cs="宋体"/>
          <w:sz w:val="28"/>
          <w:bdr w:val="none" w:sz="0" w:space="0" w:color="auto"/>
        </w:rPr>
        <w:t>，不断探索、不断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新，才能提高教育教学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3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星期二第一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，是史地政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的是《法律</w:t>
      </w:r>
      <w:r>
        <w:rPr>
          <w:rFonts w:ascii="宋体" w:eastAsia="宋体" w:hAnsi="SimSun" w:cs="宋体"/>
          <w:sz w:val="28"/>
          <w:bdr w:val="none" w:sz="0" w:space="0" w:color="auto"/>
        </w:rPr>
        <w:t>维护</w:t>
      </w: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的生命健康</w:t>
      </w:r>
      <w:r>
        <w:rPr>
          <w:rFonts w:ascii="宋体" w:eastAsia="宋体" w:hAnsi="SimSun" w:cs="宋体"/>
          <w:sz w:val="28"/>
          <w:bdr w:val="none" w:sz="0" w:space="0" w:color="auto"/>
        </w:rPr>
        <w:t>权</w:t>
      </w:r>
      <w:r>
        <w:rPr>
          <w:rFonts w:ascii="宋体" w:eastAsia="宋体" w:hAnsi="MS Mincho" w:cs="宋体"/>
          <w:sz w:val="28"/>
          <w:bdr w:val="none" w:sz="0" w:space="0" w:color="auto"/>
        </w:rPr>
        <w:t>》，没有更好的思路，没有更多的技巧，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刻想着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强调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三疑三探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，想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学生参与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来，能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学生更多的感受。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入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使用了一</w:t>
      </w:r>
      <w:r>
        <w:rPr>
          <w:rFonts w:ascii="宋体" w:eastAsia="宋体" w:hAnsi="SimSun" w:cs="宋体"/>
          <w:sz w:val="28"/>
          <w:bdr w:val="none" w:sz="0" w:space="0" w:color="auto"/>
        </w:rPr>
        <w:t>组关</w:t>
      </w:r>
      <w:r>
        <w:rPr>
          <w:rFonts w:ascii="宋体" w:eastAsia="宋体" w:hAnsi="MS Mincho" w:cs="宋体"/>
          <w:sz w:val="28"/>
          <w:bdr w:val="none" w:sz="0" w:space="0" w:color="auto"/>
        </w:rPr>
        <w:t>于生命的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片，学生熟悉的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例，很容易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想到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堂内容，但万事</w:t>
      </w:r>
      <w:r>
        <w:rPr>
          <w:rFonts w:ascii="宋体" w:eastAsia="宋体" w:hAnsi="SimSun" w:cs="宋体"/>
          <w:sz w:val="28"/>
          <w:bdr w:val="none" w:sz="0" w:space="0" w:color="auto"/>
        </w:rPr>
        <w:t>开头难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这让</w:t>
      </w:r>
      <w:r>
        <w:rPr>
          <w:rFonts w:ascii="宋体" w:eastAsia="宋体" w:hAnsi="MS Mincho" w:cs="宋体"/>
          <w:sz w:val="28"/>
          <w:bdr w:val="none" w:sz="0" w:space="0" w:color="auto"/>
        </w:rPr>
        <w:t>我再一次</w:t>
      </w:r>
      <w:r>
        <w:rPr>
          <w:rFonts w:ascii="宋体" w:eastAsia="宋体" w:hAnsi="SimSun" w:cs="宋体"/>
          <w:sz w:val="28"/>
          <w:bdr w:val="none" w:sz="0" w:space="0" w:color="auto"/>
        </w:rPr>
        <w:t>认识</w:t>
      </w:r>
      <w:r>
        <w:rPr>
          <w:rFonts w:ascii="宋体" w:eastAsia="宋体" w:hAnsi="MS Mincho" w:cs="宋体"/>
          <w:sz w:val="28"/>
          <w:bdr w:val="none" w:sz="0" w:space="0" w:color="auto"/>
        </w:rPr>
        <w:t>到：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始，氛</w:t>
      </w:r>
      <w:r>
        <w:rPr>
          <w:rFonts w:ascii="宋体" w:eastAsia="宋体" w:hAnsi="SimSun" w:cs="宋体"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控相当重要，一个好的情</w:t>
      </w:r>
      <w:r>
        <w:rPr>
          <w:rFonts w:ascii="宋体" w:eastAsia="宋体" w:hAnsi="SimSun" w:cs="宋体"/>
          <w:sz w:val="28"/>
          <w:bdr w:val="none" w:sz="0" w:space="0" w:color="auto"/>
        </w:rPr>
        <w:t>绪</w:t>
      </w:r>
      <w:r>
        <w:rPr>
          <w:rFonts w:ascii="宋体" w:eastAsia="宋体" w:hAnsi="MS Mincho" w:cs="宋体"/>
          <w:sz w:val="28"/>
          <w:bdr w:val="none" w:sz="0" w:space="0" w:color="auto"/>
        </w:rPr>
        <w:t>奠定了整堂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取了同学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熟悉、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注、能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引起共</w:t>
      </w:r>
      <w:r>
        <w:rPr>
          <w:rFonts w:ascii="宋体" w:eastAsia="宋体" w:hAnsi="SimSun" w:cs="宋体"/>
          <w:sz w:val="28"/>
          <w:bdr w:val="none" w:sz="0" w:space="0" w:color="auto"/>
        </w:rPr>
        <w:t>鸣</w:t>
      </w:r>
      <w:r>
        <w:rPr>
          <w:rFonts w:ascii="宋体" w:eastAsia="宋体" w:hAnsi="MS Mincho" w:cs="宋体"/>
          <w:sz w:val="28"/>
          <w:bdr w:val="none" w:sz="0" w:space="0" w:color="auto"/>
        </w:rPr>
        <w:t>的典型案例用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素材，更突出了教材与生活的</w:t>
      </w:r>
      <w:r>
        <w:rPr>
          <w:rFonts w:ascii="宋体" w:eastAsia="宋体" w:hAnsi="SimSun" w:cs="宋体"/>
          <w:sz w:val="28"/>
          <w:bdr w:val="none" w:sz="0" w:space="0" w:color="auto"/>
        </w:rPr>
        <w:t>联</w:t>
      </w:r>
      <w:r>
        <w:rPr>
          <w:rFonts w:ascii="宋体" w:eastAsia="宋体" w:hAnsi="MS Mincho" w:cs="宋体"/>
          <w:sz w:val="28"/>
          <w:bdr w:val="none" w:sz="0" w:space="0" w:color="auto"/>
        </w:rPr>
        <w:t>系。在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未成年人保</w:t>
      </w:r>
      <w:r>
        <w:rPr>
          <w:rFonts w:ascii="宋体" w:eastAsia="宋体" w:hAnsi="SimSun" w:cs="宋体"/>
          <w:sz w:val="28"/>
          <w:bdr w:val="none" w:sz="0" w:space="0" w:color="auto"/>
        </w:rPr>
        <w:t>护时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选</w:t>
      </w:r>
      <w:r>
        <w:rPr>
          <w:rFonts w:ascii="宋体" w:eastAsia="宋体" w:hAnsi="MS Mincho" w:cs="宋体"/>
          <w:sz w:val="28"/>
          <w:bdr w:val="none" w:sz="0" w:space="0" w:color="auto"/>
        </w:rPr>
        <w:t>用了狗咬小孩的事件，因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接近生活，所以在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堂之上同学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在心灵里也受到了触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到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提高自我保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，掌握自我保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方法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专门</w:t>
      </w:r>
      <w:r>
        <w:rPr>
          <w:rFonts w:ascii="宋体" w:eastAsia="宋体" w:hAnsi="MS Mincho" w:cs="宋体"/>
          <w:sz w:val="28"/>
          <w:bdr w:val="none" w:sz="0" w:space="0" w:color="auto"/>
        </w:rPr>
        <w:t>找了很多生活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片，都是学校学生身</w:t>
      </w:r>
      <w:r>
        <w:rPr>
          <w:rFonts w:ascii="宋体" w:eastAsia="宋体" w:hAnsi="SimSun" w:cs="宋体"/>
          <w:sz w:val="28"/>
          <w:bdr w:val="none" w:sz="0" w:space="0" w:color="auto"/>
        </w:rPr>
        <w:t>边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很熟悉，也很有</w:t>
      </w:r>
      <w:r>
        <w:rPr>
          <w:rFonts w:ascii="宋体" w:eastAsia="宋体" w:hAnsi="SimSun" w:cs="宋体"/>
          <w:sz w:val="28"/>
          <w:bdr w:val="none" w:sz="0" w:space="0" w:color="auto"/>
        </w:rPr>
        <w:t>话说</w:t>
      </w:r>
      <w:r>
        <w:rPr>
          <w:rFonts w:ascii="宋体" w:eastAsia="宋体" w:hAnsi="MS Mincho" w:cs="宋体"/>
          <w:sz w:val="28"/>
          <w:bdr w:val="none" w:sz="0" w:space="0" w:color="auto"/>
        </w:rPr>
        <w:t>，有了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，同学</w:t>
      </w:r>
      <w:r>
        <w:rPr>
          <w:rFonts w:ascii="宋体" w:eastAsia="宋体" w:hAnsi="SimSun" w:cs="宋体"/>
          <w:sz w:val="28"/>
          <w:bdr w:val="none" w:sz="0" w:space="0" w:color="auto"/>
        </w:rPr>
        <w:t>们说</w:t>
      </w:r>
      <w:r>
        <w:rPr>
          <w:rFonts w:ascii="宋体" w:eastAsia="宋体" w:hAnsi="MS Mincho" w:cs="宋体"/>
          <w:sz w:val="28"/>
          <w:bdr w:val="none" w:sz="0" w:space="0" w:color="auto"/>
        </w:rPr>
        <w:t>出了生活中的很多自我保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的方法，再一次使学生受到了教育。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件的使用上，我特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注意到了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：字号的大小、背景的</w:t>
      </w:r>
      <w:r>
        <w:rPr>
          <w:rFonts w:ascii="宋体" w:eastAsia="宋体" w:hAnsi="SimSun" w:cs="宋体"/>
          <w:sz w:val="28"/>
          <w:bdr w:val="none" w:sz="0" w:space="0" w:color="auto"/>
        </w:rPr>
        <w:t>颜</w:t>
      </w:r>
      <w:r>
        <w:rPr>
          <w:rFonts w:ascii="宋体" w:eastAsia="宋体" w:hAnsi="MS Mincho" w:cs="宋体"/>
          <w:sz w:val="28"/>
          <w:bdr w:val="none" w:sz="0" w:space="0" w:color="auto"/>
        </w:rPr>
        <w:t>色，最起</w:t>
      </w:r>
      <w:r>
        <w:rPr>
          <w:rFonts w:ascii="宋体" w:eastAsia="宋体" w:hAnsi="SimSun" w:cs="宋体"/>
          <w:sz w:val="28"/>
          <w:bdr w:val="none" w:sz="0" w:space="0" w:color="auto"/>
        </w:rPr>
        <w:t>码</w:t>
      </w:r>
      <w:r>
        <w:rPr>
          <w:rFonts w:ascii="宋体" w:eastAsia="宋体" w:hAnsi="MS Mincho" w:cs="宋体"/>
          <w:sz w:val="28"/>
          <w:bdr w:val="none" w:sz="0" w:space="0" w:color="auto"/>
        </w:rPr>
        <w:t>的要做到清晰明了。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用到了一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牛人牛事</w:t>
      </w:r>
      <w:r>
        <w:rPr>
          <w:rFonts w:ascii="宋体" w:eastAsia="宋体" w:hAnsi="SimSun" w:cs="宋体"/>
          <w:sz w:val="28"/>
          <w:bdr w:val="none" w:sz="0" w:space="0" w:color="auto"/>
        </w:rPr>
        <w:t>图</w:t>
      </w:r>
      <w:r>
        <w:rPr>
          <w:rFonts w:ascii="宋体" w:eastAsia="宋体" w:hAnsi="MS Mincho" w:cs="宋体"/>
          <w:sz w:val="28"/>
          <w:bdr w:val="none" w:sz="0" w:space="0" w:color="auto"/>
        </w:rPr>
        <w:t>片，生活中常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</w:t>
      </w:r>
      <w:r>
        <w:rPr>
          <w:rFonts w:ascii="宋体" w:eastAsia="宋体" w:hAnsi="SimSun" w:cs="宋体"/>
          <w:sz w:val="28"/>
          <w:bdr w:val="none" w:sz="0" w:space="0" w:color="auto"/>
        </w:rPr>
        <w:t>诙谐</w:t>
      </w:r>
      <w:r>
        <w:rPr>
          <w:rFonts w:ascii="宋体" w:eastAsia="宋体" w:hAnsi="MS Mincho" w:cs="宋体"/>
          <w:sz w:val="28"/>
          <w:bdr w:val="none" w:sz="0" w:space="0" w:color="auto"/>
        </w:rPr>
        <w:t>有些好笑的行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，但背后却是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人担</w:t>
      </w:r>
      <w:r>
        <w:rPr>
          <w:rFonts w:ascii="宋体" w:eastAsia="宋体" w:hAnsi="SimSun" w:cs="宋体"/>
          <w:sz w:val="28"/>
          <w:bdr w:val="none" w:sz="0" w:space="0" w:color="auto"/>
        </w:rPr>
        <w:t>忧</w:t>
      </w:r>
      <w:r>
        <w:rPr>
          <w:rFonts w:ascii="宋体" w:eastAsia="宋体" w:hAnsi="MS Mincho" w:cs="宋体"/>
          <w:sz w:val="28"/>
          <w:bdr w:val="none" w:sz="0" w:space="0" w:color="auto"/>
        </w:rPr>
        <w:t>的安全</w:t>
      </w:r>
      <w:r>
        <w:rPr>
          <w:rFonts w:ascii="宋体" w:eastAsia="宋体" w:hAnsi="SimSun" w:cs="宋体"/>
          <w:sz w:val="28"/>
          <w:bdr w:val="none" w:sz="0" w:space="0" w:color="auto"/>
        </w:rPr>
        <w:t>隐</w:t>
      </w:r>
      <w:r>
        <w:rPr>
          <w:rFonts w:ascii="宋体" w:eastAsia="宋体" w:hAnsi="MS Mincho" w:cs="宋体"/>
          <w:sz w:val="28"/>
          <w:bdr w:val="none" w:sz="0" w:space="0" w:color="auto"/>
        </w:rPr>
        <w:t>患。愉快的教育，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松的教育，相信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是能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一点印象。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5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到不足之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，如何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的合作学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更有效，一直困</w:t>
      </w:r>
      <w:r>
        <w:rPr>
          <w:rFonts w:ascii="宋体" w:eastAsia="宋体" w:hAnsi="SimSun" w:cs="宋体"/>
          <w:sz w:val="28"/>
          <w:bdr w:val="none" w:sz="0" w:space="0" w:color="auto"/>
        </w:rPr>
        <w:t>扰</w:t>
      </w:r>
      <w:r>
        <w:rPr>
          <w:rFonts w:ascii="宋体" w:eastAsia="宋体" w:hAnsi="MS Mincho" w:cs="宋体"/>
          <w:sz w:val="28"/>
          <w:bdr w:val="none" w:sz="0" w:space="0" w:color="auto"/>
        </w:rPr>
        <w:t>着我。</w:t>
      </w:r>
      <w:r>
        <w:rPr>
          <w:rFonts w:ascii="宋体" w:eastAsia="宋体" w:hAnsi="SimSun" w:cs="宋体"/>
          <w:sz w:val="28"/>
          <w:bdr w:val="none" w:sz="0" w:space="0" w:color="auto"/>
        </w:rPr>
        <w:t>这节课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行的自主学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，学生先自己根据提</w:t>
      </w:r>
      <w:r>
        <w:rPr>
          <w:rFonts w:ascii="宋体" w:eastAsia="宋体" w:hAnsi="SimSun" w:cs="宋体"/>
          <w:sz w:val="28"/>
          <w:bdr w:val="none" w:sz="0" w:space="0" w:color="auto"/>
        </w:rPr>
        <w:t>纲</w:t>
      </w:r>
      <w:r>
        <w:rPr>
          <w:rFonts w:ascii="宋体" w:eastAsia="宋体" w:hAnsi="MS Mincho" w:cs="宋体"/>
          <w:sz w:val="28"/>
          <w:bdr w:val="none" w:sz="0" w:space="0" w:color="auto"/>
        </w:rPr>
        <w:t>勾画重点内容，然后小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间进</w:t>
      </w:r>
      <w:r>
        <w:rPr>
          <w:rFonts w:ascii="宋体" w:eastAsia="宋体" w:hAnsi="MS Mincho" w:cs="宋体"/>
          <w:sz w:val="28"/>
          <w:bdr w:val="none" w:sz="0" w:space="0" w:color="auto"/>
        </w:rPr>
        <w:t>行交流，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大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四五分</w:t>
      </w:r>
      <w:r>
        <w:rPr>
          <w:rFonts w:ascii="宋体" w:eastAsia="宋体" w:hAnsi="SimSun" w:cs="宋体"/>
          <w:sz w:val="28"/>
          <w:bdr w:val="none" w:sz="0" w:space="0" w:color="auto"/>
        </w:rPr>
        <w:t>钟</w:t>
      </w:r>
      <w:r>
        <w:rPr>
          <w:rFonts w:ascii="宋体" w:eastAsia="宋体" w:hAnsi="MS Mincho" w:cs="宋体"/>
          <w:sz w:val="28"/>
          <w:bdr w:val="none" w:sz="0" w:space="0" w:color="auto"/>
        </w:rPr>
        <w:t>，此</w:t>
      </w:r>
      <w:r>
        <w:rPr>
          <w:rFonts w:ascii="宋体" w:eastAsia="宋体" w:hAnsi="SimSun" w:cs="宋体"/>
          <w:sz w:val="28"/>
          <w:bdr w:val="none" w:sz="0" w:space="0" w:color="auto"/>
        </w:rPr>
        <w:t>类简单</w:t>
      </w:r>
      <w:r>
        <w:rPr>
          <w:rFonts w:ascii="宋体" w:eastAsia="宋体" w:hAnsi="MS Mincho" w:cs="宋体"/>
          <w:sz w:val="28"/>
          <w:bdr w:val="none" w:sz="0" w:space="0" w:color="auto"/>
        </w:rPr>
        <w:t>的交流似乎效果一般，有和没有其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区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不大。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堂中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，碰到需要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，学生的反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也相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较强</w:t>
      </w:r>
      <w:r>
        <w:rPr>
          <w:rFonts w:ascii="宋体" w:eastAsia="宋体" w:hAnsi="MS Mincho" w:cs="宋体"/>
          <w:sz w:val="28"/>
          <w:bdr w:val="none" w:sz="0" w:space="0" w:color="auto"/>
        </w:rPr>
        <w:t>烈，只是回答</w:t>
      </w:r>
      <w:r>
        <w:rPr>
          <w:rFonts w:ascii="宋体" w:eastAsia="宋体" w:hAnsi="SimSun" w:cs="宋体"/>
          <w:sz w:val="28"/>
          <w:bdr w:val="none" w:sz="0" w:space="0" w:color="auto"/>
        </w:rPr>
        <w:t>问题时</w:t>
      </w:r>
      <w:r>
        <w:rPr>
          <w:rFonts w:ascii="宋体" w:eastAsia="宋体" w:hAnsi="MS Mincho" w:cs="宋体"/>
          <w:sz w:val="28"/>
          <w:bdr w:val="none" w:sz="0" w:space="0" w:color="auto"/>
        </w:rPr>
        <w:t>，更多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候由好学生代替了，往往只是那几个人回答，出了少数倒的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象，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在学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的效果上大打折扣了，也不符合面向全体学生的教学原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。而最后，在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，掌握自我保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方法，提高自我保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能力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，学生的生活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、是非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念得到了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化，使学生由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本理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上升到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践，但是学生的回答基本是老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点名，缺少学生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烈的自我参与意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。如何激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学生的参与和思考</w:t>
      </w:r>
      <w:r>
        <w:rPr>
          <w:rFonts w:ascii="宋体" w:eastAsia="宋体" w:hAnsi="SimSun" w:cs="宋体"/>
          <w:sz w:val="28"/>
          <w:bdr w:val="none" w:sz="0" w:space="0" w:color="auto"/>
        </w:rPr>
        <w:t>热</w:t>
      </w:r>
      <w:r>
        <w:rPr>
          <w:rFonts w:ascii="宋体" w:eastAsia="宋体" w:hAnsi="MS Mincho" w:cs="宋体"/>
          <w:sz w:val="28"/>
          <w:bdr w:val="none" w:sz="0" w:space="0" w:color="auto"/>
        </w:rPr>
        <w:t>情，如何将是很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久很迫切的任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有一点，也一直是自己努力的，那就是教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价，</w:t>
      </w:r>
      <w:r>
        <w:rPr>
          <w:rFonts w:ascii="宋体" w:eastAsia="宋体" w:hAnsi="SimSun" w:cs="宋体"/>
          <w:sz w:val="28"/>
          <w:bdr w:val="none" w:sz="0" w:space="0" w:color="auto"/>
        </w:rPr>
        <w:t>这应该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</w:t>
      </w:r>
      <w:r>
        <w:rPr>
          <w:rFonts w:ascii="宋体" w:eastAsia="宋体" w:hAnsi="MS Mincho" w:cs="宋体"/>
          <w:sz w:val="28"/>
          <w:bdr w:val="none" w:sz="0" w:space="0" w:color="auto"/>
        </w:rPr>
        <w:t>智慧与机智的体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，教学功底与文化底</w:t>
      </w:r>
      <w:r>
        <w:rPr>
          <w:rFonts w:ascii="宋体" w:eastAsia="宋体" w:hAnsi="SimSun" w:cs="宋体"/>
          <w:sz w:val="28"/>
          <w:bdr w:val="none" w:sz="0" w:space="0" w:color="auto"/>
        </w:rPr>
        <w:t>蕴</w:t>
      </w:r>
      <w:r>
        <w:rPr>
          <w:rFonts w:ascii="宋体" w:eastAsia="宋体" w:hAnsi="MS Mincho" w:cs="宋体"/>
          <w:sz w:val="28"/>
          <w:bdr w:val="none" w:sz="0" w:space="0" w:color="auto"/>
        </w:rPr>
        <w:t>的融合，</w:t>
      </w:r>
      <w:r>
        <w:rPr>
          <w:rFonts w:ascii="宋体" w:eastAsia="宋体" w:hAnsi="SimSun" w:cs="宋体"/>
          <w:sz w:val="28"/>
          <w:bdr w:val="none" w:sz="0" w:space="0" w:color="auto"/>
        </w:rPr>
        <w:t>简单</w:t>
      </w:r>
      <w:r>
        <w:rPr>
          <w:rFonts w:ascii="宋体" w:eastAsia="宋体" w:hAnsi="MS Mincho" w:cs="宋体"/>
          <w:sz w:val="28"/>
          <w:bdr w:val="none" w:sz="0" w:space="0" w:color="auto"/>
        </w:rPr>
        <w:t>的好与不好起不到作用，需要更多的探索与</w:t>
      </w:r>
      <w:r>
        <w:rPr>
          <w:rFonts w:ascii="宋体" w:eastAsia="宋体" w:hAnsi="SimSun" w:cs="宋体"/>
          <w:sz w:val="28"/>
          <w:bdr w:val="none" w:sz="0" w:space="0" w:color="auto"/>
        </w:rPr>
        <w:t>尝试</w:t>
      </w:r>
      <w:r>
        <w:rPr>
          <w:rFonts w:ascii="宋体" w:eastAsia="宋体" w:hAnsi="MS Mincho" w:cs="宋体"/>
          <w:sz w:val="28"/>
          <w:bdr w:val="none" w:sz="0" w:space="0" w:color="auto"/>
        </w:rPr>
        <w:t>。培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与能力也是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堂教学中需要着力加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的，今后的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还应该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予学生具体的方法指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，循序</w:t>
      </w:r>
      <w:r>
        <w:rPr>
          <w:rFonts w:ascii="宋体" w:eastAsia="宋体" w:hAnsi="SimSun" w:cs="宋体"/>
          <w:sz w:val="28"/>
          <w:bdr w:val="none" w:sz="0" w:space="0" w:color="auto"/>
        </w:rPr>
        <w:t>渐进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成学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的能力，做会学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的学生。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动给</w:t>
      </w:r>
      <w:r>
        <w:rPr>
          <w:rFonts w:ascii="宋体" w:eastAsia="宋体" w:hAnsi="MS Mincho" w:cs="宋体"/>
          <w:sz w:val="28"/>
          <w:bdr w:val="none" w:sz="0" w:space="0" w:color="auto"/>
        </w:rPr>
        <w:t>了我很大的启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，最后我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上了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，出乎我的意料，我想，如果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认认</w:t>
      </w:r>
      <w:r>
        <w:rPr>
          <w:rFonts w:ascii="宋体" w:eastAsia="宋体" w:hAnsi="MS Mincho" w:cs="宋体"/>
          <w:sz w:val="28"/>
          <w:bdr w:val="none" w:sz="0" w:space="0" w:color="auto"/>
        </w:rPr>
        <w:t>真真的上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堂效果真的会达到意想不到的效果，听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动让</w:t>
      </w:r>
      <w:r>
        <w:rPr>
          <w:rFonts w:ascii="宋体" w:eastAsia="宋体" w:hAnsi="MS Mincho" w:cs="宋体"/>
          <w:sz w:val="28"/>
          <w:bdr w:val="none" w:sz="0" w:space="0" w:color="auto"/>
        </w:rPr>
        <w:t>我潜移默化的学到了很多平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自己注意不到的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是学生的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堂，只有心中有学生，一切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展，主</w:t>
      </w:r>
      <w:r>
        <w:rPr>
          <w:rFonts w:ascii="宋体" w:eastAsia="宋体" w:hAnsi="SimSun" w:cs="宋体"/>
          <w:sz w:val="28"/>
          <w:bdr w:val="none" w:sz="0" w:space="0" w:color="auto"/>
        </w:rPr>
        <w:t>动倾</w:t>
      </w:r>
      <w:r>
        <w:rPr>
          <w:rFonts w:ascii="宋体" w:eastAsia="宋体" w:hAnsi="MS Mincho" w:cs="宋体"/>
          <w:sz w:val="28"/>
          <w:bdr w:val="none" w:sz="0" w:space="0" w:color="auto"/>
        </w:rPr>
        <w:t>听学生的想法，才能走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学生的心灵，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展奠定基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4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6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是教学研究的有效手段，是我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日常教育教学研究的一部分。在当前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程改革的大背景下，通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研究改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教学中存在的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就</w:t>
      </w:r>
      <w:r>
        <w:rPr>
          <w:rFonts w:ascii="宋体" w:eastAsia="宋体" w:hAnsi="SimSun" w:cs="宋体"/>
          <w:sz w:val="28"/>
          <w:bdr w:val="none" w:sz="0" w:space="0" w:color="auto"/>
        </w:rPr>
        <w:t>显</w:t>
      </w:r>
      <w:r>
        <w:rPr>
          <w:rFonts w:ascii="宋体" w:eastAsia="宋体" w:hAnsi="MS Mincho" w:cs="宋体"/>
          <w:sz w:val="28"/>
          <w:bdr w:val="none" w:sz="0" w:space="0" w:color="auto"/>
        </w:rPr>
        <w:t>得尤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重要。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上，会不会听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、能不能听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得深入研究的</w:t>
      </w:r>
      <w:r>
        <w:rPr>
          <w:rFonts w:ascii="宋体" w:eastAsia="宋体" w:cs="宋体"/>
          <w:sz w:val="28"/>
          <w:bdr w:val="none" w:sz="0" w:space="0" w:color="auto"/>
        </w:rPr>
        <w:t>`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，因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它不</w:t>
      </w:r>
      <w:r>
        <w:rPr>
          <w:rFonts w:ascii="宋体" w:eastAsia="宋体" w:hAnsi="SimSun" w:cs="宋体"/>
          <w:sz w:val="28"/>
          <w:bdr w:val="none" w:sz="0" w:space="0" w:color="auto"/>
        </w:rPr>
        <w:t>仅关</w:t>
      </w:r>
      <w:r>
        <w:rPr>
          <w:rFonts w:ascii="宋体" w:eastAsia="宋体" w:hAnsi="MS Mincho" w:cs="宋体"/>
          <w:sz w:val="28"/>
          <w:bdr w:val="none" w:sz="0" w:space="0" w:color="auto"/>
        </w:rPr>
        <w:t>系到听</w:t>
      </w:r>
      <w:r>
        <w:rPr>
          <w:rFonts w:ascii="宋体" w:eastAsia="宋体" w:hAnsi="SimSun" w:cs="宋体"/>
          <w:sz w:val="28"/>
          <w:bdr w:val="none" w:sz="0" w:space="0" w:color="auto"/>
        </w:rPr>
        <w:t>课质</w:t>
      </w:r>
      <w:r>
        <w:rPr>
          <w:rFonts w:ascii="宋体" w:eastAsia="宋体" w:hAnsi="MS Mincho" w:cs="宋体"/>
          <w:sz w:val="28"/>
          <w:bdr w:val="none" w:sz="0" w:space="0" w:color="auto"/>
        </w:rPr>
        <w:t>量高低和能否抓好常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教学，更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系到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程改革的持</w:t>
      </w:r>
      <w:r>
        <w:rPr>
          <w:rFonts w:ascii="宋体" w:eastAsia="宋体" w:hAnsi="SimSun" w:cs="宋体"/>
          <w:sz w:val="28"/>
          <w:bdr w:val="none" w:sz="0" w:space="0" w:color="auto"/>
        </w:rPr>
        <w:t>续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是学校教学工作非常重要的一个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成部分，是具有研究价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</w:t>
      </w:r>
      <w:r>
        <w:rPr>
          <w:rFonts w:ascii="宋体" w:eastAsia="宋体" w:hAnsi="SimSun" w:cs="宋体"/>
          <w:sz w:val="28"/>
          <w:bdr w:val="none" w:sz="0" w:space="0" w:color="auto"/>
        </w:rPr>
        <w:t>课题</w:t>
      </w:r>
      <w:r>
        <w:rPr>
          <w:rFonts w:ascii="宋体" w:eastAsia="宋体" w:hAnsi="MS Mincho" w:cs="宋体"/>
          <w:sz w:val="28"/>
          <w:bdr w:val="none" w:sz="0" w:space="0" w:color="auto"/>
        </w:rPr>
        <w:t>，甚至可以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是一</w:t>
      </w:r>
      <w:r>
        <w:rPr>
          <w:rFonts w:ascii="宋体" w:eastAsia="宋体" w:hAnsi="SimSun" w:cs="宋体"/>
          <w:sz w:val="28"/>
          <w:bdr w:val="none" w:sz="0" w:space="0" w:color="auto"/>
        </w:rPr>
        <w:t>种艺术</w:t>
      </w:r>
      <w:r>
        <w:rPr>
          <w:rFonts w:ascii="宋体" w:eastAsia="宋体" w:hAnsi="MS Mincho" w:cs="宋体"/>
          <w:sz w:val="28"/>
          <w:bdr w:val="none" w:sz="0" w:space="0" w:color="auto"/>
        </w:rPr>
        <w:t>化的交流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程。科学的</w:t>
      </w:r>
      <w:r>
        <w:rPr>
          <w:rFonts w:ascii="宋体" w:eastAsia="宋体" w:hAnsi="SimSun" w:cs="宋体"/>
          <w:sz w:val="28"/>
          <w:bdr w:val="none" w:sz="0" w:space="0" w:color="auto"/>
        </w:rPr>
        <w:t>评课对</w:t>
      </w:r>
      <w:r>
        <w:rPr>
          <w:rFonts w:ascii="宋体" w:eastAsia="宋体" w:hAnsi="MS Mincho" w:cs="宋体"/>
          <w:sz w:val="28"/>
          <w:bdr w:val="none" w:sz="0" w:space="0" w:color="auto"/>
        </w:rPr>
        <w:t>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量、提升教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和深化新一</w:t>
      </w:r>
      <w:r>
        <w:rPr>
          <w:rFonts w:ascii="宋体" w:eastAsia="宋体" w:hAnsi="SimSun" w:cs="宋体"/>
          <w:sz w:val="28"/>
          <w:bdr w:val="none" w:sz="0" w:space="0" w:color="auto"/>
        </w:rPr>
        <w:t>轮课</w:t>
      </w:r>
      <w:r>
        <w:rPr>
          <w:rFonts w:ascii="宋体" w:eastAsia="宋体" w:hAnsi="MS Mincho" w:cs="宋体"/>
          <w:sz w:val="28"/>
          <w:bdr w:val="none" w:sz="0" w:space="0" w:color="auto"/>
        </w:rPr>
        <w:t>改有着很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行加大了教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教研教材、探究教法的力度。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全体成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，从确定教学内容到确定重点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点，从研究教法到</w:t>
      </w:r>
      <w:r>
        <w:rPr>
          <w:rFonts w:ascii="宋体" w:eastAsia="宋体" w:hAnsi="SimSun" w:cs="宋体"/>
          <w:sz w:val="28"/>
          <w:bdr w:val="none" w:sz="0" w:space="0" w:color="auto"/>
        </w:rPr>
        <w:t>问题设计</w:t>
      </w:r>
      <w:r>
        <w:rPr>
          <w:rFonts w:ascii="宋体" w:eastAsia="宋体" w:hAnsi="MS Mincho" w:cs="宋体"/>
          <w:sz w:val="28"/>
          <w:bdr w:val="none" w:sz="0" w:space="0" w:color="auto"/>
        </w:rPr>
        <w:t>，从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安排到</w:t>
      </w:r>
      <w:r>
        <w:rPr>
          <w:rFonts w:ascii="宋体" w:eastAsia="宋体" w:hAnsi="SimSun" w:cs="宋体"/>
          <w:sz w:val="28"/>
          <w:bdr w:val="none" w:sz="0" w:space="0" w:color="auto"/>
        </w:rPr>
        <w:t>讲课过</w:t>
      </w:r>
      <w:r>
        <w:rPr>
          <w:rFonts w:ascii="宋体" w:eastAsia="宋体" w:hAnsi="MS Mincho" w:cs="宋体"/>
          <w:sz w:val="28"/>
          <w:bdr w:val="none" w:sz="0" w:space="0" w:color="auto"/>
        </w:rPr>
        <w:t>程，再到互相听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等等各个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备课组</w:t>
      </w:r>
      <w:r>
        <w:rPr>
          <w:rFonts w:ascii="宋体" w:eastAsia="宋体" w:hAnsi="MS Mincho" w:cs="宋体"/>
          <w:sz w:val="28"/>
          <w:bdr w:val="none" w:sz="0" w:space="0" w:color="auto"/>
        </w:rPr>
        <w:t>的核心作用得到了充分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内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都通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集体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等形式加大了理解教材、使用教材的广度和深度，充分体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备课组团结</w:t>
      </w:r>
      <w:r>
        <w:rPr>
          <w:rFonts w:ascii="宋体" w:eastAsia="宋体" w:hAnsi="MS Mincho" w:cs="宋体"/>
          <w:sz w:val="28"/>
          <w:bdr w:val="none" w:sz="0" w:space="0" w:color="auto"/>
        </w:rPr>
        <w:t>合作的</w:t>
      </w:r>
      <w:r>
        <w:rPr>
          <w:rFonts w:ascii="宋体" w:eastAsia="宋体" w:hAnsi="SimSun" w:cs="宋体"/>
          <w:sz w:val="28"/>
          <w:bdr w:val="none" w:sz="0" w:space="0" w:color="auto"/>
        </w:rPr>
        <w:t>团队</w:t>
      </w:r>
      <w:r>
        <w:rPr>
          <w:rFonts w:ascii="宋体" w:eastAsia="宋体" w:hAnsi="MS Mincho" w:cs="宋体"/>
          <w:sz w:val="28"/>
          <w:bdr w:val="none" w:sz="0" w:space="0" w:color="auto"/>
        </w:rPr>
        <w:t>精神，加深了彼此之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的沟通交流。真可以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时时</w:t>
      </w:r>
      <w:r>
        <w:rPr>
          <w:rFonts w:ascii="宋体" w:eastAsia="宋体" w:hAnsi="MS Mincho" w:cs="宋体"/>
          <w:sz w:val="28"/>
          <w:bdr w:val="none" w:sz="0" w:space="0" w:color="auto"/>
        </w:rPr>
        <w:t>有教研，</w:t>
      </w:r>
      <w:r>
        <w:rPr>
          <w:rFonts w:ascii="宋体" w:eastAsia="宋体" w:hAnsi="SimSun" w:cs="宋体"/>
          <w:sz w:val="28"/>
          <w:bdr w:val="none" w:sz="0" w:space="0" w:color="auto"/>
        </w:rPr>
        <w:t>处处</w:t>
      </w:r>
      <w:r>
        <w:rPr>
          <w:rFonts w:ascii="宋体" w:eastAsia="宋体" w:hAnsi="MS Mincho" w:cs="宋体"/>
          <w:sz w:val="28"/>
          <w:bdr w:val="none" w:sz="0" w:space="0" w:color="auto"/>
        </w:rPr>
        <w:t>有教研，事事有教研。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举</w:t>
      </w:r>
      <w:r>
        <w:rPr>
          <w:rFonts w:ascii="宋体" w:eastAsia="宋体" w:hAnsi="MS Mincho" w:cs="宋体"/>
          <w:sz w:val="28"/>
          <w:bdr w:val="none" w:sz="0" w:space="0" w:color="auto"/>
        </w:rPr>
        <w:t>行，是学校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搭建的一个平台一个促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的平台。在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中，我</w:t>
      </w:r>
      <w:r>
        <w:rPr>
          <w:rFonts w:ascii="宋体" w:eastAsia="宋体" w:hAnsi="SimSun" w:cs="宋体"/>
          <w:sz w:val="28"/>
          <w:bdr w:val="none" w:sz="0" w:space="0" w:color="auto"/>
        </w:rPr>
        <w:t>们组</w:t>
      </w:r>
      <w:r>
        <w:rPr>
          <w:rFonts w:ascii="宋体" w:eastAsia="宋体" w:hAnsi="MS Mincho" w:cs="宋体"/>
          <w:sz w:val="28"/>
          <w:bdr w:val="none" w:sz="0" w:space="0" w:color="auto"/>
        </w:rPr>
        <w:t>的各位老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都有不同程度的提高，大家都能根据教学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坦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地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自己的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点，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自己的想法，述自己的做法。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谦</w:t>
      </w:r>
      <w:r>
        <w:rPr>
          <w:rFonts w:ascii="宋体" w:eastAsia="宋体" w:hAnsi="MS Mincho" w:cs="宋体"/>
          <w:sz w:val="28"/>
          <w:bdr w:val="none" w:sz="0" w:space="0" w:color="auto"/>
        </w:rPr>
        <w:t>虚，既能</w:t>
      </w:r>
      <w:r>
        <w:rPr>
          <w:rFonts w:ascii="宋体" w:eastAsia="宋体" w:hAnsi="SimSun" w:cs="宋体"/>
          <w:sz w:val="28"/>
          <w:bdr w:val="none" w:sz="0" w:space="0" w:color="auto"/>
        </w:rPr>
        <w:t>诚恳</w:t>
      </w:r>
      <w:r>
        <w:rPr>
          <w:rFonts w:ascii="宋体" w:eastAsia="宋体" w:hAnsi="MS Mincho" w:cs="宋体"/>
          <w:sz w:val="28"/>
          <w:bdr w:val="none" w:sz="0" w:space="0" w:color="auto"/>
        </w:rPr>
        <w:t>地指出</w:t>
      </w:r>
      <w:r>
        <w:rPr>
          <w:rFonts w:ascii="宋体" w:eastAsia="宋体" w:hAnsi="SimSun" w:cs="宋体"/>
          <w:sz w:val="28"/>
          <w:bdr w:val="none" w:sz="0" w:space="0" w:color="auto"/>
        </w:rPr>
        <w:t>优</w:t>
      </w:r>
      <w:r>
        <w:rPr>
          <w:rFonts w:ascii="宋体" w:eastAsia="宋体" w:hAnsi="MS Mincho" w:cs="宋体"/>
          <w:sz w:val="28"/>
          <w:bdr w:val="none" w:sz="0" w:space="0" w:color="auto"/>
        </w:rPr>
        <w:t>点，又能善意地道出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方的不足，更能恰当地提出合理的建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，彼此能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在真</w:t>
      </w:r>
      <w:r>
        <w:rPr>
          <w:rFonts w:ascii="宋体" w:eastAsia="宋体" w:hAnsi="SimSun" w:cs="宋体"/>
          <w:sz w:val="28"/>
          <w:bdr w:val="none" w:sz="0" w:space="0" w:color="auto"/>
        </w:rPr>
        <w:t>诚</w:t>
      </w:r>
      <w:r>
        <w:rPr>
          <w:rFonts w:ascii="宋体" w:eastAsia="宋体" w:hAnsi="MS Mincho" w:cs="宋体"/>
          <w:sz w:val="28"/>
          <w:bdr w:val="none" w:sz="0" w:space="0" w:color="auto"/>
        </w:rPr>
        <w:t>中得到提高，而心灵得到的是快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动对</w:t>
      </w:r>
      <w:r>
        <w:rPr>
          <w:rFonts w:ascii="宋体" w:eastAsia="宋体" w:hAnsi="MS Mincho" w:cs="宋体"/>
          <w:sz w:val="28"/>
          <w:bdr w:val="none" w:sz="0" w:space="0" w:color="auto"/>
        </w:rPr>
        <w:t>于我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无疑是有着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极的推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作用的。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取得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良好效果的同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到存在的不足和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得反思的地方：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7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第一，教学</w:t>
      </w:r>
      <w:r>
        <w:rPr>
          <w:rFonts w:ascii="宋体" w:eastAsia="宋体" w:hAnsi="SimSun" w:cs="宋体"/>
          <w:sz w:val="28"/>
          <w:bdr w:val="none" w:sz="0" w:space="0" w:color="auto"/>
        </w:rPr>
        <w:t>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缺乏激情，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言表达缺乏</w:t>
      </w:r>
      <w:r>
        <w:rPr>
          <w:rFonts w:ascii="宋体" w:eastAsia="宋体" w:hAnsi="SimSun" w:cs="宋体"/>
          <w:sz w:val="28"/>
          <w:bdr w:val="none" w:sz="0" w:space="0" w:color="auto"/>
        </w:rPr>
        <w:t>亲</w:t>
      </w:r>
      <w:r>
        <w:rPr>
          <w:rFonts w:ascii="宋体" w:eastAsia="宋体" w:hAnsi="MS Mincho" w:cs="宋体"/>
          <w:sz w:val="28"/>
          <w:bdr w:val="none" w:sz="0" w:space="0" w:color="auto"/>
        </w:rPr>
        <w:t>和力。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生之</w:t>
      </w:r>
      <w:r>
        <w:rPr>
          <w:rFonts w:ascii="宋体" w:eastAsia="宋体" w:hAnsi="SimSun" w:cs="宋体"/>
          <w:sz w:val="28"/>
          <w:bdr w:val="none" w:sz="0" w:space="0" w:color="auto"/>
        </w:rPr>
        <w:t>间</w:t>
      </w:r>
      <w:r>
        <w:rPr>
          <w:rFonts w:ascii="宋体" w:eastAsia="宋体" w:hAnsi="MS Mincho" w:cs="宋体"/>
          <w:sz w:val="28"/>
          <w:bdr w:val="none" w:sz="0" w:space="0" w:color="auto"/>
        </w:rPr>
        <w:t>仍不能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平等</w:t>
      </w:r>
      <w:r>
        <w:rPr>
          <w:rFonts w:ascii="宋体" w:eastAsia="宋体" w:hAnsi="SimSun" w:cs="宋体"/>
          <w:sz w:val="28"/>
          <w:bdr w:val="none" w:sz="0" w:space="0" w:color="auto"/>
        </w:rPr>
        <w:t>对话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第二，由于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比</w:t>
      </w:r>
      <w:r>
        <w:rPr>
          <w:rFonts w:ascii="宋体" w:eastAsia="宋体" w:hAnsi="SimSun" w:cs="宋体"/>
          <w:sz w:val="28"/>
          <w:bdr w:val="none" w:sz="0" w:space="0" w:color="auto"/>
        </w:rPr>
        <w:t>较紧张</w:t>
      </w:r>
      <w:r>
        <w:rPr>
          <w:rFonts w:ascii="宋体" w:eastAsia="宋体" w:hAnsi="MS Mincho" w:cs="宋体"/>
          <w:sz w:val="28"/>
          <w:bdr w:val="none" w:sz="0" w:space="0" w:color="auto"/>
        </w:rPr>
        <w:t>，有些老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没有很好的利用多媒体等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代教学手段，知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纵</w:t>
      </w:r>
      <w:r>
        <w:rPr>
          <w:rFonts w:ascii="宋体" w:eastAsia="宋体" w:hAnsi="MS Mincho" w:cs="宋体"/>
          <w:sz w:val="28"/>
          <w:bdr w:val="none" w:sz="0" w:space="0" w:color="auto"/>
        </w:rPr>
        <w:t>横度得不到延伸和拓展，形不成知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小网</w:t>
      </w:r>
      <w:r>
        <w:rPr>
          <w:rFonts w:ascii="宋体" w:eastAsia="宋体" w:hAnsi="SimSun" w:cs="宋体"/>
          <w:sz w:val="28"/>
          <w:bdr w:val="none" w:sz="0" w:space="0" w:color="auto"/>
        </w:rPr>
        <w:t>络</w:t>
      </w:r>
      <w:r>
        <w:rPr>
          <w:rFonts w:ascii="宋体" w:eastAsia="宋体" w:hAnsi="MS Mincho" w:cs="宋体"/>
          <w:sz w:val="28"/>
          <w:bdr w:val="none" w:sz="0" w:space="0" w:color="auto"/>
        </w:rPr>
        <w:t>，不利于学生高屋建瓴，</w:t>
      </w:r>
      <w:r>
        <w:rPr>
          <w:rFonts w:ascii="宋体" w:eastAsia="宋体" w:hAnsi="SimSun" w:cs="宋体"/>
          <w:sz w:val="28"/>
          <w:bdr w:val="none" w:sz="0" w:space="0" w:color="auto"/>
        </w:rPr>
        <w:t>总</w:t>
      </w:r>
      <w:r>
        <w:rPr>
          <w:rFonts w:ascii="宋体" w:eastAsia="宋体" w:hAnsi="MS Mincho" w:cs="宋体"/>
          <w:sz w:val="28"/>
          <w:bdr w:val="none" w:sz="0" w:space="0" w:color="auto"/>
        </w:rPr>
        <w:t>体把握。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第三，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</w:t>
      </w:r>
      <w:r>
        <w:rPr>
          <w:rFonts w:ascii="宋体" w:eastAsia="宋体" w:hAnsi="SimSun" w:cs="宋体"/>
          <w:sz w:val="28"/>
          <w:bdr w:val="none" w:sz="0" w:space="0" w:color="auto"/>
        </w:rPr>
        <w:t>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丰富，教学形式</w:t>
      </w:r>
      <w:r>
        <w:rPr>
          <w:rFonts w:ascii="宋体" w:eastAsia="宋体" w:hAnsi="SimSun" w:cs="宋体"/>
          <w:sz w:val="28"/>
          <w:bdr w:val="none" w:sz="0" w:space="0" w:color="auto"/>
        </w:rPr>
        <w:t>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化。有些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环节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完善，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构不尽完整。板</w:t>
      </w:r>
      <w:r>
        <w:rPr>
          <w:rFonts w:ascii="宋体" w:eastAsia="宋体" w:hAnsi="SimSun" w:cs="宋体"/>
          <w:sz w:val="28"/>
          <w:bdr w:val="none" w:sz="0" w:space="0" w:color="auto"/>
        </w:rPr>
        <w:t>书应进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步规</w:t>
      </w:r>
      <w:r>
        <w:rPr>
          <w:rFonts w:ascii="宋体" w:eastAsia="宋体" w:hAnsi="MS Mincho" w:cs="宋体"/>
          <w:sz w:val="28"/>
          <w:bdr w:val="none" w:sz="0" w:space="0" w:color="auto"/>
        </w:rPr>
        <w:t>范化。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第四，特</w:t>
      </w:r>
      <w:r>
        <w:rPr>
          <w:rFonts w:ascii="宋体" w:eastAsia="宋体" w:hAnsi="SimSun" w:cs="宋体"/>
          <w:sz w:val="28"/>
          <w:bdr w:val="none" w:sz="0" w:space="0" w:color="auto"/>
        </w:rPr>
        <w:t>别应该</w:t>
      </w:r>
      <w:r>
        <w:rPr>
          <w:rFonts w:ascii="宋体" w:eastAsia="宋体" w:hAnsi="MS Mincho" w:cs="宋体"/>
          <w:sz w:val="28"/>
          <w:bdr w:val="none" w:sz="0" w:space="0" w:color="auto"/>
        </w:rPr>
        <w:t>注意保</w:t>
      </w:r>
      <w:r>
        <w:rPr>
          <w:rFonts w:ascii="宋体" w:eastAsia="宋体" w:hAnsi="SimSun" w:cs="宋体"/>
          <w:sz w:val="28"/>
          <w:bdr w:val="none" w:sz="0" w:space="0" w:color="auto"/>
        </w:rPr>
        <w:t>护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学生的自信心，尤其不能指</w:t>
      </w:r>
      <w:r>
        <w:rPr>
          <w:rFonts w:ascii="宋体" w:eastAsia="宋体" w:hAnsi="SimSun" w:cs="宋体"/>
          <w:sz w:val="28"/>
          <w:bdr w:val="none" w:sz="0" w:space="0" w:color="auto"/>
        </w:rPr>
        <w:t>责</w:t>
      </w:r>
      <w:r>
        <w:rPr>
          <w:rFonts w:ascii="宋体" w:eastAsia="宋体" w:hAnsi="MS Mincho" w:cs="宋体"/>
          <w:sz w:val="28"/>
          <w:bdr w:val="none" w:sz="0" w:space="0" w:color="auto"/>
        </w:rPr>
        <w:t>打</w:t>
      </w:r>
      <w:r>
        <w:rPr>
          <w:rFonts w:ascii="宋体" w:eastAsia="宋体" w:hAnsi="SimSun" w:cs="宋体"/>
          <w:sz w:val="28"/>
          <w:bdr w:val="none" w:sz="0" w:space="0" w:color="auto"/>
        </w:rPr>
        <w:t>击</w:t>
      </w:r>
      <w:r>
        <w:rPr>
          <w:rFonts w:ascii="宋体" w:eastAsia="宋体" w:hAnsi="MS Mincho" w:cs="宋体"/>
          <w:sz w:val="28"/>
          <w:bdr w:val="none" w:sz="0" w:space="0" w:color="auto"/>
        </w:rPr>
        <w:t>学生。授</w:t>
      </w:r>
      <w:r>
        <w:rPr>
          <w:rFonts w:ascii="宋体" w:eastAsia="宋体" w:hAnsi="SimSun" w:cs="宋体"/>
          <w:sz w:val="28"/>
          <w:bdr w:val="none" w:sz="0" w:space="0" w:color="auto"/>
        </w:rPr>
        <w:t>课过</w:t>
      </w:r>
      <w:r>
        <w:rPr>
          <w:rFonts w:ascii="宋体" w:eastAsia="宋体" w:hAnsi="MS Mincho" w:cs="宋体"/>
          <w:sz w:val="28"/>
          <w:bdr w:val="none" w:sz="0" w:space="0" w:color="auto"/>
        </w:rPr>
        <w:t>程中，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突出学生的主体作用，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学生成</w:t>
      </w:r>
      <w:r>
        <w:rPr>
          <w:rFonts w:ascii="宋体" w:eastAsia="宋体" w:hAnsi="SimSun" w:cs="宋体"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sz w:val="28"/>
          <w:bdr w:val="none" w:sz="0" w:space="0" w:color="auto"/>
        </w:rPr>
        <w:t>堂真正的主人。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5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了完善教学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价体系，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范教学常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工作，提高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堂教学水平，我校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行了学期初的第一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师进</w:t>
      </w:r>
      <w:r>
        <w:rPr>
          <w:rFonts w:ascii="宋体" w:eastAsia="宋体" w:hAnsi="MS Mincho" w:cs="宋体"/>
          <w:sz w:val="28"/>
          <w:bdr w:val="none" w:sz="0" w:space="0" w:color="auto"/>
        </w:rPr>
        <w:t>行示范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教学，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讲课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精心准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待，把自己最佳的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堂教学水平展示出来，有自己的特色，有自己的成功之</w:t>
      </w:r>
      <w:r>
        <w:rPr>
          <w:rFonts w:ascii="宋体" w:eastAsia="宋体" w:hAnsi="SimSun" w:cs="宋体"/>
          <w:sz w:val="28"/>
          <w:bdr w:val="none" w:sz="0" w:space="0" w:color="auto"/>
        </w:rPr>
        <w:t>处</w:t>
      </w:r>
      <w:r>
        <w:rPr>
          <w:rFonts w:ascii="宋体" w:eastAsia="宋体" w:hAnsi="MS Mincho" w:cs="宋体"/>
          <w:sz w:val="28"/>
          <w:bdr w:val="none" w:sz="0" w:space="0" w:color="auto"/>
        </w:rPr>
        <w:t>，既能落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课标</w:t>
      </w:r>
      <w:r>
        <w:rPr>
          <w:rFonts w:ascii="宋体" w:eastAsia="宋体" w:hAnsi="MS Mincho" w:cs="宋体"/>
          <w:sz w:val="28"/>
          <w:bdr w:val="none" w:sz="0" w:space="0" w:color="auto"/>
        </w:rPr>
        <w:t>的要求，又能从</w:t>
      </w:r>
      <w:r>
        <w:rPr>
          <w:rFonts w:ascii="宋体" w:eastAsia="宋体" w:hAnsi="SimSun" w:cs="宋体"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摆</w:t>
      </w:r>
      <w:r>
        <w:rPr>
          <w:rFonts w:ascii="宋体" w:eastAsia="宋体" w:hAnsi="MS Mincho" w:cs="宋体"/>
          <w:sz w:val="28"/>
          <w:bdr w:val="none" w:sz="0" w:space="0" w:color="auto"/>
        </w:rPr>
        <w:t>花架子，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堂上有所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，有所得。主要表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一、学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明确具体，从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实际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出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，确立三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堂引入得当，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紧紧围绕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目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动环环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相扣，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究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效。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8"/>
          <w:cols w:space="708"/>
          <w:titlePg w:val="0"/>
        </w:sect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二、尊重学生的主体地位，充分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性，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学生真正成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为课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堂的主人。教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充分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，再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教材的同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学生。如吴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哲老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的数学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，依据学生的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律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教学。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三、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堂气氛活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良好的学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氛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，在玩中学，取得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好的教学效果，激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了学生的学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b/>
          <w:sz w:val="28"/>
          <w:bdr w:val="none" w:sz="0" w:space="0" w:color="auto"/>
        </w:rPr>
        <w:t>四、教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够认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真参与听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极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，在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人的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反思自己的教学，有很大的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现实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Fonts w:ascii="宋体" w:eastAsia="宋体" w:hAnsi="SimSun" w:cs="宋体"/>
          <w:b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b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然整个听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取得了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好的效果，但是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有很多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暴露出来，具体表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1.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堂上的主体地位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要加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师备课时还</w:t>
      </w:r>
      <w:r>
        <w:rPr>
          <w:rFonts w:ascii="宋体" w:eastAsia="宋体" w:hAnsi="MS Mincho" w:cs="宋体"/>
          <w:sz w:val="28"/>
          <w:bdr w:val="none" w:sz="0" w:space="0" w:color="auto"/>
        </w:rPr>
        <w:t>要多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学生，考</w:t>
      </w:r>
      <w:r>
        <w:rPr>
          <w:rFonts w:ascii="宋体" w:eastAsia="宋体" w:hAnsi="SimSun" w:cs="宋体"/>
          <w:sz w:val="28"/>
          <w:bdr w:val="none" w:sz="0" w:space="0" w:color="auto"/>
        </w:rPr>
        <w:t>虑</w:t>
      </w:r>
      <w:r>
        <w:rPr>
          <w:rFonts w:ascii="宋体" w:eastAsia="宋体" w:hAnsi="MS Mincho" w:cs="宋体"/>
          <w:sz w:val="28"/>
          <w:bdr w:val="none" w:sz="0" w:space="0" w:color="auto"/>
        </w:rPr>
        <w:t>学生的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知特点和心理水平，不能只</w:t>
      </w:r>
      <w:r>
        <w:rPr>
          <w:rFonts w:ascii="宋体" w:eastAsia="宋体" w:hAnsi="SimSun" w:cs="宋体"/>
          <w:sz w:val="28"/>
          <w:bdr w:val="none" w:sz="0" w:space="0" w:color="auto"/>
        </w:rPr>
        <w:t>顾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师发挥</w:t>
      </w:r>
      <w:r>
        <w:rPr>
          <w:rFonts w:ascii="宋体" w:eastAsia="宋体" w:hAnsi="MS Mincho" w:cs="宋体"/>
          <w:sz w:val="28"/>
          <w:bdr w:val="none" w:sz="0" w:space="0" w:color="auto"/>
        </w:rPr>
        <w:t>，不注意学生的情感体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堂气氛沉</w:t>
      </w:r>
      <w:r>
        <w:rPr>
          <w:rFonts w:ascii="宋体" w:eastAsia="宋体" w:hAnsi="SimSun" w:cs="宋体"/>
          <w:sz w:val="28"/>
          <w:bdr w:val="none" w:sz="0" w:space="0" w:color="auto"/>
        </w:rPr>
        <w:t>闷</w:t>
      </w:r>
      <w:r>
        <w:rPr>
          <w:rFonts w:ascii="宋体" w:eastAsia="宋体" w:hAnsi="MS Mincho" w:cs="宋体"/>
          <w:sz w:val="28"/>
          <w:bdr w:val="none" w:sz="0" w:space="0" w:color="auto"/>
        </w:rPr>
        <w:t>，学生被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枯燥。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2.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教学方法要不断更新部分教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教学方法，要鼓励学生表</w:t>
      </w:r>
      <w:r>
        <w:rPr>
          <w:rFonts w:ascii="宋体" w:eastAsia="宋体" w:hAnsi="SimSun" w:cs="宋体"/>
          <w:sz w:val="28"/>
          <w:bdr w:val="none" w:sz="0" w:space="0" w:color="auto"/>
        </w:rPr>
        <w:t>扬</w:t>
      </w:r>
      <w:r>
        <w:rPr>
          <w:rFonts w:ascii="宋体" w:eastAsia="宋体" w:hAnsi="MS Mincho" w:cs="宋体"/>
          <w:sz w:val="28"/>
          <w:bdr w:val="none" w:sz="0" w:space="0" w:color="auto"/>
        </w:rPr>
        <w:t>学生，启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学生多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学生自主提出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，解决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的机会，</w:t>
      </w:r>
      <w:r>
        <w:rPr>
          <w:rFonts w:ascii="宋体" w:eastAsia="宋体" w:hAnsi="SimSun" w:cs="宋体"/>
          <w:sz w:val="28"/>
          <w:bdr w:val="none" w:sz="0" w:space="0" w:color="auto"/>
        </w:rPr>
        <w:t>发挥</w:t>
      </w:r>
      <w:r>
        <w:rPr>
          <w:rFonts w:ascii="宋体" w:eastAsia="宋体" w:hAnsi="MS Mincho" w:cs="宋体"/>
          <w:sz w:val="28"/>
          <w:bdr w:val="none" w:sz="0" w:space="0" w:color="auto"/>
        </w:rPr>
        <w:t>学生的主体性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3.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言要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范精</w:t>
      </w:r>
      <w:r>
        <w:rPr>
          <w:rFonts w:ascii="宋体" w:eastAsia="宋体" w:hAnsi="SimSun" w:cs="宋体"/>
          <w:sz w:val="28"/>
          <w:bdr w:val="none" w:sz="0" w:space="0" w:color="auto"/>
        </w:rPr>
        <w:t>炼</w:t>
      </w:r>
      <w:r>
        <w:rPr>
          <w:rFonts w:ascii="宋体" w:eastAsia="宋体" w:hAnsi="MS Mincho" w:cs="宋体"/>
          <w:sz w:val="28"/>
          <w:bdr w:val="none" w:sz="0" w:space="0" w:color="auto"/>
        </w:rPr>
        <w:t>，普通</w:t>
      </w:r>
      <w:r>
        <w:rPr>
          <w:rFonts w:ascii="宋体" w:eastAsia="宋体" w:hAnsi="SimSun" w:cs="宋体"/>
          <w:sz w:val="28"/>
          <w:bdr w:val="none" w:sz="0" w:space="0" w:color="auto"/>
        </w:rPr>
        <w:t>话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范，也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要求和引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我相信，伴随着不断的学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，伴随着全体教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的共同努力，我校的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堂教学水平一定会越来越高。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6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9"/>
          <w:cols w:space="708"/>
          <w:titlePg w:val="0"/>
        </w:sectPr>
      </w:pP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合学校教</w:t>
      </w:r>
      <w:r>
        <w:rPr>
          <w:rFonts w:ascii="宋体" w:eastAsia="宋体" w:hAnsi="SimSun" w:cs="宋体"/>
          <w:sz w:val="28"/>
          <w:bdr w:val="none" w:sz="0" w:space="0" w:color="auto"/>
        </w:rPr>
        <w:t>导处</w:t>
      </w:r>
      <w:r>
        <w:rPr>
          <w:rFonts w:ascii="宋体" w:eastAsia="宋体" w:hAnsi="MS Mincho" w:cs="宋体"/>
          <w:sz w:val="28"/>
          <w:bdr w:val="none" w:sz="0" w:space="0" w:color="auto"/>
        </w:rPr>
        <w:t>安排各教研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分高、中、低年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听、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，数学教研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组长陈圆圆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带领</w:t>
      </w:r>
      <w:r>
        <w:rPr>
          <w:rFonts w:ascii="宋体" w:eastAsia="宋体" w:hAnsi="MS Mincho" w:cs="宋体"/>
          <w:sz w:val="28"/>
          <w:bdr w:val="none" w:sz="0" w:space="0" w:color="auto"/>
        </w:rPr>
        <w:t>下，各位数学教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、本着互相学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、互相找不足的</w:t>
      </w:r>
      <w:r>
        <w:rPr>
          <w:rFonts w:ascii="宋体" w:eastAsia="宋体" w:hAnsi="SimSun" w:cs="宋体"/>
          <w:sz w:val="28"/>
          <w:bdr w:val="none" w:sz="0" w:space="0" w:color="auto"/>
        </w:rPr>
        <w:t>态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展了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期三周的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摩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行了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数学教学中的存在的困惑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及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堂、使教</w:t>
      </w:r>
      <w:r>
        <w:rPr>
          <w:rFonts w:ascii="宋体" w:eastAsia="宋体" w:hAnsi="SimSun" w:cs="宋体"/>
          <w:sz w:val="28"/>
          <w:bdr w:val="none" w:sz="0" w:space="0" w:color="auto"/>
        </w:rPr>
        <w:t>师乐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主</w:t>
      </w:r>
      <w:r>
        <w:rPr>
          <w:rFonts w:ascii="宋体" w:eastAsia="宋体" w:hAnsi="SimSun" w:cs="宋体"/>
          <w:sz w:val="28"/>
          <w:bdr w:val="none" w:sz="0" w:space="0" w:color="auto"/>
        </w:rPr>
        <w:t>题</w:t>
      </w:r>
      <w:r>
        <w:rPr>
          <w:rFonts w:ascii="宋体" w:eastAsia="宋体" w:hAnsi="MS Mincho" w:cs="宋体"/>
          <w:sz w:val="28"/>
          <w:bdr w:val="none" w:sz="0" w:space="0" w:color="auto"/>
        </w:rPr>
        <w:t>的意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征求及研</w:t>
      </w:r>
      <w:r>
        <w:rPr>
          <w:rFonts w:ascii="宋体" w:eastAsia="宋体" w:hAnsi="SimSun" w:cs="宋体"/>
          <w:sz w:val="28"/>
          <w:bdr w:val="none" w:sz="0" w:space="0" w:color="auto"/>
        </w:rPr>
        <w:t>讨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现总结</w:t>
      </w:r>
      <w:r>
        <w:rPr>
          <w:rFonts w:ascii="宋体" w:eastAsia="宋体" w:hAnsi="MS Mincho" w:cs="宋体"/>
          <w:sz w:val="28"/>
          <w:bdr w:val="none" w:sz="0" w:space="0" w:color="auto"/>
        </w:rPr>
        <w:t>如下：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一、数学教学中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得推广和借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鉴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，深挖教材，做好学情分析和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</w:t>
      </w:r>
      <w:r>
        <w:rPr>
          <w:rFonts w:ascii="宋体" w:eastAsia="宋体" w:hAnsi="SimSun" w:cs="宋体"/>
          <w:sz w:val="28"/>
          <w:bdr w:val="none" w:sz="0" w:space="0" w:color="auto"/>
        </w:rPr>
        <w:t>预设</w:t>
      </w:r>
      <w:r>
        <w:rPr>
          <w:rFonts w:ascii="宋体" w:eastAsia="宋体" w:hAnsi="MS Mincho" w:cs="宋体"/>
          <w:sz w:val="28"/>
          <w:bdr w:val="none" w:sz="0" w:space="0" w:color="auto"/>
        </w:rPr>
        <w:t>。从教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和学生两方面做好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件都十分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用，而且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精美，使学生在收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的同</w:t>
      </w:r>
      <w:r>
        <w:rPr>
          <w:rFonts w:ascii="宋体" w:eastAsia="宋体" w:hAnsi="SimSun" w:cs="宋体"/>
          <w:sz w:val="28"/>
          <w:bdr w:val="none" w:sz="0" w:space="0" w:color="auto"/>
        </w:rPr>
        <w:t>时获</w:t>
      </w:r>
      <w:r>
        <w:rPr>
          <w:rFonts w:ascii="宋体" w:eastAsia="宋体" w:hAnsi="MS Mincho" w:cs="宋体"/>
          <w:sz w:val="28"/>
          <w:bdr w:val="none" w:sz="0" w:space="0" w:color="auto"/>
        </w:rPr>
        <w:t>得美的感受，吸引学生的注意力。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、各位教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都能以</w:t>
      </w:r>
      <w:r>
        <w:rPr>
          <w:rFonts w:ascii="宋体" w:eastAsia="宋体" w:hAnsi="SimSun" w:cs="宋体"/>
          <w:sz w:val="28"/>
          <w:bdr w:val="none" w:sz="0" w:space="0" w:color="auto"/>
        </w:rPr>
        <w:t>饱满</w:t>
      </w:r>
      <w:r>
        <w:rPr>
          <w:rFonts w:ascii="宋体" w:eastAsia="宋体" w:hAnsi="MS Mincho" w:cs="宋体"/>
          <w:sz w:val="28"/>
          <w:bdr w:val="none" w:sz="0" w:space="0" w:color="auto"/>
        </w:rPr>
        <w:t>的激情投入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堂教学中，以激情点燃激情。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都能注重将数学知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与生活</w:t>
      </w:r>
      <w:r>
        <w:rPr>
          <w:rFonts w:ascii="宋体" w:eastAsia="宋体" w:hAnsi="SimSun" w:cs="宋体"/>
          <w:sz w:val="28"/>
          <w:bdr w:val="none" w:sz="0" w:space="0" w:color="auto"/>
        </w:rPr>
        <w:t>紧</w:t>
      </w:r>
      <w:r>
        <w:rPr>
          <w:rFonts w:ascii="宋体" w:eastAsia="宋体" w:hAnsi="MS Mincho" w:cs="宋体"/>
          <w:sz w:val="28"/>
          <w:bdr w:val="none" w:sz="0" w:space="0" w:color="auto"/>
        </w:rPr>
        <w:t>密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合，通</w:t>
      </w:r>
      <w:r>
        <w:rPr>
          <w:rFonts w:ascii="宋体" w:eastAsia="宋体" w:hAnsi="SimSun" w:cs="宋体"/>
          <w:sz w:val="28"/>
          <w:bdr w:val="none" w:sz="0" w:space="0" w:color="auto"/>
        </w:rPr>
        <w:t>过创设</w:t>
      </w:r>
      <w:r>
        <w:rPr>
          <w:rFonts w:ascii="宋体" w:eastAsia="宋体" w:hAnsi="MS Mincho" w:cs="宋体"/>
          <w:sz w:val="28"/>
          <w:bdr w:val="none" w:sz="0" w:space="0" w:color="auto"/>
        </w:rPr>
        <w:t>生活情境，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数学信息，提出数学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，从而探究解决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法。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学生知道学必有用，从而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</w:t>
      </w:r>
      <w:r>
        <w:rPr>
          <w:rFonts w:ascii="宋体" w:eastAsia="宋体" w:hAnsi="SimSun" w:cs="宋体"/>
          <w:sz w:val="28"/>
          <w:bdr w:val="none" w:sz="0" w:space="0" w:color="auto"/>
        </w:rPr>
        <w:t>产</w:t>
      </w:r>
      <w:r>
        <w:rPr>
          <w:rFonts w:ascii="宋体" w:eastAsia="宋体" w:hAnsi="MS Mincho" w:cs="宋体"/>
          <w:sz w:val="28"/>
          <w:bdr w:val="none" w:sz="0" w:space="0" w:color="auto"/>
        </w:rPr>
        <w:t>生</w:t>
      </w:r>
      <w:r>
        <w:rPr>
          <w:rFonts w:ascii="宋体" w:eastAsia="宋体" w:hAnsi="SimSun" w:cs="宋体"/>
          <w:sz w:val="28"/>
          <w:bdr w:val="none" w:sz="0" w:space="0" w:color="auto"/>
        </w:rPr>
        <w:t>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、代岳忠老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和管蓉老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数学功底深厚，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重点和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点的把握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适宜。</w:t>
      </w:r>
      <w:r>
        <w:rPr>
          <w:rFonts w:ascii="宋体" w:eastAsia="宋体" w:cs="宋体"/>
          <w:sz w:val="28"/>
          <w:bdr w:val="none" w:sz="0" w:space="0" w:color="auto"/>
        </w:rPr>
        <w:t xml:space="preserve"> 6</w:t>
      </w:r>
      <w:r>
        <w:rPr>
          <w:rFonts w:ascii="宋体" w:eastAsia="宋体" w:hAnsi="MS Mincho" w:cs="宋体"/>
          <w:sz w:val="28"/>
          <w:bdr w:val="none" w:sz="0" w:space="0" w:color="auto"/>
        </w:rPr>
        <w:t>、李</w:t>
      </w:r>
      <w:r>
        <w:rPr>
          <w:rFonts w:ascii="宋体" w:eastAsia="宋体" w:hAnsi="SimSun" w:cs="宋体"/>
          <w:sz w:val="28"/>
          <w:bdr w:val="none" w:sz="0" w:space="0" w:color="auto"/>
        </w:rPr>
        <w:t>凤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和姚成毅老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堂教学寓教于</w:t>
      </w:r>
      <w:r>
        <w:rPr>
          <w:rFonts w:ascii="宋体" w:eastAsia="宋体" w:hAnsi="SimSun" w:cs="宋体"/>
          <w:sz w:val="28"/>
          <w:bdr w:val="none" w:sz="0" w:space="0" w:color="auto"/>
        </w:rPr>
        <w:t>乐</w:t>
      </w:r>
      <w:r>
        <w:rPr>
          <w:rFonts w:ascii="宋体" w:eastAsia="宋体" w:hAnsi="MS Mincho" w:cs="宋体"/>
          <w:sz w:val="28"/>
          <w:bdr w:val="none" w:sz="0" w:space="0" w:color="auto"/>
        </w:rPr>
        <w:t>，教学活</w:t>
      </w:r>
      <w:r>
        <w:rPr>
          <w:rFonts w:ascii="宋体" w:eastAsia="宋体" w:hAnsi="SimSun" w:cs="宋体"/>
          <w:sz w:val="28"/>
          <w:bdr w:val="none" w:sz="0" w:space="0" w:color="auto"/>
        </w:rPr>
        <w:t>动设</w:t>
      </w:r>
      <w:r>
        <w:rPr>
          <w:rFonts w:ascii="宋体" w:eastAsia="宋体" w:hAnsi="MS Mincho" w:cs="宋体"/>
          <w:sz w:val="28"/>
          <w:bdr w:val="none" w:sz="0" w:space="0" w:color="auto"/>
        </w:rPr>
        <w:t>置丰富多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而且有</w:t>
      </w:r>
      <w:r>
        <w:rPr>
          <w:rFonts w:ascii="宋体" w:eastAsia="宋体" w:hAnsi="SimSun" w:cs="宋体"/>
          <w:sz w:val="28"/>
          <w:bdr w:val="none" w:sz="0" w:space="0" w:color="auto"/>
        </w:rPr>
        <w:t>创</w:t>
      </w:r>
      <w:r>
        <w:rPr>
          <w:rFonts w:ascii="宋体" w:eastAsia="宋体" w:hAnsi="MS Mincho" w:cs="宋体"/>
          <w:sz w:val="28"/>
          <w:bdr w:val="none" w:sz="0" w:space="0" w:color="auto"/>
        </w:rPr>
        <w:t>新性，极大的增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了学生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数学的学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、姚成毅老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的小</w:t>
      </w:r>
      <w:r>
        <w:rPr>
          <w:rFonts w:ascii="宋体" w:eastAsia="宋体" w:hAnsi="SimSun" w:cs="宋体"/>
          <w:sz w:val="28"/>
          <w:bdr w:val="none" w:sz="0" w:space="0" w:color="auto"/>
        </w:rPr>
        <w:t>组竞赛评</w:t>
      </w:r>
      <w:r>
        <w:rPr>
          <w:rFonts w:ascii="宋体" w:eastAsia="宋体" w:hAnsi="MS Mincho" w:cs="宋体"/>
          <w:sz w:val="28"/>
          <w:bdr w:val="none" w:sz="0" w:space="0" w:color="auto"/>
        </w:rPr>
        <w:t>价方式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出心裁。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8</w:t>
      </w:r>
      <w:r>
        <w:rPr>
          <w:rFonts w:ascii="宋体" w:eastAsia="宋体" w:hAnsi="MS Mincho" w:cs="宋体"/>
          <w:sz w:val="28"/>
          <w:bdr w:val="none" w:sz="0" w:space="0" w:color="auto"/>
        </w:rPr>
        <w:t>、管蓉老</w:t>
      </w:r>
      <w:r>
        <w:rPr>
          <w:rFonts w:ascii="宋体" w:eastAsia="宋体" w:hAnsi="SimSun" w:cs="宋体"/>
          <w:sz w:val="28"/>
          <w:bdr w:val="none" w:sz="0" w:space="0" w:color="auto"/>
        </w:rPr>
        <w:t>师课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组织</w:t>
      </w:r>
      <w:r>
        <w:rPr>
          <w:rFonts w:ascii="宋体" w:eastAsia="宋体" w:hAnsi="MS Mincho" w:cs="宋体"/>
          <w:sz w:val="28"/>
          <w:bdr w:val="none" w:sz="0" w:space="0" w:color="auto"/>
        </w:rPr>
        <w:t>的方法多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，及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地提醒不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的学生，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堂提供了一定的保障。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9</w:t>
      </w:r>
      <w:r>
        <w:rPr>
          <w:rFonts w:ascii="宋体" w:eastAsia="宋体" w:hAnsi="MS Mincho" w:cs="宋体"/>
          <w:sz w:val="28"/>
          <w:bdr w:val="none" w:sz="0" w:space="0" w:color="auto"/>
        </w:rPr>
        <w:t>、代岳忠老</w:t>
      </w:r>
      <w:r>
        <w:rPr>
          <w:rFonts w:ascii="宋体" w:eastAsia="宋体" w:hAnsi="SimSun" w:cs="宋体"/>
          <w:sz w:val="28"/>
          <w:bdr w:val="none" w:sz="0" w:space="0" w:color="auto"/>
        </w:rPr>
        <w:t>师练习题设计较为经</w:t>
      </w:r>
      <w:r>
        <w:rPr>
          <w:rFonts w:ascii="宋体" w:eastAsia="宋体" w:hAnsi="MS Mincho" w:cs="宋体"/>
          <w:sz w:val="28"/>
          <w:bdr w:val="none" w:sz="0" w:space="0" w:color="auto"/>
        </w:rPr>
        <w:t>典、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的把握</w:t>
      </w:r>
      <w:r>
        <w:rPr>
          <w:rFonts w:ascii="宋体" w:eastAsia="宋体" w:hAnsi="SimSun" w:cs="宋体"/>
          <w:sz w:val="28"/>
          <w:bdr w:val="none" w:sz="0" w:space="0" w:color="auto"/>
        </w:rPr>
        <w:t>较为</w:t>
      </w:r>
      <w:r>
        <w:rPr>
          <w:rFonts w:ascii="宋体" w:eastAsia="宋体" w:hAnsi="MS Mincho" w:cs="宋体"/>
          <w:sz w:val="28"/>
          <w:bdr w:val="none" w:sz="0" w:space="0" w:color="auto"/>
        </w:rPr>
        <w:t>全面。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0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二、数学教学中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需要注意和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化的方面：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数学教学都存在小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合作探究有效性不高的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言不</w:t>
      </w:r>
      <w:r>
        <w:rPr>
          <w:rFonts w:ascii="宋体" w:eastAsia="宋体" w:hAnsi="SimSun" w:cs="宋体"/>
          <w:sz w:val="28"/>
          <w:bdr w:val="none" w:sz="0" w:space="0" w:color="auto"/>
        </w:rPr>
        <w:t>够简</w:t>
      </w:r>
      <w:r>
        <w:rPr>
          <w:rFonts w:ascii="宋体" w:eastAsia="宋体" w:hAnsi="MS Mincho" w:cs="宋体"/>
          <w:sz w:val="28"/>
          <w:bdr w:val="none" w:sz="0" w:space="0" w:color="auto"/>
        </w:rPr>
        <w:t>明、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度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、教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环节时间</w:t>
      </w:r>
      <w:r>
        <w:rPr>
          <w:rFonts w:ascii="宋体" w:eastAsia="宋体" w:hAnsi="MS Mincho" w:cs="宋体"/>
          <w:sz w:val="28"/>
          <w:bdr w:val="none" w:sz="0" w:space="0" w:color="auto"/>
        </w:rPr>
        <w:t>的把握不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精确，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致教学出</w:t>
      </w:r>
      <w:r>
        <w:rPr>
          <w:rFonts w:ascii="宋体" w:eastAsia="宋体" w:hAnsi="SimSun" w:cs="宋体"/>
          <w:sz w:val="28"/>
          <w:bdr w:val="none" w:sz="0" w:space="0" w:color="auto"/>
        </w:rPr>
        <w:t>现练习</w:t>
      </w:r>
      <w:r>
        <w:rPr>
          <w:rFonts w:ascii="宋体" w:eastAsia="宋体" w:hAnsi="MS Mincho" w:cs="宋体"/>
          <w:sz w:val="28"/>
          <w:bdr w:val="none" w:sz="0" w:space="0" w:color="auto"/>
        </w:rPr>
        <w:t>不足的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低。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、学生的自主探究意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不高。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堂听</w:t>
      </w:r>
      <w:r>
        <w:rPr>
          <w:rFonts w:ascii="宋体" w:eastAsia="宋体" w:hAnsi="SimSun" w:cs="宋体"/>
          <w:sz w:val="28"/>
          <w:bdr w:val="none" w:sz="0" w:space="0" w:color="auto"/>
        </w:rPr>
        <w:t>课纪</w:t>
      </w:r>
      <w:r>
        <w:rPr>
          <w:rFonts w:ascii="宋体" w:eastAsia="宋体" w:hAnsi="MS Mincho" w:cs="宋体"/>
          <w:sz w:val="28"/>
          <w:bdr w:val="none" w:sz="0" w:space="0" w:color="auto"/>
        </w:rPr>
        <w:t>律、学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有待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步强</w:t>
      </w:r>
      <w:r>
        <w:rPr>
          <w:rFonts w:ascii="宋体" w:eastAsia="宋体" w:hAnsi="MS Mincho" w:cs="宋体"/>
          <w:sz w:val="28"/>
          <w:bdr w:val="none" w:sz="0" w:space="0" w:color="auto"/>
        </w:rPr>
        <w:t>化。如：学生的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、画</w:t>
      </w:r>
      <w:r>
        <w:rPr>
          <w:rFonts w:ascii="宋体" w:eastAsia="宋体" w:hAnsi="SimSun" w:cs="宋体"/>
          <w:sz w:val="28"/>
          <w:bdr w:val="none" w:sz="0" w:space="0" w:color="auto"/>
        </w:rPr>
        <w:t>图习惯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预习习惯</w:t>
      </w:r>
      <w:r>
        <w:rPr>
          <w:rFonts w:ascii="宋体" w:eastAsia="宋体" w:hAnsi="MS Mincho" w:cs="宋体"/>
          <w:sz w:val="28"/>
          <w:bdr w:val="none" w:sz="0" w:space="0" w:color="auto"/>
        </w:rPr>
        <w:t>、思考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、估算及</w:t>
      </w:r>
      <w:r>
        <w:rPr>
          <w:rFonts w:ascii="宋体" w:eastAsia="宋体" w:hAnsi="SimSun" w:cs="宋体"/>
          <w:sz w:val="28"/>
          <w:bdr w:val="none" w:sz="0" w:space="0" w:color="auto"/>
        </w:rPr>
        <w:t>验</w:t>
      </w:r>
      <w:r>
        <w:rPr>
          <w:rFonts w:ascii="宋体" w:eastAsia="宋体" w:hAnsi="MS Mincho" w:cs="宋体"/>
          <w:sz w:val="28"/>
          <w:bdr w:val="none" w:sz="0" w:space="0" w:color="auto"/>
        </w:rPr>
        <w:t>算</w:t>
      </w:r>
      <w:r>
        <w:rPr>
          <w:rFonts w:ascii="宋体" w:eastAsia="宋体" w:hAnsi="SimSun" w:cs="宋体"/>
          <w:sz w:val="28"/>
          <w:bdr w:val="none" w:sz="0" w:space="0" w:color="auto"/>
        </w:rPr>
        <w:t>习惯</w:t>
      </w:r>
      <w:r>
        <w:rPr>
          <w:rFonts w:ascii="宋体" w:eastAsia="宋体" w:hAnsi="MS Mincho" w:cs="宋体"/>
          <w:sz w:val="28"/>
          <w:bdr w:val="none" w:sz="0" w:space="0" w:color="auto"/>
        </w:rPr>
        <w:t>、自</w:t>
      </w:r>
      <w:r>
        <w:rPr>
          <w:rFonts w:ascii="宋体" w:eastAsia="宋体" w:hAnsi="SimSun" w:cs="宋体"/>
          <w:sz w:val="28"/>
          <w:bdr w:val="none" w:sz="0" w:space="0" w:color="auto"/>
        </w:rPr>
        <w:t>查</w:t>
      </w:r>
      <w:r>
        <w:rPr>
          <w:rFonts w:ascii="宋体" w:eastAsia="宋体" w:hAnsi="MS Mincho" w:cs="宋体"/>
          <w:sz w:val="28"/>
          <w:bdr w:val="none" w:sz="0" w:space="0" w:color="auto"/>
        </w:rPr>
        <w:t>及互</w:t>
      </w:r>
      <w:r>
        <w:rPr>
          <w:rFonts w:ascii="宋体" w:eastAsia="宋体" w:hAnsi="SimSun" w:cs="宋体"/>
          <w:sz w:val="28"/>
          <w:bdr w:val="none" w:sz="0" w:space="0" w:color="auto"/>
        </w:rPr>
        <w:t>查习惯</w:t>
      </w:r>
      <w:r>
        <w:rPr>
          <w:rFonts w:ascii="宋体" w:eastAsia="宋体" w:hAnsi="MS Mincho" w:cs="宋体"/>
          <w:sz w:val="28"/>
          <w:bdr w:val="none" w:sz="0" w:space="0" w:color="auto"/>
        </w:rPr>
        <w:t>等。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7</w:t>
      </w:r>
      <w:r>
        <w:rPr>
          <w:rFonts w:ascii="宋体" w:eastAsia="宋体" w:hAnsi="MS Mincho" w:cs="宋体"/>
          <w:sz w:val="28"/>
          <w:bdr w:val="none" w:sz="0" w:space="0" w:color="auto"/>
        </w:rPr>
        <w:t>、低年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数学教学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，教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书设计</w:t>
      </w:r>
      <w:r>
        <w:rPr>
          <w:rFonts w:ascii="宋体" w:eastAsia="宋体" w:hAnsi="MS Mincho" w:cs="宋体"/>
          <w:sz w:val="28"/>
          <w:bdr w:val="none" w:sz="0" w:space="0" w:color="auto"/>
        </w:rPr>
        <w:t>需要注意，注重教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板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的示范性。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三、今后教学的建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议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、各位数学教</w:t>
      </w:r>
      <w:r>
        <w:rPr>
          <w:rFonts w:ascii="宋体" w:eastAsia="宋体" w:hAnsi="SimSun" w:cs="宋体"/>
          <w:sz w:val="28"/>
          <w:bdr w:val="none" w:sz="0" w:space="0" w:color="auto"/>
        </w:rPr>
        <w:t>师积</w:t>
      </w:r>
      <w:r>
        <w:rPr>
          <w:rFonts w:ascii="宋体" w:eastAsia="宋体" w:hAnsi="MS Mincho" w:cs="宋体"/>
          <w:sz w:val="28"/>
          <w:bdr w:val="none" w:sz="0" w:space="0" w:color="auto"/>
        </w:rPr>
        <w:t>极学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先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的教育理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有效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合作探究的相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并付</w:t>
      </w:r>
      <w:r>
        <w:rPr>
          <w:rFonts w:ascii="宋体" w:eastAsia="宋体" w:hAnsi="SimSun" w:cs="宋体"/>
          <w:sz w:val="28"/>
          <w:bdr w:val="none" w:sz="0" w:space="0" w:color="auto"/>
        </w:rPr>
        <w:t>诸实</w:t>
      </w:r>
      <w:r>
        <w:rPr>
          <w:rFonts w:ascii="宋体" w:eastAsia="宋体" w:hAnsi="MS Mincho" w:cs="宋体"/>
          <w:sz w:val="28"/>
          <w:bdr w:val="none" w:sz="0" w:space="0" w:color="auto"/>
        </w:rPr>
        <w:t>践。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、提高教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言素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严谨</w:t>
      </w:r>
      <w:r>
        <w:rPr>
          <w:rFonts w:ascii="宋体" w:eastAsia="宋体" w:hAnsi="MS Mincho" w:cs="宋体"/>
          <w:sz w:val="28"/>
          <w:bdr w:val="none" w:sz="0" w:space="0" w:color="auto"/>
        </w:rPr>
        <w:t>性及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度。</w:t>
      </w:r>
      <w:r>
        <w:rPr>
          <w:rFonts w:ascii="宋体" w:eastAsia="宋体" w:cs="宋体"/>
          <w:sz w:val="28"/>
          <w:bdr w:val="none" w:sz="0" w:space="0" w:color="auto"/>
        </w:rPr>
        <w:t xml:space="preserve"> 3</w:t>
      </w:r>
      <w:r>
        <w:rPr>
          <w:rFonts w:ascii="宋体" w:eastAsia="宋体" w:hAnsi="MS Mincho" w:cs="宋体"/>
          <w:sz w:val="28"/>
          <w:bdr w:val="none" w:sz="0" w:space="0" w:color="auto"/>
        </w:rPr>
        <w:t>、在教学中注重学生的学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的培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、从</w:t>
      </w:r>
      <w:r>
        <w:rPr>
          <w:rFonts w:ascii="宋体" w:eastAsia="宋体" w:hAnsi="SimSun" w:cs="宋体"/>
          <w:sz w:val="28"/>
          <w:bdr w:val="none" w:sz="0" w:space="0" w:color="auto"/>
        </w:rPr>
        <w:t>细节</w:t>
      </w:r>
      <w:r>
        <w:rPr>
          <w:rFonts w:ascii="宋体" w:eastAsia="宋体" w:hAnsi="MS Mincho" w:cs="宋体"/>
          <w:sz w:val="28"/>
          <w:bdr w:val="none" w:sz="0" w:space="0" w:color="auto"/>
        </w:rPr>
        <w:t>入手，做到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细</w:t>
      </w:r>
      <w:r>
        <w:rPr>
          <w:rFonts w:ascii="宋体" w:eastAsia="宋体" w:hAnsi="MS Mincho" w:cs="宋体"/>
          <w:sz w:val="28"/>
          <w:bdr w:val="none" w:sz="0" w:space="0" w:color="auto"/>
        </w:rPr>
        <w:t>化、活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安排条理化、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把握合理化、教</w:t>
      </w:r>
      <w:r>
        <w:rPr>
          <w:rFonts w:ascii="宋体" w:eastAsia="宋体" w:hAnsi="SimSun" w:cs="宋体"/>
          <w:sz w:val="28"/>
          <w:bdr w:val="none" w:sz="0" w:space="0" w:color="auto"/>
        </w:rPr>
        <w:t>师语</w:t>
      </w:r>
      <w:r>
        <w:rPr>
          <w:rFonts w:ascii="宋体" w:eastAsia="宋体" w:hAnsi="MS Mincho" w:cs="宋体"/>
          <w:sz w:val="28"/>
          <w:bdr w:val="none" w:sz="0" w:space="0" w:color="auto"/>
        </w:rPr>
        <w:t>言</w:t>
      </w:r>
      <w:r>
        <w:rPr>
          <w:rFonts w:ascii="宋体" w:eastAsia="宋体" w:hAnsi="SimSun" w:cs="宋体"/>
          <w:sz w:val="28"/>
          <w:bdr w:val="none" w:sz="0" w:space="0" w:color="auto"/>
        </w:rPr>
        <w:t>简洁</w:t>
      </w:r>
      <w:r>
        <w:rPr>
          <w:rFonts w:ascii="宋体" w:eastAsia="宋体" w:hAnsi="MS Mincho" w:cs="宋体"/>
          <w:sz w:val="28"/>
          <w:bdr w:val="none" w:sz="0" w:space="0" w:color="auto"/>
        </w:rPr>
        <w:t>化、</w:t>
      </w:r>
      <w:r>
        <w:rPr>
          <w:rFonts w:ascii="宋体" w:eastAsia="宋体" w:hAnsi="SimSun" w:cs="宋体"/>
          <w:sz w:val="28"/>
          <w:bdr w:val="none" w:sz="0" w:space="0" w:color="auto"/>
        </w:rPr>
        <w:t>习题设计</w:t>
      </w:r>
      <w:r>
        <w:rPr>
          <w:rFonts w:ascii="宋体" w:eastAsia="宋体" w:hAnsi="MS Mincho" w:cs="宋体"/>
          <w:sz w:val="28"/>
          <w:bdr w:val="none" w:sz="0" w:space="0" w:color="auto"/>
        </w:rPr>
        <w:t>典型化。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着将学生放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，不怕学生</w:t>
      </w: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走弯路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，提高学生自主探究意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1"/>
          <w:cols w:space="708"/>
          <w:titlePg w:val="0"/>
        </w:sect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四、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数学教学中的存在的困惑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学生差生面大，数学基</w:t>
      </w:r>
      <w:r>
        <w:rPr>
          <w:rFonts w:ascii="宋体" w:eastAsia="宋体" w:hAnsi="SimSun" w:cs="宋体"/>
          <w:sz w:val="28"/>
          <w:bdr w:val="none" w:sz="0" w:space="0" w:color="auto"/>
        </w:rPr>
        <w:t>础较</w:t>
      </w:r>
      <w:r>
        <w:rPr>
          <w:rFonts w:ascii="宋体" w:eastAsia="宋体" w:hAnsi="MS Mincho" w:cs="宋体"/>
          <w:sz w:val="28"/>
          <w:bdr w:val="none" w:sz="0" w:space="0" w:color="auto"/>
        </w:rPr>
        <w:t>差，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带</w:t>
      </w:r>
      <w:r>
        <w:rPr>
          <w:rFonts w:ascii="宋体" w:eastAsia="宋体" w:hAnsi="MS Mincho" w:cs="宋体"/>
          <w:sz w:val="28"/>
          <w:bdr w:val="none" w:sz="0" w:space="0" w:color="auto"/>
        </w:rPr>
        <w:t>来了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大的困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习习惯</w:t>
      </w:r>
      <w:r>
        <w:rPr>
          <w:rFonts w:ascii="宋体" w:eastAsia="宋体" w:hAnsi="MS Mincho" w:cs="宋体"/>
          <w:sz w:val="28"/>
          <w:bdr w:val="none" w:sz="0" w:space="0" w:color="auto"/>
        </w:rPr>
        <w:t>尤其</w:t>
      </w:r>
      <w:r>
        <w:rPr>
          <w:rFonts w:ascii="宋体" w:eastAsia="宋体" w:hAnsi="SimSun" w:cs="宋体"/>
          <w:sz w:val="28"/>
          <w:bdr w:val="none" w:sz="0" w:space="0" w:color="auto"/>
        </w:rPr>
        <w:t>书</w:t>
      </w:r>
      <w:r>
        <w:rPr>
          <w:rFonts w:ascii="宋体" w:eastAsia="宋体" w:hAnsi="MS Mincho" w:cs="宋体"/>
          <w:sz w:val="28"/>
          <w:bdr w:val="none" w:sz="0" w:space="0" w:color="auto"/>
        </w:rPr>
        <w:t>写</w:t>
      </w:r>
      <w:r>
        <w:rPr>
          <w:rFonts w:ascii="宋体" w:eastAsia="宋体" w:hAnsi="SimSun" w:cs="宋体"/>
          <w:sz w:val="28"/>
          <w:bdr w:val="none" w:sz="0" w:space="0" w:color="auto"/>
        </w:rPr>
        <w:t>习惯应</w:t>
      </w:r>
      <w:r>
        <w:rPr>
          <w:rFonts w:ascii="宋体" w:eastAsia="宋体" w:hAnsi="MS Mincho" w:cs="宋体"/>
          <w:sz w:val="28"/>
          <w:bdr w:val="none" w:sz="0" w:space="0" w:color="auto"/>
        </w:rPr>
        <w:t>从低年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抓起，否</w:t>
      </w:r>
      <w:r>
        <w:rPr>
          <w:rFonts w:ascii="宋体" w:eastAsia="宋体" w:hAnsi="SimSun" w:cs="宋体"/>
          <w:sz w:val="28"/>
          <w:bdr w:val="none" w:sz="0" w:space="0" w:color="auto"/>
        </w:rPr>
        <w:t>则</w:t>
      </w:r>
      <w:r>
        <w:rPr>
          <w:rFonts w:ascii="宋体" w:eastAsia="宋体" w:hAnsi="MS Mincho" w:cs="宋体"/>
          <w:sz w:val="28"/>
          <w:bdr w:val="none" w:sz="0" w:space="0" w:color="auto"/>
        </w:rPr>
        <w:t>一旦坏</w:t>
      </w:r>
      <w:r>
        <w:rPr>
          <w:rFonts w:ascii="宋体" w:eastAsia="宋体" w:hAnsi="SimSun" w:cs="宋体"/>
          <w:sz w:val="28"/>
          <w:bdr w:val="none" w:sz="0" w:space="0" w:color="auto"/>
        </w:rPr>
        <w:t>习惯养</w:t>
      </w:r>
      <w:r>
        <w:rPr>
          <w:rFonts w:ascii="宋体" w:eastAsia="宋体" w:hAnsi="MS Mincho" w:cs="宋体"/>
          <w:sz w:val="28"/>
          <w:bdr w:val="none" w:sz="0" w:space="0" w:color="auto"/>
        </w:rPr>
        <w:t>成，改起来很</w:t>
      </w:r>
      <w:r>
        <w:rPr>
          <w:rFonts w:ascii="宋体" w:eastAsia="宋体" w:hAnsi="SimSun" w:cs="宋体"/>
          <w:sz w:val="28"/>
          <w:bdr w:val="none" w:sz="0" w:space="0" w:color="auto"/>
        </w:rPr>
        <w:t>费劲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、学生口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表达能力差，往往</w:t>
      </w:r>
      <w:r>
        <w:rPr>
          <w:rFonts w:ascii="宋体" w:eastAsia="宋体" w:hAnsi="SimSun" w:cs="宋体"/>
          <w:sz w:val="28"/>
          <w:bdr w:val="none" w:sz="0" w:space="0" w:color="auto"/>
        </w:rPr>
        <w:t>讨论</w:t>
      </w:r>
      <w:r>
        <w:rPr>
          <w:rFonts w:ascii="宋体" w:eastAsia="宋体" w:hAnsi="MS Mincho" w:cs="宋体"/>
          <w:sz w:val="28"/>
          <w:bdr w:val="none" w:sz="0" w:space="0" w:color="auto"/>
        </w:rPr>
        <w:t>十分激烈，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果却不尽如人意。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、考</w:t>
      </w:r>
      <w:r>
        <w:rPr>
          <w:rFonts w:ascii="宋体" w:eastAsia="宋体" w:hAnsi="SimSun" w:cs="宋体"/>
          <w:sz w:val="28"/>
          <w:bdr w:val="none" w:sz="0" w:space="0" w:color="auto"/>
        </w:rPr>
        <w:t>试</w:t>
      </w:r>
      <w:r>
        <w:rPr>
          <w:rFonts w:ascii="宋体" w:eastAsia="宋体" w:hAnsi="MS Mincho" w:cs="宋体"/>
          <w:sz w:val="28"/>
          <w:bdr w:val="none" w:sz="0" w:space="0" w:color="auto"/>
        </w:rPr>
        <w:t>制度制</w:t>
      </w:r>
      <w:r>
        <w:rPr>
          <w:rFonts w:ascii="宋体" w:eastAsia="宋体" w:hAnsi="SimSun" w:cs="宋体"/>
          <w:sz w:val="28"/>
          <w:bdr w:val="none" w:sz="0" w:space="0" w:color="auto"/>
        </w:rPr>
        <w:t>约</w:t>
      </w:r>
      <w:r>
        <w:rPr>
          <w:rFonts w:ascii="宋体" w:eastAsia="宋体" w:hAnsi="MS Mincho" w:cs="宋体"/>
          <w:sz w:val="28"/>
          <w:bdr w:val="none" w:sz="0" w:space="0" w:color="auto"/>
        </w:rPr>
        <w:t>着教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的教学，使得很多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候无法保</w:t>
      </w:r>
      <w:r>
        <w:rPr>
          <w:rFonts w:ascii="宋体" w:eastAsia="宋体" w:hAnsi="SimSun" w:cs="宋体"/>
          <w:sz w:val="28"/>
          <w:bdr w:val="none" w:sz="0" w:space="0" w:color="auto"/>
        </w:rPr>
        <w:t>证</w:t>
      </w:r>
      <w:r>
        <w:rPr>
          <w:rFonts w:ascii="宋体" w:eastAsia="宋体" w:hAnsi="MS Mincho" w:cs="宋体"/>
          <w:sz w:val="28"/>
          <w:bdr w:val="none" w:sz="0" w:space="0" w:color="auto"/>
        </w:rPr>
        <w:t>充足的</w:t>
      </w:r>
      <w:r>
        <w:rPr>
          <w:rFonts w:ascii="宋体" w:eastAsia="宋体" w:hAnsi="SimSun" w:cs="宋体"/>
          <w:sz w:val="28"/>
          <w:bdr w:val="none" w:sz="0" w:space="0" w:color="auto"/>
        </w:rPr>
        <w:t>时间让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</w:t>
      </w:r>
      <w:r>
        <w:rPr>
          <w:rFonts w:ascii="宋体" w:eastAsia="宋体" w:hAnsi="SimSun" w:cs="宋体"/>
          <w:sz w:val="28"/>
          <w:bdr w:val="none" w:sz="0" w:space="0" w:color="auto"/>
        </w:rPr>
        <w:t>发现问题</w:t>
      </w:r>
      <w:r>
        <w:rPr>
          <w:rFonts w:ascii="宋体" w:eastAsia="宋体" w:hAnsi="MS Mincho" w:cs="宋体"/>
          <w:sz w:val="28"/>
          <w:bdr w:val="none" w:sz="0" w:space="0" w:color="auto"/>
        </w:rPr>
        <w:t>、探究新知，只能教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急于求成。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农</w:t>
      </w:r>
      <w:r>
        <w:rPr>
          <w:rFonts w:ascii="宋体" w:eastAsia="宋体" w:hAnsi="MS Mincho" w:cs="宋体"/>
          <w:sz w:val="28"/>
          <w:bdr w:val="none" w:sz="0" w:space="0" w:color="auto"/>
        </w:rPr>
        <w:t>村家</w:t>
      </w:r>
      <w:r>
        <w:rPr>
          <w:rFonts w:ascii="宋体" w:eastAsia="宋体" w:hAnsi="SimSun" w:cs="宋体"/>
          <w:sz w:val="28"/>
          <w:bdr w:val="none" w:sz="0" w:space="0" w:color="auto"/>
        </w:rPr>
        <w:t>长对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习关</w:t>
      </w:r>
      <w:r>
        <w:rPr>
          <w:rFonts w:ascii="宋体" w:eastAsia="宋体" w:hAnsi="MS Mincho" w:cs="宋体"/>
          <w:sz w:val="28"/>
          <w:bdr w:val="none" w:sz="0" w:space="0" w:color="auto"/>
        </w:rPr>
        <w:t>注度不高，高年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学生家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无法</w:t>
      </w:r>
      <w:r>
        <w:rPr>
          <w:rFonts w:ascii="宋体" w:eastAsia="宋体" w:hAnsi="SimSun" w:cs="宋体"/>
          <w:sz w:val="28"/>
          <w:bdr w:val="none" w:sz="0" w:space="0" w:color="auto"/>
        </w:rPr>
        <w:t>辅导</w:t>
      </w:r>
      <w:r>
        <w:rPr>
          <w:rFonts w:ascii="宋体" w:eastAsia="宋体" w:hAnsi="MS Mincho" w:cs="宋体"/>
          <w:sz w:val="28"/>
          <w:bdr w:val="none" w:sz="0" w:space="0" w:color="auto"/>
        </w:rPr>
        <w:t>孩子学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，使得学生的学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头</w:t>
      </w:r>
      <w:r>
        <w:rPr>
          <w:rFonts w:ascii="宋体" w:eastAsia="宋体" w:hAnsi="MS Mincho" w:cs="宋体"/>
          <w:sz w:val="28"/>
          <w:bdr w:val="none" w:sz="0" w:space="0" w:color="auto"/>
        </w:rPr>
        <w:t>使</w:t>
      </w:r>
      <w:r>
        <w:rPr>
          <w:rFonts w:ascii="宋体" w:eastAsia="宋体" w:hAnsi="SimSun" w:cs="宋体"/>
          <w:sz w:val="28"/>
          <w:bdr w:val="none" w:sz="0" w:space="0" w:color="auto"/>
        </w:rPr>
        <w:t>劲</w:t>
      </w:r>
      <w:r>
        <w:rPr>
          <w:rFonts w:ascii="宋体" w:eastAsia="宋体" w:hAnsi="MS Mincho" w:cs="宋体"/>
          <w:sz w:val="28"/>
          <w:bdr w:val="none" w:sz="0" w:space="0" w:color="auto"/>
        </w:rPr>
        <w:t>儿。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6</w:t>
      </w:r>
      <w:r>
        <w:rPr>
          <w:rFonts w:ascii="宋体" w:eastAsia="宋体" w:hAnsi="MS Mincho" w:cs="宋体"/>
          <w:sz w:val="28"/>
          <w:bdr w:val="none" w:sz="0" w:space="0" w:color="auto"/>
        </w:rPr>
        <w:t>、北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大版教材</w:t>
      </w:r>
      <w:r>
        <w:rPr>
          <w:rFonts w:ascii="宋体" w:eastAsia="宋体" w:hAnsi="SimSun" w:cs="宋体"/>
          <w:sz w:val="28"/>
          <w:bdr w:val="none" w:sz="0" w:space="0" w:color="auto"/>
        </w:rPr>
        <w:t>设计较为简单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也</w:t>
      </w:r>
      <w:r>
        <w:rPr>
          <w:rFonts w:ascii="宋体" w:eastAsia="宋体" w:hAnsi="SimSun" w:cs="宋体"/>
          <w:sz w:val="28"/>
          <w:bdr w:val="none" w:sz="0" w:space="0" w:color="auto"/>
        </w:rPr>
        <w:t>较为简单</w:t>
      </w:r>
      <w:r>
        <w:rPr>
          <w:rFonts w:ascii="宋体" w:eastAsia="宋体" w:hAnsi="MS Mincho" w:cs="宋体"/>
          <w:sz w:val="28"/>
          <w:bdr w:val="none" w:sz="0" w:space="0" w:color="auto"/>
        </w:rPr>
        <w:t>，可考</w:t>
      </w:r>
      <w:r>
        <w:rPr>
          <w:rFonts w:ascii="宋体" w:eastAsia="宋体" w:hAnsi="SimSun" w:cs="宋体"/>
          <w:sz w:val="28"/>
          <w:bdr w:val="none" w:sz="0" w:space="0" w:color="auto"/>
        </w:rPr>
        <w:t>试时试题设计</w:t>
      </w:r>
      <w:r>
        <w:rPr>
          <w:rFonts w:ascii="宋体" w:eastAsia="宋体" w:hAnsi="MS Mincho" w:cs="宋体"/>
          <w:sz w:val="28"/>
          <w:bdr w:val="none" w:sz="0" w:space="0" w:color="auto"/>
        </w:rPr>
        <w:t>十分丰富，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提出更多的挑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五、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“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打造高效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堂、使教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师乐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教</w:t>
      </w:r>
      <w:r>
        <w:rPr>
          <w:rStyle w:val="strong"/>
          <w:rFonts w:ascii="宋体" w:eastAsia="宋体" w:cs="宋体"/>
          <w:b/>
          <w:sz w:val="28"/>
          <w:bdr w:val="none" w:sz="0" w:space="0" w:color="auto"/>
        </w:rPr>
        <w:t>”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为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主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题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的意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见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征求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结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果：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1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方面要准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更加充分，</w:t>
      </w:r>
      <w:r>
        <w:rPr>
          <w:rFonts w:ascii="宋体" w:eastAsia="宋体" w:hAnsi="SimSun" w:cs="宋体"/>
          <w:sz w:val="28"/>
          <w:bdr w:val="none" w:sz="0" w:space="0" w:color="auto"/>
        </w:rPr>
        <w:t>每节课</w:t>
      </w:r>
      <w:r>
        <w:rPr>
          <w:rFonts w:ascii="宋体" w:eastAsia="宋体" w:hAnsi="MS Mincho" w:cs="宋体"/>
          <w:sz w:val="28"/>
          <w:bdr w:val="none" w:sz="0" w:space="0" w:color="auto"/>
        </w:rPr>
        <w:t>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前，要自己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自己几个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：我打算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得什</w:t>
      </w:r>
      <w:r>
        <w:rPr>
          <w:rFonts w:ascii="宋体" w:eastAsia="宋体" w:hAnsi="SimSun" w:cs="宋体"/>
          <w:sz w:val="28"/>
          <w:bdr w:val="none" w:sz="0" w:space="0" w:color="auto"/>
        </w:rPr>
        <w:t>么</w:t>
      </w:r>
      <w:r>
        <w:rPr>
          <w:rFonts w:ascii="宋体" w:eastAsia="宋体" w:hAnsi="MS Mincho" w:cs="宋体"/>
          <w:sz w:val="28"/>
          <w:bdr w:val="none" w:sz="0" w:space="0" w:color="auto"/>
        </w:rPr>
        <w:t>？我打算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学生用多</w:t>
      </w:r>
      <w:r>
        <w:rPr>
          <w:rFonts w:ascii="宋体" w:eastAsia="宋体" w:hAnsi="SimSun" w:cs="宋体"/>
          <w:sz w:val="28"/>
          <w:bdr w:val="none" w:sz="0" w:space="0" w:color="auto"/>
        </w:rPr>
        <w:t>长时间获</w:t>
      </w:r>
      <w:r>
        <w:rPr>
          <w:rFonts w:ascii="宋体" w:eastAsia="宋体" w:hAnsi="MS Mincho" w:cs="宋体"/>
          <w:sz w:val="28"/>
          <w:bdr w:val="none" w:sz="0" w:space="0" w:color="auto"/>
        </w:rPr>
        <w:t>得，我打算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学生怎</w:t>
      </w:r>
      <w:r>
        <w:rPr>
          <w:rFonts w:ascii="宋体" w:eastAsia="宋体" w:hAnsi="SimSun" w:cs="宋体"/>
          <w:sz w:val="28"/>
          <w:bdr w:val="none" w:sz="0" w:space="0" w:color="auto"/>
        </w:rPr>
        <w:t>样获</w:t>
      </w:r>
      <w:r>
        <w:rPr>
          <w:rFonts w:ascii="宋体" w:eastAsia="宋体" w:hAnsi="MS Mincho" w:cs="宋体"/>
          <w:sz w:val="28"/>
          <w:bdr w:val="none" w:sz="0" w:space="0" w:color="auto"/>
        </w:rPr>
        <w:t>得？我怎</w:t>
      </w:r>
      <w:r>
        <w:rPr>
          <w:rFonts w:ascii="宋体" w:eastAsia="宋体" w:hAnsi="SimSun" w:cs="宋体"/>
          <w:sz w:val="28"/>
          <w:bdr w:val="none" w:sz="0" w:space="0" w:color="auto"/>
        </w:rPr>
        <w:t>样</w:t>
      </w:r>
      <w:r>
        <w:rPr>
          <w:rFonts w:ascii="宋体" w:eastAsia="宋体" w:hAnsi="MS Mincho" w:cs="宋体"/>
          <w:sz w:val="28"/>
          <w:bdr w:val="none" w:sz="0" w:space="0" w:color="auto"/>
        </w:rPr>
        <w:t>知道学生是否达到了要求？</w:t>
      </w:r>
      <w:r>
        <w:rPr>
          <w:rFonts w:ascii="宋体" w:eastAsia="宋体" w:hAnsi="SimSun" w:cs="宋体"/>
          <w:sz w:val="28"/>
          <w:bdr w:val="none" w:sz="0" w:space="0" w:color="auto"/>
        </w:rPr>
        <w:t>这课</w:t>
      </w:r>
      <w:r>
        <w:rPr>
          <w:rFonts w:ascii="宋体" w:eastAsia="宋体" w:hAnsi="MS Mincho" w:cs="宋体"/>
          <w:sz w:val="28"/>
          <w:bdr w:val="none" w:sz="0" w:space="0" w:color="auto"/>
        </w:rPr>
        <w:t>前四</w:t>
      </w:r>
      <w:r>
        <w:rPr>
          <w:rFonts w:ascii="宋体" w:eastAsia="宋体" w:hAnsi="SimSun" w:cs="宋体"/>
          <w:sz w:val="28"/>
          <w:bdr w:val="none" w:sz="0" w:space="0" w:color="auto"/>
        </w:rPr>
        <w:t>问</w:t>
      </w:r>
      <w:r>
        <w:rPr>
          <w:rFonts w:ascii="宋体" w:eastAsia="宋体" w:hAnsi="MS Mincho" w:cs="宋体"/>
          <w:sz w:val="28"/>
          <w:bdr w:val="none" w:sz="0" w:space="0" w:color="auto"/>
        </w:rPr>
        <w:t>能</w:t>
      </w:r>
      <w:r>
        <w:rPr>
          <w:rFonts w:ascii="宋体" w:eastAsia="宋体" w:hAnsi="SimSun" w:cs="宋体"/>
          <w:sz w:val="28"/>
          <w:bdr w:val="none" w:sz="0" w:space="0" w:color="auto"/>
        </w:rPr>
        <w:t>够让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师对</w:t>
      </w:r>
      <w:r>
        <w:rPr>
          <w:rFonts w:ascii="宋体" w:eastAsia="宋体" w:hAnsi="MS Mincho" w:cs="宋体"/>
          <w:sz w:val="28"/>
          <w:bdr w:val="none" w:sz="0" w:space="0" w:color="auto"/>
        </w:rPr>
        <w:t>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堂有了大概地了解，准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就要更加充分，做到不上无准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2</w:t>
      </w:r>
      <w:r>
        <w:rPr>
          <w:rFonts w:ascii="宋体" w:eastAsia="宋体" w:hAnsi="MS Mincho" w:cs="宋体"/>
          <w:sz w:val="28"/>
          <w:bdr w:val="none" w:sz="0" w:space="0" w:color="auto"/>
        </w:rPr>
        <w:t>、老</w:t>
      </w:r>
      <w:r>
        <w:rPr>
          <w:rFonts w:ascii="宋体" w:eastAsia="宋体" w:hAnsi="SimSun" w:cs="宋体"/>
          <w:sz w:val="28"/>
          <w:bdr w:val="none" w:sz="0" w:space="0" w:color="auto"/>
        </w:rPr>
        <w:t>师乐</w:t>
      </w:r>
      <w:r>
        <w:rPr>
          <w:rFonts w:ascii="宋体" w:eastAsia="宋体" w:hAnsi="MS Mincho" w:cs="宋体"/>
          <w:sz w:val="28"/>
          <w:bdr w:val="none" w:sz="0" w:space="0" w:color="auto"/>
        </w:rPr>
        <w:t>教：不再声嘶力竭，而是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生互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，适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点</w:t>
      </w:r>
      <w:r>
        <w:rPr>
          <w:rFonts w:ascii="宋体" w:eastAsia="宋体" w:hAnsi="SimSun" w:cs="宋体"/>
          <w:sz w:val="28"/>
          <w:bdr w:val="none" w:sz="0" w:space="0" w:color="auto"/>
        </w:rPr>
        <w:t>拨</w:t>
      </w:r>
      <w:r>
        <w:rPr>
          <w:rFonts w:ascii="宋体" w:eastAsia="宋体" w:hAnsi="MS Mincho" w:cs="宋体"/>
          <w:sz w:val="28"/>
          <w:bdr w:val="none" w:sz="0" w:space="0" w:color="auto"/>
        </w:rPr>
        <w:t>，少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精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2"/>
          <w:cols w:space="708"/>
          <w:titlePg w:val="0"/>
        </w:sectPr>
      </w:pPr>
      <w:r>
        <w:rPr>
          <w:rFonts w:ascii="宋体" w:eastAsia="宋体" w:cs="宋体"/>
          <w:sz w:val="28"/>
          <w:bdr w:val="none" w:sz="0" w:space="0" w:color="auto"/>
        </w:rPr>
        <w:t>3</w:t>
      </w:r>
      <w:r>
        <w:rPr>
          <w:rFonts w:ascii="宋体" w:eastAsia="宋体" w:hAnsi="MS Mincho" w:cs="宋体"/>
          <w:sz w:val="28"/>
          <w:bdr w:val="none" w:sz="0" w:space="0" w:color="auto"/>
        </w:rPr>
        <w:t>、在上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合理分配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学生自己学，什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，什</w:t>
      </w:r>
      <w:r>
        <w:rPr>
          <w:rFonts w:ascii="宋体" w:eastAsia="宋体" w:hAnsi="SimSun" w:cs="宋体"/>
          <w:sz w:val="28"/>
          <w:bdr w:val="none" w:sz="0" w:space="0" w:color="auto"/>
        </w:rPr>
        <w:t>么时间开</w:t>
      </w:r>
      <w:r>
        <w:rPr>
          <w:rFonts w:ascii="宋体" w:eastAsia="宋体" w:hAnsi="MS Mincho" w:cs="宋体"/>
          <w:sz w:val="28"/>
          <w:bdr w:val="none" w:sz="0" w:space="0" w:color="auto"/>
        </w:rPr>
        <w:t>始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做到心中有数，更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准确把握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</w:t>
      </w:r>
      <w:r>
        <w:rPr>
          <w:rFonts w:ascii="宋体" w:eastAsia="宋体" w:hAnsi="SimSun" w:cs="宋体"/>
          <w:sz w:val="28"/>
          <w:bdr w:val="none" w:sz="0" w:space="0" w:color="auto"/>
        </w:rPr>
        <w:t>节</w:t>
      </w:r>
      <w:r>
        <w:rPr>
          <w:rFonts w:ascii="宋体" w:eastAsia="宋体" w:hAnsi="MS Mincho" w:cs="宋体"/>
          <w:sz w:val="28"/>
          <w:bdr w:val="none" w:sz="0" w:space="0" w:color="auto"/>
        </w:rPr>
        <w:t>奏，重</w:t>
      </w:r>
      <w:r>
        <w:rPr>
          <w:rFonts w:ascii="宋体" w:eastAsia="宋体" w:hAnsi="SimSun" w:cs="宋体"/>
          <w:sz w:val="28"/>
          <w:bdr w:val="none" w:sz="0" w:space="0" w:color="auto"/>
        </w:rPr>
        <w:t>难</w:t>
      </w:r>
      <w:r>
        <w:rPr>
          <w:rFonts w:ascii="宋体" w:eastAsia="宋体" w:hAnsi="MS Mincho" w:cs="宋体"/>
          <w:sz w:val="28"/>
          <w:bdr w:val="none" w:sz="0" w:space="0" w:color="auto"/>
        </w:rPr>
        <w:t>点精</w:t>
      </w:r>
      <w:r>
        <w:rPr>
          <w:rFonts w:ascii="宋体" w:eastAsia="宋体" w:hAnsi="SimSun" w:cs="宋体"/>
          <w:sz w:val="28"/>
          <w:bdr w:val="none" w:sz="0" w:space="0" w:color="auto"/>
        </w:rPr>
        <w:t>讲细讲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4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了提高学生的学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习积</w:t>
      </w:r>
      <w:r>
        <w:rPr>
          <w:rFonts w:ascii="宋体" w:eastAsia="宋体" w:hAnsi="MS Mincho" w:cs="宋体"/>
          <w:sz w:val="28"/>
          <w:bdr w:val="none" w:sz="0" w:space="0" w:color="auto"/>
        </w:rPr>
        <w:t>极性，充分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学生的学</w:t>
      </w:r>
      <w:r>
        <w:rPr>
          <w:rFonts w:ascii="宋体" w:eastAsia="宋体" w:hAnsi="SimSun" w:cs="宋体"/>
          <w:sz w:val="28"/>
          <w:bdr w:val="none" w:sz="0" w:space="0" w:color="auto"/>
        </w:rPr>
        <w:t>习兴</w:t>
      </w:r>
      <w:r>
        <w:rPr>
          <w:rFonts w:ascii="宋体" w:eastAsia="宋体" w:hAnsi="MS Mincho" w:cs="宋体"/>
          <w:sz w:val="28"/>
          <w:bdr w:val="none" w:sz="0" w:space="0" w:color="auto"/>
        </w:rPr>
        <w:t>趣，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充分利用教学</w:t>
      </w:r>
      <w:r>
        <w:rPr>
          <w:rFonts w:ascii="宋体" w:eastAsia="宋体" w:hAnsi="SimSun" w:cs="宋体"/>
          <w:sz w:val="28"/>
          <w:bdr w:val="none" w:sz="0" w:space="0" w:color="auto"/>
        </w:rPr>
        <w:t>资</w:t>
      </w:r>
      <w:r>
        <w:rPr>
          <w:rFonts w:ascii="宋体" w:eastAsia="宋体" w:hAnsi="MS Mincho" w:cs="宋体"/>
          <w:sz w:val="28"/>
          <w:bdr w:val="none" w:sz="0" w:space="0" w:color="auto"/>
        </w:rPr>
        <w:t>源，或者巧妙地</w:t>
      </w:r>
      <w:r>
        <w:rPr>
          <w:rFonts w:ascii="宋体" w:eastAsia="宋体" w:hAnsi="SimSun" w:cs="宋体"/>
          <w:sz w:val="28"/>
          <w:bdr w:val="none" w:sz="0" w:space="0" w:color="auto"/>
        </w:rPr>
        <w:t>创设</w:t>
      </w:r>
      <w:r>
        <w:rPr>
          <w:rFonts w:ascii="宋体" w:eastAsia="宋体" w:hAnsi="MS Mincho" w:cs="宋体"/>
          <w:sz w:val="28"/>
          <w:bdr w:val="none" w:sz="0" w:space="0" w:color="auto"/>
        </w:rPr>
        <w:t>情境，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学生在</w:t>
      </w:r>
      <w:r>
        <w:rPr>
          <w:rFonts w:ascii="宋体" w:eastAsia="宋体" w:hAnsi="SimSun" w:cs="宋体"/>
          <w:sz w:val="28"/>
          <w:bdr w:val="none" w:sz="0" w:space="0" w:color="auto"/>
        </w:rPr>
        <w:t>轻</w:t>
      </w:r>
      <w:r>
        <w:rPr>
          <w:rFonts w:ascii="宋体" w:eastAsia="宋体" w:hAnsi="MS Mincho" w:cs="宋体"/>
          <w:sz w:val="28"/>
          <w:bdr w:val="none" w:sz="0" w:space="0" w:color="auto"/>
        </w:rPr>
        <w:t>松愉快的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堂气氛中学到知</w:t>
      </w:r>
      <w:r>
        <w:rPr>
          <w:rFonts w:ascii="宋体" w:eastAsia="宋体" w:hAnsi="SimSun" w:cs="宋体"/>
          <w:sz w:val="28"/>
          <w:bdr w:val="none" w:sz="0" w:space="0" w:color="auto"/>
        </w:rPr>
        <w:t>识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这样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习过</w:t>
      </w:r>
      <w:r>
        <w:rPr>
          <w:rFonts w:ascii="宋体" w:eastAsia="宋体" w:hAnsi="MS Mincho" w:cs="宋体"/>
          <w:sz w:val="28"/>
          <w:bdr w:val="none" w:sz="0" w:space="0" w:color="auto"/>
        </w:rPr>
        <w:t>程才会</w:t>
      </w:r>
      <w:r>
        <w:rPr>
          <w:rFonts w:ascii="宋体" w:eastAsia="宋体" w:hAnsi="SimSun" w:cs="宋体"/>
          <w:sz w:val="28"/>
          <w:bdr w:val="none" w:sz="0" w:space="0" w:color="auto"/>
        </w:rPr>
        <w:t>让</w:t>
      </w:r>
      <w:r>
        <w:rPr>
          <w:rFonts w:ascii="宋体" w:eastAsia="宋体" w:hAnsi="MS Mincho" w:cs="宋体"/>
          <w:sz w:val="28"/>
          <w:bdr w:val="none" w:sz="0" w:space="0" w:color="auto"/>
        </w:rPr>
        <w:t>学生把知</w:t>
      </w:r>
      <w:r>
        <w:rPr>
          <w:rFonts w:ascii="宋体" w:eastAsia="宋体" w:hAnsi="SimSun" w:cs="宋体"/>
          <w:sz w:val="28"/>
          <w:bdr w:val="none" w:sz="0" w:space="0" w:color="auto"/>
        </w:rPr>
        <w:t>识记</w:t>
      </w:r>
      <w:r>
        <w:rPr>
          <w:rFonts w:ascii="宋体" w:eastAsia="宋体" w:hAnsi="MS Mincho" w:cs="宋体"/>
          <w:sz w:val="28"/>
          <w:bdr w:val="none" w:sz="0" w:space="0" w:color="auto"/>
        </w:rPr>
        <w:t>得更加牢固。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5</w:t>
      </w:r>
      <w:r>
        <w:rPr>
          <w:rFonts w:ascii="宋体" w:eastAsia="宋体" w:hAnsi="MS Mincho" w:cs="宋体"/>
          <w:sz w:val="28"/>
          <w:bdr w:val="none" w:sz="0" w:space="0" w:color="auto"/>
        </w:rPr>
        <w:t>、在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完新知后，老</w:t>
      </w:r>
      <w:r>
        <w:rPr>
          <w:rFonts w:ascii="宋体" w:eastAsia="宋体" w:hAnsi="SimSun" w:cs="宋体"/>
          <w:sz w:val="28"/>
          <w:bdr w:val="none" w:sz="0" w:space="0" w:color="auto"/>
        </w:rPr>
        <w:t>师应该</w:t>
      </w:r>
      <w:r>
        <w:rPr>
          <w:rFonts w:ascii="宋体" w:eastAsia="宋体" w:hAnsi="MS Mincho" w:cs="宋体"/>
          <w:sz w:val="28"/>
          <w:bdr w:val="none" w:sz="0" w:space="0" w:color="auto"/>
        </w:rPr>
        <w:t>精心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几道有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性的</w:t>
      </w:r>
      <w:r>
        <w:rPr>
          <w:rFonts w:ascii="宋体" w:eastAsia="宋体" w:hAnsi="SimSun" w:cs="宋体"/>
          <w:sz w:val="28"/>
          <w:bdr w:val="none" w:sz="0" w:space="0" w:color="auto"/>
        </w:rPr>
        <w:t>习题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</w:t>
      </w:r>
      <w:r>
        <w:rPr>
          <w:rFonts w:ascii="宋体" w:eastAsia="宋体" w:hAnsi="SimSun" w:cs="宋体"/>
          <w:sz w:val="28"/>
          <w:bdr w:val="none" w:sz="0" w:space="0" w:color="auto"/>
        </w:rPr>
        <w:t>练</w:t>
      </w:r>
      <w:r>
        <w:rPr>
          <w:rFonts w:ascii="宋体" w:eastAsia="宋体" w:hAnsi="MS Mincho" w:cs="宋体"/>
          <w:sz w:val="28"/>
          <w:bdr w:val="none" w:sz="0" w:space="0" w:color="auto"/>
        </w:rPr>
        <w:t>笔，如果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学生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应该</w:t>
      </w:r>
      <w:r>
        <w:rPr>
          <w:rFonts w:ascii="宋体" w:eastAsia="宋体" w:hAnsi="MS Mincho" w:cs="宋体"/>
          <w:sz w:val="28"/>
          <w:bdr w:val="none" w:sz="0" w:space="0" w:color="auto"/>
        </w:rPr>
        <w:t>充分利用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</w:t>
      </w:r>
      <w:r>
        <w:rPr>
          <w:rFonts w:ascii="宋体" w:eastAsia="宋体" w:hAnsi="SimSun" w:cs="宋体"/>
          <w:sz w:val="28"/>
          <w:bdr w:val="none" w:sz="0" w:space="0" w:color="auto"/>
        </w:rPr>
        <w:t>错误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行典型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解。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7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本次活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，可以看作是本学期工作的</w:t>
      </w:r>
      <w:r>
        <w:rPr>
          <w:rFonts w:ascii="宋体" w:eastAsia="宋体" w:hAnsi="SimSun" w:cs="宋体"/>
          <w:sz w:val="28"/>
          <w:bdr w:val="none" w:sz="0" w:space="0" w:color="auto"/>
        </w:rPr>
        <w:t>缩</w:t>
      </w:r>
      <w:r>
        <w:rPr>
          <w:rFonts w:ascii="宋体" w:eastAsia="宋体" w:hAnsi="MS Mincho" w:cs="宋体"/>
          <w:sz w:val="28"/>
          <w:bdr w:val="none" w:sz="0" w:space="0" w:color="auto"/>
        </w:rPr>
        <w:t>影。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一学期我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主要在上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两方面工作下了一定的工夫。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堂教学是主渠道主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地，是教学教研工作的重中之重，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程改革的主</w:t>
      </w:r>
      <w:r>
        <w:rPr>
          <w:rFonts w:ascii="宋体" w:eastAsia="宋体" w:hAnsi="SimSun" w:cs="宋体"/>
          <w:sz w:val="28"/>
          <w:bdr w:val="none" w:sz="0" w:space="0" w:color="auto"/>
        </w:rPr>
        <w:t>阵</w:t>
      </w:r>
      <w:r>
        <w:rPr>
          <w:rFonts w:ascii="宋体" w:eastAsia="宋体" w:hAnsi="MS Mincho" w:cs="宋体"/>
          <w:sz w:val="28"/>
          <w:bdr w:val="none" w:sz="0" w:space="0" w:color="auto"/>
        </w:rPr>
        <w:t>地主要在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堂教学中，因而我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非常重</w:t>
      </w:r>
      <w:r>
        <w:rPr>
          <w:rFonts w:ascii="宋体" w:eastAsia="宋体" w:hAnsi="SimSun" w:cs="宋体"/>
          <w:sz w:val="28"/>
          <w:bdr w:val="none" w:sz="0" w:space="0" w:color="auto"/>
        </w:rPr>
        <w:t>视课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堂教学的研究。扎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而有效地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展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堂教学，不</w:t>
      </w:r>
      <w:r>
        <w:rPr>
          <w:rFonts w:ascii="宋体" w:eastAsia="宋体" w:hAnsi="SimSun" w:cs="宋体"/>
          <w:sz w:val="28"/>
          <w:bdr w:val="none" w:sz="0" w:space="0" w:color="auto"/>
        </w:rPr>
        <w:t>仅为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才能的施展提供了一个自我挑</w:t>
      </w:r>
      <w:r>
        <w:rPr>
          <w:rFonts w:ascii="宋体" w:eastAsia="宋体" w:hAnsi="SimSun" w:cs="宋体"/>
          <w:sz w:val="28"/>
          <w:bdr w:val="none" w:sz="0" w:space="0" w:color="auto"/>
        </w:rPr>
        <w:t>战</w:t>
      </w:r>
      <w:r>
        <w:rPr>
          <w:rFonts w:ascii="宋体" w:eastAsia="宋体" w:hAnsi="MS Mincho" w:cs="宋体"/>
          <w:sz w:val="28"/>
          <w:bdr w:val="none" w:sz="0" w:space="0" w:color="auto"/>
        </w:rPr>
        <w:t>的舞台，更是培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综</w:t>
      </w:r>
      <w:r>
        <w:rPr>
          <w:rFonts w:ascii="宋体" w:eastAsia="宋体" w:hAnsi="MS Mincho" w:cs="宋体"/>
          <w:sz w:val="28"/>
          <w:bdr w:val="none" w:sz="0" w:space="0" w:color="auto"/>
        </w:rPr>
        <w:t>合素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的学</w:t>
      </w:r>
      <w:r>
        <w:rPr>
          <w:rFonts w:ascii="宋体" w:eastAsia="宋体" w:hAnsi="SimSun" w:cs="宋体"/>
          <w:sz w:val="28"/>
          <w:bdr w:val="none" w:sz="0" w:space="0" w:color="auto"/>
        </w:rPr>
        <w:t>习实</w:t>
      </w:r>
      <w:r>
        <w:rPr>
          <w:rFonts w:ascii="宋体" w:eastAsia="宋体" w:hAnsi="MS Mincho" w:cs="宋体"/>
          <w:sz w:val="28"/>
          <w:bdr w:val="none" w:sz="0" w:space="0" w:color="auto"/>
        </w:rPr>
        <w:t>践基地。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3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九月是本学期第一个教学月，我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首先迎来了教研室老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来校</w:t>
      </w:r>
      <w:r>
        <w:rPr>
          <w:rFonts w:ascii="宋体" w:eastAsia="宋体" w:hAnsi="SimSun" w:cs="宋体"/>
          <w:sz w:val="28"/>
          <w:bdr w:val="none" w:sz="0" w:space="0" w:color="auto"/>
        </w:rPr>
        <w:t>视导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三位老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参与了上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，其余老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在本年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段听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后上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、听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都聆听了教研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反映收益良多。十月份学校的一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也是我</w:t>
      </w:r>
      <w:r>
        <w:rPr>
          <w:rFonts w:ascii="宋体" w:eastAsia="宋体" w:hAnsi="SimSun" w:cs="宋体"/>
          <w:sz w:val="28"/>
          <w:bdr w:val="none" w:sz="0" w:space="0" w:color="auto"/>
        </w:rPr>
        <w:t>们语</w:t>
      </w:r>
      <w:r>
        <w:rPr>
          <w:rFonts w:ascii="宋体" w:eastAsia="宋体" w:hAnsi="MS Mincho" w:cs="宋体"/>
          <w:sz w:val="28"/>
          <w:bdr w:val="none" w:sz="0" w:space="0" w:color="auto"/>
        </w:rPr>
        <w:t>文教研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得第一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研究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，全体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，包括于主任，共七人参加。做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之前，召</w:t>
      </w:r>
      <w:r>
        <w:rPr>
          <w:rFonts w:ascii="宋体" w:eastAsia="宋体" w:hAnsi="SimSun" w:cs="宋体"/>
          <w:sz w:val="28"/>
          <w:bdr w:val="none" w:sz="0" w:space="0" w:color="auto"/>
        </w:rPr>
        <w:t>开</w:t>
      </w:r>
      <w:r>
        <w:rPr>
          <w:rFonts w:ascii="宋体" w:eastAsia="宋体" w:hAnsi="MS Mincho" w:cs="宋体"/>
          <w:sz w:val="28"/>
          <w:bdr w:val="none" w:sz="0" w:space="0" w:color="auto"/>
        </w:rPr>
        <w:t>了</w:t>
      </w:r>
      <w:r>
        <w:rPr>
          <w:rFonts w:ascii="宋体" w:eastAsia="宋体" w:hAnsi="SimSun" w:cs="宋体"/>
          <w:sz w:val="28"/>
          <w:bdr w:val="none" w:sz="0" w:space="0" w:color="auto"/>
        </w:rPr>
        <w:t>针对这轮课</w:t>
      </w:r>
      <w:r>
        <w:rPr>
          <w:rFonts w:ascii="宋体" w:eastAsia="宋体" w:hAnsi="MS Mincho" w:cs="宋体"/>
          <w:sz w:val="28"/>
          <w:bdr w:val="none" w:sz="0" w:space="0" w:color="auto"/>
        </w:rPr>
        <w:t>的教研会，要求老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师们结</w:t>
      </w:r>
      <w:r>
        <w:rPr>
          <w:rFonts w:ascii="宋体" w:eastAsia="宋体" w:hAnsi="MS Mincho" w:cs="宋体"/>
          <w:sz w:val="28"/>
          <w:bdr w:val="none" w:sz="0" w:space="0" w:color="auto"/>
        </w:rPr>
        <w:t>合九月</w:t>
      </w:r>
      <w:r>
        <w:rPr>
          <w:rFonts w:ascii="宋体" w:eastAsia="宋体" w:hAnsi="SimSun" w:cs="宋体"/>
          <w:sz w:val="28"/>
          <w:bdr w:val="none" w:sz="0" w:space="0" w:color="auto"/>
        </w:rPr>
        <w:t>视导课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，根据教研</w:t>
      </w:r>
      <w:r>
        <w:rPr>
          <w:rFonts w:ascii="宋体" w:eastAsia="宋体" w:hAnsi="SimSun" w:cs="宋体"/>
          <w:sz w:val="28"/>
          <w:bdr w:val="none" w:sz="0" w:space="0" w:color="auto"/>
        </w:rPr>
        <w:t>员</w:t>
      </w:r>
      <w:r>
        <w:rPr>
          <w:rFonts w:ascii="宋体" w:eastAsia="宋体" w:hAnsi="MS Mincho" w:cs="宋体"/>
          <w:sz w:val="28"/>
          <w:bdr w:val="none" w:sz="0" w:space="0" w:color="auto"/>
        </w:rPr>
        <w:t>的指点，改正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发扬长处</w:t>
      </w:r>
      <w:r>
        <w:rPr>
          <w:rFonts w:ascii="宋体" w:eastAsia="宋体" w:hAnsi="MS Mincho" w:cs="宋体"/>
          <w:sz w:val="28"/>
          <w:bdr w:val="none" w:sz="0" w:space="0" w:color="auto"/>
        </w:rPr>
        <w:t>，精心</w:t>
      </w:r>
      <w:r>
        <w:rPr>
          <w:rFonts w:ascii="宋体" w:eastAsia="宋体" w:hAnsi="SimSun" w:cs="宋体"/>
          <w:sz w:val="28"/>
          <w:bdr w:val="none" w:sz="0" w:space="0" w:color="auto"/>
        </w:rPr>
        <w:t>备课</w:t>
      </w:r>
      <w:r>
        <w:rPr>
          <w:rFonts w:ascii="宋体" w:eastAsia="宋体" w:hAnsi="MS Mincho" w:cs="宋体"/>
          <w:sz w:val="28"/>
          <w:bdr w:val="none" w:sz="0" w:space="0" w:color="auto"/>
        </w:rPr>
        <w:t>，夯</w:t>
      </w:r>
      <w:r>
        <w:rPr>
          <w:rFonts w:ascii="宋体" w:eastAsia="宋体" w:hAnsi="SimSun" w:cs="宋体"/>
          <w:sz w:val="28"/>
          <w:bdr w:val="none" w:sz="0" w:space="0" w:color="auto"/>
        </w:rPr>
        <w:t>实训练</w:t>
      </w:r>
      <w:r>
        <w:rPr>
          <w:rFonts w:ascii="宋体" w:eastAsia="宋体" w:hAnsi="MS Mincho" w:cs="宋体"/>
          <w:sz w:val="28"/>
          <w:bdr w:val="none" w:sz="0" w:space="0" w:color="auto"/>
        </w:rPr>
        <w:t>，体</w:t>
      </w:r>
      <w:r>
        <w:rPr>
          <w:rFonts w:ascii="宋体" w:eastAsia="宋体" w:hAnsi="SimSun" w:cs="宋体"/>
          <w:sz w:val="28"/>
          <w:bdr w:val="none" w:sz="0" w:space="0" w:color="auto"/>
        </w:rPr>
        <w:t>现语</w:t>
      </w:r>
      <w:r>
        <w:rPr>
          <w:rFonts w:ascii="宋体" w:eastAsia="宋体" w:hAnsi="MS Mincho" w:cs="宋体"/>
          <w:sz w:val="28"/>
          <w:bdr w:val="none" w:sz="0" w:space="0" w:color="auto"/>
        </w:rPr>
        <w:t>文味，并以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师视导课为</w:t>
      </w:r>
      <w:r>
        <w:rPr>
          <w:rFonts w:ascii="宋体" w:eastAsia="宋体" w:hAnsi="MS Mincho" w:cs="宋体"/>
          <w:sz w:val="28"/>
          <w:bdr w:val="none" w:sz="0" w:space="0" w:color="auto"/>
        </w:rPr>
        <w:t>例，指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如何打造高效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堂，提高学生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文素</w:t>
      </w:r>
      <w:r>
        <w:rPr>
          <w:rFonts w:ascii="宋体" w:eastAsia="宋体" w:hAnsi="SimSun" w:cs="宋体"/>
          <w:sz w:val="28"/>
          <w:bdr w:val="none" w:sz="0" w:space="0" w:color="auto"/>
        </w:rPr>
        <w:t>养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这轮课结</w:t>
      </w:r>
      <w:r>
        <w:rPr>
          <w:rFonts w:ascii="宋体" w:eastAsia="宋体" w:hAnsi="MS Mincho" w:cs="宋体"/>
          <w:sz w:val="28"/>
          <w:bdr w:val="none" w:sz="0" w:space="0" w:color="auto"/>
        </w:rPr>
        <w:t>束，一年二班，三年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，六年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可圈可点，而其余的四</w:t>
      </w:r>
      <w:r>
        <w:rPr>
          <w:rFonts w:ascii="宋体" w:eastAsia="宋体" w:hAnsi="SimSun" w:cs="宋体"/>
          <w:sz w:val="28"/>
          <w:bdr w:val="none" w:sz="0" w:space="0" w:color="auto"/>
        </w:rPr>
        <w:t>节课问题</w:t>
      </w:r>
      <w:r>
        <w:rPr>
          <w:rFonts w:ascii="宋体" w:eastAsia="宋体" w:hAnsi="MS Mincho" w:cs="宋体"/>
          <w:sz w:val="28"/>
          <w:bdr w:val="none" w:sz="0" w:space="0" w:color="auto"/>
        </w:rPr>
        <w:t>仍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多，尚待改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。于是，十一月份的教研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就确定</w:t>
      </w:r>
      <w:r>
        <w:rPr>
          <w:rFonts w:ascii="宋体" w:eastAsia="宋体" w:hAnsi="SimSun" w:cs="宋体"/>
          <w:sz w:val="28"/>
          <w:bdr w:val="none" w:sz="0" w:space="0" w:color="auto"/>
        </w:rPr>
        <w:t>为这</w:t>
      </w:r>
      <w:r>
        <w:rPr>
          <w:rFonts w:ascii="宋体" w:eastAsia="宋体" w:hAnsi="MS Mincho" w:cs="宋体"/>
          <w:sz w:val="28"/>
          <w:bdr w:val="none" w:sz="0" w:space="0" w:color="auto"/>
        </w:rPr>
        <w:t>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执</w:t>
      </w:r>
      <w:r>
        <w:rPr>
          <w:rFonts w:ascii="宋体" w:eastAsia="宋体" w:hAnsi="MS Mincho" w:cs="宋体"/>
          <w:sz w:val="28"/>
          <w:bdr w:val="none" w:sz="0" w:space="0" w:color="auto"/>
        </w:rPr>
        <w:t>教老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完成，主要目的是</w:t>
      </w:r>
      <w:r>
        <w:rPr>
          <w:rFonts w:ascii="宋体" w:eastAsia="宋体" w:hAnsi="SimSun" w:cs="宋体"/>
          <w:sz w:val="28"/>
          <w:bdr w:val="none" w:sz="0" w:space="0" w:color="auto"/>
        </w:rPr>
        <w:t>针对</w:t>
      </w:r>
      <w:r>
        <w:rPr>
          <w:rFonts w:ascii="宋体" w:eastAsia="宋体" w:hAnsi="MS Mincho" w:cs="宋体"/>
          <w:sz w:val="28"/>
          <w:bdr w:val="none" w:sz="0" w:space="0" w:color="auto"/>
        </w:rPr>
        <w:t>十月份出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加以整改。老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虚心接受意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，并加</w:t>
      </w:r>
      <w:r>
        <w:rPr>
          <w:rFonts w:ascii="宋体" w:eastAsia="宋体" w:hAnsi="SimSun" w:cs="宋体"/>
          <w:sz w:val="28"/>
          <w:bdr w:val="none" w:sz="0" w:space="0" w:color="auto"/>
        </w:rPr>
        <w:t>强</w:t>
      </w:r>
      <w:r>
        <w:rPr>
          <w:rFonts w:ascii="宋体" w:eastAsia="宋体" w:hAnsi="MS Mincho" w:cs="宋体"/>
          <w:sz w:val="28"/>
          <w:bdr w:val="none" w:sz="0" w:space="0" w:color="auto"/>
        </w:rPr>
        <w:t>同学段老</w:t>
      </w:r>
      <w:r>
        <w:rPr>
          <w:rFonts w:ascii="宋体" w:eastAsia="宋体" w:hAnsi="SimSun" w:cs="宋体"/>
          <w:sz w:val="28"/>
          <w:bdr w:val="none" w:sz="0" w:space="0" w:color="auto"/>
        </w:rPr>
        <w:t>师间</w:t>
      </w:r>
      <w:r>
        <w:rPr>
          <w:rFonts w:ascii="宋体" w:eastAsia="宋体" w:hAnsi="MS Mincho" w:cs="宋体"/>
          <w:sz w:val="28"/>
          <w:bdr w:val="none" w:sz="0" w:space="0" w:color="auto"/>
        </w:rPr>
        <w:t>的研究。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果，四</w:t>
      </w:r>
      <w:r>
        <w:rPr>
          <w:rFonts w:ascii="宋体" w:eastAsia="宋体" w:hAnsi="SimSun" w:cs="宋体"/>
          <w:sz w:val="28"/>
          <w:bdr w:val="none" w:sz="0" w:space="0" w:color="auto"/>
        </w:rPr>
        <w:t>节课</w:t>
      </w:r>
      <w:r>
        <w:rPr>
          <w:rFonts w:ascii="宋体" w:eastAsia="宋体" w:hAnsi="MS Mincho" w:cs="宋体"/>
          <w:sz w:val="28"/>
          <w:bdr w:val="none" w:sz="0" w:space="0" w:color="auto"/>
        </w:rPr>
        <w:t>都取得了不同程度的</w:t>
      </w:r>
      <w:r>
        <w:rPr>
          <w:rFonts w:ascii="宋体" w:eastAsia="宋体" w:hAnsi="SimSun" w:cs="宋体"/>
          <w:sz w:val="28"/>
          <w:bdr w:val="none" w:sz="0" w:space="0" w:color="auto"/>
        </w:rPr>
        <w:t>进步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孙</w:t>
      </w:r>
      <w:r>
        <w:rPr>
          <w:rFonts w:ascii="宋体" w:eastAsia="宋体" w:hAnsi="MS Mincho" w:cs="宋体"/>
          <w:sz w:val="28"/>
          <w:bdr w:val="none" w:sz="0" w:space="0" w:color="auto"/>
        </w:rPr>
        <w:t>婧、</w:t>
      </w:r>
      <w:r>
        <w:rPr>
          <w:rFonts w:ascii="宋体" w:eastAsia="宋体" w:hAnsi="SimSun" w:cs="宋体"/>
          <w:sz w:val="28"/>
          <w:bdr w:val="none" w:sz="0" w:space="0" w:color="auto"/>
        </w:rPr>
        <w:t>张</w:t>
      </w:r>
      <w:r>
        <w:rPr>
          <w:rFonts w:ascii="宋体" w:eastAsia="宋体" w:hAnsi="MS Mincho" w:cs="宋体"/>
          <w:sz w:val="28"/>
          <w:bdr w:val="none" w:sz="0" w:space="0" w:color="auto"/>
        </w:rPr>
        <w:t>虎泉老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亮点</w:t>
      </w:r>
      <w:r>
        <w:rPr>
          <w:rFonts w:ascii="宋体" w:eastAsia="宋体" w:hAnsi="SimSun" w:cs="宋体"/>
          <w:sz w:val="28"/>
          <w:bdr w:val="none" w:sz="0" w:space="0" w:color="auto"/>
        </w:rPr>
        <w:t>频现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获</w:t>
      </w:r>
      <w:r>
        <w:rPr>
          <w:rFonts w:ascii="宋体" w:eastAsia="宋体" w:hAnsi="MS Mincho" w:cs="宋体"/>
          <w:sz w:val="28"/>
          <w:bdr w:val="none" w:sz="0" w:space="0" w:color="auto"/>
        </w:rPr>
        <w:t>得了听</w:t>
      </w:r>
      <w:r>
        <w:rPr>
          <w:rFonts w:ascii="宋体" w:eastAsia="宋体" w:hAnsi="SimSun" w:cs="宋体"/>
          <w:sz w:val="28"/>
          <w:bdr w:val="none" w:sz="0" w:space="0" w:color="auto"/>
        </w:rPr>
        <w:t>课领导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的一致好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，刘</w:t>
      </w:r>
      <w:r>
        <w:rPr>
          <w:rFonts w:ascii="宋体" w:eastAsia="宋体" w:hAnsi="SimSun" w:cs="宋体"/>
          <w:sz w:val="28"/>
          <w:bdr w:val="none" w:sz="0" w:space="0" w:color="auto"/>
        </w:rPr>
        <w:t>华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也有了大幅度的提高，</w:t>
      </w:r>
      <w:r>
        <w:rPr>
          <w:rFonts w:ascii="宋体" w:eastAsia="宋体" w:hAnsi="SimSun" w:cs="宋体"/>
          <w:sz w:val="28"/>
          <w:bdr w:val="none" w:sz="0" w:space="0" w:color="auto"/>
        </w:rPr>
        <w:t>闫军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然在</w:t>
      </w:r>
      <w:r>
        <w:rPr>
          <w:rFonts w:ascii="宋体" w:eastAsia="宋体" w:hAnsi="SimSun" w:cs="宋体"/>
          <w:sz w:val="28"/>
          <w:bdr w:val="none" w:sz="0" w:space="0" w:color="auto"/>
        </w:rPr>
        <w:t>设计</w:t>
      </w:r>
      <w:r>
        <w:rPr>
          <w:rFonts w:ascii="宋体" w:eastAsia="宋体" w:hAnsi="MS Mincho" w:cs="宋体"/>
          <w:sz w:val="28"/>
          <w:bdr w:val="none" w:sz="0" w:space="0" w:color="auto"/>
        </w:rPr>
        <w:t>上，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有待商榷，但他大胆构思、勇于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践，并且</w:t>
      </w:r>
      <w:r>
        <w:rPr>
          <w:rFonts w:ascii="宋体" w:eastAsia="宋体" w:hAnsi="SimSun" w:cs="宋体"/>
          <w:sz w:val="28"/>
          <w:bdr w:val="none" w:sz="0" w:space="0" w:color="auto"/>
        </w:rPr>
        <w:t>终</w:t>
      </w:r>
      <w:r>
        <w:rPr>
          <w:rFonts w:ascii="宋体" w:eastAsia="宋体" w:hAnsi="MS Mincho" w:cs="宋体"/>
          <w:sz w:val="28"/>
          <w:bdr w:val="none" w:sz="0" w:space="0" w:color="auto"/>
        </w:rPr>
        <w:t>于将小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合作的形式，在</w:t>
      </w:r>
      <w:r>
        <w:rPr>
          <w:rFonts w:ascii="宋体" w:eastAsia="宋体" w:hAnsi="SimSun" w:cs="宋体"/>
          <w:sz w:val="28"/>
          <w:bdr w:val="none" w:sz="0" w:space="0" w:color="auto"/>
        </w:rPr>
        <w:t>经过</w:t>
      </w:r>
      <w:r>
        <w:rPr>
          <w:rFonts w:ascii="宋体" w:eastAsia="宋体" w:hAnsi="MS Mincho" w:cs="宋体"/>
          <w:sz w:val="28"/>
          <w:bdr w:val="none" w:sz="0" w:space="0" w:color="auto"/>
        </w:rPr>
        <w:t>一段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训练</w:t>
      </w:r>
      <w:r>
        <w:rPr>
          <w:rFonts w:ascii="宋体" w:eastAsia="宋体" w:hAnsi="MS Mincho" w:cs="宋体"/>
          <w:sz w:val="28"/>
          <w:bdr w:val="none" w:sz="0" w:space="0" w:color="auto"/>
        </w:rPr>
        <w:t>后，呈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堂上。十二月二十三日，</w:t>
      </w:r>
      <w:r>
        <w:rPr>
          <w:rFonts w:ascii="宋体" w:eastAsia="宋体" w:hAnsi="SimSun" w:cs="宋体"/>
          <w:sz w:val="28"/>
          <w:bdr w:val="none" w:sz="0" w:space="0" w:color="auto"/>
        </w:rPr>
        <w:t>贾</w:t>
      </w:r>
      <w:r>
        <w:rPr>
          <w:rFonts w:ascii="宋体" w:eastAsia="宋体" w:hAnsi="MS Mincho" w:cs="宋体"/>
          <w:sz w:val="28"/>
          <w:bdr w:val="none" w:sz="0" w:space="0" w:color="auto"/>
        </w:rPr>
        <w:t>永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，于洪波老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和我又将</w:t>
      </w:r>
      <w:r>
        <w:rPr>
          <w:rFonts w:ascii="宋体" w:eastAsia="宋体" w:hAnsi="SimSun" w:cs="宋体"/>
          <w:sz w:val="28"/>
          <w:bdr w:val="none" w:sz="0" w:space="0" w:color="auto"/>
        </w:rPr>
        <w:t>苏</w:t>
      </w:r>
      <w:r>
        <w:rPr>
          <w:rFonts w:ascii="宋体" w:eastAsia="宋体" w:hAnsi="MS Mincho" w:cs="宋体"/>
          <w:sz w:val="28"/>
          <w:bdr w:val="none" w:sz="0" w:space="0" w:color="auto"/>
        </w:rPr>
        <w:t>教版三年</w:t>
      </w:r>
      <w:r>
        <w:rPr>
          <w:rFonts w:ascii="宋体" w:eastAsia="宋体" w:hAnsi="SimSun" w:cs="宋体"/>
          <w:sz w:val="28"/>
          <w:bdr w:val="none" w:sz="0" w:space="0" w:color="auto"/>
        </w:rPr>
        <w:t>级</w:t>
      </w:r>
      <w:r>
        <w:rPr>
          <w:rFonts w:ascii="宋体" w:eastAsia="宋体" w:hAnsi="MS Mincho" w:cs="宋体"/>
          <w:sz w:val="28"/>
          <w:bdr w:val="none" w:sz="0" w:space="0" w:color="auto"/>
        </w:rPr>
        <w:t>的一篇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文三个</w:t>
      </w:r>
      <w:r>
        <w:rPr>
          <w:rFonts w:ascii="宋体" w:eastAsia="宋体" w:hAnsi="SimSun" w:cs="宋体"/>
          <w:sz w:val="28"/>
          <w:bdr w:val="none" w:sz="0" w:space="0" w:color="auto"/>
        </w:rPr>
        <w:t>课时</w:t>
      </w:r>
      <w:r>
        <w:rPr>
          <w:rFonts w:ascii="宋体" w:eastAsia="宋体" w:hAnsi="MS Mincho" w:cs="宋体"/>
          <w:sz w:val="28"/>
          <w:bdr w:val="none" w:sz="0" w:space="0" w:color="auto"/>
        </w:rPr>
        <w:t>，呈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在全校老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面前，反映出了</w:t>
      </w:r>
      <w:r>
        <w:rPr>
          <w:rFonts w:ascii="宋体" w:eastAsia="宋体" w:hAnsi="SimSun" w:cs="宋体"/>
          <w:sz w:val="28"/>
          <w:bdr w:val="none" w:sz="0" w:space="0" w:color="auto"/>
        </w:rPr>
        <w:t>语</w:t>
      </w:r>
      <w:r>
        <w:rPr>
          <w:rFonts w:ascii="宋体" w:eastAsia="宋体" w:hAnsi="MS Mincho" w:cs="宋体"/>
          <w:sz w:val="28"/>
          <w:bdr w:val="none" w:sz="0" w:space="0" w:color="auto"/>
        </w:rPr>
        <w:t>文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貌，也充分体</w:t>
      </w:r>
      <w:r>
        <w:rPr>
          <w:rFonts w:ascii="宋体" w:eastAsia="宋体" w:hAnsi="SimSun" w:cs="宋体"/>
          <w:sz w:val="28"/>
          <w:bdr w:val="none" w:sz="0" w:space="0" w:color="auto"/>
        </w:rPr>
        <w:t>现</w:t>
      </w:r>
      <w:r>
        <w:rPr>
          <w:rFonts w:ascii="宋体" w:eastAsia="宋体" w:hAnsi="MS Mincho" w:cs="宋体"/>
          <w:sz w:val="28"/>
          <w:bdr w:val="none" w:sz="0" w:space="0" w:color="auto"/>
        </w:rPr>
        <w:t>了我校的</w:t>
      </w:r>
      <w:r>
        <w:rPr>
          <w:rFonts w:ascii="宋体" w:eastAsia="宋体" w:hAnsi="SimSun" w:cs="宋体"/>
          <w:sz w:val="28"/>
          <w:bdr w:val="none" w:sz="0" w:space="0" w:color="auto"/>
        </w:rPr>
        <w:t>办</w:t>
      </w:r>
      <w:r>
        <w:rPr>
          <w:rFonts w:ascii="宋体" w:eastAsia="宋体" w:hAnsi="MS Mincho" w:cs="宋体"/>
          <w:sz w:val="28"/>
          <w:bdr w:val="none" w:sz="0" w:space="0" w:color="auto"/>
        </w:rPr>
        <w:t>学理念，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学生的成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奠基，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展引路。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  <w:sectPr>
          <w:type w:val="nextPage"/>
          <w:pgMar w:top="1440" w:right="1514" w:bottom="1440" w:left="1514" w:header="708" w:footer="708" w:gutter="0"/>
          <w:pgNumType w:start="14"/>
          <w:cols w:space="708"/>
          <w:titlePg w:val="0"/>
        </w:sectPr>
      </w:pPr>
      <w:r>
        <w:rPr>
          <w:rFonts w:ascii="宋体" w:eastAsia="宋体" w:hAnsi="MS Mincho" w:cs="宋体"/>
          <w:sz w:val="28"/>
          <w:bdr w:val="none" w:sz="0" w:space="0" w:color="auto"/>
        </w:rPr>
        <w:t>我</w:t>
      </w:r>
      <w:r>
        <w:rPr>
          <w:rFonts w:ascii="宋体" w:eastAsia="宋体" w:hAnsi="SimSun" w:cs="宋体"/>
          <w:sz w:val="28"/>
          <w:bdr w:val="none" w:sz="0" w:space="0" w:color="auto"/>
        </w:rPr>
        <w:t>们认为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仅仅</w:t>
      </w:r>
      <w:r>
        <w:rPr>
          <w:rFonts w:ascii="宋体" w:eastAsia="宋体" w:hAnsi="MS Mincho" w:cs="宋体"/>
          <w:sz w:val="28"/>
          <w:bdr w:val="none" w:sz="0" w:space="0" w:color="auto"/>
        </w:rPr>
        <w:t>上好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是不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的，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也是一名教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的基本素</w:t>
      </w:r>
      <w:r>
        <w:rPr>
          <w:rFonts w:ascii="宋体" w:eastAsia="宋体" w:hAnsi="SimSun" w:cs="宋体"/>
          <w:sz w:val="28"/>
          <w:bdr w:val="none" w:sz="0" w:space="0" w:color="auto"/>
        </w:rPr>
        <w:t>质</w:t>
      </w:r>
      <w:r>
        <w:rPr>
          <w:rFonts w:ascii="宋体" w:eastAsia="宋体" w:hAnsi="MS Mincho" w:cs="宋体"/>
          <w:sz w:val="28"/>
          <w:bdr w:val="none" w:sz="0" w:space="0" w:color="auto"/>
        </w:rPr>
        <w:t>，因此，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学期我教研</w:t>
      </w:r>
      <w:r>
        <w:rPr>
          <w:rFonts w:ascii="宋体" w:eastAsia="宋体" w:hAnsi="SimSun" w:cs="宋体"/>
          <w:sz w:val="28"/>
          <w:bdr w:val="none" w:sz="0" w:space="0" w:color="auto"/>
        </w:rPr>
        <w:t>组</w:t>
      </w:r>
      <w:r>
        <w:rPr>
          <w:rFonts w:ascii="宋体" w:eastAsia="宋体" w:hAnsi="MS Mincho" w:cs="宋体"/>
          <w:sz w:val="28"/>
          <w:bdr w:val="none" w:sz="0" w:space="0" w:color="auto"/>
        </w:rPr>
        <w:t>也把如何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作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项</w:t>
      </w:r>
      <w:r>
        <w:rPr>
          <w:rFonts w:ascii="宋体" w:eastAsia="宋体" w:hAnsi="MS Mincho" w:cs="宋体"/>
          <w:sz w:val="28"/>
          <w:bdr w:val="none" w:sz="0" w:space="0" w:color="auto"/>
        </w:rPr>
        <w:t>重点工作。所</w:t>
      </w:r>
      <w:r>
        <w:rPr>
          <w:rFonts w:ascii="宋体" w:eastAsia="宋体" w:hAnsi="SimSun" w:cs="宋体"/>
          <w:sz w:val="28"/>
          <w:bdr w:val="none" w:sz="0" w:space="0" w:color="auto"/>
        </w:rPr>
        <w:t>谓评课</w:t>
      </w:r>
      <w:r>
        <w:rPr>
          <w:rFonts w:ascii="宋体" w:eastAsia="宋体" w:hAnsi="MS Mincho" w:cs="宋体"/>
          <w:sz w:val="28"/>
          <w:bdr w:val="none" w:sz="0" w:space="0" w:color="auto"/>
        </w:rPr>
        <w:t>，是指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堂教学成</w:t>
      </w:r>
      <w:r>
        <w:rPr>
          <w:rFonts w:ascii="宋体" w:eastAsia="宋体" w:hAnsi="SimSun" w:cs="宋体"/>
          <w:sz w:val="28"/>
          <w:bdr w:val="none" w:sz="0" w:space="0" w:color="auto"/>
        </w:rPr>
        <w:t>败</w:t>
      </w:r>
      <w:r>
        <w:rPr>
          <w:rFonts w:ascii="宋体" w:eastAsia="宋体" w:hAnsi="MS Mincho" w:cs="宋体"/>
          <w:sz w:val="28"/>
          <w:bdr w:val="none" w:sz="0" w:space="0" w:color="auto"/>
        </w:rPr>
        <w:t>得失及其原因做中肯的分析和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估，并且能</w:t>
      </w:r>
      <w:r>
        <w:rPr>
          <w:rFonts w:ascii="宋体" w:eastAsia="宋体" w:hAnsi="SimSun" w:cs="宋体"/>
          <w:sz w:val="28"/>
          <w:bdr w:val="none" w:sz="0" w:space="0" w:color="auto"/>
        </w:rPr>
        <w:t>够</w:t>
      </w:r>
      <w:r>
        <w:rPr>
          <w:rFonts w:ascii="宋体" w:eastAsia="宋体" w:hAnsi="MS Mincho" w:cs="宋体"/>
          <w:sz w:val="28"/>
          <w:bdr w:val="none" w:sz="0" w:space="0" w:color="auto"/>
        </w:rPr>
        <w:t>从教育理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的高度</w:t>
      </w:r>
      <w:r>
        <w:rPr>
          <w:rFonts w:ascii="宋体" w:eastAsia="宋体" w:hAnsi="SimSun" w:cs="宋体"/>
          <w:sz w:val="28"/>
          <w:bdr w:val="none" w:sz="0" w:space="0" w:color="auto"/>
        </w:rPr>
        <w:t>对课</w:t>
      </w:r>
      <w:r>
        <w:rPr>
          <w:rFonts w:ascii="宋体" w:eastAsia="宋体" w:hAnsi="MS Mincho" w:cs="宋体"/>
          <w:sz w:val="28"/>
          <w:bdr w:val="none" w:sz="0" w:space="0" w:color="auto"/>
        </w:rPr>
        <w:t>堂上的教育行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作出正确的解</w:t>
      </w:r>
      <w:r>
        <w:rPr>
          <w:rFonts w:ascii="宋体" w:eastAsia="宋体" w:hAnsi="SimSun" w:cs="宋体"/>
          <w:sz w:val="28"/>
          <w:bdr w:val="none" w:sz="0" w:space="0" w:color="auto"/>
        </w:rPr>
        <w:t>释</w:t>
      </w:r>
      <w:r>
        <w:rPr>
          <w:rFonts w:ascii="宋体" w:eastAsia="宋体" w:hAnsi="MS Mincho" w:cs="宋体"/>
          <w:sz w:val="28"/>
          <w:bdr w:val="none" w:sz="0" w:space="0" w:color="auto"/>
        </w:rPr>
        <w:t>。具体地</w:t>
      </w:r>
      <w:r>
        <w:rPr>
          <w:rFonts w:ascii="宋体" w:eastAsia="宋体" w:hAnsi="SimSun" w:cs="宋体"/>
          <w:sz w:val="28"/>
          <w:bdr w:val="none" w:sz="0" w:space="0" w:color="auto"/>
        </w:rPr>
        <w:t>说</w:t>
      </w:r>
      <w:r>
        <w:rPr>
          <w:rFonts w:ascii="宋体" w:eastAsia="宋体" w:hAnsi="MS Mincho" w:cs="宋体"/>
          <w:sz w:val="28"/>
          <w:bdr w:val="none" w:sz="0" w:space="0" w:color="auto"/>
        </w:rPr>
        <w:t>：是指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者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照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堂教学目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和学生在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堂教学中的活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以及由此所引起的</w:t>
      </w:r>
      <w:r>
        <w:rPr>
          <w:rFonts w:ascii="宋体" w:eastAsia="宋体" w:hAnsi="SimSun" w:cs="宋体"/>
          <w:sz w:val="28"/>
          <w:bdr w:val="none" w:sz="0" w:space="0" w:color="auto"/>
        </w:rPr>
        <w:t>变</w:t>
      </w:r>
      <w:r>
        <w:rPr>
          <w:rFonts w:ascii="宋体" w:eastAsia="宋体" w:hAnsi="MS Mincho" w:cs="宋体"/>
          <w:sz w:val="28"/>
          <w:bdr w:val="none" w:sz="0" w:space="0" w:color="auto"/>
        </w:rPr>
        <w:t>化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行价</w:t>
      </w:r>
      <w:r>
        <w:rPr>
          <w:rFonts w:ascii="宋体" w:eastAsia="宋体" w:hAnsi="SimSun" w:cs="宋体"/>
          <w:sz w:val="28"/>
          <w:bdr w:val="none" w:sz="0" w:space="0" w:color="auto"/>
        </w:rPr>
        <w:t>值</w:t>
      </w:r>
      <w:r>
        <w:rPr>
          <w:rFonts w:ascii="宋体" w:eastAsia="宋体" w:hAnsi="MS Mincho" w:cs="宋体"/>
          <w:sz w:val="28"/>
          <w:bdr w:val="none" w:sz="0" w:space="0" w:color="auto"/>
        </w:rPr>
        <w:t>的判断。在当前新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程改革的背景下，客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、公正、科学地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堂教学，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探</w:t>
      </w:r>
      <w:r>
        <w:rPr>
          <w:rFonts w:ascii="宋体" w:eastAsia="宋体" w:hAnsi="SimSun" w:cs="宋体"/>
          <w:sz w:val="28"/>
          <w:bdr w:val="none" w:sz="0" w:space="0" w:color="auto"/>
        </w:rPr>
        <w:t>讨课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律、提高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堂教学效率、促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学生全面</w:t>
      </w:r>
      <w:r>
        <w:rPr>
          <w:rFonts w:ascii="宋体" w:eastAsia="宋体" w:hAnsi="SimSun" w:cs="宋体"/>
          <w:sz w:val="28"/>
          <w:bdr w:val="none" w:sz="0" w:space="0" w:color="auto"/>
        </w:rPr>
        <w:t>发</w:t>
      </w:r>
      <w:r>
        <w:rPr>
          <w:rFonts w:ascii="宋体" w:eastAsia="宋体" w:hAnsi="MS Mincho" w:cs="宋体"/>
          <w:sz w:val="28"/>
          <w:bdr w:val="none" w:sz="0" w:space="0" w:color="auto"/>
        </w:rPr>
        <w:t>展、促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师专业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长</w:t>
      </w:r>
      <w:r>
        <w:rPr>
          <w:rFonts w:ascii="宋体" w:eastAsia="宋体" w:hAnsi="MS Mincho" w:cs="宋体"/>
          <w:sz w:val="28"/>
          <w:bdr w:val="none" w:sz="0" w:space="0" w:color="auto"/>
        </w:rPr>
        <w:t>、深化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程改革有着十分重要的意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有利于促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师转变</w:t>
      </w:r>
      <w:r>
        <w:rPr>
          <w:rFonts w:ascii="宋体" w:eastAsia="宋体" w:hAnsi="MS Mincho" w:cs="宋体"/>
          <w:sz w:val="28"/>
          <w:bdr w:val="none" w:sz="0" w:space="0" w:color="auto"/>
        </w:rPr>
        <w:t>教育思想，更新教育</w:t>
      </w:r>
      <w:r>
        <w:rPr>
          <w:rFonts w:ascii="宋体" w:eastAsia="宋体" w:hAnsi="SimSun" w:cs="宋体"/>
          <w:sz w:val="28"/>
          <w:bdr w:val="none" w:sz="0" w:space="0" w:color="auto"/>
        </w:rPr>
        <w:t>观</w:t>
      </w:r>
      <w:r>
        <w:rPr>
          <w:rFonts w:ascii="宋体" w:eastAsia="宋体" w:hAnsi="MS Mincho" w:cs="宋体"/>
          <w:sz w:val="28"/>
          <w:bdr w:val="none" w:sz="0" w:space="0" w:color="auto"/>
        </w:rPr>
        <w:t>念，确立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改新理念；有利于帮助和指</w:t>
      </w:r>
      <w:r>
        <w:rPr>
          <w:rFonts w:ascii="宋体" w:eastAsia="宋体" w:hAnsi="SimSun" w:cs="宋体"/>
          <w:sz w:val="28"/>
          <w:bdr w:val="none" w:sz="0" w:space="0" w:color="auto"/>
        </w:rPr>
        <w:t>导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不断</w:t>
      </w:r>
      <w:r>
        <w:rPr>
          <w:rFonts w:ascii="宋体" w:eastAsia="宋体" w:hAnsi="SimSun" w:cs="宋体"/>
          <w:sz w:val="28"/>
          <w:bdr w:val="none" w:sz="0" w:space="0" w:color="auto"/>
        </w:rPr>
        <w:t>总结</w:t>
      </w:r>
      <w:r>
        <w:rPr>
          <w:rFonts w:ascii="宋体" w:eastAsia="宋体" w:hAnsi="MS Mincho" w:cs="宋体"/>
          <w:sz w:val="28"/>
          <w:bdr w:val="none" w:sz="0" w:space="0" w:color="auto"/>
        </w:rPr>
        <w:t>教学</w:t>
      </w:r>
      <w:r>
        <w:rPr>
          <w:rFonts w:ascii="宋体" w:eastAsia="宋体" w:hAnsi="SimSun" w:cs="宋体"/>
          <w:sz w:val="28"/>
          <w:bdr w:val="none" w:sz="0" w:space="0" w:color="auto"/>
        </w:rPr>
        <w:t>经验</w:t>
      </w:r>
      <w:r>
        <w:rPr>
          <w:rFonts w:ascii="宋体" w:eastAsia="宋体" w:hAnsi="MS Mincho" w:cs="宋体"/>
          <w:sz w:val="28"/>
          <w:bdr w:val="none" w:sz="0" w:space="0" w:color="auto"/>
        </w:rPr>
        <w:t>，形成教学</w:t>
      </w:r>
      <w:r>
        <w:rPr>
          <w:rFonts w:ascii="宋体" w:eastAsia="宋体" w:hAnsi="SimSun" w:cs="宋体"/>
          <w:sz w:val="28"/>
          <w:bdr w:val="none" w:sz="0" w:space="0" w:color="auto"/>
        </w:rPr>
        <w:t>风</w:t>
      </w:r>
      <w:r>
        <w:rPr>
          <w:rFonts w:ascii="宋体" w:eastAsia="宋体" w:hAnsi="MS Mincho" w:cs="宋体"/>
          <w:sz w:val="28"/>
          <w:bdr w:val="none" w:sz="0" w:space="0" w:color="auto"/>
        </w:rPr>
        <w:t>格，提高教育教学水平；有利于信息的及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反</w:t>
      </w:r>
      <w:r>
        <w:rPr>
          <w:rFonts w:ascii="宋体" w:eastAsia="宋体" w:hAnsi="SimSun" w:cs="宋体"/>
          <w:sz w:val="28"/>
          <w:bdr w:val="none" w:sz="0" w:space="0" w:color="auto"/>
        </w:rPr>
        <w:t>馈</w:t>
      </w:r>
      <w:r>
        <w:rPr>
          <w:rFonts w:ascii="宋体" w:eastAsia="宋体" w:hAnsi="MS Mincho" w:cs="宋体"/>
          <w:sz w:val="28"/>
          <w:bdr w:val="none" w:sz="0" w:space="0" w:color="auto"/>
        </w:rPr>
        <w:t>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价与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控，</w:t>
      </w:r>
      <w:r>
        <w:rPr>
          <w:rFonts w:ascii="宋体" w:eastAsia="宋体" w:hAnsi="SimSun" w:cs="宋体"/>
          <w:sz w:val="28"/>
          <w:bdr w:val="none" w:sz="0" w:space="0" w:color="auto"/>
        </w:rPr>
        <w:t>调动</w:t>
      </w:r>
      <w:r>
        <w:rPr>
          <w:rFonts w:ascii="宋体" w:eastAsia="宋体" w:hAnsi="MS Mincho" w:cs="宋体"/>
          <w:sz w:val="28"/>
          <w:bdr w:val="none" w:sz="0" w:space="0" w:color="auto"/>
        </w:rPr>
        <w:t>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教育教学的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极性和主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性。但是，以往老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毫无章法，似散兵游勇般，缺乏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</w:t>
      </w:r>
      <w:r>
        <w:rPr>
          <w:rFonts w:ascii="宋体" w:eastAsia="宋体" w:hAnsi="SimSun" w:cs="宋体"/>
          <w:sz w:val="28"/>
          <w:bdr w:val="none" w:sz="0" w:space="0" w:color="auto"/>
        </w:rPr>
        <w:t>虽</w:t>
      </w:r>
      <w:r>
        <w:rPr>
          <w:rFonts w:ascii="宋体" w:eastAsia="宋体" w:hAnsi="MS Mincho" w:cs="宋体"/>
          <w:sz w:val="28"/>
          <w:bdr w:val="none" w:sz="0" w:space="0" w:color="auto"/>
        </w:rPr>
        <w:t>有所</w:t>
      </w:r>
      <w:r>
        <w:rPr>
          <w:rFonts w:ascii="宋体" w:eastAsia="宋体" w:hAnsi="SimSun" w:cs="宋体"/>
          <w:sz w:val="28"/>
          <w:bdr w:val="none" w:sz="0" w:space="0" w:color="auto"/>
        </w:rPr>
        <w:t>调</w:t>
      </w:r>
      <w:r>
        <w:rPr>
          <w:rFonts w:ascii="宋体" w:eastAsia="宋体" w:hAnsi="MS Mincho" w:cs="宋体"/>
          <w:sz w:val="28"/>
          <w:bdr w:val="none" w:sz="0" w:space="0" w:color="auto"/>
        </w:rPr>
        <w:t>整，但仍不尽如人意。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，不</w:t>
      </w:r>
      <w:r>
        <w:rPr>
          <w:rFonts w:ascii="宋体" w:eastAsia="宋体" w:hAnsi="SimSun" w:cs="宋体"/>
          <w:sz w:val="28"/>
          <w:bdr w:val="none" w:sz="0" w:space="0" w:color="auto"/>
        </w:rPr>
        <w:t>仅</w:t>
      </w:r>
      <w:r>
        <w:rPr>
          <w:rFonts w:ascii="宋体" w:eastAsia="宋体" w:hAnsi="MS Mincho" w:cs="宋体"/>
          <w:sz w:val="28"/>
          <w:bdr w:val="none" w:sz="0" w:space="0" w:color="auto"/>
        </w:rPr>
        <w:t>要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堂内容，</w:t>
      </w:r>
      <w:r>
        <w:rPr>
          <w:rFonts w:ascii="宋体" w:eastAsia="宋体" w:hAnsi="SimSun" w:cs="宋体"/>
          <w:sz w:val="28"/>
          <w:bdr w:val="none" w:sz="0" w:space="0" w:color="auto"/>
        </w:rPr>
        <w:t>还</w:t>
      </w:r>
      <w:r>
        <w:rPr>
          <w:rFonts w:ascii="宋体" w:eastAsia="宋体" w:hAnsi="MS Mincho" w:cs="宋体"/>
          <w:sz w:val="28"/>
          <w:bdr w:val="none" w:sz="0" w:space="0" w:color="auto"/>
        </w:rPr>
        <w:t>需要明确</w:t>
      </w:r>
      <w:r>
        <w:rPr>
          <w:rFonts w:ascii="宋体" w:eastAsia="宋体" w:hAnsi="SimSun" w:cs="宋体"/>
          <w:sz w:val="28"/>
          <w:bdr w:val="none" w:sz="0" w:space="0" w:color="auto"/>
        </w:rPr>
        <w:t>评</w:t>
      </w:r>
      <w:r>
        <w:rPr>
          <w:rFonts w:ascii="宋体" w:eastAsia="宋体" w:hAnsi="MS Mincho" w:cs="宋体"/>
          <w:sz w:val="28"/>
          <w:bdr w:val="none" w:sz="0" w:space="0" w:color="auto"/>
        </w:rPr>
        <w:t>价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些方面的依据与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准，用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些依据和</w:t>
      </w:r>
      <w:r>
        <w:rPr>
          <w:rFonts w:ascii="宋体" w:eastAsia="宋体" w:hAnsi="SimSun" w:cs="宋体"/>
          <w:sz w:val="28"/>
          <w:bdr w:val="none" w:sz="0" w:space="0" w:color="auto"/>
        </w:rPr>
        <w:t>标</w:t>
      </w:r>
      <w:r>
        <w:rPr>
          <w:rFonts w:ascii="宋体" w:eastAsia="宋体" w:hAnsi="MS Mincho" w:cs="宋体"/>
          <w:sz w:val="28"/>
          <w:bdr w:val="none" w:sz="0" w:space="0" w:color="auto"/>
        </w:rPr>
        <w:t>准与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堂的有</w:t>
      </w:r>
      <w:r>
        <w:rPr>
          <w:rFonts w:ascii="宋体" w:eastAsia="宋体" w:hAnsi="SimSun" w:cs="宋体"/>
          <w:sz w:val="28"/>
          <w:bdr w:val="none" w:sz="0" w:space="0" w:color="auto"/>
        </w:rPr>
        <w:t>关</w:t>
      </w:r>
      <w:r>
        <w:rPr>
          <w:rFonts w:ascii="宋体" w:eastAsia="宋体" w:hAnsi="MS Mincho" w:cs="宋体"/>
          <w:sz w:val="28"/>
          <w:bdr w:val="none" w:sz="0" w:space="0" w:color="auto"/>
        </w:rPr>
        <w:t>情况相比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，从而作出判断，分析原因或意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，提出建</w:t>
      </w:r>
      <w:r>
        <w:rPr>
          <w:rFonts w:ascii="宋体" w:eastAsia="宋体" w:hAnsi="SimSun" w:cs="宋体"/>
          <w:sz w:val="28"/>
          <w:bdr w:val="none" w:sz="0" w:space="0" w:color="auto"/>
        </w:rPr>
        <w:t>议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第一</w:t>
      </w:r>
      <w:r>
        <w:rPr>
          <w:rFonts w:ascii="宋体" w:eastAsia="宋体" w:hAnsi="SimSun" w:cs="宋体"/>
          <w:sz w:val="28"/>
          <w:bdr w:val="none" w:sz="0" w:space="0" w:color="auto"/>
        </w:rPr>
        <w:t>轮</w:t>
      </w:r>
      <w:r>
        <w:rPr>
          <w:rFonts w:ascii="宋体" w:eastAsia="宋体" w:hAnsi="MS Mincho" w:cs="宋体"/>
          <w:sz w:val="28"/>
          <w:bdr w:val="none" w:sz="0" w:space="0" w:color="auto"/>
        </w:rPr>
        <w:t>的研究</w:t>
      </w:r>
      <w:r>
        <w:rPr>
          <w:rFonts w:ascii="宋体" w:eastAsia="宋体" w:hAnsi="SimSun" w:cs="宋体"/>
          <w:sz w:val="28"/>
          <w:bdr w:val="none" w:sz="0" w:space="0" w:color="auto"/>
        </w:rPr>
        <w:t>课评课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就杜</w:t>
      </w:r>
      <w:r>
        <w:rPr>
          <w:rFonts w:ascii="宋体" w:eastAsia="宋体" w:hAnsi="SimSun" w:cs="宋体"/>
          <w:sz w:val="28"/>
          <w:bdr w:val="none" w:sz="0" w:space="0" w:color="auto"/>
        </w:rPr>
        <w:t>绝</w:t>
      </w:r>
      <w:r>
        <w:rPr>
          <w:rFonts w:ascii="宋体" w:eastAsia="宋体" w:hAnsi="MS Mincho" w:cs="宋体"/>
          <w:sz w:val="28"/>
          <w:bdr w:val="none" w:sz="0" w:space="0" w:color="auto"/>
        </w:rPr>
        <w:t>了老</w:t>
      </w:r>
      <w:r>
        <w:rPr>
          <w:rFonts w:ascii="宋体" w:eastAsia="宋体" w:hAnsi="SimSun" w:cs="宋体"/>
          <w:sz w:val="28"/>
          <w:bdr w:val="none" w:sz="0" w:space="0" w:color="auto"/>
        </w:rPr>
        <w:t>师们评课</w:t>
      </w:r>
      <w:r>
        <w:rPr>
          <w:rFonts w:ascii="宋体" w:eastAsia="宋体" w:hAnsi="MS Mincho" w:cs="宋体"/>
          <w:sz w:val="28"/>
          <w:bdr w:val="none" w:sz="0" w:space="0" w:color="auto"/>
        </w:rPr>
        <w:t>的随意性，在</w:t>
      </w:r>
      <w:r>
        <w:rPr>
          <w:rFonts w:ascii="宋体" w:eastAsia="宋体" w:hAnsi="SimSun" w:cs="宋体"/>
          <w:sz w:val="28"/>
          <w:bdr w:val="none" w:sz="0" w:space="0" w:color="auto"/>
        </w:rPr>
        <w:t>严</w:t>
      </w:r>
      <w:r>
        <w:rPr>
          <w:rFonts w:ascii="宋体" w:eastAsia="宋体" w:hAnsi="MS Mincho" w:cs="宋体"/>
          <w:sz w:val="28"/>
          <w:bdr w:val="none" w:sz="0" w:space="0" w:color="auto"/>
        </w:rPr>
        <w:t>格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定</w:t>
      </w:r>
      <w:r>
        <w:rPr>
          <w:rFonts w:ascii="宋体" w:eastAsia="宋体" w:hAnsi="SimSun" w:cs="宋体"/>
          <w:sz w:val="28"/>
          <w:bdr w:val="none" w:sz="0" w:space="0" w:color="auto"/>
        </w:rPr>
        <w:t>时间</w:t>
      </w:r>
      <w:r>
        <w:rPr>
          <w:rFonts w:ascii="宋体" w:eastAsia="宋体" w:hAnsi="MS Mincho" w:cs="宋体"/>
          <w:sz w:val="28"/>
          <w:bdr w:val="none" w:sz="0" w:space="0" w:color="auto"/>
        </w:rPr>
        <w:t>的基</w:t>
      </w:r>
      <w:r>
        <w:rPr>
          <w:rFonts w:ascii="宋体" w:eastAsia="宋体" w:hAnsi="SimSun" w:cs="宋体"/>
          <w:sz w:val="28"/>
          <w:bdr w:val="none" w:sz="0" w:space="0" w:color="auto"/>
        </w:rPr>
        <w:t>础</w:t>
      </w:r>
      <w:r>
        <w:rPr>
          <w:rFonts w:ascii="宋体" w:eastAsia="宋体" w:hAnsi="MS Mincho" w:cs="宋体"/>
          <w:sz w:val="28"/>
          <w:bdr w:val="none" w:sz="0" w:space="0" w:color="auto"/>
        </w:rPr>
        <w:t>上，要求老</w:t>
      </w:r>
      <w:r>
        <w:rPr>
          <w:rFonts w:ascii="宋体" w:eastAsia="宋体" w:hAnsi="SimSun" w:cs="宋体"/>
          <w:sz w:val="28"/>
          <w:bdr w:val="none" w:sz="0" w:space="0" w:color="auto"/>
        </w:rPr>
        <w:t>师们</w:t>
      </w:r>
      <w:r>
        <w:rPr>
          <w:rFonts w:ascii="宋体" w:eastAsia="宋体" w:hAnsi="MS Mincho" w:cs="宋体"/>
          <w:sz w:val="28"/>
          <w:bdr w:val="none" w:sz="0" w:space="0" w:color="auto"/>
        </w:rPr>
        <w:t>依据</w:t>
      </w:r>
      <w:r>
        <w:rPr>
          <w:rFonts w:ascii="宋体" w:eastAsia="宋体" w:hAnsi="SimSun" w:cs="宋体"/>
          <w:sz w:val="28"/>
          <w:bdr w:val="none" w:sz="0" w:space="0" w:color="auto"/>
        </w:rPr>
        <w:t>评课标</w:t>
      </w:r>
      <w:r>
        <w:rPr>
          <w:rFonts w:ascii="宋体" w:eastAsia="宋体" w:hAnsi="MS Mincho" w:cs="宋体"/>
          <w:sz w:val="28"/>
          <w:bdr w:val="none" w:sz="0" w:space="0" w:color="auto"/>
        </w:rPr>
        <w:t>准或者教学理</w:t>
      </w:r>
      <w:r>
        <w:rPr>
          <w:rFonts w:ascii="宋体" w:eastAsia="宋体" w:hAnsi="SimSun" w:cs="宋体"/>
          <w:sz w:val="28"/>
          <w:bdr w:val="none" w:sz="0" w:space="0" w:color="auto"/>
        </w:rPr>
        <w:t>论评课</w:t>
      </w:r>
      <w:r>
        <w:rPr>
          <w:rFonts w:ascii="宋体" w:eastAsia="宋体" w:hAnsi="MS Mincho" w:cs="宋体"/>
          <w:sz w:val="28"/>
          <w:bdr w:val="none" w:sz="0" w:space="0" w:color="auto"/>
        </w:rPr>
        <w:t>，有理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指</w:t>
      </w:r>
      <w:r>
        <w:rPr>
          <w:rFonts w:ascii="宋体" w:eastAsia="宋体" w:hAnsi="SimSun" w:cs="宋体"/>
          <w:sz w:val="28"/>
          <w:bdr w:val="none" w:sz="0" w:space="0" w:color="auto"/>
        </w:rPr>
        <w:t>导实</w:t>
      </w:r>
      <w:r>
        <w:rPr>
          <w:rFonts w:ascii="宋体" w:eastAsia="宋体" w:hAnsi="MS Mincho" w:cs="宋体"/>
          <w:sz w:val="28"/>
          <w:bdr w:val="none" w:sz="0" w:space="0" w:color="auto"/>
        </w:rPr>
        <w:t>践再由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践来</w:t>
      </w:r>
      <w:r>
        <w:rPr>
          <w:rFonts w:ascii="宋体" w:eastAsia="宋体" w:hAnsi="SimSun" w:cs="宋体"/>
          <w:sz w:val="28"/>
          <w:bdr w:val="none" w:sz="0" w:space="0" w:color="auto"/>
        </w:rPr>
        <w:t>验证</w:t>
      </w:r>
      <w:r>
        <w:rPr>
          <w:rFonts w:ascii="宋体" w:eastAsia="宋体" w:hAnsi="MS Mincho" w:cs="宋体"/>
          <w:sz w:val="28"/>
          <w:bdr w:val="none" w:sz="0" w:space="0" w:color="auto"/>
        </w:rPr>
        <w:t>理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，收到了比</w:t>
      </w:r>
      <w:r>
        <w:rPr>
          <w:rFonts w:ascii="宋体" w:eastAsia="宋体" w:hAnsi="SimSun" w:cs="宋体"/>
          <w:sz w:val="28"/>
          <w:bdr w:val="none" w:sz="0" w:space="0" w:color="auto"/>
        </w:rPr>
        <w:t>较</w:t>
      </w:r>
      <w:r>
        <w:rPr>
          <w:rFonts w:ascii="宋体" w:eastAsia="宋体" w:hAnsi="MS Mincho" w:cs="宋体"/>
          <w:sz w:val="28"/>
          <w:bdr w:val="none" w:sz="0" w:space="0" w:color="auto"/>
        </w:rPr>
        <w:t>好的效果。十一月份，我</w:t>
      </w:r>
      <w:r>
        <w:rPr>
          <w:rFonts w:ascii="宋体" w:eastAsia="宋体" w:hAnsi="SimSun" w:cs="宋体"/>
          <w:sz w:val="28"/>
          <w:bdr w:val="none" w:sz="0" w:space="0" w:color="auto"/>
        </w:rPr>
        <w:t>们对评课进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加以</w:t>
      </w:r>
      <w:r>
        <w:rPr>
          <w:rFonts w:ascii="宋体" w:eastAsia="宋体" w:hAnsi="SimSun" w:cs="宋体"/>
          <w:sz w:val="28"/>
          <w:bdr w:val="none" w:sz="0" w:space="0" w:color="auto"/>
        </w:rPr>
        <w:t>规</w:t>
      </w:r>
      <w:r>
        <w:rPr>
          <w:rFonts w:ascii="宋体" w:eastAsia="宋体" w:hAnsi="MS Mincho" w:cs="宋体"/>
          <w:sz w:val="28"/>
          <w:bdr w:val="none" w:sz="0" w:space="0" w:color="auto"/>
        </w:rPr>
        <w:t>范，制</w:t>
      </w:r>
      <w:r>
        <w:rPr>
          <w:rFonts w:ascii="宋体" w:eastAsia="宋体" w:hAnsi="SimSun" w:cs="宋体"/>
          <w:sz w:val="28"/>
          <w:bdr w:val="none" w:sz="0" w:space="0" w:color="auto"/>
        </w:rPr>
        <w:t>订</w:t>
      </w:r>
      <w:r>
        <w:rPr>
          <w:rFonts w:ascii="宋体" w:eastAsia="宋体" w:hAnsi="MS Mincho" w:cs="宋体"/>
          <w:sz w:val="28"/>
          <w:bdr w:val="none" w:sz="0" w:space="0" w:color="auto"/>
        </w:rPr>
        <w:t>了一份</w:t>
      </w:r>
      <w:r>
        <w:rPr>
          <w:rFonts w:ascii="宋体" w:eastAsia="宋体" w:hAnsi="SimSun" w:cs="宋体"/>
          <w:sz w:val="28"/>
          <w:bdr w:val="none" w:sz="0" w:space="0" w:color="auto"/>
        </w:rPr>
        <w:t>颇</w:t>
      </w:r>
      <w:r>
        <w:rPr>
          <w:rFonts w:ascii="宋体" w:eastAsia="宋体" w:hAnsi="MS Mincho" w:cs="宋体"/>
          <w:sz w:val="28"/>
          <w:bdr w:val="none" w:sz="0" w:space="0" w:color="auto"/>
        </w:rPr>
        <w:t>具操作性的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表，做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前一周将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，并</w:t>
      </w:r>
      <w:r>
        <w:rPr>
          <w:rFonts w:ascii="宋体" w:eastAsia="宋体" w:hAnsi="SimSun" w:cs="宋体"/>
          <w:sz w:val="28"/>
          <w:bdr w:val="none" w:sz="0" w:space="0" w:color="auto"/>
        </w:rPr>
        <w:t>讲</w:t>
      </w:r>
      <w:r>
        <w:rPr>
          <w:rFonts w:ascii="宋体" w:eastAsia="宋体" w:hAnsi="MS Mincho" w:cs="宋体"/>
          <w:sz w:val="28"/>
          <w:bdr w:val="none" w:sz="0" w:space="0" w:color="auto"/>
        </w:rPr>
        <w:t>清目的要求，老</w:t>
      </w:r>
      <w:r>
        <w:rPr>
          <w:rFonts w:ascii="宋体" w:eastAsia="宋体" w:hAnsi="SimSun" w:cs="宋体"/>
          <w:sz w:val="28"/>
          <w:bdr w:val="none" w:sz="0" w:space="0" w:color="auto"/>
        </w:rPr>
        <w:t>师们带</w:t>
      </w:r>
      <w:r>
        <w:rPr>
          <w:rFonts w:ascii="宋体" w:eastAsia="宋体" w:hAnsi="MS Mincho" w:cs="宋体"/>
          <w:sz w:val="28"/>
          <w:bdr w:val="none" w:sz="0" w:space="0" w:color="auto"/>
        </w:rPr>
        <w:t>着任</w:t>
      </w:r>
      <w:r>
        <w:rPr>
          <w:rFonts w:ascii="宋体" w:eastAsia="宋体" w:hAnsi="SimSun" w:cs="宋体"/>
          <w:sz w:val="28"/>
          <w:bdr w:val="none" w:sz="0" w:space="0" w:color="auto"/>
        </w:rPr>
        <w:t>务</w:t>
      </w: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，从而具有明确的指向性。（展示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表）</w:t>
      </w:r>
      <w:r>
        <w:rPr>
          <w:rFonts w:ascii="宋体" w:eastAsia="宋体" w:hAnsi="SimSun" w:cs="宋体"/>
          <w:sz w:val="28"/>
          <w:bdr w:val="none" w:sz="0" w:space="0" w:color="auto"/>
        </w:rPr>
        <w:t>评课时</w:t>
      </w:r>
      <w:r>
        <w:rPr>
          <w:rFonts w:ascii="宋体" w:eastAsia="宋体" w:hAnsi="MS Mincho" w:cs="宋体"/>
          <w:sz w:val="28"/>
          <w:bdr w:val="none" w:sz="0" w:space="0" w:color="auto"/>
        </w:rPr>
        <w:t>，以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份表</w:t>
      </w:r>
      <w:r>
        <w:rPr>
          <w:rFonts w:ascii="宋体" w:eastAsia="宋体" w:hAnsi="SimSun" w:cs="宋体"/>
          <w:sz w:val="28"/>
          <w:bdr w:val="none" w:sz="0" w:space="0" w:color="auto"/>
        </w:rPr>
        <w:t>为</w:t>
      </w:r>
      <w:r>
        <w:rPr>
          <w:rFonts w:ascii="宋体" w:eastAsia="宋体" w:hAnsi="MS Mincho" w:cs="宋体"/>
          <w:sz w:val="28"/>
          <w:bdr w:val="none" w:sz="0" w:space="0" w:color="auto"/>
        </w:rPr>
        <w:t>依据来</w:t>
      </w:r>
      <w:r>
        <w:rPr>
          <w:rFonts w:ascii="宋体" w:eastAsia="宋体" w:hAnsi="SimSun" w:cs="宋体"/>
          <w:sz w:val="28"/>
          <w:bdr w:val="none" w:sz="0" w:space="0" w:color="auto"/>
        </w:rPr>
        <w:t>谈</w:t>
      </w:r>
      <w:r>
        <w:rPr>
          <w:rFonts w:ascii="宋体" w:eastAsia="宋体" w:hAnsi="MS Mincho" w:cs="宋体"/>
          <w:sz w:val="28"/>
          <w:bdr w:val="none" w:sz="0" w:space="0" w:color="auto"/>
        </w:rPr>
        <w:t>。然后，分</w:t>
      </w:r>
      <w:r>
        <w:rPr>
          <w:rFonts w:ascii="宋体" w:eastAsia="宋体" w:hAnsi="SimSun" w:cs="宋体"/>
          <w:sz w:val="28"/>
          <w:bdr w:val="none" w:sz="0" w:space="0" w:color="auto"/>
        </w:rPr>
        <w:t>别</w:t>
      </w:r>
      <w:r>
        <w:rPr>
          <w:rFonts w:ascii="宋体" w:eastAsia="宋体" w:hAnsi="MS Mincho" w:cs="宋体"/>
          <w:sz w:val="28"/>
          <w:bdr w:val="none" w:sz="0" w:space="0" w:color="auto"/>
        </w:rPr>
        <w:t>把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些表交</w:t>
      </w:r>
      <w:r>
        <w:rPr>
          <w:rFonts w:ascii="宋体" w:eastAsia="宋体" w:hAnsi="SimSun" w:cs="宋体"/>
          <w:sz w:val="28"/>
          <w:bdr w:val="none" w:sz="0" w:space="0" w:color="auto"/>
        </w:rPr>
        <w:t>给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应</w:t>
      </w:r>
      <w:r>
        <w:rPr>
          <w:rFonts w:ascii="宋体" w:eastAsia="宋体" w:hAnsi="MS Mincho" w:cs="宋体"/>
          <w:sz w:val="28"/>
          <w:bdr w:val="none" w:sz="0" w:space="0" w:color="auto"/>
        </w:rPr>
        <w:t>的授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，授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再</w:t>
      </w:r>
      <w:r>
        <w:rPr>
          <w:rFonts w:ascii="宋体" w:eastAsia="宋体" w:hAnsi="SimSun" w:cs="宋体"/>
          <w:sz w:val="28"/>
          <w:bdr w:val="none" w:sz="0" w:space="0" w:color="auto"/>
        </w:rPr>
        <w:t>认</w:t>
      </w:r>
      <w:r>
        <w:rPr>
          <w:rFonts w:ascii="宋体" w:eastAsia="宋体" w:hAnsi="MS Mincho" w:cs="宋体"/>
          <w:sz w:val="28"/>
          <w:bdr w:val="none" w:sz="0" w:space="0" w:color="auto"/>
        </w:rPr>
        <w:t>真研</w:t>
      </w:r>
      <w:r>
        <w:rPr>
          <w:rFonts w:ascii="宋体" w:eastAsia="宋体" w:hAnsi="SimSun" w:cs="宋体"/>
          <w:sz w:val="28"/>
          <w:bdr w:val="none" w:sz="0" w:space="0" w:color="auto"/>
        </w:rPr>
        <w:t>读</w:t>
      </w:r>
      <w:r>
        <w:rPr>
          <w:rFonts w:ascii="宋体" w:eastAsia="宋体" w:hAnsi="MS Mincho" w:cs="宋体"/>
          <w:sz w:val="28"/>
          <w:bdr w:val="none" w:sz="0" w:space="0" w:color="auto"/>
        </w:rPr>
        <w:t>，有疑</w:t>
      </w:r>
      <w:r>
        <w:rPr>
          <w:rFonts w:ascii="宋体" w:eastAsia="宋体" w:hAnsi="SimSun" w:cs="宋体"/>
          <w:sz w:val="28"/>
          <w:bdr w:val="none" w:sz="0" w:space="0" w:color="auto"/>
        </w:rPr>
        <w:t>义</w:t>
      </w:r>
      <w:r>
        <w:rPr>
          <w:rFonts w:ascii="宋体" w:eastAsia="宋体" w:hAnsi="MS Mincho" w:cs="宋体"/>
          <w:sz w:val="28"/>
          <w:bdr w:val="none" w:sz="0" w:space="0" w:color="auto"/>
        </w:rPr>
        <w:t>再和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老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交流，</w:t>
      </w:r>
      <w:r>
        <w:rPr>
          <w:rFonts w:ascii="宋体" w:eastAsia="宋体" w:hAnsi="SimSun" w:cs="宋体"/>
          <w:sz w:val="28"/>
          <w:bdr w:val="none" w:sz="0" w:space="0" w:color="auto"/>
        </w:rPr>
        <w:t>这样评课</w:t>
      </w:r>
      <w:r>
        <w:rPr>
          <w:rFonts w:ascii="宋体" w:eastAsia="宋体" w:hAnsi="MS Mincho" w:cs="宋体"/>
          <w:sz w:val="28"/>
          <w:bdr w:val="none" w:sz="0" w:space="0" w:color="auto"/>
        </w:rPr>
        <w:t>表和面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面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相</w:t>
      </w:r>
      <w:r>
        <w:rPr>
          <w:rFonts w:ascii="宋体" w:eastAsia="宋体" w:hAnsi="SimSun" w:cs="宋体"/>
          <w:sz w:val="28"/>
          <w:bdr w:val="none" w:sz="0" w:space="0" w:color="auto"/>
        </w:rPr>
        <w:t>结</w:t>
      </w:r>
      <w:r>
        <w:rPr>
          <w:rFonts w:ascii="宋体" w:eastAsia="宋体" w:hAnsi="MS Mincho" w:cs="宋体"/>
          <w:sz w:val="28"/>
          <w:bdr w:val="none" w:sz="0" w:space="0" w:color="auto"/>
        </w:rPr>
        <w:t>合，使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得以延伸而更具</w:t>
      </w:r>
      <w:r>
        <w:rPr>
          <w:rFonts w:ascii="宋体" w:eastAsia="宋体" w:hAnsi="SimSun" w:cs="宋体"/>
          <w:sz w:val="28"/>
          <w:bdr w:val="none" w:sz="0" w:space="0" w:color="auto"/>
        </w:rPr>
        <w:t>时</w:t>
      </w:r>
      <w:r>
        <w:rPr>
          <w:rFonts w:ascii="宋体" w:eastAsia="宋体" w:hAnsi="MS Mincho" w:cs="宋体"/>
          <w:sz w:val="28"/>
          <w:bdr w:val="none" w:sz="0" w:space="0" w:color="auto"/>
        </w:rPr>
        <w:t>效性。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无</w:t>
      </w:r>
      <w:r>
        <w:rPr>
          <w:rFonts w:ascii="宋体" w:eastAsia="宋体" w:hAnsi="SimSun" w:cs="宋体"/>
          <w:sz w:val="28"/>
          <w:bdr w:val="none" w:sz="0" w:space="0" w:color="auto"/>
        </w:rPr>
        <w:t>论</w:t>
      </w:r>
      <w:r>
        <w:rPr>
          <w:rFonts w:ascii="宋体" w:eastAsia="宋体" w:hAnsi="MS Mincho" w:cs="宋体"/>
          <w:sz w:val="28"/>
          <w:bdr w:val="none" w:sz="0" w:space="0" w:color="auto"/>
        </w:rPr>
        <w:t>是做</w:t>
      </w:r>
      <w:r>
        <w:rPr>
          <w:rFonts w:ascii="宋体" w:eastAsia="宋体" w:hAnsi="SimSun" w:cs="宋体"/>
          <w:sz w:val="28"/>
          <w:bdr w:val="none" w:sz="0" w:space="0" w:color="auto"/>
        </w:rPr>
        <w:t>课还</w:t>
      </w:r>
      <w:r>
        <w:rPr>
          <w:rFonts w:ascii="宋体" w:eastAsia="宋体" w:hAnsi="MS Mincho" w:cs="宋体"/>
          <w:sz w:val="28"/>
          <w:bdr w:val="none" w:sz="0" w:space="0" w:color="auto"/>
        </w:rPr>
        <w:t>是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都把四个月的活</w:t>
      </w:r>
      <w:r>
        <w:rPr>
          <w:rFonts w:ascii="宋体" w:eastAsia="宋体" w:hAnsi="SimSun" w:cs="宋体"/>
          <w:sz w:val="28"/>
          <w:bdr w:val="none" w:sz="0" w:space="0" w:color="auto"/>
        </w:rPr>
        <w:t>动</w:t>
      </w:r>
      <w:r>
        <w:rPr>
          <w:rFonts w:ascii="宋体" w:eastAsia="宋体" w:hAnsi="MS Mincho" w:cs="宋体"/>
          <w:sz w:val="28"/>
          <w:bdr w:val="none" w:sz="0" w:space="0" w:color="auto"/>
        </w:rPr>
        <w:t>，串成串，</w:t>
      </w:r>
      <w:r>
        <w:rPr>
          <w:rFonts w:ascii="宋体" w:eastAsia="宋体" w:hAnsi="SimSun" w:cs="宋体"/>
          <w:sz w:val="28"/>
          <w:bdr w:val="none" w:sz="0" w:space="0" w:color="auto"/>
        </w:rPr>
        <w:t>连</w:t>
      </w:r>
      <w:r>
        <w:rPr>
          <w:rFonts w:ascii="宋体" w:eastAsia="宋体" w:hAnsi="MS Mincho" w:cs="宋体"/>
          <w:sz w:val="28"/>
          <w:bdr w:val="none" w:sz="0" w:space="0" w:color="auto"/>
        </w:rPr>
        <w:t>成</w:t>
      </w:r>
      <w:r>
        <w:rPr>
          <w:rFonts w:ascii="宋体" w:eastAsia="宋体" w:hAnsi="SimSun" w:cs="宋体"/>
          <w:sz w:val="28"/>
          <w:bdr w:val="none" w:sz="0" w:space="0" w:color="auto"/>
        </w:rPr>
        <w:t>线</w:t>
      </w:r>
      <w:r>
        <w:rPr>
          <w:rFonts w:ascii="宋体" w:eastAsia="宋体" w:hAnsi="MS Mincho" w:cs="宋体"/>
          <w:sz w:val="28"/>
          <w:bdr w:val="none" w:sz="0" w:space="0" w:color="auto"/>
        </w:rPr>
        <w:t>，做了改改了再做，不打无准</w:t>
      </w:r>
      <w:r>
        <w:rPr>
          <w:rFonts w:ascii="宋体" w:eastAsia="宋体" w:hAnsi="SimSun" w:cs="宋体"/>
          <w:sz w:val="28"/>
          <w:bdr w:val="none" w:sz="0" w:space="0" w:color="auto"/>
        </w:rPr>
        <w:t>备</w:t>
      </w:r>
      <w:r>
        <w:rPr>
          <w:rFonts w:ascii="宋体" w:eastAsia="宋体" w:hAnsi="MS Mincho" w:cs="宋体"/>
          <w:sz w:val="28"/>
          <w:bdr w:val="none" w:sz="0" w:space="0" w:color="auto"/>
        </w:rPr>
        <w:t>之仗，不做无效</w:t>
      </w:r>
      <w:r>
        <w:rPr>
          <w:rFonts w:ascii="宋体" w:eastAsia="宋体" w:hAnsi="SimSun" w:cs="宋体"/>
          <w:sz w:val="28"/>
          <w:bdr w:val="none" w:sz="0" w:space="0" w:color="auto"/>
        </w:rPr>
        <w:t>劳动</w:t>
      </w:r>
      <w:r>
        <w:rPr>
          <w:rFonts w:ascii="宋体" w:eastAsia="宋体" w:hAnsi="MS Mincho" w:cs="宋体"/>
          <w:sz w:val="28"/>
          <w:bdr w:val="none" w:sz="0" w:space="0" w:color="auto"/>
        </w:rPr>
        <w:t>，因而就能不断改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不断提高。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cs="宋体"/>
          <w:sz w:val="28"/>
          <w:bdr w:val="none" w:sz="0" w:space="0" w:color="auto"/>
        </w:rPr>
        <w:t>“</w:t>
      </w:r>
      <w:r>
        <w:rPr>
          <w:rFonts w:ascii="宋体" w:eastAsia="宋体" w:hAnsi="MS Mincho" w:cs="宋体"/>
          <w:sz w:val="28"/>
          <w:bdr w:val="none" w:sz="0" w:space="0" w:color="auto"/>
        </w:rPr>
        <w:t>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跬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，无以至千里。不</w:t>
      </w:r>
      <w:r>
        <w:rPr>
          <w:rFonts w:ascii="宋体" w:eastAsia="宋体" w:hAnsi="SimSun" w:cs="宋体"/>
          <w:sz w:val="28"/>
          <w:bdr w:val="none" w:sz="0" w:space="0" w:color="auto"/>
        </w:rPr>
        <w:t>积</w:t>
      </w:r>
      <w:r>
        <w:rPr>
          <w:rFonts w:ascii="宋体" w:eastAsia="宋体" w:hAnsi="MS Mincho" w:cs="宋体"/>
          <w:sz w:val="28"/>
          <w:bdr w:val="none" w:sz="0" w:space="0" w:color="auto"/>
        </w:rPr>
        <w:t>小流，无以成江河。</w:t>
      </w:r>
      <w:r>
        <w:rPr>
          <w:rFonts w:ascii="宋体" w:eastAsia="宋体" w:cs="宋体"/>
          <w:sz w:val="28"/>
          <w:bdr w:val="none" w:sz="0" w:space="0" w:color="auto"/>
        </w:rPr>
        <w:t>”</w:t>
      </w:r>
      <w:r>
        <w:rPr>
          <w:rFonts w:ascii="宋体" w:eastAsia="宋体" w:hAnsi="MS Mincho" w:cs="宋体"/>
          <w:sz w:val="28"/>
          <w:bdr w:val="none" w:sz="0" w:space="0" w:color="auto"/>
        </w:rPr>
        <w:t>今天我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一个脚印儿，踏踏</w:t>
      </w:r>
      <w:r>
        <w:rPr>
          <w:rFonts w:ascii="宋体" w:eastAsia="宋体" w:hAnsi="SimSun" w:cs="宋体"/>
          <w:sz w:val="28"/>
          <w:bdr w:val="none" w:sz="0" w:space="0" w:color="auto"/>
        </w:rPr>
        <w:t>实实</w:t>
      </w:r>
      <w:r>
        <w:rPr>
          <w:rFonts w:ascii="宋体" w:eastAsia="宋体" w:hAnsi="MS Mincho" w:cs="宋体"/>
          <w:sz w:val="28"/>
          <w:bdr w:val="none" w:sz="0" w:space="0" w:color="auto"/>
        </w:rPr>
        <w:t>的走好</w:t>
      </w:r>
      <w:r>
        <w:rPr>
          <w:rFonts w:ascii="宋体" w:eastAsia="宋体" w:hAnsi="SimSun" w:cs="宋体"/>
          <w:sz w:val="28"/>
          <w:bdr w:val="none" w:sz="0" w:space="0" w:color="auto"/>
        </w:rPr>
        <w:t>每</w:t>
      </w:r>
      <w:r>
        <w:rPr>
          <w:rFonts w:ascii="宋体" w:eastAsia="宋体" w:hAnsi="MS Mincho" w:cs="宋体"/>
          <w:sz w:val="28"/>
          <w:bdr w:val="none" w:sz="0" w:space="0" w:color="auto"/>
        </w:rPr>
        <w:t>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，明天我</w:t>
      </w:r>
      <w:r>
        <w:rPr>
          <w:rFonts w:ascii="宋体" w:eastAsia="宋体" w:hAnsi="SimSun" w:cs="宋体"/>
          <w:sz w:val="28"/>
          <w:bdr w:val="none" w:sz="0" w:space="0" w:color="auto"/>
        </w:rPr>
        <w:t>们</w:t>
      </w:r>
      <w:r>
        <w:rPr>
          <w:rFonts w:ascii="宋体" w:eastAsia="宋体" w:hAnsi="MS Mincho" w:cs="宋体"/>
          <w:sz w:val="28"/>
          <w:bdr w:val="none" w:sz="0" w:space="0" w:color="auto"/>
        </w:rPr>
        <w:t>就能</w:t>
      </w:r>
      <w:r>
        <w:rPr>
          <w:rFonts w:ascii="宋体" w:eastAsia="宋体" w:hAnsi="SimSun" w:cs="宋体"/>
          <w:sz w:val="28"/>
          <w:bdr w:val="none" w:sz="0" w:space="0" w:color="auto"/>
        </w:rPr>
        <w:t>鹏</w:t>
      </w:r>
      <w:r>
        <w:rPr>
          <w:rFonts w:ascii="宋体" w:eastAsia="宋体" w:hAnsi="MS Mincho" w:cs="宋体"/>
          <w:sz w:val="28"/>
          <w:bdr w:val="none" w:sz="0" w:space="0" w:color="auto"/>
        </w:rPr>
        <w:t>程万里，一</w:t>
      </w:r>
      <w:r>
        <w:rPr>
          <w:rFonts w:ascii="宋体" w:eastAsia="宋体" w:hAnsi="SimSun" w:cs="宋体"/>
          <w:sz w:val="28"/>
          <w:bdr w:val="none" w:sz="0" w:space="0" w:color="auto"/>
        </w:rPr>
        <w:t>览</w:t>
      </w:r>
      <w:r>
        <w:rPr>
          <w:rFonts w:ascii="宋体" w:eastAsia="宋体" w:hAnsi="MS Mincho" w:cs="宋体"/>
          <w:sz w:val="28"/>
          <w:bdr w:val="none" w:sz="0" w:space="0" w:color="auto"/>
        </w:rPr>
        <w:t>众山小。</w:t>
      </w:r>
    </w:p>
    <w:p>
      <w:pPr>
        <w:pStyle w:val="main-leftcontenth2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听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活</w:t>
      </w:r>
      <w:r>
        <w:rPr>
          <w:rFonts w:ascii="宋体" w:eastAsia="宋体" w:hAnsi="SimSun" w:cs="宋体"/>
          <w:sz w:val="28"/>
          <w:bdr w:val="none" w:sz="0" w:space="0" w:color="auto"/>
        </w:rPr>
        <w:t>动总结</w:t>
      </w:r>
      <w:r>
        <w:rPr>
          <w:rFonts w:ascii="宋体" w:eastAsia="宋体" w:cs="宋体"/>
          <w:sz w:val="28"/>
          <w:bdr w:val="none" w:sz="0" w:space="0" w:color="auto"/>
        </w:rPr>
        <w:t>8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Fonts w:ascii="宋体" w:eastAsia="宋体" w:hAnsi="MS Mincho" w:cs="宋体"/>
          <w:sz w:val="28"/>
          <w:bdr w:val="none" w:sz="0" w:space="0" w:color="auto"/>
        </w:rPr>
        <w:t>根据学区教研室</w:t>
      </w:r>
      <w:r>
        <w:rPr>
          <w:rFonts w:ascii="宋体" w:eastAsia="宋体" w:hAnsi="SimSun" w:cs="宋体"/>
          <w:sz w:val="28"/>
          <w:bdr w:val="none" w:sz="0" w:space="0" w:color="auto"/>
        </w:rPr>
        <w:t>对</w:t>
      </w:r>
      <w:r>
        <w:rPr>
          <w:rFonts w:ascii="宋体" w:eastAsia="宋体" w:hAnsi="MS Mincho" w:cs="宋体"/>
          <w:sz w:val="28"/>
          <w:bdr w:val="none" w:sz="0" w:space="0" w:color="auto"/>
        </w:rPr>
        <w:t>全区教研工作的</w:t>
      </w:r>
      <w:r>
        <w:rPr>
          <w:rFonts w:ascii="宋体" w:eastAsia="宋体" w:hAnsi="SimSun" w:cs="宋体"/>
          <w:sz w:val="28"/>
          <w:bdr w:val="none" w:sz="0" w:space="0" w:color="auto"/>
        </w:rPr>
        <w:t>统</w:t>
      </w:r>
      <w:r>
        <w:rPr>
          <w:rFonts w:ascii="宋体" w:eastAsia="宋体" w:hAnsi="MS Mincho" w:cs="宋体"/>
          <w:sz w:val="28"/>
          <w:bdr w:val="none" w:sz="0" w:space="0" w:color="auto"/>
        </w:rPr>
        <w:t>一部署，我校于</w:t>
      </w:r>
      <w:r>
        <w:rPr>
          <w:rFonts w:ascii="宋体" w:eastAsia="宋体" w:cs="宋体"/>
          <w:sz w:val="28"/>
          <w:bdr w:val="none" w:sz="0" w:space="0" w:color="auto"/>
        </w:rPr>
        <w:t>10</w:t>
      </w:r>
      <w:r>
        <w:rPr>
          <w:rFonts w:ascii="宋体" w:eastAsia="宋体" w:hAnsi="MS Mincho" w:cs="宋体"/>
          <w:sz w:val="28"/>
          <w:bdr w:val="none" w:sz="0" w:space="0" w:color="auto"/>
        </w:rPr>
        <w:t>月</w:t>
      </w:r>
      <w:r>
        <w:rPr>
          <w:rFonts w:ascii="宋体" w:eastAsia="宋体" w:cs="宋体"/>
          <w:sz w:val="28"/>
          <w:bdr w:val="none" w:sz="0" w:space="0" w:color="auto"/>
        </w:rPr>
        <w:t>09</w:t>
      </w:r>
      <w:r>
        <w:rPr>
          <w:rFonts w:ascii="宋体" w:eastAsia="宋体" w:hAnsi="MS Mincho" w:cs="宋体"/>
          <w:sz w:val="28"/>
          <w:bdr w:val="none" w:sz="0" w:space="0" w:color="auto"/>
        </w:rPr>
        <w:t>日至</w:t>
      </w:r>
      <w:r>
        <w:rPr>
          <w:rFonts w:ascii="宋体" w:eastAsia="宋体" w:cs="宋体"/>
          <w:sz w:val="28"/>
          <w:bdr w:val="none" w:sz="0" w:space="0" w:color="auto"/>
        </w:rPr>
        <w:t>13</w:t>
      </w:r>
      <w:r>
        <w:rPr>
          <w:rFonts w:ascii="宋体" w:eastAsia="宋体" w:hAnsi="MS Mincho" w:cs="宋体"/>
          <w:sz w:val="28"/>
          <w:bdr w:val="none" w:sz="0" w:space="0" w:color="auto"/>
        </w:rPr>
        <w:t>日安排了听、</w:t>
      </w:r>
      <w:r>
        <w:rPr>
          <w:rFonts w:ascii="宋体" w:eastAsia="宋体" w:hAnsi="SimSun" w:cs="宋体"/>
          <w:sz w:val="28"/>
          <w:bdr w:val="none" w:sz="0" w:space="0" w:color="auto"/>
        </w:rPr>
        <w:t>评课</w:t>
      </w:r>
      <w:r>
        <w:rPr>
          <w:rFonts w:ascii="宋体" w:eastAsia="宋体" w:hAnsi="MS Mincho" w:cs="宋体"/>
          <w:sz w:val="28"/>
          <w:bdr w:val="none" w:sz="0" w:space="0" w:color="auto"/>
        </w:rPr>
        <w:t>，在听</w:t>
      </w:r>
      <w:r>
        <w:rPr>
          <w:rFonts w:ascii="宋体" w:eastAsia="宋体" w:hAnsi="SimSun" w:cs="宋体"/>
          <w:sz w:val="28"/>
          <w:bdr w:val="none" w:sz="0" w:space="0" w:color="auto"/>
        </w:rPr>
        <w:t>课</w:t>
      </w:r>
      <w:r>
        <w:rPr>
          <w:rFonts w:ascii="宋体" w:eastAsia="宋体" w:hAnsi="MS Mincho" w:cs="宋体"/>
          <w:sz w:val="28"/>
          <w:bdr w:val="none" w:sz="0" w:space="0" w:color="auto"/>
        </w:rPr>
        <w:t>中</w:t>
      </w:r>
      <w:r>
        <w:rPr>
          <w:rFonts w:ascii="宋体" w:eastAsia="宋体" w:hAnsi="SimSun" w:cs="宋体"/>
          <w:sz w:val="28"/>
          <w:bdr w:val="none" w:sz="0" w:space="0" w:color="auto"/>
        </w:rPr>
        <w:t>发现</w:t>
      </w:r>
      <w:r>
        <w:rPr>
          <w:rFonts w:ascii="宋体" w:eastAsia="宋体" w:hAnsi="MS Mincho" w:cs="宋体"/>
          <w:sz w:val="28"/>
          <w:bdr w:val="none" w:sz="0" w:space="0" w:color="auto"/>
        </w:rPr>
        <w:t>的</w:t>
      </w:r>
      <w:r>
        <w:rPr>
          <w:rFonts w:ascii="宋体" w:eastAsia="宋体" w:hAnsi="SimSun" w:cs="宋体"/>
          <w:sz w:val="28"/>
          <w:bdr w:val="none" w:sz="0" w:space="0" w:color="auto"/>
        </w:rPr>
        <w:t>问题</w:t>
      </w:r>
      <w:r>
        <w:rPr>
          <w:rFonts w:ascii="宋体" w:eastAsia="宋体" w:hAnsi="MS Mincho" w:cs="宋体"/>
          <w:sz w:val="28"/>
          <w:bdr w:val="none" w:sz="0" w:space="0" w:color="auto"/>
        </w:rPr>
        <w:t>和下一</w:t>
      </w:r>
      <w:r>
        <w:rPr>
          <w:rFonts w:ascii="宋体" w:eastAsia="宋体" w:hAnsi="SimSun" w:cs="宋体"/>
          <w:sz w:val="28"/>
          <w:bdr w:val="none" w:sz="0" w:space="0" w:color="auto"/>
        </w:rPr>
        <w:t>步</w:t>
      </w:r>
      <w:r>
        <w:rPr>
          <w:rFonts w:ascii="宋体" w:eastAsia="宋体" w:hAnsi="MS Mincho" w:cs="宋体"/>
          <w:sz w:val="28"/>
          <w:bdr w:val="none" w:sz="0" w:space="0" w:color="auto"/>
        </w:rPr>
        <w:t>如何加以整改与教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交</w:t>
      </w:r>
      <w:r>
        <w:rPr>
          <w:rFonts w:ascii="宋体" w:eastAsia="宋体" w:hAnsi="SimSun" w:cs="宋体"/>
          <w:sz w:val="28"/>
          <w:bdr w:val="none" w:sz="0" w:space="0" w:color="auto"/>
        </w:rPr>
        <w:t>换</w:t>
      </w:r>
      <w:r>
        <w:rPr>
          <w:rFonts w:ascii="宋体" w:eastAsia="宋体" w:hAnsi="MS Mincho" w:cs="宋体"/>
          <w:sz w:val="28"/>
          <w:bdr w:val="none" w:sz="0" w:space="0" w:color="auto"/>
        </w:rPr>
        <w:t>了意</w:t>
      </w:r>
      <w:r>
        <w:rPr>
          <w:rFonts w:ascii="宋体" w:eastAsia="宋体" w:hAnsi="SimSun" w:cs="宋体"/>
          <w:sz w:val="28"/>
          <w:bdr w:val="none" w:sz="0" w:space="0" w:color="auto"/>
        </w:rPr>
        <w:t>见</w:t>
      </w:r>
      <w:r>
        <w:rPr>
          <w:rFonts w:ascii="宋体" w:eastAsia="宋体" w:hAnsi="MS Mincho" w:cs="宋体"/>
          <w:sz w:val="28"/>
          <w:bdr w:val="none" w:sz="0" w:space="0" w:color="auto"/>
        </w:rPr>
        <w:t>，</w:t>
      </w:r>
      <w:r>
        <w:rPr>
          <w:rFonts w:ascii="宋体" w:eastAsia="宋体" w:hAnsi="SimSun" w:cs="宋体"/>
          <w:sz w:val="28"/>
          <w:bdr w:val="none" w:sz="0" w:space="0" w:color="auto"/>
        </w:rPr>
        <w:t>这</w:t>
      </w:r>
      <w:r>
        <w:rPr>
          <w:rFonts w:ascii="宋体" w:eastAsia="宋体" w:hAnsi="MS Mincho" w:cs="宋体"/>
          <w:sz w:val="28"/>
          <w:bdr w:val="none" w:sz="0" w:space="0" w:color="auto"/>
        </w:rPr>
        <w:t>些都有效地促</w:t>
      </w:r>
      <w:r>
        <w:rPr>
          <w:rFonts w:ascii="宋体" w:eastAsia="宋体" w:hAnsi="SimSun" w:cs="宋体"/>
          <w:sz w:val="28"/>
          <w:bdr w:val="none" w:sz="0" w:space="0" w:color="auto"/>
        </w:rPr>
        <w:t>进</w:t>
      </w:r>
      <w:r>
        <w:rPr>
          <w:rFonts w:ascii="宋体" w:eastAsia="宋体" w:hAnsi="MS Mincho" w:cs="宋体"/>
          <w:sz w:val="28"/>
          <w:bdr w:val="none" w:sz="0" w:space="0" w:color="auto"/>
        </w:rPr>
        <w:t>了教</w:t>
      </w:r>
      <w:r>
        <w:rPr>
          <w:rFonts w:ascii="宋体" w:eastAsia="宋体" w:hAnsi="SimSun" w:cs="宋体"/>
          <w:sz w:val="28"/>
          <w:bdr w:val="none" w:sz="0" w:space="0" w:color="auto"/>
        </w:rPr>
        <w:t>师</w:t>
      </w:r>
      <w:r>
        <w:rPr>
          <w:rFonts w:ascii="宋体" w:eastAsia="宋体" w:hAnsi="MS Mincho" w:cs="宋体"/>
          <w:sz w:val="28"/>
          <w:bdr w:val="none" w:sz="0" w:space="0" w:color="auto"/>
        </w:rPr>
        <w:t>教学水平的提高和学校教学工作的有效落</w:t>
      </w:r>
      <w:r>
        <w:rPr>
          <w:rFonts w:ascii="宋体" w:eastAsia="宋体" w:hAnsi="SimSun" w:cs="宋体"/>
          <w:sz w:val="28"/>
          <w:bdr w:val="none" w:sz="0" w:space="0" w:color="auto"/>
        </w:rPr>
        <w:t>实</w:t>
      </w:r>
      <w:r>
        <w:rPr>
          <w:rFonts w:ascii="宋体" w:eastAsia="宋体" w:hAnsi="MS Mincho" w:cs="宋体"/>
          <w:sz w:val="28"/>
          <w:bdr w:val="none" w:sz="0" w:space="0" w:color="auto"/>
        </w:rPr>
        <w:t>。</w:t>
      </w:r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一、听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课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情况的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综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合</w:t>
      </w:r>
      <w:r>
        <w:rPr>
          <w:rStyle w:val="strong"/>
          <w:rFonts w:ascii="宋体" w:eastAsia="宋体" w:hAnsi="SimSun" w:cs="宋体"/>
          <w:b/>
          <w:sz w:val="28"/>
          <w:bdr w:val="none" w:sz="0" w:space="0" w:color="auto"/>
        </w:rPr>
        <w:t>评</w:t>
      </w:r>
      <w:r>
        <w:rPr>
          <w:rStyle w:val="strong"/>
          <w:rFonts w:ascii="宋体" w:eastAsia="宋体" w:hAnsi="MS Mincho" w:cs="宋体"/>
          <w:b/>
          <w:sz w:val="28"/>
          <w:bdr w:val="none" w:sz="0" w:space="0" w:color="auto"/>
        </w:rPr>
        <w:t>定</w:t>
      </w:r>
      <w:r>
        <w:rPr>
          <w:bdr w:val="none" w:sz="0" w:space="0" w:color="auto"/>
        </w:rPr>
        <w:br/>
      </w:r>
      <w:r>
        <w:rPr>
          <w:bdr w:val="none" w:sz="0" w:space="0" w:color="auto"/>
        </w:rPr>
        <w:br/>
      </w:r>
    </w:p>
    <w:p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  <w:bdr w:val="none" w:sz="0" w:space="0" w:color="auto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  <w:bdr w:val="none" w:sz="0" w:space="0" w:color="auto"/>
          </w:rPr>
          <w:t>https://d.book118.com/717125044025006043</w:t>
        </w:r>
      </w:hyperlink>
    </w:p>
    <w:p>
      <w:pPr>
        <w:pStyle w:val="main-leftcontentp"/>
        <w:spacing w:before="160" w:beforeAutospacing="0" w:after="160" w:afterAutospacing="0" w:line="360" w:lineRule="auto"/>
        <w:ind w:left="0" w:right="0" w:firstLine="560"/>
        <w:contextualSpacing w:val="0"/>
        <w:jc w:val="both"/>
        <w:rPr>
          <w:bdr w:val="none" w:sz="0" w:space="0" w:color="auto"/>
        </w:rPr>
      </w:pPr>
    </w:p>
    <w:sectPr>
      <w:type w:val="nextPage"/>
      <w:pgMar w:top="1440" w:right="1514" w:bottom="1440" w:left="1514" w:header="708" w:footer="708" w:gutter="0"/>
      <w:pgNumType w:start="15"/>
      <w:cols w:space="708"/>
      <w:titlePg w:val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MS Mincho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imSu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MS UI Gothic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Times New Roman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Wingdings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宋体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黑体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hybridMultilevel"/>
    <w:tmpl w:val="00000001"/>
    <w:lvl w:ilvl="0">
      <w:start w:val="1"/>
      <w:numFmt w:val="bullet"/>
      <w:suff w:val="nothing"/>
      <w:lvlText w:val=""/>
      <w:lvlJc w:val="left"/>
      <w:pPr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abstractNum w:abstractNumId="1">
    <w:nsid w:val="00000002"/>
    <w:multiLevelType w:val="hybridMultilevel"/>
    <w:tmpl w:val="000000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percent="100"/>
  <w:displayBackgroundShape/>
  <w:defaultTabStop w:val="720"/>
  <w:noPunctuationKerning/>
  <w:characterSpacingControl w:val="doNotCompress"/>
  <w:compat/>
  <w:rsids>
    <w:rsidRoot w:val="00000000"/>
  </w:rsids>
  <m:mathPr>
    <m:mathFont m:val="MS Mincho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BC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sz w:val="21"/>
      <w:szCs w:val="21"/>
      <w:bdr w:val="none" w:sz="0" w:space="0" w:color="auto"/>
    </w:rPr>
  </w:style>
  <w:style w:type="paragraph" w:styleId="Heading1">
    <w:name w:val="heading 1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0"/>
    </w:pPr>
    <w:rPr>
      <w:rFonts w:ascii="Times New Roman" w:eastAsia="Times New Roman" w:hAnsi="Times New Roman" w:cs="Times New Roman"/>
      <w:b w:val="0"/>
      <w:bCs w:val="0"/>
      <w:i w:val="0"/>
      <w:kern w:val="36"/>
      <w:sz w:val="24"/>
      <w:szCs w:val="24"/>
      <w:bdr w:val="none" w:sz="0" w:space="0" w:color="auto"/>
    </w:rPr>
  </w:style>
  <w:style w:type="paragraph" w:styleId="Heading2">
    <w:name w:val="heading 2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1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3">
    <w:name w:val="heading 3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2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4">
    <w:name w:val="heading 4"/>
    <w:basedOn w:val="Normal"/>
    <w:next w:val="Normal"/>
    <w:qFormat/>
    <w:rsid w:val="00EF7B96"/>
    <w:pPr>
      <w:keepNext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3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paragraph" w:styleId="Heading5">
    <w:name w:val="heading 5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4"/>
    </w:pPr>
    <w:rPr>
      <w:rFonts w:ascii="Times New Roman" w:eastAsia="Times New Roman" w:hAnsi="Times New Roman" w:cs="Times New Roman"/>
      <w:b w:val="0"/>
      <w:bCs w:val="0"/>
      <w:i w:val="0"/>
      <w:iCs/>
      <w:sz w:val="24"/>
      <w:szCs w:val="24"/>
      <w:bdr w:val="none" w:sz="0" w:space="0" w:color="auto"/>
    </w:rPr>
  </w:style>
  <w:style w:type="paragraph" w:styleId="Heading6">
    <w:name w:val="heading 6"/>
    <w:basedOn w:val="Normal"/>
    <w:next w:val="Normal"/>
    <w:qFormat/>
    <w:rsid w:val="00EF7B96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pacing w:before="240" w:after="60"/>
      <w:outlineLvl w:val="5"/>
    </w:pPr>
    <w:rPr>
      <w:rFonts w:ascii="Times New Roman" w:eastAsia="Times New Roman" w:hAnsi="Times New Roman" w:cs="Times New Roman"/>
      <w:b w:val="0"/>
      <w:bCs w:val="0"/>
      <w:i w:val="0"/>
      <w:sz w:val="24"/>
      <w:szCs w:val="24"/>
      <w:bdr w:val="none" w:sz="0" w:space="0" w:color="auto"/>
    </w:rPr>
  </w:style>
  <w:style w:type="character" w:default="1" w:styleId="DefaultParagraphFont">
    <w:name w:val="Default Paragraph Font"/>
    <w:semiHidden/>
  </w:style>
  <w:style w:type="paragraph" w:customStyle="1" w:styleId="div">
    <w:name w:val="div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character" w:customStyle="1" w:styleId="a">
    <w:name w:val="a"/>
    <w:basedOn w:val="DefaultParagraphFont"/>
    <w:rPr>
      <w:color w:val="188BD8"/>
      <w:sz w:val="18"/>
      <w:szCs w:val="18"/>
    </w:rPr>
  </w:style>
  <w:style w:type="paragraph" w:customStyle="1" w:styleId="header">
    <w:name w:val="header"/>
    <w:basedOn w:val="Normal"/>
    <w:pPr>
      <w:pBdr>
        <w:top w:val="none" w:sz="0" w:space="3" w:color="auto"/>
        <w:left w:val="none" w:sz="0" w:space="0" w:color="auto"/>
        <w:bottom w:val="none" w:sz="0" w:space="4" w:color="auto"/>
        <w:right w:val="none" w:sz="0" w:space="0" w:color="auto"/>
      </w:pBdr>
      <w:shd w:val="clear" w:color="auto" w:fill="FFFFFF"/>
    </w:pPr>
    <w:rPr>
      <w:shd w:val="clear" w:color="auto" w:fill="FFFFFF"/>
    </w:rPr>
  </w:style>
  <w:style w:type="paragraph" w:customStyle="1" w:styleId="indexmid">
    <w:name w:val="index_mid"/>
    <w:basedOn w:val="Normal"/>
  </w:style>
  <w:style w:type="character" w:customStyle="1" w:styleId="indexlanmu">
    <w:name w:val="index_lanmu"/>
    <w:basedOn w:val="DefaultParagraphFont"/>
    <w:rPr>
      <w:color w:val="FFFFFF"/>
      <w:sz w:val="23"/>
      <w:szCs w:val="23"/>
      <w:shd w:val="clear" w:color="auto" w:fill="379ADC"/>
    </w:rPr>
  </w:style>
  <w:style w:type="character" w:customStyle="1" w:styleId="phone">
    <w:name w:val="phone"/>
    <w:basedOn w:val="DefaultParagraphFont"/>
    <w:rPr>
      <w:color w:val="777777"/>
      <w:sz w:val="21"/>
      <w:szCs w:val="21"/>
    </w:rPr>
  </w:style>
  <w:style w:type="paragraph" w:customStyle="1" w:styleId="rougao">
    <w:name w:val="rougao"/>
    <w:basedOn w:val="Normal"/>
  </w:style>
  <w:style w:type="character" w:customStyle="1" w:styleId="rougaoon">
    <w:name w:val="rougao_on"/>
    <w:basedOn w:val="DefaultParagraphFont"/>
    <w:rPr>
      <w:shd w:val="clear" w:color="auto" w:fill="F96969"/>
    </w:rPr>
  </w:style>
  <w:style w:type="character" w:customStyle="1" w:styleId="rougaoa">
    <w:name w:val="rougao_a"/>
    <w:basedOn w:val="DefaultParagraphFont"/>
    <w:rPr>
      <w:color w:val="FFFFFF"/>
      <w:sz w:val="23"/>
      <w:szCs w:val="23"/>
      <w:shd w:val="clear" w:color="auto" w:fill="379ADC"/>
    </w:rPr>
  </w:style>
  <w:style w:type="paragraph" w:customStyle="1" w:styleId="search">
    <w:name w:val="search"/>
    <w:basedOn w:val="Normal"/>
  </w:style>
  <w:style w:type="paragraph" w:customStyle="1" w:styleId="articletop">
    <w:name w:val="article_top"/>
    <w:basedOn w:val="Normal"/>
    <w:pPr>
      <w:shd w:val="clear" w:color="auto" w:fill="F3F5F7"/>
    </w:pPr>
    <w:rPr>
      <w:shd w:val="clear" w:color="auto" w:fill="F3F5F7"/>
    </w:rPr>
  </w:style>
  <w:style w:type="paragraph" w:customStyle="1" w:styleId="articlemid">
    <w:name w:val="article_mid"/>
    <w:basedOn w:val="Normal"/>
  </w:style>
  <w:style w:type="paragraph" w:customStyle="1" w:styleId="sidebox">
    <w:name w:val="side_box"/>
    <w:basedOn w:val="Normal"/>
    <w:rPr>
      <w:color w:val="666666"/>
    </w:rPr>
  </w:style>
  <w:style w:type="paragraph" w:customStyle="1" w:styleId="sidebar">
    <w:name w:val="sidebar"/>
    <w:basedOn w:val="Normal"/>
    <w:pPr>
      <w:spacing w:line="600" w:lineRule="atLeast"/>
    </w:pPr>
    <w:rPr>
      <w:color w:val="A5A5A5"/>
      <w:sz w:val="21"/>
      <w:szCs w:val="21"/>
    </w:rPr>
  </w:style>
  <w:style w:type="character" w:customStyle="1" w:styleId="sidebarspan">
    <w:name w:val="sidebar_span"/>
    <w:basedOn w:val="DefaultParagraphFont"/>
    <w:rPr>
      <w:color w:val="A5A5A5"/>
      <w:sz w:val="21"/>
      <w:szCs w:val="21"/>
    </w:rPr>
  </w:style>
  <w:style w:type="character" w:customStyle="1" w:styleId="sidebara">
    <w:name w:val="sidebar_a"/>
    <w:basedOn w:val="DefaultParagraphFont"/>
    <w:rPr>
      <w:color w:val="A5A5A5"/>
      <w:sz w:val="21"/>
      <w:szCs w:val="21"/>
    </w:rPr>
  </w:style>
  <w:style w:type="character" w:customStyle="1" w:styleId="sidebarcode">
    <w:name w:val="sidebar_code"/>
    <w:basedOn w:val="DefaultParagraphFont"/>
    <w:rPr>
      <w:color w:val="A5A5A5"/>
    </w:rPr>
  </w:style>
  <w:style w:type="paragraph" w:customStyle="1" w:styleId="titlebox">
    <w:name w:val="title_box"/>
    <w:basedOn w:val="Normal"/>
  </w:style>
  <w:style w:type="paragraph" w:customStyle="1" w:styleId="title">
    <w:name w:val="title"/>
    <w:basedOn w:val="Normal"/>
    <w:pPr>
      <w:spacing w:line="540" w:lineRule="atLeast"/>
    </w:pPr>
    <w:rPr>
      <w:b/>
      <w:bCs/>
      <w:color w:val="232323"/>
      <w:sz w:val="44"/>
      <w:szCs w:val="44"/>
    </w:rPr>
  </w:style>
  <w:style w:type="paragraph" w:customStyle="1" w:styleId="info">
    <w:name w:val="info"/>
    <w:basedOn w:val="Normal"/>
    <w:pPr>
      <w:pBdr>
        <w:bottom w:val="none" w:sz="0" w:space="6" w:color="auto"/>
      </w:pBdr>
      <w:spacing w:line="360" w:lineRule="atLeast"/>
    </w:pPr>
    <w:rPr>
      <w:color w:val="999999"/>
      <w:sz w:val="18"/>
      <w:szCs w:val="18"/>
    </w:rPr>
  </w:style>
  <w:style w:type="character" w:customStyle="1" w:styleId="infotime">
    <w:name w:val="info_time"/>
    <w:basedOn w:val="DefaultParagraphFont"/>
  </w:style>
  <w:style w:type="character" w:customStyle="1" w:styleId="infospan">
    <w:name w:val="info_span"/>
    <w:basedOn w:val="DefaultParagraphFont"/>
  </w:style>
  <w:style w:type="character" w:customStyle="1" w:styleId="infospana">
    <w:name w:val="info_span_a"/>
    <w:basedOn w:val="DefaultParagraphFont"/>
    <w:rPr>
      <w:color w:val="999999"/>
    </w:rPr>
  </w:style>
  <w:style w:type="paragraph" w:customStyle="1" w:styleId="main">
    <w:name w:val="main"/>
    <w:basedOn w:val="Normal"/>
  </w:style>
  <w:style w:type="paragraph" w:customStyle="1" w:styleId="main-left">
    <w:name w:val="main-left"/>
    <w:basedOn w:val="Normal"/>
  </w:style>
  <w:style w:type="paragraph" w:customStyle="1" w:styleId="main-leftcontent">
    <w:name w:val="main-left_content"/>
    <w:basedOn w:val="Normal"/>
    <w:pPr>
      <w:pBdr>
        <w:bottom w:val="none" w:sz="0" w:space="9" w:color="auto"/>
      </w:pBdr>
      <w:spacing w:line="450" w:lineRule="atLeast"/>
    </w:pPr>
    <w:rPr>
      <w:color w:val="333333"/>
      <w:sz w:val="23"/>
      <w:szCs w:val="23"/>
    </w:rPr>
  </w:style>
  <w:style w:type="paragraph" w:customStyle="1" w:styleId="li">
    <w:name w:val="li"/>
    <w:basedOn w:val="Normal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</w:pPr>
    <w:rPr>
      <w:bdr w:val="none" w:sz="0" w:space="0" w:color="auto"/>
    </w:rPr>
  </w:style>
  <w:style w:type="paragraph" w:customStyle="1" w:styleId="main-leftcontentp">
    <w:name w:val="main-left_content_p"/>
    <w:basedOn w:val="Normal"/>
    <w:pPr>
      <w:pBdr>
        <w:bottom w:val="none" w:sz="0" w:space="9" w:color="auto"/>
      </w:pBdr>
      <w:spacing w:line="450" w:lineRule="atLeast"/>
    </w:pPr>
    <w:rPr>
      <w:color w:val="333333"/>
      <w:sz w:val="24"/>
      <w:szCs w:val="24"/>
    </w:rPr>
  </w:style>
  <w:style w:type="paragraph" w:customStyle="1" w:styleId="main-leftcontenth2">
    <w:name w:val="main-left_content_h2"/>
    <w:basedOn w:val="Normal"/>
    <w:pPr>
      <w:spacing w:line="465" w:lineRule="atLeast"/>
      <w:jc w:val="left"/>
    </w:pPr>
    <w:rPr>
      <w:b/>
      <w:bCs/>
      <w:color w:val="FF0000"/>
      <w:sz w:val="24"/>
      <w:szCs w:val="24"/>
    </w:rPr>
  </w:style>
  <w:style w:type="character" w:customStyle="1" w:styleId="strong">
    <w:name w:val="strong"/>
    <w:basedOn w:val="DefaultParagraphFont"/>
    <w:rPr>
      <w:b/>
      <w:bCs/>
      <w:i w:val="0"/>
      <w:iCs w:val="0"/>
    </w:rPr>
  </w:style>
  <w:style w:type="character" w:customStyle="1" w:styleId="main-leftcontenta">
    <w:name w:val="main-left_content_a"/>
    <w:basedOn w:val="DefaultParagraphFont"/>
    <w:rPr>
      <w:color w:val="333333"/>
      <w:sz w:val="24"/>
      <w:szCs w:val="24"/>
    </w:rPr>
  </w:style>
  <w:style w:type="paragraph" w:customStyle="1" w:styleId="main-right">
    <w:name w:val="main-right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">
    <w:name w:val="right_box"/>
    <w:basedOn w:val="Normal"/>
    <w:pPr>
      <w:shd w:val="clear" w:color="auto" w:fill="FFFFFF"/>
    </w:pPr>
    <w:rPr>
      <w:shd w:val="clear" w:color="auto" w:fill="FFFFFF"/>
    </w:rPr>
  </w:style>
  <w:style w:type="paragraph" w:customStyle="1" w:styleId="rightboxtitle">
    <w:name w:val="right_box_title"/>
    <w:basedOn w:val="Normal"/>
    <w:pPr>
      <w:pBdr>
        <w:bottom w:val="single" w:sz="6" w:space="0" w:color="EAEAEA"/>
      </w:pBdr>
      <w:spacing w:line="480" w:lineRule="atLeast"/>
    </w:pPr>
  </w:style>
  <w:style w:type="character" w:customStyle="1" w:styleId="rightboxtitlespan">
    <w:name w:val="right_box_title_span"/>
    <w:basedOn w:val="DefaultParagraphFont"/>
    <w:rPr>
      <w:b/>
      <w:bCs/>
      <w:color w:val="333333"/>
      <w:sz w:val="24"/>
      <w:szCs w:val="24"/>
    </w:rPr>
  </w:style>
  <w:style w:type="character" w:customStyle="1" w:styleId="rightboxulli">
    <w:name w:val="right_box_ul_li"/>
    <w:basedOn w:val="DefaultParagraphFont"/>
    <w:rPr>
      <w:sz w:val="23"/>
      <w:szCs w:val="23"/>
    </w:rPr>
  </w:style>
  <w:style w:type="character" w:customStyle="1" w:styleId="rightboxullia">
    <w:name w:val="right_box_ul_li_a"/>
    <w:basedOn w:val="DefaultParagraphFont"/>
    <w:rPr>
      <w:color w:val="333333"/>
      <w:sz w:val="23"/>
      <w:szCs w:val="23"/>
    </w:rPr>
  </w:style>
  <w:style w:type="paragraph" w:customStyle="1" w:styleId="footer">
    <w:name w:val="footer"/>
    <w:basedOn w:val="Normal"/>
    <w:pPr>
      <w:pBdr>
        <w:top w:val="none" w:sz="0" w:space="7" w:color="auto"/>
        <w:left w:val="none" w:sz="0" w:space="0" w:color="auto"/>
        <w:bottom w:val="none" w:sz="0" w:space="7" w:color="auto"/>
        <w:right w:val="none" w:sz="0" w:space="0" w:color="auto"/>
      </w:pBdr>
      <w:shd w:val="clear" w:color="auto" w:fill="363D4D"/>
      <w:spacing w:line="360" w:lineRule="atLeast"/>
      <w:jc w:val="center"/>
    </w:pPr>
    <w:rPr>
      <w:shd w:val="clear" w:color="auto" w:fill="363D4D"/>
    </w:rPr>
  </w:style>
  <w:style w:type="paragraph" w:customStyle="1" w:styleId="footerp">
    <w:name w:val="footer_p"/>
    <w:basedOn w:val="Normal"/>
    <w:pPr>
      <w:jc w:val="center"/>
    </w:pPr>
    <w:rPr>
      <w:color w:val="E0E0E0"/>
      <w:sz w:val="18"/>
      <w:szCs w:val="18"/>
    </w:rPr>
  </w:style>
  <w:style w:type="character" w:customStyle="1" w:styleId="footerpa">
    <w:name w:val="footer_p_a"/>
    <w:basedOn w:val="DefaultParagraphFont"/>
    <w:rPr>
      <w:color w:val="E0E0E0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717125044025006043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17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听评课活动总结(汇编15篇)</dc:title>
  <dc:subject>总结是指对某一阶段的工作、学习或思想中的经验或情况进行分析研究，做出带有规律性结论的书面材料，通过它可以全面地、系统地了解以往的学习和工作情况，为此我们要做好回顾，写好总结。我们该怎么写总结呢？下面是</dc:subject>
  <cp:keywords>听评课活动总结</cp:keywords>
  <cp:revision>0</cp:revision>
</cp:coreProperties>
</file>