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【</w:t>
      </w:r>
      <w:r>
        <w:rPr>
          <w:rFonts w:ascii="宋体" w:eastAsia="黑体" w:hAnsi="SimSun" w:cs="宋体"/>
          <w:b/>
          <w:sz w:val="40"/>
        </w:rPr>
        <w:t>热</w:t>
      </w:r>
      <w:r>
        <w:rPr>
          <w:rFonts w:ascii="宋体" w:eastAsia="黑体" w:hAnsi="MS Mincho" w:cs="宋体"/>
          <w:b/>
          <w:sz w:val="40"/>
        </w:rPr>
        <w:t>】高中班主任期末工作</w:t>
      </w:r>
      <w:r>
        <w:rPr>
          <w:rFonts w:ascii="宋体" w:eastAsia="黑体" w:hAnsi="SimSun" w:cs="宋体"/>
          <w:b/>
          <w:sz w:val="40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是指社会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体、企</w:t>
      </w:r>
      <w:r>
        <w:rPr>
          <w:rFonts w:ascii="宋体" w:eastAsia="宋体" w:hAnsi="SimSun" w:cs="宋体"/>
          <w:sz w:val="28"/>
        </w:rPr>
        <w:t>业单</w:t>
      </w:r>
      <w:r>
        <w:rPr>
          <w:rFonts w:ascii="宋体" w:eastAsia="宋体" w:hAnsi="MS Mincho" w:cs="宋体"/>
          <w:sz w:val="28"/>
        </w:rPr>
        <w:t>位和个人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、工作或其完成情况加以回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和分析，得出教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和一些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面材料，它可以帮助我</w:t>
      </w:r>
      <w:r>
        <w:rPr>
          <w:rFonts w:ascii="宋体" w:eastAsia="宋体" w:hAnsi="SimSun" w:cs="宋体"/>
          <w:sz w:val="28"/>
        </w:rPr>
        <w:t>们总结</w:t>
      </w:r>
      <w:r>
        <w:rPr>
          <w:rFonts w:ascii="宋体" w:eastAsia="宋体" w:hAnsi="MS Mincho" w:cs="宋体"/>
          <w:sz w:val="28"/>
        </w:rPr>
        <w:t>以往思想，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，因此我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要做好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，写好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。如何把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做到重点突出呢？下面是小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帮大家整理的高中班主任期末工作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供参考，大家一起来看看吧。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一个学期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去了，回首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去的工作，充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、辛酸与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足。一学期的辛苦，有收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的喜悦，也有不足与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憾，</w:t>
      </w:r>
      <w:r>
        <w:rPr>
          <w:rFonts w:ascii="宋体" w:eastAsia="宋体" w:hAnsi="SimSun" w:cs="宋体"/>
          <w:sz w:val="28"/>
        </w:rPr>
        <w:t>为总结经验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，展望美好未来，</w:t>
      </w:r>
      <w:r>
        <w:rPr>
          <w:rFonts w:ascii="宋体" w:eastAsia="宋体" w:hAnsi="SimSun" w:cs="宋体"/>
          <w:sz w:val="28"/>
        </w:rPr>
        <w:t>现总结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一、加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常</w:t>
      </w:r>
      <w:r>
        <w:rPr>
          <w:rFonts w:ascii="宋体" w:eastAsia="宋体" w:hAnsi="SimSun" w:cs="宋体"/>
          <w:b/>
          <w:sz w:val="28"/>
        </w:rPr>
        <w:t>规</w:t>
      </w:r>
      <w:r>
        <w:rPr>
          <w:rFonts w:ascii="宋体" w:eastAsia="宋体" w:hAnsi="MS Mincho" w:cs="宋体"/>
          <w:b/>
          <w:sz w:val="28"/>
        </w:rPr>
        <w:t>管理，培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健康集体，</w:t>
      </w:r>
      <w:r>
        <w:rPr>
          <w:rFonts w:ascii="宋体" w:eastAsia="宋体" w:hAnsi="SimSun" w:cs="宋体"/>
          <w:b/>
          <w:sz w:val="28"/>
        </w:rPr>
        <w:t>为迈</w:t>
      </w:r>
      <w:r>
        <w:rPr>
          <w:rFonts w:ascii="宋体" w:eastAsia="宋体" w:hAnsi="MS Mincho" w:cs="宋体"/>
          <w:b/>
          <w:sz w:val="28"/>
        </w:rPr>
        <w:t>向高三打好基</w:t>
      </w:r>
      <w:r>
        <w:rPr>
          <w:rFonts w:ascii="宋体" w:eastAsia="宋体" w:hAnsi="SimSun" w:cs="宋体"/>
          <w:b/>
          <w:sz w:val="28"/>
        </w:rPr>
        <w:t>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格考勤、加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管理。及</w:t>
      </w:r>
      <w:r>
        <w:rPr>
          <w:rFonts w:ascii="宋体" w:eastAsia="宋体" w:hAnsi="SimSun" w:cs="宋体"/>
          <w:sz w:val="28"/>
        </w:rPr>
        <w:t>时检查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们迟</w:t>
      </w:r>
      <w:r>
        <w:rPr>
          <w:rFonts w:ascii="宋体" w:eastAsia="宋体" w:hAnsi="MS Mincho" w:cs="宋体"/>
          <w:sz w:val="28"/>
        </w:rPr>
        <w:t>到早退情况，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跑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有自</w:t>
      </w:r>
      <w:r>
        <w:rPr>
          <w:rFonts w:ascii="宋体" w:eastAsia="宋体" w:hAnsi="SimSun" w:cs="宋体"/>
          <w:sz w:val="28"/>
        </w:rPr>
        <w:t>习纪</w:t>
      </w:r>
      <w:r>
        <w:rPr>
          <w:rFonts w:ascii="宋体" w:eastAsia="宋体" w:hAnsi="MS Mincho" w:cs="宋体"/>
          <w:sz w:val="28"/>
        </w:rPr>
        <w:t>律情况等等，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行学校的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、加大了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学生自立自理能力培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的力度。一方面，我主要加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思想教育上自立自理能力的培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常督促，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予帮助和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。另一方面，我有效地利用好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周一的班会</w:t>
      </w:r>
      <w:r>
        <w:rPr>
          <w:rFonts w:ascii="宋体" w:eastAsia="宋体" w:hAnsi="SimSun" w:cs="宋体"/>
          <w:sz w:val="28"/>
        </w:rPr>
        <w:t>课开</w:t>
      </w:r>
      <w:r>
        <w:rPr>
          <w:rFonts w:ascii="宋体" w:eastAsia="宋体" w:hAnsi="MS Mincho" w:cs="宋体"/>
          <w:sz w:val="28"/>
        </w:rPr>
        <w:t>展一些主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班会，例如感恩教育，励志教育，挫折教育。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大大提高了同学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的个人素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与修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。再一方面，我自己也以身作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，努力做学生的榜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到班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工作，都尽力做到。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拔班干部，培</w:t>
      </w:r>
      <w:r>
        <w:rPr>
          <w:rFonts w:ascii="宋体" w:eastAsia="宋体" w:hAnsi="SimSun" w:cs="宋体"/>
          <w:sz w:val="28"/>
        </w:rPr>
        <w:t>养积</w:t>
      </w:r>
      <w:r>
        <w:rPr>
          <w:rFonts w:ascii="宋体" w:eastAsia="宋体" w:hAnsi="MS Mincho" w:cs="宋体"/>
          <w:sz w:val="28"/>
        </w:rPr>
        <w:t>极分子。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我从学生中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出品学兼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、作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正派、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心集体、有一定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能力、在同学中有一定威信的学生担任班干部。班干部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拔出来以后，我予以指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，大胆使用，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教育。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部分工作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度不</w:t>
      </w:r>
      <w:r>
        <w:rPr>
          <w:rFonts w:ascii="宋体" w:eastAsia="宋体" w:hAnsi="SimSun" w:cs="宋体"/>
          <w:sz w:val="28"/>
        </w:rPr>
        <w:t>够认</w:t>
      </w:r>
      <w:r>
        <w:rPr>
          <w:rFonts w:ascii="宋体" w:eastAsia="宋体" w:hAnsi="MS Mincho" w:cs="宋体"/>
          <w:sz w:val="28"/>
        </w:rPr>
        <w:t>真，工作能力不突出的同学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教育。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在班干部的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，抓好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，和一些同学促膝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方法取得学</w:t>
      </w:r>
      <w:r>
        <w:rPr>
          <w:rFonts w:ascii="宋体" w:eastAsia="宋体" w:hAnsi="SimSun" w:cs="宋体"/>
          <w:sz w:val="28"/>
        </w:rPr>
        <w:t>习进步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二、抓好学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中心工作，形成良好的学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氛</w:t>
      </w:r>
      <w:r>
        <w:rPr>
          <w:rFonts w:ascii="宋体" w:eastAsia="宋体" w:hAnsi="SimSun" w:cs="宋体"/>
          <w:b/>
          <w:sz w:val="28"/>
        </w:rPr>
        <w:t>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、建立良好的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律和秩序。引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学生学会理解老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和尊重老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，上</w:t>
      </w:r>
      <w:r>
        <w:rPr>
          <w:rFonts w:ascii="宋体" w:eastAsia="宋体" w:hAnsi="SimSun" w:cs="宋体"/>
          <w:sz w:val="28"/>
        </w:rPr>
        <w:t>课认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代表及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从各个方面做好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工作，如作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布置、早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的安排、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的督促和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等，切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减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繁重的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，也使同学</w:t>
      </w:r>
      <w:r>
        <w:rPr>
          <w:rFonts w:ascii="宋体" w:eastAsia="宋体" w:hAnsi="SimSun" w:cs="宋体"/>
          <w:sz w:val="28"/>
        </w:rPr>
        <w:t>们养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成学生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是自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，禁止学生相互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说闲话</w:t>
      </w:r>
      <w:r>
        <w:rPr>
          <w:rFonts w:ascii="宋体" w:eastAsia="宋体" w:hAnsi="MS Mincho" w:cs="宋体"/>
          <w:sz w:val="28"/>
        </w:rPr>
        <w:t>，做小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，予以</w:t>
      </w:r>
      <w:r>
        <w:rPr>
          <w:rFonts w:ascii="宋体" w:eastAsia="宋体" w:hAnsi="SimSun" w:cs="宋体"/>
          <w:sz w:val="28"/>
        </w:rPr>
        <w:t>严厉</w:t>
      </w:r>
      <w:r>
        <w:rPr>
          <w:rFonts w:ascii="宋体" w:eastAsia="宋体" w:hAnsi="MS Mincho" w:cs="宋体"/>
          <w:sz w:val="28"/>
        </w:rPr>
        <w:t>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向班里学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秀的同学学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们树</w:t>
      </w:r>
      <w:r>
        <w:rPr>
          <w:rFonts w:ascii="宋体" w:eastAsia="宋体" w:hAnsi="MS Mincho" w:cs="宋体"/>
          <w:sz w:val="28"/>
        </w:rPr>
        <w:t>立近期目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习评</w:t>
      </w:r>
      <w:r>
        <w:rPr>
          <w:rFonts w:ascii="宋体" w:eastAsia="宋体" w:hAnsi="MS Mincho" w:cs="宋体"/>
          <w:sz w:val="28"/>
        </w:rPr>
        <w:t>比，做好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励工作，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转变</w:t>
      </w:r>
      <w:r>
        <w:rPr>
          <w:rFonts w:ascii="宋体" w:eastAsia="宋体" w:hAnsi="MS Mincho" w:cs="宋体"/>
          <w:b/>
          <w:sz w:val="28"/>
        </w:rPr>
        <w:t>双差生的</w:t>
      </w:r>
      <w:r>
        <w:rPr>
          <w:rFonts w:ascii="宋体" w:eastAsia="宋体" w:hAnsi="SimSun" w:cs="宋体"/>
          <w:b/>
          <w:sz w:val="28"/>
        </w:rPr>
        <w:t>艰</w:t>
      </w:r>
      <w:r>
        <w:rPr>
          <w:rFonts w:ascii="宋体" w:eastAsia="宋体" w:hAnsi="MS Mincho" w:cs="宋体"/>
          <w:b/>
          <w:sz w:val="28"/>
        </w:rPr>
        <w:t>辛工作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本班学生特点是两极分化：成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两极化，思想也两极化，特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是双差生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多。所以要管理好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个班，首要的工作就是如何</w:t>
      </w:r>
      <w:r>
        <w:rPr>
          <w:rFonts w:ascii="宋体" w:eastAsia="宋体" w:hAnsi="SimSun" w:cs="宋体"/>
          <w:sz w:val="28"/>
        </w:rPr>
        <w:t>发挥优</w:t>
      </w:r>
      <w:r>
        <w:rPr>
          <w:rFonts w:ascii="宋体" w:eastAsia="宋体" w:hAnsi="MS Mincho" w:cs="宋体"/>
          <w:sz w:val="28"/>
        </w:rPr>
        <w:t>等生的榜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作用来教化双差生，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学生因材施教，分批集中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行指</w:t>
      </w:r>
      <w:r>
        <w:rPr>
          <w:rFonts w:ascii="宋体" w:eastAsia="宋体" w:hAnsi="SimSun" w:cs="宋体"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教育。我把班上学生大楷分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型：双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生（成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思想都好的）、中等生、成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差的、双差生。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双差生的教育和管理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来是班主任工作的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点，却又是影响班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整体教育教学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量提高至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方面，我作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班主任首先做到了以正确的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双差生加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心理疏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消除或减</w:t>
      </w:r>
      <w:r>
        <w:rPr>
          <w:rFonts w:ascii="宋体" w:eastAsia="宋体" w:hAnsi="SimSun" w:cs="宋体"/>
          <w:sz w:val="28"/>
        </w:rPr>
        <w:t>轻种种</w:t>
      </w:r>
      <w:r>
        <w:rPr>
          <w:rFonts w:ascii="宋体" w:eastAsia="宋体" w:hAnsi="MS Mincho" w:cs="宋体"/>
          <w:sz w:val="28"/>
        </w:rPr>
        <w:t>心理担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到自己的价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还创</w:t>
      </w:r>
      <w:r>
        <w:rPr>
          <w:rFonts w:ascii="宋体" w:eastAsia="宋体" w:hAnsi="MS Mincho" w:cs="宋体"/>
          <w:sz w:val="28"/>
        </w:rPr>
        <w:t>造条件和机会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双差生表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点和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到成功的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和喜悦。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一学期当中，我花了很多的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和功夫在那些双差生的身上。他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不遵守学校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是正常教学秩序当中不和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的地方。在早操、早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习纪</w:t>
      </w:r>
      <w:r>
        <w:rPr>
          <w:rFonts w:ascii="宋体" w:eastAsia="宋体" w:hAnsi="MS Mincho" w:cs="宋体"/>
          <w:sz w:val="28"/>
        </w:rPr>
        <w:t>律等的教育方面，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违纪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较严</w:t>
      </w:r>
      <w:r>
        <w:rPr>
          <w:rFonts w:ascii="宋体" w:eastAsia="宋体" w:hAnsi="MS Mincho" w:cs="宋体"/>
          <w:sz w:val="28"/>
        </w:rPr>
        <w:t>重的，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连续</w:t>
      </w:r>
      <w:r>
        <w:rPr>
          <w:rFonts w:ascii="宋体" w:eastAsia="宋体" w:hAnsi="MS Mincho" w:cs="宋体"/>
          <w:sz w:val="28"/>
        </w:rPr>
        <w:t>的跟踪教育，有些学生也确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了可喜的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人欣慰，但有一两个仍旧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。二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有些学生有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学情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了听几句，不高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就睡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完全是敷衍的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度。</w:t>
      </w:r>
      <w:r>
        <w:rPr>
          <w:rFonts w:ascii="宋体" w:eastAsia="宋体" w:hAnsi="SimSun" w:cs="宋体"/>
          <w:sz w:val="28"/>
        </w:rPr>
        <w:t>说实话</w:t>
      </w:r>
      <w:r>
        <w:rPr>
          <w:rFonts w:ascii="宋体" w:eastAsia="宋体" w:hAnsi="MS Mincho" w:cs="宋体"/>
          <w:sz w:val="28"/>
        </w:rPr>
        <w:t>，有几个学生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天就是一个空壳，人坐在教室里，但灵魂确不知道漂在哪里。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然想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个学生都能遵守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不是那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的尽如人意。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设这</w:t>
      </w:r>
      <w:r>
        <w:rPr>
          <w:rFonts w:ascii="宋体" w:eastAsia="宋体" w:hAnsi="MS Mincho" w:cs="宋体"/>
          <w:sz w:val="28"/>
        </w:rPr>
        <w:t>个班花了不少心思，但有几个无心向学的学生，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有效地激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的斗志，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得疲</w:t>
      </w:r>
      <w:r>
        <w:rPr>
          <w:rFonts w:ascii="宋体" w:eastAsia="宋体" w:hAnsi="SimSun" w:cs="宋体"/>
          <w:sz w:val="28"/>
        </w:rPr>
        <w:t>惫</w:t>
      </w:r>
      <w:r>
        <w:rPr>
          <w:rFonts w:ascii="宋体" w:eastAsia="宋体" w:hAnsi="MS Mincho" w:cs="宋体"/>
          <w:sz w:val="28"/>
        </w:rPr>
        <w:t>和无奈的地方。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一个学期里，我通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以上几方面的努力，班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较开</w:t>
      </w:r>
      <w:r>
        <w:rPr>
          <w:rFonts w:ascii="宋体" w:eastAsia="宋体" w:hAnsi="MS Mincho" w:cs="宋体"/>
          <w:sz w:val="28"/>
        </w:rPr>
        <w:t>展得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利，学生的整体素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在不断的提高。但学生当中依然存在的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也不容忽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，高三担子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很重，工作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，因此，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就需要我不断的努力、刻苦，及</w:t>
      </w:r>
      <w:r>
        <w:rPr>
          <w:rFonts w:ascii="宋体" w:eastAsia="宋体" w:hAnsi="SimSun" w:cs="宋体"/>
          <w:sz w:val="28"/>
        </w:rPr>
        <w:t>时总结经验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，争取取得更加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高中班主任期末工作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本学期，同学</w:t>
      </w:r>
      <w:r>
        <w:rPr>
          <w:rFonts w:ascii="宋体" w:eastAsia="宋体" w:hAnsi="SimSun" w:cs="宋体"/>
          <w:sz w:val="28"/>
        </w:rPr>
        <w:t>们处</w:t>
      </w:r>
      <w:r>
        <w:rPr>
          <w:rFonts w:ascii="宋体" w:eastAsia="宋体" w:hAnsi="MS Mincho" w:cs="宋体"/>
          <w:sz w:val="28"/>
        </w:rPr>
        <w:t>于升</w:t>
      </w:r>
      <w:r>
        <w:rPr>
          <w:rFonts w:ascii="宋体" w:eastAsia="宋体" w:hAnsi="SimSun" w:cs="宋体"/>
          <w:sz w:val="28"/>
        </w:rPr>
        <w:t>级阶</w:t>
      </w:r>
      <w:r>
        <w:rPr>
          <w:rFonts w:ascii="宋体" w:eastAsia="宋体" w:hAnsi="MS Mincho" w:cs="宋体"/>
          <w:sz w:val="28"/>
        </w:rPr>
        <w:t>段，任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非常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巨。不光要学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上一学期的知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也要回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温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时间显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颇为紧张</w:t>
      </w:r>
      <w:r>
        <w:rPr>
          <w:rFonts w:ascii="宋体" w:eastAsia="宋体" w:hAnsi="MS Mincho" w:cs="宋体"/>
          <w:sz w:val="28"/>
        </w:rPr>
        <w:t>。加之新接手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个，学生整体素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不一，多多。学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上和生活上要互相兼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班主任可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绞</w:t>
      </w:r>
      <w:r>
        <w:rPr>
          <w:rFonts w:ascii="宋体" w:eastAsia="宋体" w:hAnsi="MS Mincho" w:cs="宋体"/>
          <w:sz w:val="28"/>
        </w:rPr>
        <w:t>尽了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体是有序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展的，但是很</w:t>
      </w:r>
      <w:r>
        <w:rPr>
          <w:rFonts w:ascii="宋体" w:eastAsia="宋体" w:hAnsi="SimSun" w:cs="宋体"/>
          <w:sz w:val="28"/>
        </w:rPr>
        <w:t>艰难</w:t>
      </w:r>
      <w:r>
        <w:rPr>
          <w:rFonts w:ascii="宋体" w:eastAsia="宋体" w:hAnsi="MS Mincho" w:cs="宋体"/>
          <w:sz w:val="28"/>
        </w:rPr>
        <w:t>，非常</w:t>
      </w:r>
      <w:r>
        <w:rPr>
          <w:rFonts w:ascii="宋体" w:eastAsia="宋体" w:hAnsi="SimSun" w:cs="宋体"/>
          <w:sz w:val="28"/>
        </w:rPr>
        <w:t>艰难</w:t>
      </w:r>
      <w:r>
        <w:rPr>
          <w:rFonts w:ascii="宋体" w:eastAsia="宋体" w:hAnsi="MS Mincho" w:cs="宋体"/>
          <w:sz w:val="28"/>
        </w:rPr>
        <w:t>，从未有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艰难</w:t>
      </w:r>
      <w:r>
        <w:rPr>
          <w:rFonts w:ascii="宋体" w:eastAsia="宋体" w:hAnsi="MS Mincho" w:cs="宋体"/>
          <w:sz w:val="28"/>
        </w:rPr>
        <w:t>。本着从重的角度，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里着重</w:t>
      </w:r>
      <w:r>
        <w:rPr>
          <w:rFonts w:ascii="宋体" w:eastAsia="宋体" w:hAnsi="SimSun" w:cs="宋体"/>
          <w:sz w:val="28"/>
        </w:rPr>
        <w:t>谈艰难</w:t>
      </w:r>
      <w:r>
        <w:rPr>
          <w:rFonts w:ascii="宋体" w:eastAsia="宋体" w:hAnsi="MS Mincho" w:cs="宋体"/>
          <w:sz w:val="28"/>
        </w:rPr>
        <w:t>，略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成就。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</w:t>
      </w:r>
      <w:r>
        <w:rPr>
          <w:rFonts w:ascii="宋体" w:eastAsia="宋体" w:hAnsi="SimSun" w:cs="宋体"/>
          <w:sz w:val="28"/>
        </w:rPr>
        <w:t>艰难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一、心</w:t>
      </w:r>
      <w:r>
        <w:rPr>
          <w:rFonts w:ascii="宋体" w:eastAsia="宋体" w:hAnsi="SimSun" w:cs="宋体"/>
          <w:b/>
          <w:sz w:val="28"/>
        </w:rPr>
        <w:t>态辅导</w:t>
      </w:r>
      <w:r>
        <w:rPr>
          <w:rFonts w:ascii="宋体" w:eastAsia="宋体" w:hAnsi="MS Mincho" w:cs="宋体"/>
          <w:b/>
          <w:sz w:val="28"/>
        </w:rPr>
        <w:t>必</w:t>
      </w:r>
      <w:r>
        <w:rPr>
          <w:rFonts w:ascii="宋体" w:eastAsia="宋体" w:hAnsi="SimSun" w:cs="宋体"/>
          <w:b/>
          <w:sz w:val="28"/>
        </w:rPr>
        <w:t>须</w:t>
      </w:r>
      <w:r>
        <w:rPr>
          <w:rFonts w:ascii="宋体" w:eastAsia="宋体" w:hAnsi="MS Mincho" w:cs="宋体"/>
          <w:b/>
          <w:sz w:val="28"/>
        </w:rPr>
        <w:t>是重中之重。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在接手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之前，加上以往的班主任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，我是</w:t>
      </w:r>
      <w:r>
        <w:rPr>
          <w:rFonts w:ascii="宋体" w:eastAsia="宋体" w:hAnsi="SimSun" w:cs="宋体"/>
          <w:sz w:val="28"/>
        </w:rPr>
        <w:t>绝对</w:t>
      </w:r>
      <w:r>
        <w:rPr>
          <w:rFonts w:ascii="宋体" w:eastAsia="宋体" w:hAnsi="MS Mincho" w:cs="宋体"/>
          <w:sz w:val="28"/>
        </w:rPr>
        <w:t>想不到本班的同学心理有多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不良的心</w:t>
      </w:r>
      <w:r>
        <w:rPr>
          <w:rFonts w:ascii="宋体" w:eastAsia="宋体" w:hAnsi="SimSun" w:cs="宋体"/>
          <w:sz w:val="28"/>
        </w:rPr>
        <w:t>态纵</w:t>
      </w:r>
      <w:r>
        <w:rPr>
          <w:rFonts w:ascii="宋体" w:eastAsia="宋体" w:hAnsi="MS Mincho" w:cs="宋体"/>
          <w:sz w:val="28"/>
        </w:rPr>
        <w:t>横交叉，除了以往常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的不自信以外，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有很多莫名其妙的心理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。本学期在通</w:t>
      </w:r>
      <w:r>
        <w:rPr>
          <w:rFonts w:ascii="宋体" w:eastAsia="宋体" w:hAnsi="SimSun" w:cs="宋体"/>
          <w:sz w:val="28"/>
        </w:rPr>
        <w:t>过单</w:t>
      </w:r>
      <w:r>
        <w:rPr>
          <w:rFonts w:ascii="宋体" w:eastAsia="宋体" w:hAnsi="MS Mincho" w:cs="宋体"/>
          <w:sz w:val="28"/>
        </w:rPr>
        <w:t>独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、班会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等方式，大部分学生的心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上有了很好地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，但是也有几名同学的工作极其困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，下学期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方面仍然要加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二、学科差距极大。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我用了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个月的</w:t>
      </w:r>
      <w:r>
        <w:rPr>
          <w:rFonts w:ascii="宋体" w:eastAsia="宋体" w:hAnsi="SimSun" w:cs="宋体"/>
          <w:sz w:val="28"/>
        </w:rPr>
        <w:t>时间总</w:t>
      </w:r>
      <w:r>
        <w:rPr>
          <w:rFonts w:ascii="宋体" w:eastAsia="宋体" w:hAnsi="MS Mincho" w:cs="宋体"/>
          <w:sz w:val="28"/>
        </w:rPr>
        <w:t>算意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到本班的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力是美其名曰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重点班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，相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于以往而言，本班同学的起点真的不太高，学科的差距相当大，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个同学几乎都有</w:t>
      </w:r>
      <w:r>
        <w:rPr>
          <w:rFonts w:ascii="宋体" w:eastAsia="宋体" w:hAnsi="SimSun" w:cs="宋体"/>
          <w:sz w:val="28"/>
        </w:rPr>
        <w:t>绝对</w:t>
      </w:r>
      <w:r>
        <w:rPr>
          <w:rFonts w:ascii="宋体" w:eastAsia="宋体" w:hAnsi="MS Mincho" w:cs="宋体"/>
          <w:sz w:val="28"/>
        </w:rPr>
        <w:t>偏科的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了研究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象，我常常到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市其他同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学校去听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比学生之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的差距，同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把高二用到的一些学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文档</w:t>
      </w:r>
      <w:r>
        <w:rPr>
          <w:rFonts w:ascii="宋体" w:eastAsia="宋体" w:hAnsi="SimSun" w:cs="宋体"/>
          <w:sz w:val="28"/>
        </w:rPr>
        <w:t>赚钱</w:t>
      </w:r>
      <w:r>
        <w:rPr>
          <w:rFonts w:ascii="宋体" w:eastAsia="宋体" w:hAnsi="MS Mincho" w:cs="宋体"/>
          <w:sz w:val="28"/>
        </w:rPr>
        <w:t>的方法通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向学生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然目前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未看到明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的收效，但是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一个学期的学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的前十名基本上能确定，下学期的重点就是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弱增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三、班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的凝聚力有待加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本学期有几次大的活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，由于是新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建的班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展起来有点困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，好在都能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持下来，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果比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期的要好得。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四、学生的学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目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仍然要</w:t>
      </w:r>
      <w:r>
        <w:rPr>
          <w:rFonts w:ascii="宋体" w:eastAsia="宋体" w:hAnsi="SimSun" w:cs="宋体"/>
          <w:b/>
          <w:sz w:val="28"/>
        </w:rPr>
        <w:t>继续强</w:t>
      </w:r>
      <w:r>
        <w:rPr>
          <w:rFonts w:ascii="宋体" w:eastAsia="宋体" w:hAnsi="MS Mincho" w:cs="宋体"/>
          <w:b/>
          <w:sz w:val="28"/>
        </w:rPr>
        <w:t>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一个学期的研究，我找到了本班学生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的根源就在目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，若在以前我最多碰到的是目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低浅，但是本班学生一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出来的却是没有目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，于是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从高低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成了有无，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度加大一倍。在不断的疏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中，加上班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投放的大学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料和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取信息，目前班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同学都基本能正</w:t>
      </w:r>
      <w:r>
        <w:rPr>
          <w:rFonts w:ascii="宋体" w:eastAsia="宋体" w:hAnsi="SimSun" w:cs="宋体"/>
          <w:sz w:val="28"/>
        </w:rPr>
        <w:t>视这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，不断地在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立自己的目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然比常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了些，但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没有，相信下学期会收到很好地效果的。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（二）成就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一、以班会重教育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班会一直是当班主任的</w:t>
      </w:r>
      <w:r>
        <w:rPr>
          <w:rFonts w:ascii="宋体" w:eastAsia="宋体" w:hAnsi="SimSun" w:cs="宋体"/>
          <w:sz w:val="28"/>
        </w:rPr>
        <w:t>杀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锏</w:t>
      </w:r>
      <w:r>
        <w:rPr>
          <w:rFonts w:ascii="宋体" w:eastAsia="宋体" w:hAnsi="MS Mincho" w:cs="宋体"/>
          <w:sz w:val="28"/>
        </w:rPr>
        <w:t>，本学期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的班会基本能完成，尤其是安全教育，无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学校是否要求，我都会在第一或第二</w:t>
      </w:r>
      <w:r>
        <w:rPr>
          <w:rFonts w:ascii="宋体" w:eastAsia="宋体" w:hAnsi="SimSun" w:cs="宋体"/>
          <w:sz w:val="28"/>
        </w:rPr>
        <w:t>课强调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，并且找了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生做</w:t>
      </w:r>
      <w:r>
        <w:rPr>
          <w:rFonts w:ascii="宋体" w:eastAsia="宋体" w:hAnsi="SimSun" w:cs="宋体"/>
          <w:sz w:val="28"/>
        </w:rPr>
        <w:t>义务讲</w:t>
      </w:r>
      <w:r>
        <w:rPr>
          <w:rFonts w:ascii="宋体" w:eastAsia="宋体" w:hAnsi="MS Mincho" w:cs="宋体"/>
          <w:sz w:val="28"/>
        </w:rPr>
        <w:t>解，利用文档</w:t>
      </w:r>
      <w:r>
        <w:rPr>
          <w:rFonts w:ascii="宋体" w:eastAsia="宋体" w:hAnsi="SimSun" w:cs="宋体"/>
          <w:sz w:val="28"/>
        </w:rPr>
        <w:t>赚钱</w:t>
      </w:r>
      <w:r>
        <w:rPr>
          <w:rFonts w:ascii="宋体" w:eastAsia="宋体" w:hAnsi="MS Mincho" w:cs="宋体"/>
          <w:sz w:val="28"/>
        </w:rPr>
        <w:t>的效果极好。除此外，学法指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、学科分析、考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分析等都是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学期必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二、以学法重教学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非常多，都是以基</w:t>
      </w:r>
      <w:r>
        <w:rPr>
          <w:rFonts w:ascii="宋体" w:eastAsia="宋体" w:hAnsi="SimSun" w:cs="宋体"/>
          <w:sz w:val="28"/>
        </w:rPr>
        <w:t>础为</w:t>
      </w:r>
      <w:r>
        <w:rPr>
          <w:rFonts w:ascii="宋体" w:eastAsia="宋体" w:hAnsi="MS Mincho" w:cs="宋体"/>
          <w:sz w:val="28"/>
        </w:rPr>
        <w:t>主，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学生的知</w:t>
      </w:r>
      <w:r>
        <w:rPr>
          <w:rFonts w:ascii="宋体" w:eastAsia="宋体" w:hAnsi="SimSun" w:cs="宋体"/>
          <w:sz w:val="28"/>
        </w:rPr>
        <w:t>识记忆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座位、回答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等很多方式促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学生的自学文档分享</w:t>
      </w:r>
      <w:r>
        <w:rPr>
          <w:rFonts w:ascii="宋体" w:eastAsia="宋体" w:hAnsi="SimSun" w:cs="宋体"/>
          <w:sz w:val="28"/>
        </w:rPr>
        <w:t>赚钱</w:t>
      </w:r>
      <w:r>
        <w:rPr>
          <w:rFonts w:ascii="宋体" w:eastAsia="宋体" w:hAnsi="MS Mincho" w:cs="宋体"/>
          <w:sz w:val="28"/>
        </w:rPr>
        <w:t>能力培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，效果已</w:t>
      </w:r>
      <w:r>
        <w:rPr>
          <w:rFonts w:ascii="宋体" w:eastAsia="宋体" w:hAnsi="SimSun" w:cs="宋体"/>
          <w:sz w:val="28"/>
        </w:rPr>
        <w:t>经显现</w:t>
      </w:r>
      <w:r>
        <w:rPr>
          <w:rFonts w:ascii="宋体" w:eastAsia="宋体" w:hAnsi="MS Mincho" w:cs="宋体"/>
          <w:sz w:val="28"/>
        </w:rPr>
        <w:t>，但是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要一个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三、集体活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表</w:t>
      </w:r>
      <w:r>
        <w:rPr>
          <w:rFonts w:ascii="宋体" w:eastAsia="宋体" w:hAnsi="SimSun" w:cs="宋体"/>
          <w:b/>
          <w:sz w:val="28"/>
        </w:rPr>
        <w:t>现</w:t>
      </w:r>
      <w:r>
        <w:rPr>
          <w:rFonts w:ascii="宋体" w:eastAsia="宋体" w:hAnsi="MS Mincho" w:cs="宋体"/>
          <w:b/>
          <w:sz w:val="28"/>
        </w:rPr>
        <w:t>不</w:t>
      </w:r>
      <w:r>
        <w:rPr>
          <w:rFonts w:ascii="宋体" w:eastAsia="宋体" w:hAnsi="SimSun" w:cs="宋体"/>
          <w:b/>
          <w:sz w:val="28"/>
        </w:rPr>
        <w:t>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：黑板</w:t>
      </w:r>
      <w:r>
        <w:rPr>
          <w:rFonts w:ascii="宋体" w:eastAsia="宋体" w:hAnsi="SimSun" w:cs="宋体"/>
          <w:sz w:val="28"/>
        </w:rPr>
        <w:t>报评选</w:t>
      </w:r>
      <w:r>
        <w:rPr>
          <w:rFonts w:ascii="宋体" w:eastAsia="宋体" w:hAnsi="MS Mincho" w:cs="宋体"/>
          <w:sz w:val="28"/>
        </w:rPr>
        <w:t>二等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，女生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跳</w:t>
      </w:r>
      <w:r>
        <w:rPr>
          <w:rFonts w:ascii="宋体" w:eastAsia="宋体" w:hAnsi="SimSun" w:cs="宋体"/>
          <w:sz w:val="28"/>
        </w:rPr>
        <w:t>绳赛</w:t>
      </w:r>
      <w:r>
        <w:rPr>
          <w:rFonts w:ascii="宋体" w:eastAsia="宋体" w:hAnsi="MS Mincho" w:cs="宋体"/>
          <w:sz w:val="28"/>
        </w:rPr>
        <w:t>二等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，广播操一等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，排球比</w:t>
      </w:r>
      <w:r>
        <w:rPr>
          <w:rFonts w:ascii="宋体" w:eastAsia="宋体" w:hAnsi="SimSun" w:cs="宋体"/>
          <w:sz w:val="28"/>
        </w:rPr>
        <w:t>赛优胜奖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七一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大合唱比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三等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。个人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若干（略）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四、基本能</w:t>
      </w:r>
      <w:r>
        <w:rPr>
          <w:rFonts w:ascii="宋体" w:eastAsia="宋体" w:hAnsi="SimSun" w:cs="宋体"/>
          <w:b/>
          <w:sz w:val="28"/>
        </w:rPr>
        <w:t>营</w:t>
      </w:r>
      <w:r>
        <w:rPr>
          <w:rFonts w:ascii="宋体" w:eastAsia="宋体" w:hAnsi="MS Mincho" w:cs="宋体"/>
          <w:b/>
          <w:sz w:val="28"/>
        </w:rPr>
        <w:t>造</w:t>
      </w:r>
      <w:r>
        <w:rPr>
          <w:rFonts w:ascii="宋体" w:eastAsia="宋体" w:hAnsi="SimSun" w:cs="宋体"/>
          <w:b/>
          <w:sz w:val="28"/>
        </w:rPr>
        <w:t>书</w:t>
      </w:r>
      <w:r>
        <w:rPr>
          <w:rFonts w:ascii="宋体" w:eastAsia="宋体" w:hAnsi="MS Mincho" w:cs="宋体"/>
          <w:b/>
          <w:sz w:val="28"/>
        </w:rPr>
        <w:t>香教室。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美化极好。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六、学生学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生活</w:t>
      </w:r>
      <w:r>
        <w:rPr>
          <w:rFonts w:ascii="宋体" w:eastAsia="宋体" w:hAnsi="SimSun" w:cs="宋体"/>
          <w:b/>
          <w:sz w:val="28"/>
        </w:rPr>
        <w:t>规</w:t>
      </w:r>
      <w:r>
        <w:rPr>
          <w:rFonts w:ascii="宋体" w:eastAsia="宋体" w:hAnsi="MS Mincho" w:cs="宋体"/>
          <w:b/>
          <w:sz w:val="28"/>
        </w:rPr>
        <w:t>矩基本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基本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定一些固定的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教室的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，一个学期下来学生基本都能早到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走，学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相当令人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意，下个学期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巩固。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七、以安全教育和双</w:t>
      </w:r>
      <w:r>
        <w:rPr>
          <w:rFonts w:ascii="宋体" w:eastAsia="宋体" w:hAnsi="SimSun" w:cs="宋体"/>
          <w:b/>
          <w:sz w:val="28"/>
        </w:rPr>
        <w:t>创为</w:t>
      </w:r>
      <w:r>
        <w:rPr>
          <w:rFonts w:ascii="宋体" w:eastAsia="宋体" w:hAnsi="MS Mincho" w:cs="宋体"/>
          <w:b/>
          <w:sz w:val="28"/>
        </w:rPr>
        <w:t>契机，基本形成良好的礼</w:t>
      </w:r>
      <w:r>
        <w:rPr>
          <w:rFonts w:ascii="宋体" w:eastAsia="宋体" w:hAnsi="SimSun" w:cs="宋体"/>
          <w:b/>
          <w:sz w:val="28"/>
        </w:rPr>
        <w:t>仪</w:t>
      </w:r>
      <w:r>
        <w:rPr>
          <w:rFonts w:ascii="宋体" w:eastAsia="宋体" w:hAnsi="MS Mincho" w:cs="宋体"/>
          <w:b/>
          <w:sz w:val="28"/>
        </w:rPr>
        <w:t>和行</w:t>
      </w:r>
      <w:r>
        <w:rPr>
          <w:rFonts w:ascii="宋体" w:eastAsia="宋体" w:hAnsi="SimSun" w:cs="宋体"/>
          <w:b/>
          <w:sz w:val="28"/>
        </w:rPr>
        <w:t>为风</w:t>
      </w:r>
      <w:r>
        <w:rPr>
          <w:rFonts w:ascii="宋体" w:eastAsia="宋体" w:hAnsi="MS Mincho" w:cs="宋体"/>
          <w:b/>
          <w:sz w:val="28"/>
        </w:rPr>
        <w:t>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八、研学活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效果很</w:t>
      </w:r>
      <w:r>
        <w:rPr>
          <w:rFonts w:ascii="宋体" w:eastAsia="宋体" w:hAnsi="SimSun" w:cs="宋体"/>
          <w:b/>
          <w:sz w:val="28"/>
        </w:rPr>
        <w:t>显</w:t>
      </w:r>
      <w:r>
        <w:rPr>
          <w:rFonts w:ascii="宋体" w:eastAsia="宋体" w:hAnsi="MS Mincho" w:cs="宋体"/>
          <w:b/>
          <w:sz w:val="28"/>
        </w:rPr>
        <w:t>著。本学期一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hAnsi="MS Mincho" w:cs="宋体"/>
          <w:b/>
          <w:sz w:val="28"/>
        </w:rPr>
        <w:t>学，班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就</w:t>
      </w:r>
      <w:r>
        <w:rPr>
          <w:rFonts w:ascii="宋体" w:eastAsia="宋体" w:hAnsi="SimSun" w:cs="宋体"/>
          <w:b/>
          <w:sz w:val="28"/>
        </w:rPr>
        <w:t>组织</w:t>
      </w:r>
      <w:r>
        <w:rPr>
          <w:rFonts w:ascii="宋体" w:eastAsia="宋体" w:hAnsi="MS Mincho" w:cs="宋体"/>
          <w:b/>
          <w:sz w:val="28"/>
        </w:rPr>
        <w:t>了一次自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的研学活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，既</w:t>
      </w:r>
      <w:r>
        <w:rPr>
          <w:rFonts w:ascii="宋体" w:eastAsia="宋体" w:hAnsi="SimSun" w:cs="宋体"/>
          <w:b/>
          <w:sz w:val="28"/>
        </w:rPr>
        <w:t>检验</w:t>
      </w:r>
      <w:r>
        <w:rPr>
          <w:rFonts w:ascii="宋体" w:eastAsia="宋体" w:hAnsi="MS Mincho" w:cs="宋体"/>
          <w:b/>
          <w:sz w:val="28"/>
        </w:rPr>
        <w:t>了班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的凝聚力，同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又完成了社会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践和</w:t>
      </w:r>
      <w:r>
        <w:rPr>
          <w:rFonts w:ascii="宋体" w:eastAsia="宋体" w:hAnsi="SimSun" w:cs="宋体"/>
          <w:b/>
          <w:sz w:val="28"/>
        </w:rPr>
        <w:t>综</w:t>
      </w:r>
      <w:r>
        <w:rPr>
          <w:rFonts w:ascii="宋体" w:eastAsia="宋体" w:hAnsi="MS Mincho" w:cs="宋体"/>
          <w:b/>
          <w:sz w:val="28"/>
        </w:rPr>
        <w:t>合素</w:t>
      </w:r>
      <w:r>
        <w:rPr>
          <w:rFonts w:ascii="宋体" w:eastAsia="宋体" w:hAnsi="SimSun" w:cs="宋体"/>
          <w:b/>
          <w:sz w:val="28"/>
        </w:rPr>
        <w:t>质</w:t>
      </w:r>
      <w:r>
        <w:rPr>
          <w:rFonts w:ascii="宋体" w:eastAsia="宋体" w:hAnsi="MS Mincho" w:cs="宋体"/>
          <w:b/>
          <w:sz w:val="28"/>
        </w:rPr>
        <w:t>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，学生了解到了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堂上了解不到的知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，反响极好。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九、自信能力大大加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接手班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班主任，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然很</w:t>
      </w:r>
      <w:r>
        <w:rPr>
          <w:rFonts w:ascii="宋体" w:eastAsia="宋体" w:hAnsi="SimSun" w:cs="宋体"/>
          <w:sz w:val="28"/>
        </w:rPr>
        <w:t>艰难</w:t>
      </w:r>
      <w:r>
        <w:rPr>
          <w:rFonts w:ascii="宋体" w:eastAsia="宋体" w:hAnsi="MS Mincho" w:cs="宋体"/>
          <w:sz w:val="28"/>
        </w:rPr>
        <w:t>，但是我依然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持了下来，因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我知道，学生的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再多，也需要有效的引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个学生都有极高的可塑性，作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一名班主任，首先我是一名教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。我不能放弃我的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与学生</w:t>
      </w:r>
      <w:r>
        <w:rPr>
          <w:rFonts w:ascii="宋体" w:eastAsia="宋体" w:hAnsi="SimSun" w:cs="宋体"/>
          <w:sz w:val="28"/>
        </w:rPr>
        <w:t>们贴</w:t>
      </w:r>
      <w:r>
        <w:rPr>
          <w:rFonts w:ascii="宋体" w:eastAsia="宋体" w:hAnsi="MS Mincho" w:cs="宋体"/>
          <w:sz w:val="28"/>
        </w:rPr>
        <w:t>心的交流和有效的管理，学生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非常信任我，成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也得到了明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的提高。教学工作有苦有甜，也需要不断的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拓，</w:t>
      </w:r>
      <w:r>
        <w:rPr>
          <w:rFonts w:ascii="宋体" w:eastAsia="宋体" w:hAnsi="SimSun" w:cs="宋体"/>
          <w:sz w:val="28"/>
        </w:rPr>
        <w:t>总结这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，与各位同事共享。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高中班主任期末工作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本学期班主任工作依据学校的工作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划和班主任工作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划，本着以教学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主，狠抓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生，促学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完成教育教学和班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将本学期班主任的工作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一、提高学生学</w:t>
      </w:r>
      <w:r>
        <w:rPr>
          <w:rFonts w:ascii="宋体" w:eastAsia="宋体" w:hAnsi="SimSun" w:cs="宋体"/>
          <w:b/>
          <w:bCs/>
          <w:sz w:val="28"/>
        </w:rPr>
        <w:t>习兴</w:t>
      </w:r>
      <w:r>
        <w:rPr>
          <w:rFonts w:ascii="宋体" w:eastAsia="宋体" w:hAnsi="MS Mincho" w:cs="宋体"/>
          <w:b/>
          <w:bCs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高中二年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的学生思想上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成熟，是高中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段最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期，尤其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入高二的学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，内容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度加大，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于象我班的程度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差、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次不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、音美体的学生来</w:t>
      </w:r>
      <w:r>
        <w:rPr>
          <w:rFonts w:ascii="宋体" w:eastAsia="宋体" w:hAnsi="SimSun" w:cs="宋体"/>
          <w:sz w:val="28"/>
        </w:rPr>
        <w:t>说难</w:t>
      </w:r>
      <w:r>
        <w:rPr>
          <w:rFonts w:ascii="宋体" w:eastAsia="宋体" w:hAnsi="MS Mincho" w:cs="宋体"/>
          <w:sz w:val="28"/>
        </w:rPr>
        <w:t>度更大，往往因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不能立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成效而慢慢消沉。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立自信心和学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趣，我主要做了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些工作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、利用班会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分析，正确看待自己所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在的学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上的位置，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学生保持良好的心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合国家的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势让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清当前自己面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的机遇和挑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有一个明确的学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和切合自已的理想，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、个</w:t>
      </w:r>
      <w:r>
        <w:rPr>
          <w:rFonts w:ascii="宋体" w:eastAsia="宋体" w:hAnsi="SimSun" w:cs="宋体"/>
          <w:sz w:val="28"/>
        </w:rPr>
        <w:t>别谈</w:t>
      </w:r>
      <w:r>
        <w:rPr>
          <w:rFonts w:ascii="宋体" w:eastAsia="宋体" w:hAnsi="MS Mincho" w:cs="宋体"/>
          <w:sz w:val="28"/>
        </w:rPr>
        <w:t>心，做好个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学生的思想工作和后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化工作，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于不同的学生挖掘他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的内心世界，了解他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所做所想，及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把握他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的心理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，学生学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和思想都有一个周期，把握好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一个学生周期，及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做好他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的思想工作，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会使教育能抓住切入点，教育才能有效果，使他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的投入到学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之中去。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求与家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的密切配合，三方沟通，正确的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价学生的成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和存在的缺点和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，使学生敞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心扉，把自己要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出来，解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的思想包袱，全身心的投入到学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感恩教育提高学生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生活和学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一个人学会感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，学会感恩，人是感情的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其心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方可令其行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，我推出了搜集了一系列的名人名事，把他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习经历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创业经历讲诉给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听，古人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：以人</w:t>
      </w:r>
      <w:r>
        <w:rPr>
          <w:rFonts w:ascii="宋体" w:eastAsia="宋体" w:hAnsi="SimSun" w:cs="宋体"/>
          <w:sz w:val="28"/>
        </w:rPr>
        <w:t>为镜</w:t>
      </w:r>
      <w:r>
        <w:rPr>
          <w:rFonts w:ascii="宋体" w:eastAsia="宋体" w:hAnsi="MS Mincho" w:cs="宋体"/>
          <w:sz w:val="28"/>
        </w:rPr>
        <w:t>可以知得失。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是成功的保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，吸取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自己，重塑自己，通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些故事，不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教育了学生也教育了自己。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极配合科任老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解决好科任老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与学生的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此做了大量的工作。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寝室的管理工作。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本学期到寝室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不下十五次，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存在的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律方面的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解决，女寝要好一些，男寝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有很大的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展好各</w:t>
      </w:r>
      <w:r>
        <w:rPr>
          <w:rFonts w:ascii="宋体" w:eastAsia="宋体" w:hAnsi="SimSun" w:cs="宋体"/>
          <w:b/>
          <w:bCs/>
          <w:sz w:val="28"/>
        </w:rPr>
        <w:t>项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会上，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学生参与的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的体育特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，在运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会上能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克服困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，尽最大所能，取得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分第四名的好成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凝聚力，在学校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的歌咏比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和普通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然没有得到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，但学生自己重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也努力了，但，激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了学生的学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情和求知欲望。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之，本学期工作成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是肯定的，要不断分析和</w:t>
      </w:r>
      <w:r>
        <w:rPr>
          <w:rFonts w:ascii="宋体" w:eastAsia="宋体" w:hAnsi="SimSun" w:cs="宋体"/>
          <w:sz w:val="28"/>
        </w:rPr>
        <w:t>总经验</w:t>
      </w:r>
      <w:r>
        <w:rPr>
          <w:rFonts w:ascii="宋体" w:eastAsia="宋体" w:hAnsi="MS Mincho" w:cs="宋体"/>
          <w:sz w:val="28"/>
        </w:rPr>
        <w:t>和教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和提高自己的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水平和班主任的工作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把班主任的工作做得更好而努力。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本学期已</w:t>
      </w:r>
      <w:r>
        <w:rPr>
          <w:rFonts w:ascii="宋体" w:eastAsia="宋体" w:hAnsi="SimSun" w:cs="宋体"/>
          <w:sz w:val="28"/>
        </w:rPr>
        <w:t>经结</w:t>
      </w:r>
      <w:r>
        <w:rPr>
          <w:rFonts w:ascii="宋体" w:eastAsia="宋体" w:hAnsi="MS Mincho" w:cs="宋体"/>
          <w:sz w:val="28"/>
        </w:rPr>
        <w:t>束了，</w:t>
      </w:r>
      <w:r>
        <w:rPr>
          <w:rFonts w:ascii="宋体" w:eastAsia="宋体" w:hAnsi="SimSun" w:cs="宋体"/>
          <w:sz w:val="28"/>
        </w:rPr>
        <w:t>应该说这</w:t>
      </w:r>
      <w:r>
        <w:rPr>
          <w:rFonts w:ascii="宋体" w:eastAsia="宋体" w:hAnsi="MS Mincho" w:cs="宋体"/>
          <w:sz w:val="28"/>
        </w:rPr>
        <w:t>是一个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渡期，也是一个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期，大部分学生已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从高一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</w:t>
      </w:r>
      <w:r>
        <w:rPr>
          <w:rFonts w:ascii="宋体" w:eastAsia="宋体" w:hAnsi="SimSun" w:cs="宋体"/>
          <w:sz w:val="28"/>
        </w:rPr>
        <w:t>涣</w:t>
      </w:r>
      <w:r>
        <w:rPr>
          <w:rFonts w:ascii="宋体" w:eastAsia="宋体" w:hAnsi="MS Mincho" w:cs="宋体"/>
          <w:sz w:val="28"/>
        </w:rPr>
        <w:t>散逐</w:t>
      </w:r>
      <w:r>
        <w:rPr>
          <w:rFonts w:ascii="宋体" w:eastAsia="宋体" w:hAnsi="SimSun" w:cs="宋体"/>
          <w:sz w:val="28"/>
        </w:rPr>
        <w:t>渐转</w:t>
      </w:r>
      <w:r>
        <w:rPr>
          <w:rFonts w:ascii="宋体" w:eastAsia="宋体" w:hAnsi="MS Mincho" w:cs="宋体"/>
          <w:sz w:val="28"/>
        </w:rPr>
        <w:t>向相当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，但是也存在一些不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定因素，主要有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两极分化：一是少部分成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一直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差，基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又不好的同学逐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失去了自信，甚至出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学情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，二是有部分原来成</w:t>
      </w:r>
      <w:r>
        <w:rPr>
          <w:rFonts w:ascii="宋体" w:eastAsia="宋体" w:hAnsi="SimSun" w:cs="宋体"/>
          <w:sz w:val="28"/>
        </w:rPr>
        <w:t>绩较</w:t>
      </w:r>
      <w:r>
        <w:rPr>
          <w:rFonts w:ascii="宋体" w:eastAsia="宋体" w:hAnsi="MS Mincho" w:cs="宋体"/>
          <w:sz w:val="28"/>
        </w:rPr>
        <w:t>好的同学比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自我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不思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取，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高三也就那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回事，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以上情况，我班工作主要从三个方面入手：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稳</w:t>
      </w:r>
      <w:r>
        <w:rPr>
          <w:rFonts w:ascii="宋体" w:eastAsia="宋体" w:hAnsi="MS Mincho" w:cs="宋体"/>
          <w:b/>
          <w:bCs/>
          <w:sz w:val="28"/>
        </w:rPr>
        <w:t>定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差生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，管好</w:t>
      </w:r>
      <w:r>
        <w:rPr>
          <w:rFonts w:ascii="宋体" w:eastAsia="宋体" w:hAnsi="SimSun" w:cs="宋体"/>
          <w:b/>
          <w:bCs/>
          <w:sz w:val="28"/>
        </w:rPr>
        <w:t>纪</w:t>
      </w:r>
      <w:r>
        <w:rPr>
          <w:rFonts w:ascii="宋体" w:eastAsia="宋体" w:hAnsi="MS Mincho" w:cs="宋体"/>
          <w:b/>
          <w:bCs/>
          <w:sz w:val="28"/>
        </w:rPr>
        <w:t>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要管好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造一个良好的学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部分不好学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的同学的情</w:t>
      </w:r>
      <w:r>
        <w:rPr>
          <w:rFonts w:ascii="宋体" w:eastAsia="宋体" w:hAnsi="SimSun" w:cs="宋体"/>
          <w:sz w:val="28"/>
        </w:rPr>
        <w:t>绪显</w:t>
      </w:r>
      <w:r>
        <w:rPr>
          <w:rFonts w:ascii="宋体" w:eastAsia="宋体" w:hAnsi="MS Mincho" w:cs="宋体"/>
          <w:sz w:val="28"/>
        </w:rPr>
        <w:t>得至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首先，我在班上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不要孤立成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差的同学，提倡同学之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相互帮助，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差生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的一帮一活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。然后深入到他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去，个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找他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，以多鼓励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主，帮他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找回自信，找回希望。在学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方面，主要是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他，指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确立正确的目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别调</w:t>
      </w:r>
      <w:r>
        <w:rPr>
          <w:rFonts w:ascii="宋体" w:eastAsia="宋体" w:hAnsi="MS Mincho" w:cs="宋体"/>
          <w:sz w:val="28"/>
        </w:rPr>
        <w:t>皮的学生，我也曾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疼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，后来我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部分人其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挺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，于是我就以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朋友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身份找他，希望他从大局考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持正常的教学秩序，也算帮了老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一个忙，效果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果真不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二、心理指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，加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班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建</w:t>
      </w:r>
      <w:r>
        <w:rPr>
          <w:rFonts w:ascii="宋体" w:eastAsia="宋体" w:hAnsi="SimSun" w:cs="宋体"/>
          <w:b/>
          <w:bCs/>
          <w:sz w:val="28"/>
        </w:rPr>
        <w:t>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健康向上的心理状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是取得好成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力和保障。老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，再多的学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方法，但学生若没有良好的学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心理也无</w:t>
      </w:r>
      <w:r>
        <w:rPr>
          <w:rFonts w:ascii="宋体" w:eastAsia="宋体" w:hAnsi="SimSun" w:cs="宋体"/>
          <w:sz w:val="28"/>
        </w:rPr>
        <w:t>济</w:t>
      </w:r>
      <w:r>
        <w:rPr>
          <w:rFonts w:ascii="宋体" w:eastAsia="宋体" w:hAnsi="MS Mincho" w:cs="宋体"/>
          <w:sz w:val="28"/>
        </w:rPr>
        <w:t>于事，有些学生的学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目的不明确，学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意志不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，情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定，良好的学</w:t>
      </w:r>
      <w:r>
        <w:rPr>
          <w:rFonts w:ascii="宋体" w:eastAsia="宋体" w:hAnsi="SimSun" w:cs="宋体"/>
          <w:sz w:val="28"/>
        </w:rPr>
        <w:t>习习惯还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成，在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情况下，教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教学工作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以达到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期的效果。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个学期，我充分利用班会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和其他自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心得等等活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，和各任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师协</w:t>
      </w:r>
      <w:r>
        <w:rPr>
          <w:rFonts w:ascii="宋体" w:eastAsia="宋体" w:hAnsi="MS Mincho" w:cs="宋体"/>
          <w:sz w:val="28"/>
        </w:rPr>
        <w:t>商，在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健康的、向上的学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心理状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以上两点，就是我在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学期做的主要工作，也是重要的体会。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然取得了一些效果和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，但也留下了一些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憾，那就是我班有一个同学因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迷恋上网、打游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，而最</w:t>
      </w:r>
      <w:r>
        <w:rPr>
          <w:rFonts w:ascii="宋体" w:eastAsia="宋体" w:hAnsi="SimSun" w:cs="宋体"/>
          <w:sz w:val="28"/>
        </w:rPr>
        <w:t>终导</w:t>
      </w:r>
      <w:r>
        <w:rPr>
          <w:rFonts w:ascii="宋体" w:eastAsia="宋体" w:hAnsi="MS Mincho" w:cs="宋体"/>
          <w:sz w:val="28"/>
        </w:rPr>
        <w:t>致了中途退学的后果，我很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心也很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憾，今后在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要多加注意，多做工作，也希望能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引起社会有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的注意。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网吧</w:t>
      </w:r>
      <w:r>
        <w:rPr>
          <w:rFonts w:ascii="宋体" w:eastAsia="宋体" w:hAnsi="SimSun" w:cs="宋体"/>
          <w:sz w:val="28"/>
        </w:rPr>
        <w:t>经营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行科学管理，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学生一片法律，安静的学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的天空。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我是从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上接任学校高一（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）班的班主任工作的，到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有将近半年的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个学期即将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候，我将我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半年来的学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工作情况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一、工作</w:t>
      </w:r>
      <w:r>
        <w:rPr>
          <w:rFonts w:ascii="宋体" w:eastAsia="宋体" w:hAnsi="SimSun" w:cs="宋体"/>
          <w:b/>
          <w:bCs/>
          <w:sz w:val="28"/>
        </w:rPr>
        <w:t>认认</w:t>
      </w:r>
      <w:r>
        <w:rPr>
          <w:rFonts w:ascii="宋体" w:eastAsia="宋体" w:hAnsi="MS Mincho" w:cs="宋体"/>
          <w:b/>
          <w:bCs/>
          <w:sz w:val="28"/>
        </w:rPr>
        <w:t>真真，一</w:t>
      </w:r>
      <w:r>
        <w:rPr>
          <w:rFonts w:ascii="宋体" w:eastAsia="宋体" w:hAnsi="SimSun" w:cs="宋体"/>
          <w:b/>
          <w:bCs/>
          <w:sz w:val="28"/>
        </w:rPr>
        <w:t>丝</w:t>
      </w:r>
      <w:r>
        <w:rPr>
          <w:rFonts w:ascii="宋体" w:eastAsia="宋体" w:hAnsi="MS Mincho" w:cs="宋体"/>
          <w:b/>
          <w:bCs/>
          <w:sz w:val="28"/>
        </w:rPr>
        <w:t>不苟。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自从学校安排我做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的班主任以来，我就一直本着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不做，要做就做最好的原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份工作，在日常工作中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常提醒自己，凡事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学生起模范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作用，半年以来，我始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持天天早起到教室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看早自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的出勤情况。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学生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行人性化管理，</w:t>
      </w:r>
      <w:r>
        <w:rPr>
          <w:rFonts w:ascii="宋体" w:eastAsia="宋体" w:hAnsi="SimSun" w:cs="宋体"/>
          <w:b/>
          <w:bCs/>
          <w:sz w:val="28"/>
        </w:rPr>
        <w:t>关爱</w:t>
      </w:r>
      <w:r>
        <w:rPr>
          <w:rFonts w:ascii="宋体" w:eastAsia="宋体" w:hAnsi="MS Mincho" w:cs="宋体"/>
          <w:b/>
          <w:bCs/>
          <w:sz w:val="28"/>
        </w:rPr>
        <w:t>有加。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在我当班主任的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半年之中，我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班内没有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生一起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违纪</w:t>
      </w:r>
      <w:r>
        <w:rPr>
          <w:rFonts w:ascii="宋体" w:eastAsia="宋体" w:hAnsi="MS Mincho" w:cs="宋体"/>
          <w:sz w:val="28"/>
        </w:rPr>
        <w:t>事件，我感</w:t>
      </w:r>
      <w:r>
        <w:rPr>
          <w:rFonts w:ascii="宋体" w:eastAsia="宋体" w:hAnsi="SimSun" w:cs="宋体"/>
          <w:sz w:val="28"/>
        </w:rPr>
        <w:t>觉这</w:t>
      </w:r>
      <w:r>
        <w:rPr>
          <w:rFonts w:ascii="宋体" w:eastAsia="宋体" w:hAnsi="MS Mincho" w:cs="宋体"/>
          <w:sz w:val="28"/>
        </w:rPr>
        <w:t>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的人性化管理是分不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得上任伊始，我就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常在内心告</w:t>
      </w:r>
      <w:r>
        <w:rPr>
          <w:rFonts w:ascii="宋体" w:eastAsia="宋体" w:hAnsi="SimSun" w:cs="宋体"/>
          <w:sz w:val="28"/>
        </w:rPr>
        <w:t>诫</w:t>
      </w:r>
      <w:r>
        <w:rPr>
          <w:rFonts w:ascii="宋体" w:eastAsia="宋体" w:hAnsi="MS Mincho" w:cs="宋体"/>
          <w:sz w:val="28"/>
        </w:rPr>
        <w:t>自己，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待学生要分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，不能高高在上，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到距离。凡事要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清道理，不能盲目的去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怪批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学生。在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将近一个学期的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里，我没有可以要求学生去做什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，不做什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，而更多的是和他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在是一个班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，凡事要考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个人的利益与班</w:t>
      </w:r>
      <w:r>
        <w:rPr>
          <w:rFonts w:ascii="宋体" w:eastAsia="宋体" w:hAnsi="SimSun" w:cs="宋体"/>
          <w:sz w:val="28"/>
        </w:rPr>
        <w:t>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利益，班</w:t>
      </w:r>
      <w:r>
        <w:rPr>
          <w:rFonts w:ascii="宋体" w:eastAsia="宋体" w:hAnsi="SimSun" w:cs="宋体"/>
          <w:sz w:val="28"/>
        </w:rPr>
        <w:t>级荣</w:t>
      </w:r>
      <w:r>
        <w:rPr>
          <w:rFonts w:ascii="宋体" w:eastAsia="宋体" w:hAnsi="MS Mincho" w:cs="宋体"/>
          <w:sz w:val="28"/>
        </w:rPr>
        <w:t>誉之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刻常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礼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三分，化干戈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玉帛！在学生的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生活中，我也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刻会</w:t>
      </w:r>
      <w:r>
        <w:rPr>
          <w:rFonts w:ascii="宋体" w:eastAsia="宋体" w:hAnsi="SimSun" w:cs="宋体"/>
          <w:sz w:val="28"/>
        </w:rPr>
        <w:t>询问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有没有什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，能解决的尽量帮助他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解决。生活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了，我就会主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，偶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一次忘</w:t>
      </w:r>
      <w:r>
        <w:rPr>
          <w:rFonts w:ascii="宋体" w:eastAsia="宋体" w:hAnsi="SimSun" w:cs="宋体"/>
          <w:sz w:val="28"/>
        </w:rPr>
        <w:t>记带饭</w:t>
      </w:r>
      <w:r>
        <w:rPr>
          <w:rFonts w:ascii="宋体" w:eastAsia="宋体" w:hAnsi="MS Mincho" w:cs="宋体"/>
          <w:sz w:val="28"/>
        </w:rPr>
        <w:t>卡了，我也会慷慨的把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卡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拿走。学生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也都有一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感恩的心，只有心与心的距离近了，他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也就会更尊重老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，更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集体。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三、重</w:t>
      </w:r>
      <w:r>
        <w:rPr>
          <w:rFonts w:ascii="宋体" w:eastAsia="宋体" w:hAnsi="SimSun" w:cs="宋体"/>
          <w:b/>
          <w:bCs/>
          <w:sz w:val="28"/>
        </w:rPr>
        <w:t>视</w:t>
      </w:r>
      <w:r>
        <w:rPr>
          <w:rFonts w:ascii="宋体" w:eastAsia="宋体" w:hAnsi="MS Mincho" w:cs="宋体"/>
          <w:b/>
          <w:bCs/>
          <w:sz w:val="28"/>
        </w:rPr>
        <w:t>班委会建</w:t>
      </w:r>
      <w:r>
        <w:rPr>
          <w:rFonts w:ascii="宋体" w:eastAsia="宋体" w:hAnsi="SimSun" w:cs="宋体"/>
          <w:b/>
          <w:bCs/>
          <w:sz w:val="28"/>
        </w:rPr>
        <w:t>设</w:t>
      </w:r>
      <w:r>
        <w:rPr>
          <w:rFonts w:ascii="宋体" w:eastAsia="宋体" w:hAnsi="MS Mincho" w:cs="宋体"/>
          <w:b/>
          <w:bCs/>
          <w:sz w:val="28"/>
        </w:rPr>
        <w:t>，以班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力量治理班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始就十分重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班干部的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拔，找了一些能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的同学来担任班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的管理工作。我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是一位女同学，她的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任心就非常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不在的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候，她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持班内的秩序，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班内有一个安静的学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境。班内的学校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以及班内的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生区的打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，我从来就没有</w:t>
      </w:r>
      <w:r>
        <w:rPr>
          <w:rFonts w:ascii="宋体" w:eastAsia="宋体" w:hAnsi="SimSun" w:cs="宋体"/>
          <w:sz w:val="28"/>
        </w:rPr>
        <w:t>过问过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班干部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都能想我之所想，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些事情干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利落。因此，有一个好的班委会，就相当于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班主任增加了左膀右臂，班主任就可以</w:t>
      </w:r>
      <w:r>
        <w:rPr>
          <w:rFonts w:ascii="宋体" w:eastAsia="宋体" w:hAnsi="SimSun" w:cs="宋体"/>
          <w:sz w:val="28"/>
        </w:rPr>
        <w:t>腾</w:t>
      </w:r>
      <w:r>
        <w:rPr>
          <w:rFonts w:ascii="宋体" w:eastAsia="宋体" w:hAnsi="MS Mincho" w:cs="宋体"/>
          <w:sz w:val="28"/>
        </w:rPr>
        <w:t>出更多的精力去管理学生的学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四、抓好班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的学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建</w:t>
      </w:r>
      <w:r>
        <w:rPr>
          <w:rFonts w:ascii="宋体" w:eastAsia="宋体" w:hAnsi="SimSun" w:cs="宋体"/>
          <w:b/>
          <w:bCs/>
          <w:sz w:val="28"/>
        </w:rPr>
        <w:t>设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内七十四个学生，他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来自不同的家庭，受到不同的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境影响。其思想、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趣、个性等方面都有各自的特征。所以，最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做的就是学生的学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班主任不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要凭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情工作，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情的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教，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的心灵，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要遵循学生的身心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律，运用科学的教育理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和教育方法，培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，才能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得理想的效果。因此，班主任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多在班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上和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成教育上下功夫，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成一个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一致、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极向上、具有凝聚力和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和力的班集体。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，才能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造一个良好的成</w:t>
      </w:r>
      <w:r>
        <w:rPr>
          <w:rFonts w:ascii="宋体" w:eastAsia="宋体" w:hAnsi="SimSun" w:cs="宋体"/>
          <w:sz w:val="28"/>
        </w:rPr>
        <w:t>长环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五、建立</w:t>
      </w:r>
      <w:r>
        <w:rPr>
          <w:rFonts w:ascii="宋体" w:eastAsia="宋体" w:hAnsi="SimSun" w:cs="宋体"/>
          <w:b/>
          <w:bCs/>
          <w:sz w:val="28"/>
        </w:rPr>
        <w:t>严</w:t>
      </w:r>
      <w:r>
        <w:rPr>
          <w:rFonts w:ascii="宋体" w:eastAsia="宋体" w:hAnsi="MS Mincho" w:cs="宋体"/>
          <w:b/>
          <w:bCs/>
          <w:sz w:val="28"/>
        </w:rPr>
        <w:t>格的考核制度。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学校的号召，在学校班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量化考核的基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上又制定了我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本班的班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量化考核制度，并且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任到人，把考核的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班内的一个同学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就是学生之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形成相互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督，相互考核，都能</w:t>
      </w:r>
      <w:r>
        <w:rPr>
          <w:rFonts w:ascii="宋体" w:eastAsia="宋体" w:hAnsi="SimSun" w:cs="宋体"/>
          <w:sz w:val="28"/>
        </w:rPr>
        <w:t>够为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添瓦。把考核情况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</w:t>
      </w:r>
      <w:r>
        <w:rPr>
          <w:rFonts w:ascii="宋体" w:eastAsia="宋体" w:hAnsi="SimSun" w:cs="宋体"/>
          <w:sz w:val="28"/>
        </w:rPr>
        <w:t>汇总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好的同学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行班内表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差一些的不是批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，而是鼓励他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要敢于超越自己，超越他人，等去下次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先。有了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考核制度，班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的管理工作就更加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密，更加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之，班主任工作是一</w:t>
      </w:r>
      <w:r>
        <w:rPr>
          <w:rFonts w:ascii="宋体" w:eastAsia="宋体" w:hAnsi="SimSun" w:cs="宋体"/>
          <w:sz w:val="28"/>
        </w:rPr>
        <w:t>项长</w:t>
      </w:r>
      <w:r>
        <w:rPr>
          <w:rFonts w:ascii="宋体" w:eastAsia="宋体" w:hAnsi="MS Mincho" w:cs="宋体"/>
          <w:sz w:val="28"/>
        </w:rPr>
        <w:t>期探索的工作，是一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要有高度的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需要在工作中不断探索做好</w:t>
      </w:r>
      <w:r>
        <w:rPr>
          <w:rFonts w:ascii="宋体" w:eastAsia="宋体" w:hAnsi="SimSun" w:cs="宋体"/>
          <w:sz w:val="28"/>
        </w:rPr>
        <w:t>这项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念，教育内容，管理模式，不断提高自身素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，才能培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出二十一世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的新型人才。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到高三之后我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的工作就越来越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，而下学期就更加的繁忙，我也</w:t>
      </w:r>
      <w:r>
        <w:rPr>
          <w:rFonts w:ascii="宋体" w:eastAsia="宋体" w:hAnsi="SimSun" w:cs="宋体"/>
          <w:sz w:val="28"/>
        </w:rPr>
        <w:t>带过</w:t>
      </w:r>
      <w:r>
        <w:rPr>
          <w:rFonts w:ascii="宋体" w:eastAsia="宋体" w:hAnsi="MS Mincho" w:cs="宋体"/>
          <w:sz w:val="28"/>
        </w:rPr>
        <w:t>几届高三了，今年整体来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和以往没有什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突破，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是需要</w:t>
      </w:r>
      <w:r>
        <w:rPr>
          <w:rFonts w:ascii="宋体" w:eastAsia="宋体" w:hAnsi="SimSun" w:cs="宋体"/>
          <w:sz w:val="28"/>
        </w:rPr>
        <w:t>经过总结</w:t>
      </w:r>
      <w:r>
        <w:rPr>
          <w:rFonts w:ascii="宋体" w:eastAsia="宋体" w:hAnsi="MS Mincho" w:cs="宋体"/>
          <w:sz w:val="28"/>
        </w:rPr>
        <w:t>才能明白自己有什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的缺点。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高考之后，我</w:t>
      </w:r>
      <w:r>
        <w:rPr>
          <w:rFonts w:ascii="宋体" w:eastAsia="宋体" w:hAnsi="SimSun" w:cs="宋体"/>
          <w:sz w:val="28"/>
        </w:rPr>
        <w:t>紧绷</w:t>
      </w:r>
      <w:r>
        <w:rPr>
          <w:rFonts w:ascii="宋体" w:eastAsia="宋体" w:hAnsi="MS Mincho" w:cs="宋体"/>
          <w:sz w:val="28"/>
        </w:rPr>
        <w:t>的心神一下子就放松了下来，好好地回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了一番在整个下学期自己做的事情，感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有些地方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是做的不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到位，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的管理有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于的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致同学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于高考的来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也是同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，我不能很好的</w:t>
      </w:r>
      <w:r>
        <w:rPr>
          <w:rFonts w:ascii="宋体" w:eastAsia="宋体" w:hAnsi="SimSun" w:cs="宋体"/>
          <w:sz w:val="28"/>
        </w:rPr>
        <w:t>缓</w:t>
      </w:r>
      <w:r>
        <w:rPr>
          <w:rFonts w:ascii="宋体" w:eastAsia="宋体" w:hAnsi="MS Mincho" w:cs="宋体"/>
          <w:sz w:val="28"/>
        </w:rPr>
        <w:t>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，将我面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到了学生的身上，以后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是要加以改正。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高三之后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和休息的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安排的合理，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于住宿的学生在熄灯之后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加管理，不再允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，而在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了半个小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时间让</w:t>
      </w:r>
      <w:r>
        <w:rPr>
          <w:rFonts w:ascii="宋体" w:eastAsia="宋体" w:hAnsi="MS Mincho" w:cs="宋体"/>
          <w:sz w:val="28"/>
        </w:rPr>
        <w:t>学生有更多的学</w:t>
      </w:r>
      <w:r>
        <w:rPr>
          <w:rFonts w:ascii="宋体" w:eastAsia="宋体" w:hAnsi="SimSun" w:cs="宋体"/>
          <w:sz w:val="28"/>
        </w:rPr>
        <w:t>习时间规</w:t>
      </w:r>
      <w:r>
        <w:rPr>
          <w:rFonts w:ascii="宋体" w:eastAsia="宋体" w:hAnsi="MS Mincho" w:cs="宋体"/>
          <w:sz w:val="28"/>
        </w:rPr>
        <w:t>划好自己的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入高三，我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的身体愈加重要，面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高考，要以健康的身体状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才能没有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担的完成考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。所以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入下学期之后，我就倡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提前十分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到达操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行跑</w:t>
      </w:r>
      <w:r>
        <w:rPr>
          <w:rFonts w:ascii="宋体" w:eastAsia="宋体" w:hAnsi="SimSun" w:cs="宋体"/>
          <w:sz w:val="28"/>
        </w:rPr>
        <w:t>步锻炼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精气神。在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之后我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常鼓舞同学不要放弃，就像是集体跑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，就算是跑的慢，跟不上，但是一天天的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是会有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是会有跟上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度的一天，学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也是一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，不能放弃，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刻刻都在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更是能帮助我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高三的学生即将面</w:t>
      </w:r>
      <w:r>
        <w:rPr>
          <w:rFonts w:ascii="宋体" w:eastAsia="宋体" w:hAnsi="SimSun" w:cs="宋体"/>
          <w:sz w:val="28"/>
        </w:rPr>
        <w:t>临毕业</w:t>
      </w:r>
      <w:r>
        <w:rPr>
          <w:rFonts w:ascii="宋体" w:eastAsia="宋体" w:hAnsi="MS Mincho" w:cs="宋体"/>
          <w:sz w:val="28"/>
        </w:rPr>
        <w:t>，我的日常工作也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得多了起来，不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、和家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行交流，以及和科任老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沟通、听取他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于管理学生的建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有一些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事要做，比如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评语</w:t>
      </w:r>
      <w:r>
        <w:rPr>
          <w:rFonts w:ascii="宋体" w:eastAsia="宋体" w:hAnsi="MS Mincho" w:cs="宋体"/>
          <w:sz w:val="28"/>
        </w:rPr>
        <w:t>和考核成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，忙得我焦</w:t>
      </w:r>
      <w:r>
        <w:rPr>
          <w:rFonts w:ascii="宋体" w:eastAsia="宋体" w:hAnsi="SimSun" w:cs="宋体"/>
          <w:sz w:val="28"/>
        </w:rPr>
        <w:t>头烂额</w:t>
      </w:r>
      <w:r>
        <w:rPr>
          <w:rFonts w:ascii="宋体" w:eastAsia="宋体" w:hAnsi="MS Mincho" w:cs="宋体"/>
          <w:sz w:val="28"/>
        </w:rPr>
        <w:t>，到了后面就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得上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不了哪方面的情况出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自身的能力建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，在事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理上，要掌控全局，不能因小失大，在今后的工作中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需要更加努力才行。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然有</w:t>
      </w:r>
      <w:r>
        <w:rPr>
          <w:rFonts w:ascii="宋体" w:eastAsia="宋体" w:hAnsi="SimSun" w:cs="宋体"/>
          <w:sz w:val="28"/>
        </w:rPr>
        <w:t>过带</w:t>
      </w:r>
      <w:r>
        <w:rPr>
          <w:rFonts w:ascii="宋体" w:eastAsia="宋体" w:hAnsi="MS Mincho" w:cs="宋体"/>
          <w:sz w:val="28"/>
        </w:rPr>
        <w:t>高三的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，但是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次我都会十分的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，害怕自己哪里做的不好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学生不能在考</w:t>
      </w:r>
      <w:r>
        <w:rPr>
          <w:rFonts w:ascii="宋体" w:eastAsia="宋体" w:hAnsi="SimSun" w:cs="宋体"/>
          <w:sz w:val="28"/>
        </w:rPr>
        <w:t>试时发挥</w:t>
      </w:r>
      <w:r>
        <w:rPr>
          <w:rFonts w:ascii="宋体" w:eastAsia="宋体" w:hAnsi="MS Mincho" w:cs="宋体"/>
          <w:sz w:val="28"/>
        </w:rPr>
        <w:t>出好的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力，但是</w:t>
      </w: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一次的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我意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到不能将自己的情</w:t>
      </w:r>
      <w:r>
        <w:rPr>
          <w:rFonts w:ascii="宋体" w:eastAsia="宋体" w:hAnsi="SimSun" w:cs="宋体"/>
          <w:sz w:val="28"/>
        </w:rPr>
        <w:t>绪显</w:t>
      </w:r>
      <w:r>
        <w:rPr>
          <w:rFonts w:ascii="宋体" w:eastAsia="宋体" w:hAnsi="MS Mincho" w:cs="宋体"/>
          <w:sz w:val="28"/>
        </w:rPr>
        <w:t>露在学生的面前，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波</w:t>
      </w:r>
      <w:r>
        <w:rPr>
          <w:rFonts w:ascii="宋体" w:eastAsia="宋体" w:hAnsi="SimSun" w:cs="宋体"/>
          <w:sz w:val="28"/>
        </w:rPr>
        <w:t>动对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习产</w:t>
      </w:r>
      <w:r>
        <w:rPr>
          <w:rFonts w:ascii="宋体" w:eastAsia="宋体" w:hAnsi="MS Mincho" w:cs="宋体"/>
          <w:sz w:val="28"/>
        </w:rPr>
        <w:t>生不好的想法，下学期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自己的不足，但是我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如果我能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像其他的老教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一点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不定会有更好的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一个学期本班是由以前的三个班合并而来的，都是三个不同的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，在管理的各方面都出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了新的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，但通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半期以来本人和各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任教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化管理，使学生在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生等方面都有所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和完善，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就将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半期的工作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一、做好学生的思想工作，培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学生良好的道德品</w:t>
      </w:r>
      <w:r>
        <w:rPr>
          <w:rFonts w:ascii="宋体" w:eastAsia="宋体" w:hAnsi="SimSun" w:cs="宋体"/>
          <w:b/>
          <w:sz w:val="28"/>
        </w:rPr>
        <w:t>质</w:t>
      </w:r>
      <w:r>
        <w:rPr>
          <w:rFonts w:ascii="宋体" w:eastAsia="宋体" w:hAnsi="MS Mincho" w:cs="宋体"/>
          <w:b/>
          <w:sz w:val="28"/>
        </w:rPr>
        <w:t>。做好学生的思想工作，培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学生良好的道德品</w:t>
      </w:r>
      <w:r>
        <w:rPr>
          <w:rFonts w:ascii="宋体" w:eastAsia="宋体" w:hAnsi="SimSun" w:cs="宋体"/>
          <w:b/>
          <w:sz w:val="28"/>
        </w:rPr>
        <w:t>质</w:t>
      </w:r>
      <w:r>
        <w:rPr>
          <w:rFonts w:ascii="宋体" w:eastAsia="宋体" w:hAnsi="MS Mincho" w:cs="宋体"/>
          <w:b/>
          <w:sz w:val="28"/>
        </w:rPr>
        <w:t>。学生工作学生良好的道德品</w:t>
      </w:r>
      <w:r>
        <w:rPr>
          <w:rFonts w:ascii="宋体" w:eastAsia="宋体" w:hAnsi="SimSun" w:cs="宋体"/>
          <w:b/>
          <w:sz w:val="28"/>
        </w:rPr>
        <w:t>质</w:t>
      </w:r>
      <w:r>
        <w:rPr>
          <w:rFonts w:ascii="宋体" w:eastAsia="宋体" w:hAnsi="MS Mincho" w:cs="宋体"/>
          <w:b/>
          <w:sz w:val="28"/>
        </w:rPr>
        <w:t>做好学生的思想工作从两方面入手，一是重</w:t>
      </w:r>
      <w:r>
        <w:rPr>
          <w:rFonts w:ascii="宋体" w:eastAsia="宋体" w:hAnsi="SimSun" w:cs="宋体"/>
          <w:b/>
          <w:sz w:val="28"/>
        </w:rPr>
        <w:t>视</w:t>
      </w:r>
      <w:r>
        <w:rPr>
          <w:rFonts w:ascii="宋体" w:eastAsia="宋体" w:hAnsi="MS Mincho" w:cs="宋体"/>
          <w:b/>
          <w:sz w:val="28"/>
        </w:rPr>
        <w:t>班会，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hAnsi="MS Mincho" w:cs="宋体"/>
          <w:b/>
          <w:sz w:val="28"/>
        </w:rPr>
        <w:t>好班会，二是重</w:t>
      </w:r>
      <w:r>
        <w:rPr>
          <w:rFonts w:ascii="宋体" w:eastAsia="宋体" w:hAnsi="SimSun" w:cs="宋体"/>
          <w:b/>
          <w:sz w:val="28"/>
        </w:rPr>
        <w:t>视</w:t>
      </w:r>
      <w:r>
        <w:rPr>
          <w:rFonts w:ascii="宋体" w:eastAsia="宋体" w:hAnsi="MS Mincho" w:cs="宋体"/>
          <w:b/>
          <w:sz w:val="28"/>
        </w:rPr>
        <w:t>与学生的思想交流，多与学生</w:t>
      </w:r>
      <w:r>
        <w:rPr>
          <w:rFonts w:ascii="宋体" w:eastAsia="宋体" w:hAnsi="SimSun" w:cs="宋体"/>
          <w:b/>
          <w:sz w:val="28"/>
        </w:rPr>
        <w:t>谈</w:t>
      </w:r>
      <w:r>
        <w:rPr>
          <w:rFonts w:ascii="宋体" w:eastAsia="宋体" w:hAnsi="MS Mincho" w:cs="宋体"/>
          <w:b/>
          <w:sz w:val="28"/>
        </w:rPr>
        <w:t>心。重</w:t>
      </w:r>
      <w:r>
        <w:rPr>
          <w:rFonts w:ascii="宋体" w:eastAsia="宋体" w:hAnsi="SimSun" w:cs="宋体"/>
          <w:b/>
          <w:sz w:val="28"/>
        </w:rPr>
        <w:t>视</w:t>
      </w:r>
      <w:r>
        <w:rPr>
          <w:rFonts w:ascii="宋体" w:eastAsia="宋体" w:hAnsi="MS Mincho" w:cs="宋体"/>
          <w:b/>
          <w:sz w:val="28"/>
        </w:rPr>
        <w:t>班会，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hAnsi="MS Mincho" w:cs="宋体"/>
          <w:b/>
          <w:sz w:val="28"/>
        </w:rPr>
        <w:t>好班会，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的是在班中形成正确的</w:t>
      </w:r>
      <w:r>
        <w:rPr>
          <w:rFonts w:ascii="宋体" w:eastAsia="宋体" w:hAnsi="SimSun" w:cs="宋体"/>
          <w:b/>
          <w:sz w:val="28"/>
        </w:rPr>
        <w:t>舆论导</w:t>
      </w:r>
      <w:r>
        <w:rPr>
          <w:rFonts w:ascii="宋体" w:eastAsia="宋体" w:hAnsi="MS Mincho" w:cs="宋体"/>
          <w:b/>
          <w:sz w:val="28"/>
        </w:rPr>
        <w:t>向，形成良好的班</w:t>
      </w:r>
      <w:r>
        <w:rPr>
          <w:rFonts w:ascii="宋体" w:eastAsia="宋体" w:hAnsi="SimSun" w:cs="宋体"/>
          <w:b/>
          <w:sz w:val="28"/>
        </w:rPr>
        <w:t>风</w:t>
      </w:r>
      <w:r>
        <w:rPr>
          <w:rFonts w:ascii="宋体" w:eastAsia="宋体" w:hAnsi="MS Mincho" w:cs="宋体"/>
          <w:b/>
          <w:sz w:val="28"/>
        </w:rPr>
        <w:t>学</w:t>
      </w:r>
      <w:r>
        <w:rPr>
          <w:rFonts w:ascii="宋体" w:eastAsia="宋体" w:hAnsi="SimSun" w:cs="宋体"/>
          <w:b/>
          <w:sz w:val="28"/>
        </w:rPr>
        <w:t>风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学生提供一个向好的大</w:t>
      </w:r>
      <w:r>
        <w:rPr>
          <w:rFonts w:ascii="宋体" w:eastAsia="宋体" w:hAnsi="SimSun" w:cs="宋体"/>
          <w:b/>
          <w:sz w:val="28"/>
        </w:rPr>
        <w:t>环</w:t>
      </w:r>
      <w:r>
        <w:rPr>
          <w:rFonts w:ascii="宋体" w:eastAsia="宋体" w:hAnsi="MS Mincho" w:cs="宋体"/>
          <w:b/>
          <w:sz w:val="28"/>
        </w:rPr>
        <w:t>境，重</w:t>
      </w:r>
      <w:r>
        <w:rPr>
          <w:rFonts w:ascii="宋体" w:eastAsia="宋体" w:hAnsi="SimSun" w:cs="宋体"/>
          <w:b/>
          <w:sz w:val="28"/>
        </w:rPr>
        <w:t>视</w:t>
      </w:r>
      <w:r>
        <w:rPr>
          <w:rFonts w:ascii="宋体" w:eastAsia="宋体" w:hAnsi="MS Mincho" w:cs="宋体"/>
          <w:b/>
          <w:sz w:val="28"/>
        </w:rPr>
        <w:t>的是学生的共性。本班是三个班合在一起的班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，学生与学生之</w:t>
      </w:r>
      <w:r>
        <w:rPr>
          <w:rFonts w:ascii="宋体" w:eastAsia="宋体" w:hAnsi="SimSun" w:cs="宋体"/>
          <w:b/>
          <w:sz w:val="28"/>
        </w:rPr>
        <w:t>间</w:t>
      </w:r>
      <w:r>
        <w:rPr>
          <w:rFonts w:ascii="宋体" w:eastAsia="宋体" w:hAnsi="MS Mincho" w:cs="宋体"/>
          <w:b/>
          <w:sz w:val="28"/>
        </w:rPr>
        <w:t>存在着陌生感，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有矛盾出</w:t>
      </w:r>
      <w:r>
        <w:rPr>
          <w:rFonts w:ascii="宋体" w:eastAsia="宋体" w:hAnsi="SimSun" w:cs="宋体"/>
          <w:b/>
          <w:sz w:val="28"/>
        </w:rPr>
        <w:t>现</w:t>
      </w:r>
      <w:r>
        <w:rPr>
          <w:rFonts w:ascii="宋体" w:eastAsia="宋体" w:hAnsi="MS Mincho" w:cs="宋体"/>
          <w:b/>
          <w:sz w:val="28"/>
        </w:rPr>
        <w:t>，无</w:t>
      </w:r>
      <w:r>
        <w:rPr>
          <w:rFonts w:ascii="宋体" w:eastAsia="宋体" w:hAnsi="SimSun" w:cs="宋体"/>
          <w:b/>
          <w:sz w:val="28"/>
        </w:rPr>
        <w:t>论</w:t>
      </w:r>
      <w:r>
        <w:rPr>
          <w:rFonts w:ascii="宋体" w:eastAsia="宋体" w:hAnsi="MS Mincho" w:cs="宋体"/>
          <w:b/>
          <w:sz w:val="28"/>
        </w:rPr>
        <w:t>是在</w:t>
      </w:r>
      <w:r>
        <w:rPr>
          <w:rFonts w:ascii="宋体" w:eastAsia="宋体" w:hAnsi="SimSun" w:cs="宋体"/>
          <w:b/>
          <w:sz w:val="28"/>
        </w:rPr>
        <w:t>选</w:t>
      </w:r>
      <w:r>
        <w:rPr>
          <w:rFonts w:ascii="宋体" w:eastAsia="宋体" w:hAnsi="MS Mincho" w:cs="宋体"/>
          <w:b/>
          <w:sz w:val="28"/>
        </w:rPr>
        <w:t>班干部</w:t>
      </w:r>
      <w:r>
        <w:rPr>
          <w:rFonts w:ascii="宋体" w:eastAsia="宋体" w:hAnsi="SimSun" w:cs="宋体"/>
          <w:b/>
          <w:sz w:val="28"/>
        </w:rPr>
        <w:t>还</w:t>
      </w:r>
      <w:r>
        <w:rPr>
          <w:rFonts w:ascii="宋体" w:eastAsia="宋体" w:hAnsi="MS Mincho" w:cs="宋体"/>
          <w:b/>
          <w:sz w:val="28"/>
        </w:rPr>
        <w:t>是在</w:t>
      </w:r>
      <w:r>
        <w:rPr>
          <w:rFonts w:ascii="宋体" w:eastAsia="宋体" w:hAnsi="SimSun" w:cs="宋体"/>
          <w:b/>
          <w:sz w:val="28"/>
        </w:rPr>
        <w:t>奖</w:t>
      </w:r>
      <w:r>
        <w:rPr>
          <w:rFonts w:ascii="宋体" w:eastAsia="宋体" w:hAnsi="MS Mincho" w:cs="宋体"/>
          <w:b/>
          <w:sz w:val="28"/>
        </w:rPr>
        <w:t>励同学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，以前不同班的学生就会有抵触情</w:t>
      </w:r>
      <w:r>
        <w:rPr>
          <w:rFonts w:ascii="宋体" w:eastAsia="宋体" w:hAnsi="SimSun" w:cs="宋体"/>
          <w:b/>
          <w:sz w:val="28"/>
        </w:rPr>
        <w:t>绪</w:t>
      </w:r>
      <w:r>
        <w:rPr>
          <w:rFonts w:ascii="宋体" w:eastAsia="宋体" w:hAnsi="MS Mincho" w:cs="宋体"/>
          <w:b/>
          <w:sz w:val="28"/>
        </w:rPr>
        <w:t>，在和教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的配合上也是如此，所以</w:t>
      </w:r>
      <w:r>
        <w:rPr>
          <w:rFonts w:ascii="宋体" w:eastAsia="宋体" w:hAnsi="SimSun" w:cs="宋体"/>
          <w:b/>
          <w:sz w:val="28"/>
        </w:rPr>
        <w:t>经</w:t>
      </w:r>
      <w:r>
        <w:rPr>
          <w:rFonts w:ascii="宋体" w:eastAsia="宋体" w:hAnsi="MS Mincho" w:cs="宋体"/>
          <w:b/>
          <w:sz w:val="28"/>
        </w:rPr>
        <w:t>常与学生交流，知道他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有什</w:t>
      </w:r>
      <w:r>
        <w:rPr>
          <w:rFonts w:ascii="宋体" w:eastAsia="宋体" w:hAnsi="SimSun" w:cs="宋体"/>
          <w:b/>
          <w:sz w:val="28"/>
        </w:rPr>
        <w:t>么样</w:t>
      </w:r>
      <w:r>
        <w:rPr>
          <w:rFonts w:ascii="宋体" w:eastAsia="宋体" w:hAnsi="MS Mincho" w:cs="宋体"/>
          <w:b/>
          <w:sz w:val="28"/>
        </w:rPr>
        <w:t>的想法，使其配合学校各</w:t>
      </w:r>
      <w:r>
        <w:rPr>
          <w:rFonts w:ascii="宋体" w:eastAsia="宋体" w:hAnsi="SimSun" w:cs="宋体"/>
          <w:b/>
          <w:sz w:val="28"/>
        </w:rPr>
        <w:t>项</w:t>
      </w:r>
      <w:r>
        <w:rPr>
          <w:rFonts w:ascii="宋体" w:eastAsia="宋体" w:hAnsi="MS Mincho" w:cs="宋体"/>
          <w:b/>
          <w:sz w:val="28"/>
        </w:rPr>
        <w:t>工作。同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我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班</w:t>
      </w:r>
      <w:r>
        <w:rPr>
          <w:rFonts w:ascii="宋体" w:eastAsia="宋体" w:hAnsi="SimSun" w:cs="宋体"/>
          <w:b/>
          <w:sz w:val="28"/>
        </w:rPr>
        <w:t>积</w:t>
      </w:r>
      <w:r>
        <w:rPr>
          <w:rFonts w:ascii="宋体" w:eastAsia="宋体" w:hAnsi="MS Mincho" w:cs="宋体"/>
          <w:b/>
          <w:sz w:val="28"/>
        </w:rPr>
        <w:t>极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hAnsi="MS Mincho" w:cs="宋体"/>
          <w:b/>
          <w:sz w:val="28"/>
        </w:rPr>
        <w:t>展了</w:t>
      </w:r>
      <w:r>
        <w:rPr>
          <w:rFonts w:ascii="宋体" w:eastAsia="宋体" w:hAnsi="SimSun" w:cs="宋体"/>
          <w:b/>
          <w:sz w:val="28"/>
        </w:rPr>
        <w:t>许</w:t>
      </w:r>
      <w:r>
        <w:rPr>
          <w:rFonts w:ascii="宋体" w:eastAsia="宋体" w:hAnsi="MS Mincho" w:cs="宋体"/>
          <w:b/>
          <w:sz w:val="28"/>
        </w:rPr>
        <w:t>多有益于学生身心健康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展的活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学生在活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中明事理、</w:t>
      </w:r>
      <w:r>
        <w:rPr>
          <w:rFonts w:ascii="宋体" w:eastAsia="宋体" w:hAnsi="SimSun" w:cs="宋体"/>
          <w:b/>
          <w:sz w:val="28"/>
        </w:rPr>
        <w:t>长见识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他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感受到</w:t>
      </w:r>
      <w:r>
        <w:rPr>
          <w:rFonts w:ascii="宋体" w:eastAsia="宋体" w:hAnsi="SimSun" w:cs="宋体"/>
          <w:b/>
          <w:sz w:val="28"/>
        </w:rPr>
        <w:t>现</w:t>
      </w:r>
      <w:r>
        <w:rPr>
          <w:rFonts w:ascii="宋体" w:eastAsia="宋体" w:hAnsi="MS Mincho" w:cs="宋体"/>
          <w:b/>
          <w:sz w:val="28"/>
        </w:rPr>
        <w:t>在大家是一个班，要有集体</w:t>
      </w:r>
      <w:r>
        <w:rPr>
          <w:rFonts w:ascii="宋体" w:eastAsia="宋体" w:hAnsi="SimSun" w:cs="宋体"/>
          <w:b/>
          <w:sz w:val="28"/>
        </w:rPr>
        <w:t>荣</w:t>
      </w:r>
      <w:r>
        <w:rPr>
          <w:rFonts w:ascii="宋体" w:eastAsia="宋体" w:hAnsi="MS Mincho" w:cs="宋体"/>
          <w:b/>
          <w:sz w:val="28"/>
        </w:rPr>
        <w:t>誉感。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班会不一定要等一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完整的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，利用一些零碎的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又不影响学科学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时间开</w:t>
      </w:r>
      <w:r>
        <w:rPr>
          <w:rFonts w:ascii="宋体" w:eastAsia="宋体" w:hAnsi="MS Mincho" w:cs="宋体"/>
          <w:sz w:val="28"/>
        </w:rPr>
        <w:t>短小精干的班会也能取得良好的效果。不必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篇大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，班主任把及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的不良思想的苗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针见</w:t>
      </w:r>
      <w:r>
        <w:rPr>
          <w:rFonts w:ascii="宋体" w:eastAsia="宋体" w:hAnsi="MS Mincho" w:cs="宋体"/>
          <w:sz w:val="28"/>
        </w:rPr>
        <w:t>血地指出来，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事不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行警示性的引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教育，往往能把一些影响班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的不良思想消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在萌芽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二、加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管理，培</w:t>
      </w:r>
      <w:r>
        <w:rPr>
          <w:rFonts w:ascii="宋体" w:eastAsia="宋体" w:hAnsi="SimSun" w:cs="宋体"/>
          <w:b/>
          <w:sz w:val="28"/>
        </w:rPr>
        <w:t>养优</w:t>
      </w:r>
      <w:r>
        <w:rPr>
          <w:rFonts w:ascii="宋体" w:eastAsia="宋体" w:hAnsi="MS Mincho" w:cs="宋体"/>
          <w:b/>
          <w:sz w:val="28"/>
        </w:rPr>
        <w:t>秀的学</w:t>
      </w:r>
      <w:r>
        <w:rPr>
          <w:rFonts w:ascii="宋体" w:eastAsia="宋体" w:hAnsi="SimSun" w:cs="宋体"/>
          <w:b/>
          <w:sz w:val="28"/>
        </w:rPr>
        <w:t>风</w:t>
      </w:r>
      <w:r>
        <w:rPr>
          <w:rFonts w:ascii="宋体" w:eastAsia="宋体" w:hAnsi="MS Mincho" w:cs="宋体"/>
          <w:b/>
          <w:sz w:val="28"/>
        </w:rPr>
        <w:t>、班</w:t>
      </w:r>
      <w:r>
        <w:rPr>
          <w:rFonts w:ascii="宋体" w:eastAsia="宋体" w:hAnsi="SimSun" w:cs="宋体"/>
          <w:b/>
          <w:sz w:val="28"/>
        </w:rPr>
        <w:t>风</w:t>
      </w:r>
      <w:r>
        <w:rPr>
          <w:rFonts w:ascii="宋体" w:eastAsia="宋体" w:hAnsi="MS Mincho" w:cs="宋体"/>
          <w:b/>
          <w:sz w:val="28"/>
        </w:rPr>
        <w:t>。加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管理，培</w:t>
      </w:r>
      <w:r>
        <w:rPr>
          <w:rFonts w:ascii="宋体" w:eastAsia="宋体" w:hAnsi="SimSun" w:cs="宋体"/>
          <w:b/>
          <w:sz w:val="28"/>
        </w:rPr>
        <w:t>养优</w:t>
      </w:r>
      <w:r>
        <w:rPr>
          <w:rFonts w:ascii="宋体" w:eastAsia="宋体" w:hAnsi="MS Mincho" w:cs="宋体"/>
          <w:b/>
          <w:sz w:val="28"/>
        </w:rPr>
        <w:t>秀的学</w:t>
      </w:r>
      <w:r>
        <w:rPr>
          <w:rFonts w:ascii="宋体" w:eastAsia="宋体" w:hAnsi="SimSun" w:cs="宋体"/>
          <w:b/>
          <w:sz w:val="28"/>
        </w:rPr>
        <w:t>风</w:t>
      </w:r>
      <w:r>
        <w:rPr>
          <w:rFonts w:ascii="宋体" w:eastAsia="宋体" w:hAnsi="MS Mincho" w:cs="宋体"/>
          <w:b/>
          <w:sz w:val="28"/>
        </w:rPr>
        <w:t>、班</w:t>
      </w:r>
      <w:r>
        <w:rPr>
          <w:rFonts w:ascii="宋体" w:eastAsia="宋体" w:hAnsi="SimSun" w:cs="宋体"/>
          <w:b/>
          <w:sz w:val="28"/>
        </w:rPr>
        <w:t>风</w:t>
      </w:r>
      <w:r>
        <w:rPr>
          <w:rFonts w:ascii="宋体" w:eastAsia="宋体" w:hAnsi="MS Mincho" w:cs="宋体"/>
          <w:b/>
          <w:sz w:val="28"/>
        </w:rPr>
        <w:t>。班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管理高二年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是学生的世界</w:t>
      </w:r>
      <w:r>
        <w:rPr>
          <w:rFonts w:ascii="宋体" w:eastAsia="宋体" w:hAnsi="SimSun" w:cs="宋体"/>
          <w:b/>
          <w:sz w:val="28"/>
        </w:rPr>
        <w:t>观</w:t>
      </w:r>
      <w:r>
        <w:rPr>
          <w:rFonts w:ascii="宋体" w:eastAsia="宋体" w:hAnsi="MS Mincho" w:cs="宋体"/>
          <w:b/>
          <w:sz w:val="28"/>
        </w:rPr>
        <w:t>形成的重要</w:t>
      </w:r>
      <w:r>
        <w:rPr>
          <w:rFonts w:ascii="宋体" w:eastAsia="宋体" w:hAnsi="SimSun" w:cs="宋体"/>
          <w:b/>
          <w:sz w:val="28"/>
        </w:rPr>
        <w:t>阶</w:t>
      </w:r>
      <w:r>
        <w:rPr>
          <w:rFonts w:ascii="宋体" w:eastAsia="宋体" w:hAnsi="MS Mincho" w:cs="宋体"/>
          <w:b/>
          <w:sz w:val="28"/>
        </w:rPr>
        <w:t>段，同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，面</w:t>
      </w:r>
      <w:r>
        <w:rPr>
          <w:rFonts w:ascii="宋体" w:eastAsia="宋体" w:hAnsi="SimSun" w:cs="宋体"/>
          <w:b/>
          <w:sz w:val="28"/>
        </w:rPr>
        <w:t>临</w:t>
      </w:r>
      <w:r>
        <w:rPr>
          <w:rFonts w:ascii="宋体" w:eastAsia="宋体" w:hAnsi="MS Mincho" w:cs="宋体"/>
          <w:b/>
          <w:sz w:val="28"/>
        </w:rPr>
        <w:t>着</w:t>
      </w:r>
      <w:r>
        <w:rPr>
          <w:rFonts w:ascii="宋体" w:eastAsia="宋体" w:hAnsi="SimSun" w:cs="宋体"/>
          <w:b/>
          <w:sz w:val="28"/>
        </w:rPr>
        <w:t>综</w:t>
      </w:r>
      <w:r>
        <w:rPr>
          <w:rFonts w:ascii="宋体" w:eastAsia="宋体" w:hAnsi="MS Mincho" w:cs="宋体"/>
          <w:b/>
          <w:sz w:val="28"/>
        </w:rPr>
        <w:t>合</w:t>
      </w:r>
      <w:r>
        <w:rPr>
          <w:rFonts w:ascii="宋体" w:eastAsia="宋体" w:hAnsi="SimSun" w:cs="宋体"/>
          <w:b/>
          <w:sz w:val="28"/>
        </w:rPr>
        <w:t>实习</w:t>
      </w:r>
      <w:r>
        <w:rPr>
          <w:rFonts w:ascii="宋体" w:eastAsia="宋体" w:hAnsi="MS Mincho" w:cs="宋体"/>
          <w:b/>
          <w:sz w:val="28"/>
        </w:rPr>
        <w:t>、升学等</w:t>
      </w:r>
      <w:r>
        <w:rPr>
          <w:rFonts w:ascii="宋体" w:eastAsia="宋体" w:hAnsi="SimSun" w:cs="宋体"/>
          <w:b/>
          <w:sz w:val="28"/>
        </w:rPr>
        <w:t>实际问题</w:t>
      </w:r>
      <w:r>
        <w:rPr>
          <w:rFonts w:ascii="宋体" w:eastAsia="宋体" w:hAnsi="MS Mincho" w:cs="宋体"/>
          <w:b/>
          <w:sz w:val="28"/>
        </w:rPr>
        <w:t>，随着</w:t>
      </w:r>
      <w:r>
        <w:rPr>
          <w:rFonts w:ascii="宋体" w:eastAsia="宋体" w:hAnsi="SimSun" w:cs="宋体"/>
          <w:b/>
          <w:sz w:val="28"/>
        </w:rPr>
        <w:t>课时</w:t>
      </w:r>
      <w:r>
        <w:rPr>
          <w:rFonts w:ascii="宋体" w:eastAsia="宋体" w:hAnsi="MS Mincho" w:cs="宋体"/>
          <w:b/>
          <w:sz w:val="28"/>
        </w:rPr>
        <w:t>和知</w:t>
      </w:r>
      <w:r>
        <w:rPr>
          <w:rFonts w:ascii="宋体" w:eastAsia="宋体" w:hAnsi="SimSun" w:cs="宋体"/>
          <w:b/>
          <w:sz w:val="28"/>
        </w:rPr>
        <w:t>识复杂</w:t>
      </w:r>
      <w:r>
        <w:rPr>
          <w:rFonts w:ascii="宋体" w:eastAsia="宋体" w:hAnsi="MS Mincho" w:cs="宋体"/>
          <w:b/>
          <w:sz w:val="28"/>
        </w:rPr>
        <w:t>程度的加重，容易</w:t>
      </w:r>
      <w:r>
        <w:rPr>
          <w:rFonts w:ascii="宋体" w:eastAsia="宋体" w:hAnsi="SimSun" w:cs="宋体"/>
          <w:b/>
          <w:sz w:val="28"/>
        </w:rPr>
        <w:t>产</w:t>
      </w:r>
      <w:r>
        <w:rPr>
          <w:rFonts w:ascii="宋体" w:eastAsia="宋体" w:hAnsi="MS Mincho" w:cs="宋体"/>
          <w:b/>
          <w:sz w:val="28"/>
        </w:rPr>
        <w:t>生两极分化，有的学生甚至会感到迷惘，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前途失去信心。在</w:t>
      </w:r>
      <w:r>
        <w:rPr>
          <w:rFonts w:ascii="宋体" w:eastAsia="宋体" w:hAnsi="SimSun" w:cs="宋体"/>
          <w:b/>
          <w:sz w:val="28"/>
        </w:rPr>
        <w:t>这</w:t>
      </w:r>
      <w:r>
        <w:rPr>
          <w:rFonts w:ascii="宋体" w:eastAsia="宋体" w:hAnsi="MS Mincho" w:cs="宋体"/>
          <w:b/>
          <w:sz w:val="28"/>
        </w:rPr>
        <w:t>半期里，我的班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管理工作从三方面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一方面，我主要加大了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力度，通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方式，既注意指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学生在自我意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取心，逐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形成良好的思想行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淡化以前的三个班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的思想，又注意培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好学生如何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行管理和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其多方面的能力，使自己在集体中成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班集体的建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点上，特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要提一提的是班干部的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管理的重要因素。班主任的管理代表的是学校的管理，不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班主任如何和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悦色都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有不容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疑的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威性，也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免有不被理解和接受的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班干部的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，往往能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取得意想不到的效果。班干部起的是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助班主任管理班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的作用，他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接受班主任的指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，又及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向班主任反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情况和同学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的思想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分工管理班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又是一个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合作的整体，如我班的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就做得不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好班干部，不但有利于班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管理，而且有利于全体学生共同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学生担任班干部，是培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学生能力、提高学生素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很有效的方法，如培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能力、管理能力、社交能力、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言表达能力等，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心集体、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心他人、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于奉献、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取等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良的思想品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。多培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班干部有利于多数学生全面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另一方面，我有效地利用好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周二的班会</w:t>
      </w:r>
      <w:r>
        <w:rPr>
          <w:rFonts w:ascii="宋体" w:eastAsia="宋体" w:hAnsi="SimSun" w:cs="宋体"/>
          <w:sz w:val="28"/>
        </w:rPr>
        <w:t>课开</w:t>
      </w:r>
      <w:r>
        <w:rPr>
          <w:rFonts w:ascii="宋体" w:eastAsia="宋体" w:hAnsi="MS Mincho" w:cs="宋体"/>
          <w:sz w:val="28"/>
        </w:rPr>
        <w:t>展行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的教育，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行一些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，既可以增加同学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，又能淡化学生的惰性，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大大地促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良好的学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的形成。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再一方面，我自己也以身作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，努力做学生的榜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，勤跟班，准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到班上，使班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正、学</w:t>
      </w:r>
      <w:r>
        <w:rPr>
          <w:rFonts w:ascii="宋体" w:eastAsia="宋体" w:hAnsi="SimSun" w:cs="宋体"/>
          <w:sz w:val="28"/>
        </w:rPr>
        <w:t>风浓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次冬运会上全班取得了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，从而可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所有学生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的集体意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有所增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这种强</w:t>
      </w:r>
      <w:r>
        <w:rPr>
          <w:rFonts w:ascii="宋体" w:eastAsia="宋体" w:hAnsi="MS Mincho" w:cs="宋体"/>
          <w:sz w:val="28"/>
        </w:rPr>
        <w:t>化行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的管理方式收到了效果。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半期里，我通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以上几方面的努力，学生的整体行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有所提高，集体感有所增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，也使部分学生的惰性逐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退化。在接下来的半期，我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会不断的努力，及</w:t>
      </w:r>
      <w:r>
        <w:rPr>
          <w:rFonts w:ascii="宋体" w:eastAsia="宋体" w:hAnsi="SimSun" w:cs="宋体"/>
          <w:sz w:val="28"/>
        </w:rPr>
        <w:t>时总结经验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，争取取得更好的效果。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的是高三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班，班内共有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人，由原来的两个文班的部分学生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成，情况相</w:t>
      </w:r>
      <w:r>
        <w:rPr>
          <w:rFonts w:ascii="宋体" w:eastAsia="宋体" w:hAnsi="SimSun" w:cs="宋体"/>
          <w:sz w:val="28"/>
        </w:rPr>
        <w:t>对复杂</w:t>
      </w:r>
      <w:r>
        <w:rPr>
          <w:rFonts w:ascii="宋体" w:eastAsia="宋体" w:hAnsi="MS Mincho" w:cs="宋体"/>
          <w:sz w:val="28"/>
        </w:rPr>
        <w:t>一些，</w:t>
      </w:r>
      <w:r>
        <w:rPr>
          <w:rFonts w:ascii="宋体" w:eastAsia="宋体" w:hAnsi="SimSun" w:cs="宋体"/>
          <w:sz w:val="28"/>
        </w:rPr>
        <w:t>经过师</w:t>
      </w:r>
      <w:r>
        <w:rPr>
          <w:rFonts w:ascii="宋体" w:eastAsia="宋体" w:hAnsi="MS Mincho" w:cs="宋体"/>
          <w:sz w:val="28"/>
        </w:rPr>
        <w:t>生的共同努力，班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取得了一定的成效。而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我感受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稳</w:t>
      </w:r>
      <w:r>
        <w:rPr>
          <w:rFonts w:ascii="宋体" w:eastAsia="宋体" w:hAnsi="MS Mincho" w:cs="宋体"/>
          <w:b/>
          <w:sz w:val="28"/>
        </w:rPr>
        <w:t>定班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，凝聚班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力量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学之初，因学生有两部分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日常活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出各自的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体性，而且合作性不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一个融洽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的班集体，在参考部分学生的意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后，我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快的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建了班委会，并注意到人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成比例，两部分人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都有代表学生。在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之后多次召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班委会，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就是一个全新的高三四班班委会，大家只有共同努力心往一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使，才能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造一个和</w:t>
      </w:r>
      <w:r>
        <w:rPr>
          <w:rFonts w:ascii="宋体" w:eastAsia="宋体" w:hAnsi="SimSun" w:cs="宋体"/>
          <w:sz w:val="28"/>
        </w:rPr>
        <w:t>谐稳</w:t>
      </w:r>
      <w:r>
        <w:rPr>
          <w:rFonts w:ascii="宋体" w:eastAsia="宋体" w:hAnsi="MS Mincho" w:cs="宋体"/>
          <w:sz w:val="28"/>
        </w:rPr>
        <w:t>定的氛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，才能使大家全身心地投入到学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中去。并且通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是一家人的主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班会，打破学生的原班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，形成高三四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一集体意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多次的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快的形成了班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集体意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融洽，同学</w:t>
      </w:r>
      <w:r>
        <w:rPr>
          <w:rFonts w:ascii="宋体" w:eastAsia="宋体" w:hAnsi="SimSun" w:cs="宋体"/>
          <w:sz w:val="28"/>
        </w:rPr>
        <w:t>们较</w:t>
      </w:r>
      <w:r>
        <w:rPr>
          <w:rFonts w:ascii="宋体" w:eastAsia="宋体" w:hAnsi="MS Mincho" w:cs="宋体"/>
          <w:sz w:val="28"/>
        </w:rPr>
        <w:t>快的将主要精力投入到学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认</w:t>
      </w:r>
      <w:r>
        <w:rPr>
          <w:rFonts w:ascii="宋体" w:eastAsia="宋体" w:hAnsi="MS Mincho" w:cs="宋体"/>
          <w:b/>
          <w:sz w:val="28"/>
        </w:rPr>
        <w:t>真</w:t>
      </w:r>
      <w:r>
        <w:rPr>
          <w:rFonts w:ascii="宋体" w:eastAsia="宋体" w:hAnsi="SimSun" w:cs="宋体"/>
          <w:b/>
          <w:sz w:val="28"/>
        </w:rPr>
        <w:t>组织</w:t>
      </w:r>
      <w:r>
        <w:rPr>
          <w:rFonts w:ascii="宋体" w:eastAsia="宋体" w:hAnsi="MS Mincho" w:cs="宋体"/>
          <w:b/>
          <w:sz w:val="28"/>
        </w:rPr>
        <w:t>了高三学</w:t>
      </w:r>
      <w:r>
        <w:rPr>
          <w:rFonts w:ascii="宋体" w:eastAsia="宋体" w:hAnsi="SimSun" w:cs="宋体"/>
          <w:b/>
          <w:sz w:val="28"/>
        </w:rPr>
        <w:t>习动员</w:t>
      </w:r>
      <w:r>
        <w:rPr>
          <w:rFonts w:ascii="宋体" w:eastAsia="宋体" w:hAnsi="MS Mincho" w:cs="宋体"/>
          <w:b/>
          <w:sz w:val="28"/>
        </w:rPr>
        <w:t>大会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级稳</w:t>
      </w:r>
      <w:r>
        <w:rPr>
          <w:rFonts w:ascii="宋体" w:eastAsia="宋体" w:hAnsi="MS Mincho" w:cs="宋体"/>
          <w:sz w:val="28"/>
        </w:rPr>
        <w:t>定之后，我便召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高三学</w:t>
      </w:r>
      <w:r>
        <w:rPr>
          <w:rFonts w:ascii="宋体" w:eastAsia="宋体" w:hAnsi="SimSun" w:cs="宋体"/>
          <w:sz w:val="28"/>
        </w:rPr>
        <w:t>习动员</w:t>
      </w:r>
      <w:r>
        <w:rPr>
          <w:rFonts w:ascii="宋体" w:eastAsia="宋体" w:hAnsi="MS Mincho" w:cs="宋体"/>
          <w:sz w:val="28"/>
        </w:rPr>
        <w:t>大会。在大会上通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学生分析自己的两年来的学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情况以及自己的学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水平，正确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状。大家在分析</w:t>
      </w:r>
      <w:r>
        <w:rPr>
          <w:rFonts w:ascii="宋体" w:eastAsia="宋体" w:hAnsi="SimSun" w:cs="宋体"/>
          <w:sz w:val="28"/>
        </w:rPr>
        <w:t>讨论过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好的分析了自己的不足以及今后努力的方向。并且通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使他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到高三学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迫性。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时间紧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重，但并不是不能取得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过给</w:t>
      </w:r>
      <w:r>
        <w:rPr>
          <w:rFonts w:ascii="宋体" w:eastAsia="宋体" w:hAnsi="MS Mincho" w:cs="宋体"/>
          <w:sz w:val="28"/>
        </w:rPr>
        <w:t>学生提供一些程度不是太好的学生</w:t>
      </w:r>
      <w:r>
        <w:rPr>
          <w:rFonts w:ascii="宋体" w:eastAsia="宋体" w:hAnsi="SimSun" w:cs="宋体"/>
          <w:sz w:val="28"/>
        </w:rPr>
        <w:t>经过艰</w:t>
      </w:r>
      <w:r>
        <w:rPr>
          <w:rFonts w:ascii="宋体" w:eastAsia="宋体" w:hAnsi="MS Mincho" w:cs="宋体"/>
          <w:sz w:val="28"/>
        </w:rPr>
        <w:t>苦拼搏努力学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考上不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的大学的例子鼓舞了学生的士气，学生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生了高昂的斗志。通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一次的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会学生明白了尺有所短，寸有所</w:t>
      </w:r>
      <w:r>
        <w:rPr>
          <w:rFonts w:ascii="宋体" w:eastAsia="宋体" w:hAnsi="SimSun" w:cs="宋体"/>
          <w:sz w:val="28"/>
        </w:rPr>
        <w:t>长每</w:t>
      </w:r>
      <w:r>
        <w:rPr>
          <w:rFonts w:ascii="宋体" w:eastAsia="宋体" w:hAnsi="MS Mincho" w:cs="宋体"/>
          <w:sz w:val="28"/>
        </w:rPr>
        <w:t>个人都有自己的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。天生我才，必有用学会了欣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自己，学会了暗示自己：我可以，我能行。更明白了不是因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有些事情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以做到，我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才失去自信；而是因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失去了自信，有些事情才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以做到。明白了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有自信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就能逐</w:t>
      </w:r>
      <w:r>
        <w:rPr>
          <w:rFonts w:ascii="宋体" w:eastAsia="宋体" w:hAnsi="SimSun" w:cs="宋体"/>
          <w:sz w:val="28"/>
        </w:rPr>
        <w:t>步摆</w:t>
      </w:r>
      <w:r>
        <w:rPr>
          <w:rFonts w:ascii="宋体" w:eastAsia="宋体" w:hAnsi="MS Mincho" w:cs="宋体"/>
          <w:sz w:val="28"/>
        </w:rPr>
        <w:t>脱事事不如人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影的困</w:t>
      </w:r>
      <w:r>
        <w:rPr>
          <w:rFonts w:ascii="宋体" w:eastAsia="宋体" w:hAnsi="SimSun" w:cs="宋体"/>
          <w:sz w:val="28"/>
        </w:rPr>
        <w:t>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生了</w:t>
      </w:r>
      <w:r>
        <w:rPr>
          <w:rFonts w:ascii="宋体" w:eastAsia="宋体" w:hAnsi="SimSun" w:cs="宋体"/>
          <w:sz w:val="28"/>
        </w:rPr>
        <w:t>奋发</w:t>
      </w:r>
      <w:r>
        <w:rPr>
          <w:rFonts w:ascii="宋体" w:eastAsia="宋体" w:hAnsi="MS Mincho" w:cs="宋体"/>
          <w:sz w:val="28"/>
        </w:rPr>
        <w:t>向上的</w:t>
      </w:r>
      <w:r>
        <w:rPr>
          <w:rFonts w:ascii="宋体" w:eastAsia="宋体" w:hAnsi="SimSun" w:cs="宋体"/>
          <w:sz w:val="28"/>
        </w:rPr>
        <w:t>劲头</w:t>
      </w:r>
      <w:r>
        <w:rPr>
          <w:rFonts w:ascii="宋体" w:eastAsia="宋体" w:hAnsi="MS Mincho" w:cs="宋体"/>
          <w:sz w:val="28"/>
        </w:rPr>
        <w:t>。班</w:t>
      </w:r>
      <w:r>
        <w:rPr>
          <w:rFonts w:ascii="宋体" w:eastAsia="宋体" w:hAnsi="SimSun" w:cs="宋体"/>
          <w:sz w:val="28"/>
        </w:rPr>
        <w:t>级较</w:t>
      </w:r>
      <w:r>
        <w:rPr>
          <w:rFonts w:ascii="宋体" w:eastAsia="宋体" w:hAnsi="MS Mincho" w:cs="宋体"/>
          <w:sz w:val="28"/>
        </w:rPr>
        <w:t>早的形成了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三、加</w:t>
      </w:r>
      <w:r>
        <w:rPr>
          <w:rFonts w:ascii="宋体" w:eastAsia="宋体" w:hAnsi="SimSun" w:cs="宋体"/>
          <w:b/>
          <w:sz w:val="28"/>
        </w:rPr>
        <w:t>强</w:t>
      </w:r>
      <w:r>
        <w:rPr>
          <w:rFonts w:ascii="宋体" w:eastAsia="宋体" w:hAnsi="MS Mincho" w:cs="宋体"/>
          <w:b/>
          <w:sz w:val="28"/>
        </w:rPr>
        <w:t>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管理，培</w:t>
      </w:r>
      <w:r>
        <w:rPr>
          <w:rFonts w:ascii="宋体" w:eastAsia="宋体" w:hAnsi="SimSun" w:cs="宋体"/>
          <w:b/>
          <w:sz w:val="28"/>
        </w:rPr>
        <w:t>养优</w:t>
      </w:r>
      <w:r>
        <w:rPr>
          <w:rFonts w:ascii="宋体" w:eastAsia="宋体" w:hAnsi="MS Mincho" w:cs="宋体"/>
          <w:b/>
          <w:sz w:val="28"/>
        </w:rPr>
        <w:t>秀的</w:t>
      </w:r>
      <w:r>
        <w:rPr>
          <w:rFonts w:ascii="宋体" w:eastAsia="宋体" w:cs="宋体"/>
          <w:b/>
          <w:sz w:val="28"/>
        </w:rPr>
        <w:t>.</w:t>
      </w:r>
      <w:r>
        <w:rPr>
          <w:rFonts w:ascii="宋体" w:eastAsia="宋体" w:hAnsi="MS Mincho" w:cs="宋体"/>
          <w:b/>
          <w:sz w:val="28"/>
        </w:rPr>
        <w:t>学</w:t>
      </w:r>
      <w:r>
        <w:rPr>
          <w:rFonts w:ascii="宋体" w:eastAsia="宋体" w:hAnsi="SimSun" w:cs="宋体"/>
          <w:b/>
          <w:sz w:val="28"/>
        </w:rPr>
        <w:t>风</w:t>
      </w:r>
      <w:r>
        <w:rPr>
          <w:rFonts w:ascii="宋体" w:eastAsia="宋体" w:hAnsi="MS Mincho" w:cs="宋体"/>
          <w:b/>
          <w:sz w:val="28"/>
        </w:rPr>
        <w:t>、班</w:t>
      </w:r>
      <w:r>
        <w:rPr>
          <w:rFonts w:ascii="宋体" w:eastAsia="宋体" w:hAnsi="SimSun" w:cs="宋体"/>
          <w:b/>
          <w:sz w:val="28"/>
        </w:rPr>
        <w:t>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、升学等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，随着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和知</w:t>
      </w:r>
      <w:r>
        <w:rPr>
          <w:rFonts w:ascii="宋体" w:eastAsia="宋体" w:hAnsi="SimSun" w:cs="宋体"/>
          <w:sz w:val="28"/>
        </w:rPr>
        <w:t>识复杂</w:t>
      </w:r>
      <w:r>
        <w:rPr>
          <w:rFonts w:ascii="宋体" w:eastAsia="宋体" w:hAnsi="MS Mincho" w:cs="宋体"/>
          <w:sz w:val="28"/>
        </w:rPr>
        <w:t>程度的加重，容易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生两极分化，有的学生甚至会感到迷惘，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前途失去信心。在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个学期里，我的班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管理工作从三方面入手：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一方面，我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合学校德育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的管理要求加大了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学生自治自理能力培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的力度，宿舍管理、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生方面，我都放手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学生管理，并加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和要求。一个学期下来，形管、宿舍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分、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生，取得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的能力，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学生学会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划、料理、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控自己，使自己在集体中成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班集体的建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者，而不是包袱。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另一方面，我有效地利用好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一周的班会</w:t>
      </w:r>
      <w:r>
        <w:rPr>
          <w:rFonts w:ascii="宋体" w:eastAsia="宋体" w:hAnsi="SimSun" w:cs="宋体"/>
          <w:sz w:val="28"/>
        </w:rPr>
        <w:t>课开</w:t>
      </w:r>
      <w:r>
        <w:rPr>
          <w:rFonts w:ascii="宋体" w:eastAsia="宋体" w:hAnsi="MS Mincho" w:cs="宋体"/>
          <w:sz w:val="28"/>
        </w:rPr>
        <w:t>展一些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性的活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，例如，学</w:t>
      </w:r>
      <w:r>
        <w:rPr>
          <w:rFonts w:ascii="宋体" w:eastAsia="宋体" w:hAnsi="SimSun" w:cs="宋体"/>
          <w:sz w:val="28"/>
        </w:rPr>
        <w:t>习经验</w:t>
      </w:r>
      <w:r>
        <w:rPr>
          <w:rFonts w:ascii="宋体" w:eastAsia="宋体" w:hAnsi="MS Mincho" w:cs="宋体"/>
          <w:sz w:val="28"/>
        </w:rPr>
        <w:t>交流会，意志教育，如何做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的主人，</w:t>
      </w:r>
      <w:r>
        <w:rPr>
          <w:rFonts w:ascii="宋体" w:eastAsia="宋体" w:hAnsi="SimSun" w:cs="宋体"/>
          <w:sz w:val="28"/>
        </w:rPr>
        <w:t>习惯养</w:t>
      </w:r>
      <w:r>
        <w:rPr>
          <w:rFonts w:ascii="宋体" w:eastAsia="宋体" w:hAnsi="MS Mincho" w:cs="宋体"/>
          <w:sz w:val="28"/>
        </w:rPr>
        <w:t>成教育等，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大大地促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良好的学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的形成。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再一方面，我自己也以身作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，努力做学生的榜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，勤跟班，使班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正、学</w:t>
      </w:r>
      <w:r>
        <w:rPr>
          <w:rFonts w:ascii="宋体" w:eastAsia="宋体" w:hAnsi="SimSun" w:cs="宋体"/>
          <w:sz w:val="28"/>
        </w:rPr>
        <w:t>风浓</w:t>
      </w:r>
      <w:r>
        <w:rPr>
          <w:rFonts w:ascii="宋体" w:eastAsia="宋体" w:hAnsi="MS Mincho" w:cs="宋体"/>
          <w:sz w:val="28"/>
        </w:rPr>
        <w:t>。而我班在学校的各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比中都取得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鼓舞了同学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的士气，使班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管理工作向着健康的方向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积</w:t>
      </w:r>
      <w:r>
        <w:rPr>
          <w:rFonts w:ascii="宋体" w:eastAsia="宋体" w:hAnsi="MS Mincho" w:cs="宋体"/>
          <w:b/>
          <w:sz w:val="28"/>
        </w:rPr>
        <w:t>极主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地和各科教</w:t>
      </w:r>
      <w:r>
        <w:rPr>
          <w:rFonts w:ascii="宋体" w:eastAsia="宋体" w:hAnsi="SimSun" w:cs="宋体"/>
          <w:b/>
          <w:sz w:val="28"/>
        </w:rPr>
        <w:t>师联</w:t>
      </w:r>
      <w:r>
        <w:rPr>
          <w:rFonts w:ascii="宋体" w:eastAsia="宋体" w:hAnsi="MS Mincho" w:cs="宋体"/>
          <w:b/>
          <w:sz w:val="28"/>
        </w:rPr>
        <w:t>系，</w:t>
      </w:r>
      <w:r>
        <w:rPr>
          <w:rFonts w:ascii="宋体" w:eastAsia="宋体" w:hAnsi="SimSun" w:cs="宋体"/>
          <w:b/>
          <w:sz w:val="28"/>
        </w:rPr>
        <w:t>协调</w:t>
      </w:r>
      <w:r>
        <w:rPr>
          <w:rFonts w:ascii="宋体" w:eastAsia="宋体" w:hAnsi="MS Mincho" w:cs="宋体"/>
          <w:b/>
          <w:sz w:val="28"/>
        </w:rPr>
        <w:t>各方面的教育力量，</w:t>
      </w:r>
      <w:r>
        <w:rPr>
          <w:rFonts w:ascii="宋体" w:eastAsia="宋体" w:hAnsi="SimSun" w:cs="宋体"/>
          <w:b/>
          <w:sz w:val="28"/>
        </w:rPr>
        <w:t>发挥</w:t>
      </w:r>
      <w:r>
        <w:rPr>
          <w:rFonts w:ascii="宋体" w:eastAsia="宋体" w:hAnsi="MS Mincho" w:cs="宋体"/>
          <w:b/>
          <w:sz w:val="28"/>
        </w:rPr>
        <w:t>好</w:t>
      </w:r>
      <w:r>
        <w:rPr>
          <w:rFonts w:ascii="宋体" w:eastAsia="宋体" w:hAnsi="SimSun" w:cs="宋体"/>
          <w:b/>
          <w:sz w:val="28"/>
        </w:rPr>
        <w:t>纽带</w:t>
      </w:r>
      <w:r>
        <w:rPr>
          <w:rFonts w:ascii="宋体" w:eastAsia="宋体" w:hAnsi="MS Mincho" w:cs="宋体"/>
          <w:b/>
          <w:sz w:val="28"/>
        </w:rPr>
        <w:t>作用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在与任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的交往中，我尊重他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又把他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当作班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的主人，</w:t>
      </w:r>
      <w:r>
        <w:rPr>
          <w:rFonts w:ascii="宋体" w:eastAsia="宋体" w:hAnsi="SimSun" w:cs="宋体"/>
          <w:sz w:val="28"/>
        </w:rPr>
        <w:t>视为</w:t>
      </w:r>
      <w:r>
        <w:rPr>
          <w:rFonts w:ascii="宋体" w:eastAsia="宋体" w:hAnsi="MS Mincho" w:cs="宋体"/>
          <w:sz w:val="28"/>
        </w:rPr>
        <w:t>自己的良伴、知己。凡事都主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地同任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师协</w:t>
      </w:r>
      <w:r>
        <w:rPr>
          <w:rFonts w:ascii="宋体" w:eastAsia="宋体" w:hAnsi="MS Mincho" w:cs="宋体"/>
          <w:sz w:val="28"/>
        </w:rPr>
        <w:t>商，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听、采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慎重地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理学生和任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生矛盾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，尽量避免了激化矛盾，在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方面，我平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注意到多教育学生，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学生懂礼貌，尊重老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的威信，增</w:t>
      </w:r>
      <w:r>
        <w:rPr>
          <w:rFonts w:ascii="宋体" w:eastAsia="宋体" w:hAnsi="SimSun" w:cs="宋体"/>
          <w:sz w:val="28"/>
        </w:rPr>
        <w:t>进师</w:t>
      </w:r>
      <w:r>
        <w:rPr>
          <w:rFonts w:ascii="宋体" w:eastAsia="宋体" w:hAnsi="MS Mincho" w:cs="宋体"/>
          <w:sz w:val="28"/>
        </w:rPr>
        <w:t>生情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到班</w:t>
      </w:r>
      <w:r>
        <w:rPr>
          <w:rFonts w:ascii="宋体" w:eastAsia="宋体" w:hAnsi="SimSun" w:cs="宋体"/>
          <w:sz w:val="28"/>
        </w:rPr>
        <w:t>级对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，也使学生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好的掌握了高三各学科的学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的重点，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一学期的学</w:t>
      </w:r>
      <w:r>
        <w:rPr>
          <w:rFonts w:ascii="宋体" w:eastAsia="宋体" w:hAnsi="SimSun" w:cs="宋体"/>
          <w:sz w:val="28"/>
        </w:rPr>
        <w:t>习开</w:t>
      </w:r>
      <w:r>
        <w:rPr>
          <w:rFonts w:ascii="宋体" w:eastAsia="宋体" w:hAnsi="MS Mincho" w:cs="宋体"/>
          <w:sz w:val="28"/>
        </w:rPr>
        <w:t>了一个好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</w:t>
      </w:r>
      <w:r>
        <w:rPr>
          <w:rFonts w:ascii="宋体" w:eastAsia="宋体" w:hAnsi="SimSun" w:cs="宋体"/>
          <w:b/>
          <w:sz w:val="28"/>
        </w:rPr>
        <w:t>积</w:t>
      </w:r>
      <w:r>
        <w:rPr>
          <w:rFonts w:ascii="宋体" w:eastAsia="宋体" w:hAnsi="MS Mincho" w:cs="宋体"/>
          <w:b/>
          <w:sz w:val="28"/>
        </w:rPr>
        <w:t>极配合学校各</w:t>
      </w:r>
      <w:r>
        <w:rPr>
          <w:rFonts w:ascii="宋体" w:eastAsia="宋体" w:hAnsi="SimSun" w:cs="宋体"/>
          <w:b/>
          <w:sz w:val="28"/>
        </w:rPr>
        <w:t>项</w:t>
      </w:r>
      <w:r>
        <w:rPr>
          <w:rFonts w:ascii="宋体" w:eastAsia="宋体" w:hAnsi="MS Mincho" w:cs="宋体"/>
          <w:b/>
          <w:sz w:val="28"/>
        </w:rPr>
        <w:t>工作，完</w:t>
      </w:r>
      <w:r>
        <w:rPr>
          <w:rFonts w:ascii="宋体" w:eastAsia="宋体" w:hAnsi="SimSun" w:cs="宋体"/>
          <w:b/>
          <w:sz w:val="28"/>
        </w:rPr>
        <w:t>满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组织</w:t>
      </w:r>
      <w:r>
        <w:rPr>
          <w:rFonts w:ascii="宋体" w:eastAsia="宋体" w:hAnsi="MS Mincho" w:cs="宋体"/>
          <w:b/>
          <w:sz w:val="28"/>
        </w:rPr>
        <w:t>了各</w:t>
      </w:r>
      <w:r>
        <w:rPr>
          <w:rFonts w:ascii="宋体" w:eastAsia="宋体" w:hAnsi="SimSun" w:cs="宋体"/>
          <w:b/>
          <w:sz w:val="28"/>
        </w:rPr>
        <w:t>项</w:t>
      </w:r>
      <w:r>
        <w:rPr>
          <w:rFonts w:ascii="宋体" w:eastAsia="宋体" w:hAnsi="MS Mincho" w:cs="宋体"/>
          <w:b/>
          <w:sz w:val="28"/>
        </w:rPr>
        <w:t>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，丰富了学生的生活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新学校新气象，本学期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学以来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丰富学生的生活，学校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，例如：拔河比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推广、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我翰林征文比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、硬笔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法比</w:t>
      </w:r>
      <w:r>
        <w:rPr>
          <w:rFonts w:ascii="宋体" w:eastAsia="宋体" w:hAnsi="SimSun" w:cs="宋体"/>
          <w:sz w:val="28"/>
        </w:rPr>
        <w:t>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等。在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中，通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和技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凝聚力，增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了学生的班</w:t>
      </w:r>
      <w:r>
        <w:rPr>
          <w:rFonts w:ascii="宋体" w:eastAsia="宋体" w:hAnsi="SimSun" w:cs="宋体"/>
          <w:sz w:val="28"/>
        </w:rPr>
        <w:t>级荣</w:t>
      </w:r>
      <w:r>
        <w:rPr>
          <w:rFonts w:ascii="宋体" w:eastAsia="宋体" w:hAnsi="MS Mincho" w:cs="宋体"/>
          <w:sz w:val="28"/>
        </w:rPr>
        <w:t>誉感，学生也取得不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深入的学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减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了心理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担。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设这</w:t>
      </w:r>
      <w:r>
        <w:rPr>
          <w:rFonts w:ascii="宋体" w:eastAsia="宋体" w:hAnsi="MS Mincho" w:cs="宋体"/>
          <w:sz w:val="28"/>
        </w:rPr>
        <w:t>个班花了不少心思，特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程中，有一两个双差生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是我行我素，效果不太明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，无心向学的学生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有效地激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的斗志，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没能触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的灵魂，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习风</w:t>
      </w:r>
      <w:r>
        <w:rPr>
          <w:rFonts w:ascii="宋体" w:eastAsia="宋体" w:hAnsi="MS Mincho" w:cs="宋体"/>
          <w:sz w:val="28"/>
        </w:rPr>
        <w:t>气的好</w:t>
      </w:r>
      <w:r>
        <w:rPr>
          <w:rFonts w:ascii="宋体" w:eastAsia="宋体" w:hAnsi="SimSun" w:cs="宋体"/>
          <w:sz w:val="28"/>
        </w:rPr>
        <w:t>转带</w:t>
      </w:r>
      <w:r>
        <w:rPr>
          <w:rFonts w:ascii="宋体" w:eastAsia="宋体" w:hAnsi="MS Mincho" w:cs="宋体"/>
          <w:sz w:val="28"/>
        </w:rPr>
        <w:t>来了一定的阻力。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一个学期里，我通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以上几方面的努力，班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以前有了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大起色，学生的整体素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在不断的提高。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了使学生走好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最后一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会不断的努力，及</w:t>
      </w:r>
      <w:r>
        <w:rPr>
          <w:rFonts w:ascii="宋体" w:eastAsia="宋体" w:hAnsi="SimSun" w:cs="宋体"/>
          <w:sz w:val="28"/>
        </w:rPr>
        <w:t>时总结经验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，争取取得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衣</w:t>
      </w:r>
      <w:r>
        <w:rPr>
          <w:rFonts w:ascii="宋体" w:eastAsia="宋体" w:hAnsi="SimSun" w:cs="宋体"/>
          <w:sz w:val="28"/>
        </w:rPr>
        <w:t>带渐宽终</w:t>
      </w:r>
      <w:r>
        <w:rPr>
          <w:rFonts w:ascii="宋体" w:eastAsia="宋体" w:hAnsi="MS Mincho" w:cs="宋体"/>
          <w:sz w:val="28"/>
        </w:rPr>
        <w:t>不悔，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学生而憔悴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非常恰当的形容我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一学期的班主任工作！抱着一腔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情，凭着自己的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任心，永不服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的精神去努力，可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果没我想象中的好，我是失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是成功了？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如何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我有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极、自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地工作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心学生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个星期都想学生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行思想、班主任正确地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价学生是班主任工作中的一个重要任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。它是保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班主任工作能否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。任何一个班主任都希望能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正确地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价自己班里的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一个学生，而要客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、公正地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价学生却决非易事，在与其他的班主任交流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普遍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，只要抱着一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公正的心去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，就可以做到正确地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价自己的学生。其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认为仅仅</w:t>
      </w:r>
      <w:r>
        <w:rPr>
          <w:rFonts w:ascii="宋体" w:eastAsia="宋体" w:hAnsi="MS Mincho" w:cs="宋体"/>
          <w:sz w:val="28"/>
        </w:rPr>
        <w:t>如此</w:t>
      </w:r>
      <w:r>
        <w:rPr>
          <w:rFonts w:ascii="宋体" w:eastAsia="宋体" w:hAnsi="SimSun" w:cs="宋体"/>
          <w:sz w:val="28"/>
        </w:rPr>
        <w:t>还远远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工作中我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可以看到，一些平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事公正的老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却得不到学生的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同，班主任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价存在偏差，使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是我接任</w:t>
      </w:r>
      <w:r>
        <w:rPr>
          <w:rFonts w:ascii="宋体" w:eastAsia="宋体" w:cs="宋体"/>
          <w:sz w:val="28"/>
        </w:rPr>
        <w:t>**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26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班班主任工作后的思考。我也曾遇到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，我在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本班的工作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程中不断地反思和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得到以下三</w:t>
      </w:r>
      <w:r>
        <w:rPr>
          <w:rFonts w:ascii="宋体" w:eastAsia="宋体" w:hAnsi="SimSun" w:cs="宋体"/>
          <w:sz w:val="28"/>
        </w:rPr>
        <w:t>种认识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一、坦</w:t>
      </w:r>
      <w:r>
        <w:rPr>
          <w:rFonts w:ascii="宋体" w:eastAsia="宋体" w:hAnsi="SimSun" w:cs="宋体"/>
          <w:b/>
          <w:bCs/>
          <w:sz w:val="28"/>
        </w:rPr>
        <w:t>诚</w:t>
      </w:r>
      <w:r>
        <w:rPr>
          <w:rFonts w:ascii="宋体" w:eastAsia="宋体" w:hAnsi="MS Mincho" w:cs="宋体"/>
          <w:b/>
          <w:bCs/>
          <w:sz w:val="28"/>
        </w:rPr>
        <w:t>相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、用心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接手班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后的第一件事，就是要尽快地熟悉了解班里的学生，在尽量短的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里叫出班里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个学生的名字，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可大大拉近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的距离。我第一次走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级时</w:t>
      </w:r>
      <w:r>
        <w:rPr>
          <w:rFonts w:ascii="宋体" w:eastAsia="宋体" w:hAnsi="MS Mincho" w:cs="宋体"/>
          <w:sz w:val="28"/>
        </w:rPr>
        <w:t>，不是站在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台上大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种规</w:t>
      </w:r>
      <w:r>
        <w:rPr>
          <w:rFonts w:ascii="宋体" w:eastAsia="宋体" w:hAnsi="MS Mincho" w:cs="宋体"/>
          <w:sz w:val="28"/>
        </w:rPr>
        <w:t>章制度，而是走到学生中去，与学生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的很重要，可以使学生消除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得班主任平易近人，可以成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的好朋友。之后我在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台上做自我介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，以坦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度提出自己的期望和要求（以在学校秋季运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会上，班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在没有班主任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的情况下，在班委会的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下同学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极参与取得了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cs="宋体"/>
          <w:sz w:val="28"/>
        </w:rPr>
        <w:t>26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分第三名的好成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，以此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切入点展</w:t>
      </w:r>
      <w:r>
        <w:rPr>
          <w:rFonts w:ascii="宋体" w:eastAsia="宋体" w:hAnsi="SimSun" w:cs="宋体"/>
          <w:sz w:val="28"/>
        </w:rPr>
        <w:t>开说</w:t>
      </w:r>
      <w:r>
        <w:rPr>
          <w:rFonts w:ascii="宋体" w:eastAsia="宋体" w:hAnsi="MS Mincho" w:cs="宋体"/>
          <w:sz w:val="28"/>
        </w:rPr>
        <w:t>明，看到的是学生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极向上的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合作的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秀集体等）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使我在以后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展工作、了解学生有个良好的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其次，再以通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（如：主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里需要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明一下，我接的</w:t>
      </w:r>
      <w:r>
        <w:rPr>
          <w:rFonts w:ascii="宋体" w:eastAsia="宋体" w:cs="宋体"/>
          <w:sz w:val="28"/>
        </w:rPr>
        <w:t>**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23</w:t>
      </w:r>
      <w:r>
        <w:rPr>
          <w:rFonts w:ascii="宋体" w:eastAsia="宋体" w:hAnsi="MS Mincho" w:cs="宋体"/>
          <w:sz w:val="28"/>
        </w:rPr>
        <w:t>班是美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班，我并不担任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班的授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，我采取主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班会学生主持的方法。）等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察了解学生，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听其言，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其行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是了解学生的最基本方法，特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要注意学生在自然状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下流露出来的言行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止。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不凭一句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一件事去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学生做出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与学生交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是我了解学生的另一重要手段，在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前我都有所准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，明确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的目的和中心内容，并要以坦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待学生，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才可以听到学生的真心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。我班有位同学，上</w:t>
      </w:r>
      <w:r>
        <w:rPr>
          <w:rFonts w:ascii="宋体" w:eastAsia="宋体" w:hAnsi="SimSun" w:cs="宋体"/>
          <w:sz w:val="28"/>
        </w:rPr>
        <w:t>课爱</w:t>
      </w:r>
      <w:r>
        <w:rPr>
          <w:rFonts w:ascii="宋体" w:eastAsia="宋体" w:hAnsi="MS Mincho" w:cs="宋体"/>
          <w:sz w:val="28"/>
        </w:rPr>
        <w:t>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绩较</w:t>
      </w:r>
      <w:r>
        <w:rPr>
          <w:rFonts w:ascii="宋体" w:eastAsia="宋体" w:hAnsi="MS Mincho" w:cs="宋体"/>
          <w:sz w:val="28"/>
        </w:rPr>
        <w:t>差，但</w:t>
      </w:r>
      <w:r>
        <w:rPr>
          <w:rFonts w:ascii="宋体" w:eastAsia="宋体" w:hAnsi="SimSun" w:cs="宋体"/>
          <w:sz w:val="28"/>
        </w:rPr>
        <w:t>专业课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。初始我有意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地和他聊天，知道他家里生活条件比</w:t>
      </w:r>
      <w:r>
        <w:rPr>
          <w:rFonts w:ascii="宋体" w:eastAsia="宋体" w:hAnsi="SimSun" w:cs="宋体"/>
          <w:sz w:val="28"/>
        </w:rPr>
        <w:t>较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https://d.book118.com/718055006120006024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18055006120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【热】高中班主任期末工作总结</dc:title>
  <dc:subject>总结是指社会团体、企业单位和个人对某一阶段的学习、工作或其完成情况加以回顾和分析，得出教训和一些规律性认识的一种书面材料，它可以帮助我们总结以往思想，发扬成绩，因此我们要做好归纳，写好总结。如何把总结</dc:subject>
  <cp:keywords>高中班主任期末工作总结</cp:keywords>
  <cp:revision>0</cp:revision>
</cp:coreProperties>
</file>