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我的大学梦演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稿（通用</w:t>
      </w:r>
      <w:r>
        <w:rPr>
          <w:rFonts w:ascii="宋体" w:eastAsia="黑体" w:cs="宋体"/>
          <w:b/>
          <w:sz w:val="40"/>
          <w:bdr w:val="none" w:sz="0" w:space="0" w:color="auto"/>
        </w:rPr>
        <w:t>21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稿的内容要根据具体情境、具体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合来确定，要求情感真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，尊重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众。在日常生活和工作中，很多地方都会使用到演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稿，相信很多朋友都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稿感到非常苦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吧，下面是小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个人都会有梦想，有短期也有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期的梦想，我的梦想是成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一个大学生，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入到那个至高殿堂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行深造，成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国之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一个有用，不辜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爸</w:t>
      </w:r>
      <w:r>
        <w:rPr>
          <w:rFonts w:ascii="宋体" w:eastAsia="宋体" w:hAnsi="SimSun" w:cs="宋体"/>
          <w:sz w:val="28"/>
          <w:bdr w:val="none" w:sz="0" w:space="0" w:color="auto"/>
        </w:rPr>
        <w:t>妈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初中的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大学的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趣，我那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候就心向往之，想要去看一看大学与我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不同，想要体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一份，理由</w:t>
      </w:r>
      <w:r>
        <w:rPr>
          <w:rFonts w:ascii="宋体" w:eastAsia="宋体" w:hAnsi="SimSun" w:cs="宋体"/>
          <w:sz w:val="28"/>
          <w:bdr w:val="none" w:sz="0" w:space="0" w:color="auto"/>
        </w:rPr>
        <w:t>简简单单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实现这</w:t>
      </w:r>
      <w:r>
        <w:rPr>
          <w:rFonts w:ascii="宋体" w:eastAsia="宋体" w:hAnsi="MS Mincho" w:cs="宋体"/>
          <w:sz w:val="28"/>
          <w:bdr w:val="none" w:sz="0" w:space="0" w:color="auto"/>
        </w:rPr>
        <w:t>个梦想，我一直都在努力，因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入大学，所以我就要足</w:t>
      </w:r>
      <w:r>
        <w:rPr>
          <w:rFonts w:ascii="宋体" w:eastAsia="宋体" w:hAnsi="SimSun" w:cs="宋体"/>
          <w:sz w:val="28"/>
          <w:bdr w:val="none" w:sz="0" w:space="0" w:color="auto"/>
        </w:rPr>
        <w:t>够优</w:t>
      </w:r>
      <w:r>
        <w:rPr>
          <w:rFonts w:ascii="宋体" w:eastAsia="宋体" w:hAnsi="MS Mincho" w:cs="宋体"/>
          <w:sz w:val="28"/>
          <w:bdr w:val="none" w:sz="0" w:space="0" w:color="auto"/>
        </w:rPr>
        <w:t>秀，就要成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一个合格的学生，所以我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天都会花很多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想要考入大学，是挺困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想要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入一所好的大学，我就必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要比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大多数的人要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秀，所以我要超越的人很多，因此我的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不多，可能会有很多同学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我在学校是一个比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沉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的人，没有任何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找我玩，我不搭理，早上我早早的来到了教室，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上我也是最后几个离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教室的，很多同学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要如此努力。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那各位同学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要努力？我的成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在全班是名来前三，在全校也是名列前十，得到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励是一个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秀的人，可是我却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在不停的努力因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我想要考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大学，我要成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一个大学生，而要考大学，却如同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独木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。一旦我没有准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好，很容易就被其他人</w:t>
      </w:r>
      <w:r>
        <w:rPr>
          <w:rFonts w:ascii="宋体" w:eastAsia="宋体" w:hAnsi="SimSun" w:cs="宋体"/>
          <w:sz w:val="28"/>
          <w:bdr w:val="none" w:sz="0" w:space="0" w:color="auto"/>
        </w:rPr>
        <w:t>给挤</w:t>
      </w:r>
      <w:r>
        <w:rPr>
          <w:rFonts w:ascii="宋体" w:eastAsia="宋体" w:hAnsi="MS Mincho" w:cs="宋体"/>
          <w:sz w:val="28"/>
          <w:bdr w:val="none" w:sz="0" w:space="0" w:color="auto"/>
        </w:rPr>
        <w:t>下去，我的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争者，不只是有在座的各位同学，而是成百上千上万人，想要在如此多的人里面脱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而出，我就必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在吃的苦，越多，我才能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在以后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，不需要面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如此多的磨砺，人生就是一次次的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，想要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入大学也是一次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，既然要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大学当然要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最好的大学，在</w:t>
      </w:r>
      <w:r>
        <w:rPr>
          <w:rFonts w:ascii="宋体" w:eastAsia="宋体" w:hAnsi="SimSun" w:cs="宋体"/>
          <w:sz w:val="28"/>
          <w:bdr w:val="none" w:sz="0" w:space="0" w:color="auto"/>
        </w:rPr>
        <w:t>这过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程中，会付出怎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的努力都要靠我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自己去努力，我相信也有很多同学与我一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的梦想，想要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一个令人羡慕的大学生，去大学深造。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但是有了梦想，我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是等待，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了梦想去拼搏呢？大家都听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守株待兔的故事，想要考入好大学同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不能等待，而是多主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，多付出一些努力或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在付出的努力只是留下了一些汗水，但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比以后我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束后留下泪水要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又想成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梦想都不能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的庸人呢？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没有天生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秀的人，我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把大多数的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都用在了游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上，都没有用在正途，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非常差，不要去怪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其他，而我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需要反思自己，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各位同学，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住，有梦想就要追逐，我有大学梦不知道同学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梦。但是我希望不要放弃，路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会走到尽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里，我将告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你我的梦想，一些像梦一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的梦。今天，我祈祷我的梦能被上帝听到，并被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放到天堂。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有理想并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斗的人一定是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的人，有梦想并陶醉其中的人一定是浪漫的人。在我心里，我曾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有一个梦想，我想成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人。我要的不是普希金的激情，而是徐志摩的</w:t>
      </w:r>
      <w:r>
        <w:rPr>
          <w:rFonts w:ascii="宋体" w:eastAsia="宋体" w:hAnsi="SimSun" w:cs="宋体"/>
          <w:sz w:val="28"/>
          <w:bdr w:val="none" w:sz="0" w:space="0" w:color="auto"/>
        </w:rPr>
        <w:t>细腻缠绵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得我孤独的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候，用文字当伴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，我不再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身；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住当你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候，把眼泪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平你内心的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人生之路如此坎坷，梦想之旅也是如此。我不敢爬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人的山。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在只希望有一个平和的梦，梦里有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流水人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尘嚣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脱世俗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争就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了。那就是当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。雨果曾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是高尚的，果的事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是甜蜜的。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是做叶子的事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叶子的事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平凡而卑微。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就像默默奉献的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hAnsi="MS Mincho" w:cs="宋体"/>
          <w:sz w:val="28"/>
          <w:bdr w:val="none" w:sz="0" w:space="0" w:color="auto"/>
        </w:rPr>
        <w:t>托出</w:t>
      </w:r>
      <w:r>
        <w:rPr>
          <w:rFonts w:ascii="宋体" w:eastAsia="宋体" w:hAnsi="SimSun" w:cs="宋体"/>
          <w:sz w:val="28"/>
          <w:bdr w:val="none" w:sz="0" w:space="0" w:color="auto"/>
        </w:rPr>
        <w:t>娇艳</w:t>
      </w:r>
      <w:r>
        <w:rPr>
          <w:rFonts w:ascii="宋体" w:eastAsia="宋体" w:hAnsi="MS Mincho" w:cs="宋体"/>
          <w:sz w:val="28"/>
          <w:bdr w:val="none" w:sz="0" w:space="0" w:color="auto"/>
        </w:rPr>
        <w:t>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。烟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史，回望今日。老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，学而</w:t>
      </w:r>
      <w:r>
        <w:rPr>
          <w:rFonts w:ascii="宋体" w:eastAsia="宋体" w:hAnsi="SimSun" w:cs="宋体"/>
          <w:sz w:val="28"/>
          <w:bdr w:val="none" w:sz="0" w:space="0" w:color="auto"/>
        </w:rPr>
        <w:t>优则</w:t>
      </w:r>
      <w:r>
        <w:rPr>
          <w:rFonts w:ascii="宋体" w:eastAsia="宋体" w:hAnsi="MS Mincho" w:cs="宋体"/>
          <w:sz w:val="28"/>
          <w:bdr w:val="none" w:sz="0" w:space="0" w:color="auto"/>
        </w:rPr>
        <w:t>仕是老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，德高望重是榜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。去三尺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育人；走下三尺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精神文明的建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播者，也是学生道德基因的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当我在人生的岔口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好了。当我从岔路口走上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候，我是一个很普通的人。当老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这辈</w:t>
      </w:r>
      <w:r>
        <w:rPr>
          <w:rFonts w:ascii="宋体" w:eastAsia="宋体" w:hAnsi="MS Mincho" w:cs="宋体"/>
          <w:sz w:val="28"/>
          <w:bdr w:val="none" w:sz="0" w:space="0" w:color="auto"/>
        </w:rPr>
        <w:t>子最大的愿望。中国著名特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cs="宋体"/>
          <w:sz w:val="28"/>
          <w:bdr w:val="none" w:sz="0" w:space="0" w:color="auto"/>
        </w:rPr>
        <w:t>150</w:t>
      </w:r>
      <w:r>
        <w:rPr>
          <w:rFonts w:ascii="宋体" w:eastAsia="宋体" w:hAnsi="MS Mincho" w:cs="宋体"/>
          <w:sz w:val="28"/>
          <w:bdr w:val="none" w:sz="0" w:space="0" w:color="auto"/>
        </w:rPr>
        <w:t>多份申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和六年的努力，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了他当老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的夙愿。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在我无怨无悔。我愿用我的青春和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灌祖国的未来。我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，我无怨无悔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得国内著名特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宇易曾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深情的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同事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如果一个人活一百次，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次都能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，一百次太阳底下最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也道出了我的心声。我想把教</w:t>
      </w:r>
      <w:r>
        <w:rPr>
          <w:rFonts w:ascii="宋体" w:eastAsia="宋体" w:hAnsi="SimSun" w:cs="宋体"/>
          <w:sz w:val="28"/>
          <w:bdr w:val="none" w:sz="0" w:space="0" w:color="auto"/>
        </w:rPr>
        <w:t>书这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来追求，衣服</w:t>
      </w:r>
      <w:r>
        <w:rPr>
          <w:rFonts w:ascii="宋体" w:eastAsia="宋体" w:hAnsi="SimSun" w:cs="宋体"/>
          <w:sz w:val="28"/>
          <w:bdr w:val="none" w:sz="0" w:space="0" w:color="auto"/>
        </w:rPr>
        <w:t>变宽</w:t>
      </w:r>
      <w:r>
        <w:rPr>
          <w:rFonts w:ascii="宋体" w:eastAsia="宋体" w:hAnsi="MS Mincho" w:cs="宋体"/>
          <w:sz w:val="28"/>
          <w:bdr w:val="none" w:sz="0" w:space="0" w:color="auto"/>
        </w:rPr>
        <w:t>了就永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不会后悔；把所有的努力都放在杏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是我的大学，我的梦想，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一名偏</w:t>
      </w:r>
      <w:r>
        <w:rPr>
          <w:rFonts w:ascii="宋体" w:eastAsia="宋体" w:hAnsi="SimSun" w:cs="宋体"/>
          <w:sz w:val="28"/>
          <w:bdr w:val="none" w:sz="0" w:space="0" w:color="auto"/>
        </w:rPr>
        <w:t>远乡</w:t>
      </w:r>
      <w:r>
        <w:rPr>
          <w:rFonts w:ascii="宋体" w:eastAsia="宋体" w:hAnsi="MS Mincho" w:cs="宋体"/>
          <w:sz w:val="28"/>
          <w:bdr w:val="none" w:sz="0" w:space="0" w:color="auto"/>
        </w:rPr>
        <w:t>村的普通教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，一个不后悔的普通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讲题</w:t>
      </w:r>
      <w:r>
        <w:rPr>
          <w:rFonts w:ascii="宋体" w:eastAsia="宋体" w:hAnsi="MS Mincho" w:cs="宋体"/>
          <w:sz w:val="28"/>
          <w:bdr w:val="none" w:sz="0" w:space="0" w:color="auto"/>
        </w:rPr>
        <w:t>目是我的大学，我的梦！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期就已</w:t>
      </w:r>
      <w:r>
        <w:rPr>
          <w:rFonts w:ascii="宋体" w:eastAsia="宋体" w:hAnsi="SimSun" w:cs="宋体"/>
          <w:sz w:val="28"/>
          <w:bdr w:val="none" w:sz="0" w:space="0" w:color="auto"/>
        </w:rPr>
        <w:t>经读</w:t>
      </w:r>
      <w:r>
        <w:rPr>
          <w:rFonts w:ascii="宋体" w:eastAsia="宋体" w:hAnsi="MS Mincho" w:cs="宋体"/>
          <w:sz w:val="28"/>
          <w:bdr w:val="none" w:sz="0" w:space="0" w:color="auto"/>
        </w:rPr>
        <w:t>到或者听到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于大学生活的信息，有人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多彩的，也有人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大学生活是无聊空洞、浪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青春的。也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，后者更多一些。是的，其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的都是正确的，因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实经历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才会那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两者是不矛盾的。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在大学里，有的人确</w:t>
      </w:r>
      <w:r>
        <w:rPr>
          <w:rFonts w:ascii="宋体" w:eastAsia="宋体" w:hAnsi="SimSun" w:cs="宋体"/>
          <w:sz w:val="28"/>
          <w:bdr w:val="none" w:sz="0" w:space="0" w:color="auto"/>
        </w:rPr>
        <w:t>实过</w:t>
      </w:r>
      <w:r>
        <w:rPr>
          <w:rFonts w:ascii="宋体" w:eastAsia="宋体" w:hAnsi="MS Mincho" w:cs="宋体"/>
          <w:sz w:val="28"/>
          <w:bdr w:val="none" w:sz="0" w:space="0" w:color="auto"/>
        </w:rPr>
        <w:t>得很充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心，深深留恋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子都无法重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土。也有的人，从一踏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学校就很失望，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得一切都跟自己想像的不一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。从此</w:t>
      </w:r>
      <w:r>
        <w:rPr>
          <w:rFonts w:ascii="宋体" w:eastAsia="宋体" w:hAnsi="SimSun" w:cs="宋体"/>
          <w:sz w:val="28"/>
          <w:bdr w:val="none" w:sz="0" w:space="0" w:color="auto"/>
        </w:rPr>
        <w:t>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噩噩混日子，最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醒悟的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候才猛然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，仿佛一夜之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，大学已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去，随之逝去的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有后悔大学混了几年的人，而不会有后悔上了大学的人。即使是那些在校</w:t>
      </w:r>
      <w:r>
        <w:rPr>
          <w:rFonts w:ascii="宋体" w:eastAsia="宋体" w:hAnsi="SimSun" w:cs="宋体"/>
          <w:sz w:val="28"/>
          <w:bdr w:val="none" w:sz="0" w:space="0" w:color="auto"/>
        </w:rPr>
        <w:t>时贬</w:t>
      </w:r>
      <w:r>
        <w:rPr>
          <w:rFonts w:ascii="宋体" w:eastAsia="宋体" w:hAnsi="MS Mincho" w:cs="宋体"/>
          <w:sz w:val="28"/>
          <w:bdr w:val="none" w:sz="0" w:space="0" w:color="auto"/>
        </w:rPr>
        <w:t>得他的母校犹如人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的人，多年以后，回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光，也往往会感慨万分，甚至泪流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面。不管你未来大学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得如何，至少你要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刻提醒自己：人生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去的旅途中，无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有个阳光，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，加上一把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将它封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起来吧！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面前的，新的教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，新的同学，新的旅途，新的梦幻，新的生命正在破土而出，</w:t>
      </w:r>
      <w:r>
        <w:rPr>
          <w:rFonts w:ascii="宋体" w:eastAsia="宋体" w:hAnsi="SimSun" w:cs="宋体"/>
          <w:sz w:val="28"/>
          <w:bdr w:val="none" w:sz="0" w:space="0" w:color="auto"/>
        </w:rPr>
        <w:t>应对这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样办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的残酷，我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将化身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士，抹掉胸口上的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，擦掉昔日的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耀，拿上我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的以往的利器，整装待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新的征途的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梦想是我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通往成功的地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有付出了行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到达成功的彼岸。确定我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了他努力拼搏。志当存高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志不要常立志。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梦想的追求，梦想是人生的指示灯，失去了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灯的作用，就会失去生活的勇气。所以，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大的人生梦想，才不会在生活的海洋中迷失方向。托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斯泰将人生的梦想分成一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子的梦想，一个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段的梦想，一年的梦想，一个月的梦想，甚至一天、一小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的梦想。当你听到那里，同学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，你是否想到了自己的梦想？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人生的花季是生命的春天，它美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向上，找到一片属于自己的天空。青年是祖国的期望，民族的未来。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个人主宰着自己的明天。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史的重任在肩，我</w:t>
      </w:r>
      <w:r>
        <w:rPr>
          <w:rFonts w:ascii="宋体" w:eastAsia="宋体" w:hAnsi="SimSun" w:cs="宋体"/>
          <w:sz w:val="28"/>
          <w:bdr w:val="none" w:sz="0" w:space="0" w:color="auto"/>
        </w:rPr>
        <w:t>们责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会勇敢地挑起肩上的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然前方会有巨浪滔天，可是也会有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虹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拿出吹尽狂沙始到金的毅力，拿出直挂云帆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海的勇气，去迎接人生中的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雨雨！宝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信一分耕耘，一份收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的根是苦的，学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的果子是甜的。我</w:t>
      </w:r>
      <w:r>
        <w:rPr>
          <w:rFonts w:ascii="宋体" w:eastAsia="宋体" w:hAnsi="SimSun" w:cs="宋体"/>
          <w:sz w:val="28"/>
          <w:bdr w:val="none" w:sz="0" w:space="0" w:color="auto"/>
        </w:rPr>
        <w:t>们奋发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努力、勇往直前，必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会迎来收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的那一天。期望几年后的今日，我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自己辛勤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在一起定下大学之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盛夏的流火，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承金秋的丰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，用青春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以往的誓言，用汗水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明日的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煌。未来的日子我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将共同走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有着共同的追求。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大学生活是多姿多彩的，但也需要我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去把握和深人体会。有人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：平凡的大学生有着相同的平凡，而不平凡的大学却有着各自的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煌。但，你能</w:t>
      </w:r>
      <w:r>
        <w:rPr>
          <w:rFonts w:ascii="宋体" w:eastAsia="宋体" w:hAnsi="SimSun" w:cs="宋体"/>
          <w:sz w:val="28"/>
          <w:bdr w:val="none" w:sz="0" w:space="0" w:color="auto"/>
        </w:rPr>
        <w:t>够选择</w:t>
      </w:r>
      <w:r>
        <w:rPr>
          <w:rFonts w:ascii="宋体" w:eastAsia="宋体" w:hAnsi="MS Mincho" w:cs="宋体"/>
          <w:sz w:val="28"/>
          <w:bdr w:val="none" w:sz="0" w:space="0" w:color="auto"/>
        </w:rPr>
        <w:t>平凡，但却不能</w:t>
      </w:r>
      <w:r>
        <w:rPr>
          <w:rFonts w:ascii="宋体" w:eastAsia="宋体" w:hAnsi="SimSun" w:cs="宋体"/>
          <w:sz w:val="28"/>
          <w:bdr w:val="none" w:sz="0" w:space="0" w:color="auto"/>
        </w:rPr>
        <w:t>够选择</w:t>
      </w:r>
      <w:r>
        <w:rPr>
          <w:rFonts w:ascii="宋体" w:eastAsia="宋体" w:hAnsi="MS Mincho" w:cs="宋体"/>
          <w:sz w:val="28"/>
          <w:bdr w:val="none" w:sz="0" w:space="0" w:color="auto"/>
        </w:rPr>
        <w:t>平庸；能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，相信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都想不平凡。好了，我今日的演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也到此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我送上一句路漫漫其修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兮，吾将上下而求索。是的，送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我自己，也送予大家。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共同提高吧！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走在陌生的街上，什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不到的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候。我一直希望有一天我能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有真正属于我的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西，只要它小而明亮。但是当生活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能期待什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呢？在漫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的等待中我得到了什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我走自己的路，要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都得，要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是我高考后的感受。一无所有的人都很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的是我一直没有意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一点。当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复读</w:t>
      </w:r>
      <w:r>
        <w:rPr>
          <w:rFonts w:ascii="宋体" w:eastAsia="宋体" w:hAnsi="MS Mincho" w:cs="宋体"/>
          <w:sz w:val="28"/>
          <w:bdr w:val="none" w:sz="0" w:space="0" w:color="auto"/>
        </w:rPr>
        <w:t>和深造之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犹豫不决，甚至找不到前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的方向。在前途未卜的征途上，我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？有些已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没到的可能要来了，但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些都是真的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？我赶不上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去，也不敢奢望未来。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像一支蜡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燃到尾，永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明亮。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是一代作家和革命者</w:t>
      </w:r>
      <w:r>
        <w:rPr>
          <w:rFonts w:ascii="宋体" w:eastAsia="宋体" w:hAnsi="SimSun" w:cs="宋体"/>
          <w:sz w:val="28"/>
          <w:bdr w:val="none" w:sz="0" w:space="0" w:color="auto"/>
        </w:rPr>
        <w:t>萧</w:t>
      </w:r>
      <w:r>
        <w:rPr>
          <w:rFonts w:ascii="宋体" w:eastAsia="宋体" w:hAnsi="MS Mincho" w:cs="宋体"/>
          <w:sz w:val="28"/>
          <w:bdr w:val="none" w:sz="0" w:space="0" w:color="auto"/>
        </w:rPr>
        <w:t>楚女在我去建筑学院的公交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。那一刻，似乎所有的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霾都消失得无影无踪。就像第一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阳光撕裂你的嘴唇，瞬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的光芒刺痛了已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麻木的神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。真心的，我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上了那一瞬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的眩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，我听到了自己的心在新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空气里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烈跳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的声音。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于明白，我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一直在路上。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个人都有自己的天空，同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的迷茫。我不是一只默默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翔的小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。于是我拿起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hAnsi="MS Mincho" w:cs="宋体"/>
          <w:sz w:val="28"/>
          <w:bdr w:val="none" w:sz="0" w:space="0" w:color="auto"/>
        </w:rPr>
        <w:t>置的笔，做了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动态单词</w:t>
      </w:r>
      <w:r>
        <w:rPr>
          <w:rFonts w:ascii="宋体" w:eastAsia="宋体" w:hAnsi="MS Mincho" w:cs="宋体"/>
          <w:sz w:val="28"/>
          <w:bdr w:val="none" w:sz="0" w:space="0" w:color="auto"/>
        </w:rPr>
        <w:t>群中最美的一章。我想在人生的道路上写下自己的篇章，我想在自己的舞台上展示自己。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在灰暗的西山之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，是梦想的故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人感到迷茫，迷茫和匆忙，只想逃避。当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失去了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行方向，犹豫的翅膀依然保持着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它知道下面有一个深渊。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缥缈</w:t>
      </w:r>
      <w:r>
        <w:rPr>
          <w:rFonts w:ascii="宋体" w:eastAsia="宋体" w:hAnsi="MS Mincho" w:cs="宋体"/>
          <w:sz w:val="28"/>
          <w:bdr w:val="none" w:sz="0" w:space="0" w:color="auto"/>
        </w:rPr>
        <w:t>的山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上，我只能看到自己。那一刻，我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于找到了自己，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明了自己，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了真正的自己，生命在那一刻充分体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了它的价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。当夜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仍然不想停止前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。原来夜是会跳舞的精灵，能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人生就是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。即使在最困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候，我也无法停止前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。不管有多困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，多危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目是《我的大学，我的梦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期就已</w:t>
      </w:r>
      <w:r>
        <w:rPr>
          <w:rFonts w:ascii="宋体" w:eastAsia="宋体" w:hAnsi="SimSun" w:cs="宋体"/>
          <w:sz w:val="28"/>
          <w:bdr w:val="none" w:sz="0" w:space="0" w:color="auto"/>
        </w:rPr>
        <w:t>经读</w:t>
      </w:r>
      <w:r>
        <w:rPr>
          <w:rFonts w:ascii="宋体" w:eastAsia="宋体" w:hAnsi="MS Mincho" w:cs="宋体"/>
          <w:sz w:val="28"/>
          <w:bdr w:val="none" w:sz="0" w:space="0" w:color="auto"/>
        </w:rPr>
        <w:t>到或者听到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于大学生活的信息，有人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多彩，也有人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大学生活是无聊的空洞、浪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青春。也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后者更多一些。是的，因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在大学里，有的人确</w:t>
      </w:r>
      <w:r>
        <w:rPr>
          <w:rFonts w:ascii="宋体" w:eastAsia="宋体" w:hAnsi="SimSun" w:cs="宋体"/>
          <w:sz w:val="28"/>
          <w:bdr w:val="none" w:sz="0" w:space="0" w:color="auto"/>
        </w:rPr>
        <w:t>实过</w:t>
      </w:r>
      <w:r>
        <w:rPr>
          <w:rFonts w:ascii="宋体" w:eastAsia="宋体" w:hAnsi="MS Mincho" w:cs="宋体"/>
          <w:sz w:val="28"/>
          <w:bdr w:val="none" w:sz="0" w:space="0" w:color="auto"/>
        </w:rPr>
        <w:t>得很充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心，深深留恋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子都无法重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土。也有的人，从一踏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校园就很失望，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得一切都跟自己想像的不一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，从此</w:t>
      </w:r>
      <w:r>
        <w:rPr>
          <w:rFonts w:ascii="宋体" w:eastAsia="宋体" w:hAnsi="SimSun" w:cs="宋体"/>
          <w:sz w:val="28"/>
          <w:bdr w:val="none" w:sz="0" w:space="0" w:color="auto"/>
        </w:rPr>
        <w:t>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噩噩混日子，到最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醒悟的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候才猛然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，仿佛一夜之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，大学已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去，随之逝去的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的青春。然而，只有后悔大学混了几年的人，而不会有后悔上了大学的人。即使是那些在校</w:t>
      </w:r>
      <w:r>
        <w:rPr>
          <w:rFonts w:ascii="宋体" w:eastAsia="宋体" w:hAnsi="SimSun" w:cs="宋体"/>
          <w:sz w:val="28"/>
          <w:bdr w:val="none" w:sz="0" w:space="0" w:color="auto"/>
        </w:rPr>
        <w:t>时贬</w:t>
      </w:r>
      <w:r>
        <w:rPr>
          <w:rFonts w:ascii="宋体" w:eastAsia="宋体" w:hAnsi="MS Mincho" w:cs="宋体"/>
          <w:sz w:val="28"/>
          <w:bdr w:val="none" w:sz="0" w:space="0" w:color="auto"/>
        </w:rPr>
        <w:t>他的母校犹如人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的人，多年以后，回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光，也往往会感慨万分，甚至泪流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面。不管你大学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得如何，至少你要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人生只有一个大学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去的旅途中，无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有阳光，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，加上一把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将它封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起来吧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面前的，是新的老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，新的同学，新的旅途，新的梦想，新的生命，面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cs="宋体"/>
          <w:sz w:val="28"/>
          <w:bdr w:val="none" w:sz="0" w:space="0" w:color="auto"/>
        </w:rPr>
        <w:t xml:space="preserve">? </w:t>
      </w:r>
      <w:r>
        <w:rPr>
          <w:rFonts w:ascii="宋体" w:eastAsia="宋体" w:hAnsi="MS Mincho" w:cs="宋体"/>
          <w:sz w:val="28"/>
          <w:bdr w:val="none" w:sz="0" w:space="0" w:color="auto"/>
        </w:rPr>
        <w:t>由于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的残酷，我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将化身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士，抹掉胸口上的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，擦掉昔日的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耀，拿上我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的利器，整装待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新的征途的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梦想是我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通往成功的地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，只有付出了行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到达成功的彼岸。确定了我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了他努力拼搏。志当存高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志而不是常立志。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理想的追求，理想是人生的指示灯，失去了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灯的作用，就会失去生活的勇气。因此，只有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大的人生理想，才不会在生活的海洋中迷失方向。托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斯泰将人生的理想分成一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子的理想，一个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段的理想，一年的理想，一个月的理想，甚至一天、一小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的理想。当你听到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，你是否想到了自己的理想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人生的花季是生命的春天，它美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向上，找到一片属于自己的天空。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史的重任在肩，我</w:t>
      </w:r>
      <w:r>
        <w:rPr>
          <w:rFonts w:ascii="宋体" w:eastAsia="宋体" w:hAnsi="SimSun" w:cs="宋体"/>
          <w:sz w:val="28"/>
          <w:bdr w:val="none" w:sz="0" w:space="0" w:color="auto"/>
        </w:rPr>
        <w:t>们责</w:t>
      </w:r>
      <w:r>
        <w:rPr>
          <w:rFonts w:ascii="宋体" w:eastAsia="宋体" w:hAnsi="MS Mincho" w:cs="宋体"/>
          <w:sz w:val="28"/>
          <w:bdr w:val="none" w:sz="0" w:space="0" w:color="auto"/>
        </w:rPr>
        <w:t>无旁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一定会勇敢地挑起肩上的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然前方会有巨浪滔天，但是也会有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虹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吹尽狂沙始到金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直挂云帆</w:t>
      </w:r>
      <w:r>
        <w:rPr>
          <w:rFonts w:ascii="宋体" w:eastAsia="宋体" w:hAnsi="SimSun" w:cs="宋体"/>
          <w:sz w:val="28"/>
          <w:bdr w:val="none" w:sz="0" w:space="0" w:color="auto"/>
        </w:rPr>
        <w:t>济沧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的勇气，去迎接人生中的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</w:t>
      </w:r>
      <w:r>
        <w:rPr>
          <w:rFonts w:ascii="宋体" w:eastAsia="宋体" w:cs="宋体"/>
          <w:sz w:val="28"/>
          <w:bdr w:val="none" w:sz="0" w:space="0" w:color="auto"/>
        </w:rPr>
        <w:t>!“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从磨砺出，梅花香自苦寒来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信一分耕耘，一份收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的更充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的人生中有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的命运</w:t>
      </w:r>
      <w:r>
        <w:rPr>
          <w:rFonts w:ascii="宋体" w:eastAsia="宋体" w:cs="宋体"/>
          <w:sz w:val="28"/>
          <w:bdr w:val="none" w:sz="0" w:space="0" w:color="auto"/>
        </w:rPr>
        <w:t xml:space="preserve">, 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的前途</w:t>
      </w:r>
      <w:r>
        <w:rPr>
          <w:rFonts w:ascii="宋体" w:eastAsia="宋体" w:cs="宋体"/>
          <w:sz w:val="28"/>
          <w:bdr w:val="none" w:sz="0" w:space="0" w:color="auto"/>
        </w:rPr>
        <w:t xml:space="preserve"> !</w:t>
      </w:r>
      <w:r>
        <w:rPr>
          <w:rFonts w:ascii="宋体" w:eastAsia="宋体" w:hAnsi="MS Mincho" w:cs="宋体"/>
          <w:sz w:val="28"/>
          <w:bdr w:val="none" w:sz="0" w:space="0" w:color="auto"/>
        </w:rPr>
        <w:t>努力吧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拼搏吧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</w:t>
      </w:r>
      <w:r>
        <w:rPr>
          <w:rFonts w:ascii="宋体" w:eastAsia="宋体" w:cs="宋体"/>
          <w:sz w:val="28"/>
          <w:bdr w:val="none" w:sz="0" w:space="0" w:color="auto"/>
        </w:rPr>
        <w:t xml:space="preserve">!!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的根是苦的，学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的果是甜的。我</w:t>
      </w:r>
      <w:r>
        <w:rPr>
          <w:rFonts w:ascii="宋体" w:eastAsia="宋体" w:hAnsi="SimSun" w:cs="宋体"/>
          <w:sz w:val="28"/>
          <w:bdr w:val="none" w:sz="0" w:space="0" w:color="auto"/>
        </w:rPr>
        <w:t>们奋发</w:t>
      </w:r>
      <w:r>
        <w:rPr>
          <w:rFonts w:ascii="宋体" w:eastAsia="宋体" w:hAnsi="MS Mincho" w:cs="宋体"/>
          <w:sz w:val="28"/>
          <w:bdr w:val="none" w:sz="0" w:space="0" w:color="auto"/>
        </w:rPr>
        <w:t>努力、勇往直前，一定会迎来收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的那一天。希望几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年后的今天，我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自己辛勤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在一起定下大学之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年少的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代的使命，用青春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的誓言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用汗水</w:t>
      </w:r>
      <w:r>
        <w:rPr>
          <w:rFonts w:ascii="宋体" w:eastAsia="宋体" w:hAnsi="SimSun" w:cs="宋体"/>
          <w:sz w:val="28"/>
          <w:bdr w:val="none" w:sz="0" w:space="0" w:color="auto"/>
        </w:rPr>
        <w:t>锻</w:t>
      </w:r>
      <w:r>
        <w:rPr>
          <w:rFonts w:ascii="宋体" w:eastAsia="宋体" w:hAnsi="MS Mincho" w:cs="宋体"/>
          <w:sz w:val="28"/>
          <w:bdr w:val="none" w:sz="0" w:space="0" w:color="auto"/>
        </w:rPr>
        <w:t>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明日的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理想的追求，理想是人生的指示灯，失去了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灯的作用，就会失去生活的勇气。梦想是我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通往成功的地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，只有付出了行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出我</w:t>
      </w:r>
      <w:r>
        <w:rPr>
          <w:rFonts w:ascii="宋体" w:eastAsia="宋体" w:hAnsi="SimSun" w:cs="宋体"/>
          <w:sz w:val="28"/>
          <w:bdr w:val="none" w:sz="0" w:space="0" w:color="auto"/>
        </w:rPr>
        <w:t>们坚实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到达成功的彼岸。确定我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了他努力拼搏。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志当存高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志不要常立志。在大学里，我常常用听到有的人确</w:t>
      </w:r>
      <w:r>
        <w:rPr>
          <w:rFonts w:ascii="宋体" w:eastAsia="宋体" w:hAnsi="SimSun" w:cs="宋体"/>
          <w:sz w:val="28"/>
          <w:bdr w:val="none" w:sz="0" w:space="0" w:color="auto"/>
        </w:rPr>
        <w:t>实过</w:t>
      </w:r>
      <w:r>
        <w:rPr>
          <w:rFonts w:ascii="宋体" w:eastAsia="宋体" w:hAnsi="MS Mincho" w:cs="宋体"/>
          <w:sz w:val="28"/>
          <w:bdr w:val="none" w:sz="0" w:space="0" w:color="auto"/>
        </w:rPr>
        <w:t>得很充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心，深深留恋</w:t>
      </w:r>
      <w:r>
        <w:rPr>
          <w:rFonts w:ascii="宋体" w:eastAsia="宋体" w:hAnsi="SimSun" w:cs="宋体"/>
          <w:sz w:val="28"/>
          <w:bdr w:val="none" w:sz="0" w:space="0" w:color="auto"/>
        </w:rPr>
        <w:t>这块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子都无法重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土。也有的人，从一踏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校园就很失望，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得一切都跟自己想像的不一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。从此</w:t>
      </w:r>
      <w:r>
        <w:rPr>
          <w:rFonts w:ascii="宋体" w:eastAsia="宋体" w:hAnsi="SimSun" w:cs="宋体"/>
          <w:sz w:val="28"/>
          <w:bdr w:val="none" w:sz="0" w:space="0" w:color="auto"/>
        </w:rPr>
        <w:t>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噩噩混日子，最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醒悟的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候才猛然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，仿佛一夜之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，大学已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去，随之逝去的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有自己宝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住，只有后悔大学混了几年的人，而不会有后悔上了大学的人。即使是那些在校</w:t>
      </w:r>
      <w:r>
        <w:rPr>
          <w:rFonts w:ascii="宋体" w:eastAsia="宋体" w:hAnsi="SimSun" w:cs="宋体"/>
          <w:sz w:val="28"/>
          <w:bdr w:val="none" w:sz="0" w:space="0" w:color="auto"/>
        </w:rPr>
        <w:t>时贬</w:t>
      </w:r>
      <w:r>
        <w:rPr>
          <w:rFonts w:ascii="宋体" w:eastAsia="宋体" w:hAnsi="MS Mincho" w:cs="宋体"/>
          <w:sz w:val="28"/>
          <w:bdr w:val="none" w:sz="0" w:space="0" w:color="auto"/>
        </w:rPr>
        <w:t>得他的母校犹如人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的人，多年以后，回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光，也往往会感慨万分，甚至泪流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面。不管你未来大学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得如何，至少你要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刻提醒自己：人生只有一个大学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去的旅途中，无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有个阳光，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，加上一把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将它封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起来吧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面前的，新的老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，新的同学，新的旅途，新的梦幻，新的生命正在破土而出，面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。由于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的残酷，我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将化身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一个个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士，抹掉胸口上的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，擦掉昔日的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耀，拿上我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的利器，整装待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新的征途的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因此，只有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大的人生理想，才不会在生活的海洋中迷失方向。托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斯泰将人生的理想分成一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子的理想，一个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段的理想，一年的理想，一个月的理想，甚至一天、一小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的理想。当你听到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，你是否想到了自己的理想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人生的花季是生命的春天，它美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向上，找到一片属于自己的天空。随着我的梦想的一个个的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，我深深的体会到：一个人、乃至一个家庭的生活要得到不断的改善，一定要有自己的梦想，有梦想才能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有所追求，有追求才能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有努力和付出，有付出才能</w:t>
      </w:r>
      <w:r>
        <w:rPr>
          <w:rFonts w:ascii="宋体" w:eastAsia="宋体" w:hAnsi="SimSun" w:cs="宋体"/>
          <w:sz w:val="28"/>
          <w:bdr w:val="none" w:sz="0" w:space="0" w:color="auto"/>
        </w:rPr>
        <w:t>够实现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自己的梦想。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些年来，我自己以及我家庭生活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，梦想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于一个民族、一个国家来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当然是更加重要。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我的梦是要好好的工作，努力的学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我的家人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造更加安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幸福的生活。并通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我自己在本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位上的努力，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社会奉献出自己的一份力量。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上好！我来自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目是《我的大学，我的梦！》。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我在中学</w:t>
      </w:r>
      <w:r>
        <w:rPr>
          <w:rFonts w:ascii="宋体" w:eastAsia="宋体" w:hAnsi="SimSun" w:cs="宋体"/>
          <w:sz w:val="28"/>
          <w:bdr w:val="none" w:sz="0" w:space="0" w:color="auto"/>
        </w:rPr>
        <w:t>时读过</w:t>
      </w:r>
      <w:r>
        <w:rPr>
          <w:rFonts w:ascii="宋体" w:eastAsia="宋体" w:hAnsi="MS Mincho" w:cs="宋体"/>
          <w:sz w:val="28"/>
          <w:bdr w:val="none" w:sz="0" w:space="0" w:color="auto"/>
        </w:rPr>
        <w:t>或听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于大学生活的信息。有人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大学生活多姿多彩，有人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大学生活无聊空虚，浪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青春。也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后者。是的，因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在大学里，有些人真的很充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，深深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片他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子都重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不了的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土。有些人从踏上校园的那一刻起就很失望，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得一切都和自己想象的不一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。从此他</w:t>
      </w:r>
      <w:r>
        <w:rPr>
          <w:rFonts w:ascii="宋体" w:eastAsia="宋体" w:hAnsi="SimSun" w:cs="宋体"/>
          <w:sz w:val="28"/>
          <w:bdr w:val="none" w:sz="0" w:space="0" w:color="auto"/>
        </w:rPr>
        <w:t>们浑浑</w:t>
      </w:r>
      <w:r>
        <w:rPr>
          <w:rFonts w:ascii="宋体" w:eastAsia="宋体" w:hAnsi="MS Mincho" w:cs="宋体"/>
          <w:sz w:val="28"/>
          <w:bdr w:val="none" w:sz="0" w:space="0" w:color="auto"/>
        </w:rPr>
        <w:t>噩噩地混日子，直到最后醒悟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来，才恍然大悟，大学一夜之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的青春也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去了。但是，只有后悔上了几年大学的人，没有后悔上大学的人。甚至那些在学校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把他的母校</w:t>
      </w:r>
      <w:r>
        <w:rPr>
          <w:rFonts w:ascii="宋体" w:eastAsia="宋体" w:hAnsi="SimSun" w:cs="宋体"/>
          <w:sz w:val="28"/>
          <w:bdr w:val="none" w:sz="0" w:space="0" w:color="auto"/>
        </w:rPr>
        <w:t>贬</w:t>
      </w:r>
      <w:r>
        <w:rPr>
          <w:rFonts w:ascii="宋体" w:eastAsia="宋体" w:hAnsi="MS Mincho" w:cs="宋体"/>
          <w:sz w:val="28"/>
          <w:bdr w:val="none" w:sz="0" w:space="0" w:color="auto"/>
        </w:rPr>
        <w:t>得像人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的人，很多年后，回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起自己的大学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光，也常常感慨万千，甚至泪流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面。不管你在大学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，至少你要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刻提醒自己，只有一个大学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去的旅途中，无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你有</w:t>
      </w:r>
      <w:r>
        <w:rPr>
          <w:rFonts w:ascii="宋体" w:eastAsia="宋体" w:hAnsi="SimSun" w:cs="宋体"/>
          <w:sz w:val="28"/>
          <w:bdr w:val="none" w:sz="0" w:space="0" w:color="auto"/>
        </w:rPr>
        <w:t>过欢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是阳光，它都成了永恒的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，所以加个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把它封起来吧！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面前的是新老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、新同学、新旅程、新梦想、新生活。面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为现实</w:t>
      </w:r>
      <w:r>
        <w:rPr>
          <w:rFonts w:ascii="宋体" w:eastAsia="宋体" w:hAnsi="MS Mincho" w:cs="宋体"/>
          <w:sz w:val="28"/>
          <w:bdr w:val="none" w:sz="0" w:space="0" w:color="auto"/>
        </w:rPr>
        <w:t>的残酷，我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会一个个成</w:t>
      </w:r>
      <w:r>
        <w:rPr>
          <w:rFonts w:ascii="宋体" w:eastAsia="宋体" w:hAnsi="SimSun" w:cs="宋体"/>
          <w:sz w:val="28"/>
          <w:bdr w:val="none" w:sz="0" w:space="0" w:color="auto"/>
        </w:rPr>
        <w:t>为骑</w:t>
      </w:r>
      <w:r>
        <w:rPr>
          <w:rFonts w:ascii="宋体" w:eastAsia="宋体" w:hAnsi="MS Mincho" w:cs="宋体"/>
          <w:sz w:val="28"/>
          <w:bdr w:val="none" w:sz="0" w:space="0" w:color="auto"/>
        </w:rPr>
        <w:t>士，抹去胸前的</w:t>
      </w:r>
      <w:r>
        <w:rPr>
          <w:rFonts w:ascii="宋体" w:eastAsia="宋体" w:hAnsi="SimSun" w:cs="宋体"/>
          <w:sz w:val="28"/>
          <w:bdr w:val="none" w:sz="0" w:space="0" w:color="auto"/>
        </w:rPr>
        <w:t>创伤</w:t>
      </w:r>
      <w:r>
        <w:rPr>
          <w:rFonts w:ascii="宋体" w:eastAsia="宋体" w:hAnsi="MS Mincho" w:cs="宋体"/>
          <w:sz w:val="28"/>
          <w:bdr w:val="none" w:sz="0" w:space="0" w:color="auto"/>
        </w:rPr>
        <w:t>，抹去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耀，拿起曾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的利器准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新征程的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梦想是我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成功的地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。只有采取行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才能到达成功的彼岸。定下目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须为</w:t>
      </w:r>
      <w:r>
        <w:rPr>
          <w:rFonts w:ascii="宋体" w:eastAsia="宋体" w:hAnsi="MS Mincho" w:cs="宋体"/>
          <w:sz w:val="28"/>
          <w:bdr w:val="none" w:sz="0" w:space="0" w:color="auto"/>
        </w:rPr>
        <w:t>他努力工作。要有野心！我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的野心，而不是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的野心。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理想的追求，理想是人生的指示灯。失去了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光的作用，就失去了活下去的勇气。所以，只有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持崇高的人生理想，才不会在人生的海洋中迷失方向。托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斯泰把人生的理想分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一生，一个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段，一年，一个月，甚至一天，一小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有没有想到自己的理想？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生命的花季是生命的春天，美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却短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，努力工作，在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期找到自己的天空。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史的重任。我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会勇敢地肩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然前方会有巨浪，但会有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虹！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先吹尽沙</w:t>
      </w:r>
      <w:r>
        <w:rPr>
          <w:rFonts w:ascii="宋体" w:eastAsia="宋体" w:hAnsi="SimSun" w:cs="宋体"/>
          <w:sz w:val="28"/>
          <w:bdr w:val="none" w:sz="0" w:space="0" w:color="auto"/>
        </w:rPr>
        <w:t>砾</w:t>
      </w:r>
      <w:r>
        <w:rPr>
          <w:rFonts w:ascii="宋体" w:eastAsia="宋体" w:hAnsi="MS Mincho" w:cs="宋体"/>
          <w:sz w:val="28"/>
          <w:bdr w:val="none" w:sz="0" w:space="0" w:color="auto"/>
        </w:rPr>
        <w:t>再淘金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的毅力和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浑浊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正，架起深，深的海的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的勇气，迎接人生的起起落落吧！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刀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来自磨刀，梅花香来自苦寒。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信，一分耕耘，一分收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了丰富我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的生活更加美好，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的命运，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的未来！努力！努力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斗！从今天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心无愧！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的根是苦的，学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的果是甜的。如果我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努力工作，勇敢前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一定会迎来收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的一天。希望几个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多年后的今天，我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一起立下大学的契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狂，承担起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代的使命，用青春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的誓言！用汗水</w:t>
      </w:r>
      <w:r>
        <w:rPr>
          <w:rFonts w:ascii="宋体" w:eastAsia="宋体" w:hAnsi="SimSun" w:cs="宋体"/>
          <w:sz w:val="28"/>
          <w:bdr w:val="none" w:sz="0" w:space="0" w:color="auto"/>
        </w:rPr>
        <w:t>铸</w:t>
      </w:r>
      <w:r>
        <w:rPr>
          <w:rFonts w:ascii="宋体" w:eastAsia="宋体" w:hAnsi="MS Mincho" w:cs="宋体"/>
          <w:sz w:val="28"/>
          <w:bdr w:val="none" w:sz="0" w:space="0" w:color="auto"/>
        </w:rPr>
        <w:t>造我</w:t>
      </w:r>
      <w:r>
        <w:rPr>
          <w:rFonts w:ascii="宋体" w:eastAsia="宋体" w:hAnsi="SimSun" w:cs="宋体"/>
          <w:sz w:val="28"/>
          <w:bdr w:val="none" w:sz="0" w:space="0" w:color="auto"/>
        </w:rPr>
        <w:t>们辉</w:t>
      </w:r>
      <w:r>
        <w:rPr>
          <w:rFonts w:ascii="宋体" w:eastAsia="宋体" w:hAnsi="MS Mincho" w:cs="宋体"/>
          <w:sz w:val="28"/>
          <w:bdr w:val="none" w:sz="0" w:space="0" w:color="auto"/>
        </w:rPr>
        <w:t>煌的未来！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今日我演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目是《我的大学我的梦》。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在我看来，人活着就挺好，至于有没有意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，就先另当</w:t>
      </w:r>
      <w:r>
        <w:rPr>
          <w:rFonts w:ascii="宋体" w:eastAsia="宋体" w:hAnsi="SimSun" w:cs="宋体"/>
          <w:sz w:val="28"/>
          <w:bdr w:val="none" w:sz="0" w:space="0" w:color="auto"/>
        </w:rPr>
        <w:t>别论</w:t>
      </w:r>
      <w:r>
        <w:rPr>
          <w:rFonts w:ascii="宋体" w:eastAsia="宋体" w:hAnsi="MS Mincho" w:cs="宋体"/>
          <w:sz w:val="28"/>
          <w:bdr w:val="none" w:sz="0" w:space="0" w:color="auto"/>
        </w:rPr>
        <w:t>。活着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一天都会有太阳升起来，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一天都会看到太阳落下去，你就能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看到朝霞，看到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霞，看到月亮升起和落下，看到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天繁星，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就是或者最完美的意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，在享受活着的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也需要有追求，追求的，有自己的期待。在大学生活里，有人会毫无意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的虚度，也有人会将自己的所学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用到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当中，差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将会从那里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生。在高中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代，我想象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大学生活，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自己的人生，当真正成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一名大学生的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候，我把我的所想否定了一大半，等真正上了大学一个月之后，基本全都否定了，大学，我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很充足，不在像高中那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密的安排，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去追求自己的那份期待。我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定不移，哪怕前方</w:t>
      </w:r>
      <w:r>
        <w:rPr>
          <w:rFonts w:ascii="宋体" w:eastAsia="宋体" w:hAnsi="SimSun" w:cs="宋体"/>
          <w:sz w:val="28"/>
          <w:bdr w:val="none" w:sz="0" w:space="0" w:color="auto"/>
        </w:rPr>
        <w:t>敌</w:t>
      </w:r>
      <w:r>
        <w:rPr>
          <w:rFonts w:ascii="宋体" w:eastAsia="宋体" w:hAnsi="MS Mincho" w:cs="宋体"/>
          <w:sz w:val="28"/>
          <w:bdr w:val="none" w:sz="0" w:space="0" w:color="auto"/>
        </w:rPr>
        <w:t>人多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也要拿出自己的勇气，亮出自己的宝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我有一句自己的格言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做事要像山一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，做人要像水一般。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做事像山，当我确立了自己的目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，我就会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定不移的追求下去，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然前方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路，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然路途崎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不平，我都不想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易放下自己追求的手，大学梦，我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个人的大学梦都不一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，追求的程度也有不一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。我的梦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不像他人那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，梦想成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他人无私奉献，我不像他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样伟</w:t>
      </w:r>
      <w:r>
        <w:rPr>
          <w:rFonts w:ascii="宋体" w:eastAsia="宋体" w:hAnsi="MS Mincho" w:cs="宋体"/>
          <w:sz w:val="28"/>
          <w:bdr w:val="none" w:sz="0" w:space="0" w:color="auto"/>
        </w:rPr>
        <w:t>大，我的梦或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平淡无奇，或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毫无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，但那将会是我一生的追求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追求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，像雄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搏</w:t>
      </w:r>
      <w:r>
        <w:rPr>
          <w:rFonts w:ascii="宋体" w:eastAsia="宋体" w:hAnsi="SimSun" w:cs="宋体"/>
          <w:sz w:val="28"/>
          <w:bdr w:val="none" w:sz="0" w:space="0" w:color="auto"/>
        </w:rPr>
        <w:t>击长</w:t>
      </w:r>
      <w:r>
        <w:rPr>
          <w:rFonts w:ascii="宋体" w:eastAsia="宋体" w:hAnsi="MS Mincho" w:cs="宋体"/>
          <w:sz w:val="28"/>
          <w:bdr w:val="none" w:sz="0" w:space="0" w:color="auto"/>
        </w:rPr>
        <w:t>空，像雪狼一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有一双</w:t>
      </w:r>
      <w:r>
        <w:rPr>
          <w:rFonts w:ascii="宋体" w:eastAsia="宋体" w:hAnsi="SimSun" w:cs="宋体"/>
          <w:sz w:val="28"/>
          <w:bdr w:val="none" w:sz="0" w:space="0" w:color="auto"/>
        </w:rPr>
        <w:t>发现猎</w:t>
      </w:r>
      <w:r>
        <w:rPr>
          <w:rFonts w:ascii="宋体" w:eastAsia="宋体" w:hAnsi="MS Mincho" w:cs="宋体"/>
          <w:sz w:val="28"/>
          <w:bdr w:val="none" w:sz="0" w:space="0" w:color="auto"/>
        </w:rPr>
        <w:t>物的眼睛，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就是我的梦。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讲结</w:t>
      </w:r>
      <w:r>
        <w:rPr>
          <w:rFonts w:ascii="宋体" w:eastAsia="宋体" w:hAnsi="MS Mincho" w:cs="宋体"/>
          <w:sz w:val="28"/>
          <w:bdr w:val="none" w:sz="0" w:space="0" w:color="auto"/>
        </w:rPr>
        <w:t>束，多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潜水海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天高。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个人都有一个殷切的梦想。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然而，什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是梦呢？什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是梦？梦想是期望，但梦想是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持把</w:t>
      </w:r>
      <w:r>
        <w:rPr>
          <w:rFonts w:ascii="宋体" w:eastAsia="宋体" w:hAnsi="SimSun" w:cs="宋体"/>
          <w:sz w:val="28"/>
          <w:bdr w:val="none" w:sz="0" w:space="0" w:color="auto"/>
        </w:rPr>
        <w:t>缥缈</w:t>
      </w:r>
      <w:r>
        <w:rPr>
          <w:rFonts w:ascii="宋体" w:eastAsia="宋体" w:hAnsi="MS Mincho" w:cs="宋体"/>
          <w:sz w:val="28"/>
          <w:bdr w:val="none" w:sz="0" w:space="0" w:color="auto"/>
        </w:rPr>
        <w:t>的梦想作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理想是你的勇气和毅力。但</w:t>
      </w:r>
      <w:r>
        <w:rPr>
          <w:rFonts w:ascii="宋体" w:eastAsia="宋体" w:hAnsi="SimSun" w:cs="宋体"/>
          <w:sz w:val="28"/>
          <w:bdr w:val="none" w:sz="0" w:space="0" w:color="auto"/>
        </w:rPr>
        <w:t>扪</w:t>
      </w:r>
      <w:r>
        <w:rPr>
          <w:rFonts w:ascii="宋体" w:eastAsia="宋体" w:hAnsi="MS Mincho" w:cs="宋体"/>
          <w:sz w:val="28"/>
          <w:bdr w:val="none" w:sz="0" w:space="0" w:color="auto"/>
        </w:rPr>
        <w:t>心自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有多少人能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自己最初的梦想？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的梦想可能是二十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的雄心壮志；也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是青春期的冲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和迷茫；也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平淡的欲望：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望掌声，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望成功，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焦点！无数的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可能性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，无数的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了奇迹，心中大大小小的梦想，它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地存在于我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一个角落，芬芳而永恒！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，回首走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的路，你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得那些曾</w:t>
      </w:r>
      <w:r>
        <w:rPr>
          <w:rFonts w:ascii="宋体" w:eastAsia="宋体" w:hAnsi="SimSun" w:cs="宋体"/>
          <w:sz w:val="28"/>
          <w:bdr w:val="none" w:sz="0" w:space="0" w:color="auto"/>
        </w:rPr>
        <w:t>经带</w:t>
      </w:r>
      <w:r>
        <w:rPr>
          <w:rFonts w:ascii="宋体" w:eastAsia="宋体" w:hAnsi="MS Mincho" w:cs="宋体"/>
          <w:sz w:val="28"/>
          <w:bdr w:val="none" w:sz="0" w:space="0" w:color="auto"/>
        </w:rPr>
        <w:t>来悸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的心的梦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幻想，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个人都有自己美好的梦想。但是不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斗，梦想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究是梦想，永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住，后悔上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几年大学的人是有的，后悔上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大学的人是不会有的。甚至那些在学校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自己母校是人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狱</w:t>
      </w:r>
      <w:r>
        <w:rPr>
          <w:rFonts w:ascii="宋体" w:eastAsia="宋体" w:hAnsi="MS Mincho" w:cs="宋体"/>
          <w:sz w:val="28"/>
          <w:bdr w:val="none" w:sz="0" w:space="0" w:color="auto"/>
        </w:rPr>
        <w:t>的人，很多年后，回想起大学的日子，也常常感慨万千，甚至泪流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面。以后不管你在大学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，至少要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刻提醒自己，人生只有一个大学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段，青春只能走一次！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跟你分享一个故事，有一次有人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工：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第一个人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我在筑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第二个人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我在盖楼。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第三个人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我在建造世界上最有特色的人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家园。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后来第三个人成了著名的建筑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就是梦想的力量。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立即采取行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！做一件事，如果你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，你可以被</w:t>
      </w:r>
      <w:r>
        <w:rPr>
          <w:rFonts w:ascii="宋体" w:eastAsia="宋体" w:hAnsi="SimSun" w:cs="宋体"/>
          <w:sz w:val="28"/>
          <w:bdr w:val="none" w:sz="0" w:space="0" w:color="auto"/>
        </w:rPr>
        <w:t>视为</w:t>
      </w:r>
      <w:r>
        <w:rPr>
          <w:rFonts w:ascii="宋体" w:eastAsia="宋体" w:hAnsi="MS Mincho" w:cs="宋体"/>
          <w:sz w:val="28"/>
          <w:bdr w:val="none" w:sz="0" w:space="0" w:color="auto"/>
        </w:rPr>
        <w:t>成功的一半。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讲师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师齐</w:t>
      </w:r>
      <w:r>
        <w:rPr>
          <w:rFonts w:ascii="宋体" w:eastAsia="宋体" w:hAnsi="MS Mincho" w:cs="宋体"/>
          <w:sz w:val="28"/>
          <w:bdr w:val="none" w:sz="0" w:space="0" w:color="auto"/>
        </w:rPr>
        <w:t>格勒曾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：世界上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引力最大的机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，停在</w:t>
      </w:r>
      <w:r>
        <w:rPr>
          <w:rFonts w:ascii="宋体" w:eastAsia="宋体" w:hAnsi="SimSun" w:cs="宋体"/>
          <w:sz w:val="28"/>
          <w:bdr w:val="none" w:sz="0" w:space="0" w:color="auto"/>
        </w:rPr>
        <w:t>铁轨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了防止打滑，它只需要在它的八个</w:t>
      </w:r>
      <w:r>
        <w:rPr>
          <w:rFonts w:ascii="宋体" w:eastAsia="宋体" w:hAnsi="SimSun" w:cs="宋体"/>
          <w:sz w:val="28"/>
          <w:bdr w:val="none" w:sz="0" w:space="0" w:color="auto"/>
        </w:rPr>
        <w:t>驱动轮</w:t>
      </w:r>
      <w:r>
        <w:rPr>
          <w:rFonts w:ascii="宋体" w:eastAsia="宋体" w:hAnsi="MS Mincho" w:cs="宋体"/>
          <w:sz w:val="28"/>
          <w:bdr w:val="none" w:sz="0" w:space="0" w:color="auto"/>
        </w:rPr>
        <w:t>前塞一个一寸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方的木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个怪物就不能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了。但是，一旦机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个小木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就再也抵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不住了；当它的速度达到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公里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，一堵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英尺厚的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筋混凝土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就会很容易被它撞穿！从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它无法移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的小木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，到穿</w:t>
      </w:r>
      <w:r>
        <w:rPr>
          <w:rFonts w:ascii="宋体" w:eastAsia="宋体" w:hAnsi="SimSun" w:cs="宋体"/>
          <w:sz w:val="28"/>
          <w:bdr w:val="none" w:sz="0" w:space="0" w:color="auto"/>
        </w:rPr>
        <w:t>过钢</w:t>
      </w:r>
      <w:r>
        <w:rPr>
          <w:rFonts w:ascii="宋体" w:eastAsia="宋体" w:hAnsi="MS Mincho" w:cs="宋体"/>
          <w:sz w:val="28"/>
          <w:bdr w:val="none" w:sz="0" w:space="0" w:color="auto"/>
        </w:rPr>
        <w:t>筋混凝土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的碰撞，力量是如此不同，因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一个人要想做好一件事，成就一</w:t>
      </w:r>
      <w:r>
        <w:rPr>
          <w:rFonts w:ascii="宋体" w:eastAsia="宋体" w:hAnsi="SimSun" w:cs="宋体"/>
          <w:sz w:val="28"/>
          <w:bdr w:val="none" w:sz="0" w:space="0" w:color="auto"/>
        </w:rPr>
        <w:t>项伟</w:t>
      </w:r>
      <w:r>
        <w:rPr>
          <w:rFonts w:ascii="宋体" w:eastAsia="宋体" w:hAnsi="MS Mincho" w:cs="宋体"/>
          <w:sz w:val="28"/>
          <w:bdr w:val="none" w:sz="0" w:space="0" w:color="auto"/>
        </w:rPr>
        <w:t>大的事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一心一意去做，少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漂亮的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，多做平凡的小事。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个人都有惰性，欲望太多。有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克服不了身心的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惰，抵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不了世俗的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惑。今天，今天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在就行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，成功会离你最近！二十</w:t>
      </w:r>
      <w:r>
        <w:rPr>
          <w:rFonts w:ascii="宋体" w:eastAsia="宋体" w:hAnsi="SimSun" w:cs="宋体"/>
          <w:sz w:val="28"/>
          <w:bdr w:val="none" w:sz="0" w:space="0" w:color="auto"/>
        </w:rPr>
        <w:t>岁时</w:t>
      </w:r>
      <w:r>
        <w:rPr>
          <w:rFonts w:ascii="宋体" w:eastAsia="宋体" w:hAnsi="MS Mincho" w:cs="宋体"/>
          <w:sz w:val="28"/>
          <w:bdr w:val="none" w:sz="0" w:space="0" w:color="auto"/>
        </w:rPr>
        <w:t>，人</w:t>
      </w:r>
      <w:r>
        <w:rPr>
          <w:rFonts w:ascii="宋体" w:eastAsia="宋体" w:hAnsi="SimSun" w:cs="宋体"/>
          <w:sz w:val="28"/>
          <w:bdr w:val="none" w:sz="0" w:space="0" w:color="auto"/>
        </w:rPr>
        <w:t>们问</w:t>
      </w:r>
      <w:r>
        <w:rPr>
          <w:rFonts w:ascii="宋体" w:eastAsia="宋体" w:hAnsi="MS Mincho" w:cs="宋体"/>
          <w:sz w:val="28"/>
          <w:bdr w:val="none" w:sz="0" w:space="0" w:color="auto"/>
        </w:rPr>
        <w:t>我：你的梦想是什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？我会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：我的梦想是成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一个不怕任何困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，任何打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，任何挫折和失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，跌倒后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能爬起来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耶！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衡了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一年的苦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之后，我不禁感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斗才能起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所以，既然你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个角色，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不微笑着走出去，展示自己，展示</w:t>
      </w:r>
      <w:r>
        <w:rPr>
          <w:rFonts w:ascii="宋体" w:eastAsia="宋体" w:hAnsi="SimSun" w:cs="宋体"/>
          <w:sz w:val="28"/>
          <w:bdr w:val="none" w:sz="0" w:space="0" w:color="auto"/>
        </w:rPr>
        <w:t>给别</w:t>
      </w:r>
      <w:r>
        <w:rPr>
          <w:rFonts w:ascii="宋体" w:eastAsia="宋体" w:hAnsi="MS Mincho" w:cs="宋体"/>
          <w:sz w:val="28"/>
          <w:bdr w:val="none" w:sz="0" w:space="0" w:color="auto"/>
        </w:rPr>
        <w:t>人看，告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受了一夜的苦，脱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而出的不会是被悲</w:t>
      </w:r>
      <w:r>
        <w:rPr>
          <w:rFonts w:ascii="宋体" w:eastAsia="宋体" w:hAnsi="SimSun" w:cs="宋体"/>
          <w:sz w:val="28"/>
          <w:bdr w:val="none" w:sz="0" w:space="0" w:color="auto"/>
        </w:rPr>
        <w:t>伤压垮</w:t>
      </w:r>
      <w:r>
        <w:rPr>
          <w:rFonts w:ascii="宋体" w:eastAsia="宋体" w:hAnsi="MS Mincho" w:cs="宋体"/>
          <w:sz w:val="28"/>
          <w:bdr w:val="none" w:sz="0" w:space="0" w:color="auto"/>
        </w:rPr>
        <w:t>的灵魂！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留下了多少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的胸口划了多少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痕，只要我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有呼吸和希望，就一定能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的梦想！只要我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有氧气生存，我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就有勇气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造激情！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大学是新的起点。今天我超越了昨天，明天我将超越今天！朋友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选择坚</w:t>
      </w:r>
      <w:r>
        <w:rPr>
          <w:rFonts w:ascii="宋体" w:eastAsia="宋体" w:hAnsi="MS Mincho" w:cs="宋体"/>
          <w:sz w:val="28"/>
          <w:bdr w:val="none" w:sz="0" w:space="0" w:color="auto"/>
        </w:rPr>
        <w:t>持，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珍惜，</w:t>
      </w:r>
      <w:r>
        <w:rPr>
          <w:rFonts w:ascii="宋体" w:eastAsia="宋体" w:hAnsi="SimSun" w:cs="宋体"/>
          <w:sz w:val="28"/>
          <w:bdr w:val="none" w:sz="0" w:space="0" w:color="auto"/>
        </w:rPr>
        <w:t>选择实现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人生的激情，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勇敢的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心中最初的悸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我的大学梦演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委，各位同学：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无数美好的梦。无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员还</w:t>
      </w:r>
      <w:r>
        <w:rPr>
          <w:rFonts w:ascii="宋体" w:eastAsia="宋体" w:hAnsi="MS Mincho" w:cs="宋体"/>
          <w:sz w:val="28"/>
          <w:bdr w:val="none" w:sz="0" w:space="0" w:color="auto"/>
        </w:rPr>
        <w:t>是医生，无</w:t>
      </w:r>
      <w:r>
        <w:rPr>
          <w:rFonts w:ascii="宋体" w:eastAsia="宋体" w:hAnsi="SimSun" w:cs="宋体"/>
          <w:sz w:val="28"/>
          <w:bdr w:val="none" w:sz="0" w:space="0" w:color="auto"/>
        </w:rPr>
        <w:t>论这</w:t>
      </w:r>
      <w:r>
        <w:rPr>
          <w:rFonts w:ascii="宋体" w:eastAsia="宋体" w:hAnsi="MS Mincho" w:cs="宋体"/>
          <w:sz w:val="28"/>
          <w:bdr w:val="none" w:sz="0" w:space="0" w:color="auto"/>
        </w:rPr>
        <w:t>些梦想是否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，都成了我人生旅途中最美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的点</w:t>
      </w:r>
      <w:r>
        <w:rPr>
          <w:rFonts w:ascii="宋体" w:eastAsia="宋体" w:hAnsi="SimSun" w:cs="宋体"/>
          <w:sz w:val="28"/>
          <w:bdr w:val="none" w:sz="0" w:space="0" w:color="auto"/>
        </w:rPr>
        <w:t>缀</w:t>
      </w:r>
      <w:r>
        <w:rPr>
          <w:rFonts w:ascii="宋体" w:eastAsia="宋体" w:hAnsi="MS Mincho" w:cs="宋体"/>
          <w:sz w:val="28"/>
          <w:bdr w:val="none" w:sz="0" w:space="0" w:color="auto"/>
        </w:rPr>
        <w:t>。我想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梦想成真，我想成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的捕梦网手！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在我的梦想是成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一名玩具</w:t>
      </w:r>
      <w:r>
        <w:rPr>
          <w:rFonts w:ascii="宋体" w:eastAsia="宋体" w:hAnsi="SimSun" w:cs="宋体"/>
          <w:sz w:val="28"/>
          <w:bdr w:val="none" w:sz="0" w:space="0" w:color="auto"/>
        </w:rPr>
        <w:t>设计师</w:t>
      </w:r>
      <w:r>
        <w:rPr>
          <w:rFonts w:ascii="宋体" w:eastAsia="宋体" w:hAnsi="MS Mincho" w:cs="宋体"/>
          <w:sz w:val="28"/>
          <w:bdr w:val="none" w:sz="0" w:space="0" w:color="auto"/>
        </w:rPr>
        <w:t>。看似不</w:t>
      </w:r>
      <w:r>
        <w:rPr>
          <w:rFonts w:ascii="宋体" w:eastAsia="宋体" w:hAnsi="SimSun" w:cs="宋体"/>
          <w:sz w:val="28"/>
          <w:bdr w:val="none" w:sz="0" w:space="0" w:color="auto"/>
        </w:rPr>
        <w:t>值钱</w:t>
      </w:r>
      <w:r>
        <w:rPr>
          <w:rFonts w:ascii="宋体" w:eastAsia="宋体" w:hAnsi="MS Mincho" w:cs="宋体"/>
          <w:sz w:val="28"/>
          <w:bdr w:val="none" w:sz="0" w:space="0" w:color="auto"/>
        </w:rPr>
        <w:t>的梦想，却一直得到父母的支持。在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和玩具的陪伴下，我快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大了。我最喜</w:t>
      </w:r>
      <w:r>
        <w:rPr>
          <w:rFonts w:ascii="宋体" w:eastAsia="宋体" w:hAnsi="SimSun" w:cs="宋体"/>
          <w:sz w:val="28"/>
          <w:bdr w:val="none" w:sz="0" w:space="0" w:color="auto"/>
        </w:rPr>
        <w:t>欢组</w:t>
      </w:r>
      <w:r>
        <w:rPr>
          <w:rFonts w:ascii="宋体" w:eastAsia="宋体" w:hAnsi="MS Mincho" w:cs="宋体"/>
          <w:sz w:val="28"/>
          <w:bdr w:val="none" w:sz="0" w:space="0" w:color="auto"/>
        </w:rPr>
        <w:t>装和改装玩具。我把玩具分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改装，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在我灵巧的手指下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形状的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机、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船、汽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。很多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候，我被自己改装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玩具陶醉了。我家的两个沙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和沙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附近的区域都被我的玩具占了。当我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，心情不好，需要灵感的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候，那里就是我的天堂，玩具就是我的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密伴</w:t>
      </w:r>
      <w:r>
        <w:rPr>
          <w:rFonts w:ascii="宋体" w:eastAsia="宋体" w:hAnsi="SimSun" w:cs="宋体"/>
          <w:sz w:val="28"/>
          <w:bdr w:val="none" w:sz="0" w:space="0" w:color="auto"/>
        </w:rPr>
        <w:t>侣</w:t>
      </w:r>
      <w:r>
        <w:rPr>
          <w:rFonts w:ascii="宋体" w:eastAsia="宋体" w:hAnsi="MS Mincho" w:cs="宋体"/>
          <w:sz w:val="28"/>
          <w:bdr w:val="none" w:sz="0" w:space="0" w:color="auto"/>
        </w:rPr>
        <w:t>。我的喜怒哀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乐总</w:t>
      </w:r>
      <w:r>
        <w:rPr>
          <w:rFonts w:ascii="宋体" w:eastAsia="宋体" w:hAnsi="MS Mincho" w:cs="宋体"/>
          <w:sz w:val="28"/>
          <w:bdr w:val="none" w:sz="0" w:space="0" w:color="auto"/>
        </w:rPr>
        <w:t>是和玩具有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，玩具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我无数美好的童年回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一名玩具</w:t>
      </w:r>
      <w:r>
        <w:rPr>
          <w:rFonts w:ascii="宋体" w:eastAsia="宋体" w:hAnsi="SimSun" w:cs="宋体"/>
          <w:sz w:val="28"/>
          <w:bdr w:val="none" w:sz="0" w:space="0" w:color="auto"/>
        </w:rPr>
        <w:t>设计师</w:t>
      </w:r>
      <w:r>
        <w:rPr>
          <w:rFonts w:ascii="宋体" w:eastAsia="宋体" w:hAnsi="MS Mincho" w:cs="宋体"/>
          <w:sz w:val="28"/>
          <w:bdr w:val="none" w:sz="0" w:space="0" w:color="auto"/>
        </w:rPr>
        <w:t>。我想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我的玩具与众不同。我想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更多的孩子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来幸福，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自信、快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、幸福地成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。我不会把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玩具当成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hAnsi="MS Mincho" w:cs="宋体"/>
          <w:sz w:val="28"/>
          <w:bdr w:val="none" w:sz="0" w:space="0" w:color="auto"/>
        </w:rPr>
        <w:t>的工具，因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门艺术</w:t>
      </w:r>
      <w:r>
        <w:rPr>
          <w:rFonts w:ascii="宋体" w:eastAsia="宋体" w:hAnsi="MS Mincho" w:cs="宋体"/>
          <w:sz w:val="28"/>
          <w:bdr w:val="none" w:sz="0" w:space="0" w:color="auto"/>
        </w:rPr>
        <w:t>，我要揣摩孩子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https://d.book118.com/726044133005010104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7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604413300501010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我的大学梦演讲稿（通用21篇）</dc:title>
  <dc:subject>演讲稿的内容要根据具体情境、具体场合来确定，要求情感真实，尊重观众。在日常生活和工作中，很多地方都会使用到演讲稿，相信很多朋友都对写演讲稿感到非常苦恼吧，下面是小编整理的我的大学梦演讲稿，供大家参考借鉴，希望可以帮助到有需要的朋友。　　我的大学梦演讲稿 篇1尊敬的老师，亲爱的同学：　　大家好！　　每个人都会有梦想，有短期也有长期的梦想，我的梦想是成为一个大学生，进入到那个至高殿堂进行深造，成为国之栋梁，成为一个有用，不辜负爸妈的人。</dc:subject>
  <cp:keywords>我的大学梦演讲稿</cp:keywords>
  <cp:revision>0</cp:revision>
</cp:coreProperties>
</file>