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幼儿园一周工作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MS Mincho" w:cs="宋体"/>
          <w:b/>
          <w:sz w:val="40"/>
        </w:rPr>
        <w:t>通用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行一次全面系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面材料，它可使零星的、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浅的、表面的感性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知上升到全面的、系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的、本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的理性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上来，快快来写一份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吧。那</w:t>
      </w:r>
      <w:r>
        <w:rPr>
          <w:rFonts w:ascii="宋体" w:eastAsia="宋体" w:hAnsi="SimSun" w:cs="宋体"/>
          <w:sz w:val="28"/>
        </w:rPr>
        <w:t>么总结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格式呢？下面是小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整理的幼儿园一周工作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本周也已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个工作当中，我确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也是感触很多，作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此也是深有体会，从各个方面来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在园内的表</w:t>
      </w:r>
      <w:r>
        <w:rPr>
          <w:rFonts w:ascii="宋体" w:eastAsia="宋体" w:hAnsi="SimSun" w:cs="宋体"/>
          <w:sz w:val="28"/>
        </w:rPr>
        <w:t>现还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我的工作也是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生了很大的方便，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大班孩子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而言比</w:t>
      </w:r>
      <w:r>
        <w:rPr>
          <w:rFonts w:ascii="宋体" w:eastAsia="宋体" w:hAnsi="SimSun" w:cs="宋体"/>
          <w:sz w:val="28"/>
        </w:rPr>
        <w:t>较轻</w:t>
      </w:r>
      <w:r>
        <w:rPr>
          <w:rFonts w:ascii="宋体" w:eastAsia="宋体" w:hAnsi="MS Mincho" w:cs="宋体"/>
          <w:sz w:val="28"/>
        </w:rPr>
        <w:t>松，很多方面都是不需要操心的，所以接下来我需要更加努力的去做好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要有的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以来的工作，我一直都是能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真思考，我也希望能</w:t>
      </w:r>
      <w:r>
        <w:rPr>
          <w:rFonts w:ascii="宋体" w:eastAsia="宋体" w:hAnsi="SimSun" w:cs="宋体"/>
          <w:sz w:val="28"/>
        </w:rPr>
        <w:t>够认</w:t>
      </w:r>
      <w:r>
        <w:rPr>
          <w:rFonts w:ascii="宋体" w:eastAsia="宋体" w:hAnsi="MS Mincho" w:cs="宋体"/>
          <w:sz w:val="28"/>
        </w:rPr>
        <w:t>真的做到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要去考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天面</w:t>
      </w:r>
      <w:r>
        <w:rPr>
          <w:rFonts w:ascii="宋体" w:eastAsia="宋体" w:hAnsi="SimSun" w:cs="宋体"/>
          <w:sz w:val="28"/>
        </w:rPr>
        <w:t>对这么</w:t>
      </w:r>
      <w:r>
        <w:rPr>
          <w:rFonts w:ascii="宋体" w:eastAsia="宋体" w:hAnsi="MS Mincho" w:cs="宋体"/>
          <w:sz w:val="28"/>
        </w:rPr>
        <w:t>多的孩子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力肯定是假的，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学一周以来也</w:t>
      </w:r>
      <w:r>
        <w:rPr>
          <w:rFonts w:ascii="宋体" w:eastAsia="宋体" w:hAnsi="SimSun" w:cs="宋体"/>
          <w:sz w:val="28"/>
        </w:rPr>
        <w:t>陆续步</w:t>
      </w:r>
      <w:r>
        <w:rPr>
          <w:rFonts w:ascii="宋体" w:eastAsia="宋体" w:hAnsi="MS Mincho" w:cs="宋体"/>
          <w:sz w:val="28"/>
        </w:rPr>
        <w:t>入状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，也就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去一周来的工作，我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一番：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这开</w:t>
      </w:r>
      <w:r>
        <w:rPr>
          <w:rFonts w:ascii="宋体" w:eastAsia="宋体" w:hAnsi="MS Mincho" w:cs="宋体"/>
          <w:sz w:val="28"/>
        </w:rPr>
        <w:t>学一周到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在，我确</w:t>
      </w:r>
      <w:r>
        <w:rPr>
          <w:rFonts w:ascii="宋体" w:eastAsia="宋体" w:hAnsi="SimSun" w:cs="宋体"/>
          <w:sz w:val="28"/>
        </w:rPr>
        <w:t>实还</w:t>
      </w:r>
      <w:r>
        <w:rPr>
          <w:rFonts w:ascii="宋体" w:eastAsia="宋体" w:hAnsi="MS Mincho" w:cs="宋体"/>
          <w:sz w:val="28"/>
        </w:rPr>
        <w:t>是做的比</w:t>
      </w:r>
      <w:r>
        <w:rPr>
          <w:rFonts w:ascii="宋体" w:eastAsia="宋体" w:hAnsi="SimSun" w:cs="宋体"/>
          <w:sz w:val="28"/>
        </w:rPr>
        <w:t>较认</w:t>
      </w:r>
      <w:r>
        <w:rPr>
          <w:rFonts w:ascii="宋体" w:eastAsia="宋体" w:hAnsi="MS Mincho" w:cs="宋体"/>
          <w:sz w:val="28"/>
        </w:rPr>
        <w:t>真的，在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方面，我也愿意去做好相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的事情，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有一个好的学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境是非常重要的，回想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以来的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，我的确是受益匪浅，我也是掌握了很多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，在工作方面也有了自己的看法，从孩子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日常状</w:t>
      </w:r>
      <w:r>
        <w:rPr>
          <w:rFonts w:ascii="宋体" w:eastAsia="宋体" w:hAnsi="SimSun" w:cs="宋体"/>
          <w:sz w:val="28"/>
        </w:rPr>
        <w:t>态开</w:t>
      </w:r>
      <w:r>
        <w:rPr>
          <w:rFonts w:ascii="宋体" w:eastAsia="宋体" w:hAnsi="MS Mincho" w:cs="宋体"/>
          <w:sz w:val="28"/>
        </w:rPr>
        <w:t>始，我一直都是非常的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注，确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程当中，我一直都是做的比</w:t>
      </w:r>
      <w:r>
        <w:rPr>
          <w:rFonts w:ascii="宋体" w:eastAsia="宋体" w:hAnsi="SimSun" w:cs="宋体"/>
          <w:sz w:val="28"/>
        </w:rPr>
        <w:t>较认</w:t>
      </w:r>
      <w:r>
        <w:rPr>
          <w:rFonts w:ascii="宋体" w:eastAsia="宋体" w:hAnsi="MS Mincho" w:cs="宋体"/>
          <w:sz w:val="28"/>
        </w:rPr>
        <w:t>真的，我也感激家</w:t>
      </w:r>
      <w:r>
        <w:rPr>
          <w:rFonts w:ascii="宋体" w:eastAsia="宋体" w:hAnsi="SimSun" w:cs="宋体"/>
          <w:sz w:val="28"/>
        </w:rPr>
        <w:t>长们对</w:t>
      </w:r>
      <w:r>
        <w:rPr>
          <w:rFonts w:ascii="宋体" w:eastAsia="宋体" w:hAnsi="MS Mincho" w:cs="宋体"/>
          <w:sz w:val="28"/>
        </w:rPr>
        <w:t>我工作的配合，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学第一周工作是比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繁忙的学生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有很多事情需要去做好，督促好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也是非常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的，所以在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个方面我也确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应该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要做出更好的成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有一个好的学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一点是毋庸置疑的。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在我也是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我自己各方面有着比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的看法，在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一周当中，和孩子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行了很多沟通，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一个假期之后，孩子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也是需要熟悉一下，所以乘着天气好的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参与一下互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，一起做一些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，融洽相互之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是我接下来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要去做好，大班的孩子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而言是好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一点，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一周的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下来，我也是感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非常的有成就感，也做出了一些成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有一个好的状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去留意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一周的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始了，所以各方面我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很有必要的，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间应该</w:t>
      </w:r>
      <w:r>
        <w:rPr>
          <w:rFonts w:ascii="宋体" w:eastAsia="宋体" w:hAnsi="MS Mincho" w:cs="宋体"/>
          <w:sz w:val="28"/>
        </w:rPr>
        <w:t>要做好的事情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是有很多的。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工作当中当然也是有一些不足的，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也是我需要去落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好的事情，我在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境下面自己要努力的方向，接下来也会更好的投入工作当中，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有更好的学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境和状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学到今天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上学七天，在幼儿园度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忘的第一周。第一天因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没有好朋友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哭得稀里</w:t>
      </w:r>
      <w:r>
        <w:rPr>
          <w:rFonts w:ascii="宋体" w:eastAsia="宋体" w:hAnsi="SimSun" w:cs="宋体"/>
          <w:sz w:val="28"/>
        </w:rPr>
        <w:t>哗</w:t>
      </w:r>
      <w:r>
        <w:rPr>
          <w:rFonts w:ascii="宋体" w:eastAsia="宋体" w:hAnsi="MS Mincho" w:cs="宋体"/>
          <w:sz w:val="28"/>
        </w:rPr>
        <w:t>啦，一直是老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抱着，第二天和第三天就只是在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教室那会小哭一下了，老</w:t>
      </w:r>
      <w:r>
        <w:rPr>
          <w:rFonts w:ascii="宋体" w:eastAsia="宋体" w:hAnsi="SimSun" w:cs="宋体"/>
          <w:sz w:val="28"/>
        </w:rPr>
        <w:t>师给妈妈汇报说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“__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很快，能自己吃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，也能跟着老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奏参与班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，就是比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内向不太</w:t>
      </w:r>
      <w:r>
        <w:rPr>
          <w:rFonts w:ascii="宋体" w:eastAsia="宋体" w:hAnsi="SimSun" w:cs="宋体"/>
          <w:sz w:val="28"/>
        </w:rPr>
        <w:t>爱说话</w:t>
      </w:r>
      <w:r>
        <w:rPr>
          <w:rFonts w:ascii="宋体" w:eastAsia="宋体" w:hAnsi="MS Mincho" w:cs="宋体"/>
          <w:sz w:val="28"/>
        </w:rPr>
        <w:t>，小朋友找她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她都不搭理。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意料之中的，葡萄的本来就是不一般的酷，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一般人都是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搭不理的，不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只要混熟了，那就是相当仗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天接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回家的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都要鼓励和表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一番她当天的表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，葡萄也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喋喋不休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妈妈汇报</w:t>
      </w:r>
      <w:r>
        <w:rPr>
          <w:rFonts w:ascii="宋体" w:eastAsia="宋体" w:hAnsi="MS Mincho" w:cs="宋体"/>
          <w:sz w:val="28"/>
        </w:rPr>
        <w:t>幼儿园的情况：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我，喜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上幼儿园，我今天尿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子了，明天不尿了，今天老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了我托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斯小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画，明天我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教室就不哭了。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小的孩子就知道自我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真是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能可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，而且基本能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到做到，令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感到欣慰。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看着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在幼儿园短短几天的</w:t>
      </w:r>
      <w:r>
        <w:rPr>
          <w:rFonts w:ascii="宋体" w:eastAsia="宋体" w:hAnsi="SimSun" w:cs="宋体"/>
          <w:sz w:val="28"/>
        </w:rPr>
        <w:t>进步妈妈</w:t>
      </w:r>
      <w:r>
        <w:rPr>
          <w:rFonts w:ascii="宋体" w:eastAsia="宋体" w:hAnsi="MS Mincho" w:cs="宋体"/>
          <w:sz w:val="28"/>
        </w:rPr>
        <w:t>在安慰、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心之余也有很多感概。周四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正巧看到她</w:t>
      </w:r>
      <w:r>
        <w:rPr>
          <w:rFonts w:ascii="宋体" w:eastAsia="宋体" w:hAnsi="SimSun" w:cs="宋体"/>
          <w:sz w:val="28"/>
        </w:rPr>
        <w:t>们户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，看着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小小的个子自己提着水</w:t>
      </w:r>
      <w:r>
        <w:rPr>
          <w:rFonts w:ascii="宋体" w:eastAsia="宋体" w:hAnsi="SimSun" w:cs="宋体"/>
          <w:sz w:val="28"/>
        </w:rPr>
        <w:t>壶</w:t>
      </w:r>
      <w:r>
        <w:rPr>
          <w:rFonts w:ascii="宋体" w:eastAsia="宋体" w:hAnsi="MS Mincho" w:cs="宋体"/>
          <w:sz w:val="28"/>
        </w:rPr>
        <w:t>排着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跟着老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出来，老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安排小朋友</w:t>
      </w:r>
      <w:r>
        <w:rPr>
          <w:rFonts w:ascii="宋体" w:eastAsia="宋体" w:hAnsi="SimSun" w:cs="宋体"/>
          <w:sz w:val="28"/>
        </w:rPr>
        <w:t>们骑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左看右看小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都被大孩子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光了，自己只能站在那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呆，看着没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了只得去找球玩，老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她一个小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球，抱着球也只知道呆呆地站着，看到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里一向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鼻子居然酸酸的，眼泪都在眼眶里打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了，要知道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平日在小区可是最牛气的孩子啊，到了幼儿园居然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师过</w:t>
      </w:r>
      <w:r>
        <w:rPr>
          <w:rFonts w:ascii="宋体" w:eastAsia="宋体" w:hAnsi="MS Mincho" w:cs="宋体"/>
          <w:sz w:val="28"/>
        </w:rPr>
        <w:t>来了，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球、抛球，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也立刻高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起来和老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心地玩球、追球。此情此景，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不禁感慨，我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真的不能太呵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孩子了，孩子早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一天得独立，参与社交、融入社会，在社会里没有人会像父母那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你，机会只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争力的人准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。幼儿园就是孩子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入的第一个小社会，如果孩子的自理能力和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争能力弱了就会很吃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、很可怜，所以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了孩子的将来，父母一定得放手，授之以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不如授之以</w:t>
      </w:r>
      <w:r>
        <w:rPr>
          <w:rFonts w:ascii="宋体" w:eastAsia="宋体" w:hAnsi="SimSun" w:cs="宋体"/>
          <w:sz w:val="28"/>
        </w:rPr>
        <w:t>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前几天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基本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定，可是玩了一个周末以后又有些反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，周日中午睡午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唠</w:t>
      </w:r>
      <w:r>
        <w:rPr>
          <w:rFonts w:ascii="宋体" w:eastAsia="宋体" w:hAnsi="MS Mincho" w:cs="宋体"/>
          <w:sz w:val="28"/>
        </w:rPr>
        <w:t>叨：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，我不上幼儿园。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而且整个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上一直在</w:t>
      </w:r>
      <w:r>
        <w:rPr>
          <w:rFonts w:ascii="宋体" w:eastAsia="宋体" w:hAnsi="SimSun" w:cs="宋体"/>
          <w:sz w:val="28"/>
        </w:rPr>
        <w:t>唠</w:t>
      </w:r>
      <w:r>
        <w:rPr>
          <w:rFonts w:ascii="宋体" w:eastAsia="宋体" w:hAnsi="MS Mincho" w:cs="宋体"/>
          <w:sz w:val="28"/>
        </w:rPr>
        <w:t>叨，到了周一早上，打死也不起床，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决不穿衣服，爸爸、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和外婆三个人把她按住才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猪般穿上了衣服，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行抱到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上，一路鬼哭狼</w:t>
      </w:r>
      <w:r>
        <w:rPr>
          <w:rFonts w:ascii="宋体" w:eastAsia="宋体" w:hAnsi="SimSun" w:cs="宋体"/>
          <w:sz w:val="28"/>
        </w:rPr>
        <w:t>嚎</w:t>
      </w:r>
      <w:r>
        <w:rPr>
          <w:rFonts w:ascii="宋体" w:eastAsia="宋体" w:hAnsi="MS Mincho" w:cs="宋体"/>
          <w:sz w:val="28"/>
        </w:rPr>
        <w:t>地去了幼儿园。到了教室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一把把她抱了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去，奇迹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生了，没等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把水</w:t>
      </w:r>
      <w:r>
        <w:rPr>
          <w:rFonts w:ascii="宋体" w:eastAsia="宋体" w:hAnsi="SimSun" w:cs="宋体"/>
          <w:sz w:val="28"/>
        </w:rPr>
        <w:t>壶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，人家已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没有了哭声，没等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填完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日健康表，人家已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坐在小桌子上吃早餐了，搞得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头雾</w:t>
      </w:r>
      <w:r>
        <w:rPr>
          <w:rFonts w:ascii="宋体" w:eastAsia="宋体" w:hAnsi="MS Mincho" w:cs="宋体"/>
          <w:sz w:val="28"/>
        </w:rPr>
        <w:t>水，哭笑不得。下午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来接，老</w:t>
      </w:r>
      <w:r>
        <w:rPr>
          <w:rFonts w:ascii="宋体" w:eastAsia="宋体" w:hAnsi="SimSun" w:cs="宋体"/>
          <w:sz w:val="28"/>
        </w:rPr>
        <w:t>师汇报</w:t>
      </w:r>
      <w:r>
        <w:rPr>
          <w:rFonts w:ascii="宋体" w:eastAsia="宋体" w:hAnsi="MS Mincho" w:cs="宋体"/>
          <w:sz w:val="28"/>
        </w:rPr>
        <w:t>：一切都好，小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瓜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明着呢，什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都知道，就是很酷，吃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挑食，睡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很好，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点半一直睡到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点半，既不喝奶也不摸商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今天早上照例又是昨日重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，一番新的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斗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打响，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斗或</w:t>
      </w:r>
      <w:r>
        <w:rPr>
          <w:rFonts w:ascii="宋体" w:eastAsia="宋体" w:hAnsi="SimSun" w:cs="宋体"/>
          <w:sz w:val="28"/>
        </w:rPr>
        <w:t>许还</w:t>
      </w:r>
      <w:r>
        <w:rPr>
          <w:rFonts w:ascii="宋体" w:eastAsia="宋体" w:hAnsi="MS Mincho" w:cs="宋体"/>
          <w:sz w:val="28"/>
        </w:rPr>
        <w:t>会持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十天半月，不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了信心，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持就是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上了一周的幼儿园了，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在幼儿园的表</w:t>
      </w:r>
      <w:r>
        <w:rPr>
          <w:rFonts w:ascii="宋体" w:eastAsia="宋体" w:hAnsi="SimSun" w:cs="宋体"/>
          <w:sz w:val="28"/>
        </w:rPr>
        <w:t>现总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说还</w:t>
      </w:r>
      <w:r>
        <w:rPr>
          <w:rFonts w:ascii="宋体" w:eastAsia="宋体" w:hAnsi="MS Mincho" w:cs="宋体"/>
          <w:sz w:val="28"/>
        </w:rPr>
        <w:t>是很棒的，除了吃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不好好吃，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玩后面要老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喂，睡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的小朋友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，要老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陪着玩一会才会睡（主要是在家里果果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点多睡午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而幼儿园要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点就睡了）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，比我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想的要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是一个大大咧咧性格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朗的孩子，所以在去幼儿园会哭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方面我是一点也不担心的，老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的，就是午睡的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候要找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一哄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上就好了。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昨天早上特意送的早点，主要是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聊聊，平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很多很乱老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根本没有</w:t>
      </w:r>
      <w:r>
        <w:rPr>
          <w:rFonts w:ascii="宋体" w:eastAsia="宋体" w:hAnsi="SimSun" w:cs="宋体"/>
          <w:sz w:val="28"/>
        </w:rPr>
        <w:t>时间细</w:t>
      </w:r>
      <w:r>
        <w:rPr>
          <w:rFonts w:ascii="宋体" w:eastAsia="宋体" w:hAnsi="MS Mincho" w:cs="宋体"/>
          <w:sz w:val="28"/>
        </w:rPr>
        <w:t>致的跟家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宝宝各方面的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价表又太格式化了（家</w:t>
      </w:r>
      <w:r>
        <w:rPr>
          <w:rFonts w:ascii="宋体" w:eastAsia="宋体" w:hAnsi="SimSun" w:cs="宋体"/>
          <w:sz w:val="28"/>
        </w:rPr>
        <w:t>长总</w:t>
      </w:r>
      <w:r>
        <w:rPr>
          <w:rFonts w:ascii="宋体" w:eastAsia="宋体" w:hAnsi="MS Mincho" w:cs="宋体"/>
          <w:sz w:val="28"/>
        </w:rPr>
        <w:t>想了解的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点再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点，恨不得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拿</w:t>
      </w:r>
      <w:r>
        <w:rPr>
          <w:rFonts w:ascii="宋体" w:eastAsia="宋体" w:cs="宋体"/>
          <w:sz w:val="28"/>
        </w:rPr>
        <w:t>DV</w:t>
      </w:r>
      <w:r>
        <w:rPr>
          <w:rFonts w:ascii="宋体" w:eastAsia="宋体" w:hAnsi="MS Mincho" w:cs="宋体"/>
          <w:sz w:val="28"/>
        </w:rPr>
        <w:t>把孩子一天的一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动记录</w:t>
      </w:r>
      <w:r>
        <w:rPr>
          <w:rFonts w:ascii="宋体" w:eastAsia="宋体" w:hAnsi="MS Mincho" w:cs="宋体"/>
          <w:sz w:val="28"/>
        </w:rPr>
        <w:t>下来才好），所以特意早送，当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班里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没有人，和两位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聊了聊又把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在家的情况和老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交流了一下，最后又像生活老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食起居情况，一个早晨真是充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呀，一下全班三个老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很熟悉和了解了，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也更有利于老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管理和教育她。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自己感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上幼儿园算是一个很不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端，希望她是一个不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操心的乖孩子吧！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近几日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然是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雨</w:t>
      </w:r>
      <w:r>
        <w:rPr>
          <w:rFonts w:ascii="宋体" w:eastAsia="宋体" w:hAnsi="SimSun" w:cs="宋体"/>
          <w:sz w:val="28"/>
        </w:rPr>
        <w:t>绵绵</w:t>
      </w:r>
      <w:r>
        <w:rPr>
          <w:rFonts w:ascii="宋体" w:eastAsia="宋体" w:hAnsi="MS Mincho" w:cs="宋体"/>
          <w:sz w:val="28"/>
        </w:rPr>
        <w:t>，但咱</w:t>
      </w:r>
      <w:r>
        <w:rPr>
          <w:rFonts w:ascii="宋体" w:eastAsia="宋体" w:hAnsi="SimSun" w:cs="宋体"/>
          <w:sz w:val="28"/>
        </w:rPr>
        <w:t>们过</w:t>
      </w:r>
      <w:r>
        <w:rPr>
          <w:rFonts w:ascii="宋体" w:eastAsia="宋体" w:hAnsi="MS Mincho" w:cs="宋体"/>
          <w:sz w:val="28"/>
        </w:rPr>
        <w:t>得忙碌、愉快而充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的工作小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一、上周工作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、在周一的晨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中，本班幼儿的个人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生做的很干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洗了，园服也很整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幼儿指甲没剪，幼儿都保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自我很好，没有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的幼儿，孩子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都能高高</w:t>
      </w:r>
      <w:r>
        <w:rPr>
          <w:rFonts w:ascii="宋体" w:eastAsia="宋体" w:hAnsi="SimSun" w:cs="宋体"/>
          <w:sz w:val="28"/>
        </w:rPr>
        <w:t>兴兴</w:t>
      </w:r>
      <w:r>
        <w:rPr>
          <w:rFonts w:ascii="宋体" w:eastAsia="宋体" w:hAnsi="MS Mincho" w:cs="宋体"/>
          <w:sz w:val="28"/>
        </w:rPr>
        <w:t>入园。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、本周孩子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行了正常的教育教学活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还贯</w:t>
      </w:r>
      <w:r>
        <w:rPr>
          <w:rFonts w:ascii="宋体" w:eastAsia="宋体" w:hAnsi="MS Mincho" w:cs="宋体"/>
          <w:sz w:val="28"/>
        </w:rPr>
        <w:t>穿了幼儿的常</w:t>
      </w:r>
      <w:r>
        <w:rPr>
          <w:rFonts w:ascii="宋体" w:eastAsia="宋体" w:hAnsi="SimSun" w:cs="宋体"/>
          <w:sz w:val="28"/>
        </w:rPr>
        <w:t>规训练</w:t>
      </w:r>
      <w:r>
        <w:rPr>
          <w:rFonts w:ascii="宋体" w:eastAsia="宋体" w:hAnsi="MS Mincho" w:cs="宋体"/>
          <w:sz w:val="28"/>
        </w:rPr>
        <w:t>，比如：上操、吃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、上床睡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的安全等，孩子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的要求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极参与，成效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、本周接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几天下雨，早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天气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是有点冷，温差比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大，流行病偶有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生，期望家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孩子做好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防工作，本周除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三个小朋友</w:t>
      </w:r>
      <w:r>
        <w:rPr>
          <w:rFonts w:ascii="宋体" w:eastAsia="宋体" w:hAnsi="SimSun" w:cs="宋体"/>
          <w:sz w:val="28"/>
        </w:rPr>
        <w:t>请长</w:t>
      </w:r>
      <w:r>
        <w:rPr>
          <w:rFonts w:ascii="宋体" w:eastAsia="宋体" w:hAnsi="MS Mincho" w:cs="宋体"/>
          <w:sz w:val="28"/>
        </w:rPr>
        <w:t>假外，其他幼儿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假的少，所以，本周幼儿的出勤率比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带药</w:t>
      </w:r>
      <w:r>
        <w:rPr>
          <w:rFonts w:ascii="宋体" w:eastAsia="宋体" w:hAnsi="MS Mincho" w:cs="宋体"/>
          <w:sz w:val="28"/>
        </w:rPr>
        <w:t>了，教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都能及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孩子喂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孩子勤喝水，午休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孩子盖好被子，保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个孩子都能健康的入园学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、本周</w:t>
      </w:r>
      <w:r>
        <w:rPr>
          <w:rFonts w:ascii="宋体" w:eastAsia="宋体" w:hAnsi="SimSun" w:cs="宋体"/>
          <w:sz w:val="28"/>
        </w:rPr>
        <w:t>还进</w:t>
      </w:r>
      <w:r>
        <w:rPr>
          <w:rFonts w:ascii="宋体" w:eastAsia="宋体" w:hAnsi="MS Mincho" w:cs="宋体"/>
          <w:sz w:val="28"/>
        </w:rPr>
        <w:t>行了教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和小朋友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收旧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手工作品展，由于我班家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极参与，我班制作的手工作品件数多、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量好，在此，</w:t>
      </w:r>
      <w:r>
        <w:rPr>
          <w:rFonts w:ascii="宋体" w:eastAsia="宋体" w:cs="宋体"/>
          <w:sz w:val="28"/>
        </w:rPr>
        <w:t>(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尤其是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的爸爸、祁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吕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的支持表示感激。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二、下周工作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、由于早晨天气有点冷，周一根据天气情景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孩子穿园服，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底搞好个人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生，剪掉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指甲，洗干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黑指甲，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洗袜子和鞋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持午休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室内的空气清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，注意孩子的安全，不要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，以保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孩子健康、愉快的入园。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、夏季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来到，但一些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染性的疾病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生，期望家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一如既往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孩子做好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防工作，本周园内也将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行幼儿夏季体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心地照</w:t>
      </w:r>
      <w:r>
        <w:rPr>
          <w:rFonts w:ascii="宋体" w:eastAsia="宋体" w:hAnsi="SimSun" w:cs="宋体"/>
          <w:sz w:val="28"/>
        </w:rPr>
        <w:t>顾每</w:t>
      </w:r>
      <w:r>
        <w:rPr>
          <w:rFonts w:ascii="宋体" w:eastAsia="宋体" w:hAnsi="MS Mincho" w:cs="宋体"/>
          <w:sz w:val="28"/>
        </w:rPr>
        <w:t>一位幼儿的生活、学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多喝水，以保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健康入园。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、六月份咱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幼儿要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争做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信小公民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教育，要教育孩子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礼貌、懂礼貌，教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行各方面的引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及教育，希各位家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极投入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一教育行列，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行礼貌、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、感激各位家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予的支持与理解，在此，祝愿家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身体健康、心想事成，祝愿咱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愉快幸福、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心无限。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截止到今天，我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的宝宝已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入园整整七天了，在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一周的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个宝宝情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、悉心照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宝宝一日生活的同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，也在无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无刻的向宝宝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透一些日常生活中好的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，比如早上主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好、自己吃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袖子洗手、能安静入睡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等等。在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七天里，通</w:t>
      </w:r>
      <w:r>
        <w:rPr>
          <w:rFonts w:ascii="宋体" w:eastAsia="宋体" w:hAnsi="SimSun" w:cs="宋体"/>
          <w:sz w:val="28"/>
        </w:rPr>
        <w:t>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宝宝和老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的共同努力，所有的宝宝都有了很大的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，但具体表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在哪几个方面呢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看以下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李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嘴，并能自己收餐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，但不容易入睡，喜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下能和老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嘴，不容易入睡，不是很喜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魏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下能和老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一般自己吃一半，老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喂一半，喜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，但坐不住。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宫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嘴，不是很喜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，自己玩。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嘴，不容易入睡，喜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，但坐不住。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吴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一般自己吃一半，老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喂一半，依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，睡后易醒后哭，喜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，但坐不住。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嘴，不是很喜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：能自己吃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嘴，不容易入睡，不喜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李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嘴，并能自己收餐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，但不容易入睡，喜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抢别</w:t>
      </w:r>
      <w:r>
        <w:rPr>
          <w:rFonts w:ascii="宋体" w:eastAsia="宋体" w:hAnsi="MS Mincho" w:cs="宋体"/>
          <w:sz w:val="28"/>
        </w:rPr>
        <w:t>人玩具。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洗手，但不自己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袖子，能自己吃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，但坐不住。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一般自己吃一半，老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喂一半，并能自己收餐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杜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下能和老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一般自己吃，但偶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吕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下能和老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一般自己吃，但偶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喂，不是很容易入睡，喜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，沉浸在自己的童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故事与歌曲中。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汪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玩水，吃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喂，偶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自己吃，能自己收餐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：中午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能自己吃，并能咕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，不是很喜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嘴，并能自己收餐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宝宝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在短短的七天内，就能做到以上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些，真的是很了不起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可明后天是周末，我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有点担心，下周一宝宝来幼儿园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会不会又回到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入园的状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帮忙了，希望在家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宝宝有正确的作息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刚刚养</w:t>
      </w:r>
      <w:r>
        <w:rPr>
          <w:rFonts w:ascii="宋体" w:eastAsia="宋体" w:hAnsi="MS Mincho" w:cs="宋体"/>
          <w:sz w:val="28"/>
        </w:rPr>
        <w:t>成的好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保持，期待宝宝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一天比一天更棒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一个暑假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又要向往常一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天天来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中班的孩子能在</w:t>
      </w:r>
      <w:r>
        <w:rPr>
          <w:rFonts w:ascii="宋体" w:eastAsia="宋体" w:hAnsi="SimSun" w:cs="宋体"/>
          <w:sz w:val="28"/>
        </w:rPr>
        <w:t>欢乐简</w:t>
      </w:r>
      <w:r>
        <w:rPr>
          <w:rFonts w:ascii="宋体" w:eastAsia="宋体" w:hAnsi="MS Mincho" w:cs="宋体"/>
          <w:sz w:val="28"/>
        </w:rPr>
        <w:t>便的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，并培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愿意来园的心境，我园特地安排了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一周的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在室外安排了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多趣味的活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器械，孩子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自由的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自我的玩伴、自由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自我的活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料，尽情的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笑和玩耍。孩子</w:t>
      </w:r>
      <w:r>
        <w:rPr>
          <w:rFonts w:ascii="宋体" w:eastAsia="宋体" w:hAnsi="SimSun" w:cs="宋体"/>
          <w:sz w:val="28"/>
        </w:rPr>
        <w:t>门还</w:t>
      </w:r>
      <w:r>
        <w:rPr>
          <w:rFonts w:ascii="宋体" w:eastAsia="宋体" w:hAnsi="MS Mincho" w:cs="宋体"/>
          <w:sz w:val="28"/>
        </w:rPr>
        <w:t>聚在一</w:t>
      </w:r>
      <w:r>
        <w:rPr>
          <w:rFonts w:ascii="宋体" w:eastAsia="宋体" w:hAnsi="SimSun" w:cs="宋体"/>
          <w:sz w:val="28"/>
        </w:rPr>
        <w:t>齐观</w:t>
      </w:r>
      <w:r>
        <w:rPr>
          <w:rFonts w:ascii="宋体" w:eastAsia="宋体" w:hAnsi="MS Mincho" w:cs="宋体"/>
          <w:sz w:val="28"/>
        </w:rPr>
        <w:t>看教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画片，感受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漫的神奇，孩子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看的津津有味，一个个都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入了漫画的世界。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中，孩子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、玩耍，再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了丰富多彩的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料，孩子能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自由的去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今年的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既保留了以往的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班中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展了形式各异的活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：中班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展了画吧和手工制作吧，大班的的哥哥姐姐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着小班的弟弟妹妹参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幼儿园，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把自我做的礼物送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弟弟妹妹。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，不是一两句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就能做到的，需要教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用心感悟，孩子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从内心中自然流露的才是真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二期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于教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念的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提出了更高的要求，如何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孩子的不一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共同策划喜</w:t>
      </w:r>
      <w:r>
        <w:rPr>
          <w:rFonts w:ascii="宋体" w:eastAsia="宋体" w:hAnsi="SimSun" w:cs="宋体"/>
          <w:sz w:val="28"/>
        </w:rPr>
        <w:t>闻乐见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，真正意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上消除孩子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恐惧症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学第一天，在教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的笑容中，小朋友又回到了熟悉的幼儿园。小班的孩子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师热</w:t>
      </w:r>
      <w:r>
        <w:rPr>
          <w:rFonts w:ascii="宋体" w:eastAsia="宋体" w:hAnsi="MS Mincho" w:cs="宋体"/>
          <w:sz w:val="28"/>
        </w:rPr>
        <w:t>情接待下，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慢慢消失，跟随教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玩起了趣味的游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，个个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上露出了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心的笑容。中班的小朋友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一个寒假后很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意回到幼儿园来学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更多的本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都感到自我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互助方面都有更大的提高。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学第一周的活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感到了上幼儿园的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都把幼儿园当作自我的家。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了《春天》，引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幼儿理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了解春天的特征。运用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春天感受，并能仿</w:t>
      </w:r>
      <w:r>
        <w:rPr>
          <w:rFonts w:ascii="宋体" w:eastAsia="宋体" w:hAnsi="SimSun" w:cs="宋体"/>
          <w:sz w:val="28"/>
        </w:rPr>
        <w:t>编诗</w:t>
      </w:r>
      <w:r>
        <w:rPr>
          <w:rFonts w:ascii="宋体" w:eastAsia="宋体" w:hAnsi="MS Mincho" w:cs="宋体"/>
          <w:sz w:val="28"/>
        </w:rPr>
        <w:t>歌。数学学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感知等量物品的数量不随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物的大小、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色、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及排列形状的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。音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了《春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》幼儿熟悉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美的旋律，学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用清楚、自然、甜美的声音演唱歌曲。培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了在大家面前独立表演的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，享受在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体中歌唱的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趣。健康学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空气更</w:t>
      </w:r>
      <w:r>
        <w:rPr>
          <w:rFonts w:ascii="宋体" w:eastAsia="宋体" w:hAnsi="SimSun" w:cs="宋体"/>
          <w:sz w:val="28"/>
        </w:rPr>
        <w:t>洁净</w:t>
      </w:r>
      <w:r>
        <w:rPr>
          <w:rFonts w:ascii="宋体" w:eastAsia="宋体" w:hAnsi="MS Mincho" w:cs="宋体"/>
          <w:sz w:val="28"/>
        </w:rPr>
        <w:t>》，明白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有空气清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才能保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人体健康，了解抽烟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人体健康和社会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境的危害，建立健康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。社会学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的花园》培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花草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木，了解照料植物的方法。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种养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，能与同伴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商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花草的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一周老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多孩子身上多多少少有些坏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，但也有自己的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光点，而且近期也有几名孩子感冒等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做了一下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孩子在园的表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们这边</w:t>
      </w:r>
      <w:r>
        <w:rPr>
          <w:rFonts w:ascii="宋体" w:eastAsia="宋体" w:hAnsi="MS Mincho" w:cs="宋体"/>
          <w:sz w:val="28"/>
        </w:rPr>
        <w:t>孩子不多，但是老</w:t>
      </w:r>
      <w:r>
        <w:rPr>
          <w:rFonts w:ascii="宋体" w:eastAsia="宋体" w:hAnsi="SimSun" w:cs="宋体"/>
          <w:sz w:val="28"/>
        </w:rPr>
        <w:t>师们还</w:t>
      </w:r>
      <w:r>
        <w:rPr>
          <w:rFonts w:ascii="宋体" w:eastAsia="宋体" w:hAnsi="MS Mincho" w:cs="宋体"/>
          <w:sz w:val="28"/>
        </w:rPr>
        <w:t>是会尽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孩子努力做好各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说这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些孩子自出生以后就没有自己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独在一个陌生的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境下生活，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也算是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的一次小磨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吧！大多数孩子来到园中都会哭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是避免不了的，但是通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一个多月的学</w:t>
      </w:r>
      <w:r>
        <w:rPr>
          <w:rFonts w:ascii="宋体" w:eastAsia="宋体" w:hAnsi="SimSun" w:cs="宋体"/>
          <w:sz w:val="28"/>
        </w:rPr>
        <w:t>习锻炼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们进步</w:t>
      </w:r>
      <w:r>
        <w:rPr>
          <w:rFonts w:ascii="宋体" w:eastAsia="宋体" w:hAnsi="MS Mincho" w:cs="宋体"/>
          <w:sz w:val="28"/>
        </w:rPr>
        <w:t>了不少！那先夸夸大霖和金牛吧！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两个孩子是个很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皮的宝宝，不怎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欢动</w:t>
      </w:r>
      <w:r>
        <w:rPr>
          <w:rFonts w:ascii="宋体" w:eastAsia="宋体" w:hAnsi="MS Mincho" w:cs="宋体"/>
          <w:sz w:val="28"/>
        </w:rPr>
        <w:t>手，是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小冤家，因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一个玩具就能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起手来，但是通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一个多月的相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和共同学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了不少，会和朋友沟通了，不争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玩具也很有礼貌，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的配合和支持，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周新入园的小朋友，因</w:t>
      </w:r>
      <w:r>
        <w:rPr>
          <w:rFonts w:ascii="宋体" w:eastAsia="宋体" w:hAnsi="SimSun" w:cs="宋体"/>
          <w:sz w:val="28"/>
        </w:rPr>
        <w:t>为还</w:t>
      </w:r>
      <w:r>
        <w:rPr>
          <w:rFonts w:ascii="宋体" w:eastAsia="宋体" w:hAnsi="MS Mincho" w:cs="宋体"/>
          <w:sz w:val="28"/>
        </w:rPr>
        <w:t>没有学会和同伴相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，又出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了很多不足，例如：争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玩具，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手打同伴，手很挺快，而且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内向的，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也需要家</w:t>
      </w:r>
      <w:r>
        <w:rPr>
          <w:rFonts w:ascii="宋体" w:eastAsia="宋体" w:hAnsi="SimSun" w:cs="宋体"/>
          <w:sz w:val="28"/>
        </w:rPr>
        <w:t>长积</w:t>
      </w:r>
      <w:r>
        <w:rPr>
          <w:rFonts w:ascii="宋体" w:eastAsia="宋体" w:hAnsi="MS Mincho" w:cs="宋体"/>
          <w:sz w:val="28"/>
        </w:rPr>
        <w:t>极配合我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一教育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度，双方共同配合尽快改掉孩子的坏毛病，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孩子尽快提升，全面培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另一个状况就是：近期有感冒的孩子，而且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个季</w:t>
      </w:r>
      <w:r>
        <w:rPr>
          <w:rFonts w:ascii="宋体" w:eastAsia="宋体" w:hAnsi="SimSun" w:cs="宋体"/>
          <w:sz w:val="28"/>
        </w:rPr>
        <w:t>节还</w:t>
      </w:r>
      <w:r>
        <w:rPr>
          <w:rFonts w:ascii="宋体" w:eastAsia="宋体" w:hAnsi="MS Mincho" w:cs="宋体"/>
          <w:sz w:val="28"/>
        </w:rPr>
        <w:t>是手足口病的高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期，昨天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还强</w:t>
      </w:r>
      <w:r>
        <w:rPr>
          <w:rFonts w:ascii="宋体" w:eastAsia="宋体" w:hAnsi="MS Mincho" w:cs="宋体"/>
          <w:sz w:val="28"/>
        </w:rPr>
        <w:t>烈要求幼儿园做好安全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生工作，但在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一方面，老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也没有大意，做了大量工作，首先孩子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、午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，用高</w:t>
      </w:r>
      <w:r>
        <w:rPr>
          <w:rFonts w:ascii="宋体" w:eastAsia="宋体" w:hAnsi="SimSun" w:cs="宋体"/>
          <w:sz w:val="28"/>
        </w:rPr>
        <w:t>锰</w:t>
      </w:r>
      <w:r>
        <w:rPr>
          <w:rFonts w:ascii="宋体" w:eastAsia="宋体" w:hAnsi="MS Mincho" w:cs="宋体"/>
          <w:sz w:val="28"/>
        </w:rPr>
        <w:t>酸</w:t>
      </w:r>
      <w:r>
        <w:rPr>
          <w:rFonts w:ascii="宋体" w:eastAsia="宋体" w:hAnsi="SimSun" w:cs="宋体"/>
          <w:sz w:val="28"/>
        </w:rPr>
        <w:t>钾</w:t>
      </w:r>
      <w:r>
        <w:rPr>
          <w:rFonts w:ascii="宋体" w:eastAsia="宋体" w:hAnsi="MS Mincho" w:cs="宋体"/>
          <w:sz w:val="28"/>
        </w:rPr>
        <w:t>溶液泡手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菌，下午用</w:t>
      </w:r>
      <w:r>
        <w:rPr>
          <w:rFonts w:ascii="宋体" w:eastAsia="宋体" w:cs="宋体"/>
          <w:sz w:val="28"/>
        </w:rPr>
        <w:t>84</w:t>
      </w:r>
      <w:r>
        <w:rPr>
          <w:rFonts w:ascii="宋体" w:eastAsia="宋体" w:hAnsi="MS Mincho" w:cs="宋体"/>
          <w:sz w:val="28"/>
        </w:rPr>
        <w:t>消毒液清洗地面，有一个孩子咳嗽就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上用体温</w:t>
      </w:r>
      <w:r>
        <w:rPr>
          <w:rFonts w:ascii="宋体" w:eastAsia="宋体" w:hAnsi="SimSun" w:cs="宋体"/>
          <w:sz w:val="28"/>
        </w:rPr>
        <w:t>计测</w:t>
      </w:r>
      <w:r>
        <w:rPr>
          <w:rFonts w:ascii="宋体" w:eastAsia="宋体" w:hAnsi="MS Mincho" w:cs="宋体"/>
          <w:sz w:val="28"/>
        </w:rPr>
        <w:t>量，随</w:t>
      </w:r>
      <w:r>
        <w:rPr>
          <w:rFonts w:ascii="宋体" w:eastAsia="宋体" w:hAnsi="SimSun" w:cs="宋体"/>
          <w:sz w:val="28"/>
        </w:rPr>
        <w:t>时观</w:t>
      </w:r>
      <w:r>
        <w:rPr>
          <w:rFonts w:ascii="宋体" w:eastAsia="宋体" w:hAnsi="MS Mincho" w:cs="宋体"/>
          <w:sz w:val="28"/>
        </w:rPr>
        <w:t>察孩子的状况，周二上午，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心的汪老</w:t>
      </w:r>
      <w:r>
        <w:rPr>
          <w:rFonts w:ascii="宋体" w:eastAsia="宋体" w:hAnsi="SimSun" w:cs="宋体"/>
          <w:sz w:val="28"/>
        </w:rPr>
        <w:t>师发现</w:t>
      </w:r>
      <w:r>
        <w:rPr>
          <w:rFonts w:ascii="宋体" w:eastAsia="宋体" w:hAnsi="MS Mincho" w:cs="宋体"/>
          <w:sz w:val="28"/>
        </w:rPr>
        <w:t>，一个小朋友手上有个痘痘，</w:t>
      </w:r>
      <w:r>
        <w:rPr>
          <w:rFonts w:ascii="宋体" w:eastAsia="宋体" w:hAnsi="SimSun" w:cs="宋体"/>
          <w:sz w:val="28"/>
        </w:rPr>
        <w:t>发现这</w:t>
      </w:r>
      <w:r>
        <w:rPr>
          <w:rFonts w:ascii="宋体" w:eastAsia="宋体" w:hAnsi="MS Mincho" w:cs="宋体"/>
          <w:sz w:val="28"/>
        </w:rPr>
        <w:t>一情况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上向</w:t>
      </w:r>
      <w:r>
        <w:rPr>
          <w:rFonts w:ascii="宋体" w:eastAsia="宋体" w:hAnsi="SimSun" w:cs="宋体"/>
          <w:sz w:val="28"/>
        </w:rPr>
        <w:t>闫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师汇报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毫不犹豫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他去医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室就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，一看没事，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下可放心了。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有个笨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法就是多喝水，而且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心的家</w:t>
      </w:r>
      <w:r>
        <w:rPr>
          <w:rFonts w:ascii="宋体" w:eastAsia="宋体" w:hAnsi="SimSun" w:cs="宋体"/>
          <w:sz w:val="28"/>
        </w:rPr>
        <w:t>长还</w:t>
      </w:r>
      <w:r>
        <w:rPr>
          <w:rFonts w:ascii="宋体" w:eastAsia="宋体" w:hAnsi="MS Mincho" w:cs="宋体"/>
          <w:sz w:val="28"/>
        </w:rPr>
        <w:t>拿来了梨，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孩子熬水喝，在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里表示感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宝宝早上做礼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操，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身体，增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，吃水果，如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后，都要洗手，水杯、毛巾，随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清洗、晾晒、室内通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宝宝在一个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生、安全的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、玩耍，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以上是我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本周工作的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，又没写到的地方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多指教，也希望家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多提宝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极采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下周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上一周幼儿的表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和在园的状况本周老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做了以下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由于近期手足口病呈上升</w:t>
      </w:r>
      <w:r>
        <w:rPr>
          <w:rFonts w:ascii="宋体" w:eastAsia="宋体" w:hAnsi="SimSun" w:cs="宋体"/>
          <w:sz w:val="28"/>
        </w:rPr>
        <w:t>趋势</w:t>
      </w:r>
      <w:r>
        <w:rPr>
          <w:rFonts w:ascii="宋体" w:eastAsia="宋体" w:hAnsi="MS Mincho" w:cs="宋体"/>
          <w:sz w:val="28"/>
        </w:rPr>
        <w:t>，幼儿是一个小弱体，她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容易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，所以我园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是大力做好安全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生工作，力保幼儿在幼儿园不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生任何情况。安全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生第一。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和午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，做早操，保持教室内通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，毛巾杯子晾晒清洗，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上幼儿园，高高</w:t>
      </w:r>
      <w:r>
        <w:rPr>
          <w:rFonts w:ascii="宋体" w:eastAsia="宋体" w:hAnsi="SimSun" w:cs="宋体"/>
          <w:sz w:val="28"/>
        </w:rPr>
        <w:t>兴兴</w:t>
      </w:r>
      <w:r>
        <w:rPr>
          <w:rFonts w:ascii="宋体" w:eastAsia="宋体" w:hAnsi="MS Mincho" w:cs="宋体"/>
          <w:sz w:val="28"/>
        </w:rPr>
        <w:t>回家。孩子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是天真活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情大方的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张扬</w:t>
      </w:r>
      <w:r>
        <w:rPr>
          <w:rFonts w:ascii="宋体" w:eastAsia="宋体" w:hAnsi="MS Mincho" w:cs="宋体"/>
          <w:sz w:val="28"/>
        </w:rPr>
        <w:t>个性的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期。但老</w:t>
      </w:r>
      <w:r>
        <w:rPr>
          <w:rFonts w:ascii="宋体" w:eastAsia="宋体" w:hAnsi="SimSun" w:cs="宋体"/>
          <w:sz w:val="28"/>
        </w:rPr>
        <w:t>师发现</w:t>
      </w:r>
      <w:r>
        <w:rPr>
          <w:rFonts w:ascii="宋体" w:eastAsia="宋体" w:hAnsi="MS Mincho" w:cs="宋体"/>
          <w:sz w:val="28"/>
        </w:rPr>
        <w:t>有些孩子比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内向，不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交流，根据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一情况，老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决定下一星期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一个运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小比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一些小朋友平常玩的玩具，比如：布娃娃小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木等等。有两个小朋友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字拉</w:t>
      </w:r>
      <w:r>
        <w:rPr>
          <w:rFonts w:ascii="宋体" w:eastAsia="宋体" w:hAnsi="SimSun" w:cs="宋体"/>
          <w:sz w:val="28"/>
        </w:rPr>
        <w:t>开进</w:t>
      </w:r>
      <w:r>
        <w:rPr>
          <w:rFonts w:ascii="宋体" w:eastAsia="宋体" w:hAnsi="MS Mincho" w:cs="宋体"/>
          <w:sz w:val="28"/>
        </w:rPr>
        <w:t>行比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西多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利者。通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个小比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念，自信心，提高胆量。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发给</w:t>
      </w:r>
      <w:r>
        <w:rPr>
          <w:rFonts w:ascii="宋体" w:eastAsia="宋体" w:hAnsi="MS Mincho" w:cs="宋体"/>
          <w:sz w:val="28"/>
        </w:rPr>
        <w:t>第一名小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花，激励孩子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更加向上。以上是我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下周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划的想法，</w:t>
      </w:r>
      <w:r>
        <w:rPr>
          <w:rFonts w:ascii="宋体" w:eastAsia="宋体" w:hAnsi="SimSun" w:cs="宋体"/>
          <w:sz w:val="28"/>
        </w:rPr>
        <w:t>还请领导</w:t>
      </w:r>
      <w:r>
        <w:rPr>
          <w:rFonts w:ascii="宋体" w:eastAsia="宋体" w:hAnsi="MS Mincho" w:cs="宋体"/>
          <w:sz w:val="28"/>
        </w:rPr>
        <w:t>多加指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一、本周工作重点：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要求：能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暑假生活，新教室、新老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等内容，与同伴或老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连贯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意表达真正的情感。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以愉快的心情适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假期到新学期的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度；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、能用完整的</w:t>
      </w:r>
      <w:r>
        <w:rPr>
          <w:rFonts w:ascii="宋体" w:eastAsia="宋体" w:hAnsi="SimSun" w:cs="宋体"/>
          <w:sz w:val="28"/>
        </w:rPr>
        <w:t>话讲</w:t>
      </w:r>
      <w:r>
        <w:rPr>
          <w:rFonts w:ascii="宋体" w:eastAsia="宋体" w:hAnsi="MS Mincho" w:cs="宋体"/>
          <w:sz w:val="28"/>
        </w:rPr>
        <w:t>述暑假高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的事情，并学会安静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、知道自己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大了，是幼儿园的中班小朋友，有做哥哥姐姐的光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新教室的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境，了解各区域的位置（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新教室与以前教室的异同），并与新老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建立良好的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系，形成信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、有良好的梳洗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和自理能力，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致有条理的做事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幼儿园的一日常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班上的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志，有小脚丫的地方不可以乱跑，并学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班上的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、能清楚地口述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以内的排列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序，知道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数与倒数。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二、集体活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暑假；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的新教室；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社会活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日生分工；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日生歌数学活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数、倒数；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复习简单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，要求整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迅速能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基本口令作出及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反映（立正、稍息、左右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）；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：一起玩玩以前的游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，学会新游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定幼儿情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幼儿能加入到活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中（以老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新）；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汉语</w:t>
      </w:r>
      <w:r>
        <w:rPr>
          <w:rFonts w:ascii="宋体" w:eastAsia="宋体" w:hAnsi="MS Mincho" w:cs="宋体"/>
          <w:sz w:val="28"/>
        </w:rPr>
        <w:t>拼音：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韵母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安全工作：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幼儿参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个角落并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存在的哪些不安全的地方，我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不可用手去触摸。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https://d.book118.com/727114036025006035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7114036025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幼儿园一周工作总结(通用15篇)</dc:title>
  <dc:subject>总结就是对一个时期的学习、工作或其完成情况进行一次全面系统的回顾和分析的书面材料，它可使零星的、肤浅的、表面的感性认知上升到全面的、系统的、本质的理性认识上来，快快来写一份总结吧。那么总结有什么格式呢</dc:subject>
  <cp:keywords>幼儿园一周工作总结</cp:keywords>
  <cp:revision>0</cp:revision>
</cp:coreProperties>
</file>