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听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评课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动总结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集合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、工作或其完成情况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行一次全面系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和分析的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面材料，它能帮我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构，突出重点，突破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吧。如何把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做到重点突出呢？下面是小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今天下午第一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听了我的《</w:t>
      </w:r>
      <w:r>
        <w:rPr>
          <w:rFonts w:ascii="宋体" w:eastAsia="宋体" w:cs="宋体"/>
          <w:sz w:val="28"/>
          <w:bdr w:val="none" w:sz="0" w:space="0" w:color="auto"/>
        </w:rPr>
        <w:t>2.3</w:t>
      </w:r>
      <w:r>
        <w:rPr>
          <w:rFonts w:ascii="宋体" w:eastAsia="宋体" w:hAnsi="SimSun" w:cs="宋体"/>
          <w:sz w:val="28"/>
          <w:bdr w:val="none" w:sz="0" w:space="0" w:color="auto"/>
        </w:rPr>
        <w:t>绝对值</w:t>
      </w:r>
      <w:r>
        <w:rPr>
          <w:rFonts w:ascii="宋体" w:eastAsia="宋体" w:hAnsi="MS Mincho" w:cs="宋体"/>
          <w:sz w:val="28"/>
          <w:bdr w:val="none" w:sz="0" w:space="0" w:color="auto"/>
        </w:rPr>
        <w:t>》一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，自己感</w:t>
      </w:r>
      <w:r>
        <w:rPr>
          <w:rFonts w:ascii="宋体" w:eastAsia="宋体" w:hAnsi="SimSun" w:cs="宋体"/>
          <w:sz w:val="28"/>
          <w:bdr w:val="none" w:sz="0" w:space="0" w:color="auto"/>
        </w:rPr>
        <w:t>觉讲</w:t>
      </w:r>
      <w:r>
        <w:rPr>
          <w:rFonts w:ascii="宋体" w:eastAsia="宋体" w:hAnsi="MS Mincho" w:cs="宋体"/>
          <w:sz w:val="28"/>
          <w:bdr w:val="none" w:sz="0" w:space="0" w:color="auto"/>
        </w:rPr>
        <w:t>得很不好，下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师们对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课进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指出了我的很多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互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相反数特点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阐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符号不同，数字相同，但数字与数之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的区分有太多不明确，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的形式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只有符号不同。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）概念理解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，利用判断</w:t>
      </w:r>
      <w:r>
        <w:rPr>
          <w:rFonts w:ascii="宋体" w:eastAsia="宋体" w:hAnsi="SimSun" w:cs="宋体"/>
          <w:sz w:val="28"/>
          <w:bdr w:val="none" w:sz="0" w:space="0" w:color="auto"/>
        </w:rPr>
        <w:t>题总结</w:t>
      </w:r>
      <w:r>
        <w:rPr>
          <w:rFonts w:ascii="宋体" w:eastAsia="宋体" w:hAnsi="MS Mincho" w:cs="宋体"/>
          <w:sz w:val="28"/>
          <w:bdr w:val="none" w:sz="0" w:space="0" w:color="auto"/>
        </w:rPr>
        <w:t>相反数的三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不同表述方式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用正确的判断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容易引起学生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）想一想中，</w:t>
      </w:r>
      <w:r>
        <w:rPr>
          <w:rFonts w:ascii="宋体" w:eastAsia="宋体" w:cs="宋体"/>
          <w:sz w:val="28"/>
          <w:bdr w:val="none" w:sz="0" w:space="0" w:color="auto"/>
        </w:rPr>
        <w:t>|a|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太抽象，学生不能明确意思，可以在数</w:t>
      </w:r>
      <w:r>
        <w:rPr>
          <w:rFonts w:ascii="宋体" w:eastAsia="宋体" w:hAnsi="SimSun" w:cs="宋体"/>
          <w:sz w:val="28"/>
          <w:bdr w:val="none" w:sz="0" w:space="0" w:color="auto"/>
        </w:rPr>
        <w:t>轴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。当堂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中，用字母代替数超出了学生的理解范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，学生不容易接受。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）整个教学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程太快，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完一个内容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学生再思考，再深化；</w:t>
      </w:r>
      <w:r>
        <w:rPr>
          <w:rFonts w:ascii="宋体" w:eastAsia="宋体" w:hAnsi="SimSun" w:cs="宋体"/>
          <w:sz w:val="28"/>
          <w:bdr w:val="none" w:sz="0" w:space="0" w:color="auto"/>
        </w:rPr>
        <w:t>训练时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学生足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去思考，去表达，去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手写，将所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内容融入自己的知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构。当堂</w:t>
      </w:r>
      <w:r>
        <w:rPr>
          <w:rFonts w:ascii="宋体" w:eastAsia="宋体" w:hAnsi="SimSun" w:cs="宋体"/>
          <w:sz w:val="28"/>
          <w:bdr w:val="none" w:sz="0" w:space="0" w:color="auto"/>
        </w:rPr>
        <w:t>检测时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应让</w:t>
      </w:r>
      <w:r>
        <w:rPr>
          <w:rFonts w:ascii="宋体" w:eastAsia="宋体" w:hAnsi="MS Mincho" w:cs="宋体"/>
          <w:sz w:val="28"/>
          <w:bdr w:val="none" w:sz="0" w:space="0" w:color="auto"/>
        </w:rPr>
        <w:t>学生做完后，再口答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一答案。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）例</w:t>
      </w:r>
      <w:r>
        <w:rPr>
          <w:rFonts w:ascii="宋体" w:eastAsia="宋体" w:hAnsi="SimSun" w:cs="宋体"/>
          <w:sz w:val="28"/>
          <w:bdr w:val="none" w:sz="0" w:space="0" w:color="auto"/>
        </w:rPr>
        <w:t>题应</w:t>
      </w:r>
      <w:r>
        <w:rPr>
          <w:rFonts w:ascii="宋体" w:eastAsia="宋体" w:hAnsi="MS Mincho" w:cs="宋体"/>
          <w:sz w:val="28"/>
          <w:bdr w:val="none" w:sz="0" w:space="0" w:color="auto"/>
        </w:rPr>
        <w:t>只出示一个范例，更多地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学生根据范例去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）提</w:t>
      </w:r>
      <w:r>
        <w:rPr>
          <w:rFonts w:ascii="宋体" w:eastAsia="宋体" w:hAnsi="SimSun" w:cs="宋体"/>
          <w:sz w:val="28"/>
          <w:bdr w:val="none" w:sz="0" w:space="0" w:color="auto"/>
        </w:rPr>
        <w:t>问时应</w:t>
      </w:r>
      <w:r>
        <w:rPr>
          <w:rFonts w:ascii="宋体" w:eastAsia="宋体" w:hAnsi="MS Mincho" w:cs="宋体"/>
          <w:sz w:val="28"/>
          <w:bdr w:val="none" w:sz="0" w:space="0" w:color="auto"/>
        </w:rPr>
        <w:t>根据</w:t>
      </w:r>
      <w:r>
        <w:rPr>
          <w:rFonts w:ascii="宋体" w:eastAsia="宋体" w:hAnsi="SimSun" w:cs="宋体"/>
          <w:sz w:val="28"/>
          <w:bdr w:val="none" w:sz="0" w:space="0" w:color="auto"/>
        </w:rPr>
        <w:t>问题难</w:t>
      </w:r>
      <w:r>
        <w:rPr>
          <w:rFonts w:ascii="宋体" w:eastAsia="宋体" w:hAnsi="MS Mincho" w:cs="宋体"/>
          <w:sz w:val="28"/>
          <w:bdr w:val="none" w:sz="0" w:space="0" w:color="auto"/>
        </w:rPr>
        <w:t>易程度，提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全体学生参与到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堂中，使更多的学生理解所学内容。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）学生</w:t>
      </w:r>
      <w:r>
        <w:rPr>
          <w:rFonts w:ascii="宋体" w:eastAsia="宋体" w:hAnsi="SimSun" w:cs="宋体"/>
          <w:sz w:val="28"/>
          <w:bdr w:val="none" w:sz="0" w:space="0" w:color="auto"/>
        </w:rPr>
        <w:t>练习时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深入学生中</w:t>
      </w:r>
      <w:r>
        <w:rPr>
          <w:rFonts w:ascii="宋体" w:eastAsia="宋体" w:hAnsi="SimSun" w:cs="宋体"/>
          <w:sz w:val="28"/>
          <w:bdr w:val="none" w:sz="0" w:space="0" w:color="auto"/>
        </w:rPr>
        <w:t>间观</w:t>
      </w:r>
      <w:r>
        <w:rPr>
          <w:rFonts w:ascii="宋体" w:eastAsia="宋体" w:hAnsi="MS Mincho" w:cs="宋体"/>
          <w:sz w:val="28"/>
          <w:bdr w:val="none" w:sz="0" w:space="0" w:color="auto"/>
        </w:rPr>
        <w:t>察他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情况，并根据情况及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作出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堂回答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学生一个明确的反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。很多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如果学生出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了分歧，</w:t>
      </w:r>
      <w:r>
        <w:rPr>
          <w:rFonts w:ascii="宋体" w:eastAsia="宋体" w:hAnsi="SimSun" w:cs="宋体"/>
          <w:sz w:val="28"/>
          <w:bdr w:val="none" w:sz="0" w:space="0" w:color="auto"/>
        </w:rPr>
        <w:t>应该让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形成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一正确的答案。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</w:t>
      </w:r>
      <w:r>
        <w:rPr>
          <w:rFonts w:ascii="宋体" w:eastAsia="宋体" w:hAnsi="SimSun" w:cs="宋体"/>
          <w:sz w:val="28"/>
          <w:bdr w:val="none" w:sz="0" w:space="0" w:color="auto"/>
        </w:rPr>
        <w:t>这节课</w:t>
      </w:r>
      <w:r>
        <w:rPr>
          <w:rFonts w:ascii="宋体" w:eastAsia="宋体" w:hAnsi="MS Mincho" w:cs="宋体"/>
          <w:sz w:val="28"/>
          <w:bdr w:val="none" w:sz="0" w:space="0" w:color="auto"/>
        </w:rPr>
        <w:t>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，我想最重要的原因就是我太以自我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中心，从自己的角度主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地判断学生的知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水平，不能以学生真正的知</w:t>
      </w:r>
      <w:r>
        <w:rPr>
          <w:rFonts w:ascii="宋体" w:eastAsia="宋体" w:hAnsi="SimSun" w:cs="宋体"/>
          <w:sz w:val="28"/>
          <w:bdr w:val="none" w:sz="0" w:space="0" w:color="auto"/>
        </w:rPr>
        <w:t>识为</w:t>
      </w:r>
      <w:r>
        <w:rPr>
          <w:rFonts w:ascii="宋体" w:eastAsia="宋体" w:hAnsi="MS Mincho" w:cs="宋体"/>
          <w:sz w:val="28"/>
          <w:bdr w:val="none" w:sz="0" w:space="0" w:color="auto"/>
        </w:rPr>
        <w:t>基本出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点，在今后的教学中，我会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真改正，避免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再次出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了全面提升幼儿园的教育教学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量，促使青年教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水平的提高，我园于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青春之杯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，此次通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级组</w:t>
      </w:r>
      <w:r>
        <w:rPr>
          <w:rFonts w:ascii="宋体" w:eastAsia="宋体" w:hAnsi="MS Mincho" w:cs="宋体"/>
          <w:sz w:val="28"/>
          <w:bdr w:val="none" w:sz="0" w:space="0" w:color="auto"/>
        </w:rPr>
        <w:t>初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共推出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位青年教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参加，下面就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做一个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，可以看出我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，在不同的程度上，有了一定的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，但是没有达到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期的效果，本次活</w:t>
      </w:r>
      <w:r>
        <w:rPr>
          <w:rFonts w:ascii="宋体" w:eastAsia="宋体" w:hAnsi="SimSun" w:cs="宋体"/>
          <w:sz w:val="28"/>
          <w:bdr w:val="none" w:sz="0" w:space="0" w:color="auto"/>
        </w:rPr>
        <w:t>动评</w:t>
      </w:r>
      <w:r>
        <w:rPr>
          <w:rFonts w:ascii="宋体" w:eastAsia="宋体" w:hAnsi="MS Mincho" w:cs="宋体"/>
          <w:sz w:val="28"/>
          <w:bdr w:val="none" w:sz="0" w:space="0" w:color="auto"/>
        </w:rPr>
        <w:t>出了一</w:t>
      </w:r>
      <w:r>
        <w:rPr>
          <w:rFonts w:ascii="宋体" w:eastAsia="宋体" w:hAnsi="SimSun" w:cs="宋体"/>
          <w:sz w:val="28"/>
          <w:bdr w:val="none" w:sz="0" w:space="0" w:color="auto"/>
        </w:rPr>
        <w:t>节优</w:t>
      </w:r>
      <w:r>
        <w:rPr>
          <w:rFonts w:ascii="宋体" w:eastAsia="宋体" w:hAnsi="MS Mincho" w:cs="宋体"/>
          <w:sz w:val="28"/>
          <w:bdr w:val="none" w:sz="0" w:space="0" w:color="auto"/>
        </w:rPr>
        <w:t>秀活</w:t>
      </w:r>
      <w:r>
        <w:rPr>
          <w:rFonts w:ascii="宋体" w:eastAsia="宋体" w:hAnsi="SimSun" w:cs="宋体"/>
          <w:sz w:val="28"/>
          <w:bdr w:val="none" w:sz="0" w:space="0" w:color="auto"/>
        </w:rPr>
        <w:t>动课</w:t>
      </w:r>
      <w:r>
        <w:rPr>
          <w:rFonts w:ascii="宋体" w:eastAsia="宋体" w:hAnsi="MS Mincho" w:cs="宋体"/>
          <w:sz w:val="28"/>
          <w:bdr w:val="none" w:sz="0" w:space="0" w:color="auto"/>
        </w:rPr>
        <w:t>。那就是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燕妮老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的《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送信息》活</w:t>
      </w:r>
      <w:r>
        <w:rPr>
          <w:rFonts w:ascii="宋体" w:eastAsia="宋体" w:hAnsi="SimSun" w:cs="宋体"/>
          <w:sz w:val="28"/>
          <w:bdr w:val="none" w:sz="0" w:space="0" w:color="auto"/>
        </w:rPr>
        <w:t>动课</w:t>
      </w:r>
      <w:r>
        <w:rPr>
          <w:rFonts w:ascii="宋体" w:eastAsia="宋体" w:hAnsi="MS Mincho" w:cs="宋体"/>
          <w:sz w:val="28"/>
          <w:bdr w:val="none" w:sz="0" w:space="0" w:color="auto"/>
        </w:rPr>
        <w:t>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内容丰富，幼儿参与性高，教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中善于引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里再次提出表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体上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很好，能和孩子融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一体，</w:t>
      </w:r>
      <w:r>
        <w:rPr>
          <w:rFonts w:ascii="宋体" w:eastAsia="宋体" w:hAnsi="SimSun" w:cs="宋体"/>
          <w:sz w:val="28"/>
          <w:bdr w:val="none" w:sz="0" w:space="0" w:color="auto"/>
        </w:rPr>
        <w:t>贺红</w:t>
      </w:r>
      <w:r>
        <w:rPr>
          <w:rFonts w:ascii="宋体" w:eastAsia="宋体" w:hAnsi="MS Mincho" w:cs="宋体"/>
          <w:sz w:val="28"/>
          <w:bdr w:val="none" w:sz="0" w:space="0" w:color="auto"/>
        </w:rPr>
        <w:t>霞、陶</w:t>
      </w:r>
      <w:r>
        <w:rPr>
          <w:rFonts w:ascii="宋体" w:eastAsia="宋体" w:hAnsi="SimSun" w:cs="宋体"/>
          <w:sz w:val="28"/>
          <w:bdr w:val="none" w:sz="0" w:space="0" w:color="auto"/>
        </w:rPr>
        <w:t>洁晓课</w:t>
      </w:r>
      <w:r>
        <w:rPr>
          <w:rFonts w:ascii="宋体" w:eastAsia="宋体" w:hAnsi="MS Mincho" w:cs="宋体"/>
          <w:sz w:val="28"/>
          <w:bdr w:val="none" w:sz="0" w:space="0" w:color="auto"/>
        </w:rPr>
        <w:t>件做的不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等等，但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有待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一、主要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教材的深度把握不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，也就是教材分析不透。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教材本身分析不到位，不理解教材的含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，教材想要干什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孩子的分析不到位，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本班孩子已有的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分析的不到位，孩子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了解到什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程度教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心里没有把握，所以活</w:t>
      </w:r>
      <w:r>
        <w:rPr>
          <w:rFonts w:ascii="宋体" w:eastAsia="宋体" w:hAnsi="SimSun" w:cs="宋体"/>
          <w:sz w:val="28"/>
          <w:bdr w:val="none" w:sz="0" w:space="0" w:color="auto"/>
        </w:rPr>
        <w:t>动课设计应结</w:t>
      </w:r>
      <w:r>
        <w:rPr>
          <w:rFonts w:ascii="宋体" w:eastAsia="宋体" w:hAnsi="MS Mincho" w:cs="宋体"/>
          <w:sz w:val="28"/>
          <w:bdr w:val="none" w:sz="0" w:space="0" w:color="auto"/>
        </w:rPr>
        <w:t>合本班孩子的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情况做相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教材的重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点把握不住，一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上下来，自己都不知道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，只注重形式，花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多内涵少。部分年青教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充分，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堂教学的效率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站位：活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不能切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的站在孩子的角度考</w:t>
      </w:r>
      <w:r>
        <w:rPr>
          <w:rFonts w:ascii="宋体" w:eastAsia="宋体" w:hAnsi="SimSun" w:cs="宋体"/>
          <w:sz w:val="28"/>
          <w:bdr w:val="none" w:sz="0" w:space="0" w:color="auto"/>
        </w:rPr>
        <w:t>虑问题</w:t>
      </w:r>
      <w:r>
        <w:rPr>
          <w:rFonts w:ascii="宋体" w:eastAsia="宋体" w:hAnsi="MS Mincho" w:cs="宋体"/>
          <w:sz w:val="28"/>
          <w:bdr w:val="none" w:sz="0" w:space="0" w:color="auto"/>
        </w:rPr>
        <w:t>，如：幼儿坐位的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放，是否考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到孩子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出的方便，小椅子的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放是否需要等等。同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要》、《指南》的学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理解，真正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立起新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点，以幼儿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主体，以促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本，如在活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中教具的提供，首先要考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孩子的能力提供不同的操作材料，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个孩子，都能找到适合自己的操作材料，其次，材料的提供方式上，有些是可以事先放好的，可在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好，不可以在事前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放，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好出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的方式方法。教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的眼中要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注所有的孩子，不要只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注部分孩子。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的提出，教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要注意有效性、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放性，从几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动课</w:t>
      </w:r>
      <w:r>
        <w:rPr>
          <w:rFonts w:ascii="宋体" w:eastAsia="宋体" w:hAnsi="MS Mincho" w:cs="宋体"/>
          <w:sz w:val="28"/>
          <w:bdr w:val="none" w:sz="0" w:space="0" w:color="auto"/>
        </w:rPr>
        <w:t>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可以看出，我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没有切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地从孩子的角度去思考，活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中提出的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封</w:t>
      </w:r>
      <w:r>
        <w:rPr>
          <w:rFonts w:ascii="宋体" w:eastAsia="宋体" w:hAnsi="SimSun" w:cs="宋体"/>
          <w:sz w:val="28"/>
          <w:bdr w:val="none" w:sz="0" w:space="0" w:color="auto"/>
        </w:rPr>
        <w:t>闭</w:t>
      </w:r>
      <w:r>
        <w:rPr>
          <w:rFonts w:ascii="宋体" w:eastAsia="宋体" w:hAnsi="MS Mincho" w:cs="宋体"/>
          <w:sz w:val="28"/>
          <w:bdr w:val="none" w:sz="0" w:space="0" w:color="auto"/>
        </w:rPr>
        <w:t>，有的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在没提出前，答案先告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了孩子，你想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回答，你的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中起到了怎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的作用，能否起到激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孩子参与的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些都是需要引起我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思考的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的回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策略：教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不等于重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是不要重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错误语</w:t>
      </w:r>
      <w:r>
        <w:rPr>
          <w:rFonts w:ascii="宋体" w:eastAsia="宋体" w:hAnsi="MS Mincho" w:cs="宋体"/>
          <w:sz w:val="28"/>
          <w:bdr w:val="none" w:sz="0" w:space="0" w:color="auto"/>
        </w:rPr>
        <w:t>言，教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在随机提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和随机引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性的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言中，要在孩子回答的基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行拓展延伸，使孩子的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言和原有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得到提升。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、情境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的生活性。活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程情景的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合幼儿已有的生活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，陶行知曾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：生活即教育，所以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的教育教学离不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、在活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程中，有的教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多，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致孩子的参与性相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偏少；有的启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性相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，灌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的痕迹比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。在活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没有充分体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出《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要》、《指南》精神，即教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作用，孩子在活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中的主体性。在活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没有充分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幼儿学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点掌握得不准确，知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丰富，希望老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于把握不住的知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好好的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一下相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工具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、几点建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注重研究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准和教材，教材是我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教学中的主要参考，我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既要充分学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、研究、利用教材，但不能局限于教材，要做教材的研究和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者，不做教材的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使用者。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、要注重研究孩子，孩子是我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教学的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教学的主体，以孩子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要研究孩子、了解孩子、熟悉孩子，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在教学中我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做到心中有数、分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管理、因材施教，整体提高教学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、要注重研究教学，也就是教学方法和教育技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准和教材与孩子之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梁，也正是老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的作用所在，良好的教学方法和教育技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可以促使孩子的快速成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，起到事半而功倍的效果。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、有效教学理念有待增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要》和《指南》，扎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做到把有效教学要求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穿于教育教学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把理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合起来，要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着新的教学理念：以生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本去研究去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的教学方式要有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程中要学会能以孩子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孩子学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；在教学中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注意引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孩子参与到活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程之中，注重孩子的个性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、希望老</w:t>
      </w:r>
      <w:r>
        <w:rPr>
          <w:rFonts w:ascii="宋体" w:eastAsia="宋体" w:hAnsi="SimSun" w:cs="宋体"/>
          <w:sz w:val="28"/>
          <w:bdr w:val="none" w:sz="0" w:space="0" w:color="auto"/>
        </w:rPr>
        <w:t>师们认</w:t>
      </w:r>
      <w:r>
        <w:rPr>
          <w:rFonts w:ascii="宋体" w:eastAsia="宋体" w:hAnsi="MS Mincho" w:cs="宋体"/>
          <w:sz w:val="28"/>
          <w:bdr w:val="none" w:sz="0" w:space="0" w:color="auto"/>
        </w:rPr>
        <w:t>真研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陶行知的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六个解放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，解放儿童的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能想；解放孩子的双手，使他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能做；解放孩子的眼睛，使他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能看；解放孩子的嘴，使他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；解放孩子的空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能到大自然大社会中取得更丰富的学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；解放他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，不把他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填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次青春之杯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比活</w:t>
      </w:r>
      <w:r>
        <w:rPr>
          <w:rFonts w:ascii="宋体" w:eastAsia="宋体" w:hAnsi="SimSun" w:cs="宋体"/>
          <w:sz w:val="28"/>
          <w:bdr w:val="none" w:sz="0" w:space="0" w:color="auto"/>
        </w:rPr>
        <w:t>动虽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束，但是，我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堂教学研究永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都不会画上句号，希望各位教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把本次的比</w:t>
      </w:r>
      <w:r>
        <w:rPr>
          <w:rFonts w:ascii="宋体" w:eastAsia="宋体" w:hAnsi="SimSun" w:cs="宋体"/>
          <w:sz w:val="28"/>
          <w:bdr w:val="none" w:sz="0" w:space="0" w:color="auto"/>
        </w:rPr>
        <w:t>赛结</w:t>
      </w:r>
      <w:r>
        <w:rPr>
          <w:rFonts w:ascii="宋体" w:eastAsia="宋体" w:hAnsi="MS Mincho" w:cs="宋体"/>
          <w:sz w:val="28"/>
          <w:bdr w:val="none" w:sz="0" w:space="0" w:color="auto"/>
        </w:rPr>
        <w:t>果当作今后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斗的一个新起点，不断努力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堂教学，提高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水平，提高教学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本学期听了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多位老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都听到了，并做了及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，在参加培</w:t>
      </w:r>
      <w:r>
        <w:rPr>
          <w:rFonts w:ascii="宋体" w:eastAsia="宋体" w:hAnsi="SimSun" w:cs="宋体"/>
          <w:sz w:val="28"/>
          <w:bdr w:val="none" w:sz="0" w:space="0" w:color="auto"/>
        </w:rPr>
        <w:t>训时</w:t>
      </w:r>
      <w:r>
        <w:rPr>
          <w:rFonts w:ascii="宋体" w:eastAsia="宋体" w:hAnsi="MS Mincho" w:cs="宋体"/>
          <w:sz w:val="28"/>
          <w:bdr w:val="none" w:sz="0" w:space="0" w:color="auto"/>
        </w:rPr>
        <w:t>也听了一些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，达到了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。下面就将本学期听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工作作如下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一、从教学基本功方面：如：板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、普通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件制作、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言描述等，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都做得很好。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改的落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情况看，大部分老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都能以学生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主体，老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学生能力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核心，寓德育于教学之中。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三、从教材的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理来看；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位授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都能正确把握教材，有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造性的使用教材。使所受内容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近生活。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四、从教学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程看，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都能做到，目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明确，重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点突出，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生互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，有小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能分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次布置。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五、从教学效果看，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位授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都做到了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授知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学生的能力，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基本达到了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期的目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，完成了教学任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。另外，培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训时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听的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都很精彩，能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我从中学到一些教学的技巧，受益匪浅。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本学期的听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发现还</w:t>
      </w:r>
      <w:r>
        <w:rPr>
          <w:rFonts w:ascii="宋体" w:eastAsia="宋体" w:hAnsi="MS Mincho" w:cs="宋体"/>
          <w:sz w:val="28"/>
          <w:bdr w:val="none" w:sz="0" w:space="0" w:color="auto"/>
        </w:rPr>
        <w:t>存在一些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，主要表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在以下几个方面：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一、教学基本功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够过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硬，就拿我自身来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，教学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不足，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教材没有完全吃透。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要把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堂真正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还给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堂是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起来，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自参与到学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中，而不是我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师牵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着他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三、我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在学生的能力培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上下点功夫，多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们传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授方法。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，尽自己最大的努力。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，可以看作是本学期工作的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影。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一学期我</w:t>
      </w:r>
      <w:r>
        <w:rPr>
          <w:rFonts w:ascii="宋体" w:eastAsia="宋体" w:hAnsi="SimSun" w:cs="宋体"/>
          <w:sz w:val="28"/>
          <w:bdr w:val="none" w:sz="0" w:space="0" w:color="auto"/>
        </w:rPr>
        <w:t>们语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主要在上</w:t>
      </w:r>
      <w:r>
        <w:rPr>
          <w:rFonts w:ascii="宋体" w:eastAsia="宋体" w:hAnsi="SimSun" w:cs="宋体"/>
          <w:sz w:val="28"/>
          <w:bdr w:val="none" w:sz="0" w:space="0" w:color="auto"/>
        </w:rPr>
        <w:t>课评课</w:t>
      </w:r>
      <w:r>
        <w:rPr>
          <w:rFonts w:ascii="宋体" w:eastAsia="宋体" w:hAnsi="MS Mincho" w:cs="宋体"/>
          <w:sz w:val="28"/>
          <w:bdr w:val="none" w:sz="0" w:space="0" w:color="auto"/>
        </w:rPr>
        <w:t>两方面工作下了一定的工夫。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堂教学是主渠道主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地，是教学教研工作的重中之重，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地主要在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堂教学中，因而我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非常重</w:t>
      </w:r>
      <w:r>
        <w:rPr>
          <w:rFonts w:ascii="宋体" w:eastAsia="宋体" w:hAnsi="SimSun" w:cs="宋体"/>
          <w:sz w:val="28"/>
          <w:bdr w:val="none" w:sz="0" w:space="0" w:color="auto"/>
        </w:rPr>
        <w:t>视课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堂教学的研究。扎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而有效地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堂教学，不</w:t>
      </w:r>
      <w:r>
        <w:rPr>
          <w:rFonts w:ascii="宋体" w:eastAsia="宋体" w:hAnsi="SimSun" w:cs="宋体"/>
          <w:sz w:val="28"/>
          <w:bdr w:val="none" w:sz="0" w:space="0" w:color="auto"/>
        </w:rPr>
        <w:t>仅为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才能的施展提供了一个自我挑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的舞台，更是培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习实</w:t>
      </w:r>
      <w:r>
        <w:rPr>
          <w:rFonts w:ascii="宋体" w:eastAsia="宋体" w:hAnsi="MS Mincho" w:cs="宋体"/>
          <w:sz w:val="28"/>
          <w:bdr w:val="none" w:sz="0" w:space="0" w:color="auto"/>
        </w:rPr>
        <w:t>践基地。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九月是本学期第一个教学月，我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首先迎来了教研室老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来校</w:t>
      </w:r>
      <w:r>
        <w:rPr>
          <w:rFonts w:ascii="宋体" w:eastAsia="宋体" w:hAnsi="SimSun" w:cs="宋体"/>
          <w:sz w:val="28"/>
          <w:bdr w:val="none" w:sz="0" w:space="0" w:color="auto"/>
        </w:rPr>
        <w:t>视导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三位老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参与了上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，其余老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在本年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段听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都聆听了教研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反映收益良多。十月份学校的一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也是我</w:t>
      </w:r>
      <w:r>
        <w:rPr>
          <w:rFonts w:ascii="宋体" w:eastAsia="宋体" w:hAnsi="SimSun" w:cs="宋体"/>
          <w:sz w:val="28"/>
          <w:bdr w:val="none" w:sz="0" w:space="0" w:color="auto"/>
        </w:rPr>
        <w:t>们语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得第一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，全体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，包括于主任，共七人参加。做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之前，召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针对这轮课</w:t>
      </w:r>
      <w:r>
        <w:rPr>
          <w:rFonts w:ascii="宋体" w:eastAsia="宋体" w:hAnsi="MS Mincho" w:cs="宋体"/>
          <w:sz w:val="28"/>
          <w:bdr w:val="none" w:sz="0" w:space="0" w:color="auto"/>
        </w:rPr>
        <w:t>的教研会，要求老</w:t>
      </w:r>
      <w:r>
        <w:rPr>
          <w:rFonts w:ascii="宋体" w:eastAsia="宋体" w:hAnsi="SimSun" w:cs="宋体"/>
          <w:sz w:val="28"/>
          <w:bdr w:val="none" w:sz="0" w:space="0" w:color="auto"/>
        </w:rPr>
        <w:t>师们结</w:t>
      </w:r>
      <w:r>
        <w:rPr>
          <w:rFonts w:ascii="宋体" w:eastAsia="宋体" w:hAnsi="MS Mincho" w:cs="宋体"/>
          <w:sz w:val="28"/>
          <w:bdr w:val="none" w:sz="0" w:space="0" w:color="auto"/>
        </w:rPr>
        <w:t>合九月</w:t>
      </w:r>
      <w:r>
        <w:rPr>
          <w:rFonts w:ascii="宋体" w:eastAsia="宋体" w:hAnsi="SimSun" w:cs="宋体"/>
          <w:sz w:val="28"/>
          <w:bdr w:val="none" w:sz="0" w:space="0" w:color="auto"/>
        </w:rPr>
        <w:t>视导课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，根据教研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的指点，改正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发扬长处</w:t>
      </w:r>
      <w:r>
        <w:rPr>
          <w:rFonts w:ascii="宋体" w:eastAsia="宋体" w:hAnsi="MS Mincho" w:cs="宋体"/>
          <w:sz w:val="28"/>
          <w:bdr w:val="none" w:sz="0" w:space="0" w:color="auto"/>
        </w:rPr>
        <w:t>，精心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，夯</w:t>
      </w:r>
      <w:r>
        <w:rPr>
          <w:rFonts w:ascii="宋体" w:eastAsia="宋体" w:hAnsi="SimSun" w:cs="宋体"/>
          <w:sz w:val="28"/>
          <w:bdr w:val="none" w:sz="0" w:space="0" w:color="auto"/>
        </w:rPr>
        <w:t>实训练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现语</w:t>
      </w:r>
      <w:r>
        <w:rPr>
          <w:rFonts w:ascii="宋体" w:eastAsia="宋体" w:hAnsi="MS Mincho" w:cs="宋体"/>
          <w:sz w:val="28"/>
          <w:bdr w:val="none" w:sz="0" w:space="0" w:color="auto"/>
        </w:rPr>
        <w:t>文味，并以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虎泉老</w:t>
      </w:r>
      <w:r>
        <w:rPr>
          <w:rFonts w:ascii="宋体" w:eastAsia="宋体" w:hAnsi="SimSun" w:cs="宋体"/>
          <w:sz w:val="28"/>
          <w:bdr w:val="none" w:sz="0" w:space="0" w:color="auto"/>
        </w:rPr>
        <w:t>师视导课为</w:t>
      </w:r>
      <w:r>
        <w:rPr>
          <w:rFonts w:ascii="宋体" w:eastAsia="宋体" w:hAnsi="MS Mincho" w:cs="宋体"/>
          <w:sz w:val="28"/>
          <w:bdr w:val="none" w:sz="0" w:space="0" w:color="auto"/>
        </w:rPr>
        <w:t>例，指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如何打造高效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堂，提高学生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这轮课结</w:t>
      </w:r>
      <w:r>
        <w:rPr>
          <w:rFonts w:ascii="宋体" w:eastAsia="宋体" w:hAnsi="MS Mincho" w:cs="宋体"/>
          <w:sz w:val="28"/>
          <w:bdr w:val="none" w:sz="0" w:space="0" w:color="auto"/>
        </w:rPr>
        <w:t>束，一年二班，三年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可圈可点，而其余的四</w:t>
      </w:r>
      <w:r>
        <w:rPr>
          <w:rFonts w:ascii="宋体" w:eastAsia="宋体" w:hAnsi="SimSun" w:cs="宋体"/>
          <w:sz w:val="28"/>
          <w:bdr w:val="none" w:sz="0" w:space="0" w:color="auto"/>
        </w:rPr>
        <w:t>节课问题</w:t>
      </w:r>
      <w:r>
        <w:rPr>
          <w:rFonts w:ascii="宋体" w:eastAsia="宋体" w:hAnsi="MS Mincho" w:cs="宋体"/>
          <w:sz w:val="28"/>
          <w:bdr w:val="none" w:sz="0" w:space="0" w:color="auto"/>
        </w:rPr>
        <w:t>仍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多，尚待改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。于是，十一月份的教研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就确定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完成，主要目的是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十月份出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加以整改。老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虚心接受意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，并加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同学段老</w:t>
      </w:r>
      <w:r>
        <w:rPr>
          <w:rFonts w:ascii="宋体" w:eastAsia="宋体" w:hAnsi="SimSun" w:cs="宋体"/>
          <w:sz w:val="28"/>
          <w:bdr w:val="none" w:sz="0" w:space="0" w:color="auto"/>
        </w:rPr>
        <w:t>师间</w:t>
      </w:r>
      <w:r>
        <w:rPr>
          <w:rFonts w:ascii="宋体" w:eastAsia="宋体" w:hAnsi="MS Mincho" w:cs="宋体"/>
          <w:sz w:val="28"/>
          <w:bdr w:val="none" w:sz="0" w:space="0" w:color="auto"/>
        </w:rPr>
        <w:t>的研究。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果，四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都取得了不同程度的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婧、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虎泉老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亮点</w:t>
      </w:r>
      <w:r>
        <w:rPr>
          <w:rFonts w:ascii="宋体" w:eastAsia="宋体" w:hAnsi="SimSun" w:cs="宋体"/>
          <w:sz w:val="28"/>
          <w:bdr w:val="none" w:sz="0" w:space="0" w:color="auto"/>
        </w:rPr>
        <w:t>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得了听</w:t>
      </w:r>
      <w:r>
        <w:rPr>
          <w:rFonts w:ascii="宋体" w:eastAsia="宋体" w:hAnsi="SimSun" w:cs="宋体"/>
          <w:sz w:val="28"/>
          <w:bdr w:val="none" w:sz="0" w:space="0" w:color="auto"/>
        </w:rPr>
        <w:t>课领导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，刘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也有了大幅度的提高，</w:t>
      </w:r>
      <w:r>
        <w:rPr>
          <w:rFonts w:ascii="宋体" w:eastAsia="宋体" w:hAnsi="SimSun" w:cs="宋体"/>
          <w:sz w:val="28"/>
          <w:bdr w:val="none" w:sz="0" w:space="0" w:color="auto"/>
        </w:rPr>
        <w:t>闫军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然在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有待商榷，但他大胆构思、勇于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践，并且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于将小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合作的形式，在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后，呈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堂上。十二月二十三日，</w:t>
      </w:r>
      <w:r>
        <w:rPr>
          <w:rFonts w:ascii="宋体" w:eastAsia="宋体" w:hAnsi="SimSun" w:cs="宋体"/>
          <w:sz w:val="28"/>
          <w:bdr w:val="none" w:sz="0" w:space="0" w:color="auto"/>
        </w:rPr>
        <w:t>贾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，于洪波老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和我又将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教版三年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的一篇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文三个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在全校老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面前，反映出了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貌，也充分体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了我校的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学理念，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奠基，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展引路。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们认为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上好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也是一名教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的基本素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，因此，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学期我教研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也把如何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重点工作。所</w:t>
      </w:r>
      <w:r>
        <w:rPr>
          <w:rFonts w:ascii="宋体" w:eastAsia="宋体" w:hAnsi="SimSun" w:cs="宋体"/>
          <w:sz w:val="28"/>
          <w:bdr w:val="none" w:sz="0" w:space="0" w:color="auto"/>
        </w:rPr>
        <w:t>谓评课</w:t>
      </w:r>
      <w:r>
        <w:rPr>
          <w:rFonts w:ascii="宋体" w:eastAsia="宋体" w:hAnsi="MS Mincho" w:cs="宋体"/>
          <w:sz w:val="28"/>
          <w:bdr w:val="none" w:sz="0" w:space="0" w:color="auto"/>
        </w:rPr>
        <w:t>，是指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得失及其原因做中肯的分析和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估，并且能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从教育理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的高度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堂上的教育行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作出正确的解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。具体地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：是指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以及由此所引起的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的判断。在当前新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程改革的背景下，客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、公正、科学地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探</w:t>
      </w:r>
      <w:r>
        <w:rPr>
          <w:rFonts w:ascii="宋体" w:eastAsia="宋体" w:hAnsi="SimSun" w:cs="宋体"/>
          <w:sz w:val="28"/>
          <w:bdr w:val="none" w:sz="0" w:space="0" w:color="auto"/>
        </w:rPr>
        <w:t>讨课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律、提高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堂教学效率、促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、深化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程改革有着十分重要的意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有利于促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师转变</w:t>
      </w:r>
      <w:r>
        <w:rPr>
          <w:rFonts w:ascii="宋体" w:eastAsia="宋体" w:hAnsi="MS Mincho" w:cs="宋体"/>
          <w:sz w:val="28"/>
          <w:bdr w:val="none" w:sz="0" w:space="0" w:color="auto"/>
        </w:rPr>
        <w:t>教育思想，更新教育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念，确立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改新理念；有利于帮助和指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不断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，形成教学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格，提高教育教学水平；有利于信息的及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价与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控，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性。但是，以往老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毫无章法，似散兵游勇般，缺乏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有所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整，但仍不尽如人意。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堂内容，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需要明确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些方面的依据与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些依据和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情况相比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，从而作出判断，分析原因或意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，提出建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的研究</w:t>
      </w:r>
      <w:r>
        <w:rPr>
          <w:rFonts w:ascii="宋体" w:eastAsia="宋体" w:hAnsi="SimSun" w:cs="宋体"/>
          <w:sz w:val="28"/>
          <w:bdr w:val="none" w:sz="0" w:space="0" w:color="auto"/>
        </w:rPr>
        <w:t>课评课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了老</w:t>
      </w:r>
      <w:r>
        <w:rPr>
          <w:rFonts w:ascii="宋体" w:eastAsia="宋体" w:hAnsi="SimSun" w:cs="宋体"/>
          <w:sz w:val="28"/>
          <w:bdr w:val="none" w:sz="0" w:space="0" w:color="auto"/>
        </w:rPr>
        <w:t>师们评课</w:t>
      </w:r>
      <w:r>
        <w:rPr>
          <w:rFonts w:ascii="宋体" w:eastAsia="宋体" w:hAnsi="MS Mincho" w:cs="宋体"/>
          <w:sz w:val="28"/>
          <w:bdr w:val="none" w:sz="0" w:space="0" w:color="auto"/>
        </w:rPr>
        <w:t>的随意性，在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上，要求老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依据</w:t>
      </w:r>
      <w:r>
        <w:rPr>
          <w:rFonts w:ascii="宋体" w:eastAsia="宋体" w:hAnsi="SimSun" w:cs="宋体"/>
          <w:sz w:val="28"/>
          <w:bdr w:val="none" w:sz="0" w:space="0" w:color="auto"/>
        </w:rPr>
        <w:t>评课标</w:t>
      </w:r>
      <w:r>
        <w:rPr>
          <w:rFonts w:ascii="宋体" w:eastAsia="宋体" w:hAnsi="MS Mincho" w:cs="宋体"/>
          <w:sz w:val="28"/>
          <w:bdr w:val="none" w:sz="0" w:space="0" w:color="auto"/>
        </w:rPr>
        <w:t>准或者教学理</w:t>
      </w:r>
      <w:r>
        <w:rPr>
          <w:rFonts w:ascii="宋体" w:eastAsia="宋体" w:hAnsi="SimSun" w:cs="宋体"/>
          <w:sz w:val="28"/>
          <w:bdr w:val="none" w:sz="0" w:space="0" w:color="auto"/>
        </w:rPr>
        <w:t>论评课</w:t>
      </w:r>
      <w:r>
        <w:rPr>
          <w:rFonts w:ascii="宋体" w:eastAsia="宋体" w:hAnsi="MS Mincho" w:cs="宋体"/>
          <w:sz w:val="28"/>
          <w:bdr w:val="none" w:sz="0" w:space="0" w:color="auto"/>
        </w:rPr>
        <w:t>，有理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导实</w:t>
      </w:r>
      <w:r>
        <w:rPr>
          <w:rFonts w:ascii="宋体" w:eastAsia="宋体" w:hAnsi="MS Mincho" w:cs="宋体"/>
          <w:sz w:val="28"/>
          <w:bdr w:val="none" w:sz="0" w:space="0" w:color="auto"/>
        </w:rPr>
        <w:t>践再由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践来</w:t>
      </w:r>
      <w:r>
        <w:rPr>
          <w:rFonts w:ascii="宋体" w:eastAsia="宋体" w:hAnsi="SimSun" w:cs="宋体"/>
          <w:sz w:val="28"/>
          <w:bdr w:val="none" w:sz="0" w:space="0" w:color="auto"/>
        </w:rPr>
        <w:t>验证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，收到了比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好的效果。十一月份，我</w:t>
      </w:r>
      <w:r>
        <w:rPr>
          <w:rFonts w:ascii="宋体" w:eastAsia="宋体" w:hAnsi="SimSun" w:cs="宋体"/>
          <w:sz w:val="28"/>
          <w:bdr w:val="none" w:sz="0" w:space="0" w:color="auto"/>
        </w:rPr>
        <w:t>们对评课进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了一份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具操作性的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表，做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前一周将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表交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清目的要求，老</w:t>
      </w:r>
      <w:r>
        <w:rPr>
          <w:rFonts w:ascii="宋体" w:eastAsia="宋体" w:hAnsi="SimSun" w:cs="宋体"/>
          <w:sz w:val="28"/>
          <w:bdr w:val="none" w:sz="0" w:space="0" w:color="auto"/>
        </w:rPr>
        <w:t>师们带</w:t>
      </w:r>
      <w:r>
        <w:rPr>
          <w:rFonts w:ascii="宋体" w:eastAsia="宋体" w:hAnsi="MS Mincho" w:cs="宋体"/>
          <w:sz w:val="28"/>
          <w:bdr w:val="none" w:sz="0" w:space="0" w:color="auto"/>
        </w:rPr>
        <w:t>着任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，从而具有明确的指向性。（展示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表）</w:t>
      </w:r>
      <w:r>
        <w:rPr>
          <w:rFonts w:ascii="宋体" w:eastAsia="宋体" w:hAnsi="SimSun" w:cs="宋体"/>
          <w:sz w:val="28"/>
          <w:bdr w:val="none" w:sz="0" w:space="0" w:color="auto"/>
        </w:rPr>
        <w:t>评课时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依据来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。然后，分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些表交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，有疑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再和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交流，</w:t>
      </w:r>
      <w:r>
        <w:rPr>
          <w:rFonts w:ascii="宋体" w:eastAsia="宋体" w:hAnsi="SimSun" w:cs="宋体"/>
          <w:sz w:val="28"/>
          <w:bdr w:val="none" w:sz="0" w:space="0" w:color="auto"/>
        </w:rPr>
        <w:t>这样评课</w:t>
      </w:r>
      <w:r>
        <w:rPr>
          <w:rFonts w:ascii="宋体" w:eastAsia="宋体" w:hAnsi="MS Mincho" w:cs="宋体"/>
          <w:sz w:val="28"/>
          <w:bdr w:val="none" w:sz="0" w:space="0" w:color="auto"/>
        </w:rPr>
        <w:t>表和面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合，使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得以延伸而更具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效性。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是做</w:t>
      </w:r>
      <w:r>
        <w:rPr>
          <w:rFonts w:ascii="宋体" w:eastAsia="宋体" w:hAnsi="SimSun" w:cs="宋体"/>
          <w:sz w:val="28"/>
          <w:bdr w:val="none" w:sz="0" w:space="0" w:color="auto"/>
        </w:rPr>
        <w:t>课还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都把四个月的活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，串成串，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，做了改改了再做，不打无准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之仗，不做无效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，因而就能不断改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不断提高。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跬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，无以至千里。不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小流，无以成江河。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一个脚印儿，踏踏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的走好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，明天我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就能</w:t>
      </w:r>
      <w:r>
        <w:rPr>
          <w:rFonts w:ascii="宋体" w:eastAsia="宋体" w:hAnsi="SimSun" w:cs="宋体"/>
          <w:sz w:val="28"/>
          <w:bdr w:val="none" w:sz="0" w:space="0" w:color="auto"/>
        </w:rPr>
        <w:t>鹏</w:t>
      </w:r>
      <w:r>
        <w:rPr>
          <w:rFonts w:ascii="宋体" w:eastAsia="宋体" w:hAnsi="MS Mincho" w:cs="宋体"/>
          <w:sz w:val="28"/>
          <w:bdr w:val="none" w:sz="0" w:space="0" w:color="auto"/>
        </w:rPr>
        <w:t>程万里，一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众山小。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根据教育体育局工作的具体安排，我校的全体教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参与了听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。学校高度重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。授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精心准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，使得听</w:t>
      </w:r>
      <w:r>
        <w:rPr>
          <w:rFonts w:ascii="宋体" w:eastAsia="宋体" w:hAnsi="SimSun" w:cs="宋体"/>
          <w:sz w:val="28"/>
          <w:bdr w:val="none" w:sz="0" w:space="0" w:color="auto"/>
        </w:rPr>
        <w:t>课评课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收到了很好的效果。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一、工作情况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总结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首先，此次听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堂教学中的真是水平，同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比拼精神。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的凝聚力和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精神。有些老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宁愿</w:t>
      </w:r>
      <w:r>
        <w:rPr>
          <w:rFonts w:ascii="宋体" w:eastAsia="宋体" w:hAnsi="SimSun" w:cs="宋体"/>
          <w:sz w:val="28"/>
          <w:bdr w:val="none" w:sz="0" w:space="0" w:color="auto"/>
        </w:rPr>
        <w:t>调课</w:t>
      </w:r>
      <w:r>
        <w:rPr>
          <w:rFonts w:ascii="宋体" w:eastAsia="宋体" w:hAnsi="MS Mincho" w:cs="宋体"/>
          <w:sz w:val="28"/>
          <w:bdr w:val="none" w:sz="0" w:space="0" w:color="auto"/>
        </w:rPr>
        <w:t>也要参加听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，一是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了汲取他人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，二是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自己的教学提供借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也通</w:t>
      </w:r>
      <w:r>
        <w:rPr>
          <w:rFonts w:ascii="宋体" w:eastAsia="宋体" w:hAnsi="SimSun" w:cs="宋体"/>
          <w:sz w:val="28"/>
          <w:bdr w:val="none" w:sz="0" w:space="0" w:color="auto"/>
        </w:rPr>
        <w:t>过评课给</w:t>
      </w:r>
      <w:r>
        <w:rPr>
          <w:rFonts w:ascii="宋体" w:eastAsia="宋体" w:hAnsi="MS Mincho" w:cs="宋体"/>
          <w:sz w:val="28"/>
          <w:bdr w:val="none" w:sz="0" w:space="0" w:color="auto"/>
        </w:rPr>
        <w:t>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提供力所能及的帮助。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第三，教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方面。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程是互相促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、互相提高的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程，老</w:t>
      </w:r>
      <w:r>
        <w:rPr>
          <w:rFonts w:ascii="宋体" w:eastAsia="宋体" w:hAnsi="SimSun" w:cs="宋体"/>
          <w:sz w:val="28"/>
          <w:bdr w:val="none" w:sz="0" w:space="0" w:color="auto"/>
        </w:rPr>
        <w:t>师们开诚</w:t>
      </w:r>
      <w:r>
        <w:rPr>
          <w:rFonts w:ascii="宋体" w:eastAsia="宋体" w:hAnsi="MS Mincho" w:cs="宋体"/>
          <w:sz w:val="28"/>
          <w:bdr w:val="none" w:sz="0" w:space="0" w:color="auto"/>
        </w:rPr>
        <w:t>布公、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，既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示了老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的水平因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也是需要准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的，也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示了学科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互相帮助和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气氛。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极反思。有人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，没有反思的教学是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以提高的。我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之后，主</w:t>
      </w:r>
      <w:r>
        <w:rPr>
          <w:rFonts w:ascii="宋体" w:eastAsia="宋体" w:hAnsi="SimSun" w:cs="宋体"/>
          <w:sz w:val="28"/>
          <w:bdr w:val="none" w:sz="0" w:space="0" w:color="auto"/>
        </w:rPr>
        <w:t>动对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行反思，抓住亮点，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，反思失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，以不断提高自己的教学水平。我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的反思写的非常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在，非常到位。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第五，教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取的精神。有的老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后，除了主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反思，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甚至其他老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去听自己的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精神是非常可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、目的明确、胸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全局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要完成什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、学生从</w:t>
      </w:r>
      <w:r>
        <w:rPr>
          <w:rFonts w:ascii="宋体" w:eastAsia="宋体" w:hAnsi="SimSun" w:cs="宋体"/>
          <w:sz w:val="28"/>
          <w:bdr w:val="none" w:sz="0" w:space="0" w:color="auto"/>
        </w:rPr>
        <w:t>这节课</w:t>
      </w:r>
      <w:r>
        <w:rPr>
          <w:rFonts w:ascii="宋体" w:eastAsia="宋体" w:hAnsi="MS Mincho" w:cs="宋体"/>
          <w:sz w:val="28"/>
          <w:bdr w:val="none" w:sz="0" w:space="0" w:color="auto"/>
        </w:rPr>
        <w:t>掌握什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，本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小学各年</w:t>
      </w:r>
      <w:r>
        <w:rPr>
          <w:rFonts w:ascii="宋体" w:eastAsia="宋体" w:hAnsi="SimSun" w:cs="宋体"/>
          <w:sz w:val="28"/>
          <w:bdr w:val="none" w:sz="0" w:space="0" w:color="auto"/>
        </w:rPr>
        <w:t>级课</w:t>
      </w:r>
      <w:r>
        <w:rPr>
          <w:rFonts w:ascii="宋体" w:eastAsia="宋体" w:hAnsi="MS Mincho" w:cs="宋体"/>
          <w:sz w:val="28"/>
          <w:bdr w:val="none" w:sz="0" w:space="0" w:color="auto"/>
        </w:rPr>
        <w:t>件教案</w:t>
      </w:r>
      <w:r>
        <w:rPr>
          <w:rFonts w:ascii="宋体" w:eastAsia="宋体" w:hAnsi="SimSun" w:cs="宋体"/>
          <w:sz w:val="28"/>
          <w:bdr w:val="none" w:sz="0" w:space="0" w:color="auto"/>
        </w:rPr>
        <w:t>习题汇总</w:t>
      </w: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五年</w:t>
      </w:r>
      <w:r>
        <w:rPr>
          <w:rFonts w:ascii="宋体" w:eastAsia="宋体" w:hAnsi="SimSun" w:cs="宋体"/>
          <w:sz w:val="28"/>
          <w:bdr w:val="none" w:sz="0" w:space="0" w:color="auto"/>
        </w:rPr>
        <w:t>级难</w:t>
      </w:r>
      <w:r>
        <w:rPr>
          <w:rFonts w:ascii="宋体" w:eastAsia="宋体" w:hAnsi="MS Mincho" w:cs="宋体"/>
          <w:sz w:val="28"/>
          <w:bdr w:val="none" w:sz="0" w:space="0" w:color="auto"/>
        </w:rPr>
        <w:t>易程度如何、那些是本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的重点要反</w:t>
      </w:r>
      <w:r>
        <w:rPr>
          <w:rFonts w:ascii="宋体" w:eastAsia="宋体" w:hAnsi="SimSun" w:cs="宋体"/>
          <w:sz w:val="28"/>
          <w:bdr w:val="none" w:sz="0" w:space="0" w:color="auto"/>
        </w:rPr>
        <w:t>复强调</w:t>
      </w:r>
      <w:r>
        <w:rPr>
          <w:rFonts w:ascii="宋体" w:eastAsia="宋体" w:hAnsi="MS Mincho" w:cs="宋体"/>
          <w:sz w:val="28"/>
          <w:bdr w:val="none" w:sz="0" w:space="0" w:color="auto"/>
        </w:rPr>
        <w:t>、哪些是本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点学生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以掌握、哪些知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点学生自己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就可以掌握；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堂上要</w:t>
      </w:r>
      <w:r>
        <w:rPr>
          <w:rFonts w:ascii="宋体" w:eastAsia="宋体" w:hAnsi="SimSun" w:cs="宋体"/>
          <w:sz w:val="28"/>
          <w:bdr w:val="none" w:sz="0" w:space="0" w:color="auto"/>
        </w:rPr>
        <w:t>预设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起学生的思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的例子可以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一反三，什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的教学方法才能达到最佳的效果，</w:t>
      </w:r>
      <w:r>
        <w:rPr>
          <w:rFonts w:ascii="宋体" w:eastAsia="宋体" w:hAnsi="SimSun" w:cs="宋体"/>
          <w:sz w:val="28"/>
          <w:bdr w:val="none" w:sz="0" w:space="0" w:color="auto"/>
        </w:rPr>
        <w:t>这节课</w:t>
      </w:r>
      <w:r>
        <w:rPr>
          <w:rFonts w:ascii="宋体" w:eastAsia="宋体" w:hAnsi="MS Mincho" w:cs="宋体"/>
          <w:sz w:val="28"/>
          <w:bdr w:val="none" w:sz="0" w:space="0" w:color="auto"/>
        </w:rPr>
        <w:t>的内容学生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上能掌握多少，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下需要多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巩固。授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师对这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心中有数，才能做到有的放矢。首先教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精神面貌很好，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有激情，普通</w:t>
      </w:r>
      <w:r>
        <w:rPr>
          <w:rFonts w:ascii="宋体" w:eastAsia="宋体" w:hAnsi="SimSun" w:cs="宋体"/>
          <w:sz w:val="28"/>
          <w:bdr w:val="none" w:sz="0" w:space="0" w:color="auto"/>
        </w:rPr>
        <w:t>话规</w:t>
      </w:r>
      <w:r>
        <w:rPr>
          <w:rFonts w:ascii="宋体" w:eastAsia="宋体" w:hAnsi="MS Mincho" w:cs="宋体"/>
          <w:sz w:val="28"/>
          <w:bdr w:val="none" w:sz="0" w:space="0" w:color="auto"/>
        </w:rPr>
        <w:t>范。第二，充分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程中，充分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学生想，学生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手。能就地取材制作教具，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学生在自己演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中直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理解句子的意思。并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行了思想教育，做到了文道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范工整。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学生学着快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而且学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不忘的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精、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做文章切忌平</w:t>
      </w:r>
      <w:r>
        <w:rPr>
          <w:rFonts w:ascii="宋体" w:eastAsia="宋体" w:hAnsi="SimSun" w:cs="宋体"/>
          <w:sz w:val="28"/>
          <w:bdr w:val="none" w:sz="0" w:space="0" w:color="auto"/>
        </w:rPr>
        <w:t>铺</w:t>
      </w:r>
      <w:r>
        <w:rPr>
          <w:rFonts w:ascii="宋体" w:eastAsia="宋体" w:hAnsi="MS Mincho" w:cs="宋体"/>
          <w:sz w:val="28"/>
          <w:bdr w:val="none" w:sz="0" w:space="0" w:color="auto"/>
        </w:rPr>
        <w:t>直叙，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堂教学也是如此。生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hAnsi="MS Mincho" w:cs="宋体"/>
          <w:sz w:val="28"/>
          <w:bdr w:val="none" w:sz="0" w:space="0" w:color="auto"/>
        </w:rPr>
        <w:t>、巧妙的点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学生智慧的启迪、富有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奏感的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次分明的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、引人入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问题设</w:t>
      </w:r>
      <w:r>
        <w:rPr>
          <w:rFonts w:ascii="宋体" w:eastAsia="宋体" w:hAnsi="MS Mincho" w:cs="宋体"/>
          <w:sz w:val="28"/>
          <w:bdr w:val="none" w:sz="0" w:space="0" w:color="auto"/>
        </w:rPr>
        <w:t>置，会引起学生极大的学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趣，最大限度的减少学生的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上疲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，达到最好的教学效果。比如，数学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环环</w:t>
      </w:r>
      <w:r>
        <w:rPr>
          <w:rFonts w:ascii="宋体" w:eastAsia="宋体" w:hAnsi="MS Mincho" w:cs="宋体"/>
          <w:sz w:val="28"/>
          <w:bdr w:val="none" w:sz="0" w:space="0" w:color="auto"/>
        </w:rPr>
        <w:t>相扣，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凑，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弛有度，学生的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点被充分的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起来，学生的思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非常活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松愉悦的气氛中掌握了相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枯燥的数学知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的教学理念又充分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了学生的潜能，学生真正成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教学方法灵活、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，不是指外在的形式，而是指学生思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。好的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是能最大限度的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中体会到学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趣，在探索中去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并解决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。气氛活</w:t>
      </w:r>
      <w:r>
        <w:rPr>
          <w:rFonts w:ascii="宋体" w:eastAsia="宋体" w:hAnsi="SimSun" w:cs="宋体"/>
          <w:sz w:val="28"/>
          <w:bdr w:val="none" w:sz="0" w:space="0" w:color="auto"/>
        </w:rPr>
        <w:t>跃还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堂气氛的和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有平等的交流和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不是凌</w:t>
      </w:r>
      <w:r>
        <w:rPr>
          <w:rFonts w:ascii="宋体" w:eastAsia="宋体" w:hAnsi="SimSun" w:cs="宋体"/>
          <w:sz w:val="28"/>
          <w:bdr w:val="none" w:sz="0" w:space="0" w:color="auto"/>
        </w:rPr>
        <w:t>驾</w:t>
      </w:r>
      <w:r>
        <w:rPr>
          <w:rFonts w:ascii="宋体" w:eastAsia="宋体" w:hAnsi="MS Mincho" w:cs="宋体"/>
          <w:sz w:val="28"/>
          <w:bdr w:val="none" w:sz="0" w:space="0" w:color="auto"/>
        </w:rPr>
        <w:t>于学生之上的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威，老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学生随意呼来喝去，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能正确引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价，尊重学生的学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愿望，尊重学生由不知到知之的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学生有不懂的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学生出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的思</w:t>
      </w:r>
      <w:r>
        <w:rPr>
          <w:rFonts w:ascii="宋体" w:eastAsia="宋体" w:hAnsi="SimSun" w:cs="宋体"/>
          <w:sz w:val="28"/>
          <w:bdr w:val="none" w:sz="0" w:space="0" w:color="auto"/>
        </w:rPr>
        <w:t>维错误</w:t>
      </w:r>
      <w:r>
        <w:rPr>
          <w:rFonts w:ascii="宋体" w:eastAsia="宋体" w:hAnsi="MS Mincho" w:cs="宋体"/>
          <w:sz w:val="28"/>
          <w:bdr w:val="none" w:sz="0" w:space="0" w:color="auto"/>
        </w:rPr>
        <w:t>，允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学生从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里爬出来。只有以尊重学生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前提，才能达到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堂气氛的和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趣味、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成功的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不会是知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的干巴巴的</w:t>
      </w:r>
      <w:r>
        <w:rPr>
          <w:rFonts w:ascii="宋体" w:eastAsia="宋体" w:hAnsi="SimSun" w:cs="宋体"/>
          <w:sz w:val="28"/>
          <w:bdr w:val="none" w:sz="0" w:space="0" w:color="auto"/>
        </w:rPr>
        <w:t>罗</w:t>
      </w:r>
      <w:r>
        <w:rPr>
          <w:rFonts w:ascii="宋体" w:eastAsia="宋体" w:hAnsi="MS Mincho" w:cs="宋体"/>
          <w:sz w:val="28"/>
          <w:bdr w:val="none" w:sz="0" w:space="0" w:color="auto"/>
        </w:rPr>
        <w:t>列，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是力求以学生的生活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背景。因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学生的抽象思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能力尚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展中，理性思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往往需要感性的材料做支撑。大多数教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行挖掘。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言，比如声音清晰，</w:t>
      </w:r>
      <w:r>
        <w:rPr>
          <w:rFonts w:ascii="宋体" w:eastAsia="宋体" w:hAnsi="SimSun" w:cs="宋体"/>
          <w:sz w:val="28"/>
          <w:bdr w:val="none" w:sz="0" w:space="0" w:color="auto"/>
        </w:rPr>
        <w:t>语调</w:t>
      </w:r>
      <w:r>
        <w:rPr>
          <w:rFonts w:ascii="宋体" w:eastAsia="宋体" w:hAnsi="MS Mincho" w:cs="宋体"/>
          <w:sz w:val="28"/>
          <w:bdr w:val="none" w:sz="0" w:space="0" w:color="auto"/>
        </w:rPr>
        <w:t>沉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，富有穿透力，善于运用声音的抑</w:t>
      </w:r>
      <w:r>
        <w:rPr>
          <w:rFonts w:ascii="宋体" w:eastAsia="宋体" w:hAnsi="SimSun" w:cs="宋体"/>
          <w:sz w:val="28"/>
          <w:bdr w:val="none" w:sz="0" w:space="0" w:color="auto"/>
        </w:rPr>
        <w:t>扬顿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挫吸引学生，充分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终处</w:t>
      </w:r>
      <w:r>
        <w:rPr>
          <w:rFonts w:ascii="宋体" w:eastAsia="宋体" w:hAnsi="MS Mincho" w:cs="宋体"/>
          <w:sz w:val="28"/>
          <w:bdr w:val="none" w:sz="0" w:space="0" w:color="auto"/>
        </w:rPr>
        <w:t>于活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之中。她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言有感染力，教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和力，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有吸引力，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价有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服力。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堂教学中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存在的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一是自以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是，不虚心学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。有的老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相信自己，以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自己很了不起，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自己的教学无懈可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都采取听之任之的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度，我行我素，即使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人提出自身的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，也不加改正。二是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，工作不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真所以出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教学中的随意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象，教学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的随意，教学内容的随意，教学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言的随意，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言像聊天。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这种现</w:t>
      </w:r>
      <w:r>
        <w:rPr>
          <w:rFonts w:ascii="宋体" w:eastAsia="宋体" w:hAnsi="MS Mincho" w:cs="宋体"/>
          <w:sz w:val="28"/>
          <w:bdr w:val="none" w:sz="0" w:space="0" w:color="auto"/>
        </w:rPr>
        <w:t>象不是很普遍，但也要引起我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、教学思想和教学理念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唯我独尊，在学生面前充当着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威的角色。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里有几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：一是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堂教学中突出的是老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，而不是学生的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足于自己完成一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，而没有考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到学生才是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堂教学的主体，老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转变为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，教学的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上是老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学生、推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学生掌握知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并学会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从有些老的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中就能体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出来：今天咱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（准确的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）下面我来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一下，（准确的</w:t>
      </w:r>
      <w:r>
        <w:rPr>
          <w:rFonts w:ascii="宋体" w:eastAsia="宋体" w:hAnsi="SimSun" w:cs="宋体"/>
          <w:sz w:val="28"/>
          <w:bdr w:val="none" w:sz="0" w:space="0" w:color="auto"/>
        </w:rPr>
        <w:t>说应该</w:t>
      </w:r>
      <w:r>
        <w:rPr>
          <w:rFonts w:ascii="宋体" w:eastAsia="宋体" w:hAnsi="MS Mincho" w:cs="宋体"/>
          <w:sz w:val="28"/>
          <w:bdr w:val="none" w:sz="0" w:space="0" w:color="auto"/>
        </w:rPr>
        <w:t>是下面我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二是表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上，有些老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板着面孔，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是以一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居高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下的姿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示人，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言生硬，</w:t>
      </w:r>
      <w:r>
        <w:rPr>
          <w:rFonts w:ascii="宋体" w:eastAsia="宋体" w:hAnsi="SimSun" w:cs="宋体"/>
          <w:sz w:val="28"/>
          <w:bdr w:val="none" w:sz="0" w:space="0" w:color="auto"/>
        </w:rPr>
        <w:t>动则</w:t>
      </w:r>
      <w:r>
        <w:rPr>
          <w:rFonts w:ascii="宋体" w:eastAsia="宋体" w:hAnsi="MS Mincho" w:cs="宋体"/>
          <w:sz w:val="28"/>
          <w:bdr w:val="none" w:sz="0" w:space="0" w:color="auto"/>
        </w:rPr>
        <w:t>呵斥，全然不</w:t>
      </w:r>
      <w:r>
        <w:rPr>
          <w:rFonts w:ascii="宋体" w:eastAsia="宋体" w:hAnsi="SimSun" w:cs="宋体"/>
          <w:sz w:val="28"/>
          <w:bdr w:val="none" w:sz="0" w:space="0" w:color="auto"/>
        </w:rPr>
        <w:t>顾课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堂气氛，全然不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是否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了学生的自尊，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昨天怎</w:t>
      </w:r>
      <w:r>
        <w:rPr>
          <w:rFonts w:ascii="宋体" w:eastAsia="宋体" w:hAnsi="SimSun" w:cs="宋体"/>
          <w:sz w:val="28"/>
          <w:bdr w:val="none" w:sz="0" w:space="0" w:color="auto"/>
        </w:rPr>
        <w:t>么说</w:t>
      </w:r>
      <w:r>
        <w:rPr>
          <w:rFonts w:ascii="宋体" w:eastAsia="宋体" w:hAnsi="MS Mincho" w:cs="宋体"/>
          <w:sz w:val="28"/>
          <w:bdr w:val="none" w:sz="0" w:space="0" w:color="auto"/>
        </w:rPr>
        <w:t>的，怎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不住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带脑</w:t>
      </w:r>
      <w:r>
        <w:rPr>
          <w:rFonts w:ascii="宋体" w:eastAsia="宋体" w:hAnsi="MS Mincho" w:cs="宋体"/>
          <w:sz w:val="28"/>
          <w:bdr w:val="none" w:sz="0" w:space="0" w:color="auto"/>
        </w:rPr>
        <w:t>子来了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我今天很生气，提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了三个同学都回答不上来，昨天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刚刚讲过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等等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如此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生平等的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然无存。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三是表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对问题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理上。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置之不理，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学生的回答如果不符合老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的想法就粗暴的予以否定，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的疏漏极力遮掩其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不是全知全能，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在的学生可以通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渠道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和信息，老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不一定比学生知道的多，所以在学生面前坦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自己的不足，只能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学生更尊重我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设计问题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堂缺乏必要的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环节设</w:t>
      </w:r>
      <w:r>
        <w:rPr>
          <w:rFonts w:ascii="宋体" w:eastAsia="宋体" w:hAnsi="MS Mincho" w:cs="宋体"/>
          <w:sz w:val="28"/>
          <w:bdr w:val="none" w:sz="0" w:space="0" w:color="auto"/>
        </w:rPr>
        <w:t>置，像老</w:t>
      </w:r>
      <w:r>
        <w:rPr>
          <w:rFonts w:ascii="宋体" w:eastAsia="宋体" w:hAnsi="SimSun" w:cs="宋体"/>
          <w:sz w:val="28"/>
          <w:bdr w:val="none" w:sz="0" w:space="0" w:color="auto"/>
        </w:rPr>
        <w:t>农锄</w:t>
      </w:r>
      <w:r>
        <w:rPr>
          <w:rFonts w:ascii="宋体" w:eastAsia="宋体" w:hAnsi="MS Mincho" w:cs="宋体"/>
          <w:sz w:val="28"/>
          <w:bdr w:val="none" w:sz="0" w:space="0" w:color="auto"/>
        </w:rPr>
        <w:t>地，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着地</w:t>
      </w:r>
      <w:r>
        <w:rPr>
          <w:rFonts w:ascii="宋体" w:eastAsia="宋体" w:hAnsi="SimSun" w:cs="宋体"/>
          <w:sz w:val="28"/>
          <w:bdr w:val="none" w:sz="0" w:space="0" w:color="auto"/>
        </w:rPr>
        <w:t>拢</w:t>
      </w:r>
      <w:r>
        <w:rPr>
          <w:rFonts w:ascii="宋体" w:eastAsia="宋体" w:hAnsi="MS Mincho" w:cs="宋体"/>
          <w:sz w:val="28"/>
          <w:bdr w:val="none" w:sz="0" w:space="0" w:color="auto"/>
        </w:rPr>
        <w:t>往前爬。把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本爬一遍就算完成了教学任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，缺乏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，缺乏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，学生没有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消化所学知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堂效率低下。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基本上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不上什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、胡子眉毛一起抓，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没有重点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点之分，所有的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到了，所有的知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点都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到了，至于学生学会学不会就看学生自己的本事了，学不会就只好用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了。造成学生的学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非常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效率却非常的低。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在两个方面，一个是用</w:t>
      </w:r>
      <w:r>
        <w:rPr>
          <w:rFonts w:ascii="宋体" w:eastAsia="宋体" w:hAnsi="SimSun" w:cs="宋体"/>
          <w:sz w:val="28"/>
          <w:bdr w:val="none" w:sz="0" w:space="0" w:color="auto"/>
        </w:rPr>
        <w:t>语问题</w:t>
      </w:r>
      <w:r>
        <w:rPr>
          <w:rFonts w:ascii="宋体" w:eastAsia="宋体" w:hAnsi="MS Mincho" w:cs="宋体"/>
          <w:sz w:val="28"/>
          <w:bdr w:val="none" w:sz="0" w:space="0" w:color="auto"/>
        </w:rPr>
        <w:t>，一个是</w:t>
      </w:r>
      <w:r>
        <w:rPr>
          <w:rFonts w:ascii="宋体" w:eastAsia="宋体" w:hAnsi="SimSun" w:cs="宋体"/>
          <w:sz w:val="28"/>
          <w:bdr w:val="none" w:sz="0" w:space="0" w:color="auto"/>
        </w:rPr>
        <w:t>语调问题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言不同于聊天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话负责</w:t>
      </w:r>
      <w:r>
        <w:rPr>
          <w:rFonts w:ascii="宋体" w:eastAsia="宋体" w:hAnsi="MS Mincho" w:cs="宋体"/>
          <w:sz w:val="28"/>
          <w:bdr w:val="none" w:sz="0" w:space="0" w:color="auto"/>
        </w:rPr>
        <w:t>任。有些老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言非常随意，想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么说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，用非常随意的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言来解</w:t>
      </w:r>
      <w:r>
        <w:rPr>
          <w:rFonts w:ascii="宋体" w:eastAsia="宋体" w:hAnsi="SimSun" w:cs="宋体"/>
          <w:sz w:val="28"/>
          <w:bdr w:val="none" w:sz="0" w:space="0" w:color="auto"/>
        </w:rPr>
        <w:t>释严谨</w:t>
      </w:r>
      <w:r>
        <w:rPr>
          <w:rFonts w:ascii="宋体" w:eastAsia="宋体" w:hAnsi="MS Mincho" w:cs="宋体"/>
          <w:sz w:val="28"/>
          <w:bdr w:val="none" w:sz="0" w:space="0" w:color="auto"/>
        </w:rPr>
        <w:t>的科学知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，是非常不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任的，有些老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课说话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语调</w:t>
      </w:r>
      <w:r>
        <w:rPr>
          <w:rFonts w:ascii="宋体" w:eastAsia="宋体" w:hAnsi="MS Mincho" w:cs="宋体"/>
          <w:sz w:val="28"/>
          <w:bdr w:val="none" w:sz="0" w:space="0" w:color="auto"/>
        </w:rPr>
        <w:t>像聊天，没有抑</w:t>
      </w:r>
      <w:r>
        <w:rPr>
          <w:rFonts w:ascii="宋体" w:eastAsia="宋体" w:hAnsi="SimSun" w:cs="宋体"/>
          <w:sz w:val="28"/>
          <w:bdr w:val="none" w:sz="0" w:space="0" w:color="auto"/>
        </w:rPr>
        <w:t>扬顿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挫，没有必要的停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奏，很容易造成学生的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。另外有些老</w:t>
      </w:r>
      <w:r>
        <w:rPr>
          <w:rFonts w:ascii="宋体" w:eastAsia="宋体" w:hAnsi="SimSun" w:cs="宋体"/>
          <w:sz w:val="28"/>
          <w:bdr w:val="none" w:sz="0" w:space="0" w:color="auto"/>
        </w:rPr>
        <w:t>师讲课带</w:t>
      </w:r>
      <w:r>
        <w:rPr>
          <w:rFonts w:ascii="宋体" w:eastAsia="宋体" w:hAnsi="MS Mincho" w:cs="宋体"/>
          <w:sz w:val="28"/>
          <w:bdr w:val="none" w:sz="0" w:space="0" w:color="auto"/>
        </w:rPr>
        <w:t>着明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的方言，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是不符合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堂教学要求的。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、板</w:t>
      </w:r>
      <w:r>
        <w:rPr>
          <w:rFonts w:ascii="宋体" w:eastAsia="宋体" w:hAnsi="SimSun" w:cs="宋体"/>
          <w:sz w:val="28"/>
          <w:bdr w:val="none" w:sz="0" w:space="0" w:color="auto"/>
        </w:rPr>
        <w:t>书设计问题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根本就没有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行板</w:t>
      </w:r>
      <w:r>
        <w:rPr>
          <w:rFonts w:ascii="宋体" w:eastAsia="宋体" w:hAnsi="SimSun" w:cs="宋体"/>
          <w:sz w:val="28"/>
          <w:bdr w:val="none" w:sz="0" w:space="0" w:color="auto"/>
        </w:rPr>
        <w:t>书设计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想到哪儿写到哪儿，没有条理，没有章法；有的老</w:t>
      </w:r>
      <w:r>
        <w:rPr>
          <w:rFonts w:ascii="宋体" w:eastAsia="宋体" w:hAnsi="SimSun" w:cs="宋体"/>
          <w:sz w:val="28"/>
          <w:bdr w:val="none" w:sz="0" w:space="0" w:color="auto"/>
        </w:rPr>
        <w:t>师书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在不敢恭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，字迹潦草，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写不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范；有的板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写的太多，凡是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上有的全部写上去。通</w:t>
      </w:r>
      <w:r>
        <w:rPr>
          <w:rFonts w:ascii="宋体" w:eastAsia="宋体" w:hAnsi="SimSun" w:cs="宋体"/>
          <w:sz w:val="28"/>
          <w:bdr w:val="none" w:sz="0" w:space="0" w:color="auto"/>
        </w:rPr>
        <w:t>过开</w:t>
      </w:r>
      <w:r>
        <w:rPr>
          <w:rFonts w:ascii="宋体" w:eastAsia="宋体" w:hAnsi="MS Mincho" w:cs="宋体"/>
          <w:sz w:val="28"/>
          <w:bdr w:val="none" w:sz="0" w:space="0" w:color="auto"/>
        </w:rPr>
        <w:t>展教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互听互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，大家互相学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短，提高了教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提高我的教育教学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量打下了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---5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日，音四小尚老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受旗教研室的指派下，先后三次，全程参与了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四校教学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的在五家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中心学校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学科集中听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教学研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首先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引路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示范，得到四校教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充分的肯定。在此基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cs="宋体"/>
          <w:sz w:val="28"/>
          <w:bdr w:val="none" w:sz="0" w:space="0" w:color="auto"/>
        </w:rPr>
        <w:t>“xxx</w:t>
      </w:r>
      <w:r>
        <w:rPr>
          <w:rFonts w:ascii="宋体" w:eastAsia="宋体" w:hAnsi="MS Mincho" w:cs="宋体"/>
          <w:sz w:val="28"/>
          <w:bdr w:val="none" w:sz="0" w:space="0" w:color="auto"/>
        </w:rPr>
        <w:t>四校教学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展工作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研究决定，定于本学期第十二周期</w:t>
      </w:r>
      <w:r>
        <w:rPr>
          <w:rFonts w:ascii="宋体" w:eastAsia="宋体" w:hAnsi="SimSun" w:cs="宋体"/>
          <w:sz w:val="28"/>
          <w:bdr w:val="none" w:sz="0" w:space="0" w:color="auto"/>
        </w:rPr>
        <w:t>间开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四校英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学科集体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教学研究活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再次来到五家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中心学校参加活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此次活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本着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致力于集体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有效性探索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的核心精神，不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在集体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中收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着多彩的教学建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，而且在听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略了各位教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中共享了各位教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的教学思路，着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是一次正能量的</w:t>
      </w:r>
      <w:r>
        <w:rPr>
          <w:rFonts w:ascii="宋体" w:eastAsia="宋体" w:hAnsi="SimSun" w:cs="宋体"/>
          <w:sz w:val="28"/>
          <w:bdr w:val="none" w:sz="0" w:space="0" w:color="auto"/>
        </w:rPr>
        <w:t>传递过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不拘泥于形式，旨在提升英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的有效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用，也促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量的提高，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各位教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探索英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堂，提高个人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方面有了更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力和明确的方向，相信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，会不断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注入最需要的新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提高教学常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效性，打造高效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堂，大羊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中心小学在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学第一周以教研</w:t>
      </w:r>
      <w:r>
        <w:rPr>
          <w:rFonts w:ascii="宋体" w:eastAsia="宋体" w:hAnsi="SimSun" w:cs="宋体"/>
          <w:sz w:val="28"/>
          <w:bdr w:val="none" w:sz="0" w:space="0" w:color="auto"/>
        </w:rPr>
        <w:t>组为单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真画出了本册知</w:t>
      </w:r>
      <w:r>
        <w:rPr>
          <w:rFonts w:ascii="宋体" w:eastAsia="宋体" w:hAnsi="SimSun" w:cs="宋体"/>
          <w:sz w:val="28"/>
          <w:bdr w:val="none" w:sz="0" w:space="0" w:color="auto"/>
        </w:rPr>
        <w:t>识树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元知</w:t>
      </w:r>
      <w:r>
        <w:rPr>
          <w:rFonts w:ascii="宋体" w:eastAsia="宋体" w:hAnsi="SimSun" w:cs="宋体"/>
          <w:sz w:val="28"/>
          <w:bdr w:val="none" w:sz="0" w:space="0" w:color="auto"/>
        </w:rPr>
        <w:t>识树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上，从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日（第二周）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始，在全校广泛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，并制定了活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提出了具体要求。在听</w:t>
      </w:r>
      <w:r>
        <w:rPr>
          <w:rFonts w:ascii="宋体" w:eastAsia="宋体" w:hAnsi="SimSun" w:cs="宋体"/>
          <w:sz w:val="28"/>
          <w:bdr w:val="none" w:sz="0" w:space="0" w:color="auto"/>
        </w:rPr>
        <w:t>课过</w:t>
      </w:r>
      <w:r>
        <w:rPr>
          <w:rFonts w:ascii="宋体" w:eastAsia="宋体" w:hAnsi="MS Mincho" w:cs="宋体"/>
          <w:sz w:val="28"/>
          <w:bdr w:val="none" w:sz="0" w:space="0" w:color="auto"/>
        </w:rPr>
        <w:t>程中老</w:t>
      </w:r>
      <w:r>
        <w:rPr>
          <w:rFonts w:ascii="宋体" w:eastAsia="宋体" w:hAnsi="SimSun" w:cs="宋体"/>
          <w:sz w:val="28"/>
          <w:bdr w:val="none" w:sz="0" w:space="0" w:color="auto"/>
        </w:rPr>
        <w:t>师们积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反思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，虚心接受改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课发现现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在教学方法、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言、板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基本功、信息技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与学科教学等方面都比以前更加成熟。</w:t>
      </w:r>
      <w:r>
        <w:rPr>
          <w:rFonts w:ascii="宋体" w:eastAsia="宋体" w:hAnsi="SimSun" w:cs="宋体"/>
          <w:sz w:val="28"/>
          <w:bdr w:val="none" w:sz="0" w:space="0" w:color="auto"/>
        </w:rPr>
        <w:t>现对</w:t>
      </w:r>
      <w:r>
        <w:rPr>
          <w:rFonts w:ascii="宋体" w:eastAsia="宋体" w:hAnsi="MS Mincho" w:cs="宋体"/>
          <w:sz w:val="28"/>
          <w:bdr w:val="none" w:sz="0" w:space="0" w:color="auto"/>
        </w:rPr>
        <w:t>本次听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情况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一、体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、充分研究教材，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造性地活用教材。如展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的《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金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的双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洞》一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程中，把游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序用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像展示出来，既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学生了解了作者的游</w:t>
      </w:r>
      <w:r>
        <w:rPr>
          <w:rFonts w:ascii="宋体" w:eastAsia="宋体" w:hAnsi="SimSun" w:cs="宋体"/>
          <w:sz w:val="28"/>
          <w:bdr w:val="none" w:sz="0" w:space="0" w:color="auto"/>
        </w:rPr>
        <w:t>览顺</w:t>
      </w:r>
      <w:r>
        <w:rPr>
          <w:rFonts w:ascii="宋体" w:eastAsia="宋体" w:hAnsi="MS Mincho" w:cs="宋体"/>
          <w:sz w:val="28"/>
          <w:bdr w:val="none" w:sz="0" w:space="0" w:color="auto"/>
        </w:rPr>
        <w:t>序，又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了游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的写法。</w:t>
      </w:r>
      <w:r>
        <w:rPr>
          <w:rFonts w:ascii="宋体" w:eastAsia="宋体" w:hAnsi="SimSun" w:cs="宋体"/>
          <w:sz w:val="28"/>
          <w:bdr w:val="none" w:sz="0" w:space="0" w:color="auto"/>
        </w:rPr>
        <w:t>马庆兰</w:t>
      </w:r>
      <w:r>
        <w:rPr>
          <w:rFonts w:ascii="宋体" w:eastAsia="宋体" w:hAnsi="MS Mincho" w:cs="宋体"/>
          <w:sz w:val="28"/>
          <w:bdr w:val="none" w:sz="0" w:space="0" w:color="auto"/>
        </w:rPr>
        <w:t>的品德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一起定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》一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，利用</w:t>
      </w:r>
      <w:r>
        <w:rPr>
          <w:rFonts w:ascii="宋体" w:eastAsia="宋体" w:hAnsi="SimSun" w:cs="宋体"/>
          <w:sz w:val="28"/>
          <w:bdr w:val="none" w:sz="0" w:space="0" w:color="auto"/>
        </w:rPr>
        <w:t>抢</w:t>
      </w:r>
      <w:r>
        <w:rPr>
          <w:rFonts w:ascii="宋体" w:eastAsia="宋体" w:hAnsi="MS Mincho" w:cs="宋体"/>
          <w:sz w:val="28"/>
          <w:bdr w:val="none" w:sz="0" w:space="0" w:color="auto"/>
        </w:rPr>
        <w:t>凳子游</w:t>
      </w:r>
      <w:r>
        <w:rPr>
          <w:rFonts w:ascii="宋体" w:eastAsia="宋体" w:hAnsi="SimSun" w:cs="宋体"/>
          <w:sz w:val="28"/>
          <w:bdr w:val="none" w:sz="0" w:space="0" w:color="auto"/>
        </w:rPr>
        <w:t>戏导</w:t>
      </w:r>
      <w:r>
        <w:rPr>
          <w:rFonts w:ascii="宋体" w:eastAsia="宋体" w:hAnsi="MS Mincho" w:cs="宋体"/>
          <w:sz w:val="28"/>
          <w:bdr w:val="none" w:sz="0" w:space="0" w:color="auto"/>
        </w:rPr>
        <w:t>入新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，学生游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生成主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，学生既有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趣，又从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的含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，提高了学生学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性、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造性的使用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件。自己下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、搜索、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、剪</w:t>
      </w:r>
      <w:r>
        <w:rPr>
          <w:rFonts w:ascii="宋体" w:eastAsia="宋体" w:hAnsi="SimSun" w:cs="宋体"/>
          <w:sz w:val="28"/>
          <w:bdr w:val="none" w:sz="0" w:space="0" w:color="auto"/>
        </w:rPr>
        <w:t>辑</w:t>
      </w:r>
      <w:r>
        <w:rPr>
          <w:rFonts w:ascii="宋体" w:eastAsia="宋体" w:hAnsi="MS Mincho" w:cs="宋体"/>
          <w:sz w:val="28"/>
          <w:bdr w:val="none" w:sz="0" w:space="0" w:color="auto"/>
        </w:rPr>
        <w:t>各方面的材料，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杨晓</w:t>
      </w:r>
      <w:r>
        <w:rPr>
          <w:rFonts w:ascii="宋体" w:eastAsia="宋体" w:hAnsi="MS Mincho" w:cs="宋体"/>
          <w:sz w:val="28"/>
          <w:bdr w:val="none" w:sz="0" w:space="0" w:color="auto"/>
        </w:rPr>
        <w:t>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的美</w:t>
      </w:r>
      <w:r>
        <w:rPr>
          <w:rFonts w:ascii="宋体" w:eastAsia="宋体" w:hAnsi="SimSun" w:cs="宋体"/>
          <w:sz w:val="28"/>
          <w:bdr w:val="none" w:sz="0" w:space="0" w:color="auto"/>
        </w:rPr>
        <w:t>术课</w:t>
      </w:r>
      <w:r>
        <w:rPr>
          <w:rFonts w:ascii="宋体" w:eastAsia="宋体" w:hAnsi="MS Mincho" w:cs="宋体"/>
          <w:sz w:val="28"/>
          <w:bdr w:val="none" w:sz="0" w:space="0" w:color="auto"/>
        </w:rPr>
        <w:t>，从网上截取音</w:t>
      </w:r>
      <w:r>
        <w:rPr>
          <w:rFonts w:ascii="宋体" w:eastAsia="宋体" w:hAnsi="SimSun" w:cs="宋体"/>
          <w:sz w:val="28"/>
          <w:bdr w:val="none" w:sz="0" w:space="0" w:color="auto"/>
        </w:rPr>
        <w:t>频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素材，自制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件。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学生欣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大街的各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公共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施，建筑物等等，提高了学生欣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美的水平、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造美的意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言精确、引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到位。袁恒敏老</w:t>
      </w:r>
      <w:r>
        <w:rPr>
          <w:rFonts w:ascii="宋体" w:eastAsia="宋体" w:hAnsi="SimSun" w:cs="宋体"/>
          <w:sz w:val="28"/>
          <w:bdr w:val="none" w:sz="0" w:space="0" w:color="auto"/>
        </w:rPr>
        <w:t>师执</w:t>
      </w:r>
      <w:r>
        <w:rPr>
          <w:rFonts w:ascii="宋体" w:eastAsia="宋体" w:hAnsi="MS Mincho" w:cs="宋体"/>
          <w:sz w:val="28"/>
          <w:bdr w:val="none" w:sz="0" w:space="0" w:color="auto"/>
        </w:rPr>
        <w:t>教的《分数的基本性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》，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简炼</w:t>
      </w:r>
      <w:r>
        <w:rPr>
          <w:rFonts w:ascii="宋体" w:eastAsia="宋体" w:hAnsi="MS Mincho" w:cs="宋体"/>
          <w:sz w:val="28"/>
          <w:bdr w:val="none" w:sz="0" w:space="0" w:color="auto"/>
        </w:rPr>
        <w:t>明了，引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具体到位，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气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态优</w:t>
      </w:r>
      <w:r>
        <w:rPr>
          <w:rFonts w:ascii="宋体" w:eastAsia="宋体" w:hAnsi="MS Mincho" w:cs="宋体"/>
          <w:sz w:val="28"/>
          <w:bdr w:val="none" w:sz="0" w:space="0" w:color="auto"/>
        </w:rPr>
        <w:t>雅得体，学生也能很好的达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。王莉老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授的《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let’slaern</w:t>
      </w:r>
      <w:r>
        <w:rPr>
          <w:rFonts w:ascii="宋体" w:eastAsia="宋体" w:hAnsi="MS Mincho" w:cs="宋体"/>
          <w:sz w:val="28"/>
          <w:bdr w:val="none" w:sz="0" w:space="0" w:color="auto"/>
        </w:rPr>
        <w:t>》从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当司机，生当乘客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入，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示范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学生自由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、小</w:t>
      </w:r>
      <w:r>
        <w:rPr>
          <w:rFonts w:ascii="宋体" w:eastAsia="宋体" w:hAnsi="SimSun" w:cs="宋体"/>
          <w:sz w:val="28"/>
          <w:bdr w:val="none" w:sz="0" w:space="0" w:color="auto"/>
        </w:rPr>
        <w:t>组赛读</w:t>
      </w:r>
      <w:r>
        <w:rPr>
          <w:rFonts w:ascii="宋体" w:eastAsia="宋体" w:hAnsi="MS Mincho" w:cs="宋体"/>
          <w:sz w:val="28"/>
          <w:bdr w:val="none" w:sz="0" w:space="0" w:color="auto"/>
        </w:rPr>
        <w:t>、分角色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，并及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予学生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，使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堂内容得到了升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、把多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融入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堂。</w:t>
      </w:r>
      <w:r>
        <w:rPr>
          <w:rFonts w:ascii="宋体" w:eastAsia="宋体" w:hAnsi="SimSun" w:cs="宋体"/>
          <w:sz w:val="28"/>
          <w:bdr w:val="none" w:sz="0" w:space="0" w:color="auto"/>
        </w:rPr>
        <w:t>冯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的音</w:t>
      </w:r>
      <w:r>
        <w:rPr>
          <w:rFonts w:ascii="宋体" w:eastAsia="宋体" w:hAnsi="SimSun" w:cs="宋体"/>
          <w:sz w:val="28"/>
          <w:bdr w:val="none" w:sz="0" w:space="0" w:color="auto"/>
        </w:rPr>
        <w:t>乐课</w:t>
      </w:r>
      <w:r>
        <w:rPr>
          <w:rFonts w:ascii="宋体" w:eastAsia="宋体" w:hAnsi="MS Mincho" w:cs="宋体"/>
          <w:sz w:val="28"/>
          <w:bdr w:val="none" w:sz="0" w:space="0" w:color="auto"/>
        </w:rPr>
        <w:t>《放牛放到小河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》、李桂芝老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的科学《一切都在运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中》，安排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，用各</w:t>
      </w:r>
      <w:r>
        <w:rPr>
          <w:rFonts w:ascii="宋体" w:eastAsia="宋体" w:hAnsi="SimSun" w:cs="宋体"/>
          <w:sz w:val="28"/>
          <w:bdr w:val="none" w:sz="0" w:space="0" w:color="auto"/>
        </w:rPr>
        <w:t>种乐</w:t>
      </w:r>
      <w:r>
        <w:rPr>
          <w:rFonts w:ascii="宋体" w:eastAsia="宋体" w:hAnsi="MS Mincho" w:cs="宋体"/>
          <w:sz w:val="28"/>
          <w:bdr w:val="none" w:sz="0" w:space="0" w:color="auto"/>
        </w:rPr>
        <w:t>器、各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唱、各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猜、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来充分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极性，使学生在玩中学，学中玩。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手操作中学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科学知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张伟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授的科学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《斜坡》，通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，从中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影响斜坡作用的因素，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做学生印象深刻，也激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了学生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科学、探索科学的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二、存在不足：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在学生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成教育方面在本学期有所淡化，需要所有教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起来，</w:t>
      </w:r>
      <w:r>
        <w:rPr>
          <w:rFonts w:ascii="宋体" w:eastAsia="宋体" w:hAnsi="SimSun" w:cs="宋体"/>
          <w:sz w:val="28"/>
          <w:bdr w:val="none" w:sz="0" w:space="0" w:color="auto"/>
        </w:rPr>
        <w:t>每时每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言上下功夫，有的教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多，</w:t>
      </w:r>
      <w:r>
        <w:rPr>
          <w:rFonts w:ascii="宋体" w:eastAsia="宋体" w:hAnsi="SimSun" w:cs="宋体"/>
          <w:sz w:val="28"/>
          <w:bdr w:val="none" w:sz="0" w:space="0" w:color="auto"/>
        </w:rPr>
        <w:t>过细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备课时应</w:t>
      </w:r>
      <w:r>
        <w:rPr>
          <w:rFonts w:ascii="宋体" w:eastAsia="宋体" w:hAnsi="MS Mincho" w:cs="宋体"/>
          <w:sz w:val="28"/>
          <w:bdr w:val="none" w:sz="0" w:space="0" w:color="auto"/>
        </w:rPr>
        <w:t>做好教学</w:t>
      </w:r>
      <w:r>
        <w:rPr>
          <w:rFonts w:ascii="宋体" w:eastAsia="宋体" w:hAnsi="SimSun" w:cs="宋体"/>
          <w:sz w:val="28"/>
          <w:bdr w:val="none" w:sz="0" w:space="0" w:color="auto"/>
        </w:rPr>
        <w:t>预设</w:t>
      </w:r>
      <w:r>
        <w:rPr>
          <w:rFonts w:ascii="宋体" w:eastAsia="宋体" w:hAnsi="MS Mincho" w:cs="宋体"/>
          <w:sz w:val="28"/>
          <w:bdr w:val="none" w:sz="0" w:space="0" w:color="auto"/>
        </w:rPr>
        <w:t>，想好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么导</w:t>
      </w:r>
      <w:r>
        <w:rPr>
          <w:rFonts w:ascii="宋体" w:eastAsia="宋体" w:hAnsi="MS Mincho" w:cs="宋体"/>
          <w:sz w:val="28"/>
          <w:bdr w:val="none" w:sz="0" w:space="0" w:color="auto"/>
        </w:rPr>
        <w:t>入，上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锤炼语</w:t>
      </w:r>
      <w:r>
        <w:rPr>
          <w:rFonts w:ascii="宋体" w:eastAsia="宋体" w:hAnsi="MS Mincho" w:cs="宋体"/>
          <w:sz w:val="28"/>
          <w:bdr w:val="none" w:sz="0" w:space="0" w:color="auto"/>
        </w:rPr>
        <w:t>言。在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价的多元化上下功夫，注重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程性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价和中介性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、使用多媒体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，注意背投放置角度，灯光的亮度等。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https://d.book118.com/728104043023006037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28104043023006037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听评课活动总结(集合15篇)</dc:title>
  <dc:subject>总结就是对一个时期的学习、工作或其完成情况进行一次全面系统的回顾和分析的书面材料，它能帮我们理顺知识结构，突出重点，突破难点，让我们一起来学习写总结吧。如何把总结做到重点突出呢？下面是小编为大家收集的</dc:subject>
  <cp:keywords>听评课活动总结</cp:keywords>
  <cp:revision>0</cp:revision>
</cp:coreProperties>
</file>