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年度考核表教</w:t>
      </w:r>
      <w:r>
        <w:rPr>
          <w:rFonts w:ascii="宋体" w:eastAsia="黑体" w:hAnsi="SimSun" w:cs="宋体"/>
          <w:b/>
          <w:sz w:val="40"/>
        </w:rPr>
        <w:t>师</w:t>
      </w:r>
      <w:r>
        <w:rPr>
          <w:rFonts w:ascii="宋体" w:eastAsia="黑体" w:hAnsi="MS Mincho" w:cs="宋体"/>
          <w:b/>
          <w:sz w:val="40"/>
        </w:rPr>
        <w:t>个人工作</w:t>
      </w:r>
      <w:r>
        <w:rPr>
          <w:rFonts w:ascii="宋体" w:eastAsia="黑体" w:hAnsi="SimSun" w:cs="宋体"/>
          <w:b/>
          <w:sz w:val="40"/>
        </w:rPr>
        <w:t>总结</w:t>
      </w:r>
      <w:r>
        <w:rPr>
          <w:rFonts w:ascii="宋体" w:eastAsia="黑体" w:cs="宋体"/>
          <w:b/>
          <w:sz w:val="40"/>
        </w:rPr>
        <w:t>15</w:t>
      </w:r>
      <w:r>
        <w:rPr>
          <w:rFonts w:ascii="宋体" w:eastAsia="黑体" w:hAnsi="MS Mincho" w:cs="宋体"/>
          <w:b/>
          <w:sz w:val="40"/>
        </w:rPr>
        <w:t>篇</w:t>
      </w:r>
    </w:p>
    <w:p>
      <w:pPr>
        <w:spacing w:before="160" w:beforeAutospacing="0" w:after="160" w:afterAutospacing="0" w:line="360" w:lineRule="auto"/>
        <w:ind w:firstLine="560"/>
        <w:contextualSpacing w:val="0"/>
        <w:jc w:val="both"/>
      </w:pPr>
      <w:r>
        <w:rPr>
          <w:rFonts w:ascii="宋体" w:eastAsia="宋体" w:hAnsi="SimSun" w:cs="宋体"/>
          <w:sz w:val="28"/>
        </w:rPr>
        <w:t>总结</w:t>
      </w:r>
      <w:r>
        <w:rPr>
          <w:rFonts w:ascii="宋体" w:eastAsia="宋体" w:hAnsi="MS Mincho" w:cs="宋体"/>
          <w:sz w:val="28"/>
        </w:rPr>
        <w:t>是事后</w:t>
      </w:r>
      <w:r>
        <w:rPr>
          <w:rFonts w:ascii="宋体" w:eastAsia="宋体" w:hAnsi="SimSun" w:cs="宋体"/>
          <w:sz w:val="28"/>
        </w:rPr>
        <w:t>对</w:t>
      </w:r>
      <w:r>
        <w:rPr>
          <w:rFonts w:ascii="宋体" w:eastAsia="宋体" w:hAnsi="MS Mincho" w:cs="宋体"/>
          <w:sz w:val="28"/>
        </w:rPr>
        <w:t>某一</w:t>
      </w:r>
      <w:r>
        <w:rPr>
          <w:rFonts w:ascii="宋体" w:eastAsia="宋体" w:hAnsi="SimSun" w:cs="宋体"/>
          <w:sz w:val="28"/>
        </w:rPr>
        <w:t>阶</w:t>
      </w:r>
      <w:r>
        <w:rPr>
          <w:rFonts w:ascii="宋体" w:eastAsia="宋体" w:hAnsi="MS Mincho" w:cs="宋体"/>
          <w:sz w:val="28"/>
        </w:rPr>
        <w:t>段的学</w:t>
      </w:r>
      <w:r>
        <w:rPr>
          <w:rFonts w:ascii="宋体" w:eastAsia="宋体" w:hAnsi="SimSun" w:cs="宋体"/>
          <w:sz w:val="28"/>
        </w:rPr>
        <w:t>习</w:t>
      </w:r>
      <w:r>
        <w:rPr>
          <w:rFonts w:ascii="宋体" w:eastAsia="宋体" w:hAnsi="MS Mincho" w:cs="宋体"/>
          <w:sz w:val="28"/>
        </w:rPr>
        <w:t>或工作情况作加以回</w:t>
      </w:r>
      <w:r>
        <w:rPr>
          <w:rFonts w:ascii="宋体" w:eastAsia="宋体" w:hAnsi="SimSun" w:cs="宋体"/>
          <w:sz w:val="28"/>
        </w:rPr>
        <w:t>顾检查</w:t>
      </w:r>
      <w:r>
        <w:rPr>
          <w:rFonts w:ascii="宋体" w:eastAsia="宋体" w:hAnsi="MS Mincho" w:cs="宋体"/>
          <w:sz w:val="28"/>
        </w:rPr>
        <w:t>并分析</w:t>
      </w:r>
      <w:r>
        <w:rPr>
          <w:rFonts w:ascii="宋体" w:eastAsia="宋体" w:hAnsi="SimSun" w:cs="宋体"/>
          <w:sz w:val="28"/>
        </w:rPr>
        <w:t>评</w:t>
      </w:r>
      <w:r>
        <w:rPr>
          <w:rFonts w:ascii="宋体" w:eastAsia="宋体" w:hAnsi="MS Mincho" w:cs="宋体"/>
          <w:sz w:val="28"/>
        </w:rPr>
        <w:t>价的</w:t>
      </w:r>
      <w:r>
        <w:rPr>
          <w:rFonts w:ascii="宋体" w:eastAsia="宋体" w:hAnsi="SimSun" w:cs="宋体"/>
          <w:sz w:val="28"/>
        </w:rPr>
        <w:t>书</w:t>
      </w:r>
      <w:r>
        <w:rPr>
          <w:rFonts w:ascii="宋体" w:eastAsia="宋体" w:hAnsi="MS Mincho" w:cs="宋体"/>
          <w:sz w:val="28"/>
        </w:rPr>
        <w:t>面材料，通</w:t>
      </w:r>
      <w:r>
        <w:rPr>
          <w:rFonts w:ascii="宋体" w:eastAsia="宋体" w:hAnsi="SimSun" w:cs="宋体"/>
          <w:sz w:val="28"/>
        </w:rPr>
        <w:t>过</w:t>
      </w:r>
      <w:r>
        <w:rPr>
          <w:rFonts w:ascii="宋体" w:eastAsia="宋体" w:hAnsi="MS Mincho" w:cs="宋体"/>
          <w:sz w:val="28"/>
        </w:rPr>
        <w:t>它可以全面地、系</w:t>
      </w:r>
      <w:r>
        <w:rPr>
          <w:rFonts w:ascii="宋体" w:eastAsia="宋体" w:hAnsi="SimSun" w:cs="宋体"/>
          <w:sz w:val="28"/>
        </w:rPr>
        <w:t>统</w:t>
      </w:r>
      <w:r>
        <w:rPr>
          <w:rFonts w:ascii="宋体" w:eastAsia="宋体" w:hAnsi="MS Mincho" w:cs="宋体"/>
          <w:sz w:val="28"/>
        </w:rPr>
        <w:t>地了解以往的学</w:t>
      </w:r>
      <w:r>
        <w:rPr>
          <w:rFonts w:ascii="宋体" w:eastAsia="宋体" w:hAnsi="SimSun" w:cs="宋体"/>
          <w:sz w:val="28"/>
        </w:rPr>
        <w:t>习</w:t>
      </w:r>
      <w:r>
        <w:rPr>
          <w:rFonts w:ascii="宋体" w:eastAsia="宋体" w:hAnsi="MS Mincho" w:cs="宋体"/>
          <w:sz w:val="28"/>
        </w:rPr>
        <w:t>和工作情况，</w:t>
      </w:r>
      <w:r>
        <w:rPr>
          <w:rFonts w:ascii="宋体" w:eastAsia="宋体" w:hAnsi="SimSun" w:cs="宋体"/>
          <w:sz w:val="28"/>
        </w:rPr>
        <w:t>为</w:t>
      </w:r>
      <w:r>
        <w:rPr>
          <w:rFonts w:ascii="宋体" w:eastAsia="宋体" w:hAnsi="MS Mincho" w:cs="宋体"/>
          <w:sz w:val="28"/>
        </w:rPr>
        <w:t>此要我</w:t>
      </w:r>
      <w:r>
        <w:rPr>
          <w:rFonts w:ascii="宋体" w:eastAsia="宋体" w:hAnsi="SimSun" w:cs="宋体"/>
          <w:sz w:val="28"/>
        </w:rPr>
        <w:t>们</w:t>
      </w:r>
      <w:r>
        <w:rPr>
          <w:rFonts w:ascii="宋体" w:eastAsia="宋体" w:hAnsi="MS Mincho" w:cs="宋体"/>
          <w:sz w:val="28"/>
        </w:rPr>
        <w:t>写一份</w:t>
      </w:r>
      <w:r>
        <w:rPr>
          <w:rFonts w:ascii="宋体" w:eastAsia="宋体" w:hAnsi="SimSun" w:cs="宋体"/>
          <w:sz w:val="28"/>
        </w:rPr>
        <w:t>总结</w:t>
      </w:r>
      <w:r>
        <w:rPr>
          <w:rFonts w:ascii="宋体" w:eastAsia="宋体" w:hAnsi="MS Mincho" w:cs="宋体"/>
          <w:sz w:val="28"/>
        </w:rPr>
        <w:t>。那</w:t>
      </w:r>
      <w:r>
        <w:rPr>
          <w:rFonts w:ascii="宋体" w:eastAsia="宋体" w:hAnsi="SimSun" w:cs="宋体"/>
          <w:sz w:val="28"/>
        </w:rPr>
        <w:t>么</w:t>
      </w:r>
      <w:r>
        <w:rPr>
          <w:rFonts w:ascii="宋体" w:eastAsia="宋体" w:hAnsi="MS Mincho" w:cs="宋体"/>
          <w:sz w:val="28"/>
        </w:rPr>
        <w:t>我</w:t>
      </w:r>
      <w:r>
        <w:rPr>
          <w:rFonts w:ascii="宋体" w:eastAsia="宋体" w:hAnsi="SimSun" w:cs="宋体"/>
          <w:sz w:val="28"/>
        </w:rPr>
        <w:t>们该</w:t>
      </w:r>
      <w:r>
        <w:rPr>
          <w:rFonts w:ascii="宋体" w:eastAsia="宋体" w:hAnsi="MS Mincho" w:cs="宋体"/>
          <w:sz w:val="28"/>
        </w:rPr>
        <w:t>怎</w:t>
      </w:r>
      <w:r>
        <w:rPr>
          <w:rFonts w:ascii="宋体" w:eastAsia="宋体" w:hAnsi="SimSun" w:cs="宋体"/>
          <w:sz w:val="28"/>
        </w:rPr>
        <w:t>么</w:t>
      </w:r>
      <w:r>
        <w:rPr>
          <w:rFonts w:ascii="宋体" w:eastAsia="宋体" w:hAnsi="MS Mincho" w:cs="宋体"/>
          <w:sz w:val="28"/>
        </w:rPr>
        <w:t>去写</w:t>
      </w:r>
      <w:r>
        <w:rPr>
          <w:rFonts w:ascii="宋体" w:eastAsia="宋体" w:hAnsi="SimSun" w:cs="宋体"/>
          <w:sz w:val="28"/>
        </w:rPr>
        <w:t>总结</w:t>
      </w:r>
      <w:r>
        <w:rPr>
          <w:rFonts w:ascii="宋体" w:eastAsia="宋体" w:hAnsi="MS Mincho" w:cs="宋体"/>
          <w:sz w:val="28"/>
        </w:rPr>
        <w:t>呢？以下是小</w:t>
      </w:r>
      <w:r>
        <w:rPr>
          <w:rFonts w:ascii="宋体" w:eastAsia="宋体" w:hAnsi="SimSun" w:cs="宋体"/>
          <w:sz w:val="28"/>
        </w:rPr>
        <w:t>编</w:t>
      </w:r>
      <w:r>
        <w:rPr>
          <w:rFonts w:ascii="宋体" w:eastAsia="宋体" w:hAnsi="MS Mincho" w:cs="宋体"/>
          <w:sz w:val="28"/>
        </w:rPr>
        <w:t>精心整理的年度考核表教</w:t>
      </w:r>
      <w:r>
        <w:rPr>
          <w:rFonts w:ascii="宋体" w:eastAsia="宋体" w:hAnsi="SimSun" w:cs="宋体"/>
          <w:sz w:val="28"/>
        </w:rPr>
        <w:t>师</w:t>
      </w:r>
      <w:r>
        <w:rPr>
          <w:rFonts w:ascii="宋体" w:eastAsia="宋体" w:hAnsi="MS Mincho" w:cs="宋体"/>
          <w:sz w:val="28"/>
        </w:rPr>
        <w:t>个人工作</w:t>
      </w:r>
      <w:r>
        <w:rPr>
          <w:rFonts w:ascii="宋体" w:eastAsia="宋体" w:hAnsi="SimSun" w:cs="宋体"/>
          <w:sz w:val="28"/>
        </w:rPr>
        <w:t>总结</w:t>
      </w:r>
      <w:r>
        <w:rPr>
          <w:rFonts w:ascii="宋体" w:eastAsia="宋体" w:hAnsi="MS Mincho" w:cs="宋体"/>
          <w:sz w:val="28"/>
        </w:rPr>
        <w:t>，希望</w:t>
      </w:r>
      <w:r>
        <w:rPr>
          <w:rFonts w:ascii="宋体" w:eastAsia="宋体" w:hAnsi="SimSun" w:cs="宋体"/>
          <w:sz w:val="28"/>
        </w:rPr>
        <w:t>对</w:t>
      </w:r>
      <w:r>
        <w:rPr>
          <w:rFonts w:ascii="宋体" w:eastAsia="宋体" w:hAnsi="MS Mincho" w:cs="宋体"/>
          <w:sz w:val="28"/>
        </w:rPr>
        <w:t>大家有所帮助。</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年度考核表教</w:t>
      </w:r>
      <w:r>
        <w:rPr>
          <w:rFonts w:ascii="宋体" w:eastAsia="宋体" w:hAnsi="SimSun" w:cs="宋体"/>
          <w:i w:val="0"/>
          <w:iCs w:val="0"/>
          <w:sz w:val="28"/>
        </w:rPr>
        <w:t>师</w:t>
      </w:r>
      <w:r>
        <w:rPr>
          <w:rFonts w:ascii="宋体" w:eastAsia="宋体" w:hAnsi="MS Mincho" w:cs="宋体"/>
          <w:i w:val="0"/>
          <w:iCs w:val="0"/>
          <w:sz w:val="28"/>
        </w:rPr>
        <w:t>个人工作</w:t>
      </w:r>
      <w:r>
        <w:rPr>
          <w:rFonts w:ascii="宋体" w:eastAsia="宋体" w:hAnsi="SimSun" w:cs="宋体"/>
          <w:i w:val="0"/>
          <w:iCs w:val="0"/>
          <w:sz w:val="28"/>
        </w:rPr>
        <w:t>总结</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MS Mincho" w:cs="宋体"/>
          <w:sz w:val="28"/>
        </w:rPr>
        <w:t>成</w:t>
      </w:r>
      <w:r>
        <w:rPr>
          <w:rFonts w:ascii="宋体" w:eastAsia="宋体" w:hAnsi="SimSun" w:cs="宋体"/>
          <w:sz w:val="28"/>
        </w:rPr>
        <w:t>为</w:t>
      </w:r>
      <w:r>
        <w:rPr>
          <w:rFonts w:ascii="宋体" w:eastAsia="宋体" w:hAnsi="MS Mincho" w:cs="宋体"/>
          <w:sz w:val="28"/>
        </w:rPr>
        <w:t>中学教</w:t>
      </w:r>
      <w:r>
        <w:rPr>
          <w:rFonts w:ascii="宋体" w:eastAsia="宋体" w:hAnsi="SimSun" w:cs="宋体"/>
          <w:sz w:val="28"/>
        </w:rPr>
        <w:t>师</w:t>
      </w:r>
      <w:r>
        <w:rPr>
          <w:rFonts w:ascii="宋体" w:eastAsia="宋体" w:hAnsi="MS Mincho" w:cs="宋体"/>
          <w:sz w:val="28"/>
        </w:rPr>
        <w:t>已有</w:t>
      </w:r>
      <w:r>
        <w:rPr>
          <w:rFonts w:ascii="宋体" w:eastAsia="宋体" w:hAnsi="SimSun" w:cs="宋体"/>
          <w:sz w:val="28"/>
        </w:rPr>
        <w:t>许</w:t>
      </w:r>
      <w:r>
        <w:rPr>
          <w:rFonts w:ascii="宋体" w:eastAsia="宋体" w:hAnsi="MS Mincho" w:cs="宋体"/>
          <w:sz w:val="28"/>
        </w:rPr>
        <w:t>多年，而今年的工作又将</w:t>
      </w:r>
      <w:r>
        <w:rPr>
          <w:rFonts w:ascii="宋体" w:eastAsia="宋体" w:hAnsi="SimSun" w:cs="宋体"/>
          <w:sz w:val="28"/>
        </w:rPr>
        <w:t>进</w:t>
      </w:r>
      <w:r>
        <w:rPr>
          <w:rFonts w:ascii="宋体" w:eastAsia="宋体" w:hAnsi="MS Mincho" w:cs="宋体"/>
          <w:sz w:val="28"/>
        </w:rPr>
        <w:t>到尾声，我不得不</w:t>
      </w:r>
      <w:r>
        <w:rPr>
          <w:rFonts w:ascii="宋体" w:eastAsia="宋体" w:hAnsi="SimSun" w:cs="宋体"/>
          <w:sz w:val="28"/>
        </w:rPr>
        <w:t>对时间</w:t>
      </w:r>
      <w:r>
        <w:rPr>
          <w:rFonts w:ascii="宋体" w:eastAsia="宋体" w:hAnsi="MS Mincho" w:cs="宋体"/>
          <w:sz w:val="28"/>
        </w:rPr>
        <w:t>的快速消逝感到惊</w:t>
      </w:r>
      <w:r>
        <w:rPr>
          <w:rFonts w:ascii="宋体" w:eastAsia="宋体" w:hAnsi="SimSun" w:cs="宋体"/>
          <w:sz w:val="28"/>
        </w:rPr>
        <w:t>讶</w:t>
      </w:r>
      <w:r>
        <w:rPr>
          <w:rFonts w:ascii="宋体" w:eastAsia="宋体" w:hAnsi="MS Mincho" w:cs="宋体"/>
          <w:sz w:val="28"/>
        </w:rPr>
        <w:t>。本年度的我，是高一年</w:t>
      </w:r>
      <w:r>
        <w:rPr>
          <w:rFonts w:ascii="宋体" w:eastAsia="宋体" w:hAnsi="SimSun" w:cs="宋体"/>
          <w:sz w:val="28"/>
        </w:rPr>
        <w:t>级</w:t>
      </w:r>
      <w:r>
        <w:rPr>
          <w:rFonts w:ascii="宋体" w:eastAsia="宋体" w:cs="宋体"/>
          <w:sz w:val="28"/>
        </w:rPr>
        <w:t>xx</w:t>
      </w:r>
      <w:r>
        <w:rPr>
          <w:rFonts w:ascii="宋体" w:eastAsia="宋体" w:hAnsi="MS Mincho" w:cs="宋体"/>
          <w:sz w:val="28"/>
        </w:rPr>
        <w:t>班的数学老</w:t>
      </w:r>
      <w:r>
        <w:rPr>
          <w:rFonts w:ascii="宋体" w:eastAsia="宋体" w:hAnsi="SimSun" w:cs="宋体"/>
          <w:sz w:val="28"/>
        </w:rPr>
        <w:t>师</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看一年就要</w:t>
      </w:r>
      <w:r>
        <w:rPr>
          <w:rFonts w:ascii="宋体" w:eastAsia="宋体" w:hAnsi="SimSun" w:cs="宋体"/>
          <w:sz w:val="28"/>
        </w:rPr>
        <w:t>结</w:t>
      </w:r>
      <w:r>
        <w:rPr>
          <w:rFonts w:ascii="宋体" w:eastAsia="宋体" w:hAnsi="MS Mincho" w:cs="宋体"/>
          <w:sz w:val="28"/>
        </w:rPr>
        <w:t>尾，我也将</w:t>
      </w:r>
      <w:r>
        <w:rPr>
          <w:rFonts w:ascii="宋体" w:eastAsia="宋体" w:hAnsi="SimSun" w:cs="宋体"/>
          <w:sz w:val="28"/>
        </w:rPr>
        <w:t>对</w:t>
      </w:r>
      <w:r>
        <w:rPr>
          <w:rFonts w:ascii="宋体" w:eastAsia="宋体" w:hAnsi="MS Mincho" w:cs="宋体"/>
          <w:sz w:val="28"/>
        </w:rPr>
        <w:t>自己一年的工作</w:t>
      </w:r>
      <w:r>
        <w:rPr>
          <w:rFonts w:ascii="宋体" w:eastAsia="宋体" w:hAnsi="SimSun" w:cs="宋体"/>
          <w:sz w:val="28"/>
        </w:rPr>
        <w:t>进</w:t>
      </w:r>
      <w:r>
        <w:rPr>
          <w:rFonts w:ascii="宋体" w:eastAsia="宋体" w:hAnsi="MS Mincho" w:cs="宋体"/>
          <w:sz w:val="28"/>
        </w:rPr>
        <w:t>行一个</w:t>
      </w:r>
      <w:r>
        <w:rPr>
          <w:rFonts w:ascii="宋体" w:eastAsia="宋体" w:hAnsi="SimSun" w:cs="宋体"/>
          <w:sz w:val="28"/>
        </w:rPr>
        <w:t>总结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一、学生教学工作</w:t>
      </w:r>
    </w:p>
    <w:p>
      <w:pPr>
        <w:spacing w:before="160" w:beforeAutospacing="0" w:after="160" w:afterAutospacing="0" w:line="360" w:lineRule="auto"/>
        <w:ind w:firstLine="560"/>
        <w:contextualSpacing w:val="0"/>
        <w:jc w:val="both"/>
      </w:pP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，我的教学工作很重要，肩</w:t>
      </w:r>
      <w:r>
        <w:rPr>
          <w:rFonts w:ascii="宋体" w:eastAsia="宋体" w:hAnsi="SimSun" w:cs="宋体"/>
          <w:sz w:val="28"/>
        </w:rPr>
        <w:t>负</w:t>
      </w:r>
      <w:r>
        <w:rPr>
          <w:rFonts w:ascii="宋体" w:eastAsia="宋体" w:hAnsi="MS Mincho" w:cs="宋体"/>
          <w:sz w:val="28"/>
        </w:rPr>
        <w:t>着把学生教好的</w:t>
      </w:r>
      <w:r>
        <w:rPr>
          <w:rFonts w:ascii="宋体" w:eastAsia="宋体" w:hAnsi="SimSun" w:cs="宋体"/>
          <w:sz w:val="28"/>
        </w:rPr>
        <w:t>责</w:t>
      </w:r>
      <w:r>
        <w:rPr>
          <w:rFonts w:ascii="宋体" w:eastAsia="宋体" w:hAnsi="MS Mincho" w:cs="宋体"/>
          <w:sz w:val="28"/>
        </w:rPr>
        <w:t>任，我受到的</w:t>
      </w:r>
      <w:r>
        <w:rPr>
          <w:rFonts w:ascii="宋体" w:eastAsia="宋体" w:hAnsi="SimSun" w:cs="宋体"/>
          <w:sz w:val="28"/>
        </w:rPr>
        <w:t>压</w:t>
      </w:r>
      <w:r>
        <w:rPr>
          <w:rFonts w:ascii="宋体" w:eastAsia="宋体" w:hAnsi="MS Mincho" w:cs="宋体"/>
          <w:sz w:val="28"/>
        </w:rPr>
        <w:t>力是不小的。</w:t>
      </w:r>
      <w:r>
        <w:rPr>
          <w:rFonts w:ascii="宋体" w:eastAsia="宋体" w:hAnsi="SimSun" w:cs="宋体"/>
          <w:sz w:val="28"/>
        </w:rPr>
        <w:t>这</w:t>
      </w:r>
      <w:r>
        <w:rPr>
          <w:rFonts w:ascii="宋体" w:eastAsia="宋体" w:hAnsi="MS Mincho" w:cs="宋体"/>
          <w:sz w:val="28"/>
        </w:rPr>
        <w:t>一学年来，我</w:t>
      </w:r>
      <w:r>
        <w:rPr>
          <w:rFonts w:ascii="宋体" w:eastAsia="宋体" w:hAnsi="SimSun" w:cs="宋体"/>
          <w:sz w:val="28"/>
        </w:rPr>
        <w:t>备课</w:t>
      </w:r>
      <w:r>
        <w:rPr>
          <w:rFonts w:ascii="宋体" w:eastAsia="宋体" w:hAnsi="MS Mincho" w:cs="宋体"/>
          <w:sz w:val="28"/>
        </w:rPr>
        <w:t>格外的</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节</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我都做了</w:t>
      </w:r>
      <w:r>
        <w:rPr>
          <w:rFonts w:ascii="宋体" w:eastAsia="宋体" w:hAnsi="SimSun" w:cs="宋体"/>
          <w:sz w:val="28"/>
        </w:rPr>
        <w:t>详细</w:t>
      </w:r>
      <w:r>
        <w:rPr>
          <w:rFonts w:ascii="宋体" w:eastAsia="宋体" w:hAnsi="MS Mincho" w:cs="宋体"/>
          <w:sz w:val="28"/>
        </w:rPr>
        <w:t>的教案，</w:t>
      </w:r>
      <w:r>
        <w:rPr>
          <w:rFonts w:ascii="宋体" w:eastAsia="宋体" w:hAnsi="SimSun" w:cs="宋体"/>
          <w:sz w:val="28"/>
        </w:rPr>
        <w:t>这样</w:t>
      </w:r>
      <w:r>
        <w:rPr>
          <w:rFonts w:ascii="宋体" w:eastAsia="宋体" w:hAnsi="MS Mincho" w:cs="宋体"/>
          <w:sz w:val="28"/>
        </w:rPr>
        <w:t>就方便了我</w:t>
      </w:r>
      <w:r>
        <w:rPr>
          <w:rFonts w:ascii="宋体" w:eastAsia="宋体" w:hAnsi="SimSun" w:cs="宋体"/>
          <w:sz w:val="28"/>
        </w:rPr>
        <w:t>讲课</w:t>
      </w:r>
      <w:r>
        <w:rPr>
          <w:rFonts w:ascii="宋体" w:eastAsia="宋体" w:hAnsi="MS Mincho" w:cs="宋体"/>
          <w:sz w:val="28"/>
        </w:rPr>
        <w:t>。在</w:t>
      </w:r>
      <w:r>
        <w:rPr>
          <w:rFonts w:ascii="宋体" w:eastAsia="宋体" w:hAnsi="SimSun" w:cs="宋体"/>
          <w:sz w:val="28"/>
        </w:rPr>
        <w:t>备课</w:t>
      </w:r>
      <w:r>
        <w:rPr>
          <w:rFonts w:ascii="宋体" w:eastAsia="宋体" w:hAnsi="MS Mincho" w:cs="宋体"/>
          <w:sz w:val="28"/>
        </w:rPr>
        <w:t>的</w:t>
      </w:r>
      <w:r>
        <w:rPr>
          <w:rFonts w:ascii="宋体" w:eastAsia="宋体" w:hAnsi="SimSun" w:cs="宋体"/>
          <w:sz w:val="28"/>
        </w:rPr>
        <w:t>时</w:t>
      </w:r>
      <w:r>
        <w:rPr>
          <w:rFonts w:ascii="宋体" w:eastAsia="宋体" w:hAnsi="MS Mincho" w:cs="宋体"/>
          <w:sz w:val="28"/>
        </w:rPr>
        <w:t>候，会把</w:t>
      </w:r>
      <w:r>
        <w:rPr>
          <w:rFonts w:ascii="宋体" w:eastAsia="宋体" w:hAnsi="SimSun" w:cs="宋体"/>
          <w:sz w:val="28"/>
        </w:rPr>
        <w:t>课</w:t>
      </w:r>
      <w:r>
        <w:rPr>
          <w:rFonts w:ascii="宋体" w:eastAsia="宋体" w:hAnsi="MS Mincho" w:cs="宋体"/>
          <w:sz w:val="28"/>
        </w:rPr>
        <w:t>堂上将要</w:t>
      </w:r>
      <w:r>
        <w:rPr>
          <w:rFonts w:ascii="宋体" w:eastAsia="宋体" w:hAnsi="SimSun" w:cs="宋体"/>
          <w:sz w:val="28"/>
        </w:rPr>
        <w:t>讲</w:t>
      </w:r>
      <w:r>
        <w:rPr>
          <w:rFonts w:ascii="宋体" w:eastAsia="宋体" w:hAnsi="MS Mincho" w:cs="宋体"/>
          <w:sz w:val="28"/>
        </w:rPr>
        <w:t>到的所有知</w:t>
      </w:r>
      <w:r>
        <w:rPr>
          <w:rFonts w:ascii="宋体" w:eastAsia="宋体" w:hAnsi="SimSun" w:cs="宋体"/>
          <w:sz w:val="28"/>
        </w:rPr>
        <w:t>识</w:t>
      </w:r>
      <w:r>
        <w:rPr>
          <w:rFonts w:ascii="宋体" w:eastAsia="宋体" w:hAnsi="MS Mincho" w:cs="宋体"/>
          <w:sz w:val="28"/>
        </w:rPr>
        <w:t>全部都写上去，</w:t>
      </w:r>
      <w:r>
        <w:rPr>
          <w:rFonts w:ascii="宋体" w:eastAsia="宋体" w:hAnsi="SimSun" w:cs="宋体"/>
          <w:sz w:val="28"/>
        </w:rPr>
        <w:t>这样备课对</w:t>
      </w:r>
      <w:r>
        <w:rPr>
          <w:rFonts w:ascii="宋体" w:eastAsia="宋体" w:hAnsi="MS Mincho" w:cs="宋体"/>
          <w:sz w:val="28"/>
        </w:rPr>
        <w:t>教材就会更加熟悉，我能</w:t>
      </w:r>
      <w:r>
        <w:rPr>
          <w:rFonts w:ascii="宋体" w:eastAsia="宋体" w:hAnsi="SimSun" w:cs="宋体"/>
          <w:sz w:val="28"/>
        </w:rPr>
        <w:t>够</w:t>
      </w:r>
      <w:r>
        <w:rPr>
          <w:rFonts w:ascii="宋体" w:eastAsia="宋体" w:hAnsi="MS Mincho" w:cs="宋体"/>
          <w:sz w:val="28"/>
        </w:rPr>
        <w:t>把</w:t>
      </w:r>
      <w:r>
        <w:rPr>
          <w:rFonts w:ascii="宋体" w:eastAsia="宋体" w:hAnsi="SimSun" w:cs="宋体"/>
          <w:sz w:val="28"/>
        </w:rPr>
        <w:t>课</w:t>
      </w:r>
      <w:r>
        <w:rPr>
          <w:rFonts w:ascii="宋体" w:eastAsia="宋体" w:hAnsi="MS Mincho" w:cs="宋体"/>
          <w:sz w:val="28"/>
        </w:rPr>
        <w:t>堂知</w:t>
      </w:r>
      <w:r>
        <w:rPr>
          <w:rFonts w:ascii="宋体" w:eastAsia="宋体" w:hAnsi="SimSun" w:cs="宋体"/>
          <w:sz w:val="28"/>
        </w:rPr>
        <w:t>识讲</w:t>
      </w:r>
      <w:r>
        <w:rPr>
          <w:rFonts w:ascii="宋体" w:eastAsia="宋体" w:hAnsi="MS Mincho" w:cs="宋体"/>
          <w:sz w:val="28"/>
        </w:rPr>
        <w:t>解的更全面，</w:t>
      </w:r>
      <w:r>
        <w:rPr>
          <w:rFonts w:ascii="宋体" w:eastAsia="宋体" w:hAnsi="SimSun" w:cs="宋体"/>
          <w:sz w:val="28"/>
        </w:rPr>
        <w:t>让</w:t>
      </w:r>
      <w:r>
        <w:rPr>
          <w:rFonts w:ascii="宋体" w:eastAsia="宋体" w:hAnsi="MS Mincho" w:cs="宋体"/>
          <w:sz w:val="28"/>
        </w:rPr>
        <w:t>学生在</w:t>
      </w:r>
      <w:r>
        <w:rPr>
          <w:rFonts w:ascii="宋体" w:eastAsia="宋体" w:hAnsi="SimSun" w:cs="宋体"/>
          <w:sz w:val="28"/>
        </w:rPr>
        <w:t>讲</w:t>
      </w:r>
      <w:r>
        <w:rPr>
          <w:rFonts w:ascii="宋体" w:eastAsia="宋体" w:hAnsi="MS Mincho" w:cs="宋体"/>
          <w:sz w:val="28"/>
        </w:rPr>
        <w:t>台下面学到更好。工作之余我</w:t>
      </w:r>
      <w:r>
        <w:rPr>
          <w:rFonts w:ascii="宋体" w:eastAsia="宋体" w:hAnsi="SimSun" w:cs="宋体"/>
          <w:sz w:val="28"/>
        </w:rPr>
        <w:t>还</w:t>
      </w:r>
      <w:r>
        <w:rPr>
          <w:rFonts w:ascii="宋体" w:eastAsia="宋体" w:hAnsi="MS Mincho" w:cs="宋体"/>
          <w:sz w:val="28"/>
        </w:rPr>
        <w:t>会跟旁的老</w:t>
      </w:r>
      <w:r>
        <w:rPr>
          <w:rFonts w:ascii="宋体" w:eastAsia="宋体" w:hAnsi="SimSun" w:cs="宋体"/>
          <w:sz w:val="28"/>
        </w:rPr>
        <w:t>师讨论</w:t>
      </w:r>
      <w:r>
        <w:rPr>
          <w:rFonts w:ascii="宋体" w:eastAsia="宋体" w:hAnsi="MS Mincho" w:cs="宋体"/>
          <w:sz w:val="28"/>
        </w:rPr>
        <w:t>如何</w:t>
      </w:r>
      <w:r>
        <w:rPr>
          <w:rFonts w:ascii="宋体" w:eastAsia="宋体" w:hAnsi="SimSun" w:cs="宋体"/>
          <w:sz w:val="28"/>
        </w:rPr>
        <w:t>进</w:t>
      </w:r>
      <w:r>
        <w:rPr>
          <w:rFonts w:ascii="宋体" w:eastAsia="宋体" w:hAnsi="MS Mincho" w:cs="宋体"/>
          <w:sz w:val="28"/>
        </w:rPr>
        <w:t>行教学，探</w:t>
      </w:r>
      <w:r>
        <w:rPr>
          <w:rFonts w:ascii="宋体" w:eastAsia="宋体" w:hAnsi="SimSun" w:cs="宋体"/>
          <w:sz w:val="28"/>
        </w:rPr>
        <w:t>讨</w:t>
      </w:r>
      <w:r>
        <w:rPr>
          <w:rFonts w:ascii="宋体" w:eastAsia="宋体" w:hAnsi="MS Mincho" w:cs="宋体"/>
          <w:sz w:val="28"/>
        </w:rPr>
        <w:t>教学适合学生的教学方式。</w:t>
      </w:r>
    </w:p>
    <w:p>
      <w:pPr>
        <w:spacing w:before="160" w:beforeAutospacing="0" w:after="160" w:afterAutospacing="0" w:line="360" w:lineRule="auto"/>
        <w:ind w:firstLine="560"/>
        <w:contextualSpacing w:val="0"/>
        <w:jc w:val="both"/>
      </w:pPr>
      <w:r>
        <w:rPr>
          <w:rFonts w:ascii="宋体" w:eastAsia="宋体" w:hAnsi="MS Mincho" w:cs="宋体"/>
          <w:b/>
          <w:bCs/>
          <w:sz w:val="28"/>
        </w:rPr>
        <w:t>二、作</w:t>
      </w:r>
      <w:r>
        <w:rPr>
          <w:rFonts w:ascii="宋体" w:eastAsia="宋体" w:hAnsi="SimSun" w:cs="宋体"/>
          <w:b/>
          <w:bCs/>
          <w:sz w:val="28"/>
        </w:rPr>
        <w:t>业</w:t>
      </w:r>
      <w:r>
        <w:rPr>
          <w:rFonts w:ascii="宋体" w:eastAsia="宋体" w:hAnsi="MS Mincho" w:cs="宋体"/>
          <w:b/>
          <w:bCs/>
          <w:sz w:val="28"/>
        </w:rPr>
        <w:t>布置和作</w:t>
      </w:r>
      <w:r>
        <w:rPr>
          <w:rFonts w:ascii="宋体" w:eastAsia="宋体" w:hAnsi="SimSun" w:cs="宋体"/>
          <w:b/>
          <w:bCs/>
          <w:sz w:val="28"/>
        </w:rPr>
        <w:t>业</w:t>
      </w:r>
      <w:r>
        <w:rPr>
          <w:rFonts w:ascii="宋体" w:eastAsia="宋体" w:hAnsi="MS Mincho" w:cs="宋体"/>
          <w:b/>
          <w:bCs/>
          <w:sz w:val="28"/>
        </w:rPr>
        <w:t>批改</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hAnsi="MS Mincho" w:cs="宋体"/>
          <w:sz w:val="28"/>
        </w:rPr>
        <w:t>身</w:t>
      </w:r>
      <w:r>
        <w:rPr>
          <w:rFonts w:ascii="宋体" w:eastAsia="宋体" w:hAnsi="SimSun" w:cs="宋体"/>
          <w:sz w:val="28"/>
        </w:rPr>
        <w:t>为</w:t>
      </w:r>
      <w:r>
        <w:rPr>
          <w:rFonts w:ascii="宋体" w:eastAsia="宋体" w:hAnsi="MS Mincho" w:cs="宋体"/>
          <w:sz w:val="28"/>
        </w:rPr>
        <w:t>学生的教</w:t>
      </w:r>
      <w:r>
        <w:rPr>
          <w:rFonts w:ascii="宋体" w:eastAsia="宋体" w:hAnsi="SimSun" w:cs="宋体"/>
          <w:sz w:val="28"/>
        </w:rPr>
        <w:t>师</w:t>
      </w:r>
      <w:r>
        <w:rPr>
          <w:rFonts w:ascii="宋体" w:eastAsia="宋体" w:hAnsi="MS Mincho" w:cs="宋体"/>
          <w:sz w:val="28"/>
        </w:rPr>
        <w:t>，而且</w:t>
      </w:r>
      <w:r>
        <w:rPr>
          <w:rFonts w:ascii="宋体" w:eastAsia="宋体" w:hAnsi="SimSun" w:cs="宋体"/>
          <w:sz w:val="28"/>
        </w:rPr>
        <w:t>还</w:t>
      </w:r>
      <w:r>
        <w:rPr>
          <w:rFonts w:ascii="宋体" w:eastAsia="宋体" w:hAnsi="MS Mincho" w:cs="宋体"/>
          <w:sz w:val="28"/>
        </w:rPr>
        <w:t>是中学老</w:t>
      </w:r>
      <w:r>
        <w:rPr>
          <w:rFonts w:ascii="宋体" w:eastAsia="宋体" w:hAnsi="SimSun" w:cs="宋体"/>
          <w:sz w:val="28"/>
        </w:rPr>
        <w:t>师</w:t>
      </w:r>
      <w:r>
        <w:rPr>
          <w:rFonts w:ascii="宋体" w:eastAsia="宋体" w:hAnsi="MS Mincho" w:cs="宋体"/>
          <w:sz w:val="28"/>
        </w:rPr>
        <w:t>，我在布置作</w:t>
      </w:r>
      <w:r>
        <w:rPr>
          <w:rFonts w:ascii="宋体" w:eastAsia="宋体" w:hAnsi="SimSun" w:cs="宋体"/>
          <w:sz w:val="28"/>
        </w:rPr>
        <w:t>业</w:t>
      </w:r>
      <w:r>
        <w:rPr>
          <w:rFonts w:ascii="宋体" w:eastAsia="宋体" w:hAnsi="MS Mincho" w:cs="宋体"/>
          <w:sz w:val="28"/>
        </w:rPr>
        <w:t>上有我自己的方法，我</w:t>
      </w:r>
      <w:r>
        <w:rPr>
          <w:rFonts w:ascii="宋体" w:eastAsia="宋体" w:hAnsi="SimSun" w:cs="宋体"/>
          <w:sz w:val="28"/>
        </w:rPr>
        <w:t>每</w:t>
      </w:r>
      <w:r>
        <w:rPr>
          <w:rFonts w:ascii="宋体" w:eastAsia="宋体" w:hAnsi="MS Mincho" w:cs="宋体"/>
          <w:sz w:val="28"/>
        </w:rPr>
        <w:t>天布置</w:t>
      </w:r>
      <w:r>
        <w:rPr>
          <w:rFonts w:ascii="宋体" w:eastAsia="宋体" w:hAnsi="SimSun" w:cs="宋体"/>
          <w:sz w:val="28"/>
        </w:rPr>
        <w:t>给</w:t>
      </w:r>
      <w:r>
        <w:rPr>
          <w:rFonts w:ascii="宋体" w:eastAsia="宋体" w:hAnsi="MS Mincho" w:cs="宋体"/>
          <w:sz w:val="28"/>
        </w:rPr>
        <w:t>学生的作</w:t>
      </w:r>
      <w:r>
        <w:rPr>
          <w:rFonts w:ascii="宋体" w:eastAsia="宋体" w:hAnsi="SimSun" w:cs="宋体"/>
          <w:sz w:val="28"/>
        </w:rPr>
        <w:t>业</w:t>
      </w:r>
      <w:r>
        <w:rPr>
          <w:rFonts w:ascii="宋体" w:eastAsia="宋体" w:hAnsi="MS Mincho" w:cs="宋体"/>
          <w:sz w:val="28"/>
        </w:rPr>
        <w:t>都是适量适中，因</w:t>
      </w:r>
      <w:r>
        <w:rPr>
          <w:rFonts w:ascii="宋体" w:eastAsia="宋体" w:hAnsi="SimSun" w:cs="宋体"/>
          <w:sz w:val="28"/>
        </w:rPr>
        <w:t>为</w:t>
      </w:r>
      <w:r>
        <w:rPr>
          <w:rFonts w:ascii="宋体" w:eastAsia="宋体" w:hAnsi="MS Mincho" w:cs="宋体"/>
          <w:sz w:val="28"/>
        </w:rPr>
        <w:t>知道作</w:t>
      </w:r>
      <w:r>
        <w:rPr>
          <w:rFonts w:ascii="宋体" w:eastAsia="宋体" w:hAnsi="SimSun" w:cs="宋体"/>
          <w:sz w:val="28"/>
        </w:rPr>
        <w:t>业过</w:t>
      </w:r>
      <w:r>
        <w:rPr>
          <w:rFonts w:ascii="宋体" w:eastAsia="宋体" w:hAnsi="MS Mincho" w:cs="宋体"/>
          <w:sz w:val="28"/>
        </w:rPr>
        <w:t>多，起到的效果并不是很好。</w:t>
      </w:r>
      <w:r>
        <w:rPr>
          <w:rFonts w:ascii="宋体" w:eastAsia="宋体" w:hAnsi="SimSun" w:cs="宋体"/>
          <w:sz w:val="28"/>
        </w:rPr>
        <w:t>每</w:t>
      </w:r>
      <w:r>
        <w:rPr>
          <w:rFonts w:ascii="宋体" w:eastAsia="宋体" w:hAnsi="MS Mincho" w:cs="宋体"/>
          <w:sz w:val="28"/>
        </w:rPr>
        <w:t>周布置两到三次的</w:t>
      </w:r>
      <w:r>
        <w:rPr>
          <w:rFonts w:ascii="宋体" w:eastAsia="宋体" w:hAnsi="SimSun" w:cs="宋体"/>
          <w:sz w:val="28"/>
        </w:rPr>
        <w:t>课</w:t>
      </w:r>
      <w:r>
        <w:rPr>
          <w:rFonts w:ascii="宋体" w:eastAsia="宋体" w:hAnsi="MS Mincho" w:cs="宋体"/>
          <w:sz w:val="28"/>
        </w:rPr>
        <w:t>堂作</w:t>
      </w:r>
      <w:r>
        <w:rPr>
          <w:rFonts w:ascii="宋体" w:eastAsia="宋体" w:hAnsi="SimSun" w:cs="宋体"/>
          <w:sz w:val="28"/>
        </w:rPr>
        <w:t>业</w:t>
      </w:r>
      <w:r>
        <w:rPr>
          <w:rFonts w:ascii="宋体" w:eastAsia="宋体" w:hAnsi="MS Mincho" w:cs="宋体"/>
          <w:sz w:val="28"/>
        </w:rPr>
        <w:t>，布置两次家庭作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学生完成作</w:t>
      </w:r>
      <w:r>
        <w:rPr>
          <w:rFonts w:ascii="宋体" w:eastAsia="宋体" w:hAnsi="SimSun" w:cs="宋体"/>
          <w:sz w:val="28"/>
        </w:rPr>
        <w:t>业</w:t>
      </w:r>
      <w:r>
        <w:rPr>
          <w:rFonts w:ascii="宋体" w:eastAsia="宋体" w:hAnsi="MS Mincho" w:cs="宋体"/>
          <w:sz w:val="28"/>
        </w:rPr>
        <w:t>的</w:t>
      </w:r>
      <w:r>
        <w:rPr>
          <w:rFonts w:ascii="宋体" w:eastAsia="宋体" w:cs="宋体"/>
          <w:sz w:val="28"/>
        </w:rPr>
        <w:t>`</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，也能</w:t>
      </w:r>
      <w:r>
        <w:rPr>
          <w:rFonts w:ascii="宋体" w:eastAsia="宋体" w:hAnsi="SimSun" w:cs="宋体"/>
          <w:sz w:val="28"/>
        </w:rPr>
        <w:t>够对书</w:t>
      </w:r>
      <w:r>
        <w:rPr>
          <w:rFonts w:ascii="宋体" w:eastAsia="宋体" w:hAnsi="MS Mincho" w:cs="宋体"/>
          <w:sz w:val="28"/>
        </w:rPr>
        <w:t>本</w:t>
      </w:r>
      <w:r>
        <w:rPr>
          <w:rFonts w:ascii="宋体" w:eastAsia="宋体" w:hAnsi="SimSun" w:cs="宋体"/>
          <w:sz w:val="28"/>
        </w:rPr>
        <w:t>进</w:t>
      </w:r>
      <w:r>
        <w:rPr>
          <w:rFonts w:ascii="宋体" w:eastAsia="宋体" w:hAnsi="MS Mincho" w:cs="宋体"/>
          <w:sz w:val="28"/>
        </w:rPr>
        <w:t>行回</w:t>
      </w:r>
      <w:r>
        <w:rPr>
          <w:rFonts w:ascii="宋体" w:eastAsia="宋体" w:hAnsi="SimSun" w:cs="宋体"/>
          <w:sz w:val="28"/>
        </w:rPr>
        <w:t>顾</w:t>
      </w:r>
      <w:r>
        <w:rPr>
          <w:rFonts w:ascii="宋体" w:eastAsia="宋体" w:hAnsi="MS Mincho" w:cs="宋体"/>
          <w:sz w:val="28"/>
        </w:rPr>
        <w:t>。批改作</w:t>
      </w:r>
      <w:r>
        <w:rPr>
          <w:rFonts w:ascii="宋体" w:eastAsia="宋体" w:hAnsi="SimSun" w:cs="宋体"/>
          <w:sz w:val="28"/>
        </w:rPr>
        <w:t>业</w:t>
      </w:r>
      <w:r>
        <w:rPr>
          <w:rFonts w:ascii="宋体" w:eastAsia="宋体" w:hAnsi="MS Mincho" w:cs="宋体"/>
          <w:sz w:val="28"/>
        </w:rPr>
        <w:t>是老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职责</w:t>
      </w:r>
    </w:p>
    <w:p>
      <w:pPr>
        <w:spacing w:before="160" w:beforeAutospacing="0" w:after="160" w:afterAutospacing="0" w:line="360" w:lineRule="auto"/>
        <w:ind w:firstLine="560"/>
        <w:contextualSpacing w:val="0"/>
        <w:jc w:val="both"/>
      </w:pPr>
      <w:r>
        <w:rPr>
          <w:rFonts w:ascii="宋体" w:eastAsia="宋体" w:hAnsi="MS Mincho" w:cs="宋体"/>
          <w:sz w:val="28"/>
        </w:rPr>
        <w:t>，所以学生上交的作</w:t>
      </w:r>
      <w:r>
        <w:rPr>
          <w:rFonts w:ascii="宋体" w:eastAsia="宋体" w:hAnsi="SimSun" w:cs="宋体"/>
          <w:sz w:val="28"/>
        </w:rPr>
        <w:t>业</w:t>
      </w:r>
      <w:r>
        <w:rPr>
          <w:rFonts w:ascii="宋体" w:eastAsia="宋体" w:hAnsi="MS Mincho" w:cs="宋体"/>
          <w:sz w:val="28"/>
        </w:rPr>
        <w:t>，我都会</w:t>
      </w:r>
      <w:r>
        <w:rPr>
          <w:rFonts w:ascii="宋体" w:eastAsia="宋体" w:hAnsi="SimSun" w:cs="宋体"/>
          <w:sz w:val="28"/>
        </w:rPr>
        <w:t>认</w:t>
      </w:r>
      <w:r>
        <w:rPr>
          <w:rFonts w:ascii="宋体" w:eastAsia="宋体" w:hAnsi="MS Mincho" w:cs="宋体"/>
          <w:sz w:val="28"/>
        </w:rPr>
        <w:t>真的批改，并指出作</w:t>
      </w:r>
      <w:r>
        <w:rPr>
          <w:rFonts w:ascii="宋体" w:eastAsia="宋体" w:hAnsi="SimSun" w:cs="宋体"/>
          <w:sz w:val="28"/>
        </w:rPr>
        <w:t>业</w:t>
      </w:r>
      <w:r>
        <w:rPr>
          <w:rFonts w:ascii="宋体" w:eastAsia="宋体" w:hAnsi="MS Mincho" w:cs="宋体"/>
          <w:sz w:val="28"/>
        </w:rPr>
        <w:t>的</w:t>
      </w:r>
      <w:r>
        <w:rPr>
          <w:rFonts w:ascii="宋体" w:eastAsia="宋体" w:hAnsi="SimSun" w:cs="宋体"/>
          <w:sz w:val="28"/>
        </w:rPr>
        <w:t>错处</w:t>
      </w:r>
      <w:r>
        <w:rPr>
          <w:rFonts w:ascii="宋体" w:eastAsia="宋体" w:hAnsi="MS Mincho" w:cs="宋体"/>
          <w:sz w:val="28"/>
        </w:rPr>
        <w:t>。批改作</w:t>
      </w:r>
      <w:r>
        <w:rPr>
          <w:rFonts w:ascii="宋体" w:eastAsia="宋体" w:hAnsi="SimSun" w:cs="宋体"/>
          <w:sz w:val="28"/>
        </w:rPr>
        <w:t>业</w:t>
      </w:r>
      <w:r>
        <w:rPr>
          <w:rFonts w:ascii="宋体" w:eastAsia="宋体" w:hAnsi="MS Mincho" w:cs="宋体"/>
          <w:sz w:val="28"/>
        </w:rPr>
        <w:t>也能</w:t>
      </w:r>
      <w:r>
        <w:rPr>
          <w:rFonts w:ascii="宋体" w:eastAsia="宋体" w:hAnsi="SimSun" w:cs="宋体"/>
          <w:sz w:val="28"/>
        </w:rPr>
        <w:t>够</w:t>
      </w:r>
      <w:r>
        <w:rPr>
          <w:rFonts w:ascii="宋体" w:eastAsia="宋体" w:hAnsi="MS Mincho" w:cs="宋体"/>
          <w:sz w:val="28"/>
        </w:rPr>
        <w:t>去了解学生学</w:t>
      </w:r>
      <w:r>
        <w:rPr>
          <w:rFonts w:ascii="宋体" w:eastAsia="宋体" w:hAnsi="SimSun" w:cs="宋体"/>
          <w:sz w:val="28"/>
        </w:rPr>
        <w:t>习</w:t>
      </w:r>
      <w:r>
        <w:rPr>
          <w:rFonts w:ascii="宋体" w:eastAsia="宋体" w:hAnsi="MS Mincho" w:cs="宋体"/>
          <w:sz w:val="28"/>
        </w:rPr>
        <w:t>的怎</w:t>
      </w:r>
      <w:r>
        <w:rPr>
          <w:rFonts w:ascii="宋体" w:eastAsia="宋体" w:hAnsi="SimSun" w:cs="宋体"/>
          <w:sz w:val="28"/>
        </w:rPr>
        <w:t>么样</w:t>
      </w:r>
      <w:r>
        <w:rPr>
          <w:rFonts w:ascii="宋体" w:eastAsia="宋体" w:hAnsi="MS Mincho" w:cs="宋体"/>
          <w:sz w:val="28"/>
        </w:rPr>
        <w:t>，知道他</w:t>
      </w:r>
      <w:r>
        <w:rPr>
          <w:rFonts w:ascii="宋体" w:eastAsia="宋体" w:hAnsi="SimSun" w:cs="宋体"/>
          <w:sz w:val="28"/>
        </w:rPr>
        <w:t>们</w:t>
      </w:r>
      <w:r>
        <w:rPr>
          <w:rFonts w:ascii="宋体" w:eastAsia="宋体" w:hAnsi="MS Mincho" w:cs="宋体"/>
          <w:sz w:val="28"/>
        </w:rPr>
        <w:t>的水平，如此</w:t>
      </w:r>
      <w:r>
        <w:rPr>
          <w:rFonts w:ascii="宋体" w:eastAsia="宋体" w:hAnsi="SimSun" w:cs="宋体"/>
          <w:sz w:val="28"/>
        </w:rPr>
        <w:t>对</w:t>
      </w:r>
      <w:r>
        <w:rPr>
          <w:rFonts w:ascii="宋体" w:eastAsia="宋体" w:hAnsi="MS Mincho" w:cs="宋体"/>
          <w:sz w:val="28"/>
        </w:rPr>
        <w:t>于我的教学也是有帮助的。</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组</w:t>
      </w:r>
      <w:r>
        <w:rPr>
          <w:rFonts w:ascii="宋体" w:eastAsia="宋体" w:hAnsi="MS Mincho" w:cs="宋体"/>
          <w:b/>
          <w:bCs/>
          <w:sz w:val="28"/>
        </w:rPr>
        <w:t>建数学学</w:t>
      </w:r>
      <w:r>
        <w:rPr>
          <w:rFonts w:ascii="宋体" w:eastAsia="宋体" w:hAnsi="SimSun" w:cs="宋体"/>
          <w:b/>
          <w:bCs/>
          <w:sz w:val="28"/>
        </w:rPr>
        <w:t>习</w:t>
      </w:r>
      <w:r>
        <w:rPr>
          <w:rFonts w:ascii="宋体" w:eastAsia="宋体" w:hAnsi="MS Mincho" w:cs="宋体"/>
          <w:b/>
          <w:bCs/>
          <w:sz w:val="28"/>
        </w:rPr>
        <w:t>小</w:t>
      </w:r>
      <w:r>
        <w:rPr>
          <w:rFonts w:ascii="宋体" w:eastAsia="宋体" w:hAnsi="SimSun" w:cs="宋体"/>
          <w:b/>
          <w:bCs/>
          <w:sz w:val="28"/>
        </w:rPr>
        <w:t>组</w:t>
      </w:r>
    </w:p>
    <w:p>
      <w:pPr>
        <w:spacing w:before="160" w:beforeAutospacing="0" w:after="160" w:afterAutospacing="0" w:line="360" w:lineRule="auto"/>
        <w:ind w:firstLine="560"/>
        <w:contextualSpacing w:val="0"/>
        <w:jc w:val="both"/>
      </w:pPr>
      <w:r>
        <w:rPr>
          <w:rFonts w:ascii="宋体" w:eastAsia="宋体" w:hAnsi="MS Mincho" w:cs="宋体"/>
          <w:sz w:val="28"/>
        </w:rPr>
        <w:t>高一的学生，</w:t>
      </w:r>
      <w:r>
        <w:rPr>
          <w:rFonts w:ascii="宋体" w:eastAsia="宋体" w:hAnsi="SimSun" w:cs="宋体"/>
          <w:sz w:val="28"/>
        </w:rPr>
        <w:t>还</w:t>
      </w:r>
      <w:r>
        <w:rPr>
          <w:rFonts w:ascii="宋体" w:eastAsia="宋体" w:hAnsi="MS Mincho" w:cs="宋体"/>
          <w:sz w:val="28"/>
        </w:rPr>
        <w:t>是</w:t>
      </w:r>
      <w:r>
        <w:rPr>
          <w:rFonts w:ascii="宋体" w:eastAsia="宋体" w:hAnsi="SimSun" w:cs="宋体"/>
          <w:sz w:val="28"/>
        </w:rPr>
        <w:t>处</w:t>
      </w:r>
      <w:r>
        <w:rPr>
          <w:rFonts w:ascii="宋体" w:eastAsia="宋体" w:hAnsi="MS Mincho" w:cs="宋体"/>
          <w:sz w:val="28"/>
        </w:rPr>
        <w:t>在基</w:t>
      </w:r>
      <w:r>
        <w:rPr>
          <w:rFonts w:ascii="宋体" w:eastAsia="宋体" w:hAnsi="SimSun" w:cs="宋体"/>
          <w:sz w:val="28"/>
        </w:rPr>
        <w:t>础</w:t>
      </w:r>
      <w:r>
        <w:rPr>
          <w:rFonts w:ascii="宋体" w:eastAsia="宋体" w:hAnsi="MS Mincho" w:cs="宋体"/>
          <w:sz w:val="28"/>
        </w:rPr>
        <w:t>的</w:t>
      </w:r>
      <w:r>
        <w:rPr>
          <w:rFonts w:ascii="宋体" w:eastAsia="宋体" w:hAnsi="SimSun" w:cs="宋体"/>
          <w:sz w:val="28"/>
        </w:rPr>
        <w:t>阶</w:t>
      </w:r>
      <w:r>
        <w:rPr>
          <w:rFonts w:ascii="宋体" w:eastAsia="宋体" w:hAnsi="MS Mincho" w:cs="宋体"/>
          <w:sz w:val="28"/>
        </w:rPr>
        <w:t>段，所以</w:t>
      </w: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的数学打好基</w:t>
      </w:r>
      <w:r>
        <w:rPr>
          <w:rFonts w:ascii="宋体" w:eastAsia="宋体" w:hAnsi="SimSun" w:cs="宋体"/>
          <w:sz w:val="28"/>
        </w:rPr>
        <w:t>础</w:t>
      </w:r>
      <w:r>
        <w:rPr>
          <w:rFonts w:ascii="宋体" w:eastAsia="宋体" w:hAnsi="MS Mincho" w:cs="宋体"/>
          <w:sz w:val="28"/>
        </w:rPr>
        <w:t>，我</w:t>
      </w:r>
      <w:r>
        <w:rPr>
          <w:rFonts w:ascii="宋体" w:eastAsia="宋体" w:hAnsi="SimSun" w:cs="宋体"/>
          <w:sz w:val="28"/>
        </w:rPr>
        <w:t>组</w:t>
      </w:r>
      <w:r>
        <w:rPr>
          <w:rFonts w:ascii="宋体" w:eastAsia="宋体" w:hAnsi="MS Mincho" w:cs="宋体"/>
          <w:sz w:val="28"/>
        </w:rPr>
        <w:t>建了数学学</w:t>
      </w:r>
      <w:r>
        <w:rPr>
          <w:rFonts w:ascii="宋体" w:eastAsia="宋体" w:hAnsi="SimSun" w:cs="宋体"/>
          <w:sz w:val="28"/>
        </w:rPr>
        <w:t>习</w:t>
      </w:r>
      <w:r>
        <w:rPr>
          <w:rFonts w:ascii="宋体" w:eastAsia="宋体" w:hAnsi="MS Mincho" w:cs="宋体"/>
          <w:sz w:val="28"/>
        </w:rPr>
        <w:t>的小</w:t>
      </w:r>
      <w:r>
        <w:rPr>
          <w:rFonts w:ascii="宋体" w:eastAsia="宋体" w:hAnsi="SimSun" w:cs="宋体"/>
          <w:sz w:val="28"/>
        </w:rPr>
        <w:t>组</w:t>
      </w:r>
      <w:r>
        <w:rPr>
          <w:rFonts w:ascii="宋体" w:eastAsia="宋体" w:hAnsi="MS Mincho" w:cs="宋体"/>
          <w:sz w:val="28"/>
        </w:rPr>
        <w:t>。全班分成六</w:t>
      </w:r>
      <w:r>
        <w:rPr>
          <w:rFonts w:ascii="宋体" w:eastAsia="宋体" w:hAnsi="SimSun" w:cs="宋体"/>
          <w:sz w:val="28"/>
        </w:rPr>
        <w:t>组</w:t>
      </w:r>
      <w:r>
        <w:rPr>
          <w:rFonts w:ascii="宋体" w:eastAsia="宋体" w:hAnsi="MS Mincho" w:cs="宋体"/>
          <w:sz w:val="28"/>
        </w:rPr>
        <w:t>，</w:t>
      </w:r>
      <w:r>
        <w:rPr>
          <w:rFonts w:ascii="宋体" w:eastAsia="宋体" w:hAnsi="SimSun" w:cs="宋体"/>
          <w:sz w:val="28"/>
        </w:rPr>
        <w:t>每组</w:t>
      </w:r>
      <w:r>
        <w:rPr>
          <w:rFonts w:ascii="宋体" w:eastAsia="宋体" w:hAnsi="MS Mincho" w:cs="宋体"/>
          <w:sz w:val="28"/>
        </w:rPr>
        <w:t>七个人，</w:t>
      </w:r>
      <w:r>
        <w:rPr>
          <w:rFonts w:ascii="宋体" w:eastAsia="宋体" w:hAnsi="SimSun" w:cs="宋体"/>
          <w:sz w:val="28"/>
        </w:rPr>
        <w:t>每</w:t>
      </w:r>
      <w:r>
        <w:rPr>
          <w:rFonts w:ascii="宋体" w:eastAsia="宋体" w:hAnsi="MS Mincho" w:cs="宋体"/>
          <w:sz w:val="28"/>
        </w:rPr>
        <w:t>个小</w:t>
      </w:r>
      <w:r>
        <w:rPr>
          <w:rFonts w:ascii="宋体" w:eastAsia="宋体" w:hAnsi="SimSun" w:cs="宋体"/>
          <w:sz w:val="28"/>
        </w:rPr>
        <w:t>组</w:t>
      </w:r>
      <w:r>
        <w:rPr>
          <w:rFonts w:ascii="宋体" w:eastAsia="宋体" w:hAnsi="MS Mincho" w:cs="宋体"/>
          <w:sz w:val="28"/>
        </w:rPr>
        <w:t>分配一个数学好的学生</w:t>
      </w:r>
      <w:r>
        <w:rPr>
          <w:rFonts w:ascii="宋体" w:eastAsia="宋体" w:hAnsi="SimSun" w:cs="宋体"/>
          <w:sz w:val="28"/>
        </w:rPr>
        <w:t>带领</w:t>
      </w:r>
      <w:r>
        <w:rPr>
          <w:rFonts w:ascii="宋体" w:eastAsia="宋体" w:hAnsi="MS Mincho" w:cs="宋体"/>
          <w:sz w:val="28"/>
        </w:rPr>
        <w:t>，通</w:t>
      </w:r>
      <w:r>
        <w:rPr>
          <w:rFonts w:ascii="宋体" w:eastAsia="宋体" w:hAnsi="SimSun" w:cs="宋体"/>
          <w:sz w:val="28"/>
        </w:rPr>
        <w:t>过这样</w:t>
      </w:r>
      <w:r>
        <w:rPr>
          <w:rFonts w:ascii="宋体" w:eastAsia="宋体" w:hAnsi="MS Mincho" w:cs="宋体"/>
          <w:sz w:val="28"/>
        </w:rPr>
        <w:t>的形式去帮助数学不太好的学生。</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举</w:t>
      </w:r>
      <w:r>
        <w:rPr>
          <w:rFonts w:ascii="宋体" w:eastAsia="宋体" w:hAnsi="MS Mincho" w:cs="宋体"/>
          <w:sz w:val="28"/>
        </w:rPr>
        <w:t>措我</w:t>
      </w:r>
      <w:r>
        <w:rPr>
          <w:rFonts w:ascii="宋体" w:eastAsia="宋体" w:hAnsi="SimSun" w:cs="宋体"/>
          <w:sz w:val="28"/>
        </w:rPr>
        <w:t>实</w:t>
      </w:r>
      <w:r>
        <w:rPr>
          <w:rFonts w:ascii="宋体" w:eastAsia="宋体" w:hAnsi="MS Mincho" w:cs="宋体"/>
          <w:sz w:val="28"/>
        </w:rPr>
        <w:t>施了一年，到</w:t>
      </w:r>
      <w:r>
        <w:rPr>
          <w:rFonts w:ascii="宋体" w:eastAsia="宋体" w:hAnsi="SimSun" w:cs="宋体"/>
          <w:sz w:val="28"/>
        </w:rPr>
        <w:t>现</w:t>
      </w:r>
      <w:r>
        <w:rPr>
          <w:rFonts w:ascii="宋体" w:eastAsia="宋体" w:hAnsi="MS Mincho" w:cs="宋体"/>
          <w:sz w:val="28"/>
        </w:rPr>
        <w:t>在也能看到它的效果，全班的一个数学成</w:t>
      </w:r>
      <w:r>
        <w:rPr>
          <w:rFonts w:ascii="宋体" w:eastAsia="宋体" w:hAnsi="SimSun" w:cs="宋体"/>
          <w:sz w:val="28"/>
        </w:rPr>
        <w:t>绩</w:t>
      </w:r>
      <w:r>
        <w:rPr>
          <w:rFonts w:ascii="宋体" w:eastAsia="宋体" w:hAnsi="MS Mincho" w:cs="宋体"/>
          <w:sz w:val="28"/>
        </w:rPr>
        <w:t>呈</w:t>
      </w:r>
      <w:r>
        <w:rPr>
          <w:rFonts w:ascii="宋体" w:eastAsia="宋体" w:hAnsi="SimSun" w:cs="宋体"/>
          <w:sz w:val="28"/>
        </w:rPr>
        <w:t>现</w:t>
      </w:r>
      <w:r>
        <w:rPr>
          <w:rFonts w:ascii="宋体" w:eastAsia="宋体" w:hAnsi="MS Mincho" w:cs="宋体"/>
          <w:sz w:val="28"/>
        </w:rPr>
        <w:t>直</w:t>
      </w:r>
      <w:r>
        <w:rPr>
          <w:rFonts w:ascii="宋体" w:eastAsia="宋体" w:hAnsi="SimSun" w:cs="宋体"/>
          <w:sz w:val="28"/>
        </w:rPr>
        <w:t>线</w:t>
      </w:r>
      <w:r>
        <w:rPr>
          <w:rFonts w:ascii="宋体" w:eastAsia="宋体" w:hAnsi="MS Mincho" w:cs="宋体"/>
          <w:sz w:val="28"/>
        </w:rPr>
        <w:t>式的上</w:t>
      </w:r>
      <w:r>
        <w:rPr>
          <w:rFonts w:ascii="宋体" w:eastAsia="宋体" w:hAnsi="SimSun" w:cs="宋体"/>
          <w:sz w:val="28"/>
        </w:rPr>
        <w:t>涨</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数学</w:t>
      </w:r>
      <w:r>
        <w:rPr>
          <w:rFonts w:ascii="宋体" w:eastAsia="宋体" w:hAnsi="SimSun" w:cs="宋体"/>
          <w:sz w:val="28"/>
        </w:rPr>
        <w:t>总</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也比往年都提高不少，</w:t>
      </w:r>
      <w:r>
        <w:rPr>
          <w:rFonts w:ascii="宋体" w:eastAsia="宋体" w:hAnsi="SimSun" w:cs="宋体"/>
          <w:sz w:val="28"/>
        </w:rPr>
        <w:t>这</w:t>
      </w:r>
      <w:r>
        <w:rPr>
          <w:rFonts w:ascii="宋体" w:eastAsia="宋体" w:hAnsi="MS Mincho" w:cs="宋体"/>
          <w:sz w:val="28"/>
        </w:rPr>
        <w:t>也</w:t>
      </w:r>
      <w:r>
        <w:rPr>
          <w:rFonts w:ascii="宋体" w:eastAsia="宋体" w:hAnsi="SimSun" w:cs="宋体"/>
          <w:sz w:val="28"/>
        </w:rPr>
        <w:t>证</w:t>
      </w:r>
      <w:r>
        <w:rPr>
          <w:rFonts w:ascii="宋体" w:eastAsia="宋体" w:hAnsi="MS Mincho" w:cs="宋体"/>
          <w:sz w:val="28"/>
        </w:rPr>
        <w:t>明</w:t>
      </w:r>
      <w:r>
        <w:rPr>
          <w:rFonts w:ascii="宋体" w:eastAsia="宋体" w:hAnsi="SimSun" w:cs="宋体"/>
          <w:sz w:val="28"/>
        </w:rPr>
        <w:t>这</w:t>
      </w:r>
      <w:r>
        <w:rPr>
          <w:rFonts w:ascii="宋体" w:eastAsia="宋体" w:hAnsi="MS Mincho" w:cs="宋体"/>
          <w:sz w:val="28"/>
        </w:rPr>
        <w:t>个方式是</w:t>
      </w:r>
      <w:r>
        <w:rPr>
          <w:rFonts w:ascii="宋体" w:eastAsia="宋体" w:hAnsi="SimSun" w:cs="宋体"/>
          <w:sz w:val="28"/>
        </w:rPr>
        <w:t>对</w:t>
      </w:r>
      <w:r>
        <w:rPr>
          <w:rFonts w:ascii="宋体" w:eastAsia="宋体" w:hAnsi="MS Mincho" w:cs="宋体"/>
          <w:sz w:val="28"/>
        </w:rPr>
        <w:t>的，能</w:t>
      </w:r>
      <w:r>
        <w:rPr>
          <w:rFonts w:ascii="宋体" w:eastAsia="宋体" w:hAnsi="SimSun" w:cs="宋体"/>
          <w:sz w:val="28"/>
        </w:rPr>
        <w:t>够</w:t>
      </w:r>
      <w:r>
        <w:rPr>
          <w:rFonts w:ascii="宋体" w:eastAsia="宋体" w:hAnsi="MS Mincho" w:cs="宋体"/>
          <w:sz w:val="28"/>
        </w:rPr>
        <w:t>帮助高一</w:t>
      </w:r>
      <w:r>
        <w:rPr>
          <w:rFonts w:ascii="宋体" w:eastAsia="宋体" w:cs="宋体"/>
          <w:sz w:val="28"/>
        </w:rPr>
        <w:t>xx</w:t>
      </w:r>
      <w:r>
        <w:rPr>
          <w:rFonts w:ascii="宋体" w:eastAsia="宋体" w:hAnsi="MS Mincho" w:cs="宋体"/>
          <w:sz w:val="28"/>
        </w:rPr>
        <w:t>班的学生提升数学。</w:t>
      </w:r>
    </w:p>
    <w:p>
      <w:pPr>
        <w:spacing w:before="160" w:beforeAutospacing="0" w:after="160" w:afterAutospacing="0" w:line="360" w:lineRule="auto"/>
        <w:ind w:firstLine="560"/>
        <w:contextualSpacing w:val="0"/>
        <w:jc w:val="both"/>
      </w:pPr>
      <w:r>
        <w:rPr>
          <w:rFonts w:ascii="宋体" w:eastAsia="宋体" w:hAnsi="MS Mincho" w:cs="宋体"/>
          <w:sz w:val="28"/>
        </w:rPr>
        <w:t>一学年的</w:t>
      </w:r>
      <w:r>
        <w:rPr>
          <w:rFonts w:ascii="宋体" w:eastAsia="宋体" w:hAnsi="SimSun" w:cs="宋体"/>
          <w:sz w:val="28"/>
        </w:rPr>
        <w:t>时间</w:t>
      </w:r>
      <w:r>
        <w:rPr>
          <w:rFonts w:ascii="宋体" w:eastAsia="宋体" w:hAnsi="MS Mincho" w:cs="宋体"/>
          <w:sz w:val="28"/>
        </w:rPr>
        <w:t>竟</w:t>
      </w:r>
      <w:r>
        <w:rPr>
          <w:rFonts w:ascii="宋体" w:eastAsia="宋体" w:hAnsi="SimSun" w:cs="宋体"/>
          <w:sz w:val="28"/>
        </w:rPr>
        <w:t>过</w:t>
      </w:r>
      <w:r>
        <w:rPr>
          <w:rFonts w:ascii="宋体" w:eastAsia="宋体" w:hAnsi="MS Mincho" w:cs="宋体"/>
          <w:sz w:val="28"/>
        </w:rPr>
        <w:t>的是</w:t>
      </w:r>
      <w:r>
        <w:rPr>
          <w:rFonts w:ascii="宋体" w:eastAsia="宋体" w:hAnsi="SimSun" w:cs="宋体"/>
          <w:sz w:val="28"/>
        </w:rPr>
        <w:t>这样</w:t>
      </w:r>
      <w:r>
        <w:rPr>
          <w:rFonts w:ascii="宋体" w:eastAsia="宋体" w:hAnsi="MS Mincho" w:cs="宋体"/>
          <w:sz w:val="28"/>
        </w:rPr>
        <w:t>快的，</w:t>
      </w:r>
      <w:r>
        <w:rPr>
          <w:rFonts w:ascii="宋体" w:eastAsia="宋体" w:hAnsi="SimSun" w:cs="宋体"/>
          <w:sz w:val="28"/>
        </w:rPr>
        <w:t>总结</w:t>
      </w:r>
      <w:r>
        <w:rPr>
          <w:rFonts w:ascii="宋体" w:eastAsia="宋体" w:hAnsi="MS Mincho" w:cs="宋体"/>
          <w:sz w:val="28"/>
        </w:rPr>
        <w:t>自己一年工作，才</w:t>
      </w:r>
      <w:r>
        <w:rPr>
          <w:rFonts w:ascii="宋体" w:eastAsia="宋体" w:hAnsi="SimSun" w:cs="宋体"/>
          <w:sz w:val="28"/>
        </w:rPr>
        <w:t>发现</w:t>
      </w:r>
      <w:r>
        <w:rPr>
          <w:rFonts w:ascii="宋体" w:eastAsia="宋体" w:hAnsi="MS Mincho" w:cs="宋体"/>
          <w:sz w:val="28"/>
        </w:rPr>
        <w:t>自己做了很多，尽努力的把教</w:t>
      </w:r>
      <w:r>
        <w:rPr>
          <w:rFonts w:ascii="宋体" w:eastAsia="宋体" w:hAnsi="SimSun" w:cs="宋体"/>
          <w:sz w:val="28"/>
        </w:rPr>
        <w:t>师</w:t>
      </w:r>
      <w:r>
        <w:rPr>
          <w:rFonts w:ascii="宋体" w:eastAsia="宋体" w:hAnsi="MS Mincho" w:cs="宋体"/>
          <w:sz w:val="28"/>
        </w:rPr>
        <w:t>的工作完成了。本年度我从自己个人工作上</w:t>
      </w:r>
      <w:r>
        <w:rPr>
          <w:rFonts w:ascii="宋体" w:eastAsia="宋体" w:hAnsi="SimSun" w:cs="宋体"/>
          <w:sz w:val="28"/>
        </w:rPr>
        <w:t>获</w:t>
      </w:r>
      <w:r>
        <w:rPr>
          <w:rFonts w:ascii="宋体" w:eastAsia="宋体" w:hAnsi="MS Mincho" w:cs="宋体"/>
          <w:sz w:val="28"/>
        </w:rPr>
        <w:t>得了更多的</w:t>
      </w:r>
      <w:r>
        <w:rPr>
          <w:rFonts w:ascii="宋体" w:eastAsia="宋体" w:hAnsi="SimSun" w:cs="宋体"/>
          <w:sz w:val="28"/>
        </w:rPr>
        <w:t>经验</w:t>
      </w:r>
      <w:r>
        <w:rPr>
          <w:rFonts w:ascii="宋体" w:eastAsia="宋体" w:hAnsi="MS Mincho" w:cs="宋体"/>
          <w:sz w:val="28"/>
        </w:rPr>
        <w:t>，教学能力也</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得到增</w:t>
      </w:r>
      <w:r>
        <w:rPr>
          <w:rFonts w:ascii="宋体" w:eastAsia="宋体" w:hAnsi="SimSun" w:cs="宋体"/>
          <w:sz w:val="28"/>
        </w:rPr>
        <w:t>长</w:t>
      </w:r>
      <w:r>
        <w:rPr>
          <w:rFonts w:ascii="宋体" w:eastAsia="宋体" w:hAnsi="MS Mincho" w:cs="宋体"/>
          <w:sz w:val="28"/>
        </w:rPr>
        <w:t>，与学生</w:t>
      </w:r>
      <w:r>
        <w:rPr>
          <w:rFonts w:ascii="宋体" w:eastAsia="宋体" w:hAnsi="SimSun" w:cs="宋体"/>
          <w:sz w:val="28"/>
        </w:rPr>
        <w:t>们</w:t>
      </w:r>
      <w:r>
        <w:rPr>
          <w:rFonts w:ascii="宋体" w:eastAsia="宋体" w:hAnsi="MS Mincho" w:cs="宋体"/>
          <w:sz w:val="28"/>
        </w:rPr>
        <w:t>的相</w:t>
      </w:r>
      <w:r>
        <w:rPr>
          <w:rFonts w:ascii="宋体" w:eastAsia="宋体" w:hAnsi="SimSun" w:cs="宋体"/>
          <w:sz w:val="28"/>
        </w:rPr>
        <w:t>处</w:t>
      </w:r>
      <w:r>
        <w:rPr>
          <w:rFonts w:ascii="宋体" w:eastAsia="宋体" w:hAnsi="MS Mincho" w:cs="宋体"/>
          <w:sz w:val="28"/>
        </w:rPr>
        <w:t>也相比以前更得人心，建立了良好的</w:t>
      </w:r>
      <w:r>
        <w:rPr>
          <w:rFonts w:ascii="宋体" w:eastAsia="宋体" w:hAnsi="SimSun" w:cs="宋体"/>
          <w:sz w:val="28"/>
        </w:rPr>
        <w:t>关</w:t>
      </w:r>
      <w:r>
        <w:rPr>
          <w:rFonts w:ascii="宋体" w:eastAsia="宋体" w:hAnsi="MS Mincho" w:cs="宋体"/>
          <w:sz w:val="28"/>
        </w:rPr>
        <w:t>系。新的有新的气象，我相信自己明年的</w:t>
      </w:r>
      <w:r>
        <w:rPr>
          <w:rFonts w:ascii="宋体" w:eastAsia="宋体" w:hAnsi="SimSun" w:cs="宋体"/>
          <w:sz w:val="28"/>
        </w:rPr>
        <w:t>对</w:t>
      </w:r>
      <w:r>
        <w:rPr>
          <w:rFonts w:ascii="宋体" w:eastAsia="宋体" w:hAnsi="MS Mincho" w:cs="宋体"/>
          <w:sz w:val="28"/>
        </w:rPr>
        <w:t>学生的教学会更上一楼的。</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年度考核表教</w:t>
      </w:r>
      <w:r>
        <w:rPr>
          <w:rFonts w:ascii="宋体" w:eastAsia="宋体" w:hAnsi="SimSun" w:cs="宋体"/>
          <w:i w:val="0"/>
          <w:iCs w:val="0"/>
          <w:sz w:val="28"/>
        </w:rPr>
        <w:t>师</w:t>
      </w:r>
      <w:r>
        <w:rPr>
          <w:rFonts w:ascii="宋体" w:eastAsia="宋体" w:hAnsi="MS Mincho" w:cs="宋体"/>
          <w:i w:val="0"/>
          <w:iCs w:val="0"/>
          <w:sz w:val="28"/>
        </w:rPr>
        <w:t>个人工作</w:t>
      </w:r>
      <w:r>
        <w:rPr>
          <w:rFonts w:ascii="宋体" w:eastAsia="宋体" w:hAnsi="SimSun" w:cs="宋体"/>
          <w:i w:val="0"/>
          <w:iCs w:val="0"/>
          <w:sz w:val="28"/>
        </w:rPr>
        <w:t>总结</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忙忙碌碌的一年中，我也做了一些具体的工作，</w:t>
      </w:r>
      <w:r>
        <w:rPr>
          <w:rFonts w:ascii="宋体" w:eastAsia="宋体" w:hAnsi="SimSun" w:cs="宋体"/>
          <w:sz w:val="28"/>
        </w:rPr>
        <w:t>为</w:t>
      </w:r>
      <w:r>
        <w:rPr>
          <w:rFonts w:ascii="宋体" w:eastAsia="宋体" w:hAnsi="MS Mincho" w:cs="宋体"/>
          <w:sz w:val="28"/>
        </w:rPr>
        <w:t>了更有利于今后工作的</w:t>
      </w:r>
      <w:r>
        <w:rPr>
          <w:rFonts w:ascii="宋体" w:eastAsia="宋体" w:hAnsi="SimSun" w:cs="宋体"/>
          <w:sz w:val="28"/>
        </w:rPr>
        <w:t>开</w:t>
      </w:r>
      <w:r>
        <w:rPr>
          <w:rFonts w:ascii="宋体" w:eastAsia="宋体" w:hAnsi="MS Mincho" w:cs="宋体"/>
          <w:sz w:val="28"/>
        </w:rPr>
        <w:t>展，</w:t>
      </w:r>
      <w:r>
        <w:rPr>
          <w:rFonts w:ascii="宋体" w:eastAsia="宋体" w:hAnsi="SimSun" w:cs="宋体"/>
          <w:sz w:val="28"/>
        </w:rPr>
        <w:t>现</w:t>
      </w:r>
      <w:r>
        <w:rPr>
          <w:rFonts w:ascii="宋体" w:eastAsia="宋体" w:hAnsi="MS Mincho" w:cs="宋体"/>
          <w:sz w:val="28"/>
        </w:rPr>
        <w:t>就本年度的主要工作作</w:t>
      </w:r>
      <w:r>
        <w:rPr>
          <w:rFonts w:ascii="宋体" w:eastAsia="宋体" w:hAnsi="SimSun" w:cs="宋体"/>
          <w:sz w:val="28"/>
        </w:rPr>
        <w:t>简</w:t>
      </w:r>
      <w:r>
        <w:rPr>
          <w:rFonts w:ascii="宋体" w:eastAsia="宋体" w:hAnsi="MS Mincho" w:cs="宋体"/>
          <w:sz w:val="28"/>
        </w:rPr>
        <w:t>要回</w:t>
      </w:r>
      <w:r>
        <w:rPr>
          <w:rFonts w:ascii="宋体" w:eastAsia="宋体" w:hAnsi="SimSun" w:cs="宋体"/>
          <w:sz w:val="28"/>
        </w:rPr>
        <w:t>顾</w:t>
      </w:r>
      <w:r>
        <w:rPr>
          <w:rFonts w:ascii="宋体" w:eastAsia="宋体" w:hAnsi="MS Mincho" w:cs="宋体"/>
          <w:sz w:val="28"/>
        </w:rPr>
        <w:t>，</w:t>
      </w:r>
      <w:r>
        <w:rPr>
          <w:rFonts w:ascii="宋体" w:eastAsia="宋体" w:hAnsi="SimSun" w:cs="宋体"/>
          <w:sz w:val="28"/>
        </w:rPr>
        <w:t>总结汇报</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对</w:t>
      </w:r>
      <w:r>
        <w:rPr>
          <w:rFonts w:ascii="宋体" w:eastAsia="宋体" w:hAnsi="MS Mincho" w:cs="宋体"/>
          <w:b/>
          <w:bCs/>
          <w:sz w:val="28"/>
        </w:rPr>
        <w:t>全体学生</w:t>
      </w:r>
      <w:r>
        <w:rPr>
          <w:rFonts w:ascii="宋体" w:eastAsia="宋体" w:hAnsi="SimSun" w:cs="宋体"/>
          <w:b/>
          <w:bCs/>
          <w:sz w:val="28"/>
        </w:rPr>
        <w:t>负责</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教</w:t>
      </w:r>
      <w:r>
        <w:rPr>
          <w:rFonts w:ascii="宋体" w:eastAsia="宋体" w:hAnsi="SimSun" w:cs="宋体"/>
          <w:sz w:val="28"/>
        </w:rPr>
        <w:t>书</w:t>
      </w:r>
      <w:r>
        <w:rPr>
          <w:rFonts w:ascii="宋体" w:eastAsia="宋体" w:hAnsi="MS Mincho" w:cs="宋体"/>
          <w:sz w:val="28"/>
        </w:rPr>
        <w:t>育人</w:t>
      </w:r>
      <w:r>
        <w:rPr>
          <w:rFonts w:ascii="宋体" w:eastAsia="宋体" w:hAnsi="SimSun" w:cs="宋体"/>
          <w:sz w:val="28"/>
        </w:rPr>
        <w:t>应</w:t>
      </w:r>
      <w:r>
        <w:rPr>
          <w:rFonts w:ascii="宋体" w:eastAsia="宋体" w:hAnsi="MS Mincho" w:cs="宋体"/>
          <w:sz w:val="28"/>
        </w:rPr>
        <w:t>是面</w:t>
      </w:r>
      <w:r>
        <w:rPr>
          <w:rFonts w:ascii="宋体" w:eastAsia="宋体" w:hAnsi="SimSun" w:cs="宋体"/>
          <w:sz w:val="28"/>
        </w:rPr>
        <w:t>对</w:t>
      </w:r>
      <w:r>
        <w:rPr>
          <w:rFonts w:ascii="宋体" w:eastAsia="宋体" w:hAnsi="MS Mincho" w:cs="宋体"/>
          <w:sz w:val="28"/>
        </w:rPr>
        <w:t>全体学生。我</w:t>
      </w:r>
      <w:r>
        <w:rPr>
          <w:rFonts w:ascii="宋体" w:eastAsia="宋体" w:hAnsi="SimSun" w:cs="宋体"/>
          <w:sz w:val="28"/>
        </w:rPr>
        <w:t>们</w:t>
      </w:r>
      <w:r>
        <w:rPr>
          <w:rFonts w:ascii="宋体" w:eastAsia="宋体" w:hAnsi="MS Mincho" w:cs="宋体"/>
          <w:sz w:val="28"/>
        </w:rPr>
        <w:t>当教</w:t>
      </w:r>
      <w:r>
        <w:rPr>
          <w:rFonts w:ascii="宋体" w:eastAsia="宋体" w:hAnsi="SimSun" w:cs="宋体"/>
          <w:sz w:val="28"/>
        </w:rPr>
        <w:t>师</w:t>
      </w:r>
      <w:r>
        <w:rPr>
          <w:rFonts w:ascii="宋体" w:eastAsia="宋体" w:hAnsi="MS Mincho" w:cs="宋体"/>
          <w:sz w:val="28"/>
        </w:rPr>
        <w:t>一踏</w:t>
      </w:r>
      <w:r>
        <w:rPr>
          <w:rFonts w:ascii="宋体" w:eastAsia="宋体" w:hAnsi="SimSun" w:cs="宋体"/>
          <w:sz w:val="28"/>
        </w:rPr>
        <w:t>进</w:t>
      </w:r>
      <w:r>
        <w:rPr>
          <w:rFonts w:ascii="宋体" w:eastAsia="宋体" w:hAnsi="MS Mincho" w:cs="宋体"/>
          <w:sz w:val="28"/>
        </w:rPr>
        <w:t>校</w:t>
      </w:r>
      <w:r>
        <w:rPr>
          <w:rFonts w:ascii="宋体" w:eastAsia="宋体" w:hAnsi="SimSun" w:cs="宋体"/>
          <w:sz w:val="28"/>
        </w:rPr>
        <w:t>门</w:t>
      </w:r>
      <w:r>
        <w:rPr>
          <w:rFonts w:ascii="宋体" w:eastAsia="宋体" w:hAnsi="MS Mincho" w:cs="宋体"/>
          <w:sz w:val="28"/>
        </w:rPr>
        <w:t>的那一天起，便</w:t>
      </w:r>
      <w:r>
        <w:rPr>
          <w:rFonts w:ascii="宋体" w:eastAsia="宋体" w:hAnsi="SimSun" w:cs="宋体"/>
          <w:sz w:val="28"/>
        </w:rPr>
        <w:t>对每</w:t>
      </w:r>
      <w:r>
        <w:rPr>
          <w:rFonts w:ascii="宋体" w:eastAsia="宋体" w:hAnsi="MS Mincho" w:cs="宋体"/>
          <w:sz w:val="28"/>
        </w:rPr>
        <w:t>一位学生</w:t>
      </w:r>
      <w:r>
        <w:rPr>
          <w:rFonts w:ascii="宋体" w:eastAsia="宋体" w:hAnsi="SimSun" w:cs="宋体"/>
          <w:sz w:val="28"/>
        </w:rPr>
        <w:t>负</w:t>
      </w:r>
      <w:r>
        <w:rPr>
          <w:rFonts w:ascii="宋体" w:eastAsia="宋体" w:hAnsi="MS Mincho" w:cs="宋体"/>
          <w:sz w:val="28"/>
        </w:rPr>
        <w:t>起</w:t>
      </w:r>
      <w:r>
        <w:rPr>
          <w:rFonts w:ascii="宋体" w:eastAsia="宋体" w:hAnsi="SimSun" w:cs="宋体"/>
          <w:sz w:val="28"/>
        </w:rPr>
        <w:t>责</w:t>
      </w:r>
      <w:r>
        <w:rPr>
          <w:rFonts w:ascii="宋体" w:eastAsia="宋体" w:hAnsi="MS Mincho" w:cs="宋体"/>
          <w:sz w:val="28"/>
        </w:rPr>
        <w:t>任，必</w:t>
      </w:r>
      <w:r>
        <w:rPr>
          <w:rFonts w:ascii="宋体" w:eastAsia="宋体" w:hAnsi="SimSun" w:cs="宋体"/>
          <w:sz w:val="28"/>
        </w:rPr>
        <w:t>须关爱</w:t>
      </w:r>
      <w:r>
        <w:rPr>
          <w:rFonts w:ascii="宋体" w:eastAsia="宋体" w:hAnsi="MS Mincho" w:cs="宋体"/>
          <w:sz w:val="28"/>
        </w:rPr>
        <w:t>学生，尊重学生人格，促</w:t>
      </w:r>
      <w:r>
        <w:rPr>
          <w:rFonts w:ascii="宋体" w:eastAsia="宋体" w:hAnsi="SimSun" w:cs="宋体"/>
          <w:sz w:val="28"/>
        </w:rPr>
        <w:t>进</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在品德、智力、体</w:t>
      </w:r>
      <w:r>
        <w:rPr>
          <w:rFonts w:ascii="宋体" w:eastAsia="宋体" w:hAnsi="SimSun" w:cs="宋体"/>
          <w:sz w:val="28"/>
        </w:rPr>
        <w:t>质</w:t>
      </w:r>
      <w:r>
        <w:rPr>
          <w:rFonts w:ascii="宋体" w:eastAsia="宋体" w:hAnsi="MS Mincho" w:cs="宋体"/>
          <w:sz w:val="28"/>
        </w:rPr>
        <w:t>各方面都得到</w:t>
      </w:r>
      <w:r>
        <w:rPr>
          <w:rFonts w:ascii="宋体" w:eastAsia="宋体" w:hAnsi="SimSun" w:cs="宋体"/>
          <w:sz w:val="28"/>
        </w:rPr>
        <w:t>发</w:t>
      </w:r>
      <w:r>
        <w:rPr>
          <w:rFonts w:ascii="宋体" w:eastAsia="宋体" w:hAnsi="MS Mincho" w:cs="宋体"/>
          <w:sz w:val="28"/>
        </w:rPr>
        <w:t>展。</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对</w:t>
      </w:r>
      <w:r>
        <w:rPr>
          <w:rFonts w:ascii="宋体" w:eastAsia="宋体" w:hAnsi="MS Mincho" w:cs="宋体"/>
          <w:b/>
          <w:bCs/>
          <w:sz w:val="28"/>
        </w:rPr>
        <w:t>学生未来</w:t>
      </w:r>
      <w:r>
        <w:rPr>
          <w:rFonts w:ascii="宋体" w:eastAsia="宋体" w:hAnsi="SimSun" w:cs="宋体"/>
          <w:b/>
          <w:bCs/>
          <w:sz w:val="28"/>
        </w:rPr>
        <w:t>负责</w:t>
      </w:r>
    </w:p>
    <w:p>
      <w:pPr>
        <w:spacing w:before="160" w:beforeAutospacing="0" w:after="160" w:afterAutospacing="0" w:line="360" w:lineRule="auto"/>
        <w:ind w:firstLine="560"/>
        <w:contextualSpacing w:val="0"/>
        <w:jc w:val="both"/>
      </w:pPr>
      <w:r>
        <w:rPr>
          <w:rFonts w:ascii="宋体" w:eastAsia="宋体" w:hAnsi="SimSun" w:cs="宋体"/>
          <w:sz w:val="28"/>
        </w:rPr>
        <w:t>对</w:t>
      </w:r>
      <w:r>
        <w:rPr>
          <w:rFonts w:ascii="宋体" w:eastAsia="宋体" w:hAnsi="MS Mincho" w:cs="宋体"/>
          <w:sz w:val="28"/>
        </w:rPr>
        <w:t>于教育是一个</w:t>
      </w:r>
      <w:r>
        <w:rPr>
          <w:rFonts w:ascii="宋体" w:eastAsia="宋体" w:hAnsi="SimSun" w:cs="宋体"/>
          <w:sz w:val="28"/>
        </w:rPr>
        <w:t>长</w:t>
      </w:r>
      <w:r>
        <w:rPr>
          <w:rFonts w:ascii="宋体" w:eastAsia="宋体" w:hAnsi="MS Mincho" w:cs="宋体"/>
          <w:sz w:val="28"/>
        </w:rPr>
        <w:t>期</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过</w:t>
      </w:r>
      <w:r>
        <w:rPr>
          <w:rFonts w:ascii="宋体" w:eastAsia="宋体" w:hAnsi="MS Mincho" w:cs="宋体"/>
          <w:sz w:val="28"/>
        </w:rPr>
        <w:t>程，同</w:t>
      </w:r>
      <w:r>
        <w:rPr>
          <w:rFonts w:ascii="宋体" w:eastAsia="宋体" w:hAnsi="SimSun" w:cs="宋体"/>
          <w:sz w:val="28"/>
        </w:rPr>
        <w:t>时</w:t>
      </w:r>
      <w:r>
        <w:rPr>
          <w:rFonts w:ascii="宋体" w:eastAsia="宋体" w:hAnsi="MS Mincho" w:cs="宋体"/>
          <w:sz w:val="28"/>
        </w:rPr>
        <w:t>又是</w:t>
      </w:r>
      <w:r>
        <w:rPr>
          <w:rFonts w:ascii="宋体" w:eastAsia="宋体" w:hAnsi="SimSun" w:cs="宋体"/>
          <w:sz w:val="28"/>
        </w:rPr>
        <w:t>环环</w:t>
      </w:r>
      <w:r>
        <w:rPr>
          <w:rFonts w:ascii="宋体" w:eastAsia="宋体" w:hAnsi="MS Mincho" w:cs="宋体"/>
          <w:sz w:val="28"/>
        </w:rPr>
        <w:t>相扣的</w:t>
      </w:r>
      <w:r>
        <w:rPr>
          <w:rFonts w:ascii="宋体" w:eastAsia="宋体" w:hAnsi="SimSun" w:cs="宋体"/>
          <w:sz w:val="28"/>
        </w:rPr>
        <w:t>过</w:t>
      </w:r>
      <w:r>
        <w:rPr>
          <w:rFonts w:ascii="宋体" w:eastAsia="宋体" w:hAnsi="MS Mincho" w:cs="宋体"/>
          <w:sz w:val="28"/>
        </w:rPr>
        <w:t>程。一个</w:t>
      </w:r>
      <w:r>
        <w:rPr>
          <w:rFonts w:ascii="宋体" w:eastAsia="宋体" w:hAnsi="SimSun" w:cs="宋体"/>
          <w:sz w:val="28"/>
        </w:rPr>
        <w:t>环节</w:t>
      </w:r>
      <w:r>
        <w:rPr>
          <w:rFonts w:ascii="宋体" w:eastAsia="宋体" w:hAnsi="MS Mincho" w:cs="宋体"/>
          <w:sz w:val="28"/>
        </w:rPr>
        <w:t>出</w:t>
      </w:r>
      <w:r>
        <w:rPr>
          <w:rFonts w:ascii="宋体" w:eastAsia="宋体" w:hAnsi="SimSun" w:cs="宋体"/>
          <w:sz w:val="28"/>
        </w:rPr>
        <w:t>现</w:t>
      </w:r>
      <w:r>
        <w:rPr>
          <w:rFonts w:ascii="宋体" w:eastAsia="宋体" w:hAnsi="MS Mincho" w:cs="宋体"/>
          <w:sz w:val="28"/>
        </w:rPr>
        <w:t>缺陷会</w:t>
      </w:r>
      <w:r>
        <w:rPr>
          <w:rFonts w:ascii="宋体" w:eastAsia="宋体" w:hAnsi="SimSun" w:cs="宋体"/>
          <w:sz w:val="28"/>
        </w:rPr>
        <w:t>给</w:t>
      </w:r>
      <w:r>
        <w:rPr>
          <w:rFonts w:ascii="宋体" w:eastAsia="宋体" w:hAnsi="MS Mincho" w:cs="宋体"/>
          <w:sz w:val="28"/>
        </w:rPr>
        <w:t>其他</w:t>
      </w:r>
      <w:r>
        <w:rPr>
          <w:rFonts w:ascii="宋体" w:eastAsia="宋体" w:hAnsi="SimSun" w:cs="宋体"/>
          <w:sz w:val="28"/>
        </w:rPr>
        <w:t>环节</w:t>
      </w:r>
      <w:r>
        <w:rPr>
          <w:rFonts w:ascii="宋体" w:eastAsia="宋体" w:hAnsi="MS Mincho" w:cs="宋体"/>
          <w:sz w:val="28"/>
        </w:rPr>
        <w:t>构成困</w:t>
      </w:r>
      <w:r>
        <w:rPr>
          <w:rFonts w:ascii="宋体" w:eastAsia="宋体" w:hAnsi="SimSun" w:cs="宋体"/>
          <w:sz w:val="28"/>
        </w:rPr>
        <w:t>难</w:t>
      </w:r>
      <w:r>
        <w:rPr>
          <w:rFonts w:ascii="宋体" w:eastAsia="宋体" w:hAnsi="MS Mincho" w:cs="宋体"/>
          <w:sz w:val="28"/>
        </w:rPr>
        <w:t>，从而影响学生的正常成</w:t>
      </w:r>
      <w:r>
        <w:rPr>
          <w:rFonts w:ascii="宋体" w:eastAsia="宋体" w:hAnsi="SimSun" w:cs="宋体"/>
          <w:sz w:val="28"/>
        </w:rPr>
        <w:t>长</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教</w:t>
      </w:r>
      <w:r>
        <w:rPr>
          <w:rFonts w:ascii="宋体" w:eastAsia="宋体" w:hAnsi="SimSun" w:cs="宋体"/>
          <w:sz w:val="28"/>
        </w:rPr>
        <w:t>师应该</w:t>
      </w:r>
      <w:r>
        <w:rPr>
          <w:rFonts w:ascii="宋体" w:eastAsia="宋体" w:hAnsi="MS Mincho" w:cs="宋体"/>
          <w:sz w:val="28"/>
        </w:rPr>
        <w:t>立足</w:t>
      </w:r>
      <w:r>
        <w:rPr>
          <w:rFonts w:ascii="宋体" w:eastAsia="宋体" w:hAnsi="SimSun" w:cs="宋体"/>
          <w:sz w:val="28"/>
        </w:rPr>
        <w:t>现</w:t>
      </w:r>
      <w:r>
        <w:rPr>
          <w:rFonts w:ascii="宋体" w:eastAsia="宋体" w:hAnsi="MS Mincho" w:cs="宋体"/>
          <w:sz w:val="28"/>
        </w:rPr>
        <w:t>今，着眼未来，以苦</w:t>
      </w:r>
      <w:r>
        <w:rPr>
          <w:rFonts w:ascii="宋体" w:eastAsia="宋体" w:hAnsi="SimSun" w:cs="宋体"/>
          <w:sz w:val="28"/>
        </w:rPr>
        <w:t>为乐</w:t>
      </w:r>
      <w:r>
        <w:rPr>
          <w:rFonts w:ascii="宋体" w:eastAsia="宋体" w:hAnsi="MS Mincho" w:cs="宋体"/>
          <w:sz w:val="28"/>
        </w:rPr>
        <w:t>，甘于寂寞，勤勤</w:t>
      </w:r>
      <w:r>
        <w:rPr>
          <w:rFonts w:ascii="宋体" w:eastAsia="宋体" w:hAnsi="SimSun" w:cs="宋体"/>
          <w:sz w:val="28"/>
        </w:rPr>
        <w:t>恳恳</w:t>
      </w:r>
      <w:r>
        <w:rPr>
          <w:rFonts w:ascii="宋体" w:eastAsia="宋体" w:hAnsi="MS Mincho" w:cs="宋体"/>
          <w:sz w:val="28"/>
        </w:rPr>
        <w:t>，充当人梯，</w:t>
      </w:r>
      <w:r>
        <w:rPr>
          <w:rFonts w:ascii="宋体" w:eastAsia="宋体" w:hAnsi="SimSun" w:cs="宋体"/>
          <w:sz w:val="28"/>
        </w:rPr>
        <w:t>负</w:t>
      </w:r>
      <w:r>
        <w:rPr>
          <w:rFonts w:ascii="宋体" w:eastAsia="宋体" w:hAnsi="MS Mincho" w:cs="宋体"/>
          <w:sz w:val="28"/>
        </w:rPr>
        <w:t>起我</w:t>
      </w:r>
      <w:r>
        <w:rPr>
          <w:rFonts w:ascii="宋体" w:eastAsia="宋体" w:hAnsi="SimSun" w:cs="宋体"/>
          <w:sz w:val="28"/>
        </w:rPr>
        <w:t>们这</w:t>
      </w:r>
      <w:r>
        <w:rPr>
          <w:rFonts w:ascii="宋体" w:eastAsia="宋体" w:hAnsi="MS Mincho" w:cs="宋体"/>
          <w:sz w:val="28"/>
        </w:rPr>
        <w:t>个光</w:t>
      </w:r>
      <w:r>
        <w:rPr>
          <w:rFonts w:ascii="宋体" w:eastAsia="宋体" w:hAnsi="SimSun" w:cs="宋体"/>
          <w:sz w:val="28"/>
        </w:rPr>
        <w:t>荣</w:t>
      </w:r>
      <w:r>
        <w:rPr>
          <w:rFonts w:ascii="宋体" w:eastAsia="宋体" w:hAnsi="MS Mincho" w:cs="宋体"/>
          <w:sz w:val="28"/>
        </w:rPr>
        <w:t>而</w:t>
      </w:r>
      <w:r>
        <w:rPr>
          <w:rFonts w:ascii="宋体" w:eastAsia="宋体" w:hAnsi="SimSun" w:cs="宋体"/>
          <w:sz w:val="28"/>
        </w:rPr>
        <w:t>艰</w:t>
      </w:r>
      <w:r>
        <w:rPr>
          <w:rFonts w:ascii="宋体" w:eastAsia="宋体" w:hAnsi="MS Mincho" w:cs="宋体"/>
          <w:sz w:val="28"/>
        </w:rPr>
        <w:t>巨的任</w:t>
      </w:r>
      <w:r>
        <w:rPr>
          <w:rFonts w:ascii="宋体" w:eastAsia="宋体" w:hAnsi="SimSun" w:cs="宋体"/>
          <w:sz w:val="28"/>
        </w:rPr>
        <w:t>务</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后代着想，</w:t>
      </w:r>
      <w:r>
        <w:rPr>
          <w:rFonts w:ascii="宋体" w:eastAsia="宋体" w:hAnsi="SimSun" w:cs="宋体"/>
          <w:sz w:val="28"/>
        </w:rPr>
        <w:t>为</w:t>
      </w:r>
      <w:r>
        <w:rPr>
          <w:rFonts w:ascii="宋体" w:eastAsia="宋体" w:hAnsi="MS Mincho" w:cs="宋体"/>
          <w:sz w:val="28"/>
        </w:rPr>
        <w:t>家</w:t>
      </w:r>
      <w:r>
        <w:rPr>
          <w:rFonts w:ascii="宋体" w:eastAsia="宋体" w:hAnsi="SimSun" w:cs="宋体"/>
          <w:sz w:val="28"/>
        </w:rPr>
        <w:t>长负责</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学生</w:t>
      </w:r>
      <w:r>
        <w:rPr>
          <w:rFonts w:ascii="宋体" w:eastAsia="宋体" w:hAnsi="SimSun" w:cs="宋体"/>
          <w:sz w:val="28"/>
        </w:rPr>
        <w:t>负责</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祖国千秋大</w:t>
      </w:r>
      <w:r>
        <w:rPr>
          <w:rFonts w:ascii="宋体" w:eastAsia="宋体" w:hAnsi="SimSun" w:cs="宋体"/>
          <w:sz w:val="28"/>
        </w:rPr>
        <w:t>业负责</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对</w:t>
      </w:r>
      <w:r>
        <w:rPr>
          <w:rFonts w:ascii="宋体" w:eastAsia="宋体" w:hAnsi="MS Mincho" w:cs="宋体"/>
          <w:b/>
          <w:bCs/>
          <w:sz w:val="28"/>
        </w:rPr>
        <w:t>学生所授的知</w:t>
      </w:r>
      <w:r>
        <w:rPr>
          <w:rFonts w:ascii="宋体" w:eastAsia="宋体" w:hAnsi="SimSun" w:cs="宋体"/>
          <w:b/>
          <w:bCs/>
          <w:sz w:val="28"/>
        </w:rPr>
        <w:t>识负责</w:t>
      </w:r>
    </w:p>
    <w:p>
      <w:pPr>
        <w:spacing w:before="160" w:beforeAutospacing="0" w:after="160" w:afterAutospacing="0" w:line="360" w:lineRule="auto"/>
        <w:ind w:firstLine="560"/>
        <w:contextualSpacing w:val="0"/>
        <w:jc w:val="both"/>
      </w:pP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所</w:t>
      </w:r>
      <w:r>
        <w:rPr>
          <w:rFonts w:ascii="宋体" w:eastAsia="宋体" w:hAnsi="SimSun" w:cs="宋体"/>
          <w:sz w:val="28"/>
        </w:rPr>
        <w:t>传</w:t>
      </w:r>
      <w:r>
        <w:rPr>
          <w:rFonts w:ascii="宋体" w:eastAsia="宋体" w:hAnsi="MS Mincho" w:cs="宋体"/>
          <w:sz w:val="28"/>
        </w:rPr>
        <w:t>授，</w:t>
      </w:r>
      <w:r>
        <w:rPr>
          <w:rFonts w:ascii="宋体" w:eastAsia="宋体" w:hAnsi="SimSun" w:cs="宋体"/>
          <w:sz w:val="28"/>
        </w:rPr>
        <w:t>对</w:t>
      </w:r>
      <w:r>
        <w:rPr>
          <w:rFonts w:ascii="宋体" w:eastAsia="宋体" w:hAnsi="MS Mincho" w:cs="宋体"/>
          <w:sz w:val="28"/>
        </w:rPr>
        <w:t>学生来</w:t>
      </w:r>
      <w:r>
        <w:rPr>
          <w:rFonts w:ascii="宋体" w:eastAsia="宋体" w:hAnsi="SimSun" w:cs="宋体"/>
          <w:sz w:val="28"/>
        </w:rPr>
        <w:t>说</w:t>
      </w:r>
      <w:r>
        <w:rPr>
          <w:rFonts w:ascii="宋体" w:eastAsia="宋体" w:hAnsi="MS Mincho" w:cs="宋体"/>
          <w:sz w:val="28"/>
        </w:rPr>
        <w:t>都是新知</w:t>
      </w:r>
      <w:r>
        <w:rPr>
          <w:rFonts w:ascii="宋体" w:eastAsia="宋体" w:hAnsi="SimSun" w:cs="宋体"/>
          <w:sz w:val="28"/>
        </w:rPr>
        <w:t>识</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的第一印象会</w:t>
      </w:r>
      <w:r>
        <w:rPr>
          <w:rFonts w:ascii="宋体" w:eastAsia="宋体" w:hAnsi="SimSun" w:cs="宋体"/>
          <w:sz w:val="28"/>
        </w:rPr>
        <w:t>给</w:t>
      </w:r>
      <w:r>
        <w:rPr>
          <w:rFonts w:ascii="宋体" w:eastAsia="宋体" w:hAnsi="MS Mincho" w:cs="宋体"/>
          <w:sz w:val="28"/>
        </w:rPr>
        <w:t>学生留下根深蒂固的影响。教</w:t>
      </w:r>
      <w:r>
        <w:rPr>
          <w:rFonts w:ascii="宋体" w:eastAsia="宋体" w:hAnsi="SimSun" w:cs="宋体"/>
          <w:sz w:val="28"/>
        </w:rPr>
        <w:t>师</w:t>
      </w:r>
      <w:r>
        <w:rPr>
          <w:rFonts w:ascii="宋体" w:eastAsia="宋体" w:hAnsi="MS Mincho" w:cs="宋体"/>
          <w:sz w:val="28"/>
        </w:rPr>
        <w:t>的教授内容必</w:t>
      </w:r>
      <w:r>
        <w:rPr>
          <w:rFonts w:ascii="宋体" w:eastAsia="宋体" w:hAnsi="SimSun" w:cs="宋体"/>
          <w:sz w:val="28"/>
        </w:rPr>
        <w:t>须</w:t>
      </w:r>
      <w:r>
        <w:rPr>
          <w:rFonts w:ascii="宋体" w:eastAsia="宋体" w:hAnsi="MS Mincho" w:cs="宋体"/>
          <w:sz w:val="28"/>
        </w:rPr>
        <w:t>准确科学。教</w:t>
      </w:r>
      <w:r>
        <w:rPr>
          <w:rFonts w:ascii="宋体" w:eastAsia="宋体" w:hAnsi="SimSun" w:cs="宋体"/>
          <w:sz w:val="28"/>
        </w:rPr>
        <w:t>书</w:t>
      </w:r>
      <w:r>
        <w:rPr>
          <w:rFonts w:ascii="宋体" w:eastAsia="宋体" w:hAnsi="MS Mincho" w:cs="宋体"/>
          <w:sz w:val="28"/>
        </w:rPr>
        <w:t>育人是一</w:t>
      </w:r>
      <w:r>
        <w:rPr>
          <w:rFonts w:ascii="宋体" w:eastAsia="宋体" w:hAnsi="SimSun" w:cs="宋体"/>
          <w:sz w:val="28"/>
        </w:rPr>
        <w:t>项职责</w:t>
      </w:r>
      <w:r>
        <w:rPr>
          <w:rFonts w:ascii="宋体" w:eastAsia="宋体" w:hAnsi="MS Mincho" w:cs="宋体"/>
          <w:sz w:val="28"/>
        </w:rPr>
        <w:t>重大的</w:t>
      </w:r>
      <w:r>
        <w:rPr>
          <w:rFonts w:ascii="宋体" w:eastAsia="宋体" w:hAnsi="SimSun" w:cs="宋体"/>
          <w:sz w:val="28"/>
        </w:rPr>
        <w:t>严肃</w:t>
      </w:r>
      <w:r>
        <w:rPr>
          <w:rFonts w:ascii="宋体" w:eastAsia="宋体" w:hAnsi="MS Mincho" w:cs="宋体"/>
          <w:sz w:val="28"/>
        </w:rPr>
        <w:t>工作，来不得半点虚假，敷衍和</w:t>
      </w:r>
      <w:r>
        <w:rPr>
          <w:rFonts w:ascii="宋体" w:eastAsia="宋体" w:hAnsi="SimSun" w:cs="宋体"/>
          <w:sz w:val="28"/>
        </w:rPr>
        <w:t>马</w:t>
      </w:r>
      <w:r>
        <w:rPr>
          <w:rFonts w:ascii="宋体" w:eastAsia="宋体" w:hAnsi="MS Mincho" w:cs="宋体"/>
          <w:sz w:val="28"/>
        </w:rPr>
        <w:t>虎。不允</w:t>
      </w:r>
      <w:r>
        <w:rPr>
          <w:rFonts w:ascii="宋体" w:eastAsia="宋体" w:hAnsi="SimSun" w:cs="宋体"/>
          <w:sz w:val="28"/>
        </w:rPr>
        <w:t>许</w:t>
      </w:r>
      <w:r>
        <w:rPr>
          <w:rFonts w:ascii="宋体" w:eastAsia="宋体" w:hAnsi="MS Mincho" w:cs="宋体"/>
          <w:sz w:val="28"/>
        </w:rPr>
        <w:t>含有不清和</w:t>
      </w:r>
      <w:r>
        <w:rPr>
          <w:rFonts w:ascii="宋体" w:eastAsia="宋体" w:hAnsi="SimSun" w:cs="宋体"/>
          <w:sz w:val="28"/>
        </w:rPr>
        <w:t>错误</w:t>
      </w:r>
      <w:r>
        <w:rPr>
          <w:rFonts w:ascii="宋体" w:eastAsia="宋体" w:hAnsi="MS Mincho" w:cs="宋体"/>
          <w:sz w:val="28"/>
        </w:rPr>
        <w:t>的概念出</w:t>
      </w:r>
      <w:r>
        <w:rPr>
          <w:rFonts w:ascii="宋体" w:eastAsia="宋体" w:hAnsi="SimSun" w:cs="宋体"/>
          <w:sz w:val="28"/>
        </w:rPr>
        <w:t>现</w:t>
      </w:r>
      <w:r>
        <w:rPr>
          <w:rFonts w:ascii="宋体" w:eastAsia="宋体" w:hAnsi="MS Mincho" w:cs="宋体"/>
          <w:sz w:val="28"/>
        </w:rPr>
        <w:t>。要保</w:t>
      </w:r>
      <w:r>
        <w:rPr>
          <w:rFonts w:ascii="宋体" w:eastAsia="宋体" w:hAnsi="SimSun" w:cs="宋体"/>
          <w:sz w:val="28"/>
        </w:rPr>
        <w:t>证</w:t>
      </w:r>
      <w:r>
        <w:rPr>
          <w:rFonts w:ascii="宋体" w:eastAsia="宋体" w:hAnsi="MS Mincho" w:cs="宋体"/>
          <w:sz w:val="28"/>
        </w:rPr>
        <w:t>学生掌握真正知</w:t>
      </w:r>
      <w:r>
        <w:rPr>
          <w:rFonts w:ascii="宋体" w:eastAsia="宋体" w:hAnsi="SimSun" w:cs="宋体"/>
          <w:sz w:val="28"/>
        </w:rPr>
        <w:t>识</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不能用照本宣科，</w:t>
      </w:r>
      <w:r>
        <w:rPr>
          <w:rFonts w:ascii="宋体" w:eastAsia="宋体" w:hAnsi="SimSun" w:cs="宋体"/>
          <w:sz w:val="28"/>
        </w:rPr>
        <w:t>满</w:t>
      </w:r>
      <w:r>
        <w:rPr>
          <w:rFonts w:ascii="宋体" w:eastAsia="宋体" w:hAnsi="MS Mincho" w:cs="宋体"/>
          <w:sz w:val="28"/>
        </w:rPr>
        <w:t>堂灌等方法来教学学生。</w:t>
      </w:r>
      <w:r>
        <w:rPr>
          <w:rFonts w:ascii="宋体" w:eastAsia="宋体" w:hAnsi="SimSun" w:cs="宋体"/>
          <w:sz w:val="28"/>
        </w:rPr>
        <w:t>这样</w:t>
      </w:r>
      <w:r>
        <w:rPr>
          <w:rFonts w:ascii="宋体" w:eastAsia="宋体" w:hAnsi="MS Mincho" w:cs="宋体"/>
          <w:sz w:val="28"/>
        </w:rPr>
        <w:t>，就要求教</w:t>
      </w:r>
      <w:r>
        <w:rPr>
          <w:rFonts w:ascii="宋体" w:eastAsia="宋体" w:hAnsi="SimSun" w:cs="宋体"/>
          <w:sz w:val="28"/>
        </w:rPr>
        <w:t>师</w:t>
      </w:r>
      <w:r>
        <w:rPr>
          <w:rFonts w:ascii="宋体" w:eastAsia="宋体" w:hAnsi="MS Mincho" w:cs="宋体"/>
          <w:sz w:val="28"/>
        </w:rPr>
        <w:t>自身</w:t>
      </w:r>
      <w:r>
        <w:rPr>
          <w:rFonts w:ascii="宋体" w:eastAsia="宋体" w:hAnsi="SimSun" w:cs="宋体"/>
          <w:sz w:val="28"/>
        </w:rPr>
        <w:t>应</w:t>
      </w:r>
      <w:r>
        <w:rPr>
          <w:rFonts w:ascii="宋体" w:eastAsia="宋体" w:hAnsi="MS Mincho" w:cs="宋体"/>
          <w:sz w:val="28"/>
        </w:rPr>
        <w:t>当有渊博的知</w:t>
      </w:r>
      <w:r>
        <w:rPr>
          <w:rFonts w:ascii="宋体" w:eastAsia="宋体" w:hAnsi="SimSun" w:cs="宋体"/>
          <w:sz w:val="28"/>
        </w:rPr>
        <w:t>识</w:t>
      </w:r>
      <w:r>
        <w:rPr>
          <w:rFonts w:ascii="宋体" w:eastAsia="宋体" w:hAnsi="MS Mincho" w:cs="宋体"/>
          <w:sz w:val="28"/>
        </w:rPr>
        <w:t>，通达的学</w:t>
      </w:r>
      <w:r>
        <w:rPr>
          <w:rFonts w:ascii="宋体" w:eastAsia="宋体" w:hAnsi="SimSun" w:cs="宋体"/>
          <w:sz w:val="28"/>
        </w:rPr>
        <w:t>识</w:t>
      </w:r>
      <w:r>
        <w:rPr>
          <w:rFonts w:ascii="宋体" w:eastAsia="宋体" w:hAnsi="MS Mincho" w:cs="宋体"/>
          <w:sz w:val="28"/>
        </w:rPr>
        <w:t>，</w:t>
      </w:r>
      <w:r>
        <w:rPr>
          <w:rFonts w:ascii="宋体" w:eastAsia="宋体" w:hAnsi="SimSun" w:cs="宋体"/>
          <w:sz w:val="28"/>
        </w:rPr>
        <w:t>应</w:t>
      </w:r>
      <w:r>
        <w:rPr>
          <w:rFonts w:ascii="宋体" w:eastAsia="宋体" w:hAnsi="MS Mincho" w:cs="宋体"/>
          <w:sz w:val="28"/>
        </w:rPr>
        <w:t>当能</w:t>
      </w:r>
      <w:r>
        <w:rPr>
          <w:rFonts w:ascii="宋体" w:eastAsia="宋体" w:hAnsi="SimSun" w:cs="宋体"/>
          <w:sz w:val="28"/>
        </w:rPr>
        <w:t>够对</w:t>
      </w:r>
      <w:r>
        <w:rPr>
          <w:rFonts w:ascii="宋体" w:eastAsia="宋体" w:hAnsi="MS Mincho" w:cs="宋体"/>
          <w:sz w:val="28"/>
        </w:rPr>
        <w:t>科学知</w:t>
      </w:r>
      <w:r>
        <w:rPr>
          <w:rFonts w:ascii="宋体" w:eastAsia="宋体" w:hAnsi="SimSun" w:cs="宋体"/>
          <w:sz w:val="28"/>
        </w:rPr>
        <w:t>识</w:t>
      </w:r>
      <w:r>
        <w:rPr>
          <w:rFonts w:ascii="宋体" w:eastAsia="宋体" w:hAnsi="MS Mincho" w:cs="宋体"/>
          <w:sz w:val="28"/>
        </w:rPr>
        <w:t>的</w:t>
      </w:r>
      <w:r>
        <w:rPr>
          <w:rFonts w:ascii="宋体" w:eastAsia="宋体" w:hAnsi="SimSun" w:cs="宋体"/>
          <w:sz w:val="28"/>
        </w:rPr>
        <w:t>严</w:t>
      </w:r>
      <w:r>
        <w:rPr>
          <w:rFonts w:ascii="宋体" w:eastAsia="宋体" w:hAnsi="MS Mincho" w:cs="宋体"/>
          <w:sz w:val="28"/>
        </w:rPr>
        <w:t>密系</w:t>
      </w:r>
      <w:r>
        <w:rPr>
          <w:rFonts w:ascii="宋体" w:eastAsia="宋体" w:hAnsi="SimSun" w:cs="宋体"/>
          <w:sz w:val="28"/>
        </w:rPr>
        <w:t>统</w:t>
      </w:r>
      <w:r>
        <w:rPr>
          <w:rFonts w:ascii="宋体" w:eastAsia="宋体" w:hAnsi="MS Mincho" w:cs="宋体"/>
          <w:sz w:val="28"/>
        </w:rPr>
        <w:t>有通透的理解，如此才能在教学</w:t>
      </w:r>
      <w:r>
        <w:rPr>
          <w:rFonts w:ascii="宋体" w:eastAsia="宋体" w:hAnsi="SimSun" w:cs="宋体"/>
          <w:sz w:val="28"/>
        </w:rPr>
        <w:t>过</w:t>
      </w:r>
      <w:r>
        <w:rPr>
          <w:rFonts w:ascii="宋体" w:eastAsia="宋体" w:hAnsi="MS Mincho" w:cs="宋体"/>
          <w:sz w:val="28"/>
        </w:rPr>
        <w:t>程中做到</w:t>
      </w:r>
      <w:r>
        <w:rPr>
          <w:rFonts w:ascii="宋体" w:eastAsia="宋体" w:hAnsi="SimSun" w:cs="宋体"/>
          <w:sz w:val="28"/>
        </w:rPr>
        <w:t>钩</w:t>
      </w:r>
      <w:r>
        <w:rPr>
          <w:rFonts w:ascii="宋体" w:eastAsia="宋体" w:hAnsi="MS Mincho" w:cs="宋体"/>
          <w:sz w:val="28"/>
        </w:rPr>
        <w:t>深致</w:t>
      </w:r>
      <w:r>
        <w:rPr>
          <w:rFonts w:ascii="宋体" w:eastAsia="宋体" w:hAnsi="SimSun" w:cs="宋体"/>
          <w:sz w:val="28"/>
        </w:rPr>
        <w:t>远</w:t>
      </w:r>
      <w:r>
        <w:rPr>
          <w:rFonts w:ascii="宋体" w:eastAsia="宋体" w:hAnsi="MS Mincho" w:cs="宋体"/>
          <w:sz w:val="28"/>
        </w:rPr>
        <w:t>，游刃有余，知</w:t>
      </w:r>
      <w:r>
        <w:rPr>
          <w:rFonts w:ascii="宋体" w:eastAsia="宋体" w:hAnsi="SimSun" w:cs="宋体"/>
          <w:sz w:val="28"/>
        </w:rPr>
        <w:t>识</w:t>
      </w:r>
      <w:r>
        <w:rPr>
          <w:rFonts w:ascii="宋体" w:eastAsia="宋体" w:hAnsi="MS Mincho" w:cs="宋体"/>
          <w:sz w:val="28"/>
        </w:rPr>
        <w:t>才能被学生所接受理解，内化</w:t>
      </w:r>
      <w:r>
        <w:rPr>
          <w:rFonts w:ascii="宋体" w:eastAsia="宋体" w:hAnsi="SimSun" w:cs="宋体"/>
          <w:sz w:val="28"/>
        </w:rPr>
        <w:t>为</w:t>
      </w:r>
      <w:r>
        <w:rPr>
          <w:rFonts w:ascii="宋体" w:eastAsia="宋体" w:hAnsi="MS Mincho" w:cs="宋体"/>
          <w:sz w:val="28"/>
        </w:rPr>
        <w:t>学生的知</w:t>
      </w:r>
      <w:r>
        <w:rPr>
          <w:rFonts w:ascii="宋体" w:eastAsia="宋体" w:hAnsi="SimSun" w:cs="宋体"/>
          <w:sz w:val="28"/>
        </w:rPr>
        <w:t>识结</w:t>
      </w:r>
      <w:r>
        <w:rPr>
          <w:rFonts w:ascii="宋体" w:eastAsia="宋体" w:hAnsi="MS Mincho" w:cs="宋体"/>
          <w:sz w:val="28"/>
        </w:rPr>
        <w:t>构，并</w:t>
      </w:r>
      <w:r>
        <w:rPr>
          <w:rFonts w:ascii="宋体" w:eastAsia="宋体" w:hAnsi="SimSun" w:cs="宋体"/>
          <w:sz w:val="28"/>
        </w:rPr>
        <w:t>转</w:t>
      </w:r>
      <w:r>
        <w:rPr>
          <w:rFonts w:ascii="宋体" w:eastAsia="宋体" w:hAnsi="MS Mincho" w:cs="宋体"/>
          <w:sz w:val="28"/>
        </w:rPr>
        <w:t>化</w:t>
      </w:r>
      <w:r>
        <w:rPr>
          <w:rFonts w:ascii="宋体" w:eastAsia="宋体" w:hAnsi="SimSun" w:cs="宋体"/>
          <w:sz w:val="28"/>
        </w:rPr>
        <w:t>为</w:t>
      </w:r>
      <w:r>
        <w:rPr>
          <w:rFonts w:ascii="宋体" w:eastAsia="宋体" w:hAnsi="MS Mincho" w:cs="宋体"/>
          <w:sz w:val="28"/>
        </w:rPr>
        <w:t>学生解决</w:t>
      </w:r>
      <w:r>
        <w:rPr>
          <w:rFonts w:ascii="宋体" w:eastAsia="宋体" w:hAnsi="SimSun" w:cs="宋体"/>
          <w:sz w:val="28"/>
        </w:rPr>
        <w:t>问题</w:t>
      </w:r>
      <w:r>
        <w:rPr>
          <w:rFonts w:ascii="宋体" w:eastAsia="宋体" w:hAnsi="MS Mincho" w:cs="宋体"/>
          <w:sz w:val="28"/>
        </w:rPr>
        <w:t>的能力，才能完成了知</w:t>
      </w:r>
      <w:r>
        <w:rPr>
          <w:rFonts w:ascii="宋体" w:eastAsia="宋体" w:hAnsi="SimSun" w:cs="宋体"/>
          <w:sz w:val="28"/>
        </w:rPr>
        <w:t>识传</w:t>
      </w:r>
      <w:r>
        <w:rPr>
          <w:rFonts w:ascii="宋体" w:eastAsia="宋体" w:hAnsi="MS Mincho" w:cs="宋体"/>
          <w:sz w:val="28"/>
        </w:rPr>
        <w:t>授的</w:t>
      </w:r>
      <w:r>
        <w:rPr>
          <w:rFonts w:ascii="宋体" w:eastAsia="宋体" w:hAnsi="SimSun" w:cs="宋体"/>
          <w:sz w:val="28"/>
        </w:rPr>
        <w:t>过</w:t>
      </w:r>
      <w:r>
        <w:rPr>
          <w:rFonts w:ascii="宋体" w:eastAsia="宋体" w:hAnsi="MS Mincho" w:cs="宋体"/>
          <w:sz w:val="28"/>
        </w:rPr>
        <w:t>程。</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一学期来的教学</w:t>
      </w:r>
      <w:r>
        <w:rPr>
          <w:rFonts w:ascii="宋体" w:eastAsia="宋体" w:hAnsi="SimSun" w:cs="宋体"/>
          <w:sz w:val="28"/>
        </w:rPr>
        <w:t>过</w:t>
      </w:r>
      <w:r>
        <w:rPr>
          <w:rFonts w:ascii="宋体" w:eastAsia="宋体" w:hAnsi="MS Mincho" w:cs="宋体"/>
          <w:sz w:val="28"/>
        </w:rPr>
        <w:t>程中，我</w:t>
      </w:r>
      <w:r>
        <w:rPr>
          <w:rFonts w:ascii="宋体" w:eastAsia="宋体" w:hAnsi="SimSun" w:cs="宋体"/>
          <w:sz w:val="28"/>
        </w:rPr>
        <w:t>认识</w:t>
      </w:r>
      <w:r>
        <w:rPr>
          <w:rFonts w:ascii="宋体" w:eastAsia="宋体" w:hAnsi="MS Mincho" w:cs="宋体"/>
          <w:sz w:val="28"/>
        </w:rPr>
        <w:t>在</w:t>
      </w:r>
      <w:r>
        <w:rPr>
          <w:rFonts w:ascii="宋体" w:eastAsia="宋体" w:hAnsi="SimSun" w:cs="宋体"/>
          <w:sz w:val="28"/>
        </w:rPr>
        <w:t>总结</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的同</w:t>
      </w:r>
      <w:r>
        <w:rPr>
          <w:rFonts w:ascii="宋体" w:eastAsia="宋体" w:hAnsi="SimSun" w:cs="宋体"/>
          <w:sz w:val="28"/>
        </w:rPr>
        <w:t>时</w:t>
      </w:r>
      <w:r>
        <w:rPr>
          <w:rFonts w:ascii="宋体" w:eastAsia="宋体" w:hAnsi="MS Mincho" w:cs="宋体"/>
          <w:sz w:val="28"/>
        </w:rPr>
        <w:t>，要不断反思教学，以科研促</w:t>
      </w:r>
      <w:r>
        <w:rPr>
          <w:rFonts w:ascii="宋体" w:eastAsia="宋体" w:hAnsi="SimSun" w:cs="宋体"/>
          <w:sz w:val="28"/>
        </w:rPr>
        <w:t>课</w:t>
      </w:r>
      <w:r>
        <w:rPr>
          <w:rFonts w:ascii="宋体" w:eastAsia="宋体" w:hAnsi="MS Mincho" w:cs="宋体"/>
          <w:sz w:val="28"/>
        </w:rPr>
        <w:t>改，以</w:t>
      </w:r>
      <w:r>
        <w:rPr>
          <w:rFonts w:ascii="宋体" w:eastAsia="宋体" w:hAnsi="SimSun" w:cs="宋体"/>
          <w:sz w:val="28"/>
        </w:rPr>
        <w:t>创</w:t>
      </w:r>
      <w:r>
        <w:rPr>
          <w:rFonts w:ascii="宋体" w:eastAsia="宋体" w:hAnsi="MS Mincho" w:cs="宋体"/>
          <w:sz w:val="28"/>
        </w:rPr>
        <w:t>新求</w:t>
      </w:r>
      <w:r>
        <w:rPr>
          <w:rFonts w:ascii="宋体" w:eastAsia="宋体" w:hAnsi="SimSun" w:cs="宋体"/>
          <w:sz w:val="28"/>
        </w:rPr>
        <w:t>发</w:t>
      </w:r>
      <w:r>
        <w:rPr>
          <w:rFonts w:ascii="宋体" w:eastAsia="宋体" w:hAnsi="MS Mincho" w:cs="宋体"/>
          <w:sz w:val="28"/>
        </w:rPr>
        <w:t>展，不断地将公</w:t>
      </w:r>
      <w:r>
        <w:rPr>
          <w:rFonts w:ascii="宋体" w:eastAsia="宋体" w:hAnsi="SimSun" w:cs="宋体"/>
          <w:sz w:val="28"/>
        </w:rPr>
        <w:t>开课</w:t>
      </w:r>
      <w:r>
        <w:rPr>
          <w:rFonts w:ascii="宋体" w:eastAsia="宋体" w:hAnsi="MS Mincho" w:cs="宋体"/>
          <w:sz w:val="28"/>
        </w:rPr>
        <w:t>上的精</w:t>
      </w:r>
      <w:r>
        <w:rPr>
          <w:rFonts w:ascii="宋体" w:eastAsia="宋体" w:hAnsi="SimSun" w:cs="宋体"/>
          <w:sz w:val="28"/>
        </w:rPr>
        <w:t>华</w:t>
      </w:r>
      <w:r>
        <w:rPr>
          <w:rFonts w:ascii="宋体" w:eastAsia="宋体" w:hAnsi="MS Mincho" w:cs="宋体"/>
          <w:sz w:val="28"/>
        </w:rPr>
        <w:t>延伸运用于日常教学</w:t>
      </w:r>
      <w:r>
        <w:rPr>
          <w:rFonts w:ascii="宋体" w:eastAsia="宋体" w:hAnsi="SimSun" w:cs="宋体"/>
          <w:sz w:val="28"/>
        </w:rPr>
        <w:t>实</w:t>
      </w:r>
      <w:r>
        <w:rPr>
          <w:rFonts w:ascii="宋体" w:eastAsia="宋体" w:hAnsi="MS Mincho" w:cs="宋体"/>
          <w:sz w:val="28"/>
        </w:rPr>
        <w:t>践，努力</w:t>
      </w:r>
      <w:r>
        <w:rPr>
          <w:rFonts w:ascii="宋体" w:eastAsia="宋体" w:hAnsi="SimSun" w:cs="宋体"/>
          <w:sz w:val="28"/>
        </w:rPr>
        <w:t>处</w:t>
      </w:r>
      <w:r>
        <w:rPr>
          <w:rFonts w:ascii="宋体" w:eastAsia="宋体" w:hAnsi="MS Mincho" w:cs="宋体"/>
          <w:sz w:val="28"/>
        </w:rPr>
        <w:t>理好数学教学与</w:t>
      </w:r>
      <w:r>
        <w:rPr>
          <w:rFonts w:ascii="宋体" w:eastAsia="宋体" w:hAnsi="SimSun" w:cs="宋体"/>
          <w:sz w:val="28"/>
        </w:rPr>
        <w:t>现实</w:t>
      </w:r>
      <w:r>
        <w:rPr>
          <w:rFonts w:ascii="宋体" w:eastAsia="宋体" w:hAnsi="MS Mincho" w:cs="宋体"/>
          <w:sz w:val="28"/>
        </w:rPr>
        <w:t>生活的</w:t>
      </w:r>
      <w:r>
        <w:rPr>
          <w:rFonts w:ascii="宋体" w:eastAsia="宋体" w:cs="宋体"/>
          <w:sz w:val="28"/>
        </w:rPr>
        <w:t>`</w:t>
      </w:r>
      <w:r>
        <w:rPr>
          <w:rFonts w:ascii="宋体" w:eastAsia="宋体" w:hAnsi="SimSun" w:cs="宋体"/>
          <w:sz w:val="28"/>
        </w:rPr>
        <w:t>联</w:t>
      </w:r>
      <w:r>
        <w:rPr>
          <w:rFonts w:ascii="宋体" w:eastAsia="宋体" w:hAnsi="MS Mincho" w:cs="宋体"/>
          <w:sz w:val="28"/>
        </w:rPr>
        <w:t>系，努力</w:t>
      </w:r>
      <w:r>
        <w:rPr>
          <w:rFonts w:ascii="宋体" w:eastAsia="宋体" w:hAnsi="SimSun" w:cs="宋体"/>
          <w:sz w:val="28"/>
        </w:rPr>
        <w:t>处</w:t>
      </w:r>
      <w:r>
        <w:rPr>
          <w:rFonts w:ascii="宋体" w:eastAsia="宋体" w:hAnsi="MS Mincho" w:cs="宋体"/>
          <w:sz w:val="28"/>
        </w:rPr>
        <w:t>理好</w:t>
      </w:r>
      <w:r>
        <w:rPr>
          <w:rFonts w:ascii="宋体" w:eastAsia="宋体" w:hAnsi="SimSun" w:cs="宋体"/>
          <w:sz w:val="28"/>
        </w:rPr>
        <w:t>应</w:t>
      </w:r>
      <w:r>
        <w:rPr>
          <w:rFonts w:ascii="宋体" w:eastAsia="宋体" w:hAnsi="MS Mincho" w:cs="宋体"/>
          <w:sz w:val="28"/>
        </w:rPr>
        <w:t>用意</w:t>
      </w:r>
      <w:r>
        <w:rPr>
          <w:rFonts w:ascii="宋体" w:eastAsia="宋体" w:hAnsi="SimSun" w:cs="宋体"/>
          <w:sz w:val="28"/>
        </w:rPr>
        <w:t>识</w:t>
      </w:r>
      <w:r>
        <w:rPr>
          <w:rFonts w:ascii="宋体" w:eastAsia="宋体" w:hAnsi="MS Mincho" w:cs="宋体"/>
          <w:sz w:val="28"/>
        </w:rPr>
        <w:t>与解决</w:t>
      </w:r>
      <w:r>
        <w:rPr>
          <w:rFonts w:ascii="宋体" w:eastAsia="宋体" w:hAnsi="SimSun" w:cs="宋体"/>
          <w:sz w:val="28"/>
        </w:rPr>
        <w:t>问题</w:t>
      </w:r>
      <w:r>
        <w:rPr>
          <w:rFonts w:ascii="宋体" w:eastAsia="宋体" w:hAnsi="MS Mincho" w:cs="宋体"/>
          <w:sz w:val="28"/>
        </w:rPr>
        <w:t>的重要性，重</w:t>
      </w:r>
      <w:r>
        <w:rPr>
          <w:rFonts w:ascii="宋体" w:eastAsia="宋体" w:hAnsi="SimSun" w:cs="宋体"/>
          <w:sz w:val="28"/>
        </w:rPr>
        <w:t>视</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应</w:t>
      </w:r>
      <w:r>
        <w:rPr>
          <w:rFonts w:ascii="宋体" w:eastAsia="宋体" w:hAnsi="MS Mincho" w:cs="宋体"/>
          <w:sz w:val="28"/>
        </w:rPr>
        <w:t>用数学的意</w:t>
      </w:r>
      <w:r>
        <w:rPr>
          <w:rFonts w:ascii="宋体" w:eastAsia="宋体" w:hAnsi="SimSun" w:cs="宋体"/>
          <w:sz w:val="28"/>
        </w:rPr>
        <w:t>识</w:t>
      </w:r>
      <w:r>
        <w:rPr>
          <w:rFonts w:ascii="宋体" w:eastAsia="宋体" w:hAnsi="MS Mincho" w:cs="宋体"/>
          <w:sz w:val="28"/>
        </w:rPr>
        <w:t>和能力。重</w:t>
      </w:r>
      <w:r>
        <w:rPr>
          <w:rFonts w:ascii="宋体" w:eastAsia="宋体" w:hAnsi="SimSun" w:cs="宋体"/>
          <w:sz w:val="28"/>
        </w:rPr>
        <w:t>视</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学生的探究意</w:t>
      </w:r>
      <w:r>
        <w:rPr>
          <w:rFonts w:ascii="宋体" w:eastAsia="宋体" w:hAnsi="SimSun" w:cs="宋体"/>
          <w:sz w:val="28"/>
        </w:rPr>
        <w:t>识</w:t>
      </w:r>
      <w:r>
        <w:rPr>
          <w:rFonts w:ascii="宋体" w:eastAsia="宋体" w:hAnsi="MS Mincho" w:cs="宋体"/>
          <w:sz w:val="28"/>
        </w:rPr>
        <w:t>和</w:t>
      </w:r>
      <w:r>
        <w:rPr>
          <w:rFonts w:ascii="宋体" w:eastAsia="宋体" w:hAnsi="SimSun" w:cs="宋体"/>
          <w:sz w:val="28"/>
        </w:rPr>
        <w:t>创</w:t>
      </w:r>
      <w:r>
        <w:rPr>
          <w:rFonts w:ascii="宋体" w:eastAsia="宋体" w:hAnsi="MS Mincho" w:cs="宋体"/>
          <w:sz w:val="28"/>
        </w:rPr>
        <w:t>新能力。常思考，常研究，常</w:t>
      </w:r>
      <w:r>
        <w:rPr>
          <w:rFonts w:ascii="宋体" w:eastAsia="宋体" w:hAnsi="SimSun" w:cs="宋体"/>
          <w:sz w:val="28"/>
        </w:rPr>
        <w:t>总结</w:t>
      </w:r>
      <w:r>
        <w:rPr>
          <w:rFonts w:ascii="宋体" w:eastAsia="宋体" w:hAnsi="MS Mincho" w:cs="宋体"/>
          <w:sz w:val="28"/>
        </w:rPr>
        <w:t>，以科研促</w:t>
      </w:r>
      <w:r>
        <w:rPr>
          <w:rFonts w:ascii="宋体" w:eastAsia="宋体" w:hAnsi="SimSun" w:cs="宋体"/>
          <w:sz w:val="28"/>
        </w:rPr>
        <w:t>课</w:t>
      </w:r>
      <w:r>
        <w:rPr>
          <w:rFonts w:ascii="宋体" w:eastAsia="宋体" w:hAnsi="MS Mincho" w:cs="宋体"/>
          <w:sz w:val="28"/>
        </w:rPr>
        <w:t>改，以</w:t>
      </w:r>
      <w:r>
        <w:rPr>
          <w:rFonts w:ascii="宋体" w:eastAsia="宋体" w:hAnsi="SimSun" w:cs="宋体"/>
          <w:sz w:val="28"/>
        </w:rPr>
        <w:t>创</w:t>
      </w:r>
      <w:r>
        <w:rPr>
          <w:rFonts w:ascii="宋体" w:eastAsia="宋体" w:hAnsi="MS Mincho" w:cs="宋体"/>
          <w:sz w:val="28"/>
        </w:rPr>
        <w:t>新求</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步转变</w:t>
      </w:r>
      <w:r>
        <w:rPr>
          <w:rFonts w:ascii="宋体" w:eastAsia="宋体" w:hAnsi="MS Mincho" w:cs="宋体"/>
          <w:sz w:val="28"/>
        </w:rPr>
        <w:t>教育</w:t>
      </w:r>
      <w:r>
        <w:rPr>
          <w:rFonts w:ascii="宋体" w:eastAsia="宋体" w:hAnsi="SimSun" w:cs="宋体"/>
          <w:sz w:val="28"/>
        </w:rPr>
        <w:t>观</w:t>
      </w:r>
      <w:r>
        <w:rPr>
          <w:rFonts w:ascii="宋体" w:eastAsia="宋体" w:hAnsi="MS Mincho" w:cs="宋体"/>
          <w:sz w:val="28"/>
        </w:rPr>
        <w:t>念，</w:t>
      </w:r>
      <w:r>
        <w:rPr>
          <w:rFonts w:ascii="宋体" w:eastAsia="宋体" w:hAnsi="SimSun" w:cs="宋体"/>
          <w:sz w:val="28"/>
        </w:rPr>
        <w:t>坚</w:t>
      </w:r>
      <w:r>
        <w:rPr>
          <w:rFonts w:ascii="宋体" w:eastAsia="宋体" w:hAnsi="MS Mincho" w:cs="宋体"/>
          <w:sz w:val="28"/>
        </w:rPr>
        <w:t>持</w:t>
      </w:r>
      <w:r>
        <w:rPr>
          <w:rFonts w:ascii="宋体" w:eastAsia="宋体" w:cs="宋体"/>
          <w:sz w:val="28"/>
        </w:rPr>
        <w:t>“</w:t>
      </w:r>
      <w:r>
        <w:rPr>
          <w:rFonts w:ascii="宋体" w:eastAsia="宋体" w:hAnsi="MS Mincho" w:cs="宋体"/>
          <w:sz w:val="28"/>
        </w:rPr>
        <w:t>以人</w:t>
      </w:r>
      <w:r>
        <w:rPr>
          <w:rFonts w:ascii="宋体" w:eastAsia="宋体" w:hAnsi="SimSun" w:cs="宋体"/>
          <w:sz w:val="28"/>
        </w:rPr>
        <w:t>为</w:t>
      </w:r>
      <w:r>
        <w:rPr>
          <w:rFonts w:ascii="宋体" w:eastAsia="宋体" w:hAnsi="MS Mincho" w:cs="宋体"/>
          <w:sz w:val="28"/>
        </w:rPr>
        <w:t>本，促</w:t>
      </w:r>
      <w:r>
        <w:rPr>
          <w:rFonts w:ascii="宋体" w:eastAsia="宋体" w:hAnsi="SimSun" w:cs="宋体"/>
          <w:sz w:val="28"/>
        </w:rPr>
        <w:t>进</w:t>
      </w:r>
      <w:r>
        <w:rPr>
          <w:rFonts w:ascii="宋体" w:eastAsia="宋体" w:hAnsi="MS Mincho" w:cs="宋体"/>
          <w:sz w:val="28"/>
        </w:rPr>
        <w:t>学生全面</w:t>
      </w:r>
    </w:p>
    <w:p>
      <w:pPr>
        <w:spacing w:before="160" w:beforeAutospacing="0" w:after="160" w:afterAutospacing="0" w:line="360" w:lineRule="auto"/>
        <w:ind w:firstLine="560"/>
        <w:contextualSpacing w:val="0"/>
        <w:jc w:val="both"/>
      </w:pPr>
      <w:r>
        <w:rPr>
          <w:rFonts w:ascii="宋体" w:eastAsia="宋体" w:hAnsi="SimSun" w:cs="宋体"/>
          <w:sz w:val="28"/>
        </w:rPr>
        <w:t>发</w:t>
      </w:r>
      <w:r>
        <w:rPr>
          <w:rFonts w:ascii="宋体" w:eastAsia="宋体" w:hAnsi="MS Mincho" w:cs="宋体"/>
          <w:sz w:val="28"/>
        </w:rPr>
        <w:t>展，打好基</w:t>
      </w:r>
      <w:r>
        <w:rPr>
          <w:rFonts w:ascii="宋体" w:eastAsia="宋体" w:hAnsi="SimSun" w:cs="宋体"/>
          <w:sz w:val="28"/>
        </w:rPr>
        <w:t>础</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创</w:t>
      </w:r>
      <w:r>
        <w:rPr>
          <w:rFonts w:ascii="宋体" w:eastAsia="宋体" w:hAnsi="MS Mincho" w:cs="宋体"/>
          <w:sz w:val="28"/>
        </w:rPr>
        <w:t>新能力</w:t>
      </w:r>
      <w:r>
        <w:rPr>
          <w:rFonts w:ascii="宋体" w:eastAsia="宋体" w:cs="宋体"/>
          <w:sz w:val="28"/>
        </w:rPr>
        <w:t>”</w:t>
      </w:r>
      <w:r>
        <w:rPr>
          <w:rFonts w:ascii="宋体" w:eastAsia="宋体" w:hAnsi="MS Mincho" w:cs="宋体"/>
          <w:sz w:val="28"/>
        </w:rPr>
        <w:t>，以</w:t>
      </w:r>
      <w:r>
        <w:rPr>
          <w:rFonts w:ascii="宋体" w:eastAsia="宋体" w:cs="宋体"/>
          <w:sz w:val="28"/>
        </w:rPr>
        <w:t>“</w:t>
      </w:r>
      <w:r>
        <w:rPr>
          <w:rFonts w:ascii="宋体" w:eastAsia="宋体" w:hAnsi="MS Mincho" w:cs="宋体"/>
          <w:sz w:val="28"/>
        </w:rPr>
        <w:t>自主</w:t>
      </w:r>
      <w:r>
        <w:rPr>
          <w:rFonts w:ascii="宋体" w:eastAsia="宋体" w:cs="宋体"/>
          <w:sz w:val="28"/>
        </w:rPr>
        <w:t>——</w:t>
      </w:r>
      <w:r>
        <w:rPr>
          <w:rFonts w:ascii="宋体" w:eastAsia="宋体" w:hAnsi="SimSun" w:cs="宋体"/>
          <w:sz w:val="28"/>
        </w:rPr>
        <w:t>创</w:t>
      </w:r>
      <w:r>
        <w:rPr>
          <w:rFonts w:ascii="宋体" w:eastAsia="宋体" w:hAnsi="MS Mincho" w:cs="宋体"/>
          <w:sz w:val="28"/>
        </w:rPr>
        <w:t>新</w:t>
      </w:r>
      <w:r>
        <w:rPr>
          <w:rFonts w:ascii="宋体" w:eastAsia="宋体" w:cs="宋体"/>
          <w:sz w:val="28"/>
        </w:rPr>
        <w:t>”</w:t>
      </w:r>
      <w:r>
        <w:rPr>
          <w:rFonts w:ascii="宋体" w:eastAsia="宋体" w:hAnsi="SimSun" w:cs="宋体"/>
          <w:sz w:val="28"/>
        </w:rPr>
        <w:t>课</w:t>
      </w:r>
      <w:r>
        <w:rPr>
          <w:rFonts w:ascii="宋体" w:eastAsia="宋体" w:hAnsi="MS Mincho" w:cs="宋体"/>
          <w:sz w:val="28"/>
        </w:rPr>
        <w:t>堂教学模式的研究与运用</w:t>
      </w:r>
      <w:r>
        <w:rPr>
          <w:rFonts w:ascii="宋体" w:eastAsia="宋体" w:hAnsi="SimSun" w:cs="宋体"/>
          <w:sz w:val="28"/>
        </w:rPr>
        <w:t>为</w:t>
      </w:r>
      <w:r>
        <w:rPr>
          <w:rFonts w:ascii="宋体" w:eastAsia="宋体" w:hAnsi="MS Mincho" w:cs="宋体"/>
          <w:sz w:val="28"/>
        </w:rPr>
        <w:t>重点，努力</w:t>
      </w:r>
      <w:r>
        <w:rPr>
          <w:rFonts w:ascii="宋体" w:eastAsia="宋体" w:hAnsi="SimSun" w:cs="宋体"/>
          <w:sz w:val="28"/>
        </w:rPr>
        <w:t>实现</w:t>
      </w:r>
      <w:r>
        <w:rPr>
          <w:rFonts w:ascii="宋体" w:eastAsia="宋体" w:hAnsi="MS Mincho" w:cs="宋体"/>
          <w:sz w:val="28"/>
        </w:rPr>
        <w:t>教学高</w:t>
      </w:r>
      <w:r>
        <w:rPr>
          <w:rFonts w:ascii="宋体" w:eastAsia="宋体" w:hAnsi="SimSun" w:cs="宋体"/>
          <w:sz w:val="28"/>
        </w:rPr>
        <w:t>质</w:t>
      </w:r>
      <w:r>
        <w:rPr>
          <w:rFonts w:ascii="宋体" w:eastAsia="宋体" w:hAnsi="MS Mincho" w:cs="宋体"/>
          <w:sz w:val="28"/>
        </w:rPr>
        <w:t>量，</w:t>
      </w:r>
      <w:r>
        <w:rPr>
          <w:rFonts w:ascii="宋体" w:eastAsia="宋体" w:hAnsi="SimSun" w:cs="宋体"/>
          <w:sz w:val="28"/>
        </w:rPr>
        <w:t>课</w:t>
      </w:r>
      <w:r>
        <w:rPr>
          <w:rFonts w:ascii="宋体" w:eastAsia="宋体" w:hAnsi="MS Mincho" w:cs="宋体"/>
          <w:sz w:val="28"/>
        </w:rPr>
        <w:t>堂高效率。具体</w:t>
      </w:r>
      <w:r>
        <w:rPr>
          <w:rFonts w:ascii="宋体" w:eastAsia="宋体" w:hAnsi="SimSun" w:cs="宋体"/>
          <w:sz w:val="28"/>
        </w:rPr>
        <w:t>说</w:t>
      </w:r>
      <w:r>
        <w:rPr>
          <w:rFonts w:ascii="宋体" w:eastAsia="宋体" w:hAnsi="MS Mincho" w:cs="宋体"/>
          <w:sz w:val="28"/>
        </w:rPr>
        <w:t>来真正做到以下几点：</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备课</w:t>
      </w:r>
      <w:r>
        <w:rPr>
          <w:rFonts w:ascii="宋体" w:eastAsia="宋体" w:hAnsi="MS Mincho" w:cs="宋体"/>
          <w:sz w:val="28"/>
        </w:rPr>
        <w:t>，不但</w:t>
      </w:r>
      <w:r>
        <w:rPr>
          <w:rFonts w:ascii="宋体" w:eastAsia="宋体" w:hAnsi="SimSun" w:cs="宋体"/>
          <w:sz w:val="28"/>
        </w:rPr>
        <w:t>备</w:t>
      </w:r>
      <w:r>
        <w:rPr>
          <w:rFonts w:ascii="宋体" w:eastAsia="宋体" w:hAnsi="MS Mincho" w:cs="宋体"/>
          <w:sz w:val="28"/>
        </w:rPr>
        <w:t>学生而且</w:t>
      </w:r>
      <w:r>
        <w:rPr>
          <w:rFonts w:ascii="宋体" w:eastAsia="宋体" w:hAnsi="SimSun" w:cs="宋体"/>
          <w:sz w:val="28"/>
        </w:rPr>
        <w:t>备</w:t>
      </w:r>
      <w:r>
        <w:rPr>
          <w:rFonts w:ascii="宋体" w:eastAsia="宋体" w:hAnsi="MS Mincho" w:cs="宋体"/>
          <w:sz w:val="28"/>
        </w:rPr>
        <w:t>教材</w:t>
      </w:r>
      <w:r>
        <w:rPr>
          <w:rFonts w:ascii="宋体" w:eastAsia="宋体" w:hAnsi="SimSun" w:cs="宋体"/>
          <w:sz w:val="28"/>
        </w:rPr>
        <w:t>备</w:t>
      </w:r>
      <w:r>
        <w:rPr>
          <w:rFonts w:ascii="宋体" w:eastAsia="宋体" w:hAnsi="MS Mincho" w:cs="宋体"/>
          <w:sz w:val="28"/>
        </w:rPr>
        <w:t>教法，根据教材内容及学生的</w:t>
      </w:r>
      <w:r>
        <w:rPr>
          <w:rFonts w:ascii="宋体" w:eastAsia="宋体" w:hAnsi="SimSun" w:cs="宋体"/>
          <w:sz w:val="28"/>
        </w:rPr>
        <w:t>实际</w:t>
      </w:r>
      <w:r>
        <w:rPr>
          <w:rFonts w:ascii="宋体" w:eastAsia="宋体" w:hAnsi="MS Mincho" w:cs="宋体"/>
          <w:sz w:val="28"/>
        </w:rPr>
        <w:t>，</w:t>
      </w:r>
      <w:r>
        <w:rPr>
          <w:rFonts w:ascii="宋体" w:eastAsia="宋体" w:hAnsi="SimSun" w:cs="宋体"/>
          <w:sz w:val="28"/>
        </w:rPr>
        <w:t>设计课</w:t>
      </w:r>
      <w:r>
        <w:rPr>
          <w:rFonts w:ascii="宋体" w:eastAsia="宋体" w:hAnsi="MS Mincho" w:cs="宋体"/>
          <w:sz w:val="28"/>
        </w:rPr>
        <w:t>的</w:t>
      </w:r>
      <w:r>
        <w:rPr>
          <w:rFonts w:ascii="宋体" w:eastAsia="宋体" w:hAnsi="SimSun" w:cs="宋体"/>
          <w:sz w:val="28"/>
        </w:rPr>
        <w:t>类</w:t>
      </w:r>
      <w:r>
        <w:rPr>
          <w:rFonts w:ascii="宋体" w:eastAsia="宋体" w:hAnsi="MS Mincho" w:cs="宋体"/>
          <w:sz w:val="28"/>
        </w:rPr>
        <w:t>型，</w:t>
      </w:r>
      <w:r>
        <w:rPr>
          <w:rFonts w:ascii="宋体" w:eastAsia="宋体" w:hAnsi="SimSun" w:cs="宋体"/>
          <w:sz w:val="28"/>
        </w:rPr>
        <w:t>拟</w:t>
      </w:r>
      <w:r>
        <w:rPr>
          <w:rFonts w:ascii="宋体" w:eastAsia="宋体" w:hAnsi="MS Mincho" w:cs="宋体"/>
          <w:sz w:val="28"/>
        </w:rPr>
        <w:t>定采用的教学方法，并</w:t>
      </w:r>
      <w:r>
        <w:rPr>
          <w:rFonts w:ascii="宋体" w:eastAsia="宋体" w:hAnsi="SimSun" w:cs="宋体"/>
          <w:sz w:val="28"/>
        </w:rPr>
        <w:t>对</w:t>
      </w:r>
      <w:r>
        <w:rPr>
          <w:rFonts w:ascii="宋体" w:eastAsia="宋体" w:hAnsi="MS Mincho" w:cs="宋体"/>
          <w:sz w:val="28"/>
        </w:rPr>
        <w:t>教学</w:t>
      </w:r>
      <w:r>
        <w:rPr>
          <w:rFonts w:ascii="宋体" w:eastAsia="宋体" w:hAnsi="SimSun" w:cs="宋体"/>
          <w:sz w:val="28"/>
        </w:rPr>
        <w:t>过</w:t>
      </w:r>
      <w:r>
        <w:rPr>
          <w:rFonts w:ascii="宋体" w:eastAsia="宋体" w:hAnsi="MS Mincho" w:cs="宋体"/>
          <w:sz w:val="28"/>
        </w:rPr>
        <w:t>程的程序及</w:t>
      </w:r>
      <w:r>
        <w:rPr>
          <w:rFonts w:ascii="宋体" w:eastAsia="宋体" w:hAnsi="SimSun" w:cs="宋体"/>
          <w:sz w:val="28"/>
        </w:rPr>
        <w:t>时间</w:t>
      </w:r>
      <w:r>
        <w:rPr>
          <w:rFonts w:ascii="宋体" w:eastAsia="宋体" w:hAnsi="MS Mincho" w:cs="宋体"/>
          <w:sz w:val="28"/>
        </w:rPr>
        <w:t>安排都作了</w:t>
      </w:r>
      <w:r>
        <w:rPr>
          <w:rFonts w:ascii="宋体" w:eastAsia="宋体" w:hAnsi="SimSun" w:cs="宋体"/>
          <w:sz w:val="28"/>
        </w:rPr>
        <w:t>详细</w:t>
      </w:r>
      <w:r>
        <w:rPr>
          <w:rFonts w:ascii="宋体" w:eastAsia="宋体" w:hAnsi="MS Mincho" w:cs="宋体"/>
          <w:sz w:val="28"/>
        </w:rPr>
        <w:t>的</w:t>
      </w:r>
      <w:r>
        <w:rPr>
          <w:rFonts w:ascii="宋体" w:eastAsia="宋体" w:hAnsi="SimSun" w:cs="宋体"/>
          <w:sz w:val="28"/>
        </w:rPr>
        <w:t>记录</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真写好教案。</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课</w:t>
      </w:r>
      <w:r>
        <w:rPr>
          <w:rFonts w:ascii="宋体" w:eastAsia="宋体" w:hAnsi="MS Mincho" w:cs="宋体"/>
          <w:sz w:val="28"/>
        </w:rPr>
        <w:t>都做到</w:t>
      </w:r>
      <w:r>
        <w:rPr>
          <w:rFonts w:ascii="宋体" w:eastAsia="宋体" w:cs="宋体"/>
          <w:sz w:val="28"/>
        </w:rPr>
        <w:t>“</w:t>
      </w:r>
      <w:r>
        <w:rPr>
          <w:rFonts w:ascii="宋体" w:eastAsia="宋体" w:hAnsi="MS Mincho" w:cs="宋体"/>
          <w:sz w:val="28"/>
        </w:rPr>
        <w:t>有</w:t>
      </w:r>
      <w:r>
        <w:rPr>
          <w:rFonts w:ascii="宋体" w:eastAsia="宋体" w:hAnsi="SimSun" w:cs="宋体"/>
          <w:sz w:val="28"/>
        </w:rPr>
        <w:t>备</w:t>
      </w:r>
      <w:r>
        <w:rPr>
          <w:rFonts w:ascii="宋体" w:eastAsia="宋体" w:hAnsi="MS Mincho" w:cs="宋体"/>
          <w:sz w:val="28"/>
        </w:rPr>
        <w:t>而来</w:t>
      </w:r>
      <w:r>
        <w:rPr>
          <w:rFonts w:ascii="宋体" w:eastAsia="宋体" w:cs="宋体"/>
          <w:sz w:val="28"/>
        </w:rPr>
        <w:t>”</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堂</w:t>
      </w:r>
      <w:r>
        <w:rPr>
          <w:rFonts w:ascii="宋体" w:eastAsia="宋体" w:hAnsi="SimSun" w:cs="宋体"/>
          <w:sz w:val="28"/>
        </w:rPr>
        <w:t>课</w:t>
      </w:r>
      <w:r>
        <w:rPr>
          <w:rFonts w:ascii="宋体" w:eastAsia="宋体" w:hAnsi="MS Mincho" w:cs="宋体"/>
          <w:sz w:val="28"/>
        </w:rPr>
        <w:t>都在</w:t>
      </w:r>
      <w:r>
        <w:rPr>
          <w:rFonts w:ascii="宋体" w:eastAsia="宋体" w:hAnsi="SimSun" w:cs="宋体"/>
          <w:sz w:val="28"/>
        </w:rPr>
        <w:t>课</w:t>
      </w:r>
      <w:r>
        <w:rPr>
          <w:rFonts w:ascii="宋体" w:eastAsia="宋体" w:hAnsi="MS Mincho" w:cs="宋体"/>
          <w:sz w:val="28"/>
        </w:rPr>
        <w:t>前做好充分的准</w:t>
      </w:r>
      <w:r>
        <w:rPr>
          <w:rFonts w:ascii="宋体" w:eastAsia="宋体" w:hAnsi="SimSun" w:cs="宋体"/>
          <w:sz w:val="28"/>
        </w:rPr>
        <w:t>备</w:t>
      </w:r>
      <w:r>
        <w:rPr>
          <w:rFonts w:ascii="宋体" w:eastAsia="宋体" w:hAnsi="MS Mincho" w:cs="宋体"/>
          <w:sz w:val="28"/>
        </w:rPr>
        <w:t>，并制作各</w:t>
      </w:r>
      <w:r>
        <w:rPr>
          <w:rFonts w:ascii="宋体" w:eastAsia="宋体" w:hAnsi="SimSun" w:cs="宋体"/>
          <w:sz w:val="28"/>
        </w:rPr>
        <w:t>种</w:t>
      </w:r>
      <w:r>
        <w:rPr>
          <w:rFonts w:ascii="宋体" w:eastAsia="宋体" w:hAnsi="MS Mincho" w:cs="宋体"/>
          <w:sz w:val="28"/>
        </w:rPr>
        <w:t>利于吸引学生注意力的有趣教具，</w:t>
      </w:r>
      <w:r>
        <w:rPr>
          <w:rFonts w:ascii="宋体" w:eastAsia="宋体" w:hAnsi="SimSun" w:cs="宋体"/>
          <w:sz w:val="28"/>
        </w:rPr>
        <w:t>课</w:t>
      </w:r>
      <w:r>
        <w:rPr>
          <w:rFonts w:ascii="宋体" w:eastAsia="宋体" w:hAnsi="MS Mincho" w:cs="宋体"/>
          <w:sz w:val="28"/>
        </w:rPr>
        <w:t>后及</w:t>
      </w:r>
      <w:r>
        <w:rPr>
          <w:rFonts w:ascii="宋体" w:eastAsia="宋体" w:hAnsi="SimSun" w:cs="宋体"/>
          <w:sz w:val="28"/>
        </w:rPr>
        <w:t>时对该课</w:t>
      </w:r>
      <w:r>
        <w:rPr>
          <w:rFonts w:ascii="宋体" w:eastAsia="宋体" w:hAnsi="MS Mincho" w:cs="宋体"/>
          <w:sz w:val="28"/>
        </w:rPr>
        <w:t>作出</w:t>
      </w:r>
      <w:r>
        <w:rPr>
          <w:rFonts w:ascii="宋体" w:eastAsia="宋体" w:hAnsi="SimSun" w:cs="宋体"/>
          <w:sz w:val="28"/>
        </w:rPr>
        <w:t>总结</w:t>
      </w:r>
      <w:r>
        <w:rPr>
          <w:rFonts w:ascii="宋体" w:eastAsia="宋体" w:hAnsi="MS Mincho" w:cs="宋体"/>
          <w:sz w:val="28"/>
        </w:rPr>
        <w:t>，写好教学后</w:t>
      </w:r>
      <w:r>
        <w:rPr>
          <w:rFonts w:ascii="宋体" w:eastAsia="宋体" w:hAnsi="SimSun" w:cs="宋体"/>
          <w:sz w:val="28"/>
        </w:rPr>
        <w:t>记</w:t>
      </w:r>
      <w:r>
        <w:rPr>
          <w:rFonts w:ascii="宋体" w:eastAsia="宋体" w:hAnsi="MS Mincho" w:cs="宋体"/>
          <w:sz w:val="28"/>
        </w:rPr>
        <w:t>，并</w:t>
      </w:r>
      <w:r>
        <w:rPr>
          <w:rFonts w:ascii="宋体" w:eastAsia="宋体" w:hAnsi="SimSun" w:cs="宋体"/>
          <w:sz w:val="28"/>
        </w:rPr>
        <w:t>认</w:t>
      </w:r>
      <w:r>
        <w:rPr>
          <w:rFonts w:ascii="宋体" w:eastAsia="宋体" w:hAnsi="MS Mincho" w:cs="宋体"/>
          <w:sz w:val="28"/>
        </w:rPr>
        <w:t>真按搜集</w:t>
      </w:r>
      <w:r>
        <w:rPr>
          <w:rFonts w:ascii="宋体" w:eastAsia="宋体" w:hAnsi="SimSun" w:cs="宋体"/>
          <w:sz w:val="28"/>
        </w:rPr>
        <w:t>每课书</w:t>
      </w:r>
      <w:r>
        <w:rPr>
          <w:rFonts w:ascii="宋体" w:eastAsia="宋体" w:hAnsi="MS Mincho" w:cs="宋体"/>
          <w:sz w:val="28"/>
        </w:rPr>
        <w:t>的知</w:t>
      </w:r>
      <w:r>
        <w:rPr>
          <w:rFonts w:ascii="宋体" w:eastAsia="宋体" w:hAnsi="SimSun" w:cs="宋体"/>
          <w:sz w:val="28"/>
        </w:rPr>
        <w:t>识</w:t>
      </w:r>
      <w:r>
        <w:rPr>
          <w:rFonts w:ascii="宋体" w:eastAsia="宋体" w:hAnsi="MS Mincho" w:cs="宋体"/>
          <w:sz w:val="28"/>
        </w:rPr>
        <w:t>要点，</w:t>
      </w:r>
      <w:r>
        <w:rPr>
          <w:rFonts w:ascii="宋体" w:eastAsia="宋体" w:hAnsi="SimSun" w:cs="宋体"/>
          <w:sz w:val="28"/>
        </w:rPr>
        <w:t>归纳</w:t>
      </w:r>
      <w:r>
        <w:rPr>
          <w:rFonts w:ascii="宋体" w:eastAsia="宋体" w:hAnsi="MS Mincho" w:cs="宋体"/>
          <w:sz w:val="28"/>
        </w:rPr>
        <w:t>成集。</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、增</w:t>
      </w:r>
      <w:r>
        <w:rPr>
          <w:rFonts w:ascii="宋体" w:eastAsia="宋体" w:hAnsi="SimSun" w:cs="宋体"/>
          <w:sz w:val="28"/>
        </w:rPr>
        <w:t>强</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技能，提高教学</w:t>
      </w:r>
      <w:r>
        <w:rPr>
          <w:rFonts w:ascii="宋体" w:eastAsia="宋体" w:hAnsi="SimSun" w:cs="宋体"/>
          <w:sz w:val="28"/>
        </w:rPr>
        <w:t>质</w:t>
      </w:r>
      <w:r>
        <w:rPr>
          <w:rFonts w:ascii="宋体" w:eastAsia="宋体" w:hAnsi="MS Mincho" w:cs="宋体"/>
          <w:sz w:val="28"/>
        </w:rPr>
        <w:t>量，使</w:t>
      </w:r>
      <w:r>
        <w:rPr>
          <w:rFonts w:ascii="宋体" w:eastAsia="宋体" w:hAnsi="SimSun" w:cs="宋体"/>
          <w:sz w:val="28"/>
        </w:rPr>
        <w:t>讲</w:t>
      </w:r>
      <w:r>
        <w:rPr>
          <w:rFonts w:ascii="宋体" w:eastAsia="宋体" w:hAnsi="MS Mincho" w:cs="宋体"/>
          <w:sz w:val="28"/>
        </w:rPr>
        <w:t>解清晰化，条理化，准确化，条理化，准确化，情感化，生</w:t>
      </w:r>
      <w:r>
        <w:rPr>
          <w:rFonts w:ascii="宋体" w:eastAsia="宋体" w:hAnsi="SimSun" w:cs="宋体"/>
          <w:sz w:val="28"/>
        </w:rPr>
        <w:t>动</w:t>
      </w:r>
      <w:r>
        <w:rPr>
          <w:rFonts w:ascii="宋体" w:eastAsia="宋体" w:hAnsi="MS Mincho" w:cs="宋体"/>
          <w:sz w:val="28"/>
        </w:rPr>
        <w:t>化，做到</w:t>
      </w:r>
      <w:r>
        <w:rPr>
          <w:rFonts w:ascii="宋体" w:eastAsia="宋体" w:hAnsi="SimSun" w:cs="宋体"/>
          <w:sz w:val="28"/>
        </w:rPr>
        <w:t>线</w:t>
      </w:r>
      <w:r>
        <w:rPr>
          <w:rFonts w:ascii="宋体" w:eastAsia="宋体" w:hAnsi="MS Mincho" w:cs="宋体"/>
          <w:sz w:val="28"/>
        </w:rPr>
        <w:t>索清晰，</w:t>
      </w:r>
      <w:r>
        <w:rPr>
          <w:rFonts w:ascii="宋体" w:eastAsia="宋体" w:hAnsi="SimSun" w:cs="宋体"/>
          <w:sz w:val="28"/>
        </w:rPr>
        <w:t>层</w:t>
      </w:r>
      <w:r>
        <w:rPr>
          <w:rFonts w:ascii="宋体" w:eastAsia="宋体" w:hAnsi="MS Mincho" w:cs="宋体"/>
          <w:sz w:val="28"/>
        </w:rPr>
        <w:t>次分明，言</w:t>
      </w:r>
      <w:r>
        <w:rPr>
          <w:rFonts w:ascii="宋体" w:eastAsia="宋体" w:hAnsi="SimSun" w:cs="宋体"/>
          <w:sz w:val="28"/>
        </w:rPr>
        <w:t>简</w:t>
      </w:r>
      <w:r>
        <w:rPr>
          <w:rFonts w:ascii="宋体" w:eastAsia="宋体" w:hAnsi="MS Mincho" w:cs="宋体"/>
          <w:sz w:val="28"/>
        </w:rPr>
        <w:t>意</w:t>
      </w:r>
      <w:r>
        <w:rPr>
          <w:rFonts w:ascii="宋体" w:eastAsia="宋体" w:hAnsi="SimSun" w:cs="宋体"/>
          <w:sz w:val="28"/>
        </w:rPr>
        <w:t>赅</w:t>
      </w:r>
      <w:r>
        <w:rPr>
          <w:rFonts w:ascii="宋体" w:eastAsia="宋体" w:hAnsi="MS Mincho" w:cs="宋体"/>
          <w:sz w:val="28"/>
        </w:rPr>
        <w:t>，深入浅出。在</w:t>
      </w:r>
      <w:r>
        <w:rPr>
          <w:rFonts w:ascii="宋体" w:eastAsia="宋体" w:hAnsi="SimSun" w:cs="宋体"/>
          <w:sz w:val="28"/>
        </w:rPr>
        <w:t>课</w:t>
      </w:r>
      <w:r>
        <w:rPr>
          <w:rFonts w:ascii="宋体" w:eastAsia="宋体" w:hAnsi="MS Mincho" w:cs="宋体"/>
          <w:sz w:val="28"/>
        </w:rPr>
        <w:t>堂上特</w:t>
      </w:r>
      <w:r>
        <w:rPr>
          <w:rFonts w:ascii="宋体" w:eastAsia="宋体" w:hAnsi="SimSun" w:cs="宋体"/>
          <w:sz w:val="28"/>
        </w:rPr>
        <w:t>别</w:t>
      </w:r>
      <w:r>
        <w:rPr>
          <w:rFonts w:ascii="宋体" w:eastAsia="宋体" w:hAnsi="MS Mincho" w:cs="宋体"/>
          <w:sz w:val="28"/>
        </w:rPr>
        <w:t>注意</w:t>
      </w:r>
      <w:r>
        <w:rPr>
          <w:rFonts w:ascii="宋体" w:eastAsia="宋体" w:hAnsi="SimSun" w:cs="宋体"/>
          <w:sz w:val="28"/>
        </w:rPr>
        <w:t>调动</w:t>
      </w:r>
      <w:r>
        <w:rPr>
          <w:rFonts w:ascii="宋体" w:eastAsia="宋体" w:hAnsi="MS Mincho" w:cs="宋体"/>
          <w:sz w:val="28"/>
        </w:rPr>
        <w:t>学生的</w:t>
      </w:r>
      <w:r>
        <w:rPr>
          <w:rFonts w:ascii="宋体" w:eastAsia="宋体" w:hAnsi="SimSun" w:cs="宋体"/>
          <w:sz w:val="28"/>
        </w:rPr>
        <w:t>积</w:t>
      </w:r>
      <w:r>
        <w:rPr>
          <w:rFonts w:ascii="宋体" w:eastAsia="宋体" w:hAnsi="MS Mincho" w:cs="宋体"/>
          <w:sz w:val="28"/>
        </w:rPr>
        <w:t>极性，加</w:t>
      </w:r>
      <w:r>
        <w:rPr>
          <w:rFonts w:ascii="宋体" w:eastAsia="宋体" w:hAnsi="SimSun" w:cs="宋体"/>
          <w:sz w:val="28"/>
        </w:rPr>
        <w:t>强师</w:t>
      </w:r>
      <w:r>
        <w:rPr>
          <w:rFonts w:ascii="宋体" w:eastAsia="宋体" w:hAnsi="MS Mincho" w:cs="宋体"/>
          <w:sz w:val="28"/>
        </w:rPr>
        <w:t>生交流，充分体</w:t>
      </w:r>
      <w:r>
        <w:rPr>
          <w:rFonts w:ascii="宋体" w:eastAsia="宋体" w:hAnsi="SimSun" w:cs="宋体"/>
          <w:sz w:val="28"/>
        </w:rPr>
        <w:t>现</w:t>
      </w:r>
      <w:r>
        <w:rPr>
          <w:rFonts w:ascii="宋体" w:eastAsia="宋体" w:hAnsi="MS Mincho" w:cs="宋体"/>
          <w:sz w:val="28"/>
        </w:rPr>
        <w:t>学生的主作用，</w:t>
      </w:r>
      <w:r>
        <w:rPr>
          <w:rFonts w:ascii="宋体" w:eastAsia="宋体" w:hAnsi="SimSun" w:cs="宋体"/>
          <w:sz w:val="28"/>
        </w:rPr>
        <w:t>让</w:t>
      </w:r>
      <w:r>
        <w:rPr>
          <w:rFonts w:ascii="宋体" w:eastAsia="宋体" w:hAnsi="MS Mincho" w:cs="宋体"/>
          <w:sz w:val="28"/>
        </w:rPr>
        <w:t>学生学得容易，学得</w:t>
      </w:r>
      <w:r>
        <w:rPr>
          <w:rFonts w:ascii="宋体" w:eastAsia="宋体" w:hAnsi="SimSun" w:cs="宋体"/>
          <w:sz w:val="28"/>
        </w:rPr>
        <w:t>轻</w:t>
      </w:r>
      <w:r>
        <w:rPr>
          <w:rFonts w:ascii="宋体" w:eastAsia="宋体" w:hAnsi="MS Mincho" w:cs="宋体"/>
          <w:sz w:val="28"/>
        </w:rPr>
        <w:t>松，学得愉快</w:t>
      </w:r>
      <w:r>
        <w:rPr>
          <w:rFonts w:ascii="宋体" w:eastAsia="宋体" w:cs="宋体"/>
          <w:sz w:val="28"/>
        </w:rPr>
        <w:t>;</w:t>
      </w:r>
      <w:r>
        <w:rPr>
          <w:rFonts w:ascii="宋体" w:eastAsia="宋体" w:hAnsi="MS Mincho" w:cs="宋体"/>
          <w:sz w:val="28"/>
        </w:rPr>
        <w:t>注意精</w:t>
      </w:r>
      <w:r>
        <w:rPr>
          <w:rFonts w:ascii="宋体" w:eastAsia="宋体" w:hAnsi="SimSun" w:cs="宋体"/>
          <w:sz w:val="28"/>
        </w:rPr>
        <w:t>讲</w:t>
      </w:r>
      <w:r>
        <w:rPr>
          <w:rFonts w:ascii="宋体" w:eastAsia="宋体" w:hAnsi="MS Mincho" w:cs="宋体"/>
          <w:sz w:val="28"/>
        </w:rPr>
        <w:t>精</w:t>
      </w:r>
      <w:r>
        <w:rPr>
          <w:rFonts w:ascii="宋体" w:eastAsia="宋体" w:hAnsi="SimSun" w:cs="宋体"/>
          <w:sz w:val="28"/>
        </w:rPr>
        <w:t>练</w:t>
      </w:r>
      <w:r>
        <w:rPr>
          <w:rFonts w:ascii="宋体" w:eastAsia="宋体" w:hAnsi="MS Mincho" w:cs="宋体"/>
          <w:sz w:val="28"/>
        </w:rPr>
        <w:t>，在</w:t>
      </w:r>
      <w:r>
        <w:rPr>
          <w:rFonts w:ascii="宋体" w:eastAsia="宋体" w:hAnsi="SimSun" w:cs="宋体"/>
          <w:sz w:val="28"/>
        </w:rPr>
        <w:t>课</w:t>
      </w:r>
      <w:r>
        <w:rPr>
          <w:rFonts w:ascii="宋体" w:eastAsia="宋体" w:hAnsi="MS Mincho" w:cs="宋体"/>
          <w:sz w:val="28"/>
        </w:rPr>
        <w:t>堂上老</w:t>
      </w:r>
      <w:r>
        <w:rPr>
          <w:rFonts w:ascii="宋体" w:eastAsia="宋体" w:hAnsi="SimSun" w:cs="宋体"/>
          <w:sz w:val="28"/>
        </w:rPr>
        <w:t>师讲</w:t>
      </w:r>
      <w:r>
        <w:rPr>
          <w:rFonts w:ascii="宋体" w:eastAsia="宋体" w:hAnsi="MS Mincho" w:cs="宋体"/>
          <w:sz w:val="28"/>
        </w:rPr>
        <w:t>得尽量少，学生</w:t>
      </w:r>
      <w:r>
        <w:rPr>
          <w:rFonts w:ascii="宋体" w:eastAsia="宋体" w:hAnsi="SimSun" w:cs="宋体"/>
          <w:sz w:val="28"/>
        </w:rPr>
        <w:t>动</w:t>
      </w:r>
      <w:r>
        <w:rPr>
          <w:rFonts w:ascii="宋体" w:eastAsia="宋体" w:hAnsi="MS Mincho" w:cs="宋体"/>
          <w:sz w:val="28"/>
        </w:rPr>
        <w:t>口</w:t>
      </w:r>
      <w:r>
        <w:rPr>
          <w:rFonts w:ascii="宋体" w:eastAsia="宋体" w:hAnsi="SimSun" w:cs="宋体"/>
          <w:sz w:val="28"/>
        </w:rPr>
        <w:t>动</w:t>
      </w:r>
      <w:r>
        <w:rPr>
          <w:rFonts w:ascii="宋体" w:eastAsia="宋体" w:hAnsi="MS Mincho" w:cs="宋体"/>
          <w:sz w:val="28"/>
        </w:rPr>
        <w:t>手</w:t>
      </w:r>
      <w:r>
        <w:rPr>
          <w:rFonts w:ascii="宋体" w:eastAsia="宋体" w:hAnsi="SimSun" w:cs="宋体"/>
          <w:sz w:val="28"/>
        </w:rPr>
        <w:t>动脑</w:t>
      </w:r>
      <w:r>
        <w:rPr>
          <w:rFonts w:ascii="宋体" w:eastAsia="宋体" w:hAnsi="MS Mincho" w:cs="宋体"/>
          <w:sz w:val="28"/>
        </w:rPr>
        <w:t>尽量多</w:t>
      </w:r>
      <w:r>
        <w:rPr>
          <w:rFonts w:ascii="宋体" w:eastAsia="宋体" w:cs="宋体"/>
          <w:sz w:val="28"/>
        </w:rPr>
        <w:t>;</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在</w:t>
      </w:r>
      <w:r>
        <w:rPr>
          <w:rFonts w:ascii="宋体" w:eastAsia="宋体" w:hAnsi="SimSun" w:cs="宋体"/>
          <w:sz w:val="28"/>
        </w:rPr>
        <w:t>每</w:t>
      </w:r>
      <w:r>
        <w:rPr>
          <w:rFonts w:ascii="宋体" w:eastAsia="宋体" w:hAnsi="MS Mincho" w:cs="宋体"/>
          <w:sz w:val="28"/>
        </w:rPr>
        <w:t>一堂</w:t>
      </w:r>
      <w:r>
        <w:rPr>
          <w:rFonts w:ascii="宋体" w:eastAsia="宋体" w:hAnsi="SimSun" w:cs="宋体"/>
          <w:sz w:val="28"/>
        </w:rPr>
        <w:t>课</w:t>
      </w:r>
      <w:r>
        <w:rPr>
          <w:rFonts w:ascii="宋体" w:eastAsia="宋体" w:hAnsi="MS Mincho" w:cs="宋体"/>
          <w:sz w:val="28"/>
        </w:rPr>
        <w:t>上都充分考</w:t>
      </w:r>
      <w:r>
        <w:rPr>
          <w:rFonts w:ascii="宋体" w:eastAsia="宋体" w:hAnsi="SimSun" w:cs="宋体"/>
          <w:sz w:val="28"/>
        </w:rPr>
        <w:t>虑每</w:t>
      </w:r>
      <w:r>
        <w:rPr>
          <w:rFonts w:ascii="宋体" w:eastAsia="宋体" w:hAnsi="MS Mincho" w:cs="宋体"/>
          <w:sz w:val="28"/>
        </w:rPr>
        <w:t>一个</w:t>
      </w:r>
      <w:r>
        <w:rPr>
          <w:rFonts w:ascii="宋体" w:eastAsia="宋体" w:hAnsi="SimSun" w:cs="宋体"/>
          <w:sz w:val="28"/>
        </w:rPr>
        <w:t>层</w:t>
      </w:r>
      <w:r>
        <w:rPr>
          <w:rFonts w:ascii="宋体" w:eastAsia="宋体" w:hAnsi="MS Mincho" w:cs="宋体"/>
          <w:sz w:val="28"/>
        </w:rPr>
        <w:t>次的学生学</w:t>
      </w:r>
      <w:r>
        <w:rPr>
          <w:rFonts w:ascii="宋体" w:eastAsia="宋体" w:hAnsi="SimSun" w:cs="宋体"/>
          <w:sz w:val="28"/>
        </w:rPr>
        <w:t>习</w:t>
      </w:r>
      <w:r>
        <w:rPr>
          <w:rFonts w:ascii="宋体" w:eastAsia="宋体" w:hAnsi="MS Mincho" w:cs="宋体"/>
          <w:sz w:val="28"/>
        </w:rPr>
        <w:t>需求和学</w:t>
      </w:r>
      <w:r>
        <w:rPr>
          <w:rFonts w:ascii="宋体" w:eastAsia="宋体" w:hAnsi="SimSun" w:cs="宋体"/>
          <w:sz w:val="28"/>
        </w:rPr>
        <w:t>习</w:t>
      </w:r>
      <w:r>
        <w:rPr>
          <w:rFonts w:ascii="宋体" w:eastAsia="宋体" w:hAnsi="MS Mincho" w:cs="宋体"/>
          <w:sz w:val="28"/>
        </w:rPr>
        <w:t>能力，</w:t>
      </w:r>
      <w:r>
        <w:rPr>
          <w:rFonts w:ascii="宋体" w:eastAsia="宋体" w:hAnsi="SimSun" w:cs="宋体"/>
          <w:sz w:val="28"/>
        </w:rPr>
        <w:t>让</w:t>
      </w:r>
      <w:r>
        <w:rPr>
          <w:rFonts w:ascii="宋体" w:eastAsia="宋体" w:hAnsi="MS Mincho" w:cs="宋体"/>
          <w:sz w:val="28"/>
        </w:rPr>
        <w:t>各个</w:t>
      </w:r>
      <w:r>
        <w:rPr>
          <w:rFonts w:ascii="宋体" w:eastAsia="宋体" w:hAnsi="SimSun" w:cs="宋体"/>
          <w:sz w:val="28"/>
        </w:rPr>
        <w:t>层</w:t>
      </w:r>
      <w:r>
        <w:rPr>
          <w:rFonts w:ascii="宋体" w:eastAsia="宋体" w:hAnsi="MS Mincho" w:cs="宋体"/>
          <w:sz w:val="28"/>
        </w:rPr>
        <w:t>次的学生都得到提高。</w:t>
      </w:r>
      <w:r>
        <w:rPr>
          <w:rFonts w:ascii="宋体" w:eastAsia="宋体" w:hAnsi="SimSun" w:cs="宋体"/>
          <w:sz w:val="28"/>
        </w:rPr>
        <w:t>现</w:t>
      </w:r>
      <w:r>
        <w:rPr>
          <w:rFonts w:ascii="宋体" w:eastAsia="宋体" w:hAnsi="MS Mincho" w:cs="宋体"/>
          <w:sz w:val="28"/>
        </w:rPr>
        <w:t>在学生普遍反映喜</w:t>
      </w:r>
      <w:r>
        <w:rPr>
          <w:rFonts w:ascii="宋体" w:eastAsia="宋体" w:hAnsi="SimSun" w:cs="宋体"/>
          <w:sz w:val="28"/>
        </w:rPr>
        <w:t>欢</w:t>
      </w:r>
      <w:r>
        <w:rPr>
          <w:rFonts w:ascii="宋体" w:eastAsia="宋体" w:hAnsi="MS Mincho" w:cs="宋体"/>
          <w:sz w:val="28"/>
        </w:rPr>
        <w:t>上数学</w:t>
      </w:r>
      <w:r>
        <w:rPr>
          <w:rFonts w:ascii="宋体" w:eastAsia="宋体" w:hAnsi="SimSun" w:cs="宋体"/>
          <w:sz w:val="28"/>
        </w:rPr>
        <w:t>课</w:t>
      </w:r>
      <w:r>
        <w:rPr>
          <w:rFonts w:ascii="宋体" w:eastAsia="宋体" w:hAnsi="MS Mincho" w:cs="宋体"/>
          <w:sz w:val="28"/>
        </w:rPr>
        <w:t>，就</w:t>
      </w:r>
      <w:r>
        <w:rPr>
          <w:rFonts w:ascii="宋体" w:eastAsia="宋体" w:hAnsi="SimSun" w:cs="宋体"/>
          <w:sz w:val="28"/>
        </w:rPr>
        <w:t>连</w:t>
      </w:r>
      <w:r>
        <w:rPr>
          <w:rFonts w:ascii="宋体" w:eastAsia="宋体" w:hAnsi="MS Mincho" w:cs="宋体"/>
          <w:sz w:val="28"/>
        </w:rPr>
        <w:t>以前极</w:t>
      </w:r>
      <w:r>
        <w:rPr>
          <w:rFonts w:ascii="宋体" w:eastAsia="宋体" w:hAnsi="SimSun" w:cs="宋体"/>
          <w:sz w:val="28"/>
        </w:rPr>
        <w:t>讨厌</w:t>
      </w:r>
      <w:r>
        <w:rPr>
          <w:rFonts w:ascii="宋体" w:eastAsia="宋体" w:hAnsi="MS Mincho" w:cs="宋体"/>
          <w:sz w:val="28"/>
        </w:rPr>
        <w:t>上数学的学生都</w:t>
      </w:r>
      <w:r>
        <w:rPr>
          <w:rFonts w:ascii="宋体" w:eastAsia="宋体" w:hAnsi="SimSun" w:cs="宋体"/>
          <w:sz w:val="28"/>
        </w:rPr>
        <w:t>乐</w:t>
      </w:r>
      <w:r>
        <w:rPr>
          <w:rFonts w:ascii="宋体" w:eastAsia="宋体" w:hAnsi="MS Mincho" w:cs="宋体"/>
          <w:sz w:val="28"/>
        </w:rPr>
        <w:t>于上</w:t>
      </w:r>
      <w:r>
        <w:rPr>
          <w:rFonts w:ascii="宋体" w:eastAsia="宋体" w:hAnsi="SimSun" w:cs="宋体"/>
          <w:sz w:val="28"/>
        </w:rPr>
        <w:t>课</w:t>
      </w:r>
      <w:r>
        <w:rPr>
          <w:rFonts w:ascii="宋体" w:eastAsia="宋体" w:hAnsi="MS Mincho" w:cs="宋体"/>
          <w:sz w:val="28"/>
        </w:rPr>
        <w:t>了。</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cs="宋体"/>
          <w:sz w:val="28"/>
        </w:rPr>
        <w:t>3</w:t>
      </w:r>
      <w:r>
        <w:rPr>
          <w:rFonts w:ascii="宋体" w:eastAsia="宋体" w:hAnsi="MS Mincho" w:cs="宋体"/>
          <w:sz w:val="28"/>
        </w:rPr>
        <w:t>、虚心</w:t>
      </w:r>
      <w:r>
        <w:rPr>
          <w:rFonts w:ascii="宋体" w:eastAsia="宋体" w:hAnsi="SimSun" w:cs="宋体"/>
          <w:sz w:val="28"/>
        </w:rPr>
        <w:t>请</w:t>
      </w:r>
      <w:r>
        <w:rPr>
          <w:rFonts w:ascii="宋体" w:eastAsia="宋体" w:hAnsi="MS Mincho" w:cs="宋体"/>
          <w:sz w:val="28"/>
        </w:rPr>
        <w:t>教其他老</w:t>
      </w:r>
      <w:r>
        <w:rPr>
          <w:rFonts w:ascii="宋体" w:eastAsia="宋体" w:hAnsi="SimSun" w:cs="宋体"/>
          <w:sz w:val="28"/>
        </w:rPr>
        <w:t>师</w:t>
      </w:r>
      <w:r>
        <w:rPr>
          <w:rFonts w:ascii="宋体" w:eastAsia="宋体" w:hAnsi="MS Mincho" w:cs="宋体"/>
          <w:sz w:val="28"/>
        </w:rPr>
        <w:t>。在教学上，有疑必</w:t>
      </w:r>
      <w:r>
        <w:rPr>
          <w:rFonts w:ascii="宋体" w:eastAsia="宋体" w:hAnsi="SimSun" w:cs="宋体"/>
          <w:sz w:val="28"/>
        </w:rPr>
        <w:t>问</w:t>
      </w:r>
      <w:r>
        <w:rPr>
          <w:rFonts w:ascii="宋体" w:eastAsia="宋体" w:hAnsi="MS Mincho" w:cs="宋体"/>
          <w:sz w:val="28"/>
        </w:rPr>
        <w:t>。在各个章</w:t>
      </w:r>
      <w:r>
        <w:rPr>
          <w:rFonts w:ascii="宋体" w:eastAsia="宋体" w:hAnsi="SimSun" w:cs="宋体"/>
          <w:sz w:val="28"/>
        </w:rPr>
        <w:t>节</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上都</w:t>
      </w:r>
      <w:r>
        <w:rPr>
          <w:rFonts w:ascii="宋体" w:eastAsia="宋体" w:hAnsi="SimSun" w:cs="宋体"/>
          <w:sz w:val="28"/>
        </w:rPr>
        <w:t>积</w:t>
      </w:r>
      <w:r>
        <w:rPr>
          <w:rFonts w:ascii="宋体" w:eastAsia="宋体" w:hAnsi="MS Mincho" w:cs="宋体"/>
          <w:sz w:val="28"/>
        </w:rPr>
        <w:t>极征求其他老</w:t>
      </w:r>
      <w:r>
        <w:rPr>
          <w:rFonts w:ascii="宋体" w:eastAsia="宋体" w:hAnsi="SimSun" w:cs="宋体"/>
          <w:sz w:val="28"/>
        </w:rPr>
        <w:t>师</w:t>
      </w:r>
      <w:r>
        <w:rPr>
          <w:rFonts w:ascii="宋体" w:eastAsia="宋体" w:hAnsi="MS Mincho" w:cs="宋体"/>
          <w:sz w:val="28"/>
        </w:rPr>
        <w:t>的意</w:t>
      </w:r>
      <w:r>
        <w:rPr>
          <w:rFonts w:ascii="宋体" w:eastAsia="宋体" w:hAnsi="SimSun" w:cs="宋体"/>
          <w:sz w:val="28"/>
        </w:rPr>
        <w:t>见</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的方法，同</w:t>
      </w:r>
      <w:r>
        <w:rPr>
          <w:rFonts w:ascii="宋体" w:eastAsia="宋体" w:hAnsi="SimSun" w:cs="宋体"/>
          <w:sz w:val="28"/>
        </w:rPr>
        <w:t>时</w:t>
      </w:r>
      <w:r>
        <w:rPr>
          <w:rFonts w:ascii="宋体" w:eastAsia="宋体" w:hAnsi="MS Mincho" w:cs="宋体"/>
          <w:sz w:val="28"/>
        </w:rPr>
        <w:t>，多听老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，做到</w:t>
      </w:r>
      <w:r>
        <w:rPr>
          <w:rFonts w:ascii="宋体" w:eastAsia="宋体" w:hAnsi="SimSun" w:cs="宋体"/>
          <w:sz w:val="28"/>
        </w:rPr>
        <w:t>边</w:t>
      </w:r>
      <w:r>
        <w:rPr>
          <w:rFonts w:ascii="宋体" w:eastAsia="宋体" w:hAnsi="MS Mincho" w:cs="宋体"/>
          <w:sz w:val="28"/>
        </w:rPr>
        <w:t>听</w:t>
      </w:r>
      <w:r>
        <w:rPr>
          <w:rFonts w:ascii="宋体" w:eastAsia="宋体" w:hAnsi="SimSun" w:cs="宋体"/>
          <w:sz w:val="28"/>
        </w:rPr>
        <w:t>边讲</w:t>
      </w:r>
      <w:r>
        <w:rPr>
          <w:rFonts w:ascii="宋体" w:eastAsia="宋体" w:hAnsi="MS Mincho" w:cs="宋体"/>
          <w:sz w:val="28"/>
        </w:rPr>
        <w:t>，学</w:t>
      </w:r>
      <w:r>
        <w:rPr>
          <w:rFonts w:ascii="宋体" w:eastAsia="宋体" w:hAnsi="SimSun" w:cs="宋体"/>
          <w:sz w:val="28"/>
        </w:rPr>
        <w:t>习别</w:t>
      </w:r>
      <w:r>
        <w:rPr>
          <w:rFonts w:ascii="宋体" w:eastAsia="宋体" w:hAnsi="MS Mincho" w:cs="宋体"/>
          <w:sz w:val="28"/>
        </w:rPr>
        <w:t>人的</w:t>
      </w:r>
      <w:r>
        <w:rPr>
          <w:rFonts w:ascii="宋体" w:eastAsia="宋体" w:hAnsi="SimSun" w:cs="宋体"/>
          <w:sz w:val="28"/>
        </w:rPr>
        <w:t>优</w:t>
      </w:r>
      <w:r>
        <w:rPr>
          <w:rFonts w:ascii="宋体" w:eastAsia="宋体" w:hAnsi="MS Mincho" w:cs="宋体"/>
          <w:sz w:val="28"/>
        </w:rPr>
        <w:t>点，克服自己的不足，并常常邀</w:t>
      </w:r>
      <w:r>
        <w:rPr>
          <w:rFonts w:ascii="宋体" w:eastAsia="宋体" w:hAnsi="SimSun" w:cs="宋体"/>
          <w:sz w:val="28"/>
        </w:rPr>
        <w:t>请</w:t>
      </w:r>
      <w:r>
        <w:rPr>
          <w:rFonts w:ascii="宋体" w:eastAsia="宋体" w:hAnsi="MS Mincho" w:cs="宋体"/>
          <w:sz w:val="28"/>
        </w:rPr>
        <w:t>其他老</w:t>
      </w:r>
      <w:r>
        <w:rPr>
          <w:rFonts w:ascii="宋体" w:eastAsia="宋体" w:hAnsi="SimSun" w:cs="宋体"/>
          <w:sz w:val="28"/>
        </w:rPr>
        <w:t>师</w:t>
      </w:r>
      <w:r>
        <w:rPr>
          <w:rFonts w:ascii="宋体" w:eastAsia="宋体" w:hAnsi="MS Mincho" w:cs="宋体"/>
          <w:sz w:val="28"/>
        </w:rPr>
        <w:t>来听</w:t>
      </w:r>
      <w:r>
        <w:rPr>
          <w:rFonts w:ascii="宋体" w:eastAsia="宋体" w:hAnsi="SimSun" w:cs="宋体"/>
          <w:sz w:val="28"/>
        </w:rPr>
        <w:t>课</w:t>
      </w:r>
      <w:r>
        <w:rPr>
          <w:rFonts w:ascii="宋体" w:eastAsia="宋体" w:hAnsi="MS Mincho" w:cs="宋体"/>
          <w:sz w:val="28"/>
        </w:rPr>
        <w:t>，征求他</w:t>
      </w:r>
      <w:r>
        <w:rPr>
          <w:rFonts w:ascii="宋体" w:eastAsia="宋体" w:hAnsi="SimSun" w:cs="宋体"/>
          <w:sz w:val="28"/>
        </w:rPr>
        <w:t>们</w:t>
      </w:r>
      <w:r>
        <w:rPr>
          <w:rFonts w:ascii="宋体" w:eastAsia="宋体" w:hAnsi="MS Mincho" w:cs="宋体"/>
          <w:sz w:val="28"/>
        </w:rPr>
        <w:t>的意</w:t>
      </w:r>
      <w:r>
        <w:rPr>
          <w:rFonts w:ascii="宋体" w:eastAsia="宋体" w:hAnsi="SimSun" w:cs="宋体"/>
          <w:sz w:val="28"/>
        </w:rPr>
        <w:t>见</w:t>
      </w:r>
      <w:r>
        <w:rPr>
          <w:rFonts w:ascii="宋体" w:eastAsia="宋体" w:hAnsi="MS Mincho" w:cs="宋体"/>
          <w:sz w:val="28"/>
        </w:rPr>
        <w:t>，改</w:t>
      </w:r>
      <w:r>
        <w:rPr>
          <w:rFonts w:ascii="宋体" w:eastAsia="宋体" w:hAnsi="SimSun" w:cs="宋体"/>
          <w:sz w:val="28"/>
        </w:rPr>
        <w:t>进</w:t>
      </w:r>
      <w:r>
        <w:rPr>
          <w:rFonts w:ascii="宋体" w:eastAsia="宋体" w:hAnsi="MS Mincho" w:cs="宋体"/>
          <w:sz w:val="28"/>
        </w:rPr>
        <w:t>工作。</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真批改作</w:t>
      </w:r>
      <w:r>
        <w:rPr>
          <w:rFonts w:ascii="宋体" w:eastAsia="宋体" w:hAnsi="SimSun" w:cs="宋体"/>
          <w:sz w:val="28"/>
        </w:rPr>
        <w:t>业</w:t>
      </w:r>
      <w:r>
        <w:rPr>
          <w:rFonts w:ascii="宋体" w:eastAsia="宋体" w:hAnsi="MS Mincho" w:cs="宋体"/>
          <w:sz w:val="28"/>
        </w:rPr>
        <w:t>：布置作</w:t>
      </w:r>
      <w:r>
        <w:rPr>
          <w:rFonts w:ascii="宋体" w:eastAsia="宋体" w:hAnsi="SimSun" w:cs="宋体"/>
          <w:sz w:val="28"/>
        </w:rPr>
        <w:t>业</w:t>
      </w:r>
      <w:r>
        <w:rPr>
          <w:rFonts w:ascii="宋体" w:eastAsia="宋体" w:hAnsi="MS Mincho" w:cs="宋体"/>
          <w:sz w:val="28"/>
        </w:rPr>
        <w:t>做到精</w:t>
      </w:r>
      <w:r>
        <w:rPr>
          <w:rFonts w:ascii="宋体" w:eastAsia="宋体" w:hAnsi="SimSun" w:cs="宋体"/>
          <w:sz w:val="28"/>
        </w:rPr>
        <w:t>讲</w:t>
      </w:r>
      <w:r>
        <w:rPr>
          <w:rFonts w:ascii="宋体" w:eastAsia="宋体" w:hAnsi="MS Mincho" w:cs="宋体"/>
          <w:sz w:val="28"/>
        </w:rPr>
        <w:t>精</w:t>
      </w:r>
      <w:r>
        <w:rPr>
          <w:rFonts w:ascii="宋体" w:eastAsia="宋体" w:hAnsi="SimSun" w:cs="宋体"/>
          <w:sz w:val="28"/>
        </w:rPr>
        <w:t>练</w:t>
      </w:r>
      <w:r>
        <w:rPr>
          <w:rFonts w:ascii="宋体" w:eastAsia="宋体" w:hAnsi="MS Mincho" w:cs="宋体"/>
          <w:sz w:val="28"/>
        </w:rPr>
        <w:t>。有</w:t>
      </w:r>
      <w:r>
        <w:rPr>
          <w:rFonts w:ascii="宋体" w:eastAsia="宋体" w:hAnsi="SimSun" w:cs="宋体"/>
          <w:sz w:val="28"/>
        </w:rPr>
        <w:t>针对</w:t>
      </w:r>
      <w:r>
        <w:rPr>
          <w:rFonts w:ascii="宋体" w:eastAsia="宋体" w:hAnsi="MS Mincho" w:cs="宋体"/>
          <w:sz w:val="28"/>
        </w:rPr>
        <w:t>性，有</w:t>
      </w:r>
      <w:r>
        <w:rPr>
          <w:rFonts w:ascii="宋体" w:eastAsia="宋体" w:hAnsi="SimSun" w:cs="宋体"/>
          <w:sz w:val="28"/>
        </w:rPr>
        <w:t>层</w:t>
      </w:r>
      <w:r>
        <w:rPr>
          <w:rFonts w:ascii="宋体" w:eastAsia="宋体" w:hAnsi="MS Mincho" w:cs="宋体"/>
          <w:sz w:val="28"/>
        </w:rPr>
        <w:t>次性。</w:t>
      </w:r>
      <w:r>
        <w:rPr>
          <w:rFonts w:ascii="宋体" w:eastAsia="宋体" w:hAnsi="SimSun" w:cs="宋体"/>
          <w:sz w:val="28"/>
        </w:rPr>
        <w:t>为</w:t>
      </w:r>
      <w:r>
        <w:rPr>
          <w:rFonts w:ascii="宋体" w:eastAsia="宋体" w:hAnsi="MS Mincho" w:cs="宋体"/>
          <w:sz w:val="28"/>
        </w:rPr>
        <w:t>了做到</w:t>
      </w:r>
      <w:r>
        <w:rPr>
          <w:rFonts w:ascii="宋体" w:eastAsia="宋体" w:hAnsi="SimSun" w:cs="宋体"/>
          <w:sz w:val="28"/>
        </w:rPr>
        <w:t>这</w:t>
      </w:r>
      <w:r>
        <w:rPr>
          <w:rFonts w:ascii="宋体" w:eastAsia="宋体" w:hAnsi="MS Mincho" w:cs="宋体"/>
          <w:sz w:val="28"/>
        </w:rPr>
        <w:t>点，我常常到各大</w:t>
      </w:r>
      <w:r>
        <w:rPr>
          <w:rFonts w:ascii="宋体" w:eastAsia="宋体" w:hAnsi="SimSun" w:cs="宋体"/>
          <w:sz w:val="28"/>
        </w:rPr>
        <w:t>书</w:t>
      </w:r>
      <w:r>
        <w:rPr>
          <w:rFonts w:ascii="宋体" w:eastAsia="宋体" w:hAnsi="MS Mincho" w:cs="宋体"/>
          <w:sz w:val="28"/>
        </w:rPr>
        <w:t>店去搜集</w:t>
      </w:r>
      <w:r>
        <w:rPr>
          <w:rFonts w:ascii="宋体" w:eastAsia="宋体" w:hAnsi="SimSun" w:cs="宋体"/>
          <w:sz w:val="28"/>
        </w:rPr>
        <w:t>资</w:t>
      </w:r>
      <w:r>
        <w:rPr>
          <w:rFonts w:ascii="宋体" w:eastAsia="宋体" w:hAnsi="MS Mincho" w:cs="宋体"/>
          <w:sz w:val="28"/>
        </w:rPr>
        <w:t>料，</w:t>
      </w:r>
      <w:r>
        <w:rPr>
          <w:rFonts w:ascii="宋体" w:eastAsia="宋体" w:hAnsi="SimSun" w:cs="宋体"/>
          <w:sz w:val="28"/>
        </w:rPr>
        <w:t>对</w:t>
      </w:r>
      <w:r>
        <w:rPr>
          <w:rFonts w:ascii="宋体" w:eastAsia="宋体" w:hAnsi="MS Mincho" w:cs="宋体"/>
          <w:sz w:val="28"/>
        </w:rPr>
        <w:t>各</w:t>
      </w:r>
      <w:r>
        <w:rPr>
          <w:rFonts w:ascii="宋体" w:eastAsia="宋体" w:hAnsi="SimSun" w:cs="宋体"/>
          <w:sz w:val="28"/>
        </w:rPr>
        <w:t>种辅</w:t>
      </w:r>
      <w:r>
        <w:rPr>
          <w:rFonts w:ascii="宋体" w:eastAsia="宋体" w:hAnsi="MS Mincho" w:cs="宋体"/>
          <w:sz w:val="28"/>
        </w:rPr>
        <w:t>助</w:t>
      </w:r>
      <w:r>
        <w:rPr>
          <w:rFonts w:ascii="宋体" w:eastAsia="宋体" w:hAnsi="SimSun" w:cs="宋体"/>
          <w:sz w:val="28"/>
        </w:rPr>
        <w:t>资</w:t>
      </w:r>
      <w:r>
        <w:rPr>
          <w:rFonts w:ascii="宋体" w:eastAsia="宋体" w:hAnsi="MS Mincho" w:cs="宋体"/>
          <w:sz w:val="28"/>
        </w:rPr>
        <w:t>料</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筛选</w:t>
      </w:r>
      <w:r>
        <w:rPr>
          <w:rFonts w:ascii="宋体" w:eastAsia="宋体" w:hAnsi="MS Mincho" w:cs="宋体"/>
          <w:sz w:val="28"/>
        </w:rPr>
        <w:t>，力求</w:t>
      </w:r>
      <w:r>
        <w:rPr>
          <w:rFonts w:ascii="宋体" w:eastAsia="宋体" w:hAnsi="SimSun" w:cs="宋体"/>
          <w:sz w:val="28"/>
        </w:rPr>
        <w:t>每</w:t>
      </w:r>
      <w:r>
        <w:rPr>
          <w:rFonts w:ascii="宋体" w:eastAsia="宋体" w:hAnsi="MS Mincho" w:cs="宋体"/>
          <w:sz w:val="28"/>
        </w:rPr>
        <w:t>一次</w:t>
      </w:r>
      <w:r>
        <w:rPr>
          <w:rFonts w:ascii="宋体" w:eastAsia="宋体" w:hAnsi="SimSun" w:cs="宋体"/>
          <w:sz w:val="28"/>
        </w:rPr>
        <w:t>练习</w:t>
      </w:r>
      <w:r>
        <w:rPr>
          <w:rFonts w:ascii="宋体" w:eastAsia="宋体" w:hAnsi="MS Mincho" w:cs="宋体"/>
          <w:sz w:val="28"/>
        </w:rPr>
        <w:t>都起到的</w:t>
      </w:r>
      <w:r>
        <w:rPr>
          <w:rFonts w:ascii="宋体" w:eastAsia="宋体" w:cs="宋体"/>
          <w:sz w:val="28"/>
        </w:rPr>
        <w:t>'</w:t>
      </w:r>
      <w:r>
        <w:rPr>
          <w:rFonts w:ascii="宋体" w:eastAsia="宋体" w:hAnsi="MS Mincho" w:cs="宋体"/>
          <w:sz w:val="28"/>
        </w:rPr>
        <w:t>效果。同</w:t>
      </w:r>
      <w:r>
        <w:rPr>
          <w:rFonts w:ascii="宋体" w:eastAsia="宋体" w:hAnsi="SimSun" w:cs="宋体"/>
          <w:sz w:val="28"/>
        </w:rPr>
        <w:t>时对</w:t>
      </w:r>
      <w:r>
        <w:rPr>
          <w:rFonts w:ascii="宋体" w:eastAsia="宋体" w:hAnsi="MS Mincho" w:cs="宋体"/>
          <w:sz w:val="28"/>
        </w:rPr>
        <w:t>学生的作</w:t>
      </w:r>
      <w:r>
        <w:rPr>
          <w:rFonts w:ascii="宋体" w:eastAsia="宋体" w:hAnsi="SimSun" w:cs="宋体"/>
          <w:sz w:val="28"/>
        </w:rPr>
        <w:t>业</w:t>
      </w:r>
      <w:r>
        <w:rPr>
          <w:rFonts w:ascii="宋体" w:eastAsia="宋体" w:hAnsi="MS Mincho" w:cs="宋体"/>
          <w:sz w:val="28"/>
        </w:rPr>
        <w:t>批改及</w:t>
      </w:r>
      <w:r>
        <w:rPr>
          <w:rFonts w:ascii="宋体" w:eastAsia="宋体" w:hAnsi="SimSun" w:cs="宋体"/>
          <w:sz w:val="28"/>
        </w:rPr>
        <w:t>时</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真，分析并</w:t>
      </w:r>
      <w:r>
        <w:rPr>
          <w:rFonts w:ascii="宋体" w:eastAsia="宋体" w:hAnsi="SimSun" w:cs="宋体"/>
          <w:sz w:val="28"/>
        </w:rPr>
        <w:t>记录</w:t>
      </w:r>
      <w:r>
        <w:rPr>
          <w:rFonts w:ascii="宋体" w:eastAsia="宋体" w:hAnsi="MS Mincho" w:cs="宋体"/>
          <w:sz w:val="28"/>
        </w:rPr>
        <w:t>学生的作</w:t>
      </w:r>
      <w:r>
        <w:rPr>
          <w:rFonts w:ascii="宋体" w:eastAsia="宋体" w:hAnsi="SimSun" w:cs="宋体"/>
          <w:sz w:val="28"/>
        </w:rPr>
        <w:t>业</w:t>
      </w:r>
      <w:r>
        <w:rPr>
          <w:rFonts w:ascii="宋体" w:eastAsia="宋体" w:hAnsi="MS Mincho" w:cs="宋体"/>
          <w:sz w:val="28"/>
        </w:rPr>
        <w:t>情况，将他</w:t>
      </w:r>
      <w:r>
        <w:rPr>
          <w:rFonts w:ascii="宋体" w:eastAsia="宋体" w:hAnsi="SimSun" w:cs="宋体"/>
          <w:sz w:val="28"/>
        </w:rPr>
        <w:t>们</w:t>
      </w:r>
      <w:r>
        <w:rPr>
          <w:rFonts w:ascii="宋体" w:eastAsia="宋体" w:hAnsi="MS Mincho" w:cs="宋体"/>
          <w:sz w:val="28"/>
        </w:rPr>
        <w:t>在作</w:t>
      </w:r>
      <w:r>
        <w:rPr>
          <w:rFonts w:ascii="宋体" w:eastAsia="宋体" w:hAnsi="SimSun" w:cs="宋体"/>
          <w:sz w:val="28"/>
        </w:rPr>
        <w:t>业过</w:t>
      </w:r>
      <w:r>
        <w:rPr>
          <w:rFonts w:ascii="宋体" w:eastAsia="宋体" w:hAnsi="MS Mincho" w:cs="宋体"/>
          <w:sz w:val="28"/>
        </w:rPr>
        <w:t>程出</w:t>
      </w:r>
      <w:r>
        <w:rPr>
          <w:rFonts w:ascii="宋体" w:eastAsia="宋体" w:hAnsi="SimSun" w:cs="宋体"/>
          <w:sz w:val="28"/>
        </w:rPr>
        <w:t>现</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作出分</w:t>
      </w:r>
      <w:r>
        <w:rPr>
          <w:rFonts w:ascii="宋体" w:eastAsia="宋体" w:hAnsi="SimSun" w:cs="宋体"/>
          <w:sz w:val="28"/>
        </w:rPr>
        <w:t>类总结</w:t>
      </w:r>
      <w:r>
        <w:rPr>
          <w:rFonts w:ascii="宋体" w:eastAsia="宋体" w:hAnsi="MS Mincho" w:cs="宋体"/>
          <w:sz w:val="28"/>
        </w:rPr>
        <w:t>，</w:t>
      </w:r>
      <w:r>
        <w:rPr>
          <w:rFonts w:ascii="宋体" w:eastAsia="宋体" w:hAnsi="SimSun" w:cs="宋体"/>
          <w:sz w:val="28"/>
        </w:rPr>
        <w:t>进</w:t>
      </w:r>
      <w:r>
        <w:rPr>
          <w:rFonts w:ascii="宋体" w:eastAsia="宋体" w:hAnsi="MS Mincho" w:cs="宋体"/>
          <w:sz w:val="28"/>
        </w:rPr>
        <w:t>行透切的</w:t>
      </w:r>
      <w:r>
        <w:rPr>
          <w:rFonts w:ascii="宋体" w:eastAsia="宋体" w:hAnsi="SimSun" w:cs="宋体"/>
          <w:sz w:val="28"/>
        </w:rPr>
        <w:t>评讲</w:t>
      </w:r>
      <w:r>
        <w:rPr>
          <w:rFonts w:ascii="宋体" w:eastAsia="宋体" w:hAnsi="MS Mincho" w:cs="宋体"/>
          <w:sz w:val="28"/>
        </w:rPr>
        <w:t>，并</w:t>
      </w:r>
      <w:r>
        <w:rPr>
          <w:rFonts w:ascii="宋体" w:eastAsia="宋体" w:hAnsi="SimSun" w:cs="宋体"/>
          <w:sz w:val="28"/>
        </w:rPr>
        <w:t>针对</w:t>
      </w:r>
      <w:r>
        <w:rPr>
          <w:rFonts w:ascii="宋体" w:eastAsia="宋体" w:hAnsi="MS Mincho" w:cs="宋体"/>
          <w:sz w:val="28"/>
        </w:rPr>
        <w:t>有</w:t>
      </w:r>
      <w:r>
        <w:rPr>
          <w:rFonts w:ascii="宋体" w:eastAsia="宋体" w:hAnsi="SimSun" w:cs="宋体"/>
          <w:sz w:val="28"/>
        </w:rPr>
        <w:t>关</w:t>
      </w:r>
      <w:r>
        <w:rPr>
          <w:rFonts w:ascii="宋体" w:eastAsia="宋体" w:hAnsi="MS Mincho" w:cs="宋体"/>
          <w:sz w:val="28"/>
        </w:rPr>
        <w:t>情况及</w:t>
      </w:r>
      <w:r>
        <w:rPr>
          <w:rFonts w:ascii="宋体" w:eastAsia="宋体" w:hAnsi="SimSun" w:cs="宋体"/>
          <w:sz w:val="28"/>
        </w:rPr>
        <w:t>时</w:t>
      </w:r>
      <w:r>
        <w:rPr>
          <w:rFonts w:ascii="宋体" w:eastAsia="宋体" w:hAnsi="MS Mincho" w:cs="宋体"/>
          <w:sz w:val="28"/>
        </w:rPr>
        <w:t>改</w:t>
      </w:r>
      <w:r>
        <w:rPr>
          <w:rFonts w:ascii="宋体" w:eastAsia="宋体" w:hAnsi="SimSun" w:cs="宋体"/>
          <w:sz w:val="28"/>
        </w:rPr>
        <w:t>进</w:t>
      </w:r>
      <w:r>
        <w:rPr>
          <w:rFonts w:ascii="宋体" w:eastAsia="宋体" w:hAnsi="MS Mincho" w:cs="宋体"/>
          <w:sz w:val="28"/>
        </w:rPr>
        <w:t>教学方法，做到有的放矢。</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、做好</w:t>
      </w:r>
      <w:r>
        <w:rPr>
          <w:rFonts w:ascii="宋体" w:eastAsia="宋体" w:hAnsi="SimSun" w:cs="宋体"/>
          <w:sz w:val="28"/>
        </w:rPr>
        <w:t>课</w:t>
      </w:r>
      <w:r>
        <w:rPr>
          <w:rFonts w:ascii="宋体" w:eastAsia="宋体" w:hAnsi="MS Mincho" w:cs="宋体"/>
          <w:sz w:val="28"/>
        </w:rPr>
        <w:t>后</w:t>
      </w:r>
      <w:r>
        <w:rPr>
          <w:rFonts w:ascii="宋体" w:eastAsia="宋体" w:hAnsi="SimSun" w:cs="宋体"/>
          <w:sz w:val="28"/>
        </w:rPr>
        <w:t>辅导</w:t>
      </w:r>
      <w:r>
        <w:rPr>
          <w:rFonts w:ascii="宋体" w:eastAsia="宋体" w:hAnsi="MS Mincho" w:cs="宋体"/>
          <w:sz w:val="28"/>
        </w:rPr>
        <w:t>工作，注意分</w:t>
      </w:r>
      <w:r>
        <w:rPr>
          <w:rFonts w:ascii="宋体" w:eastAsia="宋体" w:hAnsi="SimSun" w:cs="宋体"/>
          <w:sz w:val="28"/>
        </w:rPr>
        <w:t>层</w:t>
      </w:r>
      <w:r>
        <w:rPr>
          <w:rFonts w:ascii="宋体" w:eastAsia="宋体" w:hAnsi="MS Mincho" w:cs="宋体"/>
          <w:sz w:val="28"/>
        </w:rPr>
        <w:t>教学。在</w:t>
      </w:r>
      <w:r>
        <w:rPr>
          <w:rFonts w:ascii="宋体" w:eastAsia="宋体" w:hAnsi="SimSun" w:cs="宋体"/>
          <w:sz w:val="28"/>
        </w:rPr>
        <w:t>课</w:t>
      </w:r>
      <w:r>
        <w:rPr>
          <w:rFonts w:ascii="宋体" w:eastAsia="宋体" w:hAnsi="MS Mincho" w:cs="宋体"/>
          <w:sz w:val="28"/>
        </w:rPr>
        <w:t>后，</w:t>
      </w:r>
      <w:r>
        <w:rPr>
          <w:rFonts w:ascii="宋体" w:eastAsia="宋体" w:hAnsi="SimSun" w:cs="宋体"/>
          <w:sz w:val="28"/>
        </w:rPr>
        <w:t>为</w:t>
      </w:r>
      <w:r>
        <w:rPr>
          <w:rFonts w:ascii="宋体" w:eastAsia="宋体" w:hAnsi="MS Mincho" w:cs="宋体"/>
          <w:sz w:val="28"/>
        </w:rPr>
        <w:t>不同</w:t>
      </w:r>
      <w:r>
        <w:rPr>
          <w:rFonts w:ascii="宋体" w:eastAsia="宋体" w:hAnsi="SimSun" w:cs="宋体"/>
          <w:sz w:val="28"/>
        </w:rPr>
        <w:t>层</w:t>
      </w:r>
      <w:r>
        <w:rPr>
          <w:rFonts w:ascii="宋体" w:eastAsia="宋体" w:hAnsi="MS Mincho" w:cs="宋体"/>
          <w:sz w:val="28"/>
        </w:rPr>
        <w:t>次的学生</w:t>
      </w:r>
      <w:r>
        <w:rPr>
          <w:rFonts w:ascii="宋体" w:eastAsia="宋体" w:hAnsi="SimSun" w:cs="宋体"/>
          <w:sz w:val="28"/>
        </w:rPr>
        <w:t>进</w:t>
      </w:r>
      <w:r>
        <w:rPr>
          <w:rFonts w:ascii="宋体" w:eastAsia="宋体" w:hAnsi="MS Mincho" w:cs="宋体"/>
          <w:sz w:val="28"/>
        </w:rPr>
        <w:t>行相</w:t>
      </w:r>
      <w:r>
        <w:rPr>
          <w:rFonts w:ascii="宋体" w:eastAsia="宋体" w:hAnsi="SimSun" w:cs="宋体"/>
          <w:sz w:val="28"/>
        </w:rPr>
        <w:t>应</w:t>
      </w:r>
      <w:r>
        <w:rPr>
          <w:rFonts w:ascii="宋体" w:eastAsia="宋体" w:hAnsi="MS Mincho" w:cs="宋体"/>
          <w:sz w:val="28"/>
        </w:rPr>
        <w:t>的</w:t>
      </w:r>
      <w:r>
        <w:rPr>
          <w:rFonts w:ascii="宋体" w:eastAsia="宋体" w:hAnsi="SimSun" w:cs="宋体"/>
          <w:sz w:val="28"/>
        </w:rPr>
        <w:t>辅导</w:t>
      </w:r>
      <w:r>
        <w:rPr>
          <w:rFonts w:ascii="宋体" w:eastAsia="宋体" w:hAnsi="MS Mincho" w:cs="宋体"/>
          <w:sz w:val="28"/>
        </w:rPr>
        <w:t>，以</w:t>
      </w:r>
      <w:r>
        <w:rPr>
          <w:rFonts w:ascii="宋体" w:eastAsia="宋体" w:hAnsi="SimSun" w:cs="宋体"/>
          <w:sz w:val="28"/>
        </w:rPr>
        <w:t>满</w:t>
      </w:r>
      <w:r>
        <w:rPr>
          <w:rFonts w:ascii="宋体" w:eastAsia="宋体" w:hAnsi="MS Mincho" w:cs="宋体"/>
          <w:sz w:val="28"/>
        </w:rPr>
        <w:t>足不同</w:t>
      </w:r>
      <w:r>
        <w:rPr>
          <w:rFonts w:ascii="宋体" w:eastAsia="宋体" w:hAnsi="SimSun" w:cs="宋体"/>
          <w:sz w:val="28"/>
        </w:rPr>
        <w:t>层</w:t>
      </w:r>
      <w:r>
        <w:rPr>
          <w:rFonts w:ascii="宋体" w:eastAsia="宋体" w:hAnsi="MS Mincho" w:cs="宋体"/>
          <w:sz w:val="28"/>
        </w:rPr>
        <w:t>次的学生的需求，避免了一刀切的弊端，同</w:t>
      </w:r>
      <w:r>
        <w:rPr>
          <w:rFonts w:ascii="宋体" w:eastAsia="宋体" w:hAnsi="SimSun" w:cs="宋体"/>
          <w:sz w:val="28"/>
        </w:rPr>
        <w:t>时</w:t>
      </w:r>
      <w:r>
        <w:rPr>
          <w:rFonts w:ascii="宋体" w:eastAsia="宋体" w:hAnsi="MS Mincho" w:cs="宋体"/>
          <w:sz w:val="28"/>
        </w:rPr>
        <w:t>加大了后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辅导</w:t>
      </w:r>
      <w:r>
        <w:rPr>
          <w:rFonts w:ascii="宋体" w:eastAsia="宋体" w:hAnsi="MS Mincho" w:cs="宋体"/>
          <w:sz w:val="28"/>
        </w:rPr>
        <w:t>力度。</w:t>
      </w: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辅导</w:t>
      </w:r>
      <w:r>
        <w:rPr>
          <w:rFonts w:ascii="宋体" w:eastAsia="宋体" w:hAnsi="MS Mincho" w:cs="宋体"/>
          <w:sz w:val="28"/>
        </w:rPr>
        <w:t>，并不限于学</w:t>
      </w:r>
      <w:r>
        <w:rPr>
          <w:rFonts w:ascii="宋体" w:eastAsia="宋体" w:hAnsi="SimSun" w:cs="宋体"/>
          <w:sz w:val="28"/>
        </w:rPr>
        <w:t>习</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性的</w:t>
      </w:r>
      <w:r>
        <w:rPr>
          <w:rFonts w:ascii="宋体" w:eastAsia="宋体" w:hAnsi="SimSun" w:cs="宋体"/>
          <w:sz w:val="28"/>
        </w:rPr>
        <w:t>辅导</w:t>
      </w:r>
      <w:r>
        <w:rPr>
          <w:rFonts w:ascii="宋体" w:eastAsia="宋体" w:hAnsi="MS Mincho" w:cs="宋体"/>
          <w:sz w:val="28"/>
        </w:rPr>
        <w:t>，更重要的是学</w:t>
      </w:r>
      <w:r>
        <w:rPr>
          <w:rFonts w:ascii="宋体" w:eastAsia="宋体" w:hAnsi="SimSun" w:cs="宋体"/>
          <w:sz w:val="28"/>
        </w:rPr>
        <w:t>习</w:t>
      </w:r>
      <w:r>
        <w:rPr>
          <w:rFonts w:ascii="宋体" w:eastAsia="宋体" w:hAnsi="MS Mincho" w:cs="宋体"/>
          <w:sz w:val="28"/>
        </w:rPr>
        <w:t>思想的</w:t>
      </w:r>
      <w:r>
        <w:rPr>
          <w:rFonts w:ascii="宋体" w:eastAsia="宋体" w:hAnsi="SimSun" w:cs="宋体"/>
          <w:sz w:val="28"/>
        </w:rPr>
        <w:t>辅导</w:t>
      </w:r>
      <w:r>
        <w:rPr>
          <w:rFonts w:ascii="宋体" w:eastAsia="宋体" w:hAnsi="MS Mincho" w:cs="宋体"/>
          <w:sz w:val="28"/>
        </w:rPr>
        <w:t>，要提高后</w:t>
      </w:r>
      <w:r>
        <w:rPr>
          <w:rFonts w:ascii="宋体" w:eastAsia="宋体" w:hAnsi="SimSun" w:cs="宋体"/>
          <w:sz w:val="28"/>
        </w:rPr>
        <w:t>进</w:t>
      </w:r>
      <w:r>
        <w:rPr>
          <w:rFonts w:ascii="宋体" w:eastAsia="宋体" w:hAnsi="MS Mincho" w:cs="宋体"/>
          <w:sz w:val="28"/>
        </w:rPr>
        <w:t>生的成</w:t>
      </w:r>
      <w:r>
        <w:rPr>
          <w:rFonts w:ascii="宋体" w:eastAsia="宋体" w:hAnsi="SimSun" w:cs="宋体"/>
          <w:sz w:val="28"/>
        </w:rPr>
        <w:t>绩</w:t>
      </w:r>
      <w:r>
        <w:rPr>
          <w:rFonts w:ascii="宋体" w:eastAsia="宋体" w:hAnsi="MS Mincho" w:cs="宋体"/>
          <w:sz w:val="28"/>
        </w:rPr>
        <w:t>，首先要解决他</w:t>
      </w:r>
      <w:r>
        <w:rPr>
          <w:rFonts w:ascii="宋体" w:eastAsia="宋体" w:hAnsi="SimSun" w:cs="宋体"/>
          <w:sz w:val="28"/>
        </w:rPr>
        <w:t>们</w:t>
      </w:r>
      <w:r>
        <w:rPr>
          <w:rFonts w:ascii="宋体" w:eastAsia="宋体" w:hAnsi="MS Mincho" w:cs="宋体"/>
          <w:sz w:val="28"/>
        </w:rPr>
        <w:t>心</w:t>
      </w:r>
      <w:r>
        <w:rPr>
          <w:rFonts w:ascii="宋体" w:eastAsia="宋体" w:hAnsi="SimSun" w:cs="宋体"/>
          <w:sz w:val="28"/>
        </w:rPr>
        <w:t>结</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到学</w:t>
      </w:r>
      <w:r>
        <w:rPr>
          <w:rFonts w:ascii="宋体" w:eastAsia="宋体" w:hAnsi="SimSun" w:cs="宋体"/>
          <w:sz w:val="28"/>
        </w:rPr>
        <w:t>习</w:t>
      </w:r>
      <w:r>
        <w:rPr>
          <w:rFonts w:ascii="宋体" w:eastAsia="宋体" w:hAnsi="MS Mincho" w:cs="宋体"/>
          <w:sz w:val="28"/>
        </w:rPr>
        <w:t>的重要性和必要性，使之</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萌</w:t>
      </w:r>
      <w:r>
        <w:rPr>
          <w:rFonts w:ascii="宋体" w:eastAsia="宋体" w:hAnsi="SimSun" w:cs="宋体"/>
          <w:sz w:val="28"/>
        </w:rPr>
        <w:t>发兴</w:t>
      </w:r>
      <w:r>
        <w:rPr>
          <w:rFonts w:ascii="宋体" w:eastAsia="宋体" w:hAnsi="MS Mincho" w:cs="宋体"/>
          <w:sz w:val="28"/>
        </w:rPr>
        <w:t>趣。要通</w:t>
      </w:r>
      <w:r>
        <w:rPr>
          <w:rFonts w:ascii="宋体" w:eastAsia="宋体" w:hAnsi="SimSun" w:cs="宋体"/>
          <w:sz w:val="28"/>
        </w:rPr>
        <w:t>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途径激</w:t>
      </w:r>
      <w:r>
        <w:rPr>
          <w:rFonts w:ascii="宋体" w:eastAsia="宋体" w:hAnsi="SimSun" w:cs="宋体"/>
          <w:sz w:val="28"/>
        </w:rPr>
        <w:t>发</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的求知欲和上</w:t>
      </w:r>
      <w:r>
        <w:rPr>
          <w:rFonts w:ascii="宋体" w:eastAsia="宋体" w:hAnsi="SimSun" w:cs="宋体"/>
          <w:sz w:val="28"/>
        </w:rPr>
        <w:t>进</w:t>
      </w:r>
      <w:r>
        <w:rPr>
          <w:rFonts w:ascii="宋体" w:eastAsia="宋体" w:hAnsi="MS Mincho" w:cs="宋体"/>
          <w:sz w:val="28"/>
        </w:rPr>
        <w:t>心，</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到学</w:t>
      </w:r>
      <w:r>
        <w:rPr>
          <w:rFonts w:ascii="宋体" w:eastAsia="宋体" w:hAnsi="SimSun" w:cs="宋体"/>
          <w:sz w:val="28"/>
        </w:rPr>
        <w:t>习</w:t>
      </w:r>
      <w:r>
        <w:rPr>
          <w:rFonts w:ascii="宋体" w:eastAsia="宋体" w:hAnsi="MS Mincho" w:cs="宋体"/>
          <w:sz w:val="28"/>
        </w:rPr>
        <w:t>并不是一</w:t>
      </w:r>
      <w:r>
        <w:rPr>
          <w:rFonts w:ascii="宋体" w:eastAsia="宋体" w:hAnsi="SimSun" w:cs="宋体"/>
          <w:sz w:val="28"/>
        </w:rPr>
        <w:t>项</w:t>
      </w:r>
      <w:r>
        <w:rPr>
          <w:rFonts w:ascii="宋体" w:eastAsia="宋体" w:hAnsi="MS Mincho" w:cs="宋体"/>
          <w:sz w:val="28"/>
        </w:rPr>
        <w:t>任</w:t>
      </w:r>
      <w:r>
        <w:rPr>
          <w:rFonts w:ascii="宋体" w:eastAsia="宋体" w:hAnsi="SimSun" w:cs="宋体"/>
          <w:sz w:val="28"/>
        </w:rPr>
        <w:t>务</w:t>
      </w:r>
      <w:r>
        <w:rPr>
          <w:rFonts w:ascii="宋体" w:eastAsia="宋体" w:hAnsi="MS Mincho" w:cs="宋体"/>
          <w:sz w:val="28"/>
        </w:rPr>
        <w:t>，也不是一件痛苦的事情。而是充</w:t>
      </w:r>
      <w:r>
        <w:rPr>
          <w:rFonts w:ascii="宋体" w:eastAsia="宋体" w:hAnsi="SimSun" w:cs="宋体"/>
          <w:sz w:val="28"/>
        </w:rPr>
        <w:t>满乐</w:t>
      </w:r>
      <w:r>
        <w:rPr>
          <w:rFonts w:ascii="宋体" w:eastAsia="宋体" w:hAnsi="MS Mincho" w:cs="宋体"/>
          <w:sz w:val="28"/>
        </w:rPr>
        <w:t>趣的。从而自</w:t>
      </w:r>
      <w:r>
        <w:rPr>
          <w:rFonts w:ascii="宋体" w:eastAsia="宋体" w:hAnsi="SimSun" w:cs="宋体"/>
          <w:sz w:val="28"/>
        </w:rPr>
        <w:t>觉</w:t>
      </w:r>
      <w:r>
        <w:rPr>
          <w:rFonts w:ascii="宋体" w:eastAsia="宋体" w:hAnsi="MS Mincho" w:cs="宋体"/>
          <w:sz w:val="28"/>
        </w:rPr>
        <w:t>的把身心投放到学</w:t>
      </w:r>
      <w:r>
        <w:rPr>
          <w:rFonts w:ascii="宋体" w:eastAsia="宋体" w:hAnsi="SimSun" w:cs="宋体"/>
          <w:sz w:val="28"/>
        </w:rPr>
        <w:t>习</w:t>
      </w:r>
      <w:r>
        <w:rPr>
          <w:rFonts w:ascii="宋体" w:eastAsia="宋体" w:hAnsi="MS Mincho" w:cs="宋体"/>
          <w:sz w:val="28"/>
        </w:rPr>
        <w:t>中去。</w:t>
      </w:r>
      <w:r>
        <w:rPr>
          <w:rFonts w:ascii="宋体" w:eastAsia="宋体" w:hAnsi="SimSun" w:cs="宋体"/>
          <w:sz w:val="28"/>
        </w:rPr>
        <w:t>这样</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转</w:t>
      </w:r>
      <w:r>
        <w:rPr>
          <w:rFonts w:ascii="宋体" w:eastAsia="宋体" w:hAnsi="MS Mincho" w:cs="宋体"/>
          <w:sz w:val="28"/>
        </w:rPr>
        <w:t>化，就由原来的</w:t>
      </w:r>
      <w:r>
        <w:rPr>
          <w:rFonts w:ascii="宋体" w:eastAsia="宋体" w:hAnsi="SimSun" w:cs="宋体"/>
          <w:sz w:val="28"/>
        </w:rPr>
        <w:t>简单</w:t>
      </w:r>
      <w:r>
        <w:rPr>
          <w:rFonts w:ascii="宋体" w:eastAsia="宋体" w:hAnsi="MS Mincho" w:cs="宋体"/>
          <w:sz w:val="28"/>
        </w:rPr>
        <w:t>粗暴、</w:t>
      </w:r>
      <w:r>
        <w:rPr>
          <w:rFonts w:ascii="宋体" w:eastAsia="宋体" w:hAnsi="SimSun" w:cs="宋体"/>
          <w:sz w:val="28"/>
        </w:rPr>
        <w:t>强</w:t>
      </w:r>
      <w:r>
        <w:rPr>
          <w:rFonts w:ascii="宋体" w:eastAsia="宋体" w:hAnsi="MS Mincho" w:cs="宋体"/>
          <w:sz w:val="28"/>
        </w:rPr>
        <w:t>制学</w:t>
      </w:r>
      <w:r>
        <w:rPr>
          <w:rFonts w:ascii="宋体" w:eastAsia="宋体" w:hAnsi="SimSun" w:cs="宋体"/>
          <w:sz w:val="28"/>
        </w:rPr>
        <w:t>习转</w:t>
      </w:r>
      <w:r>
        <w:rPr>
          <w:rFonts w:ascii="宋体" w:eastAsia="宋体" w:hAnsi="MS Mincho" w:cs="宋体"/>
          <w:sz w:val="28"/>
        </w:rPr>
        <w:t>化到自</w:t>
      </w:r>
      <w:r>
        <w:rPr>
          <w:rFonts w:ascii="宋体" w:eastAsia="宋体" w:hAnsi="SimSun" w:cs="宋体"/>
          <w:sz w:val="28"/>
        </w:rPr>
        <w:t>觉</w:t>
      </w:r>
      <w:r>
        <w:rPr>
          <w:rFonts w:ascii="宋体" w:eastAsia="宋体" w:hAnsi="MS Mincho" w:cs="宋体"/>
          <w:sz w:val="28"/>
        </w:rPr>
        <w:t>的求知上来。使学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自我意</w:t>
      </w:r>
      <w:r>
        <w:rPr>
          <w:rFonts w:ascii="宋体" w:eastAsia="宋体" w:hAnsi="SimSun" w:cs="宋体"/>
          <w:sz w:val="28"/>
        </w:rPr>
        <w:t>识</w:t>
      </w:r>
      <w:r>
        <w:rPr>
          <w:rFonts w:ascii="宋体" w:eastAsia="宋体" w:hAnsi="MS Mincho" w:cs="宋体"/>
          <w:sz w:val="28"/>
        </w:rPr>
        <w:t>力度一部分。在此基</w:t>
      </w:r>
      <w:r>
        <w:rPr>
          <w:rFonts w:ascii="宋体" w:eastAsia="宋体" w:hAnsi="SimSun" w:cs="宋体"/>
          <w:sz w:val="28"/>
        </w:rPr>
        <w:t>础</w:t>
      </w:r>
      <w:r>
        <w:rPr>
          <w:rFonts w:ascii="宋体" w:eastAsia="宋体" w:hAnsi="MS Mincho" w:cs="宋体"/>
          <w:sz w:val="28"/>
        </w:rPr>
        <w:t>上，再教</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的方法，提高他</w:t>
      </w:r>
      <w:r>
        <w:rPr>
          <w:rFonts w:ascii="宋体" w:eastAsia="宋体" w:hAnsi="SimSun" w:cs="宋体"/>
          <w:sz w:val="28"/>
        </w:rPr>
        <w:t>们</w:t>
      </w:r>
      <w:r>
        <w:rPr>
          <w:rFonts w:ascii="宋体" w:eastAsia="宋体" w:hAnsi="MS Mincho" w:cs="宋体"/>
          <w:sz w:val="28"/>
        </w:rPr>
        <w:t>的技能。并</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细</w:t>
      </w:r>
      <w:r>
        <w:rPr>
          <w:rFonts w:ascii="宋体" w:eastAsia="宋体" w:hAnsi="MS Mincho" w:cs="宋体"/>
          <w:sz w:val="28"/>
        </w:rPr>
        <w:t>致地做好</w:t>
      </w:r>
      <w:r>
        <w:rPr>
          <w:rFonts w:ascii="宋体" w:eastAsia="宋体" w:hAnsi="SimSun" w:cs="宋体"/>
          <w:sz w:val="28"/>
        </w:rPr>
        <w:t>查</w:t>
      </w:r>
      <w:r>
        <w:rPr>
          <w:rFonts w:ascii="宋体" w:eastAsia="宋体" w:hAnsi="MS Mincho" w:cs="宋体"/>
          <w:sz w:val="28"/>
        </w:rPr>
        <w:t>漏</w:t>
      </w:r>
      <w:r>
        <w:rPr>
          <w:rFonts w:ascii="宋体" w:eastAsia="宋体" w:hAnsi="SimSun" w:cs="宋体"/>
          <w:sz w:val="28"/>
        </w:rPr>
        <w:t>补</w:t>
      </w:r>
      <w:r>
        <w:rPr>
          <w:rFonts w:ascii="宋体" w:eastAsia="宋体" w:hAnsi="MS Mincho" w:cs="宋体"/>
          <w:sz w:val="28"/>
        </w:rPr>
        <w:t>缺工作。后</w:t>
      </w:r>
      <w:r>
        <w:rPr>
          <w:rFonts w:ascii="宋体" w:eastAsia="宋体" w:hAnsi="SimSun" w:cs="宋体"/>
          <w:sz w:val="28"/>
        </w:rPr>
        <w:t>进</w:t>
      </w:r>
      <w:r>
        <w:rPr>
          <w:rFonts w:ascii="宋体" w:eastAsia="宋体" w:hAnsi="MS Mincho" w:cs="宋体"/>
          <w:sz w:val="28"/>
        </w:rPr>
        <w:t>生通常存在很多知</w:t>
      </w:r>
      <w:r>
        <w:rPr>
          <w:rFonts w:ascii="宋体" w:eastAsia="宋体" w:hAnsi="SimSun" w:cs="宋体"/>
          <w:sz w:val="28"/>
        </w:rPr>
        <w:t>识</w:t>
      </w:r>
      <w:r>
        <w:rPr>
          <w:rFonts w:ascii="宋体" w:eastAsia="宋体" w:hAnsi="MS Mincho" w:cs="宋体"/>
          <w:sz w:val="28"/>
        </w:rPr>
        <w:t>断</w:t>
      </w:r>
      <w:r>
        <w:rPr>
          <w:rFonts w:ascii="宋体" w:eastAsia="宋体" w:hAnsi="SimSun" w:cs="宋体"/>
          <w:sz w:val="28"/>
        </w:rPr>
        <w:t>层</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些都是后</w:t>
      </w:r>
      <w:r>
        <w:rPr>
          <w:rFonts w:ascii="宋体" w:eastAsia="宋体" w:hAnsi="SimSun" w:cs="宋体"/>
          <w:sz w:val="28"/>
        </w:rPr>
        <w:t>进</w:t>
      </w:r>
      <w:r>
        <w:rPr>
          <w:rFonts w:ascii="宋体" w:eastAsia="宋体" w:hAnsi="MS Mincho" w:cs="宋体"/>
          <w:sz w:val="28"/>
        </w:rPr>
        <w:t>生</w:t>
      </w:r>
      <w:r>
        <w:rPr>
          <w:rFonts w:ascii="宋体" w:eastAsia="宋体" w:hAnsi="SimSun" w:cs="宋体"/>
          <w:sz w:val="28"/>
        </w:rPr>
        <w:t>转</w:t>
      </w:r>
      <w:r>
        <w:rPr>
          <w:rFonts w:ascii="宋体" w:eastAsia="宋体" w:hAnsi="MS Mincho" w:cs="宋体"/>
          <w:sz w:val="28"/>
        </w:rPr>
        <w:t>化</w:t>
      </w:r>
      <w:r>
        <w:rPr>
          <w:rFonts w:ascii="宋体" w:eastAsia="宋体" w:hAnsi="SimSun" w:cs="宋体"/>
          <w:sz w:val="28"/>
        </w:rPr>
        <w:t>过</w:t>
      </w:r>
      <w:r>
        <w:rPr>
          <w:rFonts w:ascii="宋体" w:eastAsia="宋体" w:hAnsi="MS Mincho" w:cs="宋体"/>
          <w:sz w:val="28"/>
        </w:rPr>
        <w:t>程中的拌脚石，在做好后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转</w:t>
      </w:r>
      <w:r>
        <w:rPr>
          <w:rFonts w:ascii="宋体" w:eastAsia="宋体" w:hAnsi="MS Mincho" w:cs="宋体"/>
          <w:sz w:val="28"/>
        </w:rPr>
        <w:t>化工作</w:t>
      </w:r>
      <w:r>
        <w:rPr>
          <w:rFonts w:ascii="宋体" w:eastAsia="宋体" w:hAnsi="SimSun" w:cs="宋体"/>
          <w:sz w:val="28"/>
        </w:rPr>
        <w:t>时</w:t>
      </w:r>
      <w:r>
        <w:rPr>
          <w:rFonts w:ascii="宋体" w:eastAsia="宋体" w:hAnsi="MS Mincho" w:cs="宋体"/>
          <w:sz w:val="28"/>
        </w:rPr>
        <w:t>，要特</w:t>
      </w:r>
      <w:r>
        <w:rPr>
          <w:rFonts w:ascii="宋体" w:eastAsia="宋体" w:hAnsi="SimSun" w:cs="宋体"/>
          <w:sz w:val="28"/>
        </w:rPr>
        <w:t>别</w:t>
      </w:r>
      <w:r>
        <w:rPr>
          <w:rFonts w:ascii="宋体" w:eastAsia="宋体" w:hAnsi="MS Mincho" w:cs="宋体"/>
          <w:sz w:val="28"/>
        </w:rPr>
        <w:t>注意</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们补课</w:t>
      </w:r>
      <w:r>
        <w:rPr>
          <w:rFonts w:ascii="宋体" w:eastAsia="宋体" w:hAnsi="MS Mincho" w:cs="宋体"/>
          <w:sz w:val="28"/>
        </w:rPr>
        <w:t>，把他</w:t>
      </w:r>
      <w:r>
        <w:rPr>
          <w:rFonts w:ascii="宋体" w:eastAsia="宋体" w:hAnsi="SimSun" w:cs="宋体"/>
          <w:sz w:val="28"/>
        </w:rPr>
        <w:t>们</w:t>
      </w:r>
      <w:r>
        <w:rPr>
          <w:rFonts w:ascii="宋体" w:eastAsia="宋体" w:hAnsi="MS Mincho" w:cs="宋体"/>
          <w:sz w:val="28"/>
        </w:rPr>
        <w:t>以前学</w:t>
      </w:r>
      <w:r>
        <w:rPr>
          <w:rFonts w:ascii="宋体" w:eastAsia="宋体" w:hAnsi="SimSun" w:cs="宋体"/>
          <w:sz w:val="28"/>
        </w:rPr>
        <w:t>习</w:t>
      </w:r>
      <w:r>
        <w:rPr>
          <w:rFonts w:ascii="宋体" w:eastAsia="宋体" w:hAnsi="MS Mincho" w:cs="宋体"/>
          <w:sz w:val="28"/>
        </w:rPr>
        <w:t>的知</w:t>
      </w:r>
      <w:r>
        <w:rPr>
          <w:rFonts w:ascii="宋体" w:eastAsia="宋体" w:hAnsi="SimSun" w:cs="宋体"/>
          <w:sz w:val="28"/>
        </w:rPr>
        <w:t>识</w:t>
      </w:r>
      <w:r>
        <w:rPr>
          <w:rFonts w:ascii="宋体" w:eastAsia="宋体" w:hAnsi="MS Mincho" w:cs="宋体"/>
          <w:sz w:val="28"/>
        </w:rPr>
        <w:t>断</w:t>
      </w:r>
      <w:r>
        <w:rPr>
          <w:rFonts w:ascii="宋体" w:eastAsia="宋体" w:hAnsi="SimSun" w:cs="宋体"/>
          <w:sz w:val="28"/>
        </w:rPr>
        <w:t>层补</w:t>
      </w:r>
      <w:r>
        <w:rPr>
          <w:rFonts w:ascii="宋体" w:eastAsia="宋体" w:hAnsi="MS Mincho" w:cs="宋体"/>
          <w:sz w:val="28"/>
        </w:rPr>
        <w:t>充完整，</w:t>
      </w:r>
      <w:r>
        <w:rPr>
          <w:rFonts w:ascii="宋体" w:eastAsia="宋体" w:hAnsi="SimSun" w:cs="宋体"/>
          <w:sz w:val="28"/>
        </w:rPr>
        <w:t>这样</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就会学得</w:t>
      </w:r>
      <w:r>
        <w:rPr>
          <w:rFonts w:ascii="宋体" w:eastAsia="宋体" w:hAnsi="SimSun" w:cs="宋体"/>
          <w:sz w:val="28"/>
        </w:rPr>
        <w:t>轻</w:t>
      </w:r>
      <w:r>
        <w:rPr>
          <w:rFonts w:ascii="宋体" w:eastAsia="宋体" w:hAnsi="MS Mincho" w:cs="宋体"/>
          <w:sz w:val="28"/>
        </w:rPr>
        <w:t>松，</w:t>
      </w:r>
      <w:r>
        <w:rPr>
          <w:rFonts w:ascii="宋体" w:eastAsia="宋体" w:hAnsi="SimSun" w:cs="宋体"/>
          <w:sz w:val="28"/>
        </w:rPr>
        <w:t>进步</w:t>
      </w:r>
      <w:r>
        <w:rPr>
          <w:rFonts w:ascii="宋体" w:eastAsia="宋体" w:hAnsi="MS Mincho" w:cs="宋体"/>
          <w:sz w:val="28"/>
        </w:rPr>
        <w:t>也快，</w:t>
      </w:r>
      <w:r>
        <w:rPr>
          <w:rFonts w:ascii="宋体" w:eastAsia="宋体" w:hAnsi="SimSun" w:cs="宋体"/>
          <w:sz w:val="28"/>
        </w:rPr>
        <w:t>兴</w:t>
      </w:r>
      <w:r>
        <w:rPr>
          <w:rFonts w:ascii="宋体" w:eastAsia="宋体" w:hAnsi="MS Mincho" w:cs="宋体"/>
          <w:sz w:val="28"/>
        </w:rPr>
        <w:t>趣和求知欲也会随之增加。</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年度考核表教</w:t>
      </w:r>
      <w:r>
        <w:rPr>
          <w:rFonts w:ascii="宋体" w:eastAsia="宋体" w:hAnsi="SimSun" w:cs="宋体"/>
          <w:i w:val="0"/>
          <w:iCs w:val="0"/>
          <w:sz w:val="28"/>
        </w:rPr>
        <w:t>师</w:t>
      </w:r>
      <w:r>
        <w:rPr>
          <w:rFonts w:ascii="宋体" w:eastAsia="宋体" w:hAnsi="MS Mincho" w:cs="宋体"/>
          <w:i w:val="0"/>
          <w:iCs w:val="0"/>
          <w:sz w:val="28"/>
        </w:rPr>
        <w:t>个人工作</w:t>
      </w:r>
      <w:r>
        <w:rPr>
          <w:rFonts w:ascii="宋体" w:eastAsia="宋体" w:hAnsi="SimSun" w:cs="宋体"/>
          <w:i w:val="0"/>
          <w:iCs w:val="0"/>
          <w:sz w:val="28"/>
        </w:rPr>
        <w:t>总结</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SimSun" w:cs="宋体"/>
          <w:sz w:val="28"/>
        </w:rPr>
        <w:t>转</w:t>
      </w:r>
      <w:r>
        <w:rPr>
          <w:rFonts w:ascii="宋体" w:eastAsia="宋体" w:hAnsi="MS Mincho" w:cs="宋体"/>
          <w:sz w:val="28"/>
        </w:rPr>
        <w:t>眼，一个学年的教育教学工作已</w:t>
      </w:r>
      <w:r>
        <w:rPr>
          <w:rFonts w:ascii="宋体" w:eastAsia="宋体" w:hAnsi="SimSun" w:cs="宋体"/>
          <w:sz w:val="28"/>
        </w:rPr>
        <w:t>经结</w:t>
      </w:r>
      <w:r>
        <w:rPr>
          <w:rFonts w:ascii="宋体" w:eastAsia="宋体" w:hAnsi="MS Mincho" w:cs="宋体"/>
          <w:sz w:val="28"/>
        </w:rPr>
        <w:t>束了，回</w:t>
      </w:r>
      <w:r>
        <w:rPr>
          <w:rFonts w:ascii="宋体" w:eastAsia="宋体" w:hAnsi="SimSun" w:cs="宋体"/>
          <w:sz w:val="28"/>
        </w:rPr>
        <w:t>顾这</w:t>
      </w:r>
      <w:r>
        <w:rPr>
          <w:rFonts w:ascii="宋体" w:eastAsia="宋体" w:hAnsi="MS Mincho" w:cs="宋体"/>
          <w:sz w:val="28"/>
        </w:rPr>
        <w:t>一学年以来，学生的点滴</w:t>
      </w:r>
      <w:r>
        <w:rPr>
          <w:rFonts w:ascii="宋体" w:eastAsia="宋体" w:hAnsi="SimSun" w:cs="宋体"/>
          <w:sz w:val="28"/>
        </w:rPr>
        <w:t>进步让</w:t>
      </w:r>
      <w:r>
        <w:rPr>
          <w:rFonts w:ascii="宋体" w:eastAsia="宋体" w:hAnsi="MS Mincho" w:cs="宋体"/>
          <w:sz w:val="28"/>
        </w:rPr>
        <w:t>我无比欣慰，但</w:t>
      </w:r>
      <w:r>
        <w:rPr>
          <w:rFonts w:ascii="宋体" w:eastAsia="宋体" w:hAnsi="SimSun" w:cs="宋体"/>
          <w:sz w:val="28"/>
        </w:rPr>
        <w:t>还</w:t>
      </w:r>
      <w:r>
        <w:rPr>
          <w:rFonts w:ascii="宋体" w:eastAsia="宋体" w:hAnsi="MS Mincho" w:cs="宋体"/>
          <w:sz w:val="28"/>
        </w:rPr>
        <w:t>存在着一些</w:t>
      </w:r>
      <w:r>
        <w:rPr>
          <w:rFonts w:ascii="宋体" w:eastAsia="宋体" w:hAnsi="SimSun" w:cs="宋体"/>
          <w:sz w:val="28"/>
        </w:rPr>
        <w:t>问题</w:t>
      </w:r>
      <w:r>
        <w:rPr>
          <w:rFonts w:ascii="宋体" w:eastAsia="宋体" w:hAnsi="MS Mincho" w:cs="宋体"/>
          <w:sz w:val="28"/>
        </w:rPr>
        <w:t>，今后</w:t>
      </w:r>
      <w:r>
        <w:rPr>
          <w:rFonts w:ascii="宋体" w:eastAsia="宋体" w:hAnsi="SimSun" w:cs="宋体"/>
          <w:sz w:val="28"/>
        </w:rPr>
        <w:t>还</w:t>
      </w:r>
      <w:r>
        <w:rPr>
          <w:rFonts w:ascii="宋体" w:eastAsia="宋体" w:hAnsi="MS Mincho" w:cs="宋体"/>
          <w:sz w:val="28"/>
        </w:rPr>
        <w:t>需努力解决。</w:t>
      </w:r>
      <w:r>
        <w:rPr>
          <w:rFonts w:ascii="宋体" w:eastAsia="宋体" w:hAnsi="SimSun" w:cs="宋体"/>
          <w:sz w:val="28"/>
        </w:rPr>
        <w:t>现</w:t>
      </w:r>
      <w:r>
        <w:rPr>
          <w:rFonts w:ascii="宋体" w:eastAsia="宋体" w:hAnsi="MS Mincho" w:cs="宋体"/>
          <w:sz w:val="28"/>
        </w:rPr>
        <w:t>就本学期的工作做如下</w:t>
      </w:r>
      <w:r>
        <w:rPr>
          <w:rFonts w:ascii="宋体" w:eastAsia="宋体" w:hAnsi="SimSun" w:cs="宋体"/>
          <w:sz w:val="28"/>
        </w:rPr>
        <w:t>总结</w:t>
      </w:r>
    </w:p>
    <w:p>
      <w:pPr>
        <w:spacing w:before="160" w:beforeAutospacing="0" w:after="160" w:afterAutospacing="0" w:line="360" w:lineRule="auto"/>
        <w:ind w:firstLine="560"/>
        <w:contextualSpacing w:val="0"/>
        <w:jc w:val="both"/>
      </w:pPr>
      <w:r>
        <w:rPr>
          <w:rFonts w:ascii="宋体" w:eastAsia="宋体" w:hAnsi="MS Mincho" w:cs="宋体"/>
          <w:b/>
          <w:bCs/>
          <w:sz w:val="28"/>
        </w:rPr>
        <w:t>一、教学方面</w:t>
      </w:r>
    </w:p>
    <w:p>
      <w:pPr>
        <w:spacing w:before="160" w:beforeAutospacing="0" w:after="160" w:afterAutospacing="0" w:line="360" w:lineRule="auto"/>
        <w:ind w:firstLine="560"/>
        <w:contextualSpacing w:val="0"/>
        <w:jc w:val="both"/>
      </w:pPr>
      <w:r>
        <w:rPr>
          <w:rFonts w:ascii="宋体" w:eastAsia="宋体" w:hAnsi="MS Mincho" w:cs="宋体"/>
          <w:sz w:val="28"/>
        </w:rPr>
        <w:t>本学期</w:t>
      </w:r>
      <w:r>
        <w:rPr>
          <w:rFonts w:ascii="宋体" w:eastAsia="宋体" w:hAnsi="SimSun" w:cs="宋体"/>
          <w:sz w:val="28"/>
        </w:rPr>
        <w:t>虽</w:t>
      </w:r>
      <w:r>
        <w:rPr>
          <w:rFonts w:ascii="宋体" w:eastAsia="宋体" w:hAnsi="MS Mincho" w:cs="宋体"/>
          <w:sz w:val="28"/>
        </w:rPr>
        <w:t>然没有做</w:t>
      </w:r>
      <w:r>
        <w:rPr>
          <w:rFonts w:ascii="宋体" w:eastAsia="宋体" w:hAnsi="SimSun" w:cs="宋体"/>
          <w:sz w:val="28"/>
        </w:rPr>
        <w:t>过</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高水平深</w:t>
      </w:r>
      <w:r>
        <w:rPr>
          <w:rFonts w:ascii="宋体" w:eastAsia="宋体" w:hAnsi="SimSun" w:cs="宋体"/>
          <w:sz w:val="28"/>
        </w:rPr>
        <w:t>层</w:t>
      </w:r>
      <w:r>
        <w:rPr>
          <w:rFonts w:ascii="宋体" w:eastAsia="宋体" w:hAnsi="MS Mincho" w:cs="宋体"/>
          <w:sz w:val="28"/>
        </w:rPr>
        <w:t>次的教学活</w:t>
      </w:r>
      <w:r>
        <w:rPr>
          <w:rFonts w:ascii="宋体" w:eastAsia="宋体" w:hAnsi="SimSun" w:cs="宋体"/>
          <w:sz w:val="28"/>
        </w:rPr>
        <w:t>动</w:t>
      </w:r>
      <w:r>
        <w:rPr>
          <w:rFonts w:ascii="宋体" w:eastAsia="宋体" w:hAnsi="MS Mincho" w:cs="宋体"/>
          <w:sz w:val="28"/>
        </w:rPr>
        <w:t>探究，可是我的教学工作</w:t>
      </w:r>
      <w:r>
        <w:rPr>
          <w:rFonts w:ascii="宋体" w:eastAsia="宋体" w:hAnsi="SimSun" w:cs="宋体"/>
          <w:sz w:val="28"/>
        </w:rPr>
        <w:t>每</w:t>
      </w:r>
      <w:r>
        <w:rPr>
          <w:rFonts w:ascii="宋体" w:eastAsia="宋体" w:hAnsi="MS Mincho" w:cs="宋体"/>
          <w:sz w:val="28"/>
        </w:rPr>
        <w:t>走一</w:t>
      </w:r>
      <w:r>
        <w:rPr>
          <w:rFonts w:ascii="宋体" w:eastAsia="宋体" w:hAnsi="SimSun" w:cs="宋体"/>
          <w:sz w:val="28"/>
        </w:rPr>
        <w:t>步</w:t>
      </w:r>
      <w:r>
        <w:rPr>
          <w:rFonts w:ascii="宋体" w:eastAsia="宋体" w:hAnsi="MS Mincho" w:cs="宋体"/>
          <w:sz w:val="28"/>
        </w:rPr>
        <w:t>都是脚踏</w:t>
      </w:r>
      <w:r>
        <w:rPr>
          <w:rFonts w:ascii="宋体" w:eastAsia="宋体" w:hAnsi="SimSun" w:cs="宋体"/>
          <w:sz w:val="28"/>
        </w:rPr>
        <w:t>实</w:t>
      </w:r>
      <w:r>
        <w:rPr>
          <w:rFonts w:ascii="宋体" w:eastAsia="宋体" w:hAnsi="MS Mincho" w:cs="宋体"/>
          <w:sz w:val="28"/>
        </w:rPr>
        <w:t>地的，从没有</w:t>
      </w:r>
      <w:r>
        <w:rPr>
          <w:rFonts w:ascii="宋体" w:eastAsia="宋体" w:hAnsi="SimSun" w:cs="宋体"/>
          <w:sz w:val="28"/>
        </w:rPr>
        <w:t>丝</w:t>
      </w:r>
      <w:r>
        <w:rPr>
          <w:rFonts w:ascii="宋体" w:eastAsia="宋体" w:hAnsi="MS Mincho" w:cs="宋体"/>
          <w:sz w:val="28"/>
        </w:rPr>
        <w:t>毫的放松</w:t>
      </w:r>
      <w:r>
        <w:rPr>
          <w:rFonts w:ascii="宋体" w:eastAsia="宋体" w:hAnsi="SimSun" w:cs="宋体"/>
          <w:sz w:val="28"/>
        </w:rPr>
        <w:t>过</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备课</w:t>
      </w:r>
      <w:r>
        <w:rPr>
          <w:rFonts w:ascii="宋体" w:eastAsia="宋体" w:hAnsi="MS Mincho" w:cs="宋体"/>
          <w:sz w:val="28"/>
        </w:rPr>
        <w:t>深入</w:t>
      </w:r>
      <w:r>
        <w:rPr>
          <w:rFonts w:ascii="宋体" w:eastAsia="宋体" w:hAnsi="SimSun" w:cs="宋体"/>
          <w:sz w:val="28"/>
        </w:rPr>
        <w:t>细</w:t>
      </w:r>
      <w:r>
        <w:rPr>
          <w:rFonts w:ascii="宋体" w:eastAsia="宋体" w:hAnsi="MS Mincho" w:cs="宋体"/>
          <w:sz w:val="28"/>
        </w:rPr>
        <w:t>致。平</w:t>
      </w:r>
      <w:r>
        <w:rPr>
          <w:rFonts w:ascii="宋体" w:eastAsia="宋体" w:hAnsi="SimSun" w:cs="宋体"/>
          <w:sz w:val="28"/>
        </w:rPr>
        <w:t>时认</w:t>
      </w:r>
      <w:r>
        <w:rPr>
          <w:rFonts w:ascii="宋体" w:eastAsia="宋体" w:hAnsi="MS Mincho" w:cs="宋体"/>
          <w:sz w:val="28"/>
        </w:rPr>
        <w:t>真研究教材，力求深入理解教材，准确把握</w:t>
      </w:r>
      <w:r>
        <w:rPr>
          <w:rFonts w:ascii="宋体" w:eastAsia="宋体" w:hAnsi="SimSun" w:cs="宋体"/>
          <w:sz w:val="28"/>
        </w:rPr>
        <w:t>难</w:t>
      </w:r>
      <w:r>
        <w:rPr>
          <w:rFonts w:ascii="宋体" w:eastAsia="宋体" w:hAnsi="MS Mincho" w:cs="宋体"/>
          <w:sz w:val="28"/>
        </w:rPr>
        <w:t>重点。在制定教学目</w:t>
      </w:r>
      <w:r>
        <w:rPr>
          <w:rFonts w:ascii="宋体" w:eastAsia="宋体" w:hAnsi="SimSun" w:cs="宋体"/>
          <w:sz w:val="28"/>
        </w:rPr>
        <w:t>标</w:t>
      </w:r>
      <w:r>
        <w:rPr>
          <w:rFonts w:ascii="宋体" w:eastAsia="宋体" w:hAnsi="MS Mincho" w:cs="宋体"/>
          <w:sz w:val="28"/>
        </w:rPr>
        <w:t>、</w:t>
      </w:r>
      <w:r>
        <w:rPr>
          <w:rFonts w:ascii="宋体" w:eastAsia="宋体" w:hAnsi="SimSun" w:cs="宋体"/>
          <w:sz w:val="28"/>
        </w:rPr>
        <w:t>选择</w:t>
      </w:r>
      <w:r>
        <w:rPr>
          <w:rFonts w:ascii="宋体" w:eastAsia="宋体" w:hAnsi="MS Mincho" w:cs="宋体"/>
          <w:sz w:val="28"/>
        </w:rPr>
        <w:t>教学方法、</w:t>
      </w:r>
      <w:r>
        <w:rPr>
          <w:rFonts w:ascii="宋体" w:eastAsia="宋体" w:hAnsi="SimSun" w:cs="宋体"/>
          <w:sz w:val="28"/>
        </w:rPr>
        <w:t>进</w:t>
      </w:r>
      <w:r>
        <w:rPr>
          <w:rFonts w:ascii="宋体" w:eastAsia="宋体" w:hAnsi="MS Mincho" w:cs="宋体"/>
          <w:sz w:val="28"/>
        </w:rPr>
        <w:t>行教学</w:t>
      </w:r>
      <w:r>
        <w:rPr>
          <w:rFonts w:ascii="宋体" w:eastAsia="宋体" w:hAnsi="SimSun" w:cs="宋体"/>
          <w:sz w:val="28"/>
        </w:rPr>
        <w:t>设计时</w:t>
      </w:r>
      <w:r>
        <w:rPr>
          <w:rFonts w:ascii="宋体" w:eastAsia="宋体" w:hAnsi="MS Mincho" w:cs="宋体"/>
          <w:sz w:val="28"/>
        </w:rPr>
        <w:t>，非常注意学生的</w:t>
      </w:r>
      <w:r>
        <w:rPr>
          <w:rFonts w:ascii="宋体" w:eastAsia="宋体" w:hAnsi="SimSun" w:cs="宋体"/>
          <w:sz w:val="28"/>
        </w:rPr>
        <w:t>实际</w:t>
      </w:r>
      <w:r>
        <w:rPr>
          <w:rFonts w:ascii="宋体" w:eastAsia="宋体" w:hAnsi="MS Mincho" w:cs="宋体"/>
          <w:sz w:val="28"/>
        </w:rPr>
        <w:t>情况。</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进</w:t>
      </w:r>
      <w:r>
        <w:rPr>
          <w:rFonts w:ascii="宋体" w:eastAsia="宋体" w:hAnsi="MS Mincho" w:cs="宋体"/>
          <w:sz w:val="28"/>
        </w:rPr>
        <w:t>行二次</w:t>
      </w:r>
      <w:r>
        <w:rPr>
          <w:rFonts w:ascii="宋体" w:eastAsia="宋体" w:hAnsi="SimSun" w:cs="宋体"/>
          <w:sz w:val="28"/>
        </w:rPr>
        <w:t>备课</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前做好充分的教学准</w:t>
      </w:r>
      <w:r>
        <w:rPr>
          <w:rFonts w:ascii="宋体" w:eastAsia="宋体" w:hAnsi="SimSun" w:cs="宋体"/>
          <w:sz w:val="28"/>
        </w:rPr>
        <w:t>备</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让</w:t>
      </w:r>
      <w:r>
        <w:rPr>
          <w:rFonts w:ascii="宋体" w:eastAsia="宋体" w:hAnsi="MS Mincho" w:cs="宋体"/>
          <w:sz w:val="28"/>
        </w:rPr>
        <w:t>学生在</w:t>
      </w:r>
      <w:r>
        <w:rPr>
          <w:rFonts w:ascii="宋体" w:eastAsia="宋体" w:hAnsi="SimSun" w:cs="宋体"/>
          <w:sz w:val="28"/>
        </w:rPr>
        <w:t>课</w:t>
      </w:r>
      <w:r>
        <w:rPr>
          <w:rFonts w:ascii="宋体" w:eastAsia="宋体" w:hAnsi="MS Mincho" w:cs="宋体"/>
          <w:sz w:val="28"/>
        </w:rPr>
        <w:t>堂上尽量都</w:t>
      </w:r>
      <w:r>
        <w:rPr>
          <w:rFonts w:ascii="宋体" w:eastAsia="宋体" w:hAnsi="SimSun" w:cs="宋体"/>
          <w:sz w:val="28"/>
        </w:rPr>
        <w:t>动</w:t>
      </w:r>
      <w:r>
        <w:rPr>
          <w:rFonts w:ascii="宋体" w:eastAsia="宋体" w:hAnsi="MS Mincho" w:cs="宋体"/>
          <w:sz w:val="28"/>
        </w:rPr>
        <w:t>起来</w:t>
      </w:r>
      <w:r>
        <w:rPr>
          <w:rFonts w:ascii="宋体" w:eastAsia="宋体" w:cs="宋体"/>
          <w:sz w:val="28"/>
        </w:rPr>
        <w:t>——</w:t>
      </w:r>
      <w:r>
        <w:rPr>
          <w:rFonts w:ascii="宋体" w:eastAsia="宋体" w:hAnsi="SimSun" w:cs="宋体"/>
          <w:sz w:val="28"/>
        </w:rPr>
        <w:t>动</w:t>
      </w:r>
      <w:r>
        <w:rPr>
          <w:rFonts w:ascii="宋体" w:eastAsia="宋体" w:hAnsi="MS Mincho" w:cs="宋体"/>
          <w:sz w:val="28"/>
        </w:rPr>
        <w:t>口、</w:t>
      </w:r>
      <w:r>
        <w:rPr>
          <w:rFonts w:ascii="宋体" w:eastAsia="宋体" w:hAnsi="SimSun" w:cs="宋体"/>
          <w:sz w:val="28"/>
        </w:rPr>
        <w:t>动</w:t>
      </w:r>
      <w:r>
        <w:rPr>
          <w:rFonts w:ascii="宋体" w:eastAsia="宋体" w:hAnsi="MS Mincho" w:cs="宋体"/>
          <w:sz w:val="28"/>
        </w:rPr>
        <w:t>手、</w:t>
      </w:r>
      <w:r>
        <w:rPr>
          <w:rFonts w:ascii="宋体" w:eastAsia="宋体" w:hAnsi="SimSun" w:cs="宋体"/>
          <w:sz w:val="28"/>
        </w:rPr>
        <w:t>动脑</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学生在</w:t>
      </w:r>
      <w:r>
        <w:rPr>
          <w:rFonts w:ascii="宋体" w:eastAsia="宋体" w:hAnsi="SimSun" w:cs="宋体"/>
          <w:sz w:val="28"/>
        </w:rPr>
        <w:t>课</w:t>
      </w:r>
      <w:r>
        <w:rPr>
          <w:rFonts w:ascii="宋体" w:eastAsia="宋体" w:hAnsi="MS Mincho" w:cs="宋体"/>
          <w:sz w:val="28"/>
        </w:rPr>
        <w:t>堂上能充分</w:t>
      </w:r>
      <w:r>
        <w:rPr>
          <w:rFonts w:ascii="宋体" w:eastAsia="宋体" w:hAnsi="SimSun" w:cs="宋体"/>
          <w:sz w:val="28"/>
        </w:rPr>
        <w:t>发挥</w:t>
      </w:r>
      <w:r>
        <w:rPr>
          <w:rFonts w:ascii="宋体" w:eastAsia="宋体" w:hAnsi="MS Mincho" w:cs="宋体"/>
          <w:sz w:val="28"/>
        </w:rPr>
        <w:t>自己的潜能、才能，展</w:t>
      </w:r>
      <w:r>
        <w:rPr>
          <w:rFonts w:ascii="宋体" w:eastAsia="宋体" w:hAnsi="SimSun" w:cs="宋体"/>
          <w:sz w:val="28"/>
        </w:rPr>
        <w:t>开</w:t>
      </w:r>
      <w:r>
        <w:rPr>
          <w:rFonts w:ascii="宋体" w:eastAsia="宋体" w:hAnsi="MS Mincho" w:cs="宋体"/>
          <w:sz w:val="28"/>
        </w:rPr>
        <w:t>小</w:t>
      </w:r>
      <w:r>
        <w:rPr>
          <w:rFonts w:ascii="宋体" w:eastAsia="宋体" w:hAnsi="SimSun" w:cs="宋体"/>
          <w:sz w:val="28"/>
        </w:rPr>
        <w:t>组</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、独立学</w:t>
      </w:r>
      <w:r>
        <w:rPr>
          <w:rFonts w:ascii="宋体" w:eastAsia="宋体" w:hAnsi="SimSun" w:cs="宋体"/>
          <w:sz w:val="28"/>
        </w:rPr>
        <w:t>习</w:t>
      </w:r>
      <w:r>
        <w:rPr>
          <w:rFonts w:ascii="宋体" w:eastAsia="宋体" w:hAnsi="MS Mincho" w:cs="宋体"/>
          <w:sz w:val="28"/>
        </w:rPr>
        <w:t>、互助学</w:t>
      </w:r>
      <w:r>
        <w:rPr>
          <w:rFonts w:ascii="宋体" w:eastAsia="宋体" w:hAnsi="SimSun" w:cs="宋体"/>
          <w:sz w:val="28"/>
        </w:rPr>
        <w:t>习</w:t>
      </w:r>
      <w:r>
        <w:rPr>
          <w:rFonts w:ascii="宋体" w:eastAsia="宋体" w:cs="宋体"/>
          <w:sz w:val="28"/>
        </w:rPr>
        <w:t>;</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学生独自思考、合作探究的学</w:t>
      </w:r>
      <w:r>
        <w:rPr>
          <w:rFonts w:ascii="宋体" w:eastAsia="宋体" w:hAnsi="SimSun" w:cs="宋体"/>
          <w:sz w:val="28"/>
        </w:rPr>
        <w:t>习</w:t>
      </w:r>
      <w:r>
        <w:rPr>
          <w:rFonts w:ascii="宋体" w:eastAsia="宋体" w:hAnsi="MS Mincho" w:cs="宋体"/>
          <w:sz w:val="28"/>
        </w:rPr>
        <w:t>能力。</w:t>
      </w:r>
      <w:r>
        <w:rPr>
          <w:rFonts w:ascii="宋体" w:eastAsia="宋体" w:hAnsi="SimSun" w:cs="宋体"/>
          <w:sz w:val="28"/>
        </w:rPr>
        <w:t>让课</w:t>
      </w:r>
      <w:r>
        <w:rPr>
          <w:rFonts w:ascii="宋体" w:eastAsia="宋体" w:hAnsi="MS Mincho" w:cs="宋体"/>
          <w:sz w:val="28"/>
        </w:rPr>
        <w:t>堂和</w:t>
      </w:r>
      <w:r>
        <w:rPr>
          <w:rFonts w:ascii="宋体" w:eastAsia="宋体" w:hAnsi="SimSun" w:cs="宋体"/>
          <w:sz w:val="28"/>
        </w:rPr>
        <w:t>谐</w:t>
      </w:r>
      <w:r>
        <w:rPr>
          <w:rFonts w:ascii="宋体" w:eastAsia="宋体" w:hAnsi="MS Mincho" w:cs="宋体"/>
          <w:sz w:val="28"/>
        </w:rPr>
        <w:t>、民主，学生敢</w:t>
      </w:r>
      <w:r>
        <w:rPr>
          <w:rFonts w:ascii="宋体" w:eastAsia="宋体" w:hAnsi="SimSun" w:cs="宋体"/>
          <w:sz w:val="28"/>
        </w:rPr>
        <w:t>问</w:t>
      </w:r>
      <w:r>
        <w:rPr>
          <w:rFonts w:ascii="宋体" w:eastAsia="宋体" w:hAnsi="MS Mincho" w:cs="宋体"/>
          <w:sz w:val="28"/>
        </w:rPr>
        <w:t>、敢</w:t>
      </w:r>
      <w:r>
        <w:rPr>
          <w:rFonts w:ascii="宋体" w:eastAsia="宋体" w:hAnsi="SimSun" w:cs="宋体"/>
          <w:sz w:val="28"/>
        </w:rPr>
        <w:t>说</w:t>
      </w:r>
      <w:r>
        <w:rPr>
          <w:rFonts w:ascii="宋体" w:eastAsia="宋体" w:hAnsi="MS Mincho" w:cs="宋体"/>
          <w:sz w:val="28"/>
        </w:rPr>
        <w:t>、敢</w:t>
      </w:r>
      <w:r>
        <w:rPr>
          <w:rFonts w:ascii="宋体" w:eastAsia="宋体" w:hAnsi="SimSun" w:cs="宋体"/>
          <w:sz w:val="28"/>
        </w:rPr>
        <w:t>动</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积</w:t>
      </w:r>
      <w:r>
        <w:rPr>
          <w:rFonts w:ascii="宋体" w:eastAsia="宋体" w:hAnsi="MS Mincho" w:cs="宋体"/>
          <w:sz w:val="28"/>
        </w:rPr>
        <w:t>极参加校内外教学研</w:t>
      </w:r>
      <w:r>
        <w:rPr>
          <w:rFonts w:ascii="宋体" w:eastAsia="宋体" w:hAnsi="SimSun" w:cs="宋体"/>
          <w:sz w:val="28"/>
        </w:rPr>
        <w:t>讨</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，不断汲取他人的宝</w:t>
      </w:r>
      <w:r>
        <w:rPr>
          <w:rFonts w:ascii="宋体" w:eastAsia="宋体" w:hAnsi="SimSun" w:cs="宋体"/>
          <w:sz w:val="28"/>
        </w:rPr>
        <w:t>贵经验</w:t>
      </w:r>
      <w:r>
        <w:rPr>
          <w:rFonts w:ascii="宋体" w:eastAsia="宋体" w:hAnsi="MS Mincho" w:cs="宋体"/>
          <w:sz w:val="28"/>
        </w:rPr>
        <w:t>，提高自己的教学水平。向</w:t>
      </w:r>
      <w:r>
        <w:rPr>
          <w:rFonts w:ascii="宋体" w:eastAsia="宋体" w:hAnsi="SimSun" w:cs="宋体"/>
          <w:sz w:val="28"/>
        </w:rPr>
        <w:t>经验</w:t>
      </w:r>
      <w:r>
        <w:rPr>
          <w:rFonts w:ascii="宋体" w:eastAsia="宋体" w:hAnsi="MS Mincho" w:cs="宋体"/>
          <w:sz w:val="28"/>
        </w:rPr>
        <w:t>丰富的教</w:t>
      </w:r>
      <w:r>
        <w:rPr>
          <w:rFonts w:ascii="宋体" w:eastAsia="宋体" w:hAnsi="SimSun" w:cs="宋体"/>
          <w:sz w:val="28"/>
        </w:rPr>
        <w:t>师请</w:t>
      </w:r>
      <w:r>
        <w:rPr>
          <w:rFonts w:ascii="宋体" w:eastAsia="宋体" w:hAnsi="MS Mincho" w:cs="宋体"/>
          <w:sz w:val="28"/>
        </w:rPr>
        <w:t>教并在一起</w:t>
      </w:r>
      <w:r>
        <w:rPr>
          <w:rFonts w:ascii="宋体" w:eastAsia="宋体" w:hAnsi="SimSun" w:cs="宋体"/>
          <w:sz w:val="28"/>
        </w:rPr>
        <w:t>讨论</w:t>
      </w:r>
      <w:r>
        <w:rPr>
          <w:rFonts w:ascii="宋体" w:eastAsia="宋体" w:hAnsi="MS Mincho" w:cs="宋体"/>
          <w:sz w:val="28"/>
        </w:rPr>
        <w:t>教学</w:t>
      </w:r>
      <w:r>
        <w:rPr>
          <w:rFonts w:ascii="宋体" w:eastAsia="宋体" w:hAnsi="SimSun" w:cs="宋体"/>
          <w:sz w:val="28"/>
        </w:rPr>
        <w:t>问题</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些教研活</w:t>
      </w:r>
      <w:r>
        <w:rPr>
          <w:rFonts w:ascii="宋体" w:eastAsia="宋体" w:hAnsi="SimSun" w:cs="宋体"/>
          <w:sz w:val="28"/>
        </w:rPr>
        <w:t>动</w:t>
      </w:r>
      <w:r>
        <w:rPr>
          <w:rFonts w:ascii="宋体" w:eastAsia="宋体" w:hAnsi="MS Mincho" w:cs="宋体"/>
          <w:sz w:val="28"/>
        </w:rPr>
        <w:t>使我受益匪浅，知道了</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该</w:t>
      </w:r>
      <w:r>
        <w:rPr>
          <w:rFonts w:ascii="宋体" w:eastAsia="宋体" w:hAnsi="MS Mincho" w:cs="宋体"/>
          <w:sz w:val="28"/>
        </w:rPr>
        <w:t>怎</w:t>
      </w:r>
      <w:r>
        <w:rPr>
          <w:rFonts w:ascii="宋体" w:eastAsia="宋体" w:hAnsi="SimSun" w:cs="宋体"/>
          <w:sz w:val="28"/>
        </w:rPr>
        <w:t>么</w:t>
      </w:r>
      <w:r>
        <w:rPr>
          <w:rFonts w:ascii="宋体" w:eastAsia="宋体" w:hAnsi="MS Mincho" w:cs="宋体"/>
          <w:sz w:val="28"/>
        </w:rPr>
        <w:t>教和怎</w:t>
      </w:r>
      <w:r>
        <w:rPr>
          <w:rFonts w:ascii="宋体" w:eastAsia="宋体" w:hAnsi="SimSun" w:cs="宋体"/>
          <w:sz w:val="28"/>
        </w:rPr>
        <w:t>么讲</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认</w:t>
      </w:r>
      <w:r>
        <w:rPr>
          <w:rFonts w:ascii="宋体" w:eastAsia="宋体" w:hAnsi="MS Mincho" w:cs="宋体"/>
          <w:sz w:val="28"/>
        </w:rPr>
        <w:t>真及</w:t>
      </w:r>
      <w:r>
        <w:rPr>
          <w:rFonts w:ascii="宋体" w:eastAsia="宋体" w:hAnsi="SimSun" w:cs="宋体"/>
          <w:sz w:val="28"/>
        </w:rPr>
        <w:t>时</w:t>
      </w:r>
      <w:r>
        <w:rPr>
          <w:rFonts w:ascii="宋体" w:eastAsia="宋体" w:hAnsi="MS Mincho" w:cs="宋体"/>
          <w:sz w:val="28"/>
        </w:rPr>
        <w:t>批改学生的</w:t>
      </w:r>
      <w:r>
        <w:rPr>
          <w:rFonts w:ascii="宋体" w:eastAsia="宋体" w:hAnsi="SimSun" w:cs="宋体"/>
          <w:sz w:val="28"/>
        </w:rPr>
        <w:t>课</w:t>
      </w:r>
      <w:r>
        <w:rPr>
          <w:rFonts w:ascii="宋体" w:eastAsia="宋体" w:hAnsi="MS Mincho" w:cs="宋体"/>
          <w:sz w:val="28"/>
        </w:rPr>
        <w:t>内外作</w:t>
      </w:r>
      <w:r>
        <w:rPr>
          <w:rFonts w:ascii="宋体" w:eastAsia="宋体" w:hAnsi="SimSun" w:cs="宋体"/>
          <w:sz w:val="28"/>
        </w:rPr>
        <w:t>业</w:t>
      </w:r>
      <w:r>
        <w:rPr>
          <w:rFonts w:ascii="宋体" w:eastAsia="宋体" w:hAnsi="MS Mincho" w:cs="宋体"/>
          <w:sz w:val="28"/>
        </w:rPr>
        <w:t>，力求做到全批面改，重在</w:t>
      </w:r>
      <w:r>
        <w:rPr>
          <w:rFonts w:ascii="宋体" w:eastAsia="宋体" w:hAnsi="SimSun" w:cs="宋体"/>
          <w:sz w:val="28"/>
        </w:rPr>
        <w:t>订</w:t>
      </w:r>
      <w:r>
        <w:rPr>
          <w:rFonts w:ascii="宋体" w:eastAsia="宋体" w:hAnsi="MS Mincho" w:cs="宋体"/>
          <w:sz w:val="28"/>
        </w:rPr>
        <w:t>正，及</w:t>
      </w:r>
      <w:r>
        <w:rPr>
          <w:rFonts w:ascii="宋体" w:eastAsia="宋体" w:hAnsi="SimSun" w:cs="宋体"/>
          <w:sz w:val="28"/>
        </w:rPr>
        <w:t>时</w:t>
      </w:r>
      <w:r>
        <w:rPr>
          <w:rFonts w:ascii="宋体" w:eastAsia="宋体" w:hAnsi="MS Mincho" w:cs="宋体"/>
          <w:sz w:val="28"/>
        </w:rPr>
        <w:t>了解学生的学</w:t>
      </w:r>
      <w:r>
        <w:rPr>
          <w:rFonts w:ascii="宋体" w:eastAsia="宋体" w:hAnsi="SimSun" w:cs="宋体"/>
          <w:sz w:val="28"/>
        </w:rPr>
        <w:t>习</w:t>
      </w:r>
      <w:r>
        <w:rPr>
          <w:rFonts w:ascii="宋体" w:eastAsia="宋体" w:hAnsi="MS Mincho" w:cs="宋体"/>
          <w:sz w:val="28"/>
        </w:rPr>
        <w:t>情况，以便在</w:t>
      </w:r>
      <w:r>
        <w:rPr>
          <w:rFonts w:ascii="宋体" w:eastAsia="宋体" w:hAnsi="SimSun" w:cs="宋体"/>
          <w:sz w:val="28"/>
        </w:rPr>
        <w:t>辅导</w:t>
      </w:r>
      <w:r>
        <w:rPr>
          <w:rFonts w:ascii="宋体" w:eastAsia="宋体" w:hAnsi="MS Mincho" w:cs="宋体"/>
          <w:sz w:val="28"/>
        </w:rPr>
        <w:t>中做到有的放矢。</w:t>
      </w:r>
    </w:p>
    <w:p>
      <w:pPr>
        <w:spacing w:before="160" w:beforeAutospacing="0" w:after="160" w:afterAutospacing="0" w:line="360" w:lineRule="auto"/>
        <w:ind w:firstLine="560"/>
        <w:contextualSpacing w:val="0"/>
        <w:jc w:val="both"/>
      </w:pPr>
      <w:r>
        <w:rPr>
          <w:rFonts w:ascii="宋体" w:eastAsia="宋体" w:hAnsi="MS Mincho" w:cs="宋体"/>
          <w:sz w:val="28"/>
        </w:rPr>
        <w:t>做好后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转</w:t>
      </w:r>
      <w:r>
        <w:rPr>
          <w:rFonts w:ascii="宋体" w:eastAsia="宋体" w:hAnsi="MS Mincho" w:cs="宋体"/>
          <w:sz w:val="28"/>
        </w:rPr>
        <w:t>化工作。首先我取得了家</w:t>
      </w:r>
      <w:r>
        <w:rPr>
          <w:rFonts w:ascii="宋体" w:eastAsia="宋体" w:hAnsi="SimSun" w:cs="宋体"/>
          <w:sz w:val="28"/>
        </w:rPr>
        <w:t>长对</w:t>
      </w:r>
      <w:r>
        <w:rPr>
          <w:rFonts w:ascii="宋体" w:eastAsia="宋体" w:hAnsi="MS Mincho" w:cs="宋体"/>
          <w:sz w:val="28"/>
        </w:rPr>
        <w:t>我的支持和信</w:t>
      </w:r>
      <w:r>
        <w:rPr>
          <w:rFonts w:ascii="宋体" w:eastAsia="宋体" w:hAnsi="SimSun" w:cs="宋体"/>
          <w:sz w:val="28"/>
        </w:rPr>
        <w:t>赖</w:t>
      </w:r>
      <w:r>
        <w:rPr>
          <w:rFonts w:ascii="宋体" w:eastAsia="宋体" w:hAnsi="MS Mincho" w:cs="宋体"/>
          <w:sz w:val="28"/>
        </w:rPr>
        <w:t>。其次在</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们创</w:t>
      </w:r>
      <w:r>
        <w:rPr>
          <w:rFonts w:ascii="宋体" w:eastAsia="宋体" w:hAnsi="MS Mincho" w:cs="宋体"/>
          <w:sz w:val="28"/>
        </w:rPr>
        <w:t>造条件，鼓励他</w:t>
      </w:r>
      <w:r>
        <w:rPr>
          <w:rFonts w:ascii="宋体" w:eastAsia="宋体" w:hAnsi="SimSun" w:cs="宋体"/>
          <w:sz w:val="28"/>
        </w:rPr>
        <w:t>们举</w:t>
      </w:r>
      <w:r>
        <w:rPr>
          <w:rFonts w:ascii="宋体" w:eastAsia="宋体" w:hAnsi="MS Mincho" w:cs="宋体"/>
          <w:sz w:val="28"/>
        </w:rPr>
        <w:t>手</w:t>
      </w:r>
      <w:r>
        <w:rPr>
          <w:rFonts w:ascii="宋体" w:eastAsia="宋体" w:hAnsi="SimSun" w:cs="宋体"/>
          <w:sz w:val="28"/>
        </w:rPr>
        <w:t>发</w:t>
      </w:r>
      <w:r>
        <w:rPr>
          <w:rFonts w:ascii="宋体" w:eastAsia="宋体" w:hAnsi="MS Mincho" w:cs="宋体"/>
          <w:sz w:val="28"/>
        </w:rPr>
        <w:t>言，及</w:t>
      </w:r>
      <w:r>
        <w:rPr>
          <w:rFonts w:ascii="宋体" w:eastAsia="宋体" w:hAnsi="SimSun" w:cs="宋体"/>
          <w:sz w:val="28"/>
        </w:rPr>
        <w:t>时给</w:t>
      </w:r>
      <w:r>
        <w:rPr>
          <w:rFonts w:ascii="宋体" w:eastAsia="宋体" w:hAnsi="MS Mincho" w:cs="宋体"/>
          <w:sz w:val="28"/>
        </w:rPr>
        <w:t>予肯定。</w:t>
      </w:r>
      <w:r>
        <w:rPr>
          <w:rFonts w:ascii="宋体" w:eastAsia="宋体" w:hAnsi="SimSun" w:cs="宋体"/>
          <w:sz w:val="28"/>
        </w:rPr>
        <w:t>课</w:t>
      </w:r>
      <w:r>
        <w:rPr>
          <w:rFonts w:ascii="宋体" w:eastAsia="宋体" w:hAnsi="MS Mincho" w:cs="宋体"/>
          <w:sz w:val="28"/>
        </w:rPr>
        <w:t>外</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辅导</w:t>
      </w:r>
      <w:r>
        <w:rPr>
          <w:rFonts w:ascii="宋体" w:eastAsia="宋体" w:hAnsi="MS Mincho" w:cs="宋体"/>
          <w:sz w:val="28"/>
        </w:rPr>
        <w:t>、跟踪，多与家</w:t>
      </w:r>
      <w:r>
        <w:rPr>
          <w:rFonts w:ascii="宋体" w:eastAsia="宋体" w:hAnsi="SimSun" w:cs="宋体"/>
          <w:sz w:val="28"/>
        </w:rPr>
        <w:t>长联</w:t>
      </w:r>
      <w:r>
        <w:rPr>
          <w:rFonts w:ascii="宋体" w:eastAsia="宋体" w:hAnsi="MS Mincho" w:cs="宋体"/>
          <w:sz w:val="28"/>
        </w:rPr>
        <w:t>系，</w:t>
      </w:r>
      <w:r>
        <w:rPr>
          <w:rFonts w:ascii="宋体" w:eastAsia="宋体" w:hAnsi="SimSun" w:cs="宋体"/>
          <w:sz w:val="28"/>
        </w:rPr>
        <w:t>为</w:t>
      </w:r>
      <w:r>
        <w:rPr>
          <w:rFonts w:ascii="宋体" w:eastAsia="宋体" w:hAnsi="MS Mincho" w:cs="宋体"/>
          <w:sz w:val="28"/>
        </w:rPr>
        <w:t>他</w:t>
      </w:r>
      <w:r>
        <w:rPr>
          <w:rFonts w:ascii="宋体" w:eastAsia="宋体" w:hAnsi="SimSun" w:cs="宋体"/>
          <w:sz w:val="28"/>
        </w:rPr>
        <w:t>们创设</w:t>
      </w:r>
      <w:r>
        <w:rPr>
          <w:rFonts w:ascii="宋体" w:eastAsia="宋体" w:hAnsi="MS Mincho" w:cs="宋体"/>
          <w:sz w:val="28"/>
        </w:rPr>
        <w:t>一个健康良好的</w:t>
      </w:r>
      <w:r>
        <w:rPr>
          <w:rFonts w:ascii="宋体" w:eastAsia="宋体" w:hAnsi="SimSun" w:cs="宋体"/>
          <w:sz w:val="28"/>
        </w:rPr>
        <w:t>环</w:t>
      </w:r>
      <w:r>
        <w:rPr>
          <w:rFonts w:ascii="宋体" w:eastAsia="宋体" w:hAnsi="MS Mincho" w:cs="宋体"/>
          <w:sz w:val="28"/>
        </w:rPr>
        <w:t>境。</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hAnsi="MS Mincho" w:cs="宋体"/>
          <w:b/>
          <w:bCs/>
          <w:sz w:val="28"/>
        </w:rPr>
        <w:t>二、班</w:t>
      </w:r>
      <w:r>
        <w:rPr>
          <w:rFonts w:ascii="宋体" w:eastAsia="宋体" w:hAnsi="SimSun" w:cs="宋体"/>
          <w:b/>
          <w:bCs/>
          <w:sz w:val="28"/>
        </w:rPr>
        <w:t>级</w:t>
      </w:r>
      <w:r>
        <w:rPr>
          <w:rFonts w:ascii="宋体" w:eastAsia="宋体" w:hAnsi="MS Mincho" w:cs="宋体"/>
          <w:b/>
          <w:bCs/>
          <w:sz w:val="28"/>
        </w:rPr>
        <w:t>管理</w:t>
      </w:r>
    </w:p>
    <w:p>
      <w:pPr>
        <w:spacing w:before="160" w:beforeAutospacing="0" w:after="160" w:afterAutospacing="0" w:line="360" w:lineRule="auto"/>
        <w:ind w:firstLine="560"/>
        <w:contextualSpacing w:val="0"/>
        <w:jc w:val="both"/>
      </w:pPr>
      <w:r>
        <w:rPr>
          <w:rFonts w:ascii="宋体" w:eastAsia="宋体" w:hAnsi="MS Mincho" w:cs="宋体"/>
          <w:sz w:val="28"/>
        </w:rPr>
        <w:t>加</w:t>
      </w:r>
      <w:r>
        <w:rPr>
          <w:rFonts w:ascii="宋体" w:eastAsia="宋体" w:hAnsi="SimSun" w:cs="宋体"/>
          <w:sz w:val="28"/>
        </w:rPr>
        <w:t>强对</w:t>
      </w:r>
      <w:r>
        <w:rPr>
          <w:rFonts w:ascii="宋体" w:eastAsia="宋体" w:hAnsi="MS Mincho" w:cs="宋体"/>
          <w:sz w:val="28"/>
        </w:rPr>
        <w:t>学生的思想道德教育，</w:t>
      </w:r>
      <w:r>
        <w:rPr>
          <w:rFonts w:ascii="宋体" w:eastAsia="宋体" w:hAnsi="SimSun" w:cs="宋体"/>
          <w:sz w:val="28"/>
        </w:rPr>
        <w:t>继续对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w:t>
      </w:r>
      <w:r>
        <w:rPr>
          <w:rFonts w:ascii="宋体" w:eastAsia="宋体" w:cs="宋体"/>
          <w:sz w:val="28"/>
        </w:rPr>
        <w:t>“</w:t>
      </w:r>
      <w:r>
        <w:rPr>
          <w:rFonts w:ascii="宋体" w:eastAsia="宋体" w:hAnsi="MS Mincho" w:cs="宋体"/>
          <w:sz w:val="28"/>
        </w:rPr>
        <w:t>小学生守</w:t>
      </w:r>
      <w:r>
        <w:rPr>
          <w:rFonts w:ascii="宋体" w:eastAsia="宋体" w:hAnsi="SimSun" w:cs="宋体"/>
          <w:sz w:val="28"/>
        </w:rPr>
        <w:t>则</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MS Mincho" w:cs="宋体"/>
          <w:sz w:val="28"/>
        </w:rPr>
        <w:t>日常行</w:t>
      </w:r>
      <w:r>
        <w:rPr>
          <w:rFonts w:ascii="宋体" w:eastAsia="宋体" w:hAnsi="SimSun" w:cs="宋体"/>
          <w:sz w:val="28"/>
        </w:rPr>
        <w:t>为规</w:t>
      </w:r>
      <w:r>
        <w:rPr>
          <w:rFonts w:ascii="宋体" w:eastAsia="宋体" w:hAnsi="MS Mincho" w:cs="宋体"/>
          <w:sz w:val="28"/>
        </w:rPr>
        <w:t>范</w:t>
      </w:r>
      <w:r>
        <w:rPr>
          <w:rFonts w:ascii="宋体" w:eastAsia="宋体" w:cs="宋体"/>
          <w:sz w:val="28"/>
        </w:rPr>
        <w:t>”</w:t>
      </w:r>
      <w:r>
        <w:rPr>
          <w:rFonts w:ascii="宋体" w:eastAsia="宋体" w:hAnsi="MS Mincho" w:cs="宋体"/>
          <w:sz w:val="28"/>
        </w:rPr>
        <w:t>等行</w:t>
      </w:r>
      <w:r>
        <w:rPr>
          <w:rFonts w:ascii="宋体" w:eastAsia="宋体" w:hAnsi="SimSun" w:cs="宋体"/>
          <w:sz w:val="28"/>
        </w:rPr>
        <w:t>为习惯</w:t>
      </w:r>
      <w:r>
        <w:rPr>
          <w:rFonts w:ascii="宋体" w:eastAsia="宋体" w:hAnsi="MS Mincho" w:cs="宋体"/>
          <w:sz w:val="28"/>
        </w:rPr>
        <w:t>的</w:t>
      </w:r>
      <w:r>
        <w:rPr>
          <w:rFonts w:ascii="宋体" w:eastAsia="宋体" w:hAnsi="SimSun" w:cs="宋体"/>
          <w:sz w:val="28"/>
        </w:rPr>
        <w:t>养</w:t>
      </w:r>
      <w:r>
        <w:rPr>
          <w:rFonts w:ascii="宋体" w:eastAsia="宋体" w:hAnsi="MS Mincho" w:cs="宋体"/>
          <w:sz w:val="28"/>
        </w:rPr>
        <w:t>成教育，使学生做到文明守</w:t>
      </w:r>
      <w:r>
        <w:rPr>
          <w:rFonts w:ascii="宋体" w:eastAsia="宋体" w:hAnsi="SimSun" w:cs="宋体"/>
          <w:sz w:val="28"/>
        </w:rPr>
        <w:t>纪</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学生良好的品</w:t>
      </w:r>
      <w:r>
        <w:rPr>
          <w:rFonts w:ascii="宋体" w:eastAsia="宋体" w:hAnsi="SimSun" w:cs="宋体"/>
          <w:sz w:val="28"/>
        </w:rPr>
        <w:t>质</w:t>
      </w:r>
      <w:r>
        <w:rPr>
          <w:rFonts w:ascii="宋体" w:eastAsia="宋体" w:hAnsi="MS Mincho" w:cs="宋体"/>
          <w:sz w:val="28"/>
        </w:rPr>
        <w:t>，</w:t>
      </w:r>
      <w:r>
        <w:rPr>
          <w:rFonts w:ascii="宋体" w:eastAsia="宋体" w:hAnsi="SimSun" w:cs="宋体"/>
          <w:sz w:val="28"/>
        </w:rPr>
        <w:t>净</w:t>
      </w:r>
      <w:r>
        <w:rPr>
          <w:rFonts w:ascii="宋体" w:eastAsia="宋体" w:hAnsi="MS Mincho" w:cs="宋体"/>
          <w:sz w:val="28"/>
        </w:rPr>
        <w:t>化学生的心灵。</w:t>
      </w:r>
    </w:p>
    <w:p>
      <w:pPr>
        <w:spacing w:before="160" w:beforeAutospacing="0" w:after="160" w:afterAutospacing="0" w:line="360" w:lineRule="auto"/>
        <w:ind w:firstLine="560"/>
        <w:contextualSpacing w:val="0"/>
        <w:jc w:val="both"/>
      </w:pPr>
      <w:r>
        <w:rPr>
          <w:rFonts w:ascii="宋体" w:eastAsia="宋体" w:hAnsi="MS Mincho" w:cs="宋体"/>
          <w:sz w:val="28"/>
        </w:rPr>
        <w:t>响</w:t>
      </w:r>
      <w:r>
        <w:rPr>
          <w:rFonts w:ascii="宋体" w:eastAsia="宋体" w:hAnsi="SimSun" w:cs="宋体"/>
          <w:sz w:val="28"/>
        </w:rPr>
        <w:t>应</w:t>
      </w:r>
      <w:r>
        <w:rPr>
          <w:rFonts w:ascii="宋体" w:eastAsia="宋体" w:hAnsi="MS Mincho" w:cs="宋体"/>
          <w:sz w:val="28"/>
        </w:rPr>
        <w:t>学校号召，</w:t>
      </w:r>
      <w:r>
        <w:rPr>
          <w:rFonts w:ascii="宋体" w:eastAsia="宋体" w:hAnsi="SimSun" w:cs="宋体"/>
          <w:sz w:val="28"/>
        </w:rPr>
        <w:t>组织</w:t>
      </w:r>
      <w:r>
        <w:rPr>
          <w:rFonts w:ascii="宋体" w:eastAsia="宋体" w:hAnsi="MS Mincho" w:cs="宋体"/>
          <w:sz w:val="28"/>
        </w:rPr>
        <w:t>学生</w:t>
      </w:r>
      <w:r>
        <w:rPr>
          <w:rFonts w:ascii="宋体" w:eastAsia="宋体" w:hAnsi="SimSun" w:cs="宋体"/>
          <w:sz w:val="28"/>
        </w:rPr>
        <w:t>积</w:t>
      </w:r>
      <w:r>
        <w:rPr>
          <w:rFonts w:ascii="宋体" w:eastAsia="宋体" w:hAnsi="MS Mincho" w:cs="宋体"/>
          <w:sz w:val="28"/>
        </w:rPr>
        <w:t>极参加学校</w:t>
      </w:r>
      <w:r>
        <w:rPr>
          <w:rFonts w:ascii="宋体" w:eastAsia="宋体" w:hAnsi="SimSun" w:cs="宋体"/>
          <w:sz w:val="28"/>
        </w:rPr>
        <w:t>组织</w:t>
      </w:r>
      <w:r>
        <w:rPr>
          <w:rFonts w:ascii="宋体" w:eastAsia="宋体" w:hAnsi="MS Mincho" w:cs="宋体"/>
          <w:sz w:val="28"/>
        </w:rPr>
        <w:t>的各</w:t>
      </w:r>
      <w:r>
        <w:rPr>
          <w:rFonts w:ascii="宋体" w:eastAsia="宋体" w:hAnsi="SimSun" w:cs="宋体"/>
          <w:sz w:val="28"/>
        </w:rPr>
        <w:t>项</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管理。教育学生要有主人翁精神，</w:t>
      </w:r>
      <w:r>
        <w:rPr>
          <w:rFonts w:ascii="宋体" w:eastAsia="宋体" w:hAnsi="SimSun" w:cs="宋体"/>
          <w:sz w:val="28"/>
        </w:rPr>
        <w:t>认</w:t>
      </w:r>
      <w:r>
        <w:rPr>
          <w:rFonts w:ascii="宋体" w:eastAsia="宋体" w:hAnsi="MS Mincho" w:cs="宋体"/>
          <w:sz w:val="28"/>
        </w:rPr>
        <w:t>真做好班</w:t>
      </w:r>
      <w:r>
        <w:rPr>
          <w:rFonts w:ascii="宋体" w:eastAsia="宋体" w:hAnsi="SimSun" w:cs="宋体"/>
          <w:sz w:val="28"/>
        </w:rPr>
        <w:t>级</w:t>
      </w:r>
      <w:r>
        <w:rPr>
          <w:rFonts w:ascii="宋体" w:eastAsia="宋体" w:hAnsi="MS Mincho" w:cs="宋体"/>
          <w:sz w:val="28"/>
        </w:rPr>
        <w:t>和担当区的</w:t>
      </w:r>
      <w:r>
        <w:rPr>
          <w:rFonts w:ascii="宋体" w:eastAsia="宋体" w:cs="宋体"/>
          <w:sz w:val="28"/>
        </w:rPr>
        <w:t>.</w:t>
      </w:r>
      <w:r>
        <w:rPr>
          <w:rFonts w:ascii="宋体" w:eastAsia="宋体" w:hAnsi="SimSun" w:cs="宋体"/>
          <w:sz w:val="28"/>
        </w:rPr>
        <w:t>值</w:t>
      </w:r>
      <w:r>
        <w:rPr>
          <w:rFonts w:ascii="宋体" w:eastAsia="宋体" w:hAnsi="MS Mincho" w:cs="宋体"/>
          <w:sz w:val="28"/>
        </w:rPr>
        <w:t>日工作，自</w:t>
      </w:r>
      <w:r>
        <w:rPr>
          <w:rFonts w:ascii="宋体" w:eastAsia="宋体" w:hAnsi="SimSun" w:cs="宋体"/>
          <w:sz w:val="28"/>
        </w:rPr>
        <w:t>觉</w:t>
      </w:r>
      <w:r>
        <w:rPr>
          <w:rFonts w:ascii="宋体" w:eastAsia="宋体" w:hAnsi="MS Mincho" w:cs="宋体"/>
          <w:sz w:val="28"/>
        </w:rPr>
        <w:t>遵守校</w:t>
      </w:r>
      <w:r>
        <w:rPr>
          <w:rFonts w:ascii="宋体" w:eastAsia="宋体" w:hAnsi="SimSun" w:cs="宋体"/>
          <w:sz w:val="28"/>
        </w:rPr>
        <w:t>规</w:t>
      </w:r>
      <w:r>
        <w:rPr>
          <w:rFonts w:ascii="宋体" w:eastAsia="宋体" w:hAnsi="MS Mincho" w:cs="宋体"/>
          <w:sz w:val="28"/>
        </w:rPr>
        <w:t>校</w:t>
      </w:r>
      <w:r>
        <w:rPr>
          <w:rFonts w:ascii="宋体" w:eastAsia="宋体" w:hAnsi="SimSun" w:cs="宋体"/>
          <w:sz w:val="28"/>
        </w:rPr>
        <w:t>纪</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三、自我完善</w:t>
      </w:r>
    </w:p>
    <w:p>
      <w:pPr>
        <w:spacing w:before="160" w:beforeAutospacing="0" w:after="160" w:afterAutospacing="0" w:line="360" w:lineRule="auto"/>
        <w:ind w:firstLine="560"/>
        <w:contextualSpacing w:val="0"/>
        <w:jc w:val="both"/>
      </w:pPr>
      <w:r>
        <w:rPr>
          <w:rFonts w:ascii="宋体" w:eastAsia="宋体" w:hAnsi="MS Mincho" w:cs="宋体"/>
          <w:sz w:val="28"/>
        </w:rPr>
        <w:t>利用</w:t>
      </w:r>
      <w:r>
        <w:rPr>
          <w:rFonts w:ascii="宋体" w:eastAsia="宋体" w:hAnsi="SimSun" w:cs="宋体"/>
          <w:sz w:val="28"/>
        </w:rPr>
        <w:t>课</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看有</w:t>
      </w:r>
      <w:r>
        <w:rPr>
          <w:rFonts w:ascii="宋体" w:eastAsia="宋体" w:hAnsi="SimSun" w:cs="宋体"/>
          <w:sz w:val="28"/>
        </w:rPr>
        <w:t>关</w:t>
      </w:r>
      <w:r>
        <w:rPr>
          <w:rFonts w:ascii="宋体" w:eastAsia="宋体" w:hAnsi="MS Mincho" w:cs="宋体"/>
          <w:sz w:val="28"/>
        </w:rPr>
        <w:t>教育教学刊物，以便及</w:t>
      </w:r>
      <w:r>
        <w:rPr>
          <w:rFonts w:ascii="宋体" w:eastAsia="宋体" w:hAnsi="SimSun" w:cs="宋体"/>
          <w:sz w:val="28"/>
        </w:rPr>
        <w:t>时</w:t>
      </w:r>
      <w:r>
        <w:rPr>
          <w:rFonts w:ascii="宋体" w:eastAsia="宋体" w:hAnsi="MS Mincho" w:cs="宋体"/>
          <w:sz w:val="28"/>
        </w:rPr>
        <w:t>更新教育教学</w:t>
      </w:r>
      <w:r>
        <w:rPr>
          <w:rFonts w:ascii="宋体" w:eastAsia="宋体" w:hAnsi="SimSun" w:cs="宋体"/>
          <w:sz w:val="28"/>
        </w:rPr>
        <w:t>观</w:t>
      </w:r>
      <w:r>
        <w:rPr>
          <w:rFonts w:ascii="宋体" w:eastAsia="宋体" w:hAnsi="MS Mincho" w:cs="宋体"/>
          <w:sz w:val="28"/>
        </w:rPr>
        <w:t>念，掌握新的教育教学理念，提高自身的教学素</w:t>
      </w:r>
      <w:r>
        <w:rPr>
          <w:rFonts w:ascii="宋体" w:eastAsia="宋体" w:hAnsi="SimSun" w:cs="宋体"/>
          <w:sz w:val="28"/>
        </w:rPr>
        <w:t>质</w:t>
      </w:r>
      <w:r>
        <w:rPr>
          <w:rFonts w:ascii="宋体" w:eastAsia="宋体" w:hAnsi="MS Mincho" w:cs="宋体"/>
          <w:sz w:val="28"/>
        </w:rPr>
        <w:t>。</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加</w:t>
      </w:r>
      <w:r>
        <w:rPr>
          <w:rFonts w:ascii="宋体" w:eastAsia="宋体" w:hAnsi="SimSun" w:cs="宋体"/>
          <w:sz w:val="28"/>
        </w:rPr>
        <w:t>强现</w:t>
      </w:r>
      <w:r>
        <w:rPr>
          <w:rFonts w:ascii="宋体" w:eastAsia="宋体" w:hAnsi="MS Mincho" w:cs="宋体"/>
          <w:sz w:val="28"/>
        </w:rPr>
        <w:t>代信息技</w:t>
      </w:r>
      <w:r>
        <w:rPr>
          <w:rFonts w:ascii="宋体" w:eastAsia="宋体" w:hAnsi="SimSun" w:cs="宋体"/>
          <w:sz w:val="28"/>
        </w:rPr>
        <w:t>术</w:t>
      </w:r>
      <w:r>
        <w:rPr>
          <w:rFonts w:ascii="宋体" w:eastAsia="宋体" w:hAnsi="MS Mincho" w:cs="宋体"/>
          <w:sz w:val="28"/>
        </w:rPr>
        <w:t>的</w:t>
      </w:r>
      <w:r>
        <w:rPr>
          <w:rFonts w:ascii="宋体" w:eastAsia="宋体" w:hAnsi="SimSun" w:cs="宋体"/>
          <w:sz w:val="28"/>
        </w:rPr>
        <w:t>应</w:t>
      </w:r>
      <w:r>
        <w:rPr>
          <w:rFonts w:ascii="宋体" w:eastAsia="宋体" w:hAnsi="MS Mincho" w:cs="宋体"/>
          <w:sz w:val="28"/>
        </w:rPr>
        <w:t>用，拓</w:t>
      </w:r>
      <w:r>
        <w:rPr>
          <w:rFonts w:ascii="宋体" w:eastAsia="宋体" w:hAnsi="SimSun" w:cs="宋体"/>
          <w:sz w:val="28"/>
        </w:rPr>
        <w:t>宽</w:t>
      </w:r>
      <w:r>
        <w:rPr>
          <w:rFonts w:ascii="宋体" w:eastAsia="宋体" w:hAnsi="MS Mincho" w:cs="宋体"/>
          <w:sz w:val="28"/>
        </w:rPr>
        <w:t>自己的</w:t>
      </w:r>
      <w:r>
        <w:rPr>
          <w:rFonts w:ascii="宋体" w:eastAsia="宋体" w:hAnsi="SimSun" w:cs="宋体"/>
          <w:sz w:val="28"/>
        </w:rPr>
        <w:t>视</w:t>
      </w:r>
      <w:r>
        <w:rPr>
          <w:rFonts w:ascii="宋体" w:eastAsia="宋体" w:hAnsi="MS Mincho" w:cs="宋体"/>
          <w:sz w:val="28"/>
        </w:rPr>
        <w:t>野。</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完善自己的教育博客，及</w:t>
      </w:r>
      <w:r>
        <w:rPr>
          <w:rFonts w:ascii="宋体" w:eastAsia="宋体" w:hAnsi="SimSun" w:cs="宋体"/>
          <w:sz w:val="28"/>
        </w:rPr>
        <w:t>时</w:t>
      </w:r>
      <w:r>
        <w:rPr>
          <w:rFonts w:ascii="宋体" w:eastAsia="宋体" w:hAnsi="MS Mincho" w:cs="宋体"/>
          <w:sz w:val="28"/>
        </w:rPr>
        <w:t>保</w:t>
      </w:r>
      <w:r>
        <w:rPr>
          <w:rFonts w:ascii="宋体" w:eastAsia="宋体" w:hAnsi="SimSun" w:cs="宋体"/>
          <w:sz w:val="28"/>
        </w:rPr>
        <w:t>质</w:t>
      </w:r>
      <w:r>
        <w:rPr>
          <w:rFonts w:ascii="宋体" w:eastAsia="宋体" w:hAnsi="MS Mincho" w:cs="宋体"/>
          <w:sz w:val="28"/>
        </w:rPr>
        <w:t>地完成其中的相</w:t>
      </w:r>
      <w:r>
        <w:rPr>
          <w:rFonts w:ascii="宋体" w:eastAsia="宋体" w:hAnsi="SimSun" w:cs="宋体"/>
          <w:sz w:val="28"/>
        </w:rPr>
        <w:t>关</w:t>
      </w:r>
      <w:r>
        <w:rPr>
          <w:rFonts w:ascii="宋体" w:eastAsia="宋体" w:hAnsi="MS Mincho" w:cs="宋体"/>
          <w:sz w:val="28"/>
        </w:rPr>
        <w:t>内容。</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之，只要我</w:t>
      </w:r>
      <w:r>
        <w:rPr>
          <w:rFonts w:ascii="宋体" w:eastAsia="宋体" w:hAnsi="SimSun" w:cs="宋体"/>
          <w:sz w:val="28"/>
        </w:rPr>
        <w:t>们</w:t>
      </w:r>
      <w:r>
        <w:rPr>
          <w:rFonts w:ascii="宋体" w:eastAsia="宋体" w:hAnsi="MS Mincho" w:cs="宋体"/>
          <w:sz w:val="28"/>
        </w:rPr>
        <w:t>心中真</w:t>
      </w:r>
      <w:r>
        <w:rPr>
          <w:rFonts w:ascii="宋体" w:eastAsia="宋体" w:hAnsi="SimSun" w:cs="宋体"/>
          <w:sz w:val="28"/>
        </w:rPr>
        <w:t>诚</w:t>
      </w:r>
      <w:r>
        <w:rPr>
          <w:rFonts w:ascii="宋体" w:eastAsia="宋体" w:hAnsi="MS Mincho" w:cs="宋体"/>
          <w:sz w:val="28"/>
        </w:rPr>
        <w:t>地</w:t>
      </w:r>
      <w:r>
        <w:rPr>
          <w:rFonts w:ascii="宋体" w:eastAsia="宋体" w:hAnsi="SimSun" w:cs="宋体"/>
          <w:sz w:val="28"/>
        </w:rPr>
        <w:t>为</w:t>
      </w:r>
      <w:r>
        <w:rPr>
          <w:rFonts w:ascii="宋体" w:eastAsia="宋体" w:hAnsi="MS Mincho" w:cs="宋体"/>
          <w:sz w:val="28"/>
        </w:rPr>
        <w:t>了孩子，</w:t>
      </w:r>
      <w:r>
        <w:rPr>
          <w:rFonts w:ascii="宋体" w:eastAsia="宋体" w:hAnsi="SimSun" w:cs="宋体"/>
          <w:sz w:val="28"/>
        </w:rPr>
        <w:t>为</w:t>
      </w:r>
      <w:r>
        <w:rPr>
          <w:rFonts w:ascii="宋体" w:eastAsia="宋体" w:hAnsi="MS Mincho" w:cs="宋体"/>
          <w:sz w:val="28"/>
        </w:rPr>
        <w:t>孩子的健康成</w:t>
      </w:r>
      <w:r>
        <w:rPr>
          <w:rFonts w:ascii="宋体" w:eastAsia="宋体" w:hAnsi="SimSun" w:cs="宋体"/>
          <w:sz w:val="28"/>
        </w:rPr>
        <w:t>长</w:t>
      </w:r>
      <w:r>
        <w:rPr>
          <w:rFonts w:ascii="宋体" w:eastAsia="宋体" w:hAnsi="MS Mincho" w:cs="宋体"/>
          <w:sz w:val="28"/>
        </w:rPr>
        <w:t>而付出，端正自己的工作</w:t>
      </w:r>
      <w:r>
        <w:rPr>
          <w:rFonts w:ascii="宋体" w:eastAsia="宋体" w:hAnsi="SimSun" w:cs="宋体"/>
          <w:sz w:val="28"/>
        </w:rPr>
        <w:t>态</w:t>
      </w:r>
      <w:r>
        <w:rPr>
          <w:rFonts w:ascii="宋体" w:eastAsia="宋体" w:hAnsi="MS Mincho" w:cs="宋体"/>
          <w:sz w:val="28"/>
        </w:rPr>
        <w:t>度，一切都</w:t>
      </w:r>
      <w:r>
        <w:rPr>
          <w:rFonts w:ascii="宋体" w:eastAsia="宋体" w:hAnsi="SimSun" w:cs="宋体"/>
          <w:sz w:val="28"/>
        </w:rPr>
        <w:t>为</w:t>
      </w:r>
      <w:r>
        <w:rPr>
          <w:rFonts w:ascii="宋体" w:eastAsia="宋体" w:hAnsi="MS Mincho" w:cs="宋体"/>
          <w:sz w:val="28"/>
        </w:rPr>
        <w:t>提升孩子生命状</w:t>
      </w:r>
      <w:r>
        <w:rPr>
          <w:rFonts w:ascii="宋体" w:eastAsia="宋体" w:hAnsi="SimSun" w:cs="宋体"/>
          <w:sz w:val="28"/>
        </w:rPr>
        <w:t>态为</w:t>
      </w:r>
      <w:r>
        <w:rPr>
          <w:rFonts w:ascii="宋体" w:eastAsia="宋体" w:hAnsi="MS Mincho" w:cs="宋体"/>
          <w:sz w:val="28"/>
        </w:rPr>
        <w:t>出</w:t>
      </w:r>
      <w:r>
        <w:rPr>
          <w:rFonts w:ascii="宋体" w:eastAsia="宋体" w:hAnsi="SimSun" w:cs="宋体"/>
          <w:sz w:val="28"/>
        </w:rPr>
        <w:t>发</w:t>
      </w:r>
      <w:r>
        <w:rPr>
          <w:rFonts w:ascii="宋体" w:eastAsia="宋体" w:hAnsi="MS Mincho" w:cs="宋体"/>
          <w:sz w:val="28"/>
        </w:rPr>
        <w:t>点，我相信，我的班主任工作能在不断的磨</w:t>
      </w:r>
      <w:r>
        <w:rPr>
          <w:rFonts w:ascii="宋体" w:eastAsia="宋体" w:hAnsi="SimSun" w:cs="宋体"/>
          <w:sz w:val="28"/>
        </w:rPr>
        <w:t>练</w:t>
      </w:r>
      <w:r>
        <w:rPr>
          <w:rFonts w:ascii="宋体" w:eastAsia="宋体" w:hAnsi="MS Mincho" w:cs="宋体"/>
          <w:sz w:val="28"/>
        </w:rPr>
        <w:t>中得到提升。班</w:t>
      </w:r>
      <w:r>
        <w:rPr>
          <w:rFonts w:ascii="宋体" w:eastAsia="宋体" w:hAnsi="SimSun" w:cs="宋体"/>
          <w:sz w:val="28"/>
        </w:rPr>
        <w:t>级</w:t>
      </w:r>
      <w:r>
        <w:rPr>
          <w:rFonts w:ascii="宋体" w:eastAsia="宋体" w:hAnsi="MS Mincho" w:cs="宋体"/>
          <w:sz w:val="28"/>
        </w:rPr>
        <w:t>管理工作千</w:t>
      </w:r>
      <w:r>
        <w:rPr>
          <w:rFonts w:ascii="宋体" w:eastAsia="宋体" w:hAnsi="SimSun" w:cs="宋体"/>
          <w:sz w:val="28"/>
        </w:rPr>
        <w:t>头</w:t>
      </w:r>
      <w:r>
        <w:rPr>
          <w:rFonts w:ascii="宋体" w:eastAsia="宋体" w:hAnsi="MS Mincho" w:cs="宋体"/>
          <w:sz w:val="28"/>
        </w:rPr>
        <w:t>万</w:t>
      </w:r>
      <w:r>
        <w:rPr>
          <w:rFonts w:ascii="宋体" w:eastAsia="宋体" w:hAnsi="SimSun" w:cs="宋体"/>
          <w:sz w:val="28"/>
        </w:rPr>
        <w:t>绪</w:t>
      </w:r>
      <w:r>
        <w:rPr>
          <w:rFonts w:ascii="宋体" w:eastAsia="宋体" w:hAnsi="MS Mincho" w:cs="宋体"/>
          <w:sz w:val="28"/>
        </w:rPr>
        <w:t>，工作方法千差万</w:t>
      </w:r>
      <w:r>
        <w:rPr>
          <w:rFonts w:ascii="宋体" w:eastAsia="宋体" w:hAnsi="SimSun" w:cs="宋体"/>
          <w:sz w:val="28"/>
        </w:rPr>
        <w:t>别</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我在</w:t>
      </w:r>
      <w:r>
        <w:rPr>
          <w:rFonts w:ascii="宋体" w:eastAsia="宋体" w:hAnsi="SimSun" w:cs="宋体"/>
          <w:sz w:val="28"/>
        </w:rPr>
        <w:t>实</w:t>
      </w:r>
      <w:r>
        <w:rPr>
          <w:rFonts w:ascii="宋体" w:eastAsia="宋体" w:hAnsi="MS Mincho" w:cs="宋体"/>
          <w:sz w:val="28"/>
        </w:rPr>
        <w:t>践中去探索</w:t>
      </w:r>
      <w:r>
        <w:rPr>
          <w:rFonts w:ascii="宋体" w:eastAsia="宋体" w:hAnsi="SimSun" w:cs="宋体"/>
          <w:sz w:val="28"/>
        </w:rPr>
        <w:t>总结</w:t>
      </w:r>
      <w:r>
        <w:rPr>
          <w:rFonts w:ascii="宋体" w:eastAsia="宋体" w:hAnsi="MS Mincho" w:cs="宋体"/>
          <w:sz w:val="28"/>
        </w:rPr>
        <w:t>行之有效的方法</w:t>
      </w:r>
      <w:r>
        <w:rPr>
          <w:rFonts w:ascii="宋体" w:eastAsia="宋体" w:hAnsi="SimSun" w:cs="宋体"/>
          <w:sz w:val="28"/>
        </w:rPr>
        <w:t>经验</w:t>
      </w:r>
      <w:r>
        <w:rPr>
          <w:rFonts w:ascii="宋体" w:eastAsia="宋体" w:hAnsi="MS Mincho" w:cs="宋体"/>
          <w:sz w:val="28"/>
        </w:rPr>
        <w:t>，使班</w:t>
      </w:r>
      <w:r>
        <w:rPr>
          <w:rFonts w:ascii="宋体" w:eastAsia="宋体" w:hAnsi="SimSun" w:cs="宋体"/>
          <w:sz w:val="28"/>
        </w:rPr>
        <w:t>级</w:t>
      </w:r>
      <w:r>
        <w:rPr>
          <w:rFonts w:ascii="宋体" w:eastAsia="宋体" w:hAnsi="MS Mincho" w:cs="宋体"/>
          <w:sz w:val="28"/>
        </w:rPr>
        <w:t>管理工作的水平不断</w:t>
      </w:r>
      <w:r>
        <w:rPr>
          <w:rFonts w:ascii="宋体" w:eastAsia="宋体" w:hAnsi="SimSun" w:cs="宋体"/>
          <w:sz w:val="28"/>
        </w:rPr>
        <w:t>跃</w:t>
      </w:r>
      <w:r>
        <w:rPr>
          <w:rFonts w:ascii="宋体" w:eastAsia="宋体" w:hAnsi="MS Mincho" w:cs="宋体"/>
          <w:sz w:val="28"/>
        </w:rPr>
        <w:t>上新台</w:t>
      </w:r>
      <w:r>
        <w:rPr>
          <w:rFonts w:ascii="宋体" w:eastAsia="宋体" w:hAnsi="SimSun" w:cs="宋体"/>
          <w:sz w:val="28"/>
        </w:rPr>
        <w:t>阶</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年度考核表教</w:t>
      </w:r>
      <w:r>
        <w:rPr>
          <w:rFonts w:ascii="宋体" w:eastAsia="宋体" w:hAnsi="SimSun" w:cs="宋体"/>
          <w:i w:val="0"/>
          <w:iCs w:val="0"/>
          <w:sz w:val="28"/>
        </w:rPr>
        <w:t>师</w:t>
      </w:r>
      <w:r>
        <w:rPr>
          <w:rFonts w:ascii="宋体" w:eastAsia="宋体" w:hAnsi="MS Mincho" w:cs="宋体"/>
          <w:i w:val="0"/>
          <w:iCs w:val="0"/>
          <w:sz w:val="28"/>
        </w:rPr>
        <w:t>个人工作</w:t>
      </w:r>
      <w:r>
        <w:rPr>
          <w:rFonts w:ascii="宋体" w:eastAsia="宋体" w:hAnsi="SimSun" w:cs="宋体"/>
          <w:i w:val="0"/>
          <w:iCs w:val="0"/>
          <w:sz w:val="28"/>
        </w:rPr>
        <w:t>总结</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sz w:val="28"/>
        </w:rPr>
        <w:t>一学年来，本人在教育教学工作中，始</w:t>
      </w:r>
      <w:r>
        <w:rPr>
          <w:rFonts w:ascii="宋体" w:eastAsia="宋体" w:hAnsi="SimSun" w:cs="宋体"/>
          <w:sz w:val="28"/>
        </w:rPr>
        <w:t>终坚</w:t>
      </w:r>
      <w:r>
        <w:rPr>
          <w:rFonts w:ascii="宋体" w:eastAsia="宋体" w:hAnsi="MS Mincho" w:cs="宋体"/>
          <w:sz w:val="28"/>
        </w:rPr>
        <w:t>持党的教育方</w:t>
      </w:r>
      <w:r>
        <w:rPr>
          <w:rFonts w:ascii="宋体" w:eastAsia="宋体" w:hAnsi="SimSun" w:cs="宋体"/>
          <w:sz w:val="28"/>
        </w:rPr>
        <w:t>针</w:t>
      </w:r>
      <w:r>
        <w:rPr>
          <w:rFonts w:ascii="宋体" w:eastAsia="宋体" w:hAnsi="MS Mincho" w:cs="宋体"/>
          <w:sz w:val="28"/>
        </w:rPr>
        <w:t>，面向全体学生，教</w:t>
      </w:r>
      <w:r>
        <w:rPr>
          <w:rFonts w:ascii="宋体" w:eastAsia="宋体" w:hAnsi="SimSun" w:cs="宋体"/>
          <w:sz w:val="28"/>
        </w:rPr>
        <w:t>书</w:t>
      </w:r>
      <w:r>
        <w:rPr>
          <w:rFonts w:ascii="宋体" w:eastAsia="宋体" w:hAnsi="MS Mincho" w:cs="宋体"/>
          <w:sz w:val="28"/>
        </w:rPr>
        <w:t>育人，</w:t>
      </w:r>
      <w:r>
        <w:rPr>
          <w:rFonts w:ascii="宋体" w:eastAsia="宋体" w:hAnsi="SimSun" w:cs="宋体"/>
          <w:sz w:val="28"/>
        </w:rPr>
        <w:t>为</w:t>
      </w:r>
      <w:r>
        <w:rPr>
          <w:rFonts w:ascii="宋体" w:eastAsia="宋体" w:hAnsi="MS Mincho" w:cs="宋体"/>
          <w:sz w:val="28"/>
        </w:rPr>
        <w:t>人</w:t>
      </w:r>
      <w:r>
        <w:rPr>
          <w:rFonts w:ascii="宋体" w:eastAsia="宋体" w:hAnsi="SimSun" w:cs="宋体"/>
          <w:sz w:val="28"/>
        </w:rPr>
        <w:t>师</w:t>
      </w:r>
      <w:r>
        <w:rPr>
          <w:rFonts w:ascii="宋体" w:eastAsia="宋体" w:hAnsi="MS Mincho" w:cs="宋体"/>
          <w:sz w:val="28"/>
        </w:rPr>
        <w:t>表，确立以学生</w:t>
      </w:r>
      <w:r>
        <w:rPr>
          <w:rFonts w:ascii="宋体" w:eastAsia="宋体" w:hAnsi="SimSun" w:cs="宋体"/>
          <w:sz w:val="28"/>
        </w:rPr>
        <w:t>为</w:t>
      </w:r>
      <w:r>
        <w:rPr>
          <w:rFonts w:ascii="宋体" w:eastAsia="宋体" w:hAnsi="MS Mincho" w:cs="宋体"/>
          <w:sz w:val="28"/>
        </w:rPr>
        <w:t>主体，以培</w:t>
      </w:r>
      <w:r>
        <w:rPr>
          <w:rFonts w:ascii="宋体" w:eastAsia="宋体" w:hAnsi="SimSun" w:cs="宋体"/>
          <w:sz w:val="28"/>
        </w:rPr>
        <w:t>养</w:t>
      </w:r>
      <w:r>
        <w:rPr>
          <w:rFonts w:ascii="宋体" w:eastAsia="宋体" w:hAnsi="MS Mincho" w:cs="宋体"/>
          <w:sz w:val="28"/>
        </w:rPr>
        <w:t>学生主</w:t>
      </w:r>
      <w:r>
        <w:rPr>
          <w:rFonts w:ascii="宋体" w:eastAsia="宋体" w:hAnsi="SimSun" w:cs="宋体"/>
          <w:sz w:val="28"/>
        </w:rPr>
        <w:t>动发</w:t>
      </w:r>
      <w:r>
        <w:rPr>
          <w:rFonts w:ascii="宋体" w:eastAsia="宋体" w:hAnsi="MS Mincho" w:cs="宋体"/>
          <w:sz w:val="28"/>
        </w:rPr>
        <w:t>展</w:t>
      </w:r>
      <w:r>
        <w:rPr>
          <w:rFonts w:ascii="宋体" w:eastAsia="宋体" w:hAnsi="SimSun" w:cs="宋体"/>
          <w:sz w:val="28"/>
        </w:rPr>
        <w:t>为</w:t>
      </w:r>
      <w:r>
        <w:rPr>
          <w:rFonts w:ascii="宋体" w:eastAsia="宋体" w:hAnsi="MS Mincho" w:cs="宋体"/>
          <w:sz w:val="28"/>
        </w:rPr>
        <w:t>中心的教学思想，重</w:t>
      </w:r>
      <w:r>
        <w:rPr>
          <w:rFonts w:ascii="宋体" w:eastAsia="宋体" w:hAnsi="SimSun" w:cs="宋体"/>
          <w:sz w:val="28"/>
        </w:rPr>
        <w:t>视</w:t>
      </w:r>
      <w:r>
        <w:rPr>
          <w:rFonts w:ascii="宋体" w:eastAsia="宋体" w:hAnsi="MS Mincho" w:cs="宋体"/>
          <w:sz w:val="28"/>
        </w:rPr>
        <w:t>学生的个性</w:t>
      </w:r>
      <w:r>
        <w:rPr>
          <w:rFonts w:ascii="宋体" w:eastAsia="宋体" w:hAnsi="SimSun" w:cs="宋体"/>
          <w:sz w:val="28"/>
        </w:rPr>
        <w:t>发</w:t>
      </w:r>
      <w:r>
        <w:rPr>
          <w:rFonts w:ascii="宋体" w:eastAsia="宋体" w:hAnsi="MS Mincho" w:cs="宋体"/>
          <w:sz w:val="28"/>
        </w:rPr>
        <w:t>展，重</w:t>
      </w:r>
      <w:r>
        <w:rPr>
          <w:rFonts w:ascii="宋体" w:eastAsia="宋体" w:hAnsi="SimSun" w:cs="宋体"/>
          <w:sz w:val="28"/>
        </w:rPr>
        <w:t>视</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学生的</w:t>
      </w:r>
      <w:r>
        <w:rPr>
          <w:rFonts w:ascii="宋体" w:eastAsia="宋体" w:hAnsi="SimSun" w:cs="宋体"/>
          <w:sz w:val="28"/>
        </w:rPr>
        <w:t>创</w:t>
      </w:r>
      <w:r>
        <w:rPr>
          <w:rFonts w:ascii="宋体" w:eastAsia="宋体" w:hAnsi="MS Mincho" w:cs="宋体"/>
          <w:sz w:val="28"/>
        </w:rPr>
        <w:t>造能力，培</w:t>
      </w:r>
      <w:r>
        <w:rPr>
          <w:rFonts w:ascii="宋体" w:eastAsia="宋体" w:hAnsi="SimSun" w:cs="宋体"/>
          <w:sz w:val="28"/>
        </w:rPr>
        <w:t>养</w:t>
      </w:r>
      <w:r>
        <w:rPr>
          <w:rFonts w:ascii="宋体" w:eastAsia="宋体" w:hAnsi="MS Mincho" w:cs="宋体"/>
          <w:sz w:val="28"/>
        </w:rPr>
        <w:t>学生德、智、体、美、</w:t>
      </w:r>
      <w:r>
        <w:rPr>
          <w:rFonts w:ascii="宋体" w:eastAsia="宋体" w:hAnsi="SimSun" w:cs="宋体"/>
          <w:sz w:val="28"/>
        </w:rPr>
        <w:t>劳</w:t>
      </w:r>
      <w:r>
        <w:rPr>
          <w:rFonts w:ascii="宋体" w:eastAsia="宋体" w:hAnsi="MS Mincho" w:cs="宋体"/>
          <w:sz w:val="28"/>
        </w:rPr>
        <w:t>全面</w:t>
      </w:r>
      <w:r>
        <w:rPr>
          <w:rFonts w:ascii="宋体" w:eastAsia="宋体" w:hAnsi="SimSun" w:cs="宋体"/>
          <w:sz w:val="28"/>
        </w:rPr>
        <w:t>发</w:t>
      </w:r>
      <w:r>
        <w:rPr>
          <w:rFonts w:ascii="宋体" w:eastAsia="宋体" w:hAnsi="MS Mincho" w:cs="宋体"/>
          <w:sz w:val="28"/>
        </w:rPr>
        <w:t>展，工作</w:t>
      </w:r>
      <w:r>
        <w:rPr>
          <w:rFonts w:ascii="宋体" w:eastAsia="宋体" w:hAnsi="SimSun" w:cs="宋体"/>
          <w:sz w:val="28"/>
        </w:rPr>
        <w:t>责</w:t>
      </w:r>
      <w:r>
        <w:rPr>
          <w:rFonts w:ascii="宋体" w:eastAsia="宋体" w:hAnsi="MS Mincho" w:cs="宋体"/>
          <w:sz w:val="28"/>
        </w:rPr>
        <w:t>任心</w:t>
      </w:r>
      <w:r>
        <w:rPr>
          <w:rFonts w:ascii="宋体" w:eastAsia="宋体" w:hAnsi="SimSun" w:cs="宋体"/>
          <w:sz w:val="28"/>
        </w:rPr>
        <w:t>强</w:t>
      </w:r>
      <w:r>
        <w:rPr>
          <w:rFonts w:ascii="宋体" w:eastAsia="宋体" w:hAnsi="MS Mincho" w:cs="宋体"/>
          <w:sz w:val="28"/>
        </w:rPr>
        <w:t>，服从</w:t>
      </w:r>
      <w:r>
        <w:rPr>
          <w:rFonts w:ascii="宋体" w:eastAsia="宋体" w:hAnsi="SimSun" w:cs="宋体"/>
          <w:sz w:val="28"/>
        </w:rPr>
        <w:t>领导</w:t>
      </w:r>
      <w:r>
        <w:rPr>
          <w:rFonts w:ascii="宋体" w:eastAsia="宋体" w:hAnsi="MS Mincho" w:cs="宋体"/>
          <w:sz w:val="28"/>
        </w:rPr>
        <w:t>的分工</w:t>
      </w:r>
      <w:r>
        <w:rPr>
          <w:rFonts w:ascii="宋体" w:eastAsia="宋体" w:hAnsi="SimSun" w:cs="宋体"/>
          <w:sz w:val="28"/>
        </w:rPr>
        <w:t>积</w:t>
      </w:r>
      <w:r>
        <w:rPr>
          <w:rFonts w:ascii="宋体" w:eastAsia="宋体" w:hAnsi="MS Mincho" w:cs="宋体"/>
          <w:sz w:val="28"/>
        </w:rPr>
        <w:t>极做好本</w:t>
      </w:r>
      <w:r>
        <w:rPr>
          <w:rFonts w:ascii="宋体" w:eastAsia="宋体" w:hAnsi="SimSun" w:cs="宋体"/>
          <w:sz w:val="28"/>
        </w:rPr>
        <w:t>职</w:t>
      </w:r>
      <w:r>
        <w:rPr>
          <w:rFonts w:ascii="宋体" w:eastAsia="宋体" w:hAnsi="MS Mincho" w:cs="宋体"/>
          <w:sz w:val="28"/>
        </w:rPr>
        <w:t>工作，</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备课</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、听</w:t>
      </w:r>
      <w:r>
        <w:rPr>
          <w:rFonts w:ascii="宋体" w:eastAsia="宋体" w:hAnsi="SimSun" w:cs="宋体"/>
          <w:sz w:val="28"/>
        </w:rPr>
        <w:t>课</w:t>
      </w:r>
      <w:r>
        <w:rPr>
          <w:rFonts w:ascii="宋体" w:eastAsia="宋体" w:hAnsi="MS Mincho" w:cs="宋体"/>
          <w:sz w:val="28"/>
        </w:rPr>
        <w:t>、</w:t>
      </w:r>
      <w:r>
        <w:rPr>
          <w:rFonts w:ascii="宋体" w:eastAsia="宋体" w:hAnsi="SimSun" w:cs="宋体"/>
          <w:sz w:val="28"/>
        </w:rPr>
        <w:t>评课</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批改作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讲评</w:t>
      </w:r>
      <w:r>
        <w:rPr>
          <w:rFonts w:ascii="宋体" w:eastAsia="宋体" w:hAnsi="MS Mincho" w:cs="宋体"/>
          <w:sz w:val="28"/>
        </w:rPr>
        <w:t>作</w:t>
      </w:r>
    </w:p>
    <w:p>
      <w:pPr>
        <w:spacing w:before="160" w:beforeAutospacing="0" w:after="160" w:afterAutospacing="0" w:line="360" w:lineRule="auto"/>
        <w:ind w:firstLine="560"/>
        <w:contextualSpacing w:val="0"/>
        <w:jc w:val="both"/>
      </w:pPr>
      <w:r>
        <w:rPr>
          <w:rFonts w:ascii="宋体" w:eastAsia="宋体" w:hAnsi="SimSun" w:cs="宋体"/>
          <w:sz w:val="28"/>
        </w:rPr>
        <w:t>业</w:t>
      </w:r>
      <w:r>
        <w:rPr>
          <w:rFonts w:ascii="宋体" w:eastAsia="宋体" w:hAnsi="MS Mincho" w:cs="宋体"/>
          <w:sz w:val="28"/>
        </w:rPr>
        <w:t>，做好</w:t>
      </w:r>
      <w:r>
        <w:rPr>
          <w:rFonts w:ascii="宋体" w:eastAsia="宋体" w:hAnsi="SimSun" w:cs="宋体"/>
          <w:sz w:val="28"/>
        </w:rPr>
        <w:t>课</w:t>
      </w:r>
      <w:r>
        <w:rPr>
          <w:rFonts w:ascii="宋体" w:eastAsia="宋体" w:hAnsi="MS Mincho" w:cs="宋体"/>
          <w:sz w:val="28"/>
        </w:rPr>
        <w:t>后</w:t>
      </w:r>
      <w:r>
        <w:rPr>
          <w:rFonts w:ascii="宋体" w:eastAsia="宋体" w:hAnsi="SimSun" w:cs="宋体"/>
          <w:sz w:val="28"/>
        </w:rPr>
        <w:t>辅导</w:t>
      </w:r>
      <w:r>
        <w:rPr>
          <w:rFonts w:ascii="宋体" w:eastAsia="宋体" w:hAnsi="MS Mincho" w:cs="宋体"/>
          <w:sz w:val="28"/>
        </w:rPr>
        <w:t>工作，广泛</w:t>
      </w:r>
      <w:r>
        <w:rPr>
          <w:rFonts w:ascii="宋体" w:eastAsia="宋体" w:hAnsi="SimSun" w:cs="宋体"/>
          <w:sz w:val="28"/>
        </w:rPr>
        <w:t>获</w:t>
      </w:r>
      <w:r>
        <w:rPr>
          <w:rFonts w:ascii="宋体" w:eastAsia="宋体" w:hAnsi="MS Mincho" w:cs="宋体"/>
          <w:sz w:val="28"/>
        </w:rPr>
        <w:t>取各</w:t>
      </w:r>
      <w:r>
        <w:rPr>
          <w:rFonts w:ascii="宋体" w:eastAsia="宋体" w:hAnsi="SimSun" w:cs="宋体"/>
          <w:sz w:val="28"/>
        </w:rPr>
        <w:t>种</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，形成比</w:t>
      </w:r>
      <w:r>
        <w:rPr>
          <w:rFonts w:ascii="宋体" w:eastAsia="宋体" w:hAnsi="SimSun" w:cs="宋体"/>
          <w:sz w:val="28"/>
        </w:rPr>
        <w:t>较</w:t>
      </w:r>
      <w:r>
        <w:rPr>
          <w:rFonts w:ascii="宋体" w:eastAsia="宋体" w:hAnsi="MS Mincho" w:cs="宋体"/>
          <w:sz w:val="28"/>
        </w:rPr>
        <w:t>完整的知</w:t>
      </w:r>
      <w:r>
        <w:rPr>
          <w:rFonts w:ascii="宋体" w:eastAsia="宋体" w:hAnsi="SimSun" w:cs="宋体"/>
          <w:sz w:val="28"/>
        </w:rPr>
        <w:t>识结</w:t>
      </w:r>
      <w:r>
        <w:rPr>
          <w:rFonts w:ascii="宋体" w:eastAsia="宋体" w:hAnsi="MS Mincho" w:cs="宋体"/>
          <w:sz w:val="28"/>
        </w:rPr>
        <w:t>构，</w:t>
      </w:r>
      <w:r>
        <w:rPr>
          <w:rFonts w:ascii="宋体" w:eastAsia="宋体" w:hAnsi="SimSun" w:cs="宋体"/>
          <w:sz w:val="28"/>
        </w:rPr>
        <w:t>严</w:t>
      </w:r>
      <w:r>
        <w:rPr>
          <w:rFonts w:ascii="宋体" w:eastAsia="宋体" w:hAnsi="MS Mincho" w:cs="宋体"/>
          <w:sz w:val="28"/>
        </w:rPr>
        <w:t>格要求学生，尊重学生，</w:t>
      </w:r>
      <w:r>
        <w:rPr>
          <w:rFonts w:ascii="宋体" w:eastAsia="宋体" w:hAnsi="SimSun" w:cs="宋体"/>
          <w:sz w:val="28"/>
        </w:rPr>
        <w:t>发扬</w:t>
      </w:r>
      <w:r>
        <w:rPr>
          <w:rFonts w:ascii="宋体" w:eastAsia="宋体" w:hAnsi="MS Mincho" w:cs="宋体"/>
          <w:sz w:val="28"/>
        </w:rPr>
        <w:t>教学民主，使学生学有所得，不断提高，从而不断提高自己的教学水平，并</w:t>
      </w:r>
      <w:r>
        <w:rPr>
          <w:rFonts w:ascii="宋体" w:eastAsia="宋体" w:hAnsi="SimSun" w:cs="宋体"/>
          <w:sz w:val="28"/>
        </w:rPr>
        <w:t>顺</w:t>
      </w:r>
      <w:r>
        <w:rPr>
          <w:rFonts w:ascii="宋体" w:eastAsia="宋体" w:hAnsi="MS Mincho" w:cs="宋体"/>
          <w:sz w:val="28"/>
        </w:rPr>
        <w:t>利完成教育教学任</w:t>
      </w:r>
      <w:r>
        <w:rPr>
          <w:rFonts w:ascii="宋体" w:eastAsia="宋体" w:hAnsi="SimSun" w:cs="宋体"/>
          <w:sz w:val="28"/>
        </w:rPr>
        <w:t>务</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下面是本人的教学</w:t>
      </w:r>
      <w:r>
        <w:rPr>
          <w:rFonts w:ascii="宋体" w:eastAsia="宋体" w:hAnsi="SimSun" w:cs="宋体"/>
          <w:sz w:val="28"/>
        </w:rPr>
        <w:t>过</w:t>
      </w:r>
      <w:r>
        <w:rPr>
          <w:rFonts w:ascii="宋体" w:eastAsia="宋体" w:hAnsi="MS Mincho" w:cs="宋体"/>
          <w:sz w:val="28"/>
        </w:rPr>
        <w:t>程中所得的一些体会：</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、要提高教学</w:t>
      </w:r>
      <w:r>
        <w:rPr>
          <w:rFonts w:ascii="宋体" w:eastAsia="宋体" w:hAnsi="SimSun" w:cs="宋体"/>
          <w:sz w:val="28"/>
        </w:rPr>
        <w:t>质</w:t>
      </w:r>
      <w:r>
        <w:rPr>
          <w:rFonts w:ascii="宋体" w:eastAsia="宋体" w:hAnsi="MS Mincho" w:cs="宋体"/>
          <w:sz w:val="28"/>
        </w:rPr>
        <w:t>量，</w:t>
      </w:r>
      <w:r>
        <w:rPr>
          <w:rFonts w:ascii="宋体" w:eastAsia="宋体" w:hAnsi="SimSun" w:cs="宋体"/>
          <w:sz w:val="28"/>
        </w:rPr>
        <w:t>关键</w:t>
      </w:r>
      <w:r>
        <w:rPr>
          <w:rFonts w:ascii="宋体" w:eastAsia="宋体" w:hAnsi="MS Mincho" w:cs="宋体"/>
          <w:sz w:val="28"/>
        </w:rPr>
        <w:t>是上好</w:t>
      </w:r>
      <w:r>
        <w:rPr>
          <w:rFonts w:ascii="宋体" w:eastAsia="宋体" w:hAnsi="SimSun" w:cs="宋体"/>
          <w:sz w:val="28"/>
        </w:rPr>
        <w:t>课</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为</w:t>
      </w:r>
      <w:r>
        <w:rPr>
          <w:rFonts w:ascii="宋体" w:eastAsia="宋体" w:hAnsi="MS Mincho" w:cs="宋体"/>
          <w:sz w:val="28"/>
        </w:rPr>
        <w:t>了上好</w:t>
      </w:r>
      <w:r>
        <w:rPr>
          <w:rFonts w:ascii="宋体" w:eastAsia="宋体" w:hAnsi="SimSun" w:cs="宋体"/>
          <w:sz w:val="28"/>
        </w:rPr>
        <w:t>课</w:t>
      </w:r>
      <w:r>
        <w:rPr>
          <w:rFonts w:ascii="宋体" w:eastAsia="宋体" w:hAnsi="MS Mincho" w:cs="宋体"/>
          <w:sz w:val="28"/>
        </w:rPr>
        <w:t>，我做了下面的工作：</w:t>
      </w:r>
    </w:p>
    <w:p>
      <w:pPr>
        <w:spacing w:before="160" w:beforeAutospacing="0" w:after="160" w:afterAutospacing="0" w:line="360" w:lineRule="auto"/>
        <w:ind w:firstLine="560"/>
        <w:contextualSpacing w:val="0"/>
        <w:jc w:val="both"/>
      </w:pPr>
      <w:r>
        <w:rPr>
          <w:rFonts w:ascii="宋体" w:eastAsia="宋体" w:hAnsi="MS Mincho" w:cs="宋体"/>
          <w:sz w:val="28"/>
        </w:rPr>
        <w:t>在教学工作方面，</w:t>
      </w:r>
      <w:r>
        <w:rPr>
          <w:rFonts w:ascii="宋体" w:eastAsia="宋体" w:hAnsi="SimSun" w:cs="宋体"/>
          <w:sz w:val="28"/>
        </w:rPr>
        <w:t>优</w:t>
      </w:r>
      <w:r>
        <w:rPr>
          <w:rFonts w:ascii="宋体" w:eastAsia="宋体" w:hAnsi="MS Mincho" w:cs="宋体"/>
          <w:sz w:val="28"/>
        </w:rPr>
        <w:t>化教学方法，按常</w:t>
      </w:r>
      <w:r>
        <w:rPr>
          <w:rFonts w:ascii="宋体" w:eastAsia="宋体" w:hAnsi="SimSun" w:cs="宋体"/>
          <w:sz w:val="28"/>
        </w:rPr>
        <w:t>规</w:t>
      </w:r>
      <w:r>
        <w:rPr>
          <w:rFonts w:ascii="宋体" w:eastAsia="宋体" w:hAnsi="MS Mincho" w:cs="宋体"/>
          <w:sz w:val="28"/>
        </w:rPr>
        <w:t>做好</w:t>
      </w:r>
      <w:r>
        <w:rPr>
          <w:rFonts w:ascii="宋体" w:eastAsia="宋体" w:hAnsi="SimSun" w:cs="宋体"/>
          <w:sz w:val="28"/>
        </w:rPr>
        <w:t>课</w:t>
      </w:r>
      <w:r>
        <w:rPr>
          <w:rFonts w:ascii="宋体" w:eastAsia="宋体" w:hAnsi="MS Mincho" w:cs="宋体"/>
          <w:sz w:val="28"/>
        </w:rPr>
        <w:t>前、</w:t>
      </w:r>
      <w:r>
        <w:rPr>
          <w:rFonts w:ascii="宋体" w:eastAsia="宋体" w:hAnsi="SimSun" w:cs="宋体"/>
          <w:sz w:val="28"/>
        </w:rPr>
        <w:t>课</w:t>
      </w:r>
      <w:r>
        <w:rPr>
          <w:rFonts w:ascii="宋体" w:eastAsia="宋体" w:hAnsi="MS Mincho" w:cs="宋体"/>
          <w:sz w:val="28"/>
        </w:rPr>
        <w:t>中、</w:t>
      </w:r>
      <w:r>
        <w:rPr>
          <w:rFonts w:ascii="宋体" w:eastAsia="宋体" w:hAnsi="SimSun" w:cs="宋体"/>
          <w:sz w:val="28"/>
        </w:rPr>
        <w:t>课</w:t>
      </w:r>
      <w:r>
        <w:rPr>
          <w:rFonts w:ascii="宋体" w:eastAsia="宋体" w:hAnsi="MS Mincho" w:cs="宋体"/>
          <w:sz w:val="28"/>
        </w:rPr>
        <w:t>后的各</w:t>
      </w:r>
      <w:r>
        <w:rPr>
          <w:rFonts w:ascii="宋体" w:eastAsia="宋体" w:hAnsi="SimSun" w:cs="宋体"/>
          <w:sz w:val="28"/>
        </w:rPr>
        <w:t>项</w:t>
      </w:r>
      <w:r>
        <w:rPr>
          <w:rFonts w:ascii="宋体" w:eastAsia="宋体" w:hAnsi="MS Mincho" w:cs="宋体"/>
          <w:sz w:val="28"/>
        </w:rPr>
        <w:t>工作，</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钻</w:t>
      </w:r>
      <w:r>
        <w:rPr>
          <w:rFonts w:ascii="宋体" w:eastAsia="宋体" w:hAnsi="MS Mincho" w:cs="宋体"/>
          <w:sz w:val="28"/>
        </w:rPr>
        <w:t>研教材，</w:t>
      </w:r>
      <w:r>
        <w:rPr>
          <w:rFonts w:ascii="宋体" w:eastAsia="宋体" w:hAnsi="SimSun" w:cs="宋体"/>
          <w:sz w:val="28"/>
        </w:rPr>
        <w:t>课</w:t>
      </w:r>
      <w:r>
        <w:rPr>
          <w:rFonts w:ascii="宋体" w:eastAsia="宋体" w:hAnsi="MS Mincho" w:cs="宋体"/>
          <w:sz w:val="28"/>
        </w:rPr>
        <w:t>堂教学真正体</w:t>
      </w:r>
      <w:r>
        <w:rPr>
          <w:rFonts w:ascii="宋体" w:eastAsia="宋体" w:hAnsi="SimSun" w:cs="宋体"/>
          <w:sz w:val="28"/>
        </w:rPr>
        <w:t>现</w:t>
      </w:r>
      <w:r>
        <w:rPr>
          <w:rFonts w:ascii="宋体" w:eastAsia="宋体" w:hAnsi="MS Mincho" w:cs="宋体"/>
          <w:sz w:val="28"/>
        </w:rPr>
        <w:t>教</w:t>
      </w:r>
      <w:r>
        <w:rPr>
          <w:rFonts w:ascii="宋体" w:eastAsia="宋体" w:hAnsi="SimSun" w:cs="宋体"/>
          <w:sz w:val="28"/>
        </w:rPr>
        <w:t>师为</w:t>
      </w:r>
      <w:r>
        <w:rPr>
          <w:rFonts w:ascii="宋体" w:eastAsia="宋体" w:hAnsi="MS Mincho" w:cs="宋体"/>
          <w:sz w:val="28"/>
        </w:rPr>
        <w:t>主</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为</w:t>
      </w:r>
      <w:r>
        <w:rPr>
          <w:rFonts w:ascii="宋体" w:eastAsia="宋体" w:hAnsi="MS Mincho" w:cs="宋体"/>
          <w:sz w:val="28"/>
        </w:rPr>
        <w:t>主体的教学思想，并</w:t>
      </w:r>
      <w:r>
        <w:rPr>
          <w:rFonts w:ascii="宋体" w:eastAsia="宋体" w:hAnsi="SimSun" w:cs="宋体"/>
          <w:sz w:val="28"/>
        </w:rPr>
        <w:t>结</w:t>
      </w:r>
      <w:r>
        <w:rPr>
          <w:rFonts w:ascii="宋体" w:eastAsia="宋体" w:hAnsi="MS Mincho" w:cs="宋体"/>
          <w:sz w:val="28"/>
        </w:rPr>
        <w:t>合学校德育科的</w:t>
      </w:r>
      <w:r>
        <w:rPr>
          <w:rFonts w:ascii="宋体" w:eastAsia="宋体" w:hAnsi="SimSun" w:cs="宋体"/>
          <w:sz w:val="28"/>
        </w:rPr>
        <w:t>对</w:t>
      </w:r>
      <w:r>
        <w:rPr>
          <w:rFonts w:ascii="宋体" w:eastAsia="宋体" w:hAnsi="MS Mincho" w:cs="宋体"/>
          <w:sz w:val="28"/>
        </w:rPr>
        <w:t>小学生心理健康教育，</w:t>
      </w:r>
      <w:r>
        <w:rPr>
          <w:rFonts w:ascii="宋体" w:eastAsia="宋体" w:hAnsi="SimSun" w:cs="宋体"/>
          <w:sz w:val="28"/>
        </w:rPr>
        <w:t>发</w:t>
      </w:r>
      <w:r>
        <w:rPr>
          <w:rFonts w:ascii="宋体" w:eastAsia="宋体" w:hAnsi="MS Mincho" w:cs="宋体"/>
          <w:sz w:val="28"/>
        </w:rPr>
        <w:t>展学生心理</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创设</w:t>
      </w:r>
      <w:r>
        <w:rPr>
          <w:rFonts w:ascii="宋体" w:eastAsia="宋体" w:hAnsi="MS Mincho" w:cs="宋体"/>
          <w:sz w:val="28"/>
        </w:rPr>
        <w:t>情境，</w:t>
      </w:r>
      <w:r>
        <w:rPr>
          <w:rFonts w:ascii="宋体" w:eastAsia="宋体" w:hAnsi="SimSun" w:cs="宋体"/>
          <w:sz w:val="28"/>
        </w:rPr>
        <w:t>诱发</w:t>
      </w:r>
      <w:r>
        <w:rPr>
          <w:rFonts w:ascii="宋体" w:eastAsia="宋体" w:hAnsi="MS Mincho" w:cs="宋体"/>
          <w:sz w:val="28"/>
        </w:rPr>
        <w:t>学生的</w:t>
      </w:r>
      <w:r>
        <w:rPr>
          <w:rFonts w:ascii="宋体" w:eastAsia="宋体" w:hAnsi="SimSun" w:cs="宋体"/>
          <w:sz w:val="28"/>
        </w:rPr>
        <w:t>认</w:t>
      </w:r>
      <w:r>
        <w:rPr>
          <w:rFonts w:ascii="宋体" w:eastAsia="宋体" w:hAnsi="MS Mincho" w:cs="宋体"/>
          <w:sz w:val="28"/>
        </w:rPr>
        <w:t>知需求和</w:t>
      </w:r>
      <w:r>
        <w:rPr>
          <w:rFonts w:ascii="宋体" w:eastAsia="宋体" w:hAnsi="SimSun" w:cs="宋体"/>
          <w:sz w:val="28"/>
        </w:rPr>
        <w:t>创</w:t>
      </w:r>
      <w:r>
        <w:rPr>
          <w:rFonts w:ascii="宋体" w:eastAsia="宋体" w:hAnsi="MS Mincho" w:cs="宋体"/>
          <w:sz w:val="28"/>
        </w:rPr>
        <w:t>新欲望，使学生从情感、思</w:t>
      </w:r>
      <w:r>
        <w:rPr>
          <w:rFonts w:ascii="宋体" w:eastAsia="宋体" w:hAnsi="SimSun" w:cs="宋体"/>
          <w:sz w:val="28"/>
        </w:rPr>
        <w:t>维</w:t>
      </w:r>
      <w:r>
        <w:rPr>
          <w:rFonts w:ascii="宋体" w:eastAsia="宋体" w:hAnsi="MS Mincho" w:cs="宋体"/>
          <w:sz w:val="28"/>
        </w:rPr>
        <w:t>和行</w:t>
      </w:r>
      <w:r>
        <w:rPr>
          <w:rFonts w:ascii="宋体" w:eastAsia="宋体" w:hAnsi="SimSun" w:cs="宋体"/>
          <w:sz w:val="28"/>
        </w:rPr>
        <w:t>为</w:t>
      </w:r>
      <w:r>
        <w:rPr>
          <w:rFonts w:ascii="宋体" w:eastAsia="宋体" w:hAnsi="MS Mincho" w:cs="宋体"/>
          <w:sz w:val="28"/>
        </w:rPr>
        <w:t>上主</w:t>
      </w:r>
      <w:r>
        <w:rPr>
          <w:rFonts w:ascii="宋体" w:eastAsia="宋体" w:hAnsi="SimSun" w:cs="宋体"/>
          <w:sz w:val="28"/>
        </w:rPr>
        <w:t>动</w:t>
      </w:r>
      <w:r>
        <w:rPr>
          <w:rFonts w:ascii="宋体" w:eastAsia="宋体" w:hAnsi="MS Mincho" w:cs="宋体"/>
          <w:sz w:val="28"/>
        </w:rPr>
        <w:t>参与学</w:t>
      </w:r>
      <w:r>
        <w:rPr>
          <w:rFonts w:ascii="宋体" w:eastAsia="宋体" w:hAnsi="SimSun" w:cs="宋体"/>
          <w:sz w:val="28"/>
        </w:rPr>
        <w:t>习</w:t>
      </w:r>
      <w:r>
        <w:rPr>
          <w:rFonts w:ascii="宋体" w:eastAsia="宋体" w:cs="宋体"/>
          <w:sz w:val="28"/>
        </w:rPr>
        <w:t>;</w:t>
      </w:r>
      <w:r>
        <w:rPr>
          <w:rFonts w:ascii="宋体" w:eastAsia="宋体" w:hAnsi="MS Mincho" w:cs="宋体"/>
          <w:sz w:val="28"/>
        </w:rPr>
        <w:t>在培</w:t>
      </w:r>
      <w:r>
        <w:rPr>
          <w:rFonts w:ascii="宋体" w:eastAsia="宋体" w:hAnsi="SimSun" w:cs="宋体"/>
          <w:sz w:val="28"/>
        </w:rPr>
        <w:t>养</w:t>
      </w:r>
      <w:r>
        <w:rPr>
          <w:rFonts w:ascii="宋体" w:eastAsia="宋体" w:hAnsi="MS Mincho" w:cs="宋体"/>
          <w:sz w:val="28"/>
        </w:rPr>
        <w:t>学生形象和抽象、分析和</w:t>
      </w:r>
      <w:r>
        <w:rPr>
          <w:rFonts w:ascii="宋体" w:eastAsia="宋体" w:hAnsi="SimSun" w:cs="宋体"/>
          <w:sz w:val="28"/>
        </w:rPr>
        <w:t>综</w:t>
      </w:r>
      <w:r>
        <w:rPr>
          <w:rFonts w:ascii="宋体" w:eastAsia="宋体" w:hAnsi="MS Mincho" w:cs="宋体"/>
          <w:sz w:val="28"/>
        </w:rPr>
        <w:t>合思</w:t>
      </w:r>
      <w:r>
        <w:rPr>
          <w:rFonts w:ascii="宋体" w:eastAsia="宋体" w:hAnsi="SimSun" w:cs="宋体"/>
          <w:sz w:val="28"/>
        </w:rPr>
        <w:t>维</w:t>
      </w:r>
      <w:r>
        <w:rPr>
          <w:rFonts w:ascii="宋体" w:eastAsia="宋体" w:hAnsi="MS Mincho" w:cs="宋体"/>
          <w:sz w:val="28"/>
        </w:rPr>
        <w:t>能力的同</w:t>
      </w:r>
      <w:r>
        <w:rPr>
          <w:rFonts w:ascii="宋体" w:eastAsia="宋体" w:hAnsi="SimSun" w:cs="宋体"/>
          <w:sz w:val="28"/>
        </w:rPr>
        <w:t>时</w:t>
      </w:r>
      <w:r>
        <w:rPr>
          <w:rFonts w:ascii="宋体" w:eastAsia="宋体" w:hAnsi="MS Mincho" w:cs="宋体"/>
          <w:sz w:val="28"/>
        </w:rPr>
        <w:t>，有意</w:t>
      </w:r>
      <w:r>
        <w:rPr>
          <w:rFonts w:ascii="宋体" w:eastAsia="宋体" w:hAnsi="SimSun" w:cs="宋体"/>
          <w:sz w:val="28"/>
        </w:rPr>
        <w:t>识</w:t>
      </w:r>
      <w:r>
        <w:rPr>
          <w:rFonts w:ascii="宋体" w:eastAsia="宋体" w:hAnsi="MS Mincho" w:cs="宋体"/>
          <w:sz w:val="28"/>
        </w:rPr>
        <w:t>地培</w:t>
      </w:r>
      <w:r>
        <w:rPr>
          <w:rFonts w:ascii="宋体" w:eastAsia="宋体" w:hAnsi="SimSun" w:cs="宋体"/>
          <w:sz w:val="28"/>
        </w:rPr>
        <w:t>养</w:t>
      </w:r>
      <w:r>
        <w:rPr>
          <w:rFonts w:ascii="宋体" w:eastAsia="宋体" w:hAnsi="MS Mincho" w:cs="宋体"/>
          <w:sz w:val="28"/>
        </w:rPr>
        <w:t>学生求新、求异、聚合、</w:t>
      </w:r>
      <w:r>
        <w:rPr>
          <w:rFonts w:ascii="宋体" w:eastAsia="宋体" w:hAnsi="SimSun" w:cs="宋体"/>
          <w:sz w:val="28"/>
        </w:rPr>
        <w:t>发</w:t>
      </w:r>
      <w:r>
        <w:rPr>
          <w:rFonts w:ascii="宋体" w:eastAsia="宋体" w:hAnsi="MS Mincho" w:cs="宋体"/>
          <w:sz w:val="28"/>
        </w:rPr>
        <w:t>散等</w:t>
      </w:r>
      <w:r>
        <w:rPr>
          <w:rFonts w:ascii="宋体" w:eastAsia="宋体" w:hAnsi="SimSun" w:cs="宋体"/>
          <w:sz w:val="28"/>
        </w:rPr>
        <w:t>创</w:t>
      </w:r>
      <w:r>
        <w:rPr>
          <w:rFonts w:ascii="宋体" w:eastAsia="宋体" w:hAnsi="MS Mincho" w:cs="宋体"/>
          <w:sz w:val="28"/>
        </w:rPr>
        <w:t>新学</w:t>
      </w:r>
      <w:r>
        <w:rPr>
          <w:rFonts w:ascii="宋体" w:eastAsia="宋体" w:hAnsi="SimSun" w:cs="宋体"/>
          <w:sz w:val="28"/>
        </w:rPr>
        <w:t>习</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所要求的思</w:t>
      </w:r>
      <w:r>
        <w:rPr>
          <w:rFonts w:ascii="宋体" w:eastAsia="宋体" w:hAnsi="SimSun" w:cs="宋体"/>
          <w:sz w:val="28"/>
        </w:rPr>
        <w:t>维</w:t>
      </w:r>
      <w:r>
        <w:rPr>
          <w:rFonts w:ascii="宋体" w:eastAsia="宋体" w:hAnsi="MS Mincho" w:cs="宋体"/>
          <w:sz w:val="28"/>
        </w:rPr>
        <w:t>方式和方法</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以学生</w:t>
      </w:r>
      <w:r>
        <w:rPr>
          <w:rFonts w:ascii="宋体" w:eastAsia="宋体" w:hAnsi="SimSun" w:cs="宋体"/>
          <w:sz w:val="28"/>
        </w:rPr>
        <w:t>创</w:t>
      </w:r>
      <w:r>
        <w:rPr>
          <w:rFonts w:ascii="宋体" w:eastAsia="宋体" w:hAnsi="MS Mincho" w:cs="宋体"/>
          <w:sz w:val="28"/>
        </w:rPr>
        <w:t>新学</w:t>
      </w:r>
      <w:r>
        <w:rPr>
          <w:rFonts w:ascii="宋体" w:eastAsia="宋体" w:hAnsi="SimSun" w:cs="宋体"/>
          <w:sz w:val="28"/>
        </w:rPr>
        <w:t>习为</w:t>
      </w:r>
      <w:r>
        <w:rPr>
          <w:rFonts w:ascii="宋体" w:eastAsia="宋体" w:hAnsi="MS Mincho" w:cs="宋体"/>
          <w:sz w:val="28"/>
        </w:rPr>
        <w:t>主</w:t>
      </w:r>
      <w:r>
        <w:rPr>
          <w:rFonts w:ascii="宋体" w:eastAsia="宋体" w:hAnsi="SimSun" w:cs="宋体"/>
          <w:sz w:val="28"/>
        </w:rPr>
        <w:t>线组织课</w:t>
      </w:r>
      <w:r>
        <w:rPr>
          <w:rFonts w:ascii="宋体" w:eastAsia="宋体" w:hAnsi="MS Mincho" w:cs="宋体"/>
          <w:sz w:val="28"/>
        </w:rPr>
        <w:t>堂教学活</w:t>
      </w:r>
      <w:r>
        <w:rPr>
          <w:rFonts w:ascii="宋体" w:eastAsia="宋体" w:hAnsi="SimSun" w:cs="宋体"/>
          <w:sz w:val="28"/>
        </w:rPr>
        <w:t>动</w:t>
      </w:r>
      <w:r>
        <w:rPr>
          <w:rFonts w:ascii="宋体" w:eastAsia="宋体" w:hAnsi="MS Mincho" w:cs="宋体"/>
          <w:sz w:val="28"/>
        </w:rPr>
        <w:t>，鼓励学生主</w:t>
      </w:r>
      <w:r>
        <w:rPr>
          <w:rFonts w:ascii="宋体" w:eastAsia="宋体" w:hAnsi="SimSun" w:cs="宋体"/>
          <w:sz w:val="28"/>
        </w:rPr>
        <w:t>动</w:t>
      </w:r>
      <w:r>
        <w:rPr>
          <w:rFonts w:ascii="宋体" w:eastAsia="宋体" w:hAnsi="MS Mincho" w:cs="宋体"/>
          <w:sz w:val="28"/>
        </w:rPr>
        <w:t>参与、主</w:t>
      </w:r>
      <w:r>
        <w:rPr>
          <w:rFonts w:ascii="宋体" w:eastAsia="宋体" w:hAnsi="SimSun" w:cs="宋体"/>
          <w:sz w:val="28"/>
        </w:rPr>
        <w:t>动</w:t>
      </w:r>
      <w:r>
        <w:rPr>
          <w:rFonts w:ascii="宋体" w:eastAsia="宋体" w:hAnsi="MS Mincho" w:cs="宋体"/>
          <w:sz w:val="28"/>
        </w:rPr>
        <w:t>探索、主</w:t>
      </w:r>
      <w:r>
        <w:rPr>
          <w:rFonts w:ascii="宋体" w:eastAsia="宋体" w:hAnsi="SimSun" w:cs="宋体"/>
          <w:sz w:val="28"/>
        </w:rPr>
        <w:t>动</w:t>
      </w:r>
      <w:r>
        <w:rPr>
          <w:rFonts w:ascii="宋体" w:eastAsia="宋体" w:hAnsi="MS Mincho" w:cs="宋体"/>
          <w:sz w:val="28"/>
        </w:rPr>
        <w:t>思考、主</w:t>
      </w:r>
      <w:r>
        <w:rPr>
          <w:rFonts w:ascii="宋体" w:eastAsia="宋体" w:hAnsi="SimSun" w:cs="宋体"/>
          <w:sz w:val="28"/>
        </w:rPr>
        <w:t>动</w:t>
      </w:r>
      <w:r>
        <w:rPr>
          <w:rFonts w:ascii="宋体" w:eastAsia="宋体" w:hAnsi="MS Mincho" w:cs="宋体"/>
          <w:sz w:val="28"/>
        </w:rPr>
        <w:t>操作、主</w:t>
      </w:r>
      <w:r>
        <w:rPr>
          <w:rFonts w:ascii="宋体" w:eastAsia="宋体" w:hAnsi="SimSun" w:cs="宋体"/>
          <w:sz w:val="28"/>
        </w:rPr>
        <w:t>动评</w:t>
      </w:r>
      <w:r>
        <w:rPr>
          <w:rFonts w:ascii="宋体" w:eastAsia="宋体" w:hAnsi="MS Mincho" w:cs="宋体"/>
          <w:sz w:val="28"/>
        </w:rPr>
        <w:t>价，运用启</w:t>
      </w:r>
      <w:r>
        <w:rPr>
          <w:rFonts w:ascii="宋体" w:eastAsia="宋体" w:hAnsi="SimSun" w:cs="宋体"/>
          <w:sz w:val="28"/>
        </w:rPr>
        <w:t>发</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尝试</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发现</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、合作学</w:t>
      </w:r>
      <w:r>
        <w:rPr>
          <w:rFonts w:ascii="宋体" w:eastAsia="宋体" w:hAnsi="SimSun" w:cs="宋体"/>
          <w:sz w:val="28"/>
        </w:rPr>
        <w:t>习</w:t>
      </w:r>
      <w:r>
        <w:rPr>
          <w:rFonts w:ascii="宋体" w:eastAsia="宋体" w:hAnsi="MS Mincho" w:cs="宋体"/>
          <w:sz w:val="28"/>
        </w:rPr>
        <w:t>等方法，在教学中求</w:t>
      </w:r>
      <w:r>
        <w:rPr>
          <w:rFonts w:ascii="宋体" w:eastAsia="宋体" w:hAnsi="SimSun" w:cs="宋体"/>
          <w:sz w:val="28"/>
        </w:rPr>
        <w:t>创</w:t>
      </w:r>
      <w:r>
        <w:rPr>
          <w:rFonts w:ascii="宋体" w:eastAsia="宋体" w:hAnsi="MS Mincho" w:cs="宋体"/>
          <w:sz w:val="28"/>
        </w:rPr>
        <w:t>新，在活</w:t>
      </w:r>
      <w:r>
        <w:rPr>
          <w:rFonts w:ascii="宋体" w:eastAsia="宋体" w:hAnsi="SimSun" w:cs="宋体"/>
          <w:sz w:val="28"/>
        </w:rPr>
        <w:t>动</w:t>
      </w:r>
      <w:r>
        <w:rPr>
          <w:rFonts w:ascii="宋体" w:eastAsia="宋体" w:hAnsi="MS Mincho" w:cs="宋体"/>
          <w:sz w:val="28"/>
        </w:rPr>
        <w:t>中促</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课</w:t>
      </w:r>
      <w:r>
        <w:rPr>
          <w:rFonts w:ascii="宋体" w:eastAsia="宋体" w:hAnsi="MS Mincho" w:cs="宋体"/>
          <w:sz w:val="28"/>
        </w:rPr>
        <w:t>堂教学重</w:t>
      </w:r>
      <w:r>
        <w:rPr>
          <w:rFonts w:ascii="宋体" w:eastAsia="宋体" w:hAnsi="SimSun" w:cs="宋体"/>
          <w:sz w:val="28"/>
        </w:rPr>
        <w:t>视</w:t>
      </w:r>
      <w:r>
        <w:rPr>
          <w:rFonts w:ascii="宋体" w:eastAsia="宋体" w:hAnsi="MS Mincho" w:cs="宋体"/>
          <w:sz w:val="28"/>
        </w:rPr>
        <w:t>学生的</w:t>
      </w:r>
      <w:r>
        <w:rPr>
          <w:rFonts w:ascii="宋体" w:eastAsia="宋体" w:hAnsi="SimSun" w:cs="宋体"/>
          <w:sz w:val="28"/>
        </w:rPr>
        <w:t>训练</w:t>
      </w:r>
      <w:r>
        <w:rPr>
          <w:rFonts w:ascii="宋体" w:eastAsia="宋体" w:hAnsi="MS Mincho" w:cs="宋体"/>
          <w:sz w:val="28"/>
        </w:rPr>
        <w:t>，精心</w:t>
      </w:r>
      <w:r>
        <w:rPr>
          <w:rFonts w:ascii="宋体" w:eastAsia="宋体" w:hAnsi="SimSun" w:cs="宋体"/>
          <w:sz w:val="28"/>
        </w:rPr>
        <w:t>设计练习</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练习</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有</w:t>
      </w:r>
      <w:r>
        <w:rPr>
          <w:rFonts w:ascii="宋体" w:eastAsia="宋体" w:hAnsi="SimSun" w:cs="宋体"/>
          <w:sz w:val="28"/>
        </w:rPr>
        <w:t>层</w:t>
      </w:r>
      <w:r>
        <w:rPr>
          <w:rFonts w:ascii="宋体" w:eastAsia="宋体" w:hAnsi="MS Mincho" w:cs="宋体"/>
          <w:sz w:val="28"/>
        </w:rPr>
        <w:t>次有坡度，</w:t>
      </w:r>
      <w:r>
        <w:rPr>
          <w:rFonts w:ascii="宋体" w:eastAsia="宋体" w:hAnsi="SimSun" w:cs="宋体"/>
          <w:sz w:val="28"/>
        </w:rPr>
        <w:t>对</w:t>
      </w:r>
      <w:r>
        <w:rPr>
          <w:rFonts w:ascii="宋体" w:eastAsia="宋体" w:hAnsi="MS Mincho" w:cs="宋体"/>
          <w:sz w:val="28"/>
        </w:rPr>
        <w:t>学生的作</w:t>
      </w:r>
      <w:r>
        <w:rPr>
          <w:rFonts w:ascii="宋体" w:eastAsia="宋体" w:hAnsi="SimSun" w:cs="宋体"/>
          <w:sz w:val="28"/>
        </w:rPr>
        <w:t>业严</w:t>
      </w:r>
      <w:r>
        <w:rPr>
          <w:rFonts w:ascii="宋体" w:eastAsia="宋体" w:hAnsi="MS Mincho" w:cs="宋体"/>
          <w:sz w:val="28"/>
        </w:rPr>
        <w:t>格要求，培</w:t>
      </w:r>
      <w:r>
        <w:rPr>
          <w:rFonts w:ascii="宋体" w:eastAsia="宋体" w:hAnsi="SimSun" w:cs="宋体"/>
          <w:sz w:val="28"/>
        </w:rPr>
        <w:t>养</w:t>
      </w:r>
      <w:r>
        <w:rPr>
          <w:rFonts w:ascii="宋体" w:eastAsia="宋体" w:hAnsi="MS Mincho" w:cs="宋体"/>
          <w:sz w:val="28"/>
        </w:rPr>
        <w:t>良好的作</w:t>
      </w:r>
      <w:r>
        <w:rPr>
          <w:rFonts w:ascii="宋体" w:eastAsia="宋体" w:hAnsi="SimSun" w:cs="宋体"/>
          <w:sz w:val="28"/>
        </w:rPr>
        <w:t>业习惯</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hAnsi="MS Mincho" w:cs="宋体"/>
          <w:sz w:val="28"/>
        </w:rPr>
        <w:t>在</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计</w:t>
      </w:r>
      <w:r>
        <w:rPr>
          <w:rFonts w:ascii="宋体" w:eastAsia="宋体" w:hAnsi="MS Mincho" w:cs="宋体"/>
          <w:sz w:val="28"/>
        </w:rPr>
        <w:t>算能力</w:t>
      </w:r>
      <w:r>
        <w:rPr>
          <w:rFonts w:ascii="宋体" w:eastAsia="宋体" w:hAnsi="SimSun" w:cs="宋体"/>
          <w:sz w:val="28"/>
        </w:rPr>
        <w:t>训练时</w:t>
      </w:r>
      <w:r>
        <w:rPr>
          <w:rFonts w:ascii="宋体" w:eastAsia="宋体" w:hAnsi="MS Mincho" w:cs="宋体"/>
          <w:sz w:val="28"/>
        </w:rPr>
        <w:t>，我要求学生先要</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审题</w:t>
      </w:r>
      <w:r>
        <w:rPr>
          <w:rFonts w:ascii="宋体" w:eastAsia="宋体" w:hAnsi="MS Mincho" w:cs="宋体"/>
          <w:sz w:val="28"/>
        </w:rPr>
        <w:t>，</w:t>
      </w:r>
      <w:r>
        <w:rPr>
          <w:rFonts w:ascii="宋体" w:eastAsia="宋体" w:hAnsi="SimSun" w:cs="宋体"/>
          <w:sz w:val="28"/>
        </w:rPr>
        <w:t>边审题边</w:t>
      </w:r>
      <w:r>
        <w:rPr>
          <w:rFonts w:ascii="宋体" w:eastAsia="宋体" w:hAnsi="MS Mincho" w:cs="宋体"/>
          <w:sz w:val="28"/>
        </w:rPr>
        <w:t>思考：</w:t>
      </w:r>
      <w:r>
        <w:rPr>
          <w:rFonts w:ascii="宋体" w:eastAsia="宋体" w:hAnsi="SimSun" w:cs="宋体"/>
          <w:sz w:val="28"/>
        </w:rPr>
        <w:t>题</w:t>
      </w:r>
      <w:r>
        <w:rPr>
          <w:rFonts w:ascii="宋体" w:eastAsia="宋体" w:hAnsi="MS Mincho" w:cs="宋体"/>
          <w:sz w:val="28"/>
        </w:rPr>
        <w:t>抄</w:t>
      </w:r>
      <w:r>
        <w:rPr>
          <w:rFonts w:ascii="宋体" w:eastAsia="宋体" w:hAnsi="SimSun" w:cs="宋体"/>
          <w:sz w:val="28"/>
        </w:rPr>
        <w:t>对</w:t>
      </w:r>
      <w:r>
        <w:rPr>
          <w:rFonts w:ascii="宋体" w:eastAsia="宋体" w:hAnsi="MS Mincho" w:cs="宋体"/>
          <w:sz w:val="28"/>
        </w:rPr>
        <w:t>了没有</w:t>
      </w:r>
      <w:r>
        <w:rPr>
          <w:rFonts w:ascii="宋体" w:eastAsia="宋体" w:cs="宋体"/>
          <w:sz w:val="28"/>
        </w:rPr>
        <w:t>?</w:t>
      </w:r>
      <w:r>
        <w:rPr>
          <w:rFonts w:ascii="宋体" w:eastAsia="宋体" w:hAnsi="MS Mincho" w:cs="宋体"/>
          <w:sz w:val="28"/>
        </w:rPr>
        <w:t>先算什</w:t>
      </w:r>
      <w:r>
        <w:rPr>
          <w:rFonts w:ascii="宋体" w:eastAsia="宋体" w:hAnsi="SimSun" w:cs="宋体"/>
          <w:sz w:val="28"/>
        </w:rPr>
        <w:t>么</w:t>
      </w:r>
      <w:r>
        <w:rPr>
          <w:rFonts w:ascii="宋体" w:eastAsia="宋体" w:cs="宋体"/>
          <w:sz w:val="28"/>
        </w:rPr>
        <w:t>?</w:t>
      </w:r>
      <w:r>
        <w:rPr>
          <w:rFonts w:ascii="宋体" w:eastAsia="宋体" w:hAnsi="MS Mincho" w:cs="宋体"/>
          <w:sz w:val="28"/>
        </w:rPr>
        <w:t>再算什</w:t>
      </w:r>
      <w:r>
        <w:rPr>
          <w:rFonts w:ascii="宋体" w:eastAsia="宋体" w:hAnsi="SimSun" w:cs="宋体"/>
          <w:sz w:val="28"/>
        </w:rPr>
        <w:t>么</w:t>
      </w:r>
      <w:r>
        <w:rPr>
          <w:rFonts w:ascii="宋体" w:eastAsia="宋体" w:cs="宋体"/>
          <w:sz w:val="28"/>
        </w:rPr>
        <w:t>?</w:t>
      </w:r>
      <w:r>
        <w:rPr>
          <w:rFonts w:ascii="宋体" w:eastAsia="宋体" w:hAnsi="MS Mincho" w:cs="宋体"/>
          <w:sz w:val="28"/>
        </w:rPr>
        <w:t>能否</w:t>
      </w:r>
      <w:r>
        <w:rPr>
          <w:rFonts w:ascii="宋体" w:eastAsia="宋体" w:hAnsi="SimSun" w:cs="宋体"/>
          <w:sz w:val="28"/>
        </w:rPr>
        <w:t>简</w:t>
      </w:r>
      <w:r>
        <w:rPr>
          <w:rFonts w:ascii="宋体" w:eastAsia="宋体" w:hAnsi="MS Mincho" w:cs="宋体"/>
          <w:sz w:val="28"/>
        </w:rPr>
        <w:t>算</w:t>
      </w:r>
      <w:r>
        <w:rPr>
          <w:rFonts w:ascii="宋体" w:eastAsia="宋体" w:cs="宋体"/>
          <w:sz w:val="28"/>
        </w:rPr>
        <w:t>?</w:t>
      </w:r>
      <w:r>
        <w:rPr>
          <w:rFonts w:ascii="宋体" w:eastAsia="宋体" w:hAnsi="SimSun" w:cs="宋体"/>
          <w:sz w:val="28"/>
        </w:rPr>
        <w:t>计</w:t>
      </w:r>
      <w:r>
        <w:rPr>
          <w:rFonts w:ascii="宋体" w:eastAsia="宋体" w:hAnsi="MS Mincho" w:cs="宋体"/>
          <w:sz w:val="28"/>
        </w:rPr>
        <w:t>算</w:t>
      </w:r>
      <w:r>
        <w:rPr>
          <w:rFonts w:ascii="宋体" w:eastAsia="宋体" w:hAnsi="SimSun" w:cs="宋体"/>
          <w:sz w:val="28"/>
        </w:rPr>
        <w:t>过</w:t>
      </w:r>
      <w:r>
        <w:rPr>
          <w:rFonts w:ascii="宋体" w:eastAsia="宋体" w:hAnsi="MS Mincho" w:cs="宋体"/>
          <w:sz w:val="28"/>
        </w:rPr>
        <w:t>程中要求学生做到一</w:t>
      </w:r>
      <w:r>
        <w:rPr>
          <w:rFonts w:ascii="宋体" w:eastAsia="宋体" w:hAnsi="SimSun" w:cs="宋体"/>
          <w:sz w:val="28"/>
        </w:rPr>
        <w:t>步</w:t>
      </w:r>
      <w:r>
        <w:rPr>
          <w:rFonts w:ascii="宋体" w:eastAsia="宋体" w:hAnsi="MS Mincho" w:cs="宋体"/>
          <w:sz w:val="28"/>
        </w:rPr>
        <w:t>一回</w:t>
      </w:r>
      <w:r>
        <w:rPr>
          <w:rFonts w:ascii="宋体" w:eastAsia="宋体" w:hAnsi="SimSun" w:cs="宋体"/>
          <w:sz w:val="28"/>
        </w:rPr>
        <w:t>头</w:t>
      </w:r>
      <w:r>
        <w:rPr>
          <w:rFonts w:ascii="宋体" w:eastAsia="宋体" w:hAnsi="MS Mincho" w:cs="宋体"/>
          <w:sz w:val="28"/>
        </w:rPr>
        <w:t>，</w:t>
      </w:r>
      <w:r>
        <w:rPr>
          <w:rFonts w:ascii="宋体" w:eastAsia="宋体" w:hAnsi="SimSun" w:cs="宋体"/>
          <w:sz w:val="28"/>
        </w:rPr>
        <w:t>进</w:t>
      </w:r>
      <w:r>
        <w:rPr>
          <w:rFonts w:ascii="宋体" w:eastAsia="宋体" w:hAnsi="MS Mincho" w:cs="宋体"/>
          <w:sz w:val="28"/>
        </w:rPr>
        <w:t>行自</w:t>
      </w:r>
      <w:r>
        <w:rPr>
          <w:rFonts w:ascii="宋体" w:eastAsia="宋体" w:hAnsi="SimSun" w:cs="宋体"/>
          <w:sz w:val="28"/>
        </w:rPr>
        <w:t>觉检验</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如果</w:t>
      </w:r>
      <w:r>
        <w:rPr>
          <w:rFonts w:ascii="宋体" w:eastAsia="宋体" w:hAnsi="SimSun" w:cs="宋体"/>
          <w:sz w:val="28"/>
        </w:rPr>
        <w:t>发现</w:t>
      </w:r>
      <w:r>
        <w:rPr>
          <w:rFonts w:ascii="宋体" w:eastAsia="宋体" w:hAnsi="MS Mincho" w:cs="宋体"/>
          <w:sz w:val="28"/>
        </w:rPr>
        <w:t>个</w:t>
      </w:r>
      <w:r>
        <w:rPr>
          <w:rFonts w:ascii="宋体" w:eastAsia="宋体" w:hAnsi="SimSun" w:cs="宋体"/>
          <w:sz w:val="28"/>
        </w:rPr>
        <w:t>别</w:t>
      </w:r>
      <w:r>
        <w:rPr>
          <w:rFonts w:ascii="宋体" w:eastAsia="宋体" w:hAnsi="MS Mincho" w:cs="宋体"/>
          <w:sz w:val="28"/>
        </w:rPr>
        <w:t>学生做</w:t>
      </w:r>
      <w:r>
        <w:rPr>
          <w:rFonts w:ascii="宋体" w:eastAsia="宋体" w:hAnsi="SimSun" w:cs="宋体"/>
          <w:sz w:val="28"/>
        </w:rPr>
        <w:t>错</w:t>
      </w:r>
      <w:r>
        <w:rPr>
          <w:rFonts w:ascii="宋体" w:eastAsia="宋体" w:hAnsi="MS Mincho" w:cs="宋体"/>
          <w:sz w:val="28"/>
        </w:rPr>
        <w:t>了</w:t>
      </w:r>
      <w:r>
        <w:rPr>
          <w:rFonts w:ascii="宋体" w:eastAsia="宋体" w:hAnsi="SimSun" w:cs="宋体"/>
          <w:sz w:val="28"/>
        </w:rPr>
        <w:t>题</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要求学生</w:t>
      </w:r>
      <w:r>
        <w:rPr>
          <w:rFonts w:ascii="宋体" w:eastAsia="宋体" w:hAnsi="SimSun" w:cs="宋体"/>
          <w:sz w:val="28"/>
        </w:rPr>
        <w:t>纠</w:t>
      </w:r>
      <w:r>
        <w:rPr>
          <w:rFonts w:ascii="宋体" w:eastAsia="宋体" w:hAnsi="MS Mincho" w:cs="宋体"/>
          <w:sz w:val="28"/>
        </w:rPr>
        <w:t>正，自</w:t>
      </w:r>
      <w:r>
        <w:rPr>
          <w:rFonts w:ascii="宋体" w:eastAsia="宋体" w:hAnsi="SimSun" w:cs="宋体"/>
          <w:sz w:val="28"/>
        </w:rPr>
        <w:t>觉</w:t>
      </w:r>
      <w:r>
        <w:rPr>
          <w:rFonts w:ascii="宋体" w:eastAsia="宋体" w:hAnsi="MS Mincho" w:cs="宋体"/>
          <w:sz w:val="28"/>
        </w:rPr>
        <w:t>分析造成</w:t>
      </w:r>
      <w:r>
        <w:rPr>
          <w:rFonts w:ascii="宋体" w:eastAsia="宋体" w:hAnsi="SimSun" w:cs="宋体"/>
          <w:sz w:val="28"/>
        </w:rPr>
        <w:t>错误</w:t>
      </w:r>
      <w:r>
        <w:rPr>
          <w:rFonts w:ascii="宋体" w:eastAsia="宋体" w:hAnsi="MS Mincho" w:cs="宋体"/>
          <w:sz w:val="28"/>
        </w:rPr>
        <w:t>的原因，防止再</w:t>
      </w:r>
      <w:r>
        <w:rPr>
          <w:rFonts w:ascii="宋体" w:eastAsia="宋体" w:hAnsi="SimSun" w:cs="宋体"/>
          <w:sz w:val="28"/>
        </w:rPr>
        <w:t>错</w:t>
      </w:r>
      <w:r>
        <w:rPr>
          <w:rFonts w:ascii="宋体" w:eastAsia="宋体" w:hAnsi="MS Mincho" w:cs="宋体"/>
          <w:sz w:val="28"/>
        </w:rPr>
        <w:t>，</w:t>
      </w:r>
      <w:r>
        <w:rPr>
          <w:rFonts w:ascii="宋体" w:eastAsia="宋体" w:hAnsi="SimSun" w:cs="宋体"/>
          <w:sz w:val="28"/>
        </w:rPr>
        <w:t>养</w:t>
      </w:r>
      <w:r>
        <w:rPr>
          <w:rFonts w:ascii="宋体" w:eastAsia="宋体" w:hAnsi="MS Mincho" w:cs="宋体"/>
          <w:sz w:val="28"/>
        </w:rPr>
        <w:t>成</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计</w:t>
      </w:r>
      <w:r>
        <w:rPr>
          <w:rFonts w:ascii="宋体" w:eastAsia="宋体" w:hAnsi="MS Mincho" w:cs="宋体"/>
          <w:sz w:val="28"/>
        </w:rPr>
        <w:t>算的</w:t>
      </w:r>
      <w:r>
        <w:rPr>
          <w:rFonts w:ascii="宋体" w:eastAsia="宋体" w:hAnsi="SimSun" w:cs="宋体"/>
          <w:sz w:val="28"/>
        </w:rPr>
        <w:t>习惯</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平</w:t>
      </w:r>
      <w:r>
        <w:rPr>
          <w:rFonts w:ascii="宋体" w:eastAsia="宋体" w:hAnsi="SimSun" w:cs="宋体"/>
          <w:sz w:val="28"/>
        </w:rPr>
        <w:t>时</w:t>
      </w:r>
      <w:r>
        <w:rPr>
          <w:rFonts w:ascii="宋体" w:eastAsia="宋体" w:hAnsi="MS Mincho" w:cs="宋体"/>
          <w:sz w:val="28"/>
        </w:rPr>
        <w:t>要求学生</w:t>
      </w:r>
      <w:r>
        <w:rPr>
          <w:rFonts w:ascii="宋体" w:eastAsia="宋体" w:hAnsi="SimSun" w:cs="宋体"/>
          <w:sz w:val="28"/>
        </w:rPr>
        <w:t>对题</w:t>
      </w:r>
      <w:r>
        <w:rPr>
          <w:rFonts w:ascii="宋体" w:eastAsia="宋体" w:hAnsi="MS Mincho" w:cs="宋体"/>
          <w:sz w:val="28"/>
        </w:rPr>
        <w:t>目中的数字、小数点、运算符号必</w:t>
      </w:r>
      <w:r>
        <w:rPr>
          <w:rFonts w:ascii="宋体" w:eastAsia="宋体" w:hAnsi="SimSun" w:cs="宋体"/>
          <w:sz w:val="28"/>
        </w:rPr>
        <w:t>须</w:t>
      </w:r>
      <w:r>
        <w:rPr>
          <w:rFonts w:ascii="宋体" w:eastAsia="宋体" w:hAnsi="MS Mincho" w:cs="宋体"/>
          <w:sz w:val="28"/>
        </w:rPr>
        <w:t>写得清楚工整、</w:t>
      </w:r>
      <w:r>
        <w:rPr>
          <w:rFonts w:ascii="宋体" w:eastAsia="宋体" w:hAnsi="SimSun" w:cs="宋体"/>
          <w:sz w:val="28"/>
        </w:rPr>
        <w:t>规</w:t>
      </w:r>
      <w:r>
        <w:rPr>
          <w:rFonts w:ascii="宋体" w:eastAsia="宋体" w:hAnsi="MS Mincho" w:cs="宋体"/>
          <w:sz w:val="28"/>
        </w:rPr>
        <w:t>范，作</w:t>
      </w:r>
      <w:r>
        <w:rPr>
          <w:rFonts w:ascii="宋体" w:eastAsia="宋体" w:hAnsi="SimSun" w:cs="宋体"/>
          <w:sz w:val="28"/>
        </w:rPr>
        <w:t>业</w:t>
      </w:r>
      <w:r>
        <w:rPr>
          <w:rFonts w:ascii="宋体" w:eastAsia="宋体" w:hAnsi="MS Mincho" w:cs="宋体"/>
          <w:sz w:val="28"/>
        </w:rPr>
        <w:t>做完后，要</w:t>
      </w:r>
      <w:r>
        <w:rPr>
          <w:rFonts w:ascii="宋体" w:eastAsia="宋体" w:hAnsi="SimSun" w:cs="宋体"/>
          <w:sz w:val="28"/>
        </w:rPr>
        <w:t>养</w:t>
      </w:r>
      <w:r>
        <w:rPr>
          <w:rFonts w:ascii="宋体" w:eastAsia="宋体" w:hAnsi="MS Mincho" w:cs="宋体"/>
          <w:sz w:val="28"/>
        </w:rPr>
        <w:t>成自</w:t>
      </w:r>
      <w:r>
        <w:rPr>
          <w:rFonts w:ascii="宋体" w:eastAsia="宋体" w:hAnsi="SimSun" w:cs="宋体"/>
          <w:sz w:val="28"/>
        </w:rPr>
        <w:t>觉检验</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，端正</w:t>
      </w:r>
      <w:r>
        <w:rPr>
          <w:rFonts w:ascii="宋体" w:eastAsia="宋体" w:hAnsi="SimSun" w:cs="宋体"/>
          <w:sz w:val="28"/>
        </w:rPr>
        <w:t>认</w:t>
      </w:r>
      <w:r>
        <w:rPr>
          <w:rFonts w:ascii="宋体" w:eastAsia="宋体" w:hAnsi="MS Mincho" w:cs="宋体"/>
          <w:sz w:val="28"/>
        </w:rPr>
        <w:t>真学</w:t>
      </w:r>
      <w:r>
        <w:rPr>
          <w:rFonts w:ascii="宋体" w:eastAsia="宋体" w:hAnsi="SimSun" w:cs="宋体"/>
          <w:sz w:val="28"/>
        </w:rPr>
        <w:t>习</w:t>
      </w:r>
      <w:r>
        <w:rPr>
          <w:rFonts w:ascii="宋体" w:eastAsia="宋体" w:hAnsi="MS Mincho" w:cs="宋体"/>
          <w:sz w:val="28"/>
        </w:rPr>
        <w:t>、刻苦</w:t>
      </w:r>
      <w:r>
        <w:rPr>
          <w:rFonts w:ascii="宋体" w:eastAsia="宋体" w:hAnsi="SimSun" w:cs="宋体"/>
          <w:sz w:val="28"/>
        </w:rPr>
        <w:t>钻</w:t>
      </w:r>
      <w:r>
        <w:rPr>
          <w:rFonts w:ascii="宋体" w:eastAsia="宋体" w:hAnsi="MS Mincho" w:cs="宋体"/>
          <w:sz w:val="28"/>
        </w:rPr>
        <w:t>研的学</w:t>
      </w:r>
      <w:r>
        <w:rPr>
          <w:rFonts w:ascii="宋体" w:eastAsia="宋体" w:hAnsi="SimSun" w:cs="宋体"/>
          <w:sz w:val="28"/>
        </w:rPr>
        <w:t>习态</w:t>
      </w:r>
      <w:r>
        <w:rPr>
          <w:rFonts w:ascii="宋体" w:eastAsia="宋体" w:hAnsi="MS Mincho" w:cs="宋体"/>
          <w:sz w:val="28"/>
        </w:rPr>
        <w:t>度，培</w:t>
      </w:r>
      <w:r>
        <w:rPr>
          <w:rFonts w:ascii="宋体" w:eastAsia="宋体" w:hAnsi="SimSun" w:cs="宋体"/>
          <w:sz w:val="28"/>
        </w:rPr>
        <w:t>养</w:t>
      </w:r>
      <w:r>
        <w:rPr>
          <w:rFonts w:ascii="宋体" w:eastAsia="宋体" w:hAnsi="MS Mincho" w:cs="宋体"/>
          <w:sz w:val="28"/>
        </w:rPr>
        <w:t>独立思考和克服困</w:t>
      </w:r>
      <w:r>
        <w:rPr>
          <w:rFonts w:ascii="宋体" w:eastAsia="宋体" w:hAnsi="SimSun" w:cs="宋体"/>
          <w:sz w:val="28"/>
        </w:rPr>
        <w:t>难</w:t>
      </w:r>
      <w:r>
        <w:rPr>
          <w:rFonts w:ascii="宋体" w:eastAsia="宋体" w:hAnsi="MS Mincho" w:cs="宋体"/>
          <w:sz w:val="28"/>
        </w:rPr>
        <w:t>的精神。</w:t>
      </w:r>
    </w:p>
    <w:p>
      <w:pPr>
        <w:spacing w:before="160" w:beforeAutospacing="0" w:after="160" w:afterAutospacing="0" w:line="360" w:lineRule="auto"/>
        <w:ind w:firstLine="560"/>
        <w:contextualSpacing w:val="0"/>
        <w:jc w:val="both"/>
      </w:pPr>
      <w:r>
        <w:rPr>
          <w:rFonts w:ascii="宋体" w:eastAsia="宋体" w:hAnsi="MS Mincho" w:cs="宋体"/>
          <w:sz w:val="28"/>
        </w:rPr>
        <w:t>根据学生的</w:t>
      </w:r>
      <w:r>
        <w:rPr>
          <w:rFonts w:ascii="宋体" w:eastAsia="宋体" w:hAnsi="SimSun" w:cs="宋体"/>
          <w:sz w:val="28"/>
        </w:rPr>
        <w:t>实际</w:t>
      </w:r>
      <w:r>
        <w:rPr>
          <w:rFonts w:ascii="宋体" w:eastAsia="宋体" w:hAnsi="MS Mincho" w:cs="宋体"/>
          <w:sz w:val="28"/>
        </w:rPr>
        <w:t>情况</w:t>
      </w:r>
      <w:r>
        <w:rPr>
          <w:rFonts w:ascii="宋体" w:eastAsia="宋体" w:hAnsi="SimSun" w:cs="宋体"/>
          <w:sz w:val="28"/>
        </w:rPr>
        <w:t>进</w:t>
      </w:r>
      <w:r>
        <w:rPr>
          <w:rFonts w:ascii="宋体" w:eastAsia="宋体" w:hAnsi="MS Mincho" w:cs="宋体"/>
          <w:sz w:val="28"/>
        </w:rPr>
        <w:t>行集体</w:t>
      </w:r>
      <w:r>
        <w:rPr>
          <w:rFonts w:ascii="宋体" w:eastAsia="宋体" w:hAnsi="SimSun" w:cs="宋体"/>
          <w:sz w:val="28"/>
        </w:rPr>
        <w:t>辅导</w:t>
      </w:r>
      <w:r>
        <w:rPr>
          <w:rFonts w:ascii="宋体" w:eastAsia="宋体" w:hAnsi="MS Mincho" w:cs="宋体"/>
          <w:sz w:val="28"/>
        </w:rPr>
        <w:t>和个人</w:t>
      </w:r>
      <w:r>
        <w:rPr>
          <w:rFonts w:ascii="宋体" w:eastAsia="宋体" w:hAnsi="SimSun" w:cs="宋体"/>
          <w:sz w:val="28"/>
        </w:rPr>
        <w:t>辅导</w:t>
      </w:r>
      <w:r>
        <w:rPr>
          <w:rFonts w:ascii="宋体" w:eastAsia="宋体" w:hAnsi="MS Mincho" w:cs="宋体"/>
          <w:sz w:val="28"/>
        </w:rPr>
        <w:t>，</w:t>
      </w:r>
      <w:r>
        <w:rPr>
          <w:rFonts w:ascii="宋体" w:eastAsia="宋体" w:hAnsi="SimSun" w:cs="宋体"/>
          <w:sz w:val="28"/>
        </w:rPr>
        <w:t>热</w:t>
      </w:r>
      <w:r>
        <w:rPr>
          <w:rFonts w:ascii="宋体" w:eastAsia="宋体" w:hAnsi="MS Mincho" w:cs="宋体"/>
          <w:sz w:val="28"/>
        </w:rPr>
        <w:t>情</w:t>
      </w:r>
      <w:r>
        <w:rPr>
          <w:rFonts w:ascii="宋体" w:eastAsia="宋体" w:hAnsi="SimSun" w:cs="宋体"/>
          <w:sz w:val="28"/>
        </w:rPr>
        <w:t>辅导</w:t>
      </w:r>
      <w:r>
        <w:rPr>
          <w:rFonts w:ascii="宋体" w:eastAsia="宋体" w:hAnsi="MS Mincho" w:cs="宋体"/>
          <w:sz w:val="28"/>
        </w:rPr>
        <w:t>中下生，有</w:t>
      </w:r>
      <w:r>
        <w:rPr>
          <w:rFonts w:ascii="宋体" w:eastAsia="宋体" w:hAnsi="SimSun" w:cs="宋体"/>
          <w:sz w:val="28"/>
        </w:rPr>
        <w:t>组织</w:t>
      </w:r>
      <w:r>
        <w:rPr>
          <w:rFonts w:ascii="宋体" w:eastAsia="宋体" w:hAnsi="MS Mincho" w:cs="宋体"/>
          <w:sz w:val="28"/>
        </w:rPr>
        <w:t>地</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课</w:t>
      </w:r>
      <w:r>
        <w:rPr>
          <w:rFonts w:ascii="宋体" w:eastAsia="宋体" w:hAnsi="MS Mincho" w:cs="宋体"/>
          <w:sz w:val="28"/>
        </w:rPr>
        <w:t>外活</w:t>
      </w:r>
      <w:r>
        <w:rPr>
          <w:rFonts w:ascii="宋体" w:eastAsia="宋体" w:hAnsi="SimSun" w:cs="宋体"/>
          <w:sz w:val="28"/>
        </w:rPr>
        <w:t>动</w:t>
      </w:r>
      <w:r>
        <w:rPr>
          <w:rFonts w:ascii="宋体" w:eastAsia="宋体" w:hAnsi="MS Mincho" w:cs="宋体"/>
          <w:sz w:val="28"/>
        </w:rPr>
        <w:t>，活</w:t>
      </w:r>
      <w:r>
        <w:rPr>
          <w:rFonts w:ascii="宋体" w:eastAsia="宋体" w:hAnsi="SimSun" w:cs="宋体"/>
          <w:sz w:val="28"/>
        </w:rPr>
        <w:t>动讲</w:t>
      </w:r>
      <w:r>
        <w:rPr>
          <w:rFonts w:ascii="宋体" w:eastAsia="宋体" w:hAnsi="MS Mincho" w:cs="宋体"/>
          <w:sz w:val="28"/>
        </w:rPr>
        <w:t>究</w:t>
      </w:r>
      <w:r>
        <w:rPr>
          <w:rFonts w:ascii="宋体" w:eastAsia="宋体" w:hAnsi="SimSun" w:cs="宋体"/>
          <w:sz w:val="28"/>
        </w:rPr>
        <w:t>实</w:t>
      </w:r>
      <w:r>
        <w:rPr>
          <w:rFonts w:ascii="宋体" w:eastAsia="宋体" w:hAnsi="MS Mincho" w:cs="宋体"/>
          <w:sz w:val="28"/>
        </w:rPr>
        <w:t>效</w:t>
      </w:r>
      <w:r>
        <w:rPr>
          <w:rFonts w:ascii="宋体" w:eastAsia="宋体" w:cs="宋体"/>
          <w:sz w:val="28"/>
        </w:rPr>
        <w:t>;</w:t>
      </w:r>
      <w:r>
        <w:rPr>
          <w:rFonts w:ascii="宋体" w:eastAsia="宋体" w:hAnsi="MS Mincho" w:cs="宋体"/>
          <w:sz w:val="28"/>
        </w:rPr>
        <w:t>重</w:t>
      </w:r>
      <w:r>
        <w:rPr>
          <w:rFonts w:ascii="宋体" w:eastAsia="宋体" w:hAnsi="SimSun" w:cs="宋体"/>
          <w:sz w:val="28"/>
        </w:rPr>
        <w:t>视对</w:t>
      </w:r>
      <w:r>
        <w:rPr>
          <w:rFonts w:ascii="宋体" w:eastAsia="宋体" w:hAnsi="MS Mincho" w:cs="宋体"/>
          <w:sz w:val="28"/>
        </w:rPr>
        <w:t>学生的知</w:t>
      </w:r>
      <w:r>
        <w:rPr>
          <w:rFonts w:ascii="宋体" w:eastAsia="宋体" w:hAnsi="SimSun" w:cs="宋体"/>
          <w:sz w:val="28"/>
        </w:rPr>
        <w:t>识</w:t>
      </w:r>
      <w:r>
        <w:rPr>
          <w:rFonts w:ascii="宋体" w:eastAsia="宋体" w:hAnsi="MS Mincho" w:cs="宋体"/>
          <w:sz w:val="28"/>
        </w:rPr>
        <w:t>考</w:t>
      </w:r>
      <w:r>
        <w:rPr>
          <w:rFonts w:ascii="宋体" w:eastAsia="宋体" w:hAnsi="SimSun" w:cs="宋体"/>
          <w:sz w:val="28"/>
        </w:rPr>
        <w:t>查</w:t>
      </w:r>
      <w:r>
        <w:rPr>
          <w:rFonts w:ascii="宋体" w:eastAsia="宋体" w:hAnsi="MS Mincho" w:cs="宋体"/>
          <w:sz w:val="28"/>
        </w:rPr>
        <w:t>，做好学生的</w:t>
      </w:r>
      <w:r>
        <w:rPr>
          <w:rFonts w:ascii="宋体" w:eastAsia="宋体" w:hAnsi="SimSun" w:cs="宋体"/>
          <w:sz w:val="28"/>
        </w:rPr>
        <w:t>补</w:t>
      </w:r>
      <w:r>
        <w:rPr>
          <w:rFonts w:ascii="宋体" w:eastAsia="宋体" w:hAnsi="MS Mincho" w:cs="宋体"/>
          <w:sz w:val="28"/>
        </w:rPr>
        <w:t>漏工作。</w:t>
      </w:r>
    </w:p>
    <w:p>
      <w:pPr>
        <w:spacing w:before="160" w:beforeAutospacing="0" w:after="160" w:afterAutospacing="0" w:line="360" w:lineRule="auto"/>
        <w:ind w:firstLine="560"/>
        <w:contextualSpacing w:val="0"/>
        <w:jc w:val="both"/>
      </w:pPr>
      <w:r>
        <w:rPr>
          <w:rFonts w:ascii="宋体" w:eastAsia="宋体" w:hAnsi="MS Mincho" w:cs="宋体"/>
          <w:sz w:val="28"/>
        </w:rPr>
        <w:t>根据教材的特点</w:t>
      </w:r>
      <w:r>
        <w:rPr>
          <w:rFonts w:ascii="宋体" w:eastAsia="宋体" w:hAnsi="SimSun" w:cs="宋体"/>
          <w:sz w:val="28"/>
        </w:rPr>
        <w:t>进</w:t>
      </w:r>
      <w:r>
        <w:rPr>
          <w:rFonts w:ascii="宋体" w:eastAsia="宋体" w:hAnsi="MS Mincho" w:cs="宋体"/>
          <w:sz w:val="28"/>
        </w:rPr>
        <w:t>行德育</w:t>
      </w:r>
      <w:r>
        <w:rPr>
          <w:rFonts w:ascii="宋体" w:eastAsia="宋体" w:hAnsi="SimSun" w:cs="宋体"/>
          <w:sz w:val="28"/>
        </w:rPr>
        <w:t>渗</w:t>
      </w:r>
      <w:r>
        <w:rPr>
          <w:rFonts w:ascii="宋体" w:eastAsia="宋体" w:hAnsi="MS Mincho" w:cs="宋体"/>
          <w:sz w:val="28"/>
        </w:rPr>
        <w:t>透，</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行有效的品德教育。</w:t>
      </w:r>
    </w:p>
    <w:p>
      <w:pPr>
        <w:spacing w:before="160" w:beforeAutospacing="0" w:after="160" w:afterAutospacing="0" w:line="360" w:lineRule="auto"/>
        <w:ind w:firstLine="560"/>
        <w:contextualSpacing w:val="0"/>
        <w:jc w:val="both"/>
      </w:pPr>
      <w:r>
        <w:rPr>
          <w:rFonts w:ascii="宋体" w:eastAsia="宋体" w:hAnsi="MS Mincho" w:cs="宋体"/>
          <w:sz w:val="28"/>
        </w:rPr>
        <w:t>把堂上</w:t>
      </w:r>
      <w:r>
        <w:rPr>
          <w:rFonts w:ascii="宋体" w:eastAsia="宋体" w:hAnsi="SimSun" w:cs="宋体"/>
          <w:sz w:val="28"/>
        </w:rPr>
        <w:t>获</w:t>
      </w:r>
      <w:r>
        <w:rPr>
          <w:rFonts w:ascii="宋体" w:eastAsia="宋体" w:hAnsi="MS Mincho" w:cs="宋体"/>
          <w:sz w:val="28"/>
        </w:rPr>
        <w:t>取知</w:t>
      </w:r>
      <w:r>
        <w:rPr>
          <w:rFonts w:ascii="宋体" w:eastAsia="宋体" w:hAnsi="SimSun" w:cs="宋体"/>
          <w:sz w:val="28"/>
        </w:rPr>
        <w:t>识</w:t>
      </w:r>
      <w:r>
        <w:rPr>
          <w:rFonts w:ascii="宋体" w:eastAsia="宋体" w:hAnsi="MS Mincho" w:cs="宋体"/>
          <w:sz w:val="28"/>
        </w:rPr>
        <w:t>的主</w:t>
      </w:r>
      <w:r>
        <w:rPr>
          <w:rFonts w:ascii="宋体" w:eastAsia="宋体" w:hAnsi="SimSun" w:cs="宋体"/>
          <w:sz w:val="28"/>
        </w:rPr>
        <w:t>动权</w:t>
      </w:r>
      <w:r>
        <w:rPr>
          <w:rFonts w:ascii="宋体" w:eastAsia="宋体" w:hAnsi="MS Mincho" w:cs="宋体"/>
          <w:sz w:val="28"/>
        </w:rPr>
        <w:t>交</w:t>
      </w:r>
      <w:r>
        <w:rPr>
          <w:rFonts w:ascii="宋体" w:eastAsia="宋体" w:hAnsi="SimSun" w:cs="宋体"/>
          <w:sz w:val="28"/>
        </w:rPr>
        <w:t>给</w:t>
      </w:r>
      <w:r>
        <w:rPr>
          <w:rFonts w:ascii="宋体" w:eastAsia="宋体" w:hAnsi="MS Mincho" w:cs="宋体"/>
          <w:sz w:val="28"/>
        </w:rPr>
        <w:t>学生，</w:t>
      </w:r>
      <w:r>
        <w:rPr>
          <w:rFonts w:ascii="宋体" w:eastAsia="宋体" w:hAnsi="SimSun" w:cs="宋体"/>
          <w:sz w:val="28"/>
        </w:rPr>
        <w:t>让</w:t>
      </w:r>
      <w:r>
        <w:rPr>
          <w:rFonts w:ascii="宋体" w:eastAsia="宋体" w:hAnsi="MS Mincho" w:cs="宋体"/>
          <w:sz w:val="28"/>
        </w:rPr>
        <w:t>学生成</w:t>
      </w:r>
      <w:r>
        <w:rPr>
          <w:rFonts w:ascii="宋体" w:eastAsia="宋体" w:hAnsi="SimSun" w:cs="宋体"/>
          <w:sz w:val="28"/>
        </w:rPr>
        <w:t>为</w:t>
      </w:r>
      <w:r>
        <w:rPr>
          <w:rFonts w:ascii="宋体" w:eastAsia="宋体" w:hAnsi="MS Mincho" w:cs="宋体"/>
          <w:sz w:val="28"/>
        </w:rPr>
        <w:t>信息的主</w:t>
      </w:r>
      <w:r>
        <w:rPr>
          <w:rFonts w:ascii="宋体" w:eastAsia="宋体" w:hAnsi="SimSun" w:cs="宋体"/>
          <w:sz w:val="28"/>
        </w:rPr>
        <w:t>动摄</w:t>
      </w:r>
      <w:r>
        <w:rPr>
          <w:rFonts w:ascii="宋体" w:eastAsia="宋体" w:hAnsi="MS Mincho" w:cs="宋体"/>
          <w:sz w:val="28"/>
        </w:rPr>
        <w:t>取者和加工者，充分</w:t>
      </w:r>
      <w:r>
        <w:rPr>
          <w:rFonts w:ascii="宋体" w:eastAsia="宋体" w:hAnsi="SimSun" w:cs="宋体"/>
          <w:sz w:val="28"/>
        </w:rPr>
        <w:t>发</w:t>
      </w:r>
      <w:r>
        <w:rPr>
          <w:rFonts w:ascii="宋体" w:eastAsia="宋体" w:hAnsi="MS Mincho" w:cs="宋体"/>
          <w:sz w:val="28"/>
        </w:rPr>
        <w:t>掘学生自己的潜能。</w:t>
      </w:r>
    </w:p>
    <w:p>
      <w:pPr>
        <w:spacing w:before="160" w:beforeAutospacing="0" w:after="160" w:afterAutospacing="0" w:line="360" w:lineRule="auto"/>
        <w:ind w:firstLine="560"/>
        <w:contextualSpacing w:val="0"/>
        <w:jc w:val="both"/>
      </w:pPr>
      <w:r>
        <w:rPr>
          <w:rFonts w:ascii="宋体" w:eastAsia="宋体" w:hAnsi="MS Mincho" w:cs="宋体"/>
          <w:sz w:val="28"/>
        </w:rPr>
        <w:t>使学生从被</w:t>
      </w:r>
      <w:r>
        <w:rPr>
          <w:rFonts w:ascii="宋体" w:eastAsia="宋体" w:hAnsi="SimSun" w:cs="宋体"/>
          <w:sz w:val="28"/>
        </w:rPr>
        <w:t>动</w:t>
      </w:r>
      <w:r>
        <w:rPr>
          <w:rFonts w:ascii="宋体" w:eastAsia="宋体" w:hAnsi="MS Mincho" w:cs="宋体"/>
          <w:sz w:val="28"/>
        </w:rPr>
        <w:t>接受的要我学</w:t>
      </w:r>
      <w:r>
        <w:rPr>
          <w:rFonts w:ascii="宋体" w:eastAsia="宋体" w:hAnsi="SimSun" w:cs="宋体"/>
          <w:sz w:val="28"/>
        </w:rPr>
        <w:t>转</w:t>
      </w:r>
      <w:r>
        <w:rPr>
          <w:rFonts w:ascii="宋体" w:eastAsia="宋体" w:hAnsi="MS Mincho" w:cs="宋体"/>
          <w:sz w:val="28"/>
        </w:rPr>
        <w:t>化</w:t>
      </w:r>
      <w:r>
        <w:rPr>
          <w:rFonts w:ascii="宋体" w:eastAsia="宋体" w:hAnsi="SimSun" w:cs="宋体"/>
          <w:sz w:val="28"/>
        </w:rPr>
        <w:t>为</w:t>
      </w:r>
      <w:r>
        <w:rPr>
          <w:rFonts w:ascii="宋体" w:eastAsia="宋体" w:hAnsi="MS Mincho" w:cs="宋体"/>
          <w:sz w:val="28"/>
        </w:rPr>
        <w:t>主</w:t>
      </w:r>
      <w:r>
        <w:rPr>
          <w:rFonts w:ascii="宋体" w:eastAsia="宋体" w:hAnsi="SimSun" w:cs="宋体"/>
          <w:sz w:val="28"/>
        </w:rPr>
        <w:t>动</w:t>
      </w:r>
      <w:r>
        <w:rPr>
          <w:rFonts w:ascii="宋体" w:eastAsia="宋体" w:hAnsi="MS Mincho" w:cs="宋体"/>
          <w:sz w:val="28"/>
        </w:rPr>
        <w:t>的我要学，</w:t>
      </w:r>
      <w:r>
        <w:rPr>
          <w:rFonts w:ascii="宋体" w:eastAsia="宋体" w:hAnsi="SimSun" w:cs="宋体"/>
          <w:sz w:val="28"/>
        </w:rPr>
        <w:t>变</w:t>
      </w:r>
      <w:r>
        <w:rPr>
          <w:rFonts w:ascii="宋体" w:eastAsia="宋体" w:hAnsi="MS Mincho" w:cs="宋体"/>
          <w:sz w:val="28"/>
        </w:rPr>
        <w:t>学会</w:t>
      </w:r>
      <w:r>
        <w:rPr>
          <w:rFonts w:ascii="宋体" w:eastAsia="宋体" w:hAnsi="SimSun" w:cs="宋体"/>
          <w:sz w:val="28"/>
        </w:rPr>
        <w:t>为</w:t>
      </w:r>
      <w:r>
        <w:rPr>
          <w:rFonts w:ascii="宋体" w:eastAsia="宋体" w:hAnsi="MS Mincho" w:cs="宋体"/>
          <w:sz w:val="28"/>
        </w:rPr>
        <w:t>会学。</w:t>
      </w:r>
    </w:p>
    <w:p>
      <w:pPr>
        <w:spacing w:before="160" w:beforeAutospacing="0" w:after="160" w:afterAutospacing="0" w:line="360" w:lineRule="auto"/>
        <w:ind w:firstLine="560"/>
        <w:contextualSpacing w:val="0"/>
        <w:jc w:val="both"/>
      </w:pPr>
      <w:r>
        <w:rPr>
          <w:rFonts w:ascii="宋体" w:eastAsia="宋体" w:hAnsi="MS Mincho" w:cs="宋体"/>
          <w:sz w:val="28"/>
        </w:rPr>
        <w:t>我要学、学会与我要学并学会都是使学生掌握基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的基本技能。</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、要提高教学</w:t>
      </w:r>
      <w:r>
        <w:rPr>
          <w:rFonts w:ascii="宋体" w:eastAsia="宋体" w:hAnsi="SimSun" w:cs="宋体"/>
          <w:sz w:val="28"/>
        </w:rPr>
        <w:t>质</w:t>
      </w:r>
      <w:r>
        <w:rPr>
          <w:rFonts w:ascii="宋体" w:eastAsia="宋体" w:hAnsi="MS Mincho" w:cs="宋体"/>
          <w:sz w:val="28"/>
        </w:rPr>
        <w:t>量，</w:t>
      </w:r>
      <w:r>
        <w:rPr>
          <w:rFonts w:ascii="宋体" w:eastAsia="宋体" w:hAnsi="SimSun" w:cs="宋体"/>
          <w:sz w:val="28"/>
        </w:rPr>
        <w:t>还</w:t>
      </w:r>
      <w:r>
        <w:rPr>
          <w:rFonts w:ascii="宋体" w:eastAsia="宋体" w:hAnsi="MS Mincho" w:cs="宋体"/>
          <w:sz w:val="28"/>
        </w:rPr>
        <w:t>要做好</w:t>
      </w:r>
      <w:r>
        <w:rPr>
          <w:rFonts w:ascii="宋体" w:eastAsia="宋体" w:hAnsi="SimSun" w:cs="宋体"/>
          <w:sz w:val="28"/>
        </w:rPr>
        <w:t>课</w:t>
      </w:r>
      <w:r>
        <w:rPr>
          <w:rFonts w:ascii="宋体" w:eastAsia="宋体" w:hAnsi="MS Mincho" w:cs="宋体"/>
          <w:sz w:val="28"/>
        </w:rPr>
        <w:t>后</w:t>
      </w:r>
      <w:r>
        <w:rPr>
          <w:rFonts w:ascii="宋体" w:eastAsia="宋体" w:hAnsi="SimSun" w:cs="宋体"/>
          <w:sz w:val="28"/>
        </w:rPr>
        <w:t>辅导</w:t>
      </w:r>
      <w:r>
        <w:rPr>
          <w:rFonts w:ascii="宋体" w:eastAsia="宋体" w:hAnsi="MS Mincho" w:cs="宋体"/>
          <w:sz w:val="28"/>
        </w:rPr>
        <w:t>工作，部分学生缺乏自</w:t>
      </w:r>
      <w:r>
        <w:rPr>
          <w:rFonts w:ascii="宋体" w:eastAsia="宋体" w:hAnsi="SimSun" w:cs="宋体"/>
          <w:sz w:val="28"/>
        </w:rPr>
        <w:t>觉</w:t>
      </w:r>
      <w:r>
        <w:rPr>
          <w:rFonts w:ascii="宋体" w:eastAsia="宋体" w:hAnsi="MS Mincho" w:cs="宋体"/>
          <w:sz w:val="28"/>
        </w:rPr>
        <w:t>性，</w:t>
      </w:r>
      <w:r>
        <w:rPr>
          <w:rFonts w:ascii="宋体" w:eastAsia="宋体" w:hAnsi="SimSun" w:cs="宋体"/>
          <w:sz w:val="28"/>
        </w:rPr>
        <w:t>经</w:t>
      </w:r>
      <w:r>
        <w:rPr>
          <w:rFonts w:ascii="宋体" w:eastAsia="宋体" w:hAnsi="MS Mincho" w:cs="宋体"/>
          <w:sz w:val="28"/>
        </w:rPr>
        <w:t>常不能按</w:t>
      </w:r>
      <w:r>
        <w:rPr>
          <w:rFonts w:ascii="宋体" w:eastAsia="宋体" w:hAnsi="SimSun" w:cs="宋体"/>
          <w:sz w:val="28"/>
        </w:rPr>
        <w:t>时</w:t>
      </w:r>
      <w:r>
        <w:rPr>
          <w:rFonts w:ascii="宋体" w:eastAsia="宋体" w:hAnsi="MS Mincho" w:cs="宋体"/>
          <w:sz w:val="28"/>
        </w:rPr>
        <w:t>完成作</w:t>
      </w:r>
      <w:r>
        <w:rPr>
          <w:rFonts w:ascii="宋体" w:eastAsia="宋体" w:hAnsi="SimSun" w:cs="宋体"/>
          <w:sz w:val="28"/>
        </w:rPr>
        <w:t>业</w:t>
      </w:r>
      <w:r>
        <w:rPr>
          <w:rFonts w:ascii="宋体" w:eastAsia="宋体" w:hAnsi="MS Mincho" w:cs="宋体"/>
          <w:sz w:val="28"/>
        </w:rPr>
        <w:t>，甚至有的学生欠交作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针对这种问题</w:t>
      </w:r>
      <w:r>
        <w:rPr>
          <w:rFonts w:ascii="宋体" w:eastAsia="宋体" w:hAnsi="MS Mincho" w:cs="宋体"/>
          <w:sz w:val="28"/>
        </w:rPr>
        <w:t>，我就</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行思想教育。</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hAnsi="SimSun" w:cs="宋体"/>
          <w:sz w:val="28"/>
        </w:rPr>
        <w:t>树</w:t>
      </w:r>
      <w:r>
        <w:rPr>
          <w:rFonts w:ascii="宋体" w:eastAsia="宋体" w:hAnsi="MS Mincho" w:cs="宋体"/>
          <w:sz w:val="28"/>
        </w:rPr>
        <w:t>立学</w:t>
      </w:r>
      <w:r>
        <w:rPr>
          <w:rFonts w:ascii="宋体" w:eastAsia="宋体" w:hAnsi="SimSun" w:cs="宋体"/>
          <w:sz w:val="28"/>
        </w:rPr>
        <w:t>习</w:t>
      </w:r>
      <w:r>
        <w:rPr>
          <w:rFonts w:ascii="宋体" w:eastAsia="宋体" w:hAnsi="MS Mincho" w:cs="宋体"/>
          <w:sz w:val="28"/>
        </w:rPr>
        <w:t>的信心，有的学生学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不理想，并不是他</w:t>
      </w:r>
      <w:r>
        <w:rPr>
          <w:rFonts w:ascii="宋体" w:eastAsia="宋体" w:hAnsi="SimSun" w:cs="宋体"/>
          <w:sz w:val="28"/>
        </w:rPr>
        <w:t>们</w:t>
      </w:r>
      <w:r>
        <w:rPr>
          <w:rFonts w:ascii="宋体" w:eastAsia="宋体" w:hAnsi="MS Mincho" w:cs="宋体"/>
          <w:sz w:val="28"/>
        </w:rPr>
        <w:t>没有潜能，而是不相信自己有潜能，在</w:t>
      </w:r>
      <w:r>
        <w:rPr>
          <w:rFonts w:ascii="宋体" w:eastAsia="宋体" w:hAnsi="SimSun" w:cs="宋体"/>
          <w:sz w:val="28"/>
        </w:rPr>
        <w:t>经历</w:t>
      </w:r>
      <w:r>
        <w:rPr>
          <w:rFonts w:ascii="宋体" w:eastAsia="宋体" w:hAnsi="MS Mincho" w:cs="宋体"/>
          <w:sz w:val="28"/>
        </w:rPr>
        <w:t>了一两次失</w:t>
      </w:r>
      <w:r>
        <w:rPr>
          <w:rFonts w:ascii="宋体" w:eastAsia="宋体" w:hAnsi="SimSun" w:cs="宋体"/>
          <w:sz w:val="28"/>
        </w:rPr>
        <w:t>败</w:t>
      </w:r>
      <w:r>
        <w:rPr>
          <w:rFonts w:ascii="宋体" w:eastAsia="宋体" w:hAnsi="MS Mincho" w:cs="宋体"/>
          <w:sz w:val="28"/>
        </w:rPr>
        <w:t>和挫折后，</w:t>
      </w:r>
      <w:r>
        <w:rPr>
          <w:rFonts w:ascii="宋体" w:eastAsia="宋体" w:hAnsi="SimSun" w:cs="宋体"/>
          <w:sz w:val="28"/>
        </w:rPr>
        <w:t>对</w:t>
      </w:r>
      <w:r>
        <w:rPr>
          <w:rFonts w:ascii="宋体" w:eastAsia="宋体" w:hAnsi="MS Mincho" w:cs="宋体"/>
          <w:sz w:val="28"/>
        </w:rPr>
        <w:t>自己失去了信心。</w:t>
      </w:r>
    </w:p>
    <w:p>
      <w:pPr>
        <w:spacing w:before="160" w:beforeAutospacing="0" w:after="160" w:afterAutospacing="0" w:line="360" w:lineRule="auto"/>
        <w:ind w:firstLine="560"/>
        <w:contextualSpacing w:val="0"/>
        <w:jc w:val="both"/>
      </w:pPr>
      <w:r>
        <w:rPr>
          <w:rFonts w:ascii="宋体" w:eastAsia="宋体" w:hAnsi="MS Mincho" w:cs="宋体"/>
          <w:sz w:val="28"/>
        </w:rPr>
        <w:t>因此形成自己</w:t>
      </w:r>
      <w:r>
        <w:rPr>
          <w:rFonts w:ascii="宋体" w:eastAsia="宋体" w:hAnsi="SimSun" w:cs="宋体"/>
          <w:sz w:val="28"/>
        </w:rPr>
        <w:t>脑</w:t>
      </w:r>
      <w:r>
        <w:rPr>
          <w:rFonts w:ascii="宋体" w:eastAsia="宋体" w:hAnsi="MS Mincho" w:cs="宋体"/>
          <w:sz w:val="28"/>
        </w:rPr>
        <w:t>子笨</w:t>
      </w:r>
      <w:r>
        <w:rPr>
          <w:rFonts w:ascii="宋体" w:eastAsia="宋体" w:hAnsi="SimSun" w:cs="宋体"/>
          <w:sz w:val="28"/>
        </w:rPr>
        <w:t>这种</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，久而久之，形成</w:t>
      </w:r>
      <w:r>
        <w:rPr>
          <w:rFonts w:ascii="宋体" w:eastAsia="宋体" w:hAnsi="SimSun" w:cs="宋体"/>
          <w:sz w:val="28"/>
        </w:rPr>
        <w:t>习惯</w:t>
      </w:r>
      <w:r>
        <w:rPr>
          <w:rFonts w:ascii="宋体" w:eastAsia="宋体" w:hAnsi="MS Mincho" w:cs="宋体"/>
          <w:sz w:val="28"/>
        </w:rPr>
        <w:t>，一遇到</w:t>
      </w:r>
      <w:r>
        <w:rPr>
          <w:rFonts w:ascii="宋体" w:eastAsia="宋体" w:hAnsi="SimSun" w:cs="宋体"/>
          <w:sz w:val="28"/>
        </w:rPr>
        <w:t>问题</w:t>
      </w:r>
      <w:r>
        <w:rPr>
          <w:rFonts w:ascii="宋体" w:eastAsia="宋体" w:hAnsi="MS Mincho" w:cs="宋体"/>
          <w:sz w:val="28"/>
        </w:rPr>
        <w:t>，先想自己不行，</w:t>
      </w:r>
      <w:r>
        <w:rPr>
          <w:rFonts w:ascii="宋体" w:eastAsia="宋体" w:hAnsi="SimSun" w:cs="宋体"/>
          <w:sz w:val="28"/>
        </w:rPr>
        <w:t>对</w:t>
      </w:r>
      <w:r>
        <w:rPr>
          <w:rFonts w:ascii="宋体" w:eastAsia="宋体" w:hAnsi="MS Mincho" w:cs="宋体"/>
          <w:sz w:val="28"/>
        </w:rPr>
        <w:t>自己没信心，</w:t>
      </w:r>
      <w:r>
        <w:rPr>
          <w:rFonts w:ascii="宋体" w:eastAsia="宋体" w:hAnsi="SimSun" w:cs="宋体"/>
          <w:sz w:val="28"/>
        </w:rPr>
        <w:t>结</w:t>
      </w:r>
      <w:r>
        <w:rPr>
          <w:rFonts w:ascii="宋体" w:eastAsia="宋体" w:hAnsi="MS Mincho" w:cs="宋体"/>
          <w:sz w:val="28"/>
        </w:rPr>
        <w:t>果自己什</w:t>
      </w:r>
      <w:r>
        <w:rPr>
          <w:rFonts w:ascii="宋体" w:eastAsia="宋体" w:hAnsi="SimSun" w:cs="宋体"/>
          <w:sz w:val="28"/>
        </w:rPr>
        <w:t>么</w:t>
      </w:r>
      <w:r>
        <w:rPr>
          <w:rFonts w:ascii="宋体" w:eastAsia="宋体" w:hAnsi="MS Mincho" w:cs="宋体"/>
          <w:sz w:val="28"/>
        </w:rPr>
        <w:t>都学不成，什</w:t>
      </w:r>
      <w:r>
        <w:rPr>
          <w:rFonts w:ascii="宋体" w:eastAsia="宋体" w:hAnsi="SimSun" w:cs="宋体"/>
          <w:sz w:val="28"/>
        </w:rPr>
        <w:t>么</w:t>
      </w:r>
      <w:r>
        <w:rPr>
          <w:rFonts w:ascii="宋体" w:eastAsia="宋体" w:hAnsi="MS Mincho" w:cs="宋体"/>
          <w:sz w:val="28"/>
        </w:rPr>
        <w:t>都不想学，作</w:t>
      </w:r>
      <w:r>
        <w:rPr>
          <w:rFonts w:ascii="宋体" w:eastAsia="宋体" w:hAnsi="SimSun" w:cs="宋体"/>
          <w:sz w:val="28"/>
        </w:rPr>
        <w:t>业</w:t>
      </w:r>
      <w:r>
        <w:rPr>
          <w:rFonts w:ascii="宋体" w:eastAsia="宋体" w:hAnsi="MS Mincho" w:cs="宋体"/>
          <w:sz w:val="28"/>
        </w:rPr>
        <w:t>不会做，造成成</w:t>
      </w:r>
      <w:r>
        <w:rPr>
          <w:rFonts w:ascii="宋体" w:eastAsia="宋体" w:hAnsi="SimSun" w:cs="宋体"/>
          <w:sz w:val="28"/>
        </w:rPr>
        <w:t>绩</w:t>
      </w:r>
      <w:r>
        <w:rPr>
          <w:rFonts w:ascii="宋体" w:eastAsia="宋体" w:hAnsi="MS Mincho" w:cs="宋体"/>
          <w:sz w:val="28"/>
        </w:rPr>
        <w:t>低下。</w:t>
      </w:r>
    </w:p>
    <w:p>
      <w:pPr>
        <w:spacing w:before="160" w:beforeAutospacing="0" w:after="160" w:afterAutospacing="0" w:line="360" w:lineRule="auto"/>
        <w:ind w:firstLine="560"/>
        <w:contextualSpacing w:val="0"/>
        <w:jc w:val="both"/>
      </w:pPr>
      <w:r>
        <w:rPr>
          <w:rFonts w:ascii="宋体" w:eastAsia="宋体" w:hAnsi="MS Mincho" w:cs="宋体"/>
          <w:sz w:val="28"/>
        </w:rPr>
        <w:t>我所教五年</w:t>
      </w:r>
      <w:r>
        <w:rPr>
          <w:rFonts w:ascii="宋体" w:eastAsia="宋体" w:hAnsi="SimSun" w:cs="宋体"/>
          <w:sz w:val="28"/>
        </w:rPr>
        <w:t>级</w:t>
      </w:r>
      <w:r>
        <w:rPr>
          <w:rFonts w:ascii="宋体" w:eastAsia="宋体" w:hAnsi="MS Mincho" w:cs="宋体"/>
          <w:sz w:val="28"/>
        </w:rPr>
        <w:t>两个班的差生比</w:t>
      </w:r>
      <w:r>
        <w:rPr>
          <w:rFonts w:ascii="宋体" w:eastAsia="宋体" w:hAnsi="SimSun" w:cs="宋体"/>
          <w:sz w:val="28"/>
        </w:rPr>
        <w:t>较</w:t>
      </w:r>
      <w:r>
        <w:rPr>
          <w:rFonts w:ascii="宋体" w:eastAsia="宋体" w:hAnsi="MS Mincho" w:cs="宋体"/>
          <w:sz w:val="28"/>
        </w:rPr>
        <w:t>多，他</w:t>
      </w:r>
      <w:r>
        <w:rPr>
          <w:rFonts w:ascii="宋体" w:eastAsia="宋体" w:hAnsi="SimSun" w:cs="宋体"/>
          <w:sz w:val="28"/>
        </w:rPr>
        <w:t>们</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比</w:t>
      </w:r>
      <w:r>
        <w:rPr>
          <w:rFonts w:ascii="宋体" w:eastAsia="宋体" w:hAnsi="SimSun" w:cs="宋体"/>
          <w:sz w:val="28"/>
        </w:rPr>
        <w:t>较</w:t>
      </w:r>
      <w:r>
        <w:rPr>
          <w:rFonts w:ascii="宋体" w:eastAsia="宋体" w:hAnsi="MS Mincho" w:cs="宋体"/>
          <w:sz w:val="28"/>
        </w:rPr>
        <w:t>差，学</w:t>
      </w:r>
      <w:r>
        <w:rPr>
          <w:rFonts w:ascii="宋体" w:eastAsia="宋体" w:hAnsi="SimSun" w:cs="宋体"/>
          <w:sz w:val="28"/>
        </w:rPr>
        <w:t>习</w:t>
      </w:r>
      <w:r>
        <w:rPr>
          <w:rFonts w:ascii="宋体" w:eastAsia="宋体" w:hAnsi="MS Mincho" w:cs="宋体"/>
          <w:sz w:val="28"/>
        </w:rPr>
        <w:t>数学很吃力，多次</w:t>
      </w:r>
      <w:r>
        <w:rPr>
          <w:rFonts w:ascii="宋体" w:eastAsia="宋体" w:hAnsi="SimSun" w:cs="宋体"/>
          <w:sz w:val="28"/>
        </w:rPr>
        <w:t>测验</w:t>
      </w:r>
      <w:r>
        <w:rPr>
          <w:rFonts w:ascii="宋体" w:eastAsia="宋体" w:hAnsi="MS Mincho" w:cs="宋体"/>
          <w:sz w:val="28"/>
        </w:rPr>
        <w:t>都没有及格</w:t>
      </w:r>
      <w:r>
        <w:rPr>
          <w:rFonts w:ascii="宋体" w:eastAsia="宋体" w:hAnsi="SimSun" w:cs="宋体"/>
          <w:sz w:val="28"/>
        </w:rPr>
        <w:t>过</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主要是</w:t>
      </w:r>
      <w:r>
        <w:rPr>
          <w:rFonts w:ascii="宋体" w:eastAsia="宋体" w:hAnsi="SimSun" w:cs="宋体"/>
          <w:sz w:val="28"/>
        </w:rPr>
        <w:t>对</w:t>
      </w:r>
      <w:r>
        <w:rPr>
          <w:rFonts w:ascii="宋体" w:eastAsia="宋体" w:hAnsi="MS Mincho" w:cs="宋体"/>
          <w:sz w:val="28"/>
        </w:rPr>
        <w:t>数学</w:t>
      </w:r>
      <w:r>
        <w:rPr>
          <w:rFonts w:ascii="宋体" w:eastAsia="宋体" w:hAnsi="SimSun" w:cs="宋体"/>
          <w:sz w:val="28"/>
        </w:rPr>
        <w:t>产</w:t>
      </w:r>
      <w:r>
        <w:rPr>
          <w:rFonts w:ascii="宋体" w:eastAsia="宋体" w:hAnsi="MS Mincho" w:cs="宋体"/>
          <w:sz w:val="28"/>
        </w:rPr>
        <w:t>生了畏</w:t>
      </w:r>
      <w:r>
        <w:rPr>
          <w:rFonts w:ascii="宋体" w:eastAsia="宋体" w:hAnsi="SimSun" w:cs="宋体"/>
          <w:sz w:val="28"/>
        </w:rPr>
        <w:t>难</w:t>
      </w:r>
      <w:r>
        <w:rPr>
          <w:rFonts w:ascii="宋体" w:eastAsia="宋体" w:hAnsi="MS Mincho" w:cs="宋体"/>
          <w:sz w:val="28"/>
        </w:rPr>
        <w:t>情</w:t>
      </w:r>
      <w:r>
        <w:rPr>
          <w:rFonts w:ascii="宋体" w:eastAsia="宋体" w:hAnsi="SimSun" w:cs="宋体"/>
          <w:sz w:val="28"/>
        </w:rPr>
        <w:t>绪</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针对这种</w:t>
      </w:r>
      <w:r>
        <w:rPr>
          <w:rFonts w:ascii="宋体" w:eastAsia="宋体" w:hAnsi="MS Mincho" w:cs="宋体"/>
          <w:sz w:val="28"/>
        </w:rPr>
        <w:t>情况，在</w:t>
      </w:r>
      <w:r>
        <w:rPr>
          <w:rFonts w:ascii="宋体" w:eastAsia="宋体" w:hAnsi="SimSun" w:cs="宋体"/>
          <w:sz w:val="28"/>
        </w:rPr>
        <w:t>课</w:t>
      </w:r>
      <w:r>
        <w:rPr>
          <w:rFonts w:ascii="宋体" w:eastAsia="宋体" w:hAnsi="MS Mincho" w:cs="宋体"/>
          <w:sz w:val="28"/>
        </w:rPr>
        <w:t>堂上我有意</w:t>
      </w:r>
      <w:r>
        <w:rPr>
          <w:rFonts w:ascii="宋体" w:eastAsia="宋体" w:hAnsi="SimSun" w:cs="宋体"/>
          <w:sz w:val="28"/>
        </w:rPr>
        <w:t>识</w:t>
      </w:r>
      <w:r>
        <w:rPr>
          <w:rFonts w:ascii="宋体" w:eastAsia="宋体" w:hAnsi="MS Mincho" w:cs="宋体"/>
          <w:sz w:val="28"/>
        </w:rPr>
        <w:t>地通</w:t>
      </w:r>
      <w:r>
        <w:rPr>
          <w:rFonts w:ascii="宋体" w:eastAsia="宋体" w:hAnsi="SimSun" w:cs="宋体"/>
          <w:sz w:val="28"/>
        </w:rPr>
        <w:t>过</w:t>
      </w:r>
      <w:r>
        <w:rPr>
          <w:rFonts w:ascii="宋体" w:eastAsia="宋体" w:hAnsi="MS Mincho" w:cs="宋体"/>
          <w:sz w:val="28"/>
        </w:rPr>
        <w:t>一些浅</w:t>
      </w:r>
      <w:r>
        <w:rPr>
          <w:rFonts w:ascii="宋体" w:eastAsia="宋体" w:hAnsi="SimSun" w:cs="宋体"/>
          <w:sz w:val="28"/>
        </w:rPr>
        <w:t>显</w:t>
      </w:r>
      <w:r>
        <w:rPr>
          <w:rFonts w:ascii="宋体" w:eastAsia="宋体" w:hAnsi="MS Mincho" w:cs="宋体"/>
          <w:sz w:val="28"/>
        </w:rPr>
        <w:t>易懂的</w:t>
      </w:r>
      <w:r>
        <w:rPr>
          <w:rFonts w:ascii="宋体" w:eastAsia="宋体" w:hAnsi="SimSun" w:cs="宋体"/>
          <w:sz w:val="28"/>
        </w:rPr>
        <w:t>问题为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提供</w:t>
      </w:r>
      <w:r>
        <w:rPr>
          <w:rFonts w:ascii="宋体" w:eastAsia="宋体" w:hAnsi="SimSun" w:cs="宋体"/>
          <w:sz w:val="28"/>
        </w:rPr>
        <w:t>发</w:t>
      </w:r>
      <w:r>
        <w:rPr>
          <w:rFonts w:ascii="宋体" w:eastAsia="宋体" w:hAnsi="MS Mincho" w:cs="宋体"/>
          <w:sz w:val="28"/>
        </w:rPr>
        <w:t>言机会，</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到黑板上做</w:t>
      </w:r>
      <w:r>
        <w:rPr>
          <w:rFonts w:ascii="宋体" w:eastAsia="宋体" w:hAnsi="SimSun" w:cs="宋体"/>
          <w:sz w:val="28"/>
        </w:rPr>
        <w:t>题</w:t>
      </w:r>
      <w:r>
        <w:rPr>
          <w:rFonts w:ascii="宋体" w:eastAsia="宋体" w:hAnsi="MS Mincho" w:cs="宋体"/>
          <w:sz w:val="28"/>
        </w:rPr>
        <w:t>，</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自我表</w:t>
      </w:r>
      <w:r>
        <w:rPr>
          <w:rFonts w:ascii="宋体" w:eastAsia="宋体" w:hAnsi="SimSun" w:cs="宋体"/>
          <w:sz w:val="28"/>
        </w:rPr>
        <w:t>现</w:t>
      </w:r>
      <w:r>
        <w:rPr>
          <w:rFonts w:ascii="宋体" w:eastAsia="宋体" w:hAnsi="MS Mincho" w:cs="宋体"/>
          <w:sz w:val="28"/>
        </w:rPr>
        <w:t>的机会，同</w:t>
      </w:r>
      <w:r>
        <w:rPr>
          <w:rFonts w:ascii="宋体" w:eastAsia="宋体" w:hAnsi="SimSun" w:cs="宋体"/>
          <w:sz w:val="28"/>
        </w:rPr>
        <w:t>时对</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在学</w:t>
      </w:r>
      <w:r>
        <w:rPr>
          <w:rFonts w:ascii="宋体" w:eastAsia="宋体" w:hAnsi="SimSun" w:cs="宋体"/>
          <w:sz w:val="28"/>
        </w:rPr>
        <w:t>习</w:t>
      </w:r>
      <w:r>
        <w:rPr>
          <w:rFonts w:ascii="宋体" w:eastAsia="宋体" w:hAnsi="MS Mincho" w:cs="宋体"/>
          <w:sz w:val="28"/>
        </w:rPr>
        <w:t>中的点滴</w:t>
      </w:r>
      <w:r>
        <w:rPr>
          <w:rFonts w:ascii="宋体" w:eastAsia="宋体" w:hAnsi="SimSun" w:cs="宋体"/>
          <w:sz w:val="28"/>
        </w:rPr>
        <w:t>进步</w:t>
      </w:r>
      <w:r>
        <w:rPr>
          <w:rFonts w:ascii="宋体" w:eastAsia="宋体" w:hAnsi="MS Mincho" w:cs="宋体"/>
          <w:sz w:val="28"/>
        </w:rPr>
        <w:t>，我都</w:t>
      </w:r>
      <w:r>
        <w:rPr>
          <w:rFonts w:ascii="宋体" w:eastAsia="宋体" w:hAnsi="SimSun" w:cs="宋体"/>
          <w:sz w:val="28"/>
        </w:rPr>
        <w:t>给</w:t>
      </w:r>
      <w:r>
        <w:rPr>
          <w:rFonts w:ascii="宋体" w:eastAsia="宋体" w:hAnsi="MS Mincho" w:cs="宋体"/>
          <w:sz w:val="28"/>
        </w:rPr>
        <w:t>以表</w:t>
      </w:r>
      <w:r>
        <w:rPr>
          <w:rFonts w:ascii="宋体" w:eastAsia="宋体" w:hAnsi="SimSun" w:cs="宋体"/>
          <w:sz w:val="28"/>
        </w:rPr>
        <w:t>扬</w:t>
      </w:r>
      <w:r>
        <w:rPr>
          <w:rFonts w:ascii="宋体" w:eastAsia="宋体" w:hAnsi="MS Mincho" w:cs="宋体"/>
          <w:sz w:val="28"/>
        </w:rPr>
        <w:t>和鼓励，使他</w:t>
      </w:r>
      <w:r>
        <w:rPr>
          <w:rFonts w:ascii="宋体" w:eastAsia="宋体" w:hAnsi="SimSun" w:cs="宋体"/>
          <w:sz w:val="28"/>
        </w:rPr>
        <w:t>们</w:t>
      </w:r>
      <w:r>
        <w:rPr>
          <w:rFonts w:ascii="宋体" w:eastAsia="宋体" w:hAnsi="MS Mincho" w:cs="宋体"/>
          <w:sz w:val="28"/>
        </w:rPr>
        <w:t>逐</w:t>
      </w:r>
      <w:r>
        <w:rPr>
          <w:rFonts w:ascii="宋体" w:eastAsia="宋体" w:hAnsi="SimSun" w:cs="宋体"/>
          <w:sz w:val="28"/>
        </w:rPr>
        <w:t>步树</w:t>
      </w:r>
      <w:r>
        <w:rPr>
          <w:rFonts w:ascii="宋体" w:eastAsia="宋体" w:hAnsi="MS Mincho" w:cs="宋体"/>
          <w:sz w:val="28"/>
        </w:rPr>
        <w:t>立起学</w:t>
      </w:r>
      <w:r>
        <w:rPr>
          <w:rFonts w:ascii="宋体" w:eastAsia="宋体" w:hAnsi="SimSun" w:cs="宋体"/>
          <w:sz w:val="28"/>
        </w:rPr>
        <w:t>习</w:t>
      </w:r>
      <w:r>
        <w:rPr>
          <w:rFonts w:ascii="宋体" w:eastAsia="宋体" w:hAnsi="MS Mincho" w:cs="宋体"/>
          <w:sz w:val="28"/>
        </w:rPr>
        <w:t>的信心。</w:t>
      </w:r>
    </w:p>
    <w:p>
      <w:pPr>
        <w:spacing w:before="160" w:beforeAutospacing="0" w:after="160" w:afterAutospacing="0" w:line="360" w:lineRule="auto"/>
        <w:ind w:firstLine="560"/>
        <w:contextualSpacing w:val="0"/>
        <w:jc w:val="both"/>
      </w:pPr>
      <w:r>
        <w:rPr>
          <w:rFonts w:ascii="宋体" w:eastAsia="宋体" w:hAnsi="SimSun" w:cs="宋体"/>
          <w:sz w:val="28"/>
        </w:rPr>
        <w:t>这样</w:t>
      </w:r>
      <w:r>
        <w:rPr>
          <w:rFonts w:ascii="宋体" w:eastAsia="宋体" w:hAnsi="MS Mincho" w:cs="宋体"/>
          <w:sz w:val="28"/>
        </w:rPr>
        <w:t>一来他</w:t>
      </w:r>
      <w:r>
        <w:rPr>
          <w:rFonts w:ascii="宋体" w:eastAsia="宋体" w:hAnsi="SimSun" w:cs="宋体"/>
          <w:sz w:val="28"/>
        </w:rPr>
        <w:t>们</w:t>
      </w:r>
      <w:r>
        <w:rPr>
          <w:rFonts w:ascii="宋体" w:eastAsia="宋体" w:hAnsi="MS Mincho" w:cs="宋体"/>
          <w:sz w:val="28"/>
        </w:rPr>
        <w:t>也体会到学好数学的成功感，学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也不断提高。</w:t>
      </w:r>
    </w:p>
    <w:p>
      <w:pPr>
        <w:spacing w:before="160" w:beforeAutospacing="0" w:after="160" w:afterAutospacing="0" w:line="360" w:lineRule="auto"/>
        <w:ind w:firstLine="560"/>
        <w:contextualSpacing w:val="0"/>
        <w:jc w:val="both"/>
      </w:pPr>
      <w:r>
        <w:rPr>
          <w:rFonts w:ascii="宋体" w:eastAsia="宋体" w:hAnsi="SimSun" w:cs="宋体"/>
          <w:sz w:val="28"/>
        </w:rPr>
        <w:t>临</w:t>
      </w:r>
      <w:r>
        <w:rPr>
          <w:rFonts w:ascii="宋体" w:eastAsia="宋体" w:hAnsi="MS Mincho" w:cs="宋体"/>
          <w:sz w:val="28"/>
        </w:rPr>
        <w:t>近年末，回首</w:t>
      </w:r>
      <w:r>
        <w:rPr>
          <w:rFonts w:ascii="宋体" w:eastAsia="宋体" w:cs="宋体"/>
          <w:sz w:val="28"/>
        </w:rPr>
        <w:t>20xx</w:t>
      </w:r>
      <w:r>
        <w:rPr>
          <w:rFonts w:ascii="宋体" w:eastAsia="宋体" w:hAnsi="MS Mincho" w:cs="宋体"/>
          <w:sz w:val="28"/>
        </w:rPr>
        <w:t>年，我</w:t>
      </w:r>
      <w:r>
        <w:rPr>
          <w:rFonts w:ascii="宋体" w:eastAsia="宋体" w:hAnsi="SimSun" w:cs="宋体"/>
          <w:sz w:val="28"/>
        </w:rPr>
        <w:t>圆满</w:t>
      </w:r>
      <w:r>
        <w:rPr>
          <w:rFonts w:ascii="宋体" w:eastAsia="宋体" w:hAnsi="MS Mincho" w:cs="宋体"/>
          <w:sz w:val="28"/>
        </w:rPr>
        <w:t>地完成了本学期的工作，回</w:t>
      </w:r>
      <w:r>
        <w:rPr>
          <w:rFonts w:ascii="宋体" w:eastAsia="宋体" w:hAnsi="SimSun" w:cs="宋体"/>
          <w:sz w:val="28"/>
        </w:rPr>
        <w:t>顾这</w:t>
      </w:r>
      <w:r>
        <w:rPr>
          <w:rFonts w:ascii="宋体" w:eastAsia="宋体" w:hAnsi="MS Mincho" w:cs="宋体"/>
          <w:sz w:val="28"/>
        </w:rPr>
        <w:t>学期的工作，使我感到既繁忙又充</w:t>
      </w:r>
      <w:r>
        <w:rPr>
          <w:rFonts w:ascii="宋体" w:eastAsia="宋体" w:hAnsi="SimSun" w:cs="宋体"/>
          <w:sz w:val="28"/>
        </w:rPr>
        <w:t>实</w:t>
      </w:r>
      <w:r>
        <w:rPr>
          <w:rFonts w:ascii="宋体" w:eastAsia="宋体" w:hAnsi="MS Mincho" w:cs="宋体"/>
          <w:sz w:val="28"/>
        </w:rPr>
        <w:t>，特</w:t>
      </w:r>
      <w:r>
        <w:rPr>
          <w:rFonts w:ascii="宋体" w:eastAsia="宋体" w:hAnsi="SimSun" w:cs="宋体"/>
          <w:sz w:val="28"/>
        </w:rPr>
        <w:t>别</w:t>
      </w:r>
      <w:r>
        <w:rPr>
          <w:rFonts w:ascii="宋体" w:eastAsia="宋体" w:hAnsi="MS Mincho" w:cs="宋体"/>
          <w:sz w:val="28"/>
        </w:rPr>
        <w:t>是在教研</w:t>
      </w:r>
      <w:r>
        <w:rPr>
          <w:rFonts w:ascii="宋体" w:eastAsia="宋体" w:hAnsi="SimSun" w:cs="宋体"/>
          <w:sz w:val="28"/>
        </w:rPr>
        <w:t>员</w:t>
      </w:r>
      <w:r>
        <w:rPr>
          <w:rFonts w:ascii="宋体" w:eastAsia="宋体" w:hAnsi="MS Mincho" w:cs="宋体"/>
          <w:sz w:val="28"/>
        </w:rPr>
        <w:t>和校</w:t>
      </w:r>
      <w:r>
        <w:rPr>
          <w:rFonts w:ascii="宋体" w:eastAsia="宋体" w:hAnsi="SimSun" w:cs="宋体"/>
          <w:sz w:val="28"/>
        </w:rPr>
        <w:t>领导</w:t>
      </w:r>
      <w:r>
        <w:rPr>
          <w:rFonts w:ascii="宋体" w:eastAsia="宋体" w:hAnsi="MS Mincho" w:cs="宋体"/>
          <w:sz w:val="28"/>
        </w:rPr>
        <w:t>的指</w:t>
      </w:r>
      <w:r>
        <w:rPr>
          <w:rFonts w:ascii="宋体" w:eastAsia="宋体" w:hAnsi="SimSun" w:cs="宋体"/>
          <w:sz w:val="28"/>
        </w:rPr>
        <w:t>导</w:t>
      </w:r>
      <w:r>
        <w:rPr>
          <w:rFonts w:ascii="宋体" w:eastAsia="宋体" w:hAnsi="MS Mincho" w:cs="宋体"/>
          <w:sz w:val="28"/>
        </w:rPr>
        <w:t>下，我的教学思想和教学水平都得到了很大的提高，并取得了一些成</w:t>
      </w:r>
      <w:r>
        <w:rPr>
          <w:rFonts w:ascii="宋体" w:eastAsia="宋体" w:hAnsi="SimSun" w:cs="宋体"/>
          <w:sz w:val="28"/>
        </w:rPr>
        <w:t>绩</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但也存在不足，</w:t>
      </w:r>
      <w:r>
        <w:rPr>
          <w:rFonts w:ascii="宋体" w:eastAsia="宋体" w:hAnsi="SimSun" w:cs="宋体"/>
          <w:sz w:val="28"/>
        </w:rPr>
        <w:t>为</w:t>
      </w:r>
      <w:r>
        <w:rPr>
          <w:rFonts w:ascii="宋体" w:eastAsia="宋体" w:hAnsi="MS Mincho" w:cs="宋体"/>
          <w:sz w:val="28"/>
        </w:rPr>
        <w:t>了使我在今后的教育教学工作中取得更大的</w:t>
      </w:r>
      <w:r>
        <w:rPr>
          <w:rFonts w:ascii="宋体" w:eastAsia="宋体" w:hAnsi="SimSun" w:cs="宋体"/>
          <w:sz w:val="28"/>
        </w:rPr>
        <w:t>进步</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下面我将</w:t>
      </w:r>
      <w:r>
        <w:rPr>
          <w:rFonts w:ascii="宋体" w:eastAsia="宋体" w:hAnsi="SimSun" w:cs="宋体"/>
          <w:sz w:val="28"/>
        </w:rPr>
        <w:t>这</w:t>
      </w:r>
      <w:r>
        <w:rPr>
          <w:rFonts w:ascii="宋体" w:eastAsia="宋体" w:hAnsi="MS Mincho" w:cs="宋体"/>
          <w:sz w:val="28"/>
        </w:rPr>
        <w:t>一学期的工作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一、政治思想方面</w:t>
      </w:r>
      <w:r>
        <w:rPr>
          <w:rFonts w:ascii="宋体" w:eastAsia="宋体"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自参加工作以来，我一直</w:t>
      </w:r>
      <w:r>
        <w:rPr>
          <w:rFonts w:ascii="宋体" w:eastAsia="宋体" w:hAnsi="SimSun" w:cs="宋体"/>
          <w:sz w:val="28"/>
        </w:rPr>
        <w:t>拥护</w:t>
      </w:r>
      <w:r>
        <w:rPr>
          <w:rFonts w:ascii="宋体" w:eastAsia="宋体" w:hAnsi="MS Mincho" w:cs="宋体"/>
          <w:sz w:val="28"/>
        </w:rPr>
        <w:t>中国共</w:t>
      </w:r>
      <w:r>
        <w:rPr>
          <w:rFonts w:ascii="宋体" w:eastAsia="宋体" w:hAnsi="SimSun" w:cs="宋体"/>
          <w:sz w:val="28"/>
        </w:rPr>
        <w:t>产</w:t>
      </w:r>
      <w:r>
        <w:rPr>
          <w:rFonts w:ascii="宋体" w:eastAsia="宋体" w:hAnsi="MS Mincho" w:cs="宋体"/>
          <w:sz w:val="28"/>
        </w:rPr>
        <w:t>党的</w:t>
      </w:r>
      <w:r>
        <w:rPr>
          <w:rFonts w:ascii="宋体" w:eastAsia="宋体" w:hAnsi="SimSun" w:cs="宋体"/>
          <w:sz w:val="28"/>
        </w:rPr>
        <w:t>领导</w:t>
      </w:r>
      <w:r>
        <w:rPr>
          <w:rFonts w:ascii="宋体" w:eastAsia="宋体" w:hAnsi="MS Mincho" w:cs="宋体"/>
          <w:sz w:val="28"/>
        </w:rPr>
        <w:t>，</w:t>
      </w:r>
      <w:r>
        <w:rPr>
          <w:rFonts w:ascii="宋体" w:eastAsia="宋体" w:hAnsi="SimSun" w:cs="宋体"/>
          <w:sz w:val="28"/>
        </w:rPr>
        <w:t>热爱</w:t>
      </w:r>
      <w:r>
        <w:rPr>
          <w:rFonts w:ascii="宋体" w:eastAsia="宋体" w:hAnsi="MS Mincho" w:cs="宋体"/>
          <w:sz w:val="28"/>
        </w:rPr>
        <w:t>社会主</w:t>
      </w:r>
      <w:r>
        <w:rPr>
          <w:rFonts w:ascii="宋体" w:eastAsia="宋体" w:hAnsi="SimSun" w:cs="宋体"/>
          <w:sz w:val="28"/>
        </w:rPr>
        <w:t>义</w:t>
      </w:r>
      <w:r>
        <w:rPr>
          <w:rFonts w:ascii="宋体" w:eastAsia="宋体" w:hAnsi="MS Mincho" w:cs="宋体"/>
          <w:sz w:val="28"/>
        </w:rPr>
        <w:t>国家，忠</w:t>
      </w:r>
      <w:r>
        <w:rPr>
          <w:rFonts w:ascii="宋体" w:eastAsia="宋体" w:hAnsi="SimSun" w:cs="宋体"/>
          <w:sz w:val="28"/>
        </w:rPr>
        <w:t>诚</w:t>
      </w:r>
      <w:r>
        <w:rPr>
          <w:rFonts w:ascii="宋体" w:eastAsia="宋体" w:hAnsi="MS Mincho" w:cs="宋体"/>
          <w:sz w:val="28"/>
        </w:rPr>
        <w:t>党的</w:t>
      </w:r>
      <w:r>
        <w:rPr>
          <w:rFonts w:ascii="宋体" w:eastAsia="宋体" w:cs="宋体"/>
          <w:sz w:val="28"/>
        </w:rPr>
        <w:t>`</w:t>
      </w:r>
      <w:r>
        <w:rPr>
          <w:rFonts w:ascii="宋体" w:eastAsia="宋体" w:hAnsi="MS Mincho" w:cs="宋体"/>
          <w:sz w:val="28"/>
        </w:rPr>
        <w:t>教育事</w:t>
      </w:r>
      <w:r>
        <w:rPr>
          <w:rFonts w:ascii="宋体" w:eastAsia="宋体" w:hAnsi="SimSun" w:cs="宋体"/>
          <w:sz w:val="28"/>
        </w:rPr>
        <w:t>业</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hAnsi="MS Mincho" w:cs="宋体"/>
          <w:sz w:val="28"/>
        </w:rPr>
        <w:t>我</w:t>
      </w:r>
      <w:r>
        <w:rPr>
          <w:rFonts w:ascii="宋体" w:eastAsia="宋体" w:hAnsi="SimSun" w:cs="宋体"/>
          <w:sz w:val="28"/>
        </w:rPr>
        <w:t>热爱</w:t>
      </w:r>
      <w:r>
        <w:rPr>
          <w:rFonts w:ascii="宋体" w:eastAsia="宋体" w:hAnsi="MS Mincho" w:cs="宋体"/>
          <w:sz w:val="28"/>
        </w:rPr>
        <w:t>学校，有良好的</w:t>
      </w:r>
      <w:r>
        <w:rPr>
          <w:rFonts w:ascii="宋体" w:eastAsia="宋体" w:hAnsi="SimSun" w:cs="宋体"/>
          <w:sz w:val="28"/>
        </w:rPr>
        <w:t>师</w:t>
      </w:r>
      <w:r>
        <w:rPr>
          <w:rFonts w:ascii="宋体" w:eastAsia="宋体" w:hAnsi="MS Mincho" w:cs="宋体"/>
          <w:sz w:val="28"/>
        </w:rPr>
        <w:t>德，遵</w:t>
      </w:r>
      <w:r>
        <w:rPr>
          <w:rFonts w:ascii="宋体" w:eastAsia="宋体" w:hAnsi="SimSun" w:cs="宋体"/>
          <w:sz w:val="28"/>
        </w:rPr>
        <w:t>纪</w:t>
      </w:r>
      <w:r>
        <w:rPr>
          <w:rFonts w:ascii="宋体" w:eastAsia="宋体" w:hAnsi="MS Mincho" w:cs="宋体"/>
          <w:sz w:val="28"/>
        </w:rPr>
        <w:t>守法，自</w:t>
      </w:r>
      <w:r>
        <w:rPr>
          <w:rFonts w:ascii="宋体" w:eastAsia="宋体" w:hAnsi="SimSun" w:cs="宋体"/>
          <w:sz w:val="28"/>
        </w:rPr>
        <w:t>觉</w:t>
      </w:r>
      <w:r>
        <w:rPr>
          <w:rFonts w:ascii="宋体" w:eastAsia="宋体" w:hAnsi="MS Mincho" w:cs="宋体"/>
          <w:sz w:val="28"/>
        </w:rPr>
        <w:t>遵守《中小学教</w:t>
      </w:r>
      <w:r>
        <w:rPr>
          <w:rFonts w:ascii="宋体" w:eastAsia="宋体" w:hAnsi="SimSun" w:cs="宋体"/>
          <w:sz w:val="28"/>
        </w:rPr>
        <w:t>师职业</w:t>
      </w:r>
      <w:r>
        <w:rPr>
          <w:rFonts w:ascii="宋体" w:eastAsia="宋体" w:hAnsi="MS Mincho" w:cs="宋体"/>
          <w:sz w:val="28"/>
        </w:rPr>
        <w:t>道德</w:t>
      </w:r>
      <w:r>
        <w:rPr>
          <w:rFonts w:ascii="宋体" w:eastAsia="宋体" w:hAnsi="SimSun" w:cs="宋体"/>
          <w:sz w:val="28"/>
        </w:rPr>
        <w:t>规</w:t>
      </w:r>
      <w:r>
        <w:rPr>
          <w:rFonts w:ascii="宋体" w:eastAsia="宋体" w:hAnsi="MS Mincho" w:cs="宋体"/>
          <w:sz w:val="28"/>
        </w:rPr>
        <w:t>范》，</w:t>
      </w:r>
      <w:r>
        <w:rPr>
          <w:rFonts w:ascii="宋体" w:eastAsia="宋体" w:hAnsi="SimSun" w:cs="宋体"/>
          <w:sz w:val="28"/>
        </w:rPr>
        <w:t>严</w:t>
      </w:r>
      <w:r>
        <w:rPr>
          <w:rFonts w:ascii="宋体" w:eastAsia="宋体" w:hAnsi="MS Mincho" w:cs="宋体"/>
          <w:sz w:val="28"/>
        </w:rPr>
        <w:t>格要求自己并</w:t>
      </w:r>
      <w:r>
        <w:rPr>
          <w:rFonts w:ascii="宋体" w:eastAsia="宋体" w:hAnsi="SimSun" w:cs="宋体"/>
          <w:sz w:val="28"/>
        </w:rPr>
        <w:t>认</w:t>
      </w:r>
      <w:r>
        <w:rPr>
          <w:rFonts w:ascii="宋体" w:eastAsia="宋体" w:hAnsi="MS Mincho" w:cs="宋体"/>
          <w:sz w:val="28"/>
        </w:rPr>
        <w:t>真学</w:t>
      </w:r>
      <w:r>
        <w:rPr>
          <w:rFonts w:ascii="宋体" w:eastAsia="宋体" w:hAnsi="SimSun" w:cs="宋体"/>
          <w:sz w:val="28"/>
        </w:rPr>
        <w:t>习</w:t>
      </w:r>
      <w:r>
        <w:rPr>
          <w:rFonts w:ascii="宋体" w:eastAsia="宋体" w:hAnsi="MS Mincho" w:cs="宋体"/>
          <w:sz w:val="28"/>
        </w:rPr>
        <w:t>有</w:t>
      </w:r>
      <w:r>
        <w:rPr>
          <w:rFonts w:ascii="宋体" w:eastAsia="宋体" w:hAnsi="SimSun" w:cs="宋体"/>
          <w:sz w:val="28"/>
        </w:rPr>
        <w:t>关</w:t>
      </w:r>
      <w:r>
        <w:rPr>
          <w:rFonts w:ascii="宋体" w:eastAsia="宋体" w:hAnsi="MS Mincho" w:cs="宋体"/>
          <w:sz w:val="28"/>
        </w:rPr>
        <w:t>教育教学理</w:t>
      </w:r>
      <w:r>
        <w:rPr>
          <w:rFonts w:ascii="宋体" w:eastAsia="宋体" w:hAnsi="SimSun" w:cs="宋体"/>
          <w:sz w:val="28"/>
        </w:rPr>
        <w:t>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我不但注重平</w:t>
      </w:r>
      <w:r>
        <w:rPr>
          <w:rFonts w:ascii="宋体" w:eastAsia="宋体" w:hAnsi="SimSun" w:cs="宋体"/>
          <w:sz w:val="28"/>
        </w:rPr>
        <w:t>时</w:t>
      </w:r>
      <w:r>
        <w:rPr>
          <w:rFonts w:ascii="宋体" w:eastAsia="宋体" w:hAnsi="MS Mincho" w:cs="宋体"/>
          <w:sz w:val="28"/>
        </w:rPr>
        <w:t>的政治理</w:t>
      </w:r>
      <w:r>
        <w:rPr>
          <w:rFonts w:ascii="宋体" w:eastAsia="宋体" w:hAnsi="SimSun" w:cs="宋体"/>
          <w:sz w:val="28"/>
        </w:rPr>
        <w:t>论</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注意从</w:t>
      </w:r>
      <w:r>
        <w:rPr>
          <w:rFonts w:ascii="宋体" w:eastAsia="宋体" w:hAnsi="SimSun" w:cs="宋体"/>
          <w:sz w:val="28"/>
        </w:rPr>
        <w:t>书</w:t>
      </w:r>
      <w:r>
        <w:rPr>
          <w:rFonts w:ascii="宋体" w:eastAsia="宋体" w:hAnsi="MS Mincho" w:cs="宋体"/>
          <w:sz w:val="28"/>
        </w:rPr>
        <w:t>本中汲取</w:t>
      </w:r>
      <w:r>
        <w:rPr>
          <w:rFonts w:ascii="宋体" w:eastAsia="宋体" w:hAnsi="SimSun" w:cs="宋体"/>
          <w:sz w:val="28"/>
        </w:rPr>
        <w:t>营养</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更新教育理念，</w:t>
      </w:r>
      <w:r>
        <w:rPr>
          <w:rFonts w:ascii="宋体" w:eastAsia="宋体" w:hAnsi="SimSun" w:cs="宋体"/>
          <w:sz w:val="28"/>
        </w:rPr>
        <w:t>积</w:t>
      </w:r>
      <w:r>
        <w:rPr>
          <w:rFonts w:ascii="宋体" w:eastAsia="宋体" w:hAnsi="MS Mincho" w:cs="宋体"/>
          <w:sz w:val="28"/>
        </w:rPr>
        <w:t>极参加校本培</w:t>
      </w:r>
      <w:r>
        <w:rPr>
          <w:rFonts w:ascii="宋体" w:eastAsia="宋体" w:hAnsi="SimSun" w:cs="宋体"/>
          <w:sz w:val="28"/>
        </w:rPr>
        <w:t>训</w:t>
      </w:r>
      <w:r>
        <w:rPr>
          <w:rFonts w:ascii="宋体" w:eastAsia="宋体" w:hAnsi="MS Mincho" w:cs="宋体"/>
          <w:sz w:val="28"/>
        </w:rPr>
        <w:t>和新</w:t>
      </w:r>
      <w:r>
        <w:rPr>
          <w:rFonts w:ascii="宋体" w:eastAsia="宋体" w:hAnsi="SimSun" w:cs="宋体"/>
          <w:sz w:val="28"/>
        </w:rPr>
        <w:t>课</w:t>
      </w:r>
      <w:r>
        <w:rPr>
          <w:rFonts w:ascii="宋体" w:eastAsia="宋体" w:hAnsi="MS Mincho" w:cs="宋体"/>
          <w:sz w:val="28"/>
        </w:rPr>
        <w:t>程培</w:t>
      </w:r>
      <w:r>
        <w:rPr>
          <w:rFonts w:ascii="宋体" w:eastAsia="宋体" w:hAnsi="SimSun" w:cs="宋体"/>
          <w:sz w:val="28"/>
        </w:rPr>
        <w:t>训</w:t>
      </w:r>
      <w:r>
        <w:rPr>
          <w:rFonts w:ascii="宋体" w:eastAsia="宋体" w:hAnsi="MS Mincho" w:cs="宋体"/>
          <w:sz w:val="28"/>
        </w:rPr>
        <w:t>，并做了大量的政治笔</w:t>
      </w:r>
      <w:r>
        <w:rPr>
          <w:rFonts w:ascii="宋体" w:eastAsia="宋体" w:hAnsi="SimSun" w:cs="宋体"/>
          <w:sz w:val="28"/>
        </w:rPr>
        <w:t>记</w:t>
      </w:r>
      <w:r>
        <w:rPr>
          <w:rFonts w:ascii="宋体" w:eastAsia="宋体" w:hAnsi="MS Mincho" w:cs="宋体"/>
          <w:sz w:val="28"/>
        </w:rPr>
        <w:t>与理</w:t>
      </w:r>
      <w:r>
        <w:rPr>
          <w:rFonts w:ascii="宋体" w:eastAsia="宋体" w:hAnsi="SimSun" w:cs="宋体"/>
          <w:sz w:val="28"/>
        </w:rPr>
        <w:t>论</w:t>
      </w:r>
      <w:r>
        <w:rPr>
          <w:rFonts w:ascii="宋体" w:eastAsia="宋体" w:hAnsi="MS Mincho" w:cs="宋体"/>
          <w:sz w:val="28"/>
        </w:rPr>
        <w:t>笔</w:t>
      </w:r>
      <w:r>
        <w:rPr>
          <w:rFonts w:ascii="宋体" w:eastAsia="宋体" w:hAnsi="SimSun" w:cs="宋体"/>
          <w:sz w:val="28"/>
        </w:rPr>
        <w:t>记</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我</w:t>
      </w:r>
      <w:r>
        <w:rPr>
          <w:rFonts w:ascii="宋体" w:eastAsia="宋体" w:hAnsi="SimSun" w:cs="宋体"/>
          <w:sz w:val="28"/>
        </w:rPr>
        <w:t>关</w:t>
      </w:r>
      <w:r>
        <w:rPr>
          <w:rFonts w:ascii="宋体" w:eastAsia="宋体" w:hAnsi="MS Mincho" w:cs="宋体"/>
          <w:sz w:val="28"/>
        </w:rPr>
        <w:t>心</w:t>
      </w:r>
      <w:r>
        <w:rPr>
          <w:rFonts w:ascii="宋体" w:eastAsia="宋体" w:hAnsi="SimSun" w:cs="宋体"/>
          <w:sz w:val="28"/>
        </w:rPr>
        <w:t>爱护</w:t>
      </w:r>
      <w:r>
        <w:rPr>
          <w:rFonts w:ascii="宋体" w:eastAsia="宋体" w:hAnsi="MS Mincho" w:cs="宋体"/>
          <w:sz w:val="28"/>
        </w:rPr>
        <w:t>学生，教</w:t>
      </w:r>
      <w:r>
        <w:rPr>
          <w:rFonts w:ascii="宋体" w:eastAsia="宋体" w:hAnsi="SimSun" w:cs="宋体"/>
          <w:sz w:val="28"/>
        </w:rPr>
        <w:t>书</w:t>
      </w:r>
      <w:r>
        <w:rPr>
          <w:rFonts w:ascii="宋体" w:eastAsia="宋体" w:hAnsi="MS Mincho" w:cs="宋体"/>
          <w:sz w:val="28"/>
        </w:rPr>
        <w:t>育人，使学生在德、智、体、美、</w:t>
      </w:r>
      <w:r>
        <w:rPr>
          <w:rFonts w:ascii="宋体" w:eastAsia="宋体" w:hAnsi="SimSun" w:cs="宋体"/>
          <w:sz w:val="28"/>
        </w:rPr>
        <w:t>劳</w:t>
      </w:r>
      <w:r>
        <w:rPr>
          <w:rFonts w:ascii="宋体" w:eastAsia="宋体" w:hAnsi="MS Mincho" w:cs="宋体"/>
          <w:sz w:val="28"/>
        </w:rPr>
        <w:t>等方面得到全面</w:t>
      </w:r>
      <w:r>
        <w:rPr>
          <w:rFonts w:ascii="宋体" w:eastAsia="宋体" w:hAnsi="SimSun" w:cs="宋体"/>
          <w:sz w:val="28"/>
        </w:rPr>
        <w:t>发</w:t>
      </w:r>
      <w:r>
        <w:rPr>
          <w:rFonts w:ascii="宋体" w:eastAsia="宋体" w:hAnsi="MS Mincho" w:cs="宋体"/>
          <w:sz w:val="28"/>
        </w:rPr>
        <w:t>展。</w:t>
      </w:r>
    </w:p>
    <w:p>
      <w:pPr>
        <w:spacing w:before="160" w:beforeAutospacing="0" w:after="160" w:afterAutospacing="0" w:line="360" w:lineRule="auto"/>
        <w:ind w:firstLine="560"/>
        <w:contextualSpacing w:val="0"/>
        <w:jc w:val="both"/>
      </w:pPr>
      <w:r>
        <w:rPr>
          <w:rFonts w:ascii="宋体" w:eastAsia="宋体" w:hAnsi="MS Mincho" w:cs="宋体"/>
          <w:sz w:val="28"/>
        </w:rPr>
        <w:t>我努力做好本</w:t>
      </w:r>
      <w:r>
        <w:rPr>
          <w:rFonts w:ascii="宋体" w:eastAsia="宋体" w:hAnsi="SimSun" w:cs="宋体"/>
          <w:sz w:val="28"/>
        </w:rPr>
        <w:t>职</w:t>
      </w:r>
      <w:r>
        <w:rPr>
          <w:rFonts w:ascii="宋体" w:eastAsia="宋体" w:hAnsi="MS Mincho" w:cs="宋体"/>
          <w:sz w:val="28"/>
        </w:rPr>
        <w:t>工作，并在完成本</w:t>
      </w:r>
      <w:r>
        <w:rPr>
          <w:rFonts w:ascii="宋体" w:eastAsia="宋体" w:hAnsi="SimSun" w:cs="宋体"/>
          <w:sz w:val="28"/>
        </w:rPr>
        <w:t>职</w:t>
      </w:r>
      <w:r>
        <w:rPr>
          <w:rFonts w:ascii="宋体" w:eastAsia="宋体" w:hAnsi="MS Mincho" w:cs="宋体"/>
          <w:sz w:val="28"/>
        </w:rPr>
        <w:t>工作的前提下，</w:t>
      </w:r>
      <w:r>
        <w:rPr>
          <w:rFonts w:ascii="宋体" w:eastAsia="宋体" w:hAnsi="SimSun" w:cs="宋体"/>
          <w:sz w:val="28"/>
        </w:rPr>
        <w:t>结</w:t>
      </w:r>
      <w:r>
        <w:rPr>
          <w:rFonts w:ascii="宋体" w:eastAsia="宋体" w:hAnsi="MS Mincho" w:cs="宋体"/>
          <w:sz w:val="28"/>
        </w:rPr>
        <w:t>合工作需要，虚心</w:t>
      </w:r>
      <w:r>
        <w:rPr>
          <w:rFonts w:ascii="宋体" w:eastAsia="宋体" w:hAnsi="SimSun" w:cs="宋体"/>
          <w:sz w:val="28"/>
        </w:rPr>
        <w:t>请</w:t>
      </w:r>
      <w:r>
        <w:rPr>
          <w:rFonts w:ascii="宋体" w:eastAsia="宋体" w:hAnsi="MS Mincho" w:cs="宋体"/>
          <w:sz w:val="28"/>
        </w:rPr>
        <w:t>教，努力</w:t>
      </w:r>
      <w:r>
        <w:rPr>
          <w:rFonts w:ascii="宋体" w:eastAsia="宋体" w:hAnsi="SimSun" w:cs="宋体"/>
          <w:sz w:val="28"/>
        </w:rPr>
        <w:t>进</w:t>
      </w:r>
      <w:r>
        <w:rPr>
          <w:rFonts w:ascii="宋体" w:eastAsia="宋体" w:hAnsi="MS Mincho" w:cs="宋体"/>
          <w:sz w:val="28"/>
        </w:rPr>
        <w:t>取，不断提高自己的教育教学水平。</w:t>
      </w:r>
    </w:p>
    <w:p>
      <w:pPr>
        <w:spacing w:before="160" w:beforeAutospacing="0" w:after="160" w:afterAutospacing="0" w:line="360" w:lineRule="auto"/>
        <w:ind w:firstLine="560"/>
        <w:contextualSpacing w:val="0"/>
        <w:jc w:val="both"/>
      </w:pPr>
      <w:r>
        <w:rPr>
          <w:rFonts w:ascii="宋体" w:eastAsia="宋体" w:hAnsi="MS Mincho" w:cs="宋体"/>
          <w:b/>
          <w:bCs/>
          <w:sz w:val="28"/>
        </w:rPr>
        <w:t>二、教育教学工作方面</w:t>
      </w:r>
      <w:r>
        <w:rPr>
          <w:rFonts w:ascii="宋体" w:eastAsia="宋体"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是学生学</w:t>
      </w:r>
      <w:r>
        <w:rPr>
          <w:rFonts w:ascii="宋体" w:eastAsia="宋体" w:hAnsi="SimSun" w:cs="宋体"/>
          <w:sz w:val="28"/>
        </w:rPr>
        <w:t>习</w:t>
      </w:r>
      <w:r>
        <w:rPr>
          <w:rFonts w:ascii="宋体" w:eastAsia="宋体" w:hAnsi="MS Mincho" w:cs="宋体"/>
          <w:sz w:val="28"/>
        </w:rPr>
        <w:t>的促</w:t>
      </w:r>
      <w:r>
        <w:rPr>
          <w:rFonts w:ascii="宋体" w:eastAsia="宋体" w:hAnsi="SimSun" w:cs="宋体"/>
          <w:sz w:val="28"/>
        </w:rPr>
        <w:t>进</w:t>
      </w:r>
      <w:r>
        <w:rPr>
          <w:rFonts w:ascii="宋体" w:eastAsia="宋体" w:hAnsi="MS Mincho" w:cs="宋体"/>
          <w:sz w:val="28"/>
        </w:rPr>
        <w:t>者，学</w:t>
      </w:r>
      <w:r>
        <w:rPr>
          <w:rFonts w:ascii="宋体" w:eastAsia="宋体" w:hAnsi="SimSun" w:cs="宋体"/>
          <w:sz w:val="28"/>
        </w:rPr>
        <w:t>习</w:t>
      </w:r>
      <w:r>
        <w:rPr>
          <w:rFonts w:ascii="宋体" w:eastAsia="宋体" w:hAnsi="MS Mincho" w:cs="宋体"/>
          <w:sz w:val="28"/>
        </w:rPr>
        <w:t>能力的培</w:t>
      </w:r>
      <w:r>
        <w:rPr>
          <w:rFonts w:ascii="宋体" w:eastAsia="宋体" w:hAnsi="SimSun" w:cs="宋体"/>
          <w:sz w:val="28"/>
        </w:rPr>
        <w:t>养</w:t>
      </w:r>
      <w:r>
        <w:rPr>
          <w:rFonts w:ascii="宋体" w:eastAsia="宋体" w:hAnsi="MS Mincho" w:cs="宋体"/>
          <w:sz w:val="28"/>
        </w:rPr>
        <w:t>者，更是学生人生的引路人。</w:t>
      </w:r>
    </w:p>
    <w:p>
      <w:pPr>
        <w:spacing w:before="160" w:beforeAutospacing="0" w:after="160" w:afterAutospacing="0" w:line="360" w:lineRule="auto"/>
        <w:ind w:firstLine="560"/>
        <w:contextualSpacing w:val="0"/>
        <w:jc w:val="both"/>
      </w:pP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的任</w:t>
      </w:r>
      <w:r>
        <w:rPr>
          <w:rFonts w:ascii="宋体" w:eastAsia="宋体" w:hAnsi="SimSun" w:cs="宋体"/>
          <w:sz w:val="28"/>
        </w:rPr>
        <w:t>务</w:t>
      </w:r>
      <w:r>
        <w:rPr>
          <w:rFonts w:ascii="宋体" w:eastAsia="宋体" w:hAnsi="MS Mincho" w:cs="宋体"/>
          <w:sz w:val="28"/>
        </w:rPr>
        <w:t>是教</w:t>
      </w:r>
      <w:r>
        <w:rPr>
          <w:rFonts w:ascii="宋体" w:eastAsia="宋体" w:hAnsi="SimSun" w:cs="宋体"/>
          <w:sz w:val="28"/>
        </w:rPr>
        <w:t>书</w:t>
      </w:r>
      <w:r>
        <w:rPr>
          <w:rFonts w:ascii="宋体" w:eastAsia="宋体" w:hAnsi="MS Mincho" w:cs="宋体"/>
          <w:sz w:val="28"/>
        </w:rPr>
        <w:t>育人，但不能只做一个教</w:t>
      </w:r>
      <w:r>
        <w:rPr>
          <w:rFonts w:ascii="宋体" w:eastAsia="宋体" w:hAnsi="SimSun" w:cs="宋体"/>
          <w:sz w:val="28"/>
        </w:rPr>
        <w:t>书</w:t>
      </w:r>
      <w:r>
        <w:rPr>
          <w:rFonts w:ascii="宋体" w:eastAsia="宋体" w:hAnsi="MS Mincho" w:cs="宋体"/>
          <w:sz w:val="28"/>
        </w:rPr>
        <w:t>匠，更要做个教育者。</w:t>
      </w:r>
    </w:p>
    <w:p>
      <w:pPr>
        <w:spacing w:before="160" w:beforeAutospacing="0" w:after="160" w:afterAutospacing="0" w:line="360" w:lineRule="auto"/>
        <w:ind w:firstLine="560"/>
        <w:contextualSpacing w:val="0"/>
        <w:jc w:val="both"/>
      </w:pPr>
      <w:r>
        <w:rPr>
          <w:rFonts w:ascii="宋体" w:eastAsia="宋体" w:hAnsi="MS Mincho" w:cs="宋体"/>
          <w:sz w:val="28"/>
        </w:rPr>
        <w:t>具体做法如下：</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一前</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钻</w:t>
      </w:r>
      <w:r>
        <w:rPr>
          <w:rFonts w:ascii="宋体" w:eastAsia="宋体" w:hAnsi="MS Mincho" w:cs="宋体"/>
          <w:sz w:val="28"/>
        </w:rPr>
        <w:t>研教材，</w:t>
      </w:r>
      <w:r>
        <w:rPr>
          <w:rFonts w:ascii="宋体" w:eastAsia="宋体" w:hAnsi="SimSun" w:cs="宋体"/>
          <w:sz w:val="28"/>
        </w:rPr>
        <w:t>备</w:t>
      </w:r>
      <w:r>
        <w:rPr>
          <w:rFonts w:ascii="宋体" w:eastAsia="宋体" w:hAnsi="MS Mincho" w:cs="宋体"/>
          <w:sz w:val="28"/>
        </w:rPr>
        <w:t>深</w:t>
      </w:r>
      <w:r>
        <w:rPr>
          <w:rFonts w:ascii="宋体" w:eastAsia="宋体" w:hAnsi="SimSun" w:cs="宋体"/>
          <w:sz w:val="28"/>
        </w:rPr>
        <w:t>备</w:t>
      </w:r>
      <w:r>
        <w:rPr>
          <w:rFonts w:ascii="宋体" w:eastAsia="宋体" w:hAnsi="MS Mincho" w:cs="宋体"/>
          <w:sz w:val="28"/>
        </w:rPr>
        <w:t>透</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节课</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组织</w:t>
      </w:r>
      <w:r>
        <w:rPr>
          <w:rFonts w:ascii="宋体" w:eastAsia="宋体" w:hAnsi="MS Mincho" w:cs="宋体"/>
          <w:sz w:val="28"/>
        </w:rPr>
        <w:t>好</w:t>
      </w:r>
      <w:r>
        <w:rPr>
          <w:rFonts w:ascii="宋体" w:eastAsia="宋体" w:hAnsi="SimSun" w:cs="宋体"/>
          <w:sz w:val="28"/>
        </w:rPr>
        <w:t>课</w:t>
      </w:r>
      <w:r>
        <w:rPr>
          <w:rFonts w:ascii="宋体" w:eastAsia="宋体" w:hAnsi="MS Mincho" w:cs="宋体"/>
          <w:sz w:val="28"/>
        </w:rPr>
        <w:t>堂教学，</w:t>
      </w:r>
      <w:r>
        <w:rPr>
          <w:rFonts w:ascii="宋体" w:eastAsia="宋体" w:hAnsi="SimSun" w:cs="宋体"/>
          <w:sz w:val="28"/>
        </w:rPr>
        <w:t>关</w:t>
      </w:r>
      <w:r>
        <w:rPr>
          <w:rFonts w:ascii="宋体" w:eastAsia="宋体" w:hAnsi="MS Mincho" w:cs="宋体"/>
          <w:sz w:val="28"/>
        </w:rPr>
        <w:t>注全体学生，注意信息反</w:t>
      </w:r>
      <w:r>
        <w:rPr>
          <w:rFonts w:ascii="宋体" w:eastAsia="宋体" w:hAnsi="SimSun" w:cs="宋体"/>
          <w:sz w:val="28"/>
        </w:rPr>
        <w:t>馈</w:t>
      </w:r>
      <w:r>
        <w:rPr>
          <w:rFonts w:ascii="宋体" w:eastAsia="宋体" w:hAnsi="MS Mincho" w:cs="宋体"/>
          <w:sz w:val="28"/>
        </w:rPr>
        <w:t>，</w:t>
      </w:r>
      <w:r>
        <w:rPr>
          <w:rFonts w:ascii="宋体" w:eastAsia="宋体" w:hAnsi="SimSun" w:cs="宋体"/>
          <w:sz w:val="28"/>
        </w:rPr>
        <w:t>调动</w:t>
      </w:r>
      <w:r>
        <w:rPr>
          <w:rFonts w:ascii="宋体" w:eastAsia="宋体" w:hAnsi="MS Mincho" w:cs="宋体"/>
          <w:sz w:val="28"/>
        </w:rPr>
        <w:t>学生的注意力，使其保持相</w:t>
      </w:r>
      <w:r>
        <w:rPr>
          <w:rFonts w:ascii="宋体" w:eastAsia="宋体" w:hAnsi="SimSun" w:cs="宋体"/>
          <w:sz w:val="28"/>
        </w:rPr>
        <w:t>对稳</w:t>
      </w:r>
      <w:r>
        <w:rPr>
          <w:rFonts w:ascii="宋体" w:eastAsia="宋体" w:hAnsi="MS Mincho" w:cs="宋体"/>
          <w:sz w:val="28"/>
        </w:rPr>
        <w:t>定性。</w:t>
      </w:r>
    </w:p>
    <w:p>
      <w:pPr>
        <w:spacing w:before="160" w:beforeAutospacing="0" w:after="160" w:afterAutospacing="0" w:line="360" w:lineRule="auto"/>
        <w:ind w:firstLine="560"/>
        <w:contextualSpacing w:val="0"/>
        <w:jc w:val="both"/>
      </w:pP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学生的情感，使他</w:t>
      </w:r>
      <w:r>
        <w:rPr>
          <w:rFonts w:ascii="宋体" w:eastAsia="宋体" w:hAnsi="SimSun" w:cs="宋体"/>
          <w:sz w:val="28"/>
        </w:rPr>
        <w:t>们产</w:t>
      </w:r>
      <w:r>
        <w:rPr>
          <w:rFonts w:ascii="宋体" w:eastAsia="宋体" w:hAnsi="MS Mincho" w:cs="宋体"/>
          <w:sz w:val="28"/>
        </w:rPr>
        <w:t>生愉悦的心境，</w:t>
      </w:r>
      <w:r>
        <w:rPr>
          <w:rFonts w:ascii="宋体" w:eastAsia="宋体" w:hAnsi="SimSun" w:cs="宋体"/>
          <w:sz w:val="28"/>
        </w:rPr>
        <w:t>创</w:t>
      </w:r>
      <w:r>
        <w:rPr>
          <w:rFonts w:ascii="宋体" w:eastAsia="宋体" w:hAnsi="MS Mincho" w:cs="宋体"/>
          <w:sz w:val="28"/>
        </w:rPr>
        <w:t>造良好的</w:t>
      </w:r>
      <w:r>
        <w:rPr>
          <w:rFonts w:ascii="宋体" w:eastAsia="宋体" w:hAnsi="SimSun" w:cs="宋体"/>
          <w:sz w:val="28"/>
        </w:rPr>
        <w:t>课</w:t>
      </w:r>
      <w:r>
        <w:rPr>
          <w:rFonts w:ascii="宋体" w:eastAsia="宋体" w:hAnsi="MS Mincho" w:cs="宋体"/>
          <w:sz w:val="28"/>
        </w:rPr>
        <w:t>堂气氛。</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hAnsi="SimSun" w:cs="宋体"/>
          <w:sz w:val="28"/>
        </w:rPr>
        <w:t>课</w:t>
      </w:r>
      <w:r>
        <w:rPr>
          <w:rFonts w:ascii="宋体" w:eastAsia="宋体" w:hAnsi="MS Mincho" w:cs="宋体"/>
          <w:sz w:val="28"/>
        </w:rPr>
        <w:t>堂提</w:t>
      </w:r>
      <w:r>
        <w:rPr>
          <w:rFonts w:ascii="宋体" w:eastAsia="宋体" w:hAnsi="SimSun" w:cs="宋体"/>
          <w:sz w:val="28"/>
        </w:rPr>
        <w:t>问</w:t>
      </w:r>
      <w:r>
        <w:rPr>
          <w:rFonts w:ascii="宋体" w:eastAsia="宋体" w:hAnsi="MS Mincho" w:cs="宋体"/>
          <w:sz w:val="28"/>
        </w:rPr>
        <w:t>面向全体学生，注意引</w:t>
      </w:r>
      <w:r>
        <w:rPr>
          <w:rFonts w:ascii="宋体" w:eastAsia="宋体" w:hAnsi="SimSun" w:cs="宋体"/>
          <w:sz w:val="28"/>
        </w:rPr>
        <w:t>发</w:t>
      </w:r>
      <w:r>
        <w:rPr>
          <w:rFonts w:ascii="宋体" w:eastAsia="宋体" w:hAnsi="MS Mincho" w:cs="宋体"/>
          <w:sz w:val="28"/>
        </w:rPr>
        <w:t>学生学英</w:t>
      </w:r>
      <w:r>
        <w:rPr>
          <w:rFonts w:ascii="宋体" w:eastAsia="宋体" w:hAnsi="SimSun" w:cs="宋体"/>
          <w:sz w:val="28"/>
        </w:rPr>
        <w:t>语</w:t>
      </w:r>
      <w:r>
        <w:rPr>
          <w:rFonts w:ascii="宋体" w:eastAsia="宋体" w:hAnsi="MS Mincho" w:cs="宋体"/>
          <w:sz w:val="28"/>
        </w:rPr>
        <w:t>的</w:t>
      </w:r>
      <w:r>
        <w:rPr>
          <w:rFonts w:ascii="宋体" w:eastAsia="宋体" w:hAnsi="SimSun" w:cs="宋体"/>
          <w:sz w:val="28"/>
        </w:rPr>
        <w:t>兴</w:t>
      </w:r>
      <w:r>
        <w:rPr>
          <w:rFonts w:ascii="宋体" w:eastAsia="宋体" w:hAnsi="MS Mincho" w:cs="宋体"/>
          <w:sz w:val="28"/>
        </w:rPr>
        <w:t>趣，</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说练结</w:t>
      </w:r>
      <w:r>
        <w:rPr>
          <w:rFonts w:ascii="宋体" w:eastAsia="宋体" w:hAnsi="MS Mincho" w:cs="宋体"/>
          <w:sz w:val="28"/>
        </w:rPr>
        <w:t>合，</w:t>
      </w:r>
      <w:r>
        <w:rPr>
          <w:rFonts w:ascii="宋体" w:eastAsia="宋体" w:hAnsi="SimSun" w:cs="宋体"/>
          <w:sz w:val="28"/>
        </w:rPr>
        <w:t>课</w:t>
      </w:r>
      <w:r>
        <w:rPr>
          <w:rFonts w:ascii="宋体" w:eastAsia="宋体" w:hAnsi="MS Mincho" w:cs="宋体"/>
          <w:sz w:val="28"/>
        </w:rPr>
        <w:t>外作</w:t>
      </w:r>
      <w:r>
        <w:rPr>
          <w:rFonts w:ascii="宋体" w:eastAsia="宋体" w:hAnsi="SimSun" w:cs="宋体"/>
          <w:sz w:val="28"/>
        </w:rPr>
        <w:t>业</w:t>
      </w:r>
      <w:r>
        <w:rPr>
          <w:rFonts w:ascii="宋体" w:eastAsia="宋体" w:hAnsi="MS Mincho" w:cs="宋体"/>
          <w:sz w:val="28"/>
        </w:rPr>
        <w:t>少而精，减</w:t>
      </w:r>
      <w:r>
        <w:rPr>
          <w:rFonts w:ascii="宋体" w:eastAsia="宋体" w:hAnsi="SimSun" w:cs="宋体"/>
          <w:sz w:val="28"/>
        </w:rPr>
        <w:t>轻</w:t>
      </w:r>
      <w:r>
        <w:rPr>
          <w:rFonts w:ascii="宋体" w:eastAsia="宋体" w:hAnsi="MS Mincho" w:cs="宋体"/>
          <w:sz w:val="28"/>
        </w:rPr>
        <w:t>学生的学</w:t>
      </w:r>
      <w:r>
        <w:rPr>
          <w:rFonts w:ascii="宋体" w:eastAsia="宋体" w:hAnsi="SimSun" w:cs="宋体"/>
          <w:sz w:val="28"/>
        </w:rPr>
        <w:t>业负</w:t>
      </w:r>
      <w:r>
        <w:rPr>
          <w:rFonts w:ascii="宋体" w:eastAsia="宋体" w:hAnsi="MS Mincho" w:cs="宋体"/>
          <w:sz w:val="28"/>
        </w:rPr>
        <w:t>担。</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、利用</w:t>
      </w:r>
      <w:r>
        <w:rPr>
          <w:rFonts w:ascii="宋体" w:eastAsia="宋体" w:hAnsi="SimSun" w:cs="宋体"/>
          <w:sz w:val="28"/>
        </w:rPr>
        <w:t>课</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做好</w:t>
      </w:r>
      <w:r>
        <w:rPr>
          <w:rFonts w:ascii="宋体" w:eastAsia="宋体" w:hAnsi="SimSun" w:cs="宋体"/>
          <w:sz w:val="28"/>
        </w:rPr>
        <w:t>对</w:t>
      </w:r>
      <w:r>
        <w:rPr>
          <w:rFonts w:ascii="宋体" w:eastAsia="宋体" w:hAnsi="MS Mincho" w:cs="宋体"/>
          <w:sz w:val="28"/>
        </w:rPr>
        <w:t>学生学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辅导</w:t>
      </w:r>
      <w:r>
        <w:rPr>
          <w:rFonts w:ascii="宋体" w:eastAsia="宋体" w:hAnsi="MS Mincho" w:cs="宋体"/>
          <w:sz w:val="28"/>
        </w:rPr>
        <w:t>和帮助工作，尤其</w:t>
      </w:r>
      <w:r>
        <w:rPr>
          <w:rFonts w:ascii="宋体" w:eastAsia="宋体" w:hAnsi="SimSun" w:cs="宋体"/>
          <w:sz w:val="28"/>
        </w:rPr>
        <w:t>关</w:t>
      </w:r>
      <w:r>
        <w:rPr>
          <w:rFonts w:ascii="宋体" w:eastAsia="宋体" w:hAnsi="MS Mincho" w:cs="宋体"/>
          <w:sz w:val="28"/>
        </w:rPr>
        <w:t>注后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转</w:t>
      </w:r>
      <w:r>
        <w:rPr>
          <w:rFonts w:ascii="宋体" w:eastAsia="宋体" w:hAnsi="MS Mincho" w:cs="宋体"/>
          <w:sz w:val="28"/>
        </w:rPr>
        <w:t>化工作。</w:t>
      </w:r>
    </w:p>
    <w:p>
      <w:pPr>
        <w:spacing w:before="160" w:beforeAutospacing="0" w:after="160" w:afterAutospacing="0" w:line="360" w:lineRule="auto"/>
        <w:ind w:firstLine="560"/>
        <w:contextualSpacing w:val="0"/>
        <w:jc w:val="both"/>
      </w:pP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生努力做到从友善</w:t>
      </w:r>
      <w:r>
        <w:rPr>
          <w:rFonts w:ascii="宋体" w:eastAsia="宋体" w:hAnsi="SimSun" w:cs="宋体"/>
          <w:sz w:val="28"/>
        </w:rPr>
        <w:t>开</w:t>
      </w:r>
      <w:r>
        <w:rPr>
          <w:rFonts w:ascii="宋体" w:eastAsia="宋体" w:hAnsi="MS Mincho" w:cs="宋体"/>
          <w:sz w:val="28"/>
        </w:rPr>
        <w:t>始，比如，多做思想工作，从生活上</w:t>
      </w:r>
      <w:r>
        <w:rPr>
          <w:rFonts w:ascii="宋体" w:eastAsia="宋体" w:hAnsi="SimSun" w:cs="宋体"/>
          <w:sz w:val="28"/>
        </w:rPr>
        <w:t>关</w:t>
      </w:r>
      <w:r>
        <w:rPr>
          <w:rFonts w:ascii="宋体" w:eastAsia="宋体" w:hAnsi="MS Mincho" w:cs="宋体"/>
          <w:sz w:val="28"/>
        </w:rPr>
        <w:t>心他。</w:t>
      </w:r>
    </w:p>
    <w:p>
      <w:pPr>
        <w:spacing w:before="160" w:beforeAutospacing="0" w:after="160" w:afterAutospacing="0" w:line="360" w:lineRule="auto"/>
        <w:ind w:firstLine="560"/>
        <w:contextualSpacing w:val="0"/>
        <w:jc w:val="both"/>
      </w:pPr>
      <w:r>
        <w:rPr>
          <w:rFonts w:ascii="宋体" w:eastAsia="宋体" w:hAnsi="MS Mincho" w:cs="宋体"/>
          <w:sz w:val="28"/>
        </w:rPr>
        <w:t>从</w:t>
      </w:r>
      <w:r>
        <w:rPr>
          <w:rFonts w:ascii="宋体" w:eastAsia="宋体" w:hAnsi="SimSun" w:cs="宋体"/>
          <w:sz w:val="28"/>
        </w:rPr>
        <w:t>赞</w:t>
      </w:r>
      <w:r>
        <w:rPr>
          <w:rFonts w:ascii="宋体" w:eastAsia="宋体" w:hAnsi="MS Mincho" w:cs="宋体"/>
          <w:sz w:val="28"/>
        </w:rPr>
        <w:t>美着手，所有的人都</w:t>
      </w:r>
      <w:r>
        <w:rPr>
          <w:rFonts w:ascii="宋体" w:eastAsia="宋体" w:hAnsi="SimSun" w:cs="宋体"/>
          <w:sz w:val="28"/>
        </w:rPr>
        <w:t>渴</w:t>
      </w:r>
      <w:r>
        <w:rPr>
          <w:rFonts w:ascii="宋体" w:eastAsia="宋体" w:hAnsi="MS Mincho" w:cs="宋体"/>
          <w:sz w:val="28"/>
        </w:rPr>
        <w:t>望得到</w:t>
      </w:r>
      <w:r>
        <w:rPr>
          <w:rFonts w:ascii="宋体" w:eastAsia="宋体" w:hAnsi="SimSun" w:cs="宋体"/>
          <w:sz w:val="28"/>
        </w:rPr>
        <w:t>别</w:t>
      </w:r>
      <w:r>
        <w:rPr>
          <w:rFonts w:ascii="宋体" w:eastAsia="宋体" w:hAnsi="MS Mincho" w:cs="宋体"/>
          <w:sz w:val="28"/>
        </w:rPr>
        <w:t>人的理解和尊重，所以，和差生交</w:t>
      </w:r>
      <w:r>
        <w:rPr>
          <w:rFonts w:ascii="宋体" w:eastAsia="宋体" w:hAnsi="SimSun" w:cs="宋体"/>
          <w:sz w:val="28"/>
        </w:rPr>
        <w:t>谈时</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他的</w:t>
      </w:r>
      <w:r>
        <w:rPr>
          <w:rFonts w:ascii="宋体" w:eastAsia="宋体" w:hAnsi="SimSun" w:cs="宋体"/>
          <w:sz w:val="28"/>
        </w:rPr>
        <w:t>处</w:t>
      </w:r>
      <w:r>
        <w:rPr>
          <w:rFonts w:ascii="宋体" w:eastAsia="宋体" w:hAnsi="MS Mincho" w:cs="宋体"/>
          <w:sz w:val="28"/>
        </w:rPr>
        <w:t>境、想法表示深刻的理解和尊重，</w:t>
      </w:r>
      <w:r>
        <w:rPr>
          <w:rFonts w:ascii="宋体" w:eastAsia="宋体" w:hAnsi="SimSun" w:cs="宋体"/>
          <w:sz w:val="28"/>
        </w:rPr>
        <w:t>还</w:t>
      </w:r>
      <w:r>
        <w:rPr>
          <w:rFonts w:ascii="宋体" w:eastAsia="宋体" w:hAnsi="MS Mincho" w:cs="宋体"/>
          <w:sz w:val="28"/>
        </w:rPr>
        <w:t>有在批</w:t>
      </w:r>
      <w:r>
        <w:rPr>
          <w:rFonts w:ascii="宋体" w:eastAsia="宋体" w:hAnsi="SimSun" w:cs="宋体"/>
          <w:sz w:val="28"/>
        </w:rPr>
        <w:t>评</w:t>
      </w:r>
      <w:r>
        <w:rPr>
          <w:rFonts w:ascii="宋体" w:eastAsia="宋体" w:hAnsi="MS Mincho" w:cs="宋体"/>
          <w:sz w:val="28"/>
        </w:rPr>
        <w:t>学生之前，先</w:t>
      </w:r>
      <w:r>
        <w:rPr>
          <w:rFonts w:ascii="宋体" w:eastAsia="宋体" w:hAnsi="SimSun" w:cs="宋体"/>
          <w:sz w:val="28"/>
        </w:rPr>
        <w:t>谈谈</w:t>
      </w:r>
      <w:r>
        <w:rPr>
          <w:rFonts w:ascii="宋体" w:eastAsia="宋体" w:hAnsi="MS Mincho" w:cs="宋体"/>
          <w:sz w:val="28"/>
        </w:rPr>
        <w:t>自己工作的不足。</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热爱</w:t>
      </w:r>
      <w:r>
        <w:rPr>
          <w:rFonts w:ascii="宋体" w:eastAsia="宋体" w:hAnsi="MS Mincho" w:cs="宋体"/>
          <w:sz w:val="28"/>
        </w:rPr>
        <w:t>学生，平等地</w:t>
      </w:r>
      <w:r>
        <w:rPr>
          <w:rFonts w:ascii="宋体" w:eastAsia="宋体" w:hAnsi="SimSun" w:cs="宋体"/>
          <w:sz w:val="28"/>
        </w:rPr>
        <w:t>对</w:t>
      </w:r>
      <w:r>
        <w:rPr>
          <w:rFonts w:ascii="宋体" w:eastAsia="宋体" w:hAnsi="MS Mincho" w:cs="宋体"/>
          <w:sz w:val="28"/>
        </w:rPr>
        <w:t>待</w:t>
      </w:r>
      <w:r>
        <w:rPr>
          <w:rFonts w:ascii="宋体" w:eastAsia="宋体" w:hAnsi="SimSun" w:cs="宋体"/>
          <w:sz w:val="28"/>
        </w:rPr>
        <w:t>每</w:t>
      </w:r>
      <w:r>
        <w:rPr>
          <w:rFonts w:ascii="宋体" w:eastAsia="宋体" w:hAnsi="MS Mincho" w:cs="宋体"/>
          <w:sz w:val="28"/>
        </w:rPr>
        <w:t>一个学生，</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都感受到老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心，良好的</w:t>
      </w:r>
      <w:r>
        <w:rPr>
          <w:rFonts w:ascii="宋体" w:eastAsia="宋体" w:hAnsi="SimSun" w:cs="宋体"/>
          <w:sz w:val="28"/>
        </w:rPr>
        <w:t>师</w:t>
      </w:r>
      <w:r>
        <w:rPr>
          <w:rFonts w:ascii="宋体" w:eastAsia="宋体" w:hAnsi="MS Mincho" w:cs="宋体"/>
          <w:sz w:val="28"/>
        </w:rPr>
        <w:t>生</w:t>
      </w:r>
      <w:r>
        <w:rPr>
          <w:rFonts w:ascii="宋体" w:eastAsia="宋体" w:hAnsi="SimSun" w:cs="宋体"/>
          <w:sz w:val="28"/>
        </w:rPr>
        <w:t>关</w:t>
      </w:r>
      <w:r>
        <w:rPr>
          <w:rFonts w:ascii="宋体" w:eastAsia="宋体" w:hAnsi="MS Mincho" w:cs="宋体"/>
          <w:sz w:val="28"/>
        </w:rPr>
        <w:t>系促</w:t>
      </w:r>
      <w:r>
        <w:rPr>
          <w:rFonts w:ascii="宋体" w:eastAsia="宋体" w:hAnsi="SimSun" w:cs="宋体"/>
          <w:sz w:val="28"/>
        </w:rPr>
        <w:t>进</w:t>
      </w:r>
      <w:r>
        <w:rPr>
          <w:rFonts w:ascii="宋体" w:eastAsia="宋体" w:hAnsi="MS Mincho" w:cs="宋体"/>
          <w:sz w:val="28"/>
        </w:rPr>
        <w:t>了学生的学</w:t>
      </w:r>
      <w:r>
        <w:rPr>
          <w:rFonts w:ascii="宋体" w:eastAsia="宋体" w:hAnsi="SimSun" w:cs="宋体"/>
          <w:sz w:val="28"/>
        </w:rPr>
        <w:t>习</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在教学工作中，我努力提高自己</w:t>
      </w:r>
      <w:r>
        <w:rPr>
          <w:rFonts w:ascii="宋体" w:eastAsia="宋体" w:hAnsi="SimSun" w:cs="宋体"/>
          <w:sz w:val="28"/>
        </w:rPr>
        <w:t>对</w:t>
      </w:r>
      <w:r>
        <w:rPr>
          <w:rFonts w:ascii="宋体" w:eastAsia="宋体" w:hAnsi="MS Mincho" w:cs="宋体"/>
          <w:sz w:val="28"/>
        </w:rPr>
        <w:t>学生的</w:t>
      </w:r>
      <w:r>
        <w:rPr>
          <w:rFonts w:ascii="宋体" w:eastAsia="宋体" w:hAnsi="SimSun" w:cs="宋体"/>
          <w:sz w:val="28"/>
        </w:rPr>
        <w:t>亲</w:t>
      </w:r>
      <w:r>
        <w:rPr>
          <w:rFonts w:ascii="宋体" w:eastAsia="宋体" w:hAnsi="MS Mincho" w:cs="宋体"/>
          <w:sz w:val="28"/>
        </w:rPr>
        <w:t>和力，与学生建立和睦友好的</w:t>
      </w:r>
      <w:r>
        <w:rPr>
          <w:rFonts w:ascii="宋体" w:eastAsia="宋体" w:hAnsi="SimSun" w:cs="宋体"/>
          <w:sz w:val="28"/>
        </w:rPr>
        <w:t>关</w:t>
      </w:r>
      <w:r>
        <w:rPr>
          <w:rFonts w:ascii="宋体" w:eastAsia="宋体" w:hAnsi="MS Mincho" w:cs="宋体"/>
          <w:sz w:val="28"/>
        </w:rPr>
        <w:t>系。</w:t>
      </w:r>
    </w:p>
    <w:p>
      <w:pPr>
        <w:spacing w:before="160" w:beforeAutospacing="0" w:after="160" w:afterAutospacing="0" w:line="360" w:lineRule="auto"/>
        <w:ind w:firstLine="560"/>
        <w:contextualSpacing w:val="0"/>
        <w:jc w:val="both"/>
      </w:pPr>
      <w:r>
        <w:rPr>
          <w:rFonts w:ascii="宋体" w:eastAsia="宋体" w:hAnsi="MS Mincho" w:cs="宋体"/>
          <w:sz w:val="28"/>
        </w:rPr>
        <w:t>我信奉</w:t>
      </w:r>
      <w:r>
        <w:rPr>
          <w:rFonts w:ascii="宋体" w:eastAsia="宋体" w:hAnsi="SimSun" w:cs="宋体"/>
          <w:sz w:val="28"/>
        </w:rPr>
        <w:t>亲</w:t>
      </w:r>
      <w:r>
        <w:rPr>
          <w:rFonts w:ascii="宋体" w:eastAsia="宋体" w:hAnsi="MS Mincho" w:cs="宋体"/>
          <w:sz w:val="28"/>
        </w:rPr>
        <w:t>其</w:t>
      </w:r>
      <w:r>
        <w:rPr>
          <w:rFonts w:ascii="宋体" w:eastAsia="宋体" w:hAnsi="SimSun" w:cs="宋体"/>
          <w:sz w:val="28"/>
        </w:rPr>
        <w:t>师</w:t>
      </w:r>
      <w:r>
        <w:rPr>
          <w:rFonts w:ascii="宋体" w:eastAsia="宋体" w:hAnsi="MS Mincho" w:cs="宋体"/>
          <w:sz w:val="28"/>
        </w:rPr>
        <w:t>，方能信其道。</w:t>
      </w:r>
    </w:p>
    <w:p>
      <w:pPr>
        <w:spacing w:before="160" w:beforeAutospacing="0" w:after="160" w:afterAutospacing="0" w:line="360" w:lineRule="auto"/>
        <w:ind w:firstLine="560"/>
        <w:contextualSpacing w:val="0"/>
        <w:jc w:val="both"/>
      </w:pPr>
      <w:r>
        <w:rPr>
          <w:rFonts w:ascii="宋体" w:eastAsia="宋体" w:hAnsi="MS Mincho" w:cs="宋体"/>
          <w:sz w:val="28"/>
        </w:rPr>
        <w:t>只有真正地</w:t>
      </w:r>
      <w:r>
        <w:rPr>
          <w:rFonts w:ascii="宋体" w:eastAsia="宋体" w:hAnsi="SimSun" w:cs="宋体"/>
          <w:sz w:val="28"/>
        </w:rPr>
        <w:t>关</w:t>
      </w:r>
      <w:r>
        <w:rPr>
          <w:rFonts w:ascii="宋体" w:eastAsia="宋体" w:hAnsi="MS Mincho" w:cs="宋体"/>
          <w:sz w:val="28"/>
        </w:rPr>
        <w:t>心学生、</w:t>
      </w:r>
      <w:r>
        <w:rPr>
          <w:rFonts w:ascii="宋体" w:eastAsia="宋体" w:hAnsi="SimSun" w:cs="宋体"/>
          <w:sz w:val="28"/>
        </w:rPr>
        <w:t>爱护</w:t>
      </w:r>
      <w:r>
        <w:rPr>
          <w:rFonts w:ascii="宋体" w:eastAsia="宋体" w:hAnsi="MS Mincho" w:cs="宋体"/>
          <w:sz w:val="28"/>
        </w:rPr>
        <w:t>学生，跟学生做朋友，心心相通，学生才会愿意接近你、</w:t>
      </w:r>
      <w:r>
        <w:rPr>
          <w:rFonts w:ascii="宋体" w:eastAsia="宋体" w:hAnsi="SimSun" w:cs="宋体"/>
          <w:sz w:val="28"/>
        </w:rPr>
        <w:t>亲</w:t>
      </w:r>
      <w:r>
        <w:rPr>
          <w:rFonts w:ascii="宋体" w:eastAsia="宋体" w:hAnsi="MS Mincho" w:cs="宋体"/>
          <w:sz w:val="28"/>
        </w:rPr>
        <w:t>近你，才会</w:t>
      </w:r>
      <w:r>
        <w:rPr>
          <w:rFonts w:ascii="宋体" w:eastAsia="宋体" w:hAnsi="SimSun" w:cs="宋体"/>
          <w:sz w:val="28"/>
        </w:rPr>
        <w:t>乐</w:t>
      </w:r>
      <w:r>
        <w:rPr>
          <w:rFonts w:ascii="宋体" w:eastAsia="宋体" w:hAnsi="MS Mincho" w:cs="宋体"/>
          <w:sz w:val="28"/>
        </w:rPr>
        <w:t>意地去学</w:t>
      </w:r>
      <w:r>
        <w:rPr>
          <w:rFonts w:ascii="宋体" w:eastAsia="宋体" w:hAnsi="SimSun" w:cs="宋体"/>
          <w:sz w:val="28"/>
        </w:rPr>
        <w:t>习</w:t>
      </w:r>
      <w:r>
        <w:rPr>
          <w:rFonts w:ascii="宋体" w:eastAsia="宋体" w:hAnsi="MS Mincho" w:cs="宋体"/>
          <w:sz w:val="28"/>
        </w:rPr>
        <w:t>你所任教的科目。</w:t>
      </w:r>
    </w:p>
    <w:p>
      <w:pPr>
        <w:spacing w:before="160" w:beforeAutospacing="0" w:after="160" w:afterAutospacing="0" w:line="360" w:lineRule="auto"/>
        <w:ind w:firstLine="560"/>
        <w:contextualSpacing w:val="0"/>
        <w:jc w:val="both"/>
      </w:pPr>
      <w:r>
        <w:rPr>
          <w:rFonts w:ascii="宋体" w:eastAsia="宋体" w:hAnsi="MS Mincho" w:cs="宋体"/>
          <w:sz w:val="28"/>
        </w:rPr>
        <w:t>在平</w:t>
      </w:r>
      <w:r>
        <w:rPr>
          <w:rFonts w:ascii="宋体" w:eastAsia="宋体" w:hAnsi="SimSun" w:cs="宋体"/>
          <w:sz w:val="28"/>
        </w:rPr>
        <w:t>时</w:t>
      </w:r>
      <w:r>
        <w:rPr>
          <w:rFonts w:ascii="宋体" w:eastAsia="宋体" w:hAnsi="MS Mincho" w:cs="宋体"/>
          <w:sz w:val="28"/>
        </w:rPr>
        <w:t>的教学工作中，我</w:t>
      </w:r>
      <w:r>
        <w:rPr>
          <w:rFonts w:ascii="宋体" w:eastAsia="宋体" w:hAnsi="SimSun" w:cs="宋体"/>
          <w:sz w:val="28"/>
        </w:rPr>
        <w:t>总</w:t>
      </w:r>
      <w:r>
        <w:rPr>
          <w:rFonts w:ascii="宋体" w:eastAsia="宋体" w:hAnsi="MS Mincho" w:cs="宋体"/>
          <w:sz w:val="28"/>
        </w:rPr>
        <w:t>是努力去做到</w:t>
      </w:r>
      <w:r>
        <w:rPr>
          <w:rFonts w:ascii="宋体" w:eastAsia="宋体" w:hAnsi="SimSun" w:cs="宋体"/>
          <w:sz w:val="28"/>
        </w:rPr>
        <w:t>这</w:t>
      </w:r>
      <w:r>
        <w:rPr>
          <w:rFonts w:ascii="宋体" w:eastAsia="宋体" w:hAnsi="MS Mincho" w:cs="宋体"/>
          <w:sz w:val="28"/>
        </w:rPr>
        <w:t>一点。</w:t>
      </w:r>
    </w:p>
    <w:p>
      <w:pPr>
        <w:spacing w:before="160" w:beforeAutospacing="0" w:after="160" w:afterAutospacing="0" w:line="360" w:lineRule="auto"/>
        <w:ind w:firstLine="560"/>
        <w:contextualSpacing w:val="0"/>
        <w:jc w:val="both"/>
      </w:pPr>
      <w:r>
        <w:rPr>
          <w:rFonts w:ascii="宋体" w:eastAsia="宋体" w:hAnsi="MS Mincho" w:cs="宋体"/>
          <w:b/>
          <w:bCs/>
          <w:sz w:val="28"/>
        </w:rPr>
        <w:t>三、工作出勤方面</w:t>
      </w:r>
      <w:r>
        <w:rPr>
          <w:rFonts w:ascii="宋体" w:eastAsia="宋体"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我</w:t>
      </w:r>
      <w:r>
        <w:rPr>
          <w:rFonts w:ascii="宋体" w:eastAsia="宋体" w:hAnsi="SimSun" w:cs="宋体"/>
          <w:sz w:val="28"/>
        </w:rPr>
        <w:t>热爱</w:t>
      </w:r>
      <w:r>
        <w:rPr>
          <w:rFonts w:ascii="宋体" w:eastAsia="宋体" w:hAnsi="MS Mincho" w:cs="宋体"/>
          <w:sz w:val="28"/>
        </w:rPr>
        <w:t>自己的本</w:t>
      </w:r>
      <w:r>
        <w:rPr>
          <w:rFonts w:ascii="宋体" w:eastAsia="宋体" w:hAnsi="SimSun" w:cs="宋体"/>
          <w:sz w:val="28"/>
        </w:rPr>
        <w:t>职</w:t>
      </w:r>
      <w:r>
        <w:rPr>
          <w:rFonts w:ascii="宋体" w:eastAsia="宋体" w:hAnsi="MS Mincho" w:cs="宋体"/>
          <w:sz w:val="28"/>
        </w:rPr>
        <w:t>工作。</w:t>
      </w:r>
    </w:p>
    <w:p>
      <w:pPr>
        <w:spacing w:before="160" w:beforeAutospacing="0" w:after="160" w:afterAutospacing="0" w:line="360" w:lineRule="auto"/>
        <w:ind w:firstLine="560"/>
        <w:contextualSpacing w:val="0"/>
        <w:jc w:val="both"/>
      </w:pPr>
      <w:r>
        <w:rPr>
          <w:rFonts w:ascii="宋体" w:eastAsia="宋体" w:hAnsi="MS Mincho" w:cs="宋体"/>
          <w:sz w:val="28"/>
        </w:rPr>
        <w:t>从不因</w:t>
      </w:r>
      <w:r>
        <w:rPr>
          <w:rFonts w:ascii="宋体" w:eastAsia="宋体" w:hAnsi="SimSun" w:cs="宋体"/>
          <w:sz w:val="28"/>
        </w:rPr>
        <w:t>为</w:t>
      </w:r>
      <w:r>
        <w:rPr>
          <w:rFonts w:ascii="宋体" w:eastAsia="宋体" w:hAnsi="MS Mincho" w:cs="宋体"/>
          <w:sz w:val="28"/>
        </w:rPr>
        <w:t>个人的私事耽</w:t>
      </w:r>
      <w:r>
        <w:rPr>
          <w:rFonts w:ascii="宋体" w:eastAsia="宋体" w:hAnsi="SimSun" w:cs="宋体"/>
          <w:sz w:val="28"/>
        </w:rPr>
        <w:t>误</w:t>
      </w:r>
      <w:r>
        <w:rPr>
          <w:rFonts w:ascii="宋体" w:eastAsia="宋体" w:hAnsi="MS Mincho" w:cs="宋体"/>
          <w:sz w:val="28"/>
        </w:rPr>
        <w:t>自己的工作。</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2"/>
          <w:cols w:space="708"/>
          <w:titlePg w:val="0"/>
        </w:sectPr>
      </w:pPr>
      <w:r>
        <w:rPr>
          <w:rFonts w:ascii="宋体" w:eastAsia="宋体" w:hAnsi="MS Mincho" w:cs="宋体"/>
          <w:sz w:val="28"/>
        </w:rPr>
        <w:t>平</w:t>
      </w:r>
      <w:r>
        <w:rPr>
          <w:rFonts w:ascii="宋体" w:eastAsia="宋体" w:hAnsi="SimSun" w:cs="宋体"/>
          <w:sz w:val="28"/>
        </w:rPr>
        <w:t>时</w:t>
      </w:r>
      <w:r>
        <w:rPr>
          <w:rFonts w:ascii="宋体" w:eastAsia="宋体" w:hAnsi="MS Mincho" w:cs="宋体"/>
          <w:sz w:val="28"/>
        </w:rPr>
        <w:t>我</w:t>
      </w:r>
      <w:r>
        <w:rPr>
          <w:rFonts w:ascii="宋体" w:eastAsia="宋体" w:hAnsi="SimSun" w:cs="宋体"/>
          <w:sz w:val="28"/>
        </w:rPr>
        <w:t>积</w:t>
      </w:r>
      <w:r>
        <w:rPr>
          <w:rFonts w:ascii="宋体" w:eastAsia="宋体" w:hAnsi="MS Mincho" w:cs="宋体"/>
          <w:sz w:val="28"/>
        </w:rPr>
        <w:t>极参加教研</w:t>
      </w:r>
      <w:r>
        <w:rPr>
          <w:rFonts w:ascii="宋体" w:eastAsia="宋体" w:hAnsi="SimSun" w:cs="宋体"/>
          <w:sz w:val="28"/>
        </w:rPr>
        <w:t>组组织</w:t>
      </w:r>
      <w:r>
        <w:rPr>
          <w:rFonts w:ascii="宋体" w:eastAsia="宋体" w:hAnsi="MS Mincho" w:cs="宋体"/>
          <w:sz w:val="28"/>
        </w:rPr>
        <w:t>的各</w:t>
      </w:r>
      <w:r>
        <w:rPr>
          <w:rFonts w:ascii="宋体" w:eastAsia="宋体" w:hAnsi="SimSun" w:cs="宋体"/>
          <w:sz w:val="28"/>
        </w:rPr>
        <w:t>项</w:t>
      </w:r>
      <w:r>
        <w:rPr>
          <w:rFonts w:ascii="宋体" w:eastAsia="宋体" w:hAnsi="MS Mincho" w:cs="宋体"/>
          <w:sz w:val="28"/>
        </w:rPr>
        <w:t>教研活</w:t>
      </w:r>
      <w:r>
        <w:rPr>
          <w:rFonts w:ascii="宋体" w:eastAsia="宋体" w:hAnsi="SimSun" w:cs="宋体"/>
          <w:sz w:val="28"/>
        </w:rPr>
        <w:t>动</w:t>
      </w:r>
      <w:r>
        <w:rPr>
          <w:rFonts w:ascii="宋体" w:eastAsia="宋体" w:hAnsi="MS Mincho" w:cs="宋体"/>
          <w:sz w:val="28"/>
        </w:rPr>
        <w:t>、学校</w:t>
      </w:r>
      <w:r>
        <w:rPr>
          <w:rFonts w:ascii="宋体" w:eastAsia="宋体" w:hAnsi="SimSun" w:cs="宋体"/>
          <w:sz w:val="28"/>
        </w:rPr>
        <w:t>组织</w:t>
      </w:r>
      <w:r>
        <w:rPr>
          <w:rFonts w:ascii="宋体" w:eastAsia="宋体" w:hAnsi="MS Mincho" w:cs="宋体"/>
          <w:sz w:val="28"/>
        </w:rPr>
        <w:t>的例会，升旗</w:t>
      </w:r>
      <w:r>
        <w:rPr>
          <w:rFonts w:ascii="宋体" w:eastAsia="宋体" w:hAnsi="SimSun" w:cs="宋体"/>
          <w:sz w:val="28"/>
        </w:rPr>
        <w:t>仪</w:t>
      </w:r>
      <w:r>
        <w:rPr>
          <w:rFonts w:ascii="宋体" w:eastAsia="宋体" w:hAnsi="MS Mincho" w:cs="宋体"/>
          <w:sz w:val="28"/>
        </w:rPr>
        <w:t>式、</w:t>
      </w:r>
      <w:r>
        <w:rPr>
          <w:rFonts w:ascii="宋体" w:eastAsia="宋体" w:hAnsi="SimSun" w:cs="宋体"/>
          <w:sz w:val="28"/>
        </w:rPr>
        <w:t>课间</w:t>
      </w:r>
      <w:r>
        <w:rPr>
          <w:rFonts w:ascii="宋体" w:eastAsia="宋体" w:hAnsi="MS Mincho" w:cs="宋体"/>
          <w:sz w:val="28"/>
        </w:rPr>
        <w:t>操和各</w:t>
      </w:r>
      <w:r>
        <w:rPr>
          <w:rFonts w:ascii="宋体" w:eastAsia="宋体" w:hAnsi="SimSun" w:cs="宋体"/>
          <w:sz w:val="28"/>
        </w:rPr>
        <w:t>种</w:t>
      </w:r>
      <w:r>
        <w:rPr>
          <w:rFonts w:ascii="宋体" w:eastAsia="宋体" w:hAnsi="MS Mincho" w:cs="宋体"/>
          <w:sz w:val="28"/>
        </w:rPr>
        <w:t>工会活</w:t>
      </w:r>
      <w:r>
        <w:rPr>
          <w:rFonts w:ascii="宋体" w:eastAsia="宋体" w:hAnsi="SimSun" w:cs="宋体"/>
          <w:sz w:val="28"/>
        </w:rPr>
        <w:t>动</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在本学年度，没有缺席、</w:t>
      </w:r>
      <w:r>
        <w:rPr>
          <w:rFonts w:ascii="宋体" w:eastAsia="宋体" w:hAnsi="SimSun" w:cs="宋体"/>
          <w:sz w:val="28"/>
        </w:rPr>
        <w:t>迟</w:t>
      </w:r>
      <w:r>
        <w:rPr>
          <w:rFonts w:ascii="宋体" w:eastAsia="宋体" w:hAnsi="MS Mincho" w:cs="宋体"/>
          <w:sz w:val="28"/>
        </w:rPr>
        <w:t>到、早退和病事假</w:t>
      </w:r>
      <w:r>
        <w:rPr>
          <w:rFonts w:ascii="宋体" w:eastAsia="宋体" w:hAnsi="SimSun" w:cs="宋体"/>
          <w:sz w:val="28"/>
        </w:rPr>
        <w:t>现</w:t>
      </w:r>
      <w:r>
        <w:rPr>
          <w:rFonts w:ascii="宋体" w:eastAsia="宋体" w:hAnsi="MS Mincho" w:cs="宋体"/>
          <w:sz w:val="28"/>
        </w:rPr>
        <w:t>象的</w:t>
      </w:r>
      <w:r>
        <w:rPr>
          <w:rFonts w:ascii="宋体" w:eastAsia="宋体" w:hAnsi="SimSun" w:cs="宋体"/>
          <w:sz w:val="28"/>
        </w:rPr>
        <w:t>发</w:t>
      </w:r>
      <w:r>
        <w:rPr>
          <w:rFonts w:ascii="宋体" w:eastAsia="宋体" w:hAnsi="MS Mincho" w:cs="宋体"/>
          <w:sz w:val="28"/>
        </w:rPr>
        <w:t>生，</w:t>
      </w:r>
      <w:r>
        <w:rPr>
          <w:rFonts w:ascii="宋体" w:eastAsia="宋体" w:hAnsi="SimSun" w:cs="宋体"/>
          <w:sz w:val="28"/>
        </w:rPr>
        <w:t>严</w:t>
      </w:r>
      <w:r>
        <w:rPr>
          <w:rFonts w:ascii="宋体" w:eastAsia="宋体" w:hAnsi="MS Mincho" w:cs="宋体"/>
          <w:sz w:val="28"/>
        </w:rPr>
        <w:t>格遵守了学校的各</w:t>
      </w:r>
      <w:r>
        <w:rPr>
          <w:rFonts w:ascii="宋体" w:eastAsia="宋体" w:hAnsi="SimSun" w:cs="宋体"/>
          <w:sz w:val="28"/>
        </w:rPr>
        <w:t>项规</w:t>
      </w:r>
      <w:r>
        <w:rPr>
          <w:rFonts w:ascii="宋体" w:eastAsia="宋体" w:hAnsi="MS Mincho" w:cs="宋体"/>
          <w:sz w:val="28"/>
        </w:rPr>
        <w:t>章。</w:t>
      </w:r>
    </w:p>
    <w:p>
      <w:pPr>
        <w:spacing w:before="160" w:beforeAutospacing="0" w:after="160" w:afterAutospacing="0" w:line="360" w:lineRule="auto"/>
        <w:ind w:firstLine="560"/>
        <w:contextualSpacing w:val="0"/>
        <w:jc w:val="both"/>
      </w:pPr>
      <w:r>
        <w:rPr>
          <w:rFonts w:ascii="宋体" w:eastAsia="宋体" w:hAnsi="MS Mincho" w:cs="宋体"/>
          <w:b/>
          <w:bCs/>
          <w:sz w:val="28"/>
        </w:rPr>
        <w:t>四、取得的成</w:t>
      </w:r>
      <w:r>
        <w:rPr>
          <w:rFonts w:ascii="宋体" w:eastAsia="宋体" w:hAnsi="SimSun" w:cs="宋体"/>
          <w:b/>
          <w:bCs/>
          <w:sz w:val="28"/>
        </w:rPr>
        <w:t>绩</w:t>
      </w:r>
    </w:p>
    <w:p>
      <w:pPr>
        <w:spacing w:before="160" w:beforeAutospacing="0" w:after="160" w:afterAutospacing="0" w:line="360" w:lineRule="auto"/>
        <w:ind w:firstLine="560"/>
        <w:contextualSpacing w:val="0"/>
        <w:jc w:val="both"/>
      </w:pPr>
      <w:r>
        <w:rPr>
          <w:rFonts w:ascii="宋体" w:eastAsia="宋体" w:hAnsi="MS Mincho" w:cs="宋体"/>
          <w:sz w:val="28"/>
        </w:rPr>
        <w:t>在本学年的工作中，我取得了一定的成</w:t>
      </w:r>
      <w:r>
        <w:rPr>
          <w:rFonts w:ascii="宋体" w:eastAsia="宋体" w:hAnsi="SimSun" w:cs="宋体"/>
          <w:sz w:val="28"/>
        </w:rPr>
        <w:t>绩</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本学年所</w:t>
      </w:r>
      <w:r>
        <w:rPr>
          <w:rFonts w:ascii="宋体" w:eastAsia="宋体" w:hAnsi="SimSun" w:cs="宋体"/>
          <w:sz w:val="28"/>
        </w:rPr>
        <w:t>带领</w:t>
      </w:r>
      <w:r>
        <w:rPr>
          <w:rFonts w:ascii="宋体" w:eastAsia="宋体" w:hAnsi="MS Mincho" w:cs="宋体"/>
          <w:sz w:val="28"/>
        </w:rPr>
        <w:t>的班</w:t>
      </w:r>
      <w:r>
        <w:rPr>
          <w:rFonts w:ascii="宋体" w:eastAsia="宋体" w:hAnsi="SimSun" w:cs="宋体"/>
          <w:sz w:val="28"/>
        </w:rPr>
        <w:t>级</w:t>
      </w:r>
      <w:r>
        <w:rPr>
          <w:rFonts w:ascii="宋体" w:eastAsia="宋体" w:hAnsi="MS Mincho" w:cs="宋体"/>
          <w:sz w:val="28"/>
        </w:rPr>
        <w:t>无</w:t>
      </w:r>
      <w:r>
        <w:rPr>
          <w:rFonts w:ascii="宋体" w:eastAsia="宋体" w:hAnsi="SimSun" w:cs="宋体"/>
          <w:sz w:val="28"/>
        </w:rPr>
        <w:t>论</w:t>
      </w:r>
      <w:r>
        <w:rPr>
          <w:rFonts w:ascii="宋体" w:eastAsia="宋体" w:hAnsi="MS Mincho" w:cs="宋体"/>
          <w:sz w:val="28"/>
        </w:rPr>
        <w:t>是</w:t>
      </w:r>
      <w:r>
        <w:rPr>
          <w:rFonts w:ascii="宋体" w:eastAsia="宋体" w:hAnsi="SimSun" w:cs="宋体"/>
          <w:sz w:val="28"/>
        </w:rPr>
        <w:t>纪</w:t>
      </w:r>
      <w:r>
        <w:rPr>
          <w:rFonts w:ascii="宋体" w:eastAsia="宋体" w:hAnsi="MS Mincho" w:cs="宋体"/>
          <w:sz w:val="28"/>
        </w:rPr>
        <w:t>律</w:t>
      </w:r>
      <w:r>
        <w:rPr>
          <w:rFonts w:ascii="宋体" w:eastAsia="宋体" w:hAnsi="SimSun" w:cs="宋体"/>
          <w:sz w:val="28"/>
        </w:rPr>
        <w:t>还</w:t>
      </w:r>
      <w:r>
        <w:rPr>
          <w:rFonts w:ascii="宋体" w:eastAsia="宋体" w:hAnsi="MS Mincho" w:cs="宋体"/>
          <w:sz w:val="28"/>
        </w:rPr>
        <w:t>是学</w:t>
      </w:r>
      <w:r>
        <w:rPr>
          <w:rFonts w:ascii="宋体" w:eastAsia="宋体" w:hAnsi="SimSun" w:cs="宋体"/>
          <w:sz w:val="28"/>
        </w:rPr>
        <w:t>习</w:t>
      </w:r>
      <w:r>
        <w:rPr>
          <w:rFonts w:ascii="宋体" w:eastAsia="宋体" w:hAnsi="MS Mincho" w:cs="宋体"/>
          <w:sz w:val="28"/>
        </w:rPr>
        <w:t>都取得了</w:t>
      </w:r>
      <w:r>
        <w:rPr>
          <w:rFonts w:ascii="宋体" w:eastAsia="宋体" w:hAnsi="SimSun" w:cs="宋体"/>
          <w:sz w:val="28"/>
        </w:rPr>
        <w:t>较</w:t>
      </w:r>
      <w:r>
        <w:rPr>
          <w:rFonts w:ascii="宋体" w:eastAsia="宋体" w:hAnsi="MS Mincho" w:cs="宋体"/>
          <w:sz w:val="28"/>
        </w:rPr>
        <w:t>大的</w:t>
      </w:r>
      <w:r>
        <w:rPr>
          <w:rFonts w:ascii="宋体" w:eastAsia="宋体" w:hAnsi="SimSun" w:cs="宋体"/>
          <w:sz w:val="28"/>
        </w:rPr>
        <w:t>进步</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在教学工作上，我善于</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极撰写</w:t>
      </w:r>
      <w:r>
        <w:rPr>
          <w:rFonts w:ascii="宋体" w:eastAsia="宋体" w:hAnsi="SimSun" w:cs="宋体"/>
          <w:sz w:val="28"/>
        </w:rPr>
        <w:t>论</w:t>
      </w:r>
      <w:r>
        <w:rPr>
          <w:rFonts w:ascii="宋体" w:eastAsia="宋体" w:hAnsi="MS Mincho" w:cs="宋体"/>
          <w:sz w:val="28"/>
        </w:rPr>
        <w:t>文，</w:t>
      </w:r>
      <w:r>
        <w:rPr>
          <w:rFonts w:ascii="宋体" w:eastAsia="宋体" w:hAnsi="SimSun" w:cs="宋体"/>
          <w:sz w:val="28"/>
        </w:rPr>
        <w:t>论</w:t>
      </w:r>
      <w:r>
        <w:rPr>
          <w:rFonts w:ascii="宋体" w:eastAsia="宋体" w:hAnsi="MS Mincho" w:cs="宋体"/>
          <w:sz w:val="28"/>
        </w:rPr>
        <w:t>文《</w:t>
      </w:r>
      <w:r>
        <w:rPr>
          <w:rFonts w:ascii="宋体" w:eastAsia="宋体" w:hAnsi="SimSun" w:cs="宋体"/>
          <w:sz w:val="28"/>
        </w:rPr>
        <w:t>让</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的英</w:t>
      </w:r>
      <w:r>
        <w:rPr>
          <w:rFonts w:ascii="宋体" w:eastAsia="宋体" w:hAnsi="SimSun" w:cs="宋体"/>
          <w:sz w:val="28"/>
        </w:rPr>
        <w:t>语</w:t>
      </w:r>
      <w:r>
        <w:rPr>
          <w:rFonts w:ascii="宋体" w:eastAsia="宋体" w:hAnsi="MS Mincho" w:cs="宋体"/>
          <w:sz w:val="28"/>
        </w:rPr>
        <w:t>互</w:t>
      </w:r>
      <w:r>
        <w:rPr>
          <w:rFonts w:ascii="宋体" w:eastAsia="宋体" w:hAnsi="SimSun" w:cs="宋体"/>
          <w:sz w:val="28"/>
        </w:rPr>
        <w:t>动课</w:t>
      </w:r>
      <w:r>
        <w:rPr>
          <w:rFonts w:ascii="宋体" w:eastAsia="宋体" w:hAnsi="MS Mincho" w:cs="宋体"/>
          <w:sz w:val="28"/>
        </w:rPr>
        <w:t>堂</w:t>
      </w:r>
      <w:r>
        <w:rPr>
          <w:rFonts w:ascii="宋体" w:eastAsia="宋体" w:hAnsi="SimSun" w:cs="宋体"/>
          <w:sz w:val="28"/>
        </w:rPr>
        <w:t>鲜</w:t>
      </w:r>
      <w:r>
        <w:rPr>
          <w:rFonts w:ascii="宋体" w:eastAsia="宋体" w:hAnsi="MS Mincho" w:cs="宋体"/>
          <w:sz w:val="28"/>
        </w:rPr>
        <w:t>活起来》</w:t>
      </w:r>
      <w:r>
        <w:rPr>
          <w:rFonts w:ascii="宋体" w:eastAsia="宋体" w:hAnsi="SimSun" w:cs="宋体"/>
          <w:sz w:val="28"/>
        </w:rPr>
        <w:t>获</w:t>
      </w:r>
      <w:r>
        <w:rPr>
          <w:rFonts w:ascii="宋体" w:eastAsia="宋体" w:hAnsi="MS Mincho" w:cs="宋体"/>
          <w:sz w:val="28"/>
        </w:rPr>
        <w:t>得了恩平市</w:t>
      </w:r>
      <w:r>
        <w:rPr>
          <w:rFonts w:ascii="宋体" w:eastAsia="宋体" w:cs="宋体"/>
          <w:sz w:val="28"/>
        </w:rPr>
        <w:t>20xx</w:t>
      </w:r>
      <w:r>
        <w:rPr>
          <w:rFonts w:ascii="宋体" w:eastAsia="宋体" w:hAnsi="MS Mincho" w:cs="宋体"/>
          <w:sz w:val="28"/>
        </w:rPr>
        <w:t>年教学</w:t>
      </w:r>
      <w:r>
        <w:rPr>
          <w:rFonts w:ascii="宋体" w:eastAsia="宋体" w:hAnsi="SimSun" w:cs="宋体"/>
          <w:sz w:val="28"/>
        </w:rPr>
        <w:t>论</w:t>
      </w:r>
      <w:r>
        <w:rPr>
          <w:rFonts w:ascii="宋体" w:eastAsia="宋体" w:hAnsi="MS Mincho" w:cs="宋体"/>
          <w:sz w:val="28"/>
        </w:rPr>
        <w:t>文二等</w:t>
      </w:r>
      <w:r>
        <w:rPr>
          <w:rFonts w:ascii="宋体" w:eastAsia="宋体" w:hAnsi="SimSun" w:cs="宋体"/>
          <w:sz w:val="28"/>
        </w:rPr>
        <w:t>奖</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当然金无足赤，人无完人，在教学工作中</w:t>
      </w:r>
      <w:r>
        <w:rPr>
          <w:rFonts w:ascii="宋体" w:eastAsia="宋体" w:hAnsi="SimSun" w:cs="宋体"/>
          <w:sz w:val="28"/>
        </w:rPr>
        <w:t>难</w:t>
      </w:r>
      <w:r>
        <w:rPr>
          <w:rFonts w:ascii="宋体" w:eastAsia="宋体" w:hAnsi="MS Mincho" w:cs="宋体"/>
          <w:sz w:val="28"/>
        </w:rPr>
        <w:t>免有缺陷。</w:t>
      </w:r>
    </w:p>
    <w:p>
      <w:pPr>
        <w:spacing w:before="160" w:beforeAutospacing="0" w:after="160" w:afterAutospacing="0" w:line="360" w:lineRule="auto"/>
        <w:ind w:firstLine="560"/>
        <w:contextualSpacing w:val="0"/>
        <w:jc w:val="both"/>
      </w:pPr>
      <w:r>
        <w:rPr>
          <w:rFonts w:ascii="宋体" w:eastAsia="宋体" w:hAnsi="MS Mincho" w:cs="宋体"/>
          <w:sz w:val="28"/>
        </w:rPr>
        <w:t>例如</w:t>
      </w:r>
      <w:r>
        <w:rPr>
          <w:rFonts w:ascii="宋体" w:eastAsia="宋体" w:cs="宋体"/>
          <w:sz w:val="28"/>
        </w:rPr>
        <w:t>:</w:t>
      </w:r>
      <w:r>
        <w:rPr>
          <w:rFonts w:ascii="宋体" w:eastAsia="宋体" w:hAnsi="SimSun" w:cs="宋体"/>
          <w:sz w:val="28"/>
        </w:rPr>
        <w:t>对</w:t>
      </w:r>
      <w:r>
        <w:rPr>
          <w:rFonts w:ascii="宋体" w:eastAsia="宋体" w:hAnsi="MS Mincho" w:cs="宋体"/>
          <w:sz w:val="28"/>
        </w:rPr>
        <w:t>部分学困生</w:t>
      </w:r>
      <w:r>
        <w:rPr>
          <w:rFonts w:ascii="宋体" w:eastAsia="宋体" w:hAnsi="SimSun" w:cs="宋体"/>
          <w:sz w:val="28"/>
        </w:rPr>
        <w:t>转</w:t>
      </w:r>
      <w:r>
        <w:rPr>
          <w:rFonts w:ascii="宋体" w:eastAsia="宋体" w:hAnsi="MS Mincho" w:cs="宋体"/>
          <w:sz w:val="28"/>
        </w:rPr>
        <w:t>化工作</w:t>
      </w:r>
      <w:r>
        <w:rPr>
          <w:rFonts w:ascii="宋体" w:eastAsia="宋体" w:hAnsi="SimSun" w:cs="宋体"/>
          <w:sz w:val="28"/>
        </w:rPr>
        <w:t>还</w:t>
      </w:r>
      <w:r>
        <w:rPr>
          <w:rFonts w:ascii="宋体" w:eastAsia="宋体" w:hAnsi="MS Mincho" w:cs="宋体"/>
          <w:sz w:val="28"/>
        </w:rPr>
        <w:t>不</w:t>
      </w:r>
      <w:r>
        <w:rPr>
          <w:rFonts w:ascii="宋体" w:eastAsia="宋体" w:hAnsi="SimSun" w:cs="宋体"/>
          <w:sz w:val="28"/>
        </w:rPr>
        <w:t>够</w:t>
      </w:r>
      <w:r>
        <w:rPr>
          <w:rFonts w:ascii="宋体" w:eastAsia="宋体" w:hAnsi="MS Mincho" w:cs="宋体"/>
          <w:sz w:val="28"/>
        </w:rPr>
        <w:t>成功，班</w:t>
      </w:r>
      <w:r>
        <w:rPr>
          <w:rFonts w:ascii="宋体" w:eastAsia="宋体" w:hAnsi="SimSun" w:cs="宋体"/>
          <w:sz w:val="28"/>
        </w:rPr>
        <w:t>级</w:t>
      </w:r>
      <w:r>
        <w:rPr>
          <w:rFonts w:ascii="宋体" w:eastAsia="宋体" w:hAnsi="MS Mincho" w:cs="宋体"/>
          <w:sz w:val="28"/>
        </w:rPr>
        <w:t>管理</w:t>
      </w:r>
      <w:r>
        <w:rPr>
          <w:rFonts w:ascii="宋体" w:eastAsia="宋体" w:hAnsi="SimSun" w:cs="宋体"/>
          <w:sz w:val="28"/>
        </w:rPr>
        <w:t>经验还</w:t>
      </w:r>
      <w:r>
        <w:rPr>
          <w:rFonts w:ascii="宋体" w:eastAsia="宋体" w:hAnsi="MS Mincho" w:cs="宋体"/>
          <w:sz w:val="28"/>
        </w:rPr>
        <w:t>不</w:t>
      </w:r>
      <w:r>
        <w:rPr>
          <w:rFonts w:ascii="宋体" w:eastAsia="宋体" w:hAnsi="SimSun" w:cs="宋体"/>
          <w:sz w:val="28"/>
        </w:rPr>
        <w:t>够</w:t>
      </w:r>
      <w:r>
        <w:rPr>
          <w:rFonts w:ascii="宋体" w:eastAsia="宋体" w:hAnsi="MS Mincho" w:cs="宋体"/>
          <w:sz w:val="28"/>
        </w:rPr>
        <w:t>成熟等，而</w:t>
      </w:r>
      <w:r>
        <w:rPr>
          <w:rFonts w:ascii="宋体" w:eastAsia="宋体" w:hAnsi="SimSun" w:cs="宋体"/>
          <w:sz w:val="28"/>
        </w:rPr>
        <w:t>这</w:t>
      </w:r>
      <w:r>
        <w:rPr>
          <w:rFonts w:ascii="宋体" w:eastAsia="宋体" w:hAnsi="MS Mincho" w:cs="宋体"/>
          <w:sz w:val="28"/>
        </w:rPr>
        <w:t>些</w:t>
      </w:r>
      <w:r>
        <w:rPr>
          <w:rFonts w:ascii="宋体" w:eastAsia="宋体" w:hAnsi="SimSun" w:cs="宋体"/>
          <w:sz w:val="28"/>
        </w:rPr>
        <w:t>问题</w:t>
      </w:r>
      <w:r>
        <w:rPr>
          <w:rFonts w:ascii="宋体" w:eastAsia="宋体" w:hAnsi="MS Mincho" w:cs="宋体"/>
          <w:sz w:val="28"/>
        </w:rPr>
        <w:t>，希望在以后的教育教学工作中不断地解决。</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年度考核表教</w:t>
      </w:r>
      <w:r>
        <w:rPr>
          <w:rFonts w:ascii="宋体" w:eastAsia="宋体" w:hAnsi="SimSun" w:cs="宋体"/>
          <w:i w:val="0"/>
          <w:iCs w:val="0"/>
          <w:sz w:val="28"/>
        </w:rPr>
        <w:t>师</w:t>
      </w:r>
      <w:r>
        <w:rPr>
          <w:rFonts w:ascii="宋体" w:eastAsia="宋体" w:hAnsi="MS Mincho" w:cs="宋体"/>
          <w:i w:val="0"/>
          <w:iCs w:val="0"/>
          <w:sz w:val="28"/>
        </w:rPr>
        <w:t>个人工作</w:t>
      </w:r>
      <w:r>
        <w:rPr>
          <w:rFonts w:ascii="宋体" w:eastAsia="宋体" w:hAnsi="SimSun" w:cs="宋体"/>
          <w:i w:val="0"/>
          <w:iCs w:val="0"/>
          <w:sz w:val="28"/>
        </w:rPr>
        <w:t>总结</w:t>
      </w:r>
      <w:r>
        <w:rPr>
          <w:rFonts w:ascii="宋体" w:eastAsia="宋体" w:hAnsi="Times New Roman" w:cs="宋体"/>
          <w:i w:val="0"/>
          <w:iCs w:val="0"/>
          <w:sz w:val="28"/>
        </w:rPr>
        <w:t>5</w:t>
      </w:r>
    </w:p>
    <w:p>
      <w:pPr>
        <w:spacing w:before="160" w:beforeAutospacing="0" w:after="160" w:afterAutospacing="0" w:line="360" w:lineRule="auto"/>
        <w:ind w:firstLine="560"/>
        <w:contextualSpacing w:val="0"/>
        <w:jc w:val="both"/>
      </w:pPr>
      <w:r>
        <w:rPr>
          <w:rFonts w:ascii="宋体" w:eastAsia="宋体" w:hAnsi="SimSun" w:cs="宋体"/>
          <w:sz w:val="28"/>
        </w:rPr>
        <w:t>过</w:t>
      </w:r>
      <w:r>
        <w:rPr>
          <w:rFonts w:ascii="宋体" w:eastAsia="宋体" w:hAnsi="MS Mincho" w:cs="宋体"/>
          <w:sz w:val="28"/>
        </w:rPr>
        <w:t>去的一年里我能</w:t>
      </w:r>
      <w:r>
        <w:rPr>
          <w:rFonts w:ascii="宋体" w:eastAsia="宋体" w:hAnsi="SimSun" w:cs="宋体"/>
          <w:sz w:val="28"/>
        </w:rPr>
        <w:t>够</w:t>
      </w:r>
      <w:r>
        <w:rPr>
          <w:rFonts w:ascii="宋体" w:eastAsia="宋体" w:hAnsi="MS Mincho" w:cs="宋体"/>
          <w:sz w:val="28"/>
        </w:rPr>
        <w:t>兢兢</w:t>
      </w:r>
      <w:r>
        <w:rPr>
          <w:rFonts w:ascii="宋体" w:eastAsia="宋体" w:hAnsi="SimSun" w:cs="宋体"/>
          <w:sz w:val="28"/>
        </w:rPr>
        <w:t>业业</w:t>
      </w:r>
      <w:r>
        <w:rPr>
          <w:rFonts w:ascii="宋体" w:eastAsia="宋体" w:hAnsi="MS Mincho" w:cs="宋体"/>
          <w:sz w:val="28"/>
        </w:rPr>
        <w:t>地履行好教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职责</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于学生的成</w:t>
      </w:r>
      <w:r>
        <w:rPr>
          <w:rFonts w:ascii="宋体" w:eastAsia="宋体" w:hAnsi="SimSun" w:cs="宋体"/>
          <w:sz w:val="28"/>
        </w:rPr>
        <w:t>长</w:t>
      </w:r>
      <w:r>
        <w:rPr>
          <w:rFonts w:ascii="宋体" w:eastAsia="宋体" w:hAnsi="MS Mincho" w:cs="宋体"/>
          <w:sz w:val="28"/>
        </w:rPr>
        <w:t>来</w:t>
      </w:r>
      <w:r>
        <w:rPr>
          <w:rFonts w:ascii="宋体" w:eastAsia="宋体" w:hAnsi="SimSun" w:cs="宋体"/>
          <w:sz w:val="28"/>
        </w:rPr>
        <w:t>说</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的教</w:t>
      </w:r>
      <w:r>
        <w:rPr>
          <w:rFonts w:ascii="宋体" w:eastAsia="宋体" w:hAnsi="SimSun" w:cs="宋体"/>
          <w:sz w:val="28"/>
        </w:rPr>
        <w:t>导</w:t>
      </w:r>
      <w:r>
        <w:rPr>
          <w:rFonts w:ascii="宋体" w:eastAsia="宋体" w:hAnsi="MS Mincho" w:cs="宋体"/>
          <w:sz w:val="28"/>
        </w:rPr>
        <w:t>能</w:t>
      </w:r>
      <w:r>
        <w:rPr>
          <w:rFonts w:ascii="宋体" w:eastAsia="宋体" w:hAnsi="SimSun" w:cs="宋体"/>
          <w:sz w:val="28"/>
        </w:rPr>
        <w:t>够</w:t>
      </w:r>
      <w:r>
        <w:rPr>
          <w:rFonts w:ascii="宋体" w:eastAsia="宋体" w:hAnsi="MS Mincho" w:cs="宋体"/>
          <w:sz w:val="28"/>
        </w:rPr>
        <w:t>更好地帮助他</w:t>
      </w:r>
      <w:r>
        <w:rPr>
          <w:rFonts w:ascii="宋体" w:eastAsia="宋体" w:hAnsi="SimSun" w:cs="宋体"/>
          <w:sz w:val="28"/>
        </w:rPr>
        <w:t>们</w:t>
      </w:r>
      <w:r>
        <w:rPr>
          <w:rFonts w:ascii="宋体" w:eastAsia="宋体" w:hAnsi="MS Mincho" w:cs="宋体"/>
          <w:sz w:val="28"/>
        </w:rPr>
        <w:t>打好基</w:t>
      </w:r>
      <w:r>
        <w:rPr>
          <w:rFonts w:ascii="宋体" w:eastAsia="宋体" w:hAnsi="SimSun" w:cs="宋体"/>
          <w:sz w:val="28"/>
        </w:rPr>
        <w:t>础</w:t>
      </w:r>
      <w:r>
        <w:rPr>
          <w:rFonts w:ascii="宋体" w:eastAsia="宋体" w:hAnsi="MS Mincho" w:cs="宋体"/>
          <w:sz w:val="28"/>
        </w:rPr>
        <w:t>，所以我在教学</w:t>
      </w:r>
      <w:r>
        <w:rPr>
          <w:rFonts w:ascii="宋体" w:eastAsia="宋体" w:hAnsi="SimSun" w:cs="宋体"/>
          <w:sz w:val="28"/>
        </w:rPr>
        <w:t>过</w:t>
      </w:r>
      <w:r>
        <w:rPr>
          <w:rFonts w:ascii="宋体" w:eastAsia="宋体" w:hAnsi="MS Mincho" w:cs="宋体"/>
          <w:sz w:val="28"/>
        </w:rPr>
        <w:t>程中十分注重班上学生的学</w:t>
      </w:r>
      <w:r>
        <w:rPr>
          <w:rFonts w:ascii="宋体" w:eastAsia="宋体" w:hAnsi="SimSun" w:cs="宋体"/>
          <w:sz w:val="28"/>
        </w:rPr>
        <w:t>习</w:t>
      </w:r>
      <w:r>
        <w:rPr>
          <w:rFonts w:ascii="宋体" w:eastAsia="宋体" w:hAnsi="MS Mincho" w:cs="宋体"/>
          <w:sz w:val="28"/>
        </w:rPr>
        <w:t>状况，站在大多数学生的角度来展</w:t>
      </w:r>
      <w:r>
        <w:rPr>
          <w:rFonts w:ascii="宋体" w:eastAsia="宋体" w:hAnsi="SimSun" w:cs="宋体"/>
          <w:sz w:val="28"/>
        </w:rPr>
        <w:t>开</w:t>
      </w:r>
      <w:r>
        <w:rPr>
          <w:rFonts w:ascii="宋体" w:eastAsia="宋体" w:hAnsi="MS Mincho" w:cs="宋体"/>
          <w:sz w:val="28"/>
        </w:rPr>
        <w:t>教学工作，无</w:t>
      </w:r>
      <w:r>
        <w:rPr>
          <w:rFonts w:ascii="宋体" w:eastAsia="宋体" w:hAnsi="SimSun" w:cs="宋体"/>
          <w:sz w:val="28"/>
        </w:rPr>
        <w:t>论</w:t>
      </w:r>
      <w:r>
        <w:rPr>
          <w:rFonts w:ascii="宋体" w:eastAsia="宋体" w:hAnsi="MS Mincho" w:cs="宋体"/>
          <w:sz w:val="28"/>
        </w:rPr>
        <w:t>是教学</w:t>
      </w:r>
      <w:r>
        <w:rPr>
          <w:rFonts w:ascii="宋体" w:eastAsia="宋体" w:hAnsi="SimSun" w:cs="宋体"/>
          <w:sz w:val="28"/>
        </w:rPr>
        <w:t>进</w:t>
      </w:r>
      <w:r>
        <w:rPr>
          <w:rFonts w:ascii="宋体" w:eastAsia="宋体" w:hAnsi="MS Mincho" w:cs="宋体"/>
          <w:sz w:val="28"/>
        </w:rPr>
        <w:t>度的控制</w:t>
      </w:r>
      <w:r>
        <w:rPr>
          <w:rFonts w:ascii="宋体" w:eastAsia="宋体" w:hAnsi="SimSun" w:cs="宋体"/>
          <w:sz w:val="28"/>
        </w:rPr>
        <w:t>还</w:t>
      </w:r>
      <w:r>
        <w:rPr>
          <w:rFonts w:ascii="宋体" w:eastAsia="宋体" w:hAnsi="MS Mincho" w:cs="宋体"/>
          <w:sz w:val="28"/>
        </w:rPr>
        <w:t>是教学</w:t>
      </w:r>
      <w:r>
        <w:rPr>
          <w:rFonts w:ascii="宋体" w:eastAsia="宋体" w:hAnsi="SimSun" w:cs="宋体"/>
          <w:sz w:val="28"/>
        </w:rPr>
        <w:t>计</w:t>
      </w:r>
      <w:r>
        <w:rPr>
          <w:rFonts w:ascii="宋体" w:eastAsia="宋体" w:hAnsi="MS Mincho" w:cs="宋体"/>
          <w:sz w:val="28"/>
        </w:rPr>
        <w:t>划的落</w:t>
      </w:r>
      <w:r>
        <w:rPr>
          <w:rFonts w:ascii="宋体" w:eastAsia="宋体" w:hAnsi="SimSun" w:cs="宋体"/>
          <w:sz w:val="28"/>
        </w:rPr>
        <w:t>实</w:t>
      </w:r>
      <w:r>
        <w:rPr>
          <w:rFonts w:ascii="宋体" w:eastAsia="宋体" w:hAnsi="MS Mincho" w:cs="宋体"/>
          <w:sz w:val="28"/>
        </w:rPr>
        <w:t>都是</w:t>
      </w:r>
      <w:r>
        <w:rPr>
          <w:rFonts w:ascii="宋体" w:eastAsia="宋体" w:hAnsi="SimSun" w:cs="宋体"/>
          <w:sz w:val="28"/>
        </w:rPr>
        <w:t>为</w:t>
      </w:r>
      <w:r>
        <w:rPr>
          <w:rFonts w:ascii="宋体" w:eastAsia="宋体" w:hAnsi="MS Mincho" w:cs="宋体"/>
          <w:sz w:val="28"/>
        </w:rPr>
        <w:t>了学生着想，</w:t>
      </w:r>
      <w:r>
        <w:rPr>
          <w:rFonts w:ascii="宋体" w:eastAsia="宋体" w:hAnsi="SimSun" w:cs="宋体"/>
          <w:sz w:val="28"/>
        </w:rPr>
        <w:t>现对</w:t>
      </w:r>
      <w:r>
        <w:rPr>
          <w:rFonts w:ascii="宋体" w:eastAsia="宋体" w:hAnsi="MS Mincho" w:cs="宋体"/>
          <w:sz w:val="28"/>
        </w:rPr>
        <w:t>本年度的教学工作</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简</w:t>
      </w:r>
      <w:r>
        <w:rPr>
          <w:rFonts w:ascii="宋体" w:eastAsia="宋体" w:hAnsi="MS Mincho" w:cs="宋体"/>
          <w:sz w:val="28"/>
        </w:rPr>
        <w:t>要</w:t>
      </w:r>
      <w:r>
        <w:rPr>
          <w:rFonts w:ascii="宋体" w:eastAsia="宋体" w:hAnsi="SimSun" w:cs="宋体"/>
          <w:sz w:val="28"/>
        </w:rPr>
        <w:t>总结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班</w:t>
      </w:r>
      <w:r>
        <w:rPr>
          <w:rFonts w:ascii="宋体" w:eastAsia="宋体" w:hAnsi="SimSun" w:cs="宋体"/>
          <w:b/>
          <w:bCs/>
          <w:sz w:val="28"/>
        </w:rPr>
        <w:t>级</w:t>
      </w:r>
      <w:r>
        <w:rPr>
          <w:rFonts w:ascii="宋体" w:eastAsia="宋体" w:hAnsi="MS Mincho" w:cs="宋体"/>
          <w:b/>
          <w:bCs/>
          <w:sz w:val="28"/>
        </w:rPr>
        <w:t>管理方面</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3"/>
          <w:cols w:space="708"/>
          <w:titlePg w:val="0"/>
        </w:sectPr>
      </w:pPr>
      <w:r>
        <w:rPr>
          <w:rFonts w:ascii="宋体" w:eastAsia="宋体" w:hAnsi="MS Mincho" w:cs="宋体"/>
          <w:sz w:val="28"/>
        </w:rPr>
        <w:t>比</w:t>
      </w:r>
      <w:r>
        <w:rPr>
          <w:rFonts w:ascii="宋体" w:eastAsia="宋体" w:hAnsi="SimSun" w:cs="宋体"/>
          <w:sz w:val="28"/>
        </w:rPr>
        <w:t>较</w:t>
      </w:r>
      <w:r>
        <w:rPr>
          <w:rFonts w:ascii="宋体" w:eastAsia="宋体" w:hAnsi="MS Mincho" w:cs="宋体"/>
          <w:sz w:val="28"/>
        </w:rPr>
        <w:t>注重</w:t>
      </w:r>
      <w:r>
        <w:rPr>
          <w:rFonts w:ascii="宋体" w:eastAsia="宋体" w:hAnsi="SimSun" w:cs="宋体"/>
          <w:sz w:val="28"/>
        </w:rPr>
        <w:t>纪</w:t>
      </w:r>
      <w:r>
        <w:rPr>
          <w:rFonts w:ascii="宋体" w:eastAsia="宋体" w:hAnsi="MS Mincho" w:cs="宋体"/>
          <w:sz w:val="28"/>
        </w:rPr>
        <w:t>律的管理，因此我会反</w:t>
      </w:r>
      <w:r>
        <w:rPr>
          <w:rFonts w:ascii="宋体" w:eastAsia="宋体" w:hAnsi="SimSun" w:cs="宋体"/>
          <w:sz w:val="28"/>
        </w:rPr>
        <w:t>复强调</w:t>
      </w:r>
      <w:r>
        <w:rPr>
          <w:rFonts w:ascii="宋体" w:eastAsia="宋体" w:hAnsi="MS Mincho" w:cs="宋体"/>
          <w:sz w:val="28"/>
        </w:rPr>
        <w:t>学生在上</w:t>
      </w:r>
      <w:r>
        <w:rPr>
          <w:rFonts w:ascii="宋体" w:eastAsia="宋体" w:hAnsi="SimSun" w:cs="宋体"/>
          <w:sz w:val="28"/>
        </w:rPr>
        <w:t>课</w:t>
      </w:r>
      <w:r>
        <w:rPr>
          <w:rFonts w:ascii="宋体" w:eastAsia="宋体" w:hAnsi="MS Mincho" w:cs="宋体"/>
          <w:sz w:val="28"/>
        </w:rPr>
        <w:t>期</w:t>
      </w:r>
      <w:r>
        <w:rPr>
          <w:rFonts w:ascii="宋体" w:eastAsia="宋体" w:hAnsi="SimSun" w:cs="宋体"/>
          <w:sz w:val="28"/>
        </w:rPr>
        <w:t>间应该</w:t>
      </w:r>
      <w:r>
        <w:rPr>
          <w:rFonts w:ascii="宋体" w:eastAsia="宋体" w:hAnsi="MS Mincho" w:cs="宋体"/>
          <w:sz w:val="28"/>
        </w:rPr>
        <w:t>遵守</w:t>
      </w:r>
      <w:r>
        <w:rPr>
          <w:rFonts w:ascii="宋体" w:eastAsia="宋体" w:hAnsi="SimSun" w:cs="宋体"/>
          <w:sz w:val="28"/>
        </w:rPr>
        <w:t>课</w:t>
      </w:r>
      <w:r>
        <w:rPr>
          <w:rFonts w:ascii="宋体" w:eastAsia="宋体" w:hAnsi="MS Mincho" w:cs="宋体"/>
          <w:sz w:val="28"/>
        </w:rPr>
        <w:t>堂</w:t>
      </w:r>
      <w:r>
        <w:rPr>
          <w:rFonts w:ascii="宋体" w:eastAsia="宋体" w:hAnsi="SimSun" w:cs="宋体"/>
          <w:sz w:val="28"/>
        </w:rPr>
        <w:t>纪</w:t>
      </w:r>
      <w:r>
        <w:rPr>
          <w:rFonts w:ascii="宋体" w:eastAsia="宋体" w:hAnsi="MS Mincho" w:cs="宋体"/>
          <w:sz w:val="28"/>
        </w:rPr>
        <w:t>律，管理</w:t>
      </w:r>
      <w:r>
        <w:rPr>
          <w:rFonts w:ascii="宋体" w:eastAsia="宋体" w:hAnsi="SimSun" w:cs="宋体"/>
          <w:sz w:val="28"/>
        </w:rPr>
        <w:t>课</w:t>
      </w:r>
      <w:r>
        <w:rPr>
          <w:rFonts w:ascii="宋体" w:eastAsia="宋体" w:hAnsi="MS Mincho" w:cs="宋体"/>
          <w:sz w:val="28"/>
        </w:rPr>
        <w:t>堂</w:t>
      </w:r>
      <w:r>
        <w:rPr>
          <w:rFonts w:ascii="宋体" w:eastAsia="宋体" w:hAnsi="SimSun" w:cs="宋体"/>
          <w:sz w:val="28"/>
        </w:rPr>
        <w:t>纪</w:t>
      </w:r>
      <w:r>
        <w:rPr>
          <w:rFonts w:ascii="宋体" w:eastAsia="宋体" w:hAnsi="MS Mincho" w:cs="宋体"/>
          <w:sz w:val="28"/>
        </w:rPr>
        <w:t>律是</w:t>
      </w:r>
      <w:r>
        <w:rPr>
          <w:rFonts w:ascii="宋体" w:eastAsia="宋体" w:hAnsi="SimSun" w:cs="宋体"/>
          <w:sz w:val="28"/>
        </w:rPr>
        <w:t>营</w:t>
      </w:r>
      <w:r>
        <w:rPr>
          <w:rFonts w:ascii="宋体" w:eastAsia="宋体" w:hAnsi="MS Mincho" w:cs="宋体"/>
          <w:sz w:val="28"/>
        </w:rPr>
        <w:t>造良好学</w:t>
      </w:r>
      <w:r>
        <w:rPr>
          <w:rFonts w:ascii="宋体" w:eastAsia="宋体" w:hAnsi="SimSun" w:cs="宋体"/>
          <w:sz w:val="28"/>
        </w:rPr>
        <w:t>习</w:t>
      </w:r>
      <w:r>
        <w:rPr>
          <w:rFonts w:ascii="宋体" w:eastAsia="宋体" w:hAnsi="MS Mincho" w:cs="宋体"/>
          <w:sz w:val="28"/>
        </w:rPr>
        <w:t>氛</w:t>
      </w:r>
      <w:r>
        <w:rPr>
          <w:rFonts w:ascii="宋体" w:eastAsia="宋体" w:hAnsi="SimSun" w:cs="宋体"/>
          <w:sz w:val="28"/>
        </w:rPr>
        <w:t>围</w:t>
      </w:r>
      <w:r>
        <w:rPr>
          <w:rFonts w:ascii="宋体" w:eastAsia="宋体" w:hAnsi="MS Mincho" w:cs="宋体"/>
          <w:sz w:val="28"/>
        </w:rPr>
        <w:t>的前提，而且我也希望教学效果能</w:t>
      </w:r>
      <w:r>
        <w:rPr>
          <w:rFonts w:ascii="宋体" w:eastAsia="宋体" w:hAnsi="SimSun" w:cs="宋体"/>
          <w:sz w:val="28"/>
        </w:rPr>
        <w:t>够</w:t>
      </w:r>
      <w:r>
        <w:rPr>
          <w:rFonts w:ascii="宋体" w:eastAsia="宋体" w:hAnsi="MS Mincho" w:cs="宋体"/>
          <w:sz w:val="28"/>
        </w:rPr>
        <w:t>有所提升从而</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们</w:t>
      </w:r>
      <w:r>
        <w:rPr>
          <w:rFonts w:ascii="宋体" w:eastAsia="宋体" w:hAnsi="MS Mincho" w:cs="宋体"/>
          <w:sz w:val="28"/>
        </w:rPr>
        <w:t>牢</w:t>
      </w:r>
      <w:r>
        <w:rPr>
          <w:rFonts w:ascii="宋体" w:eastAsia="宋体" w:hAnsi="SimSun" w:cs="宋体"/>
          <w:sz w:val="28"/>
        </w:rPr>
        <w:t>记</w:t>
      </w:r>
      <w:r>
        <w:rPr>
          <w:rFonts w:ascii="宋体" w:eastAsia="宋体" w:hAnsi="MS Mincho" w:cs="宋体"/>
          <w:sz w:val="28"/>
        </w:rPr>
        <w:t>于心，另外我在要求学生遵守</w:t>
      </w:r>
      <w:r>
        <w:rPr>
          <w:rFonts w:ascii="宋体" w:eastAsia="宋体" w:hAnsi="SimSun" w:cs="宋体"/>
          <w:sz w:val="28"/>
        </w:rPr>
        <w:t>课</w:t>
      </w:r>
      <w:r>
        <w:rPr>
          <w:rFonts w:ascii="宋体" w:eastAsia="宋体" w:hAnsi="MS Mincho" w:cs="宋体"/>
          <w:sz w:val="28"/>
        </w:rPr>
        <w:t>堂</w:t>
      </w:r>
      <w:r>
        <w:rPr>
          <w:rFonts w:ascii="宋体" w:eastAsia="宋体" w:hAnsi="SimSun" w:cs="宋体"/>
          <w:sz w:val="28"/>
        </w:rPr>
        <w:t>纪</w:t>
      </w:r>
      <w:r>
        <w:rPr>
          <w:rFonts w:ascii="宋体" w:eastAsia="宋体" w:hAnsi="MS Mincho" w:cs="宋体"/>
          <w:sz w:val="28"/>
        </w:rPr>
        <w:t>律的</w:t>
      </w:r>
      <w:r>
        <w:rPr>
          <w:rFonts w:ascii="宋体" w:eastAsia="宋体" w:hAnsi="SimSun" w:cs="宋体"/>
          <w:sz w:val="28"/>
        </w:rPr>
        <w:t>时</w:t>
      </w:r>
      <w:r>
        <w:rPr>
          <w:rFonts w:ascii="宋体" w:eastAsia="宋体" w:hAnsi="MS Mincho" w:cs="宋体"/>
          <w:sz w:val="28"/>
        </w:rPr>
        <w:t>候也会以身作</w:t>
      </w:r>
      <w:r>
        <w:rPr>
          <w:rFonts w:ascii="宋体" w:eastAsia="宋体" w:hAnsi="SimSun" w:cs="宋体"/>
          <w:sz w:val="28"/>
        </w:rPr>
        <w:t>则</w:t>
      </w:r>
      <w:r>
        <w:rPr>
          <w:rFonts w:ascii="宋体" w:eastAsia="宋体" w:hAnsi="MS Mincho" w:cs="宋体"/>
          <w:sz w:val="28"/>
        </w:rPr>
        <w:t>，即我在</w:t>
      </w:r>
      <w:r>
        <w:rPr>
          <w:rFonts w:ascii="宋体" w:eastAsia="宋体" w:hAnsi="SimSun" w:cs="宋体"/>
          <w:sz w:val="28"/>
        </w:rPr>
        <w:t>这</w:t>
      </w:r>
      <w:r>
        <w:rPr>
          <w:rFonts w:ascii="宋体" w:eastAsia="宋体" w:hAnsi="MS Mincho" w:cs="宋体"/>
          <w:sz w:val="28"/>
        </w:rPr>
        <w:t>一年的教学工作中从未出</w:t>
      </w:r>
      <w:r>
        <w:rPr>
          <w:rFonts w:ascii="宋体" w:eastAsia="宋体" w:hAnsi="SimSun" w:cs="宋体"/>
          <w:sz w:val="28"/>
        </w:rPr>
        <w:t>现过迟</w:t>
      </w:r>
    </w:p>
    <w:p>
      <w:pPr>
        <w:spacing w:before="160" w:beforeAutospacing="0" w:after="160" w:afterAutospacing="0" w:line="360" w:lineRule="auto"/>
        <w:ind w:firstLine="560"/>
        <w:contextualSpacing w:val="0"/>
        <w:jc w:val="both"/>
      </w:pPr>
      <w:r>
        <w:rPr>
          <w:rFonts w:ascii="宋体" w:eastAsia="宋体" w:hAnsi="MS Mincho" w:cs="宋体"/>
          <w:sz w:val="28"/>
        </w:rPr>
        <w:t>到或者早退的</w:t>
      </w:r>
      <w:r>
        <w:rPr>
          <w:rFonts w:ascii="宋体" w:eastAsia="宋体" w:hAnsi="SimSun" w:cs="宋体"/>
          <w:sz w:val="28"/>
        </w:rPr>
        <w:t>现</w:t>
      </w:r>
      <w:r>
        <w:rPr>
          <w:rFonts w:ascii="宋体" w:eastAsia="宋体" w:hAnsi="MS Mincho" w:cs="宋体"/>
          <w:sz w:val="28"/>
        </w:rPr>
        <w:t>象，</w:t>
      </w:r>
      <w:r>
        <w:rPr>
          <w:rFonts w:ascii="宋体" w:eastAsia="宋体" w:hAnsi="SimSun" w:cs="宋体"/>
          <w:sz w:val="28"/>
        </w:rPr>
        <w:t>毕</w:t>
      </w:r>
      <w:r>
        <w:rPr>
          <w:rFonts w:ascii="宋体" w:eastAsia="宋体" w:hAnsi="MS Mincho" w:cs="宋体"/>
          <w:sz w:val="28"/>
        </w:rPr>
        <w:t>竟在班上</w:t>
      </w:r>
      <w:r>
        <w:rPr>
          <w:rFonts w:ascii="宋体" w:eastAsia="宋体" w:hAnsi="SimSun" w:cs="宋体"/>
          <w:sz w:val="28"/>
        </w:rPr>
        <w:t>树</w:t>
      </w:r>
      <w:r>
        <w:rPr>
          <w:rFonts w:ascii="宋体" w:eastAsia="宋体" w:hAnsi="MS Mincho" w:cs="宋体"/>
          <w:sz w:val="28"/>
        </w:rPr>
        <w:t>立一个榜</w:t>
      </w:r>
      <w:r>
        <w:rPr>
          <w:rFonts w:ascii="宋体" w:eastAsia="宋体" w:hAnsi="SimSun" w:cs="宋体"/>
          <w:sz w:val="28"/>
        </w:rPr>
        <w:t>样</w:t>
      </w:r>
      <w:r>
        <w:rPr>
          <w:rFonts w:ascii="宋体" w:eastAsia="宋体" w:hAnsi="MS Mincho" w:cs="宋体"/>
          <w:sz w:val="28"/>
        </w:rPr>
        <w:t>能</w:t>
      </w:r>
      <w:r>
        <w:rPr>
          <w:rFonts w:ascii="宋体" w:eastAsia="宋体" w:hAnsi="SimSun" w:cs="宋体"/>
          <w:sz w:val="28"/>
        </w:rPr>
        <w:t>够让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重</w:t>
      </w:r>
      <w:r>
        <w:rPr>
          <w:rFonts w:ascii="宋体" w:eastAsia="宋体" w:hAnsi="SimSun" w:cs="宋体"/>
          <w:sz w:val="28"/>
        </w:rPr>
        <w:t>视这</w:t>
      </w:r>
      <w:r>
        <w:rPr>
          <w:rFonts w:ascii="宋体" w:eastAsia="宋体" w:hAnsi="MS Mincho" w:cs="宋体"/>
          <w:sz w:val="28"/>
        </w:rPr>
        <w:t>方面的学</w:t>
      </w:r>
      <w:r>
        <w:rPr>
          <w:rFonts w:ascii="宋体" w:eastAsia="宋体" w:hAnsi="SimSun" w:cs="宋体"/>
          <w:sz w:val="28"/>
        </w:rPr>
        <w:t>习</w:t>
      </w:r>
      <w:r>
        <w:rPr>
          <w:rFonts w:ascii="宋体" w:eastAsia="宋体" w:hAnsi="MS Mincho" w:cs="宋体"/>
          <w:sz w:val="28"/>
        </w:rPr>
        <w:t>，除此之外我也会向班主任</w:t>
      </w:r>
      <w:r>
        <w:rPr>
          <w:rFonts w:ascii="宋体" w:eastAsia="宋体" w:hAnsi="SimSun" w:cs="宋体"/>
          <w:sz w:val="28"/>
        </w:rPr>
        <w:t>请</w:t>
      </w:r>
      <w:r>
        <w:rPr>
          <w:rFonts w:ascii="宋体" w:eastAsia="宋体" w:hAnsi="MS Mincho" w:cs="宋体"/>
          <w:sz w:val="28"/>
        </w:rPr>
        <w:t>教</w:t>
      </w:r>
      <w:r>
        <w:rPr>
          <w:rFonts w:ascii="宋体" w:eastAsia="宋体" w:hAnsi="SimSun" w:cs="宋体"/>
          <w:sz w:val="28"/>
        </w:rPr>
        <w:t>纪</w:t>
      </w:r>
      <w:r>
        <w:rPr>
          <w:rFonts w:ascii="宋体" w:eastAsia="宋体" w:hAnsi="MS Mincho" w:cs="宋体"/>
          <w:sz w:val="28"/>
        </w:rPr>
        <w:t>律管理方面的</w:t>
      </w:r>
      <w:r>
        <w:rPr>
          <w:rFonts w:ascii="宋体" w:eastAsia="宋体" w:hAnsi="SimSun" w:cs="宋体"/>
          <w:sz w:val="28"/>
        </w:rPr>
        <w:t>经验</w:t>
      </w:r>
      <w:r>
        <w:rPr>
          <w:rFonts w:ascii="宋体" w:eastAsia="宋体" w:hAnsi="MS Mincho" w:cs="宋体"/>
          <w:sz w:val="28"/>
        </w:rPr>
        <w:t>，从中了解到注重班干部的培</w:t>
      </w:r>
      <w:r>
        <w:rPr>
          <w:rFonts w:ascii="宋体" w:eastAsia="宋体" w:hAnsi="SimSun" w:cs="宋体"/>
          <w:sz w:val="28"/>
        </w:rPr>
        <w:t>养</w:t>
      </w:r>
      <w:r>
        <w:rPr>
          <w:rFonts w:ascii="宋体" w:eastAsia="宋体" w:hAnsi="MS Mincho" w:cs="宋体"/>
          <w:sz w:val="28"/>
        </w:rPr>
        <w:t>以及</w:t>
      </w:r>
      <w:r>
        <w:rPr>
          <w:rFonts w:ascii="宋体" w:eastAsia="宋体" w:hAnsi="SimSun" w:cs="宋体"/>
          <w:sz w:val="28"/>
        </w:rPr>
        <w:t>锻炼</w:t>
      </w:r>
      <w:r>
        <w:rPr>
          <w:rFonts w:ascii="宋体" w:eastAsia="宋体" w:hAnsi="MS Mincho" w:cs="宋体"/>
          <w:sz w:val="28"/>
        </w:rPr>
        <w:t>是很重要的，所以有</w:t>
      </w:r>
      <w:r>
        <w:rPr>
          <w:rFonts w:ascii="宋体" w:eastAsia="宋体" w:hAnsi="SimSun" w:cs="宋体"/>
          <w:sz w:val="28"/>
        </w:rPr>
        <w:t>时</w:t>
      </w:r>
      <w:r>
        <w:rPr>
          <w:rFonts w:ascii="宋体" w:eastAsia="宋体" w:hAnsi="MS Mincho" w:cs="宋体"/>
          <w:sz w:val="28"/>
        </w:rPr>
        <w:t>我也会</w:t>
      </w:r>
      <w:r>
        <w:rPr>
          <w:rFonts w:ascii="宋体" w:eastAsia="宋体" w:hAnsi="SimSun" w:cs="宋体"/>
          <w:sz w:val="28"/>
        </w:rPr>
        <w:t>给</w:t>
      </w:r>
      <w:r>
        <w:rPr>
          <w:rFonts w:ascii="宋体" w:eastAsia="宋体" w:hAnsi="MS Mincho" w:cs="宋体"/>
          <w:sz w:val="28"/>
        </w:rPr>
        <w:t>班干部布置一些任</w:t>
      </w:r>
      <w:r>
        <w:rPr>
          <w:rFonts w:ascii="宋体" w:eastAsia="宋体" w:hAnsi="SimSun" w:cs="宋体"/>
          <w:sz w:val="28"/>
        </w:rPr>
        <w:t>务</w:t>
      </w:r>
      <w:r>
        <w:rPr>
          <w:rFonts w:ascii="宋体" w:eastAsia="宋体" w:hAnsi="MS Mincho" w:cs="宋体"/>
          <w:sz w:val="28"/>
        </w:rPr>
        <w:t>并用来</w:t>
      </w:r>
      <w:r>
        <w:rPr>
          <w:rFonts w:ascii="宋体" w:eastAsia="宋体" w:hAnsi="SimSun" w:cs="宋体"/>
          <w:sz w:val="28"/>
        </w:rPr>
        <w:t>对</w:t>
      </w:r>
      <w:r>
        <w:rPr>
          <w:rFonts w:ascii="宋体" w:eastAsia="宋体" w:hAnsi="MS Mincho" w:cs="宋体"/>
          <w:sz w:val="28"/>
        </w:rPr>
        <w:t>班集体</w:t>
      </w:r>
      <w:r>
        <w:rPr>
          <w:rFonts w:ascii="宋体" w:eastAsia="宋体" w:hAnsi="SimSun" w:cs="宋体"/>
          <w:sz w:val="28"/>
        </w:rPr>
        <w:t>进</w:t>
      </w:r>
      <w:r>
        <w:rPr>
          <w:rFonts w:ascii="宋体" w:eastAsia="宋体" w:hAnsi="MS Mincho" w:cs="宋体"/>
          <w:sz w:val="28"/>
        </w:rPr>
        <w:t>行管理。</w:t>
      </w:r>
    </w:p>
    <w:p>
      <w:pPr>
        <w:spacing w:before="160" w:beforeAutospacing="0" w:after="160" w:afterAutospacing="0" w:line="360" w:lineRule="auto"/>
        <w:ind w:firstLine="560"/>
        <w:contextualSpacing w:val="0"/>
        <w:jc w:val="both"/>
      </w:pPr>
      <w:r>
        <w:rPr>
          <w:rFonts w:ascii="宋体" w:eastAsia="宋体" w:hAnsi="MS Mincho" w:cs="宋体"/>
          <w:b/>
          <w:bCs/>
          <w:sz w:val="28"/>
        </w:rPr>
        <w:t>教学方面</w:t>
      </w:r>
    </w:p>
    <w:p>
      <w:pPr>
        <w:spacing w:before="160" w:beforeAutospacing="0" w:after="160" w:afterAutospacing="0" w:line="360" w:lineRule="auto"/>
        <w:ind w:firstLine="560"/>
        <w:contextualSpacing w:val="0"/>
        <w:jc w:val="both"/>
      </w:pPr>
      <w:r>
        <w:rPr>
          <w:rFonts w:ascii="宋体" w:eastAsia="宋体" w:hAnsi="SimSun" w:cs="宋体"/>
          <w:sz w:val="28"/>
        </w:rPr>
        <w:t>则</w:t>
      </w:r>
      <w:r>
        <w:rPr>
          <w:rFonts w:ascii="宋体" w:eastAsia="宋体" w:hAnsi="MS Mincho" w:cs="宋体"/>
          <w:sz w:val="28"/>
        </w:rPr>
        <w:t>注重</w:t>
      </w:r>
      <w:r>
        <w:rPr>
          <w:rFonts w:ascii="宋体" w:eastAsia="宋体" w:hAnsi="SimSun" w:cs="宋体"/>
          <w:sz w:val="28"/>
        </w:rPr>
        <w:t>备课</w:t>
      </w:r>
      <w:r>
        <w:rPr>
          <w:rFonts w:ascii="宋体" w:eastAsia="宋体" w:hAnsi="MS Mincho" w:cs="宋体"/>
          <w:sz w:val="28"/>
        </w:rPr>
        <w:t>工作的展</w:t>
      </w:r>
      <w:r>
        <w:rPr>
          <w:rFonts w:ascii="宋体" w:eastAsia="宋体" w:hAnsi="SimSun" w:cs="宋体"/>
          <w:sz w:val="28"/>
        </w:rPr>
        <w:t>开</w:t>
      </w:r>
      <w:r>
        <w:rPr>
          <w:rFonts w:ascii="宋体" w:eastAsia="宋体" w:hAnsi="MS Mincho" w:cs="宋体"/>
          <w:sz w:val="28"/>
        </w:rPr>
        <w:t>从而巩固好学生的基</w:t>
      </w:r>
      <w:r>
        <w:rPr>
          <w:rFonts w:ascii="宋体" w:eastAsia="宋体" w:hAnsi="SimSun" w:cs="宋体"/>
          <w:sz w:val="28"/>
        </w:rPr>
        <w:t>础</w:t>
      </w:r>
      <w:r>
        <w:rPr>
          <w:rFonts w:ascii="宋体" w:eastAsia="宋体" w:hAnsi="MS Mincho" w:cs="宋体"/>
          <w:sz w:val="28"/>
        </w:rPr>
        <w:t>，由于部分学生</w:t>
      </w:r>
      <w:r>
        <w:rPr>
          <w:rFonts w:ascii="宋体" w:eastAsia="宋体" w:hAnsi="SimSun" w:cs="宋体"/>
          <w:sz w:val="28"/>
        </w:rPr>
        <w:t>对</w:t>
      </w:r>
      <w:r>
        <w:rPr>
          <w:rFonts w:ascii="宋体" w:eastAsia="宋体" w:hAnsi="MS Mincho" w:cs="宋体"/>
          <w:sz w:val="28"/>
        </w:rPr>
        <w:t>所学</w:t>
      </w:r>
      <w:r>
        <w:rPr>
          <w:rFonts w:ascii="宋体" w:eastAsia="宋体" w:hAnsi="SimSun" w:cs="宋体"/>
          <w:sz w:val="28"/>
        </w:rPr>
        <w:t>课</w:t>
      </w:r>
      <w:r>
        <w:rPr>
          <w:rFonts w:ascii="宋体" w:eastAsia="宋体" w:hAnsi="MS Mincho" w:cs="宋体"/>
          <w:sz w:val="28"/>
        </w:rPr>
        <w:t>程内容不感</w:t>
      </w:r>
      <w:r>
        <w:rPr>
          <w:rFonts w:ascii="宋体" w:eastAsia="宋体" w:hAnsi="SimSun" w:cs="宋体"/>
          <w:sz w:val="28"/>
        </w:rPr>
        <w:t>兴</w:t>
      </w:r>
      <w:r>
        <w:rPr>
          <w:rFonts w:ascii="宋体" w:eastAsia="宋体" w:hAnsi="MS Mincho" w:cs="宋体"/>
          <w:sz w:val="28"/>
        </w:rPr>
        <w:t>趣的</w:t>
      </w:r>
      <w:r>
        <w:rPr>
          <w:rFonts w:ascii="宋体" w:eastAsia="宋体" w:hAnsi="SimSun" w:cs="宋体"/>
          <w:sz w:val="28"/>
        </w:rPr>
        <w:t>缘</w:t>
      </w:r>
      <w:r>
        <w:rPr>
          <w:rFonts w:ascii="宋体" w:eastAsia="宋体" w:hAnsi="MS Mincho" w:cs="宋体"/>
          <w:sz w:val="28"/>
        </w:rPr>
        <w:t>故，因此在平</w:t>
      </w:r>
      <w:r>
        <w:rPr>
          <w:rFonts w:ascii="宋体" w:eastAsia="宋体" w:hAnsi="SimSun" w:cs="宋体"/>
          <w:sz w:val="28"/>
        </w:rPr>
        <w:t>时</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的</w:t>
      </w:r>
      <w:r>
        <w:rPr>
          <w:rFonts w:ascii="宋体" w:eastAsia="宋体" w:hAnsi="SimSun" w:cs="宋体"/>
          <w:sz w:val="28"/>
        </w:rPr>
        <w:t>时</w:t>
      </w:r>
      <w:r>
        <w:rPr>
          <w:rFonts w:ascii="宋体" w:eastAsia="宋体" w:hAnsi="MS Mincho" w:cs="宋体"/>
          <w:sz w:val="28"/>
        </w:rPr>
        <w:t>候能</w:t>
      </w:r>
      <w:r>
        <w:rPr>
          <w:rFonts w:ascii="宋体" w:eastAsia="宋体" w:hAnsi="SimSun" w:cs="宋体"/>
          <w:sz w:val="28"/>
        </w:rPr>
        <w:t>够</w:t>
      </w:r>
      <w:r>
        <w:rPr>
          <w:rFonts w:ascii="宋体" w:eastAsia="宋体" w:hAnsi="MS Mincho" w:cs="宋体"/>
          <w:sz w:val="28"/>
        </w:rPr>
        <w:t>看到有学生不</w:t>
      </w:r>
      <w:r>
        <w:rPr>
          <w:rFonts w:ascii="宋体" w:eastAsia="宋体" w:hAnsi="SimSun" w:cs="宋体"/>
          <w:sz w:val="28"/>
        </w:rPr>
        <w:t>认</w:t>
      </w:r>
      <w:r>
        <w:rPr>
          <w:rFonts w:ascii="宋体" w:eastAsia="宋体" w:hAnsi="MS Mincho" w:cs="宋体"/>
          <w:sz w:val="28"/>
        </w:rPr>
        <w:t>真听</w:t>
      </w:r>
      <w:r>
        <w:rPr>
          <w:rFonts w:ascii="宋体" w:eastAsia="宋体" w:hAnsi="SimSun" w:cs="宋体"/>
          <w:sz w:val="28"/>
        </w:rPr>
        <w:t>讲</w:t>
      </w:r>
      <w:r>
        <w:rPr>
          <w:rFonts w:ascii="宋体" w:eastAsia="宋体" w:hAnsi="MS Mincho" w:cs="宋体"/>
          <w:sz w:val="28"/>
        </w:rPr>
        <w:t>的状况，</w:t>
      </w:r>
      <w:r>
        <w:rPr>
          <w:rFonts w:ascii="宋体" w:eastAsia="宋体" w:hAnsi="SimSun" w:cs="宋体"/>
          <w:sz w:val="28"/>
        </w:rPr>
        <w:t>针对这</w:t>
      </w:r>
      <w:r>
        <w:rPr>
          <w:rFonts w:ascii="宋体" w:eastAsia="宋体" w:hAnsi="MS Mincho" w:cs="宋体"/>
          <w:sz w:val="28"/>
        </w:rPr>
        <w:t>点我会加</w:t>
      </w:r>
      <w:r>
        <w:rPr>
          <w:rFonts w:ascii="宋体" w:eastAsia="宋体" w:hAnsi="SimSun" w:cs="宋体"/>
          <w:sz w:val="28"/>
        </w:rPr>
        <w:t>强</w:t>
      </w:r>
      <w:r>
        <w:rPr>
          <w:rFonts w:ascii="宋体" w:eastAsia="宋体" w:hAnsi="MS Mincho" w:cs="宋体"/>
          <w:sz w:val="28"/>
        </w:rPr>
        <w:t>与学生之</w:t>
      </w:r>
      <w:r>
        <w:rPr>
          <w:rFonts w:ascii="宋体" w:eastAsia="宋体" w:hAnsi="SimSun" w:cs="宋体"/>
          <w:sz w:val="28"/>
        </w:rPr>
        <w:t>间</w:t>
      </w:r>
      <w:r>
        <w:rPr>
          <w:rFonts w:ascii="宋体" w:eastAsia="宋体" w:hAnsi="MS Mincho" w:cs="宋体"/>
          <w:sz w:val="28"/>
        </w:rPr>
        <w:t>的</w:t>
      </w:r>
      <w:r>
        <w:rPr>
          <w:rFonts w:ascii="宋体" w:eastAsia="宋体" w:cs="宋体"/>
          <w:sz w:val="28"/>
        </w:rPr>
        <w:t>`</w:t>
      </w:r>
      <w:r>
        <w:rPr>
          <w:rFonts w:ascii="宋体" w:eastAsia="宋体" w:hAnsi="MS Mincho" w:cs="宋体"/>
          <w:sz w:val="28"/>
        </w:rPr>
        <w:t>互</w:t>
      </w:r>
      <w:r>
        <w:rPr>
          <w:rFonts w:ascii="宋体" w:eastAsia="宋体" w:hAnsi="SimSun" w:cs="宋体"/>
          <w:sz w:val="28"/>
        </w:rPr>
        <w:t>动</w:t>
      </w:r>
      <w:r>
        <w:rPr>
          <w:rFonts w:ascii="宋体" w:eastAsia="宋体" w:hAnsi="MS Mincho" w:cs="宋体"/>
          <w:sz w:val="28"/>
        </w:rPr>
        <w:t>并找不</w:t>
      </w:r>
      <w:r>
        <w:rPr>
          <w:rFonts w:ascii="宋体" w:eastAsia="宋体" w:hAnsi="SimSun" w:cs="宋体"/>
          <w:sz w:val="28"/>
        </w:rPr>
        <w:t>认</w:t>
      </w:r>
      <w:r>
        <w:rPr>
          <w:rFonts w:ascii="宋体" w:eastAsia="宋体" w:hAnsi="MS Mincho" w:cs="宋体"/>
          <w:sz w:val="28"/>
        </w:rPr>
        <w:t>真听</w:t>
      </w:r>
      <w:r>
        <w:rPr>
          <w:rFonts w:ascii="宋体" w:eastAsia="宋体" w:hAnsi="SimSun" w:cs="宋体"/>
          <w:sz w:val="28"/>
        </w:rPr>
        <w:t>讲</w:t>
      </w:r>
      <w:r>
        <w:rPr>
          <w:rFonts w:ascii="宋体" w:eastAsia="宋体" w:hAnsi="MS Mincho" w:cs="宋体"/>
          <w:sz w:val="28"/>
        </w:rPr>
        <w:t>的人回答</w:t>
      </w:r>
      <w:r>
        <w:rPr>
          <w:rFonts w:ascii="宋体" w:eastAsia="宋体" w:hAnsi="SimSun" w:cs="宋体"/>
          <w:sz w:val="28"/>
        </w:rPr>
        <w:t>问题</w:t>
      </w:r>
      <w:r>
        <w:rPr>
          <w:rFonts w:ascii="宋体" w:eastAsia="宋体" w:hAnsi="MS Mincho" w:cs="宋体"/>
          <w:sz w:val="28"/>
        </w:rPr>
        <w:t>，</w:t>
      </w:r>
      <w:r>
        <w:rPr>
          <w:rFonts w:ascii="宋体" w:eastAsia="宋体" w:hAnsi="SimSun" w:cs="宋体"/>
          <w:sz w:val="28"/>
        </w:rPr>
        <w:t>这样</w:t>
      </w:r>
      <w:r>
        <w:rPr>
          <w:rFonts w:ascii="宋体" w:eastAsia="宋体" w:hAnsi="MS Mincho" w:cs="宋体"/>
          <w:sz w:val="28"/>
        </w:rPr>
        <w:t>的</w:t>
      </w:r>
      <w:r>
        <w:rPr>
          <w:rFonts w:ascii="宋体" w:eastAsia="宋体" w:hAnsi="SimSun" w:cs="宋体"/>
          <w:sz w:val="28"/>
        </w:rPr>
        <w:t>话</w:t>
      </w:r>
      <w:r>
        <w:rPr>
          <w:rFonts w:ascii="宋体" w:eastAsia="宋体" w:hAnsi="MS Mincho" w:cs="宋体"/>
          <w:sz w:val="28"/>
        </w:rPr>
        <w:t>也能</w:t>
      </w:r>
      <w:r>
        <w:rPr>
          <w:rFonts w:ascii="宋体" w:eastAsia="宋体" w:hAnsi="SimSun" w:cs="宋体"/>
          <w:sz w:val="28"/>
        </w:rPr>
        <w:t>够</w:t>
      </w:r>
      <w:r>
        <w:rPr>
          <w:rFonts w:ascii="宋体" w:eastAsia="宋体" w:hAnsi="MS Mincho" w:cs="宋体"/>
          <w:sz w:val="28"/>
        </w:rPr>
        <w:t>帮助学生将心思收</w:t>
      </w:r>
      <w:r>
        <w:rPr>
          <w:rFonts w:ascii="宋体" w:eastAsia="宋体" w:hAnsi="SimSun" w:cs="宋体"/>
          <w:sz w:val="28"/>
        </w:rPr>
        <w:t>拢</w:t>
      </w:r>
      <w:r>
        <w:rPr>
          <w:rFonts w:ascii="宋体" w:eastAsia="宋体" w:hAnsi="MS Mincho" w:cs="宋体"/>
          <w:sz w:val="28"/>
        </w:rPr>
        <w:t>到</w:t>
      </w:r>
      <w:r>
        <w:rPr>
          <w:rFonts w:ascii="宋体" w:eastAsia="宋体" w:hAnsi="SimSun" w:cs="宋体"/>
          <w:sz w:val="28"/>
        </w:rPr>
        <w:t>课</w:t>
      </w:r>
      <w:r>
        <w:rPr>
          <w:rFonts w:ascii="宋体" w:eastAsia="宋体" w:hAnsi="MS Mincho" w:cs="宋体"/>
          <w:sz w:val="28"/>
        </w:rPr>
        <w:t>堂上，另外我也会反思自己在</w:t>
      </w:r>
      <w:r>
        <w:rPr>
          <w:rFonts w:ascii="宋体" w:eastAsia="宋体" w:hAnsi="SimSun" w:cs="宋体"/>
          <w:sz w:val="28"/>
        </w:rPr>
        <w:t>备课</w:t>
      </w:r>
      <w:r>
        <w:rPr>
          <w:rFonts w:ascii="宋体" w:eastAsia="宋体" w:hAnsi="MS Mincho" w:cs="宋体"/>
          <w:sz w:val="28"/>
        </w:rPr>
        <w:t>方面的工作是否做得不到位，若是自己的</w:t>
      </w:r>
      <w:r>
        <w:rPr>
          <w:rFonts w:ascii="宋体" w:eastAsia="宋体" w:hAnsi="SimSun" w:cs="宋体"/>
          <w:sz w:val="28"/>
        </w:rPr>
        <w:t>课</w:t>
      </w:r>
      <w:r>
        <w:rPr>
          <w:rFonts w:ascii="宋体" w:eastAsia="宋体" w:hAnsi="MS Mincho" w:cs="宋体"/>
          <w:sz w:val="28"/>
        </w:rPr>
        <w:t>程生</w:t>
      </w:r>
      <w:r>
        <w:rPr>
          <w:rFonts w:ascii="宋体" w:eastAsia="宋体" w:hAnsi="SimSun" w:cs="宋体"/>
          <w:sz w:val="28"/>
        </w:rPr>
        <w:t>动</w:t>
      </w:r>
      <w:r>
        <w:rPr>
          <w:rFonts w:ascii="宋体" w:eastAsia="宋体" w:hAnsi="MS Mincho" w:cs="宋体"/>
          <w:sz w:val="28"/>
        </w:rPr>
        <w:t>有趣的</w:t>
      </w:r>
      <w:r>
        <w:rPr>
          <w:rFonts w:ascii="宋体" w:eastAsia="宋体" w:hAnsi="SimSun" w:cs="宋体"/>
          <w:sz w:val="28"/>
        </w:rPr>
        <w:t>话应该</w:t>
      </w:r>
      <w:r>
        <w:rPr>
          <w:rFonts w:ascii="宋体" w:eastAsia="宋体" w:hAnsi="MS Mincho" w:cs="宋体"/>
          <w:sz w:val="28"/>
        </w:rPr>
        <w:t>不会</w:t>
      </w:r>
      <w:r>
        <w:rPr>
          <w:rFonts w:ascii="宋体" w:eastAsia="宋体" w:hAnsi="SimSun" w:cs="宋体"/>
          <w:sz w:val="28"/>
        </w:rPr>
        <w:t>发</w:t>
      </w:r>
      <w:r>
        <w:rPr>
          <w:rFonts w:ascii="宋体" w:eastAsia="宋体" w:hAnsi="MS Mincho" w:cs="宋体"/>
          <w:sz w:val="28"/>
        </w:rPr>
        <w:t>生学生</w:t>
      </w:r>
      <w:r>
        <w:rPr>
          <w:rFonts w:ascii="宋体" w:eastAsia="宋体" w:hAnsi="SimSun" w:cs="宋体"/>
          <w:sz w:val="28"/>
        </w:rPr>
        <w:t>开</w:t>
      </w:r>
      <w:r>
        <w:rPr>
          <w:rFonts w:ascii="宋体" w:eastAsia="宋体" w:hAnsi="MS Mincho" w:cs="宋体"/>
          <w:sz w:val="28"/>
        </w:rPr>
        <w:t>小差的行</w:t>
      </w:r>
      <w:r>
        <w:rPr>
          <w:rFonts w:ascii="宋体" w:eastAsia="宋体" w:hAnsi="SimSun" w:cs="宋体"/>
          <w:sz w:val="28"/>
        </w:rPr>
        <w:t>为</w:t>
      </w:r>
      <w:r>
        <w:rPr>
          <w:rFonts w:ascii="宋体" w:eastAsia="宋体" w:hAnsi="MS Mincho" w:cs="宋体"/>
          <w:sz w:val="28"/>
        </w:rPr>
        <w:t>，所以我会深入剖析</w:t>
      </w:r>
      <w:r>
        <w:rPr>
          <w:rFonts w:ascii="宋体" w:eastAsia="宋体" w:hAnsi="SimSun" w:cs="宋体"/>
          <w:sz w:val="28"/>
        </w:rPr>
        <w:t>课</w:t>
      </w:r>
      <w:r>
        <w:rPr>
          <w:rFonts w:ascii="宋体" w:eastAsia="宋体" w:hAnsi="MS Mincho" w:cs="宋体"/>
          <w:sz w:val="28"/>
        </w:rPr>
        <w:t>本上的知</w:t>
      </w:r>
      <w:r>
        <w:rPr>
          <w:rFonts w:ascii="宋体" w:eastAsia="宋体" w:hAnsi="SimSun" w:cs="宋体"/>
          <w:sz w:val="28"/>
        </w:rPr>
        <w:t>识</w:t>
      </w:r>
      <w:r>
        <w:rPr>
          <w:rFonts w:ascii="宋体" w:eastAsia="宋体" w:hAnsi="MS Mincho" w:cs="宋体"/>
          <w:sz w:val="28"/>
        </w:rPr>
        <w:t>点以便于</w:t>
      </w:r>
      <w:r>
        <w:rPr>
          <w:rFonts w:ascii="宋体" w:eastAsia="宋体" w:hAnsi="SimSun" w:cs="宋体"/>
          <w:sz w:val="28"/>
        </w:rPr>
        <w:t>让</w:t>
      </w:r>
      <w:r>
        <w:rPr>
          <w:rFonts w:ascii="宋体" w:eastAsia="宋体" w:hAnsi="MS Mincho" w:cs="宋体"/>
          <w:sz w:val="28"/>
        </w:rPr>
        <w:t>学生更容易理解，</w:t>
      </w:r>
      <w:r>
        <w:rPr>
          <w:rFonts w:ascii="宋体" w:eastAsia="宋体" w:hAnsi="SimSun" w:cs="宋体"/>
          <w:sz w:val="28"/>
        </w:rPr>
        <w:t>毕</w:t>
      </w:r>
      <w:r>
        <w:rPr>
          <w:rFonts w:ascii="宋体" w:eastAsia="宋体" w:hAnsi="MS Mincho" w:cs="宋体"/>
          <w:sz w:val="28"/>
        </w:rPr>
        <w:t>竟小学</w:t>
      </w:r>
      <w:r>
        <w:rPr>
          <w:rFonts w:ascii="宋体" w:eastAsia="宋体" w:hAnsi="SimSun" w:cs="宋体"/>
          <w:sz w:val="28"/>
        </w:rPr>
        <w:t>阶</w:t>
      </w:r>
      <w:r>
        <w:rPr>
          <w:rFonts w:ascii="宋体" w:eastAsia="宋体" w:hAnsi="MS Mincho" w:cs="宋体"/>
          <w:sz w:val="28"/>
        </w:rPr>
        <w:t>段是学生打好学</w:t>
      </w:r>
      <w:r>
        <w:rPr>
          <w:rFonts w:ascii="宋体" w:eastAsia="宋体" w:hAnsi="SimSun" w:cs="宋体"/>
          <w:sz w:val="28"/>
        </w:rPr>
        <w:t>习</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的重要</w:t>
      </w:r>
      <w:r>
        <w:rPr>
          <w:rFonts w:ascii="宋体" w:eastAsia="宋体" w:hAnsi="SimSun" w:cs="宋体"/>
          <w:sz w:val="28"/>
        </w:rPr>
        <w:t>时</w:t>
      </w:r>
      <w:r>
        <w:rPr>
          <w:rFonts w:ascii="宋体" w:eastAsia="宋体" w:hAnsi="MS Mincho" w:cs="宋体"/>
          <w:sz w:val="28"/>
        </w:rPr>
        <w:t>期自然要予以重</w:t>
      </w:r>
      <w:r>
        <w:rPr>
          <w:rFonts w:ascii="宋体" w:eastAsia="宋体" w:hAnsi="SimSun" w:cs="宋体"/>
          <w:sz w:val="28"/>
        </w:rPr>
        <w:t>视</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家</w:t>
      </w:r>
      <w:r>
        <w:rPr>
          <w:rFonts w:ascii="宋体" w:eastAsia="宋体" w:hAnsi="SimSun" w:cs="宋体"/>
          <w:b/>
          <w:bCs/>
          <w:sz w:val="28"/>
        </w:rPr>
        <w:t>访</w:t>
      </w:r>
      <w:r>
        <w:rPr>
          <w:rFonts w:ascii="宋体" w:eastAsia="宋体" w:hAnsi="MS Mincho" w:cs="宋体"/>
          <w:b/>
          <w:bCs/>
          <w:sz w:val="28"/>
        </w:rPr>
        <w:t>方面</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4"/>
          <w:cols w:space="708"/>
          <w:titlePg w:val="0"/>
        </w:sectPr>
      </w:pPr>
      <w:r>
        <w:rPr>
          <w:rFonts w:ascii="宋体" w:eastAsia="宋体" w:hAnsi="MS Mincho" w:cs="宋体"/>
          <w:sz w:val="28"/>
        </w:rPr>
        <w:t>主要是以家</w:t>
      </w:r>
      <w:r>
        <w:rPr>
          <w:rFonts w:ascii="宋体" w:eastAsia="宋体" w:hAnsi="SimSun" w:cs="宋体"/>
          <w:sz w:val="28"/>
        </w:rPr>
        <w:t>长</w:t>
      </w:r>
      <w:r>
        <w:rPr>
          <w:rFonts w:ascii="宋体" w:eastAsia="宋体" w:hAnsi="MS Mincho" w:cs="宋体"/>
          <w:sz w:val="28"/>
        </w:rPr>
        <w:t>群的形式来</w:t>
      </w:r>
      <w:r>
        <w:rPr>
          <w:rFonts w:ascii="宋体" w:eastAsia="宋体" w:hAnsi="SimSun" w:cs="宋体"/>
          <w:sz w:val="28"/>
        </w:rPr>
        <w:t>进</w:t>
      </w:r>
      <w:r>
        <w:rPr>
          <w:rFonts w:ascii="宋体" w:eastAsia="宋体" w:hAnsi="MS Mincho" w:cs="宋体"/>
          <w:sz w:val="28"/>
        </w:rPr>
        <w:t>行沟通，平</w:t>
      </w:r>
      <w:r>
        <w:rPr>
          <w:rFonts w:ascii="宋体" w:eastAsia="宋体" w:hAnsi="SimSun" w:cs="宋体"/>
          <w:sz w:val="28"/>
        </w:rPr>
        <w:t>时</w:t>
      </w:r>
      <w:r>
        <w:rPr>
          <w:rFonts w:ascii="宋体" w:eastAsia="宋体" w:hAnsi="MS Mincho" w:cs="宋体"/>
          <w:sz w:val="28"/>
        </w:rPr>
        <w:t>我会将学生在校期</w:t>
      </w:r>
      <w:r>
        <w:rPr>
          <w:rFonts w:ascii="宋体" w:eastAsia="宋体" w:hAnsi="SimSun" w:cs="宋体"/>
          <w:sz w:val="28"/>
        </w:rPr>
        <w:t>间</w:t>
      </w:r>
      <w:r>
        <w:rPr>
          <w:rFonts w:ascii="宋体" w:eastAsia="宋体" w:hAnsi="MS Mincho" w:cs="宋体"/>
          <w:sz w:val="28"/>
        </w:rPr>
        <w:t>的表</w:t>
      </w:r>
      <w:r>
        <w:rPr>
          <w:rFonts w:ascii="宋体" w:eastAsia="宋体" w:hAnsi="SimSun" w:cs="宋体"/>
          <w:sz w:val="28"/>
        </w:rPr>
        <w:t>现</w:t>
      </w:r>
      <w:r>
        <w:rPr>
          <w:rFonts w:ascii="宋体" w:eastAsia="宋体" w:hAnsi="MS Mincho" w:cs="宋体"/>
          <w:sz w:val="28"/>
        </w:rPr>
        <w:t>反</w:t>
      </w:r>
      <w:r>
        <w:rPr>
          <w:rFonts w:ascii="宋体" w:eastAsia="宋体" w:hAnsi="SimSun" w:cs="宋体"/>
          <w:sz w:val="28"/>
        </w:rPr>
        <w:t>馈</w:t>
      </w:r>
      <w:r>
        <w:rPr>
          <w:rFonts w:ascii="宋体" w:eastAsia="宋体" w:hAnsi="MS Mincho" w:cs="宋体"/>
          <w:sz w:val="28"/>
        </w:rPr>
        <w:t>到家</w:t>
      </w:r>
      <w:r>
        <w:rPr>
          <w:rFonts w:ascii="宋体" w:eastAsia="宋体" w:hAnsi="SimSun" w:cs="宋体"/>
          <w:sz w:val="28"/>
        </w:rPr>
        <w:t>长</w:t>
      </w:r>
      <w:r>
        <w:rPr>
          <w:rFonts w:ascii="宋体" w:eastAsia="宋体" w:hAnsi="MS Mincho" w:cs="宋体"/>
          <w:sz w:val="28"/>
        </w:rPr>
        <w:t>群之中，主要是</w:t>
      </w:r>
      <w:r>
        <w:rPr>
          <w:rFonts w:ascii="宋体" w:eastAsia="宋体" w:hAnsi="SimSun" w:cs="宋体"/>
          <w:sz w:val="28"/>
        </w:rPr>
        <w:t>发</w:t>
      </w:r>
      <w:r>
        <w:rPr>
          <w:rFonts w:ascii="宋体" w:eastAsia="宋体" w:hAnsi="MS Mincho" w:cs="宋体"/>
          <w:sz w:val="28"/>
        </w:rPr>
        <w:t>布成</w:t>
      </w:r>
      <w:r>
        <w:rPr>
          <w:rFonts w:ascii="宋体" w:eastAsia="宋体" w:hAnsi="SimSun" w:cs="宋体"/>
          <w:sz w:val="28"/>
        </w:rPr>
        <w:t>绩处</w:t>
      </w:r>
      <w:r>
        <w:rPr>
          <w:rFonts w:ascii="宋体" w:eastAsia="宋体" w:hAnsi="MS Mincho" w:cs="宋体"/>
          <w:sz w:val="28"/>
        </w:rPr>
        <w:t>于班</w:t>
      </w:r>
      <w:r>
        <w:rPr>
          <w:rFonts w:ascii="宋体" w:eastAsia="宋体" w:hAnsi="SimSun" w:cs="宋体"/>
          <w:sz w:val="28"/>
        </w:rPr>
        <w:t>级</w:t>
      </w:r>
      <w:r>
        <w:rPr>
          <w:rFonts w:ascii="宋体" w:eastAsia="宋体" w:hAnsi="MS Mincho" w:cs="宋体"/>
          <w:sz w:val="28"/>
        </w:rPr>
        <w:t>前列以及</w:t>
      </w:r>
      <w:r>
        <w:rPr>
          <w:rFonts w:ascii="宋体" w:eastAsia="宋体" w:hAnsi="SimSun" w:cs="宋体"/>
          <w:sz w:val="28"/>
        </w:rPr>
        <w:t>进步较</w:t>
      </w:r>
      <w:r>
        <w:rPr>
          <w:rFonts w:ascii="宋体" w:eastAsia="宋体" w:hAnsi="MS Mincho" w:cs="宋体"/>
          <w:sz w:val="28"/>
        </w:rPr>
        <w:t>大的学生的合影，</w:t>
      </w:r>
      <w:r>
        <w:rPr>
          <w:rFonts w:ascii="宋体" w:eastAsia="宋体" w:hAnsi="SimSun" w:cs="宋体"/>
          <w:sz w:val="28"/>
        </w:rPr>
        <w:t>这样</w:t>
      </w:r>
      <w:r>
        <w:rPr>
          <w:rFonts w:ascii="宋体" w:eastAsia="宋体" w:hAnsi="MS Mincho" w:cs="宋体"/>
          <w:sz w:val="28"/>
        </w:rPr>
        <w:t>的</w:t>
      </w:r>
      <w:r>
        <w:rPr>
          <w:rFonts w:ascii="宋体" w:eastAsia="宋体" w:hAnsi="SimSun" w:cs="宋体"/>
          <w:sz w:val="28"/>
        </w:rPr>
        <w:t>话</w:t>
      </w:r>
      <w:r>
        <w:rPr>
          <w:rFonts w:ascii="宋体" w:eastAsia="宋体" w:hAnsi="MS Mincho" w:cs="宋体"/>
          <w:sz w:val="28"/>
        </w:rPr>
        <w:t>也能</w:t>
      </w:r>
      <w:r>
        <w:rPr>
          <w:rFonts w:ascii="宋体" w:eastAsia="宋体" w:hAnsi="SimSun" w:cs="宋体"/>
          <w:sz w:val="28"/>
        </w:rPr>
        <w:t>够</w:t>
      </w:r>
      <w:r>
        <w:rPr>
          <w:rFonts w:ascii="宋体" w:eastAsia="宋体" w:hAnsi="MS Mincho" w:cs="宋体"/>
          <w:sz w:val="28"/>
        </w:rPr>
        <w:t>更好地激励家</w:t>
      </w:r>
      <w:r>
        <w:rPr>
          <w:rFonts w:ascii="宋体" w:eastAsia="宋体" w:hAnsi="SimSun" w:cs="宋体"/>
          <w:sz w:val="28"/>
        </w:rPr>
        <w:t>长</w:t>
      </w:r>
      <w:r>
        <w:rPr>
          <w:rFonts w:ascii="宋体" w:eastAsia="宋体" w:hAnsi="MS Mincho" w:cs="宋体"/>
          <w:sz w:val="28"/>
        </w:rPr>
        <w:t>督促学生</w:t>
      </w:r>
      <w:r>
        <w:rPr>
          <w:rFonts w:ascii="宋体" w:eastAsia="宋体" w:hAnsi="SimSun" w:cs="宋体"/>
          <w:sz w:val="28"/>
        </w:rPr>
        <w:t>进</w:t>
      </w:r>
      <w:r>
        <w:rPr>
          <w:rFonts w:ascii="宋体" w:eastAsia="宋体" w:hAnsi="MS Mincho" w:cs="宋体"/>
          <w:sz w:val="28"/>
        </w:rPr>
        <w:t>行学</w:t>
      </w:r>
      <w:r>
        <w:rPr>
          <w:rFonts w:ascii="宋体" w:eastAsia="宋体" w:hAnsi="SimSun" w:cs="宋体"/>
          <w:sz w:val="28"/>
        </w:rPr>
        <w:t>习</w:t>
      </w:r>
      <w:r>
        <w:rPr>
          <w:rFonts w:ascii="宋体" w:eastAsia="宋体" w:hAnsi="MS Mincho" w:cs="宋体"/>
          <w:sz w:val="28"/>
        </w:rPr>
        <w:t>，在我看来家庭教育</w:t>
      </w:r>
      <w:r>
        <w:rPr>
          <w:rFonts w:ascii="宋体" w:eastAsia="宋体" w:hAnsi="SimSun" w:cs="宋体"/>
          <w:sz w:val="28"/>
        </w:rPr>
        <w:t>对</w:t>
      </w:r>
      <w:r>
        <w:rPr>
          <w:rFonts w:ascii="宋体" w:eastAsia="宋体" w:hAnsi="MS Mincho" w:cs="宋体"/>
          <w:sz w:val="28"/>
        </w:rPr>
        <w:t>学生的成</w:t>
      </w:r>
      <w:r>
        <w:rPr>
          <w:rFonts w:ascii="宋体" w:eastAsia="宋体" w:hAnsi="SimSun" w:cs="宋体"/>
          <w:sz w:val="28"/>
        </w:rPr>
        <w:t>长</w:t>
      </w:r>
      <w:r>
        <w:rPr>
          <w:rFonts w:ascii="宋体" w:eastAsia="宋体" w:hAnsi="MS Mincho" w:cs="宋体"/>
          <w:sz w:val="28"/>
        </w:rPr>
        <w:t>而言是十分重要的，因此要</w:t>
      </w:r>
      <w:r>
        <w:rPr>
          <w:rFonts w:ascii="宋体" w:eastAsia="宋体" w:hAnsi="SimSun" w:cs="宋体"/>
          <w:sz w:val="28"/>
        </w:rPr>
        <w:t>发挥这</w:t>
      </w:r>
      <w:r>
        <w:rPr>
          <w:rFonts w:ascii="宋体" w:eastAsia="宋体" w:hAnsi="MS Mincho" w:cs="宋体"/>
          <w:sz w:val="28"/>
        </w:rPr>
        <w:t>方面的作用并用以</w:t>
      </w:r>
      <w:r>
        <w:rPr>
          <w:rFonts w:ascii="宋体" w:eastAsia="宋体" w:hAnsi="SimSun" w:cs="宋体"/>
          <w:sz w:val="28"/>
        </w:rPr>
        <w:t>监</w:t>
      </w:r>
      <w:r>
        <w:rPr>
          <w:rFonts w:ascii="宋体" w:eastAsia="宋体" w:hAnsi="MS Mincho" w:cs="宋体"/>
          <w:sz w:val="28"/>
        </w:rPr>
        <w:t>督学生放学回家以后的学</w:t>
      </w:r>
      <w:r>
        <w:rPr>
          <w:rFonts w:ascii="宋体" w:eastAsia="宋体" w:hAnsi="SimSun" w:cs="宋体"/>
          <w:sz w:val="28"/>
        </w:rPr>
        <w:t>习</w:t>
      </w:r>
      <w:r>
        <w:rPr>
          <w:rFonts w:ascii="宋体" w:eastAsia="宋体" w:hAnsi="MS Mincho" w:cs="宋体"/>
          <w:sz w:val="28"/>
        </w:rPr>
        <w:t>，无</w:t>
      </w:r>
      <w:r>
        <w:rPr>
          <w:rFonts w:ascii="宋体" w:eastAsia="宋体" w:hAnsi="SimSun" w:cs="宋体"/>
          <w:sz w:val="28"/>
        </w:rPr>
        <w:t>论</w:t>
      </w:r>
      <w:r>
        <w:rPr>
          <w:rFonts w:ascii="宋体" w:eastAsia="宋体" w:hAnsi="MS Mincho" w:cs="宋体"/>
          <w:sz w:val="28"/>
        </w:rPr>
        <w:t>是督促学生</w:t>
      </w:r>
      <w:r>
        <w:rPr>
          <w:rFonts w:ascii="宋体" w:eastAsia="宋体" w:hAnsi="SimSun" w:cs="宋体"/>
          <w:sz w:val="28"/>
        </w:rPr>
        <w:t>复习</w:t>
      </w:r>
      <w:r>
        <w:rPr>
          <w:rFonts w:ascii="宋体" w:eastAsia="宋体" w:hAnsi="MS Mincho" w:cs="宋体"/>
          <w:sz w:val="28"/>
        </w:rPr>
        <w:t>当天所学知</w:t>
      </w:r>
      <w:r>
        <w:rPr>
          <w:rFonts w:ascii="宋体" w:eastAsia="宋体" w:hAnsi="SimSun" w:cs="宋体"/>
          <w:sz w:val="28"/>
        </w:rPr>
        <w:t>识</w:t>
      </w:r>
      <w:r>
        <w:rPr>
          <w:rFonts w:ascii="宋体" w:eastAsia="宋体" w:hAnsi="MS Mincho" w:cs="宋体"/>
          <w:sz w:val="28"/>
        </w:rPr>
        <w:t>点</w:t>
      </w:r>
      <w:r>
        <w:rPr>
          <w:rFonts w:ascii="宋体" w:eastAsia="宋体" w:hAnsi="SimSun" w:cs="宋体"/>
          <w:sz w:val="28"/>
        </w:rPr>
        <w:t>还</w:t>
      </w:r>
      <w:r>
        <w:rPr>
          <w:rFonts w:ascii="宋体" w:eastAsia="宋体" w:hAnsi="MS Mincho" w:cs="宋体"/>
          <w:sz w:val="28"/>
        </w:rPr>
        <w:t>是提前</w:t>
      </w:r>
      <w:r>
        <w:rPr>
          <w:rFonts w:ascii="宋体" w:eastAsia="宋体" w:hAnsi="SimSun" w:cs="宋体"/>
          <w:sz w:val="28"/>
        </w:rPr>
        <w:t>预习</w:t>
      </w:r>
      <w:r>
        <w:rPr>
          <w:rFonts w:ascii="宋体" w:eastAsia="宋体" w:hAnsi="MS Mincho" w:cs="宋体"/>
          <w:sz w:val="28"/>
        </w:rPr>
        <w:t>都能取得不</w:t>
      </w:r>
      <w:r>
        <w:rPr>
          <w:rFonts w:ascii="宋体" w:eastAsia="宋体" w:hAnsi="SimSun" w:cs="宋体"/>
          <w:sz w:val="28"/>
        </w:rPr>
        <w:t>错</w:t>
      </w:r>
      <w:r>
        <w:rPr>
          <w:rFonts w:ascii="宋体" w:eastAsia="宋体" w:hAnsi="MS Mincho" w:cs="宋体"/>
          <w:sz w:val="28"/>
        </w:rPr>
        <w:t>的成果。</w:t>
      </w:r>
    </w:p>
    <w:p>
      <w:pPr>
        <w:spacing w:before="160" w:beforeAutospacing="0" w:after="160" w:afterAutospacing="0" w:line="360" w:lineRule="auto"/>
        <w:ind w:firstLine="560"/>
        <w:contextualSpacing w:val="0"/>
        <w:jc w:val="both"/>
      </w:pPr>
      <w:r>
        <w:rPr>
          <w:rFonts w:ascii="宋体" w:eastAsia="宋体" w:hAnsi="SimSun" w:cs="宋体"/>
          <w:sz w:val="28"/>
        </w:rPr>
        <w:t>虽</w:t>
      </w:r>
      <w:r>
        <w:rPr>
          <w:rFonts w:ascii="宋体" w:eastAsia="宋体" w:hAnsi="MS Mincho" w:cs="宋体"/>
          <w:sz w:val="28"/>
        </w:rPr>
        <w:t>然在教学工作中花</w:t>
      </w:r>
      <w:r>
        <w:rPr>
          <w:rFonts w:ascii="宋体" w:eastAsia="宋体" w:hAnsi="SimSun" w:cs="宋体"/>
          <w:sz w:val="28"/>
        </w:rPr>
        <w:t>费</w:t>
      </w:r>
      <w:r>
        <w:rPr>
          <w:rFonts w:ascii="宋体" w:eastAsia="宋体" w:hAnsi="MS Mincho" w:cs="宋体"/>
          <w:sz w:val="28"/>
        </w:rPr>
        <w:t>了不少的心血，但是看到班上的学生能</w:t>
      </w:r>
      <w:r>
        <w:rPr>
          <w:rFonts w:ascii="宋体" w:eastAsia="宋体" w:hAnsi="SimSun" w:cs="宋体"/>
          <w:sz w:val="28"/>
        </w:rPr>
        <w:t>够</w:t>
      </w:r>
      <w:r>
        <w:rPr>
          <w:rFonts w:ascii="宋体" w:eastAsia="宋体" w:hAnsi="MS Mincho" w:cs="宋体"/>
          <w:sz w:val="28"/>
        </w:rPr>
        <w:t>在成</w:t>
      </w:r>
      <w:r>
        <w:rPr>
          <w:rFonts w:ascii="宋体" w:eastAsia="宋体" w:hAnsi="SimSun" w:cs="宋体"/>
          <w:sz w:val="28"/>
        </w:rPr>
        <w:t>绩</w:t>
      </w:r>
      <w:r>
        <w:rPr>
          <w:rFonts w:ascii="宋体" w:eastAsia="宋体" w:hAnsi="MS Mincho" w:cs="宋体"/>
          <w:sz w:val="28"/>
        </w:rPr>
        <w:t>方面</w:t>
      </w:r>
      <w:r>
        <w:rPr>
          <w:rFonts w:ascii="宋体" w:eastAsia="宋体" w:hAnsi="SimSun" w:cs="宋体"/>
          <w:sz w:val="28"/>
        </w:rPr>
        <w:t>获</w:t>
      </w:r>
      <w:r>
        <w:rPr>
          <w:rFonts w:ascii="宋体" w:eastAsia="宋体" w:hAnsi="MS Mincho" w:cs="宋体"/>
          <w:sz w:val="28"/>
        </w:rPr>
        <w:t>得</w:t>
      </w:r>
      <w:r>
        <w:rPr>
          <w:rFonts w:ascii="宋体" w:eastAsia="宋体" w:hAnsi="SimSun" w:cs="宋体"/>
          <w:sz w:val="28"/>
        </w:rPr>
        <w:t>进步</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我来</w:t>
      </w:r>
      <w:r>
        <w:rPr>
          <w:rFonts w:ascii="宋体" w:eastAsia="宋体" w:hAnsi="SimSun" w:cs="宋体"/>
          <w:sz w:val="28"/>
        </w:rPr>
        <w:t>说</w:t>
      </w:r>
      <w:r>
        <w:rPr>
          <w:rFonts w:ascii="宋体" w:eastAsia="宋体" w:hAnsi="MS Mincho" w:cs="宋体"/>
          <w:sz w:val="28"/>
        </w:rPr>
        <w:t>能</w:t>
      </w:r>
      <w:r>
        <w:rPr>
          <w:rFonts w:ascii="宋体" w:eastAsia="宋体" w:hAnsi="SimSun" w:cs="宋体"/>
          <w:sz w:val="28"/>
        </w:rPr>
        <w:t>够</w:t>
      </w:r>
      <w:r>
        <w:rPr>
          <w:rFonts w:ascii="宋体" w:eastAsia="宋体" w:hAnsi="MS Mincho" w:cs="宋体"/>
          <w:sz w:val="28"/>
        </w:rPr>
        <w:t>有着</w:t>
      </w:r>
      <w:r>
        <w:rPr>
          <w:rFonts w:ascii="宋体" w:eastAsia="宋体" w:hAnsi="SimSun" w:cs="宋体"/>
          <w:sz w:val="28"/>
        </w:rPr>
        <w:t>这样</w:t>
      </w:r>
      <w:r>
        <w:rPr>
          <w:rFonts w:ascii="宋体" w:eastAsia="宋体" w:hAnsi="MS Mincho" w:cs="宋体"/>
          <w:sz w:val="28"/>
        </w:rPr>
        <w:t>的教学成果已</w:t>
      </w:r>
      <w:r>
        <w:rPr>
          <w:rFonts w:ascii="宋体" w:eastAsia="宋体" w:hAnsi="SimSun" w:cs="宋体"/>
          <w:sz w:val="28"/>
        </w:rPr>
        <w:t>经让</w:t>
      </w:r>
      <w:r>
        <w:rPr>
          <w:rFonts w:ascii="宋体" w:eastAsia="宋体" w:hAnsi="MS Mincho" w:cs="宋体"/>
          <w:sz w:val="28"/>
        </w:rPr>
        <w:t>人很</w:t>
      </w:r>
      <w:r>
        <w:rPr>
          <w:rFonts w:ascii="宋体" w:eastAsia="宋体" w:hAnsi="SimSun" w:cs="宋体"/>
          <w:sz w:val="28"/>
        </w:rPr>
        <w:t>满</w:t>
      </w:r>
      <w:r>
        <w:rPr>
          <w:rFonts w:ascii="宋体" w:eastAsia="宋体" w:hAnsi="MS Mincho" w:cs="宋体"/>
          <w:sz w:val="28"/>
        </w:rPr>
        <w:t>意了，但是我也要秉承不</w:t>
      </w:r>
      <w:r>
        <w:rPr>
          <w:rFonts w:ascii="宋体" w:eastAsia="宋体" w:hAnsi="SimSun" w:cs="宋体"/>
          <w:sz w:val="28"/>
        </w:rPr>
        <w:t>满</w:t>
      </w:r>
      <w:r>
        <w:rPr>
          <w:rFonts w:ascii="宋体" w:eastAsia="宋体" w:hAnsi="MS Mincho" w:cs="宋体"/>
          <w:sz w:val="28"/>
        </w:rPr>
        <w:t>足的心</w:t>
      </w:r>
      <w:r>
        <w:rPr>
          <w:rFonts w:ascii="宋体" w:eastAsia="宋体" w:hAnsi="SimSun" w:cs="宋体"/>
          <w:sz w:val="28"/>
        </w:rPr>
        <w:t>态</w:t>
      </w:r>
      <w:r>
        <w:rPr>
          <w:rFonts w:ascii="宋体" w:eastAsia="宋体" w:hAnsi="MS Mincho" w:cs="宋体"/>
          <w:sz w:val="28"/>
        </w:rPr>
        <w:t>来追求更好的教学成果才行。</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年度考核表教</w:t>
      </w:r>
      <w:r>
        <w:rPr>
          <w:rFonts w:ascii="宋体" w:eastAsia="宋体" w:hAnsi="SimSun" w:cs="宋体"/>
          <w:i w:val="0"/>
          <w:iCs w:val="0"/>
          <w:sz w:val="28"/>
        </w:rPr>
        <w:t>师</w:t>
      </w:r>
      <w:r>
        <w:rPr>
          <w:rFonts w:ascii="宋体" w:eastAsia="宋体" w:hAnsi="MS Mincho" w:cs="宋体"/>
          <w:i w:val="0"/>
          <w:iCs w:val="0"/>
          <w:sz w:val="28"/>
        </w:rPr>
        <w:t>个人工作</w:t>
      </w:r>
      <w:r>
        <w:rPr>
          <w:rFonts w:ascii="宋体" w:eastAsia="宋体" w:hAnsi="SimSun" w:cs="宋体"/>
          <w:i w:val="0"/>
          <w:iCs w:val="0"/>
          <w:sz w:val="28"/>
        </w:rPr>
        <w:t>总结</w:t>
      </w:r>
      <w:r>
        <w:rPr>
          <w:rFonts w:ascii="宋体" w:eastAsia="宋体" w:hAnsi="Times New Roman" w:cs="宋体"/>
          <w:i w:val="0"/>
          <w:iCs w:val="0"/>
          <w:sz w:val="28"/>
        </w:rPr>
        <w:t>6</w:t>
      </w:r>
    </w:p>
    <w:p>
      <w:pPr>
        <w:spacing w:before="160" w:beforeAutospacing="0" w:after="160" w:afterAutospacing="0" w:line="360" w:lineRule="auto"/>
        <w:ind w:firstLine="560"/>
        <w:contextualSpacing w:val="0"/>
        <w:jc w:val="both"/>
      </w:pPr>
      <w:r>
        <w:rPr>
          <w:rFonts w:ascii="宋体" w:eastAsia="宋体" w:hAnsi="SimSun" w:cs="宋体"/>
          <w:sz w:val="28"/>
        </w:rPr>
        <w:t>时间</w:t>
      </w:r>
      <w:r>
        <w:rPr>
          <w:rFonts w:ascii="宋体" w:eastAsia="宋体" w:hAnsi="MS Mincho" w:cs="宋体"/>
          <w:sz w:val="28"/>
        </w:rPr>
        <w:t>如沙漏，在我</w:t>
      </w:r>
      <w:r>
        <w:rPr>
          <w:rFonts w:ascii="宋体" w:eastAsia="宋体" w:hAnsi="SimSun" w:cs="宋体"/>
          <w:sz w:val="28"/>
        </w:rPr>
        <w:t>们</w:t>
      </w:r>
      <w:r>
        <w:rPr>
          <w:rFonts w:ascii="宋体" w:eastAsia="宋体" w:hAnsi="MS Mincho" w:cs="宋体"/>
          <w:sz w:val="28"/>
        </w:rPr>
        <w:t>前</w:t>
      </w:r>
      <w:r>
        <w:rPr>
          <w:rFonts w:ascii="宋体" w:eastAsia="宋体" w:hAnsi="SimSun" w:cs="宋体"/>
          <w:sz w:val="28"/>
        </w:rPr>
        <w:t>进</w:t>
      </w:r>
      <w:r>
        <w:rPr>
          <w:rFonts w:ascii="宋体" w:eastAsia="宋体" w:hAnsi="MS Mincho" w:cs="宋体"/>
          <w:sz w:val="28"/>
        </w:rPr>
        <w:t>的同</w:t>
      </w:r>
      <w:r>
        <w:rPr>
          <w:rFonts w:ascii="宋体" w:eastAsia="宋体" w:hAnsi="SimSun" w:cs="宋体"/>
          <w:sz w:val="28"/>
        </w:rPr>
        <w:t>时</w:t>
      </w:r>
      <w:r>
        <w:rPr>
          <w:rFonts w:ascii="宋体" w:eastAsia="宋体" w:hAnsi="MS Mincho" w:cs="宋体"/>
          <w:sz w:val="28"/>
        </w:rPr>
        <w:t>，它也在一点一点的减少。</w:t>
      </w:r>
      <w:r>
        <w:rPr>
          <w:rFonts w:ascii="宋体" w:eastAsia="宋体" w:hAnsi="SimSun" w:cs="宋体"/>
          <w:sz w:val="28"/>
        </w:rPr>
        <w:t>现</w:t>
      </w:r>
      <w:r>
        <w:rPr>
          <w:rFonts w:ascii="宋体" w:eastAsia="宋体" w:hAnsi="MS Mincho" w:cs="宋体"/>
          <w:sz w:val="28"/>
        </w:rPr>
        <w:t>随着又一年</w:t>
      </w:r>
      <w:r>
        <w:rPr>
          <w:rFonts w:ascii="宋体" w:eastAsia="宋体" w:hAnsi="SimSun" w:cs="宋体"/>
          <w:sz w:val="28"/>
        </w:rPr>
        <w:t>时间</w:t>
      </w:r>
      <w:r>
        <w:rPr>
          <w:rFonts w:ascii="宋体" w:eastAsia="宋体" w:hAnsi="MS Mincho" w:cs="宋体"/>
          <w:sz w:val="28"/>
        </w:rPr>
        <w:t>的</w:t>
      </w:r>
      <w:r>
        <w:rPr>
          <w:rFonts w:ascii="宋体" w:eastAsia="宋体" w:hAnsi="SimSun" w:cs="宋体"/>
          <w:sz w:val="28"/>
        </w:rPr>
        <w:t>过</w:t>
      </w:r>
      <w:r>
        <w:rPr>
          <w:rFonts w:ascii="宋体" w:eastAsia="宋体" w:hAnsi="MS Mincho" w:cs="宋体"/>
          <w:sz w:val="28"/>
        </w:rPr>
        <w:t>去，我在工作中也得到了</w:t>
      </w:r>
      <w:r>
        <w:rPr>
          <w:rFonts w:ascii="宋体" w:eastAsia="宋体" w:hAnsi="SimSun" w:cs="宋体"/>
          <w:sz w:val="28"/>
        </w:rPr>
        <w:t>许</w:t>
      </w:r>
      <w:r>
        <w:rPr>
          <w:rFonts w:ascii="宋体" w:eastAsia="宋体" w:hAnsi="MS Mincho" w:cs="宋体"/>
          <w:sz w:val="28"/>
        </w:rPr>
        <w:t>多的成</w:t>
      </w:r>
      <w:r>
        <w:rPr>
          <w:rFonts w:ascii="宋体" w:eastAsia="宋体" w:hAnsi="SimSun" w:cs="宋体"/>
          <w:sz w:val="28"/>
        </w:rPr>
        <w:t>长</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过</w:t>
      </w:r>
      <w:r>
        <w:rPr>
          <w:rFonts w:ascii="宋体" w:eastAsia="宋体" w:hAnsi="MS Mincho" w:cs="宋体"/>
          <w:sz w:val="28"/>
        </w:rPr>
        <w:t>去的</w:t>
      </w:r>
      <w:r>
        <w:rPr>
          <w:rFonts w:ascii="宋体" w:eastAsia="宋体" w:hAnsi="SimSun" w:cs="宋体"/>
          <w:sz w:val="28"/>
        </w:rPr>
        <w:t>这</w:t>
      </w:r>
      <w:r>
        <w:rPr>
          <w:rFonts w:ascii="宋体" w:eastAsia="宋体" w:hAnsi="MS Mincho" w:cs="宋体"/>
          <w:sz w:val="28"/>
        </w:rPr>
        <w:t>一年里，我</w:t>
      </w:r>
      <w:r>
        <w:rPr>
          <w:rFonts w:ascii="宋体" w:eastAsia="宋体" w:hAnsi="SimSun" w:cs="宋体"/>
          <w:sz w:val="28"/>
        </w:rPr>
        <w:t>对</w:t>
      </w:r>
      <w:r>
        <w:rPr>
          <w:rFonts w:ascii="宋体" w:eastAsia="宋体" w:hAnsi="MS Mincho" w:cs="宋体"/>
          <w:sz w:val="28"/>
        </w:rPr>
        <w:t>自己的教育工作</w:t>
      </w:r>
      <w:r>
        <w:rPr>
          <w:rFonts w:ascii="宋体" w:eastAsia="宋体" w:hAnsi="SimSun" w:cs="宋体"/>
          <w:sz w:val="28"/>
        </w:rPr>
        <w:t>进</w:t>
      </w:r>
      <w:r>
        <w:rPr>
          <w:rFonts w:ascii="宋体" w:eastAsia="宋体" w:hAnsi="MS Mincho" w:cs="宋体"/>
          <w:sz w:val="28"/>
        </w:rPr>
        <w:t>行了很多的学</w:t>
      </w:r>
      <w:r>
        <w:rPr>
          <w:rFonts w:ascii="宋体" w:eastAsia="宋体" w:hAnsi="SimSun" w:cs="宋体"/>
          <w:sz w:val="28"/>
        </w:rPr>
        <w:t>习</w:t>
      </w:r>
      <w:r>
        <w:rPr>
          <w:rFonts w:ascii="宋体" w:eastAsia="宋体" w:hAnsi="MS Mincho" w:cs="宋体"/>
          <w:sz w:val="28"/>
        </w:rPr>
        <w:t>和完善，不</w:t>
      </w:r>
      <w:r>
        <w:rPr>
          <w:rFonts w:ascii="宋体" w:eastAsia="宋体" w:hAnsi="SimSun" w:cs="宋体"/>
          <w:sz w:val="28"/>
        </w:rPr>
        <w:t>仅</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了自身的能力和水平，也根据学生和班</w:t>
      </w:r>
      <w:r>
        <w:rPr>
          <w:rFonts w:ascii="宋体" w:eastAsia="宋体" w:hAnsi="SimSun" w:cs="宋体"/>
          <w:sz w:val="28"/>
        </w:rPr>
        <w:t>级</w:t>
      </w:r>
      <w:r>
        <w:rPr>
          <w:rFonts w:ascii="宋体" w:eastAsia="宋体" w:hAnsi="MS Mincho" w:cs="宋体"/>
          <w:sz w:val="28"/>
        </w:rPr>
        <w:t>的情况适当的</w:t>
      </w:r>
      <w:r>
        <w:rPr>
          <w:rFonts w:ascii="宋体" w:eastAsia="宋体" w:hAnsi="SimSun" w:cs="宋体"/>
          <w:sz w:val="28"/>
        </w:rPr>
        <w:t>调</w:t>
      </w:r>
      <w:r>
        <w:rPr>
          <w:rFonts w:ascii="宋体" w:eastAsia="宋体" w:hAnsi="MS Mincho" w:cs="宋体"/>
          <w:sz w:val="28"/>
        </w:rPr>
        <w:t>整了自己的</w:t>
      </w:r>
      <w:r>
        <w:rPr>
          <w:rFonts w:ascii="宋体" w:eastAsia="宋体" w:hAnsi="SimSun" w:cs="宋体"/>
          <w:sz w:val="28"/>
        </w:rPr>
        <w:t>计</w:t>
      </w:r>
      <w:r>
        <w:rPr>
          <w:rFonts w:ascii="宋体" w:eastAsia="宋体" w:hAnsi="MS Mincho" w:cs="宋体"/>
          <w:sz w:val="28"/>
        </w:rPr>
        <w:t>划和方式。</w:t>
      </w:r>
      <w:r>
        <w:rPr>
          <w:rFonts w:ascii="宋体" w:eastAsia="宋体" w:hAnsi="SimSun" w:cs="宋体"/>
          <w:sz w:val="28"/>
        </w:rPr>
        <w:t>现对</w:t>
      </w:r>
      <w:r>
        <w:rPr>
          <w:rFonts w:ascii="宋体" w:eastAsia="宋体" w:hAnsi="MS Mincho" w:cs="宋体"/>
          <w:sz w:val="28"/>
        </w:rPr>
        <w:t>我</w:t>
      </w:r>
      <w:r>
        <w:rPr>
          <w:rFonts w:ascii="宋体" w:eastAsia="宋体" w:hAnsi="SimSun" w:cs="宋体"/>
          <w:sz w:val="28"/>
        </w:rPr>
        <w:t>这</w:t>
      </w:r>
      <w:r>
        <w:rPr>
          <w:rFonts w:ascii="宋体" w:eastAsia="宋体" w:hAnsi="MS Mincho" w:cs="宋体"/>
          <w:sz w:val="28"/>
        </w:rPr>
        <w:t>一年中的个人情况</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一、个人思想方面</w:t>
      </w:r>
    </w:p>
    <w:p>
      <w:pPr>
        <w:spacing w:before="160" w:beforeAutospacing="0" w:after="160" w:afterAutospacing="0" w:line="360" w:lineRule="auto"/>
        <w:ind w:firstLine="560"/>
        <w:contextualSpacing w:val="0"/>
        <w:jc w:val="both"/>
      </w:pP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一名人民教</w:t>
      </w:r>
      <w:r>
        <w:rPr>
          <w:rFonts w:ascii="宋体" w:eastAsia="宋体" w:hAnsi="SimSun" w:cs="宋体"/>
          <w:sz w:val="28"/>
        </w:rPr>
        <w:t>师</w:t>
      </w:r>
      <w:r>
        <w:rPr>
          <w:rFonts w:ascii="宋体" w:eastAsia="宋体" w:hAnsi="MS Mincho" w:cs="宋体"/>
          <w:sz w:val="28"/>
        </w:rPr>
        <w:t>，思想是我</w:t>
      </w:r>
      <w:r>
        <w:rPr>
          <w:rFonts w:ascii="宋体" w:eastAsia="宋体" w:hAnsi="SimSun" w:cs="宋体"/>
          <w:sz w:val="28"/>
        </w:rPr>
        <w:t>们</w:t>
      </w:r>
      <w:r>
        <w:rPr>
          <w:rFonts w:ascii="宋体" w:eastAsia="宋体" w:hAnsi="MS Mincho" w:cs="宋体"/>
          <w:sz w:val="28"/>
        </w:rPr>
        <w:t>的根本，也是教育的</w:t>
      </w:r>
      <w:r>
        <w:rPr>
          <w:rFonts w:ascii="宋体" w:eastAsia="宋体" w:hAnsi="SimSun" w:cs="宋体"/>
          <w:sz w:val="28"/>
        </w:rPr>
        <w:t>责</w:t>
      </w:r>
      <w:r>
        <w:rPr>
          <w:rFonts w:ascii="宋体" w:eastAsia="宋体" w:hAnsi="MS Mincho" w:cs="宋体"/>
          <w:sz w:val="28"/>
        </w:rPr>
        <w:t>任。一年来，在思想上我</w:t>
      </w:r>
      <w:r>
        <w:rPr>
          <w:rFonts w:ascii="宋体" w:eastAsia="宋体" w:hAnsi="SimSun" w:cs="宋体"/>
          <w:sz w:val="28"/>
        </w:rPr>
        <w:t>坚</w:t>
      </w:r>
      <w:r>
        <w:rPr>
          <w:rFonts w:ascii="宋体" w:eastAsia="宋体" w:hAnsi="MS Mincho" w:cs="宋体"/>
          <w:sz w:val="28"/>
        </w:rPr>
        <w:t>持完善自身的</w:t>
      </w:r>
      <w:r>
        <w:rPr>
          <w:rFonts w:ascii="宋体" w:eastAsia="宋体" w:hAnsi="SimSun" w:cs="宋体"/>
          <w:sz w:val="28"/>
        </w:rPr>
        <w:t>师</w:t>
      </w:r>
      <w:r>
        <w:rPr>
          <w:rFonts w:ascii="宋体" w:eastAsia="宋体" w:hAnsi="MS Mincho" w:cs="宋体"/>
          <w:sz w:val="28"/>
        </w:rPr>
        <w:t>德</w:t>
      </w:r>
      <w:r>
        <w:rPr>
          <w:rFonts w:ascii="宋体" w:eastAsia="宋体" w:hAnsi="SimSun" w:cs="宋体"/>
          <w:sz w:val="28"/>
        </w:rPr>
        <w:t>师风</w:t>
      </w:r>
      <w:r>
        <w:rPr>
          <w:rFonts w:ascii="宋体" w:eastAsia="宋体" w:hAnsi="MS Mincho" w:cs="宋体"/>
          <w:sz w:val="28"/>
        </w:rPr>
        <w:t>，</w:t>
      </w:r>
      <w:r>
        <w:rPr>
          <w:rFonts w:ascii="宋体" w:eastAsia="宋体" w:hAnsi="SimSun" w:cs="宋体"/>
          <w:sz w:val="28"/>
        </w:rPr>
        <w:t>严</w:t>
      </w:r>
      <w:r>
        <w:rPr>
          <w:rFonts w:ascii="宋体" w:eastAsia="宋体" w:hAnsi="MS Mincho" w:cs="宋体"/>
          <w:sz w:val="28"/>
        </w:rPr>
        <w:t>格的在生活中加</w:t>
      </w:r>
      <w:r>
        <w:rPr>
          <w:rFonts w:ascii="宋体" w:eastAsia="宋体" w:hAnsi="SimSun" w:cs="宋体"/>
          <w:sz w:val="28"/>
        </w:rPr>
        <w:t>强</w:t>
      </w:r>
      <w:r>
        <w:rPr>
          <w:rFonts w:ascii="宋体" w:eastAsia="宋体" w:hAnsi="MS Mincho" w:cs="宋体"/>
          <w:sz w:val="28"/>
        </w:rPr>
        <w:t>自己，并</w:t>
      </w:r>
      <w:r>
        <w:rPr>
          <w:rFonts w:ascii="宋体" w:eastAsia="宋体" w:hAnsi="SimSun" w:cs="宋体"/>
          <w:sz w:val="28"/>
        </w:rPr>
        <w:t>坚</w:t>
      </w:r>
      <w:r>
        <w:rPr>
          <w:rFonts w:ascii="宋体" w:eastAsia="宋体" w:hAnsi="MS Mincho" w:cs="宋体"/>
          <w:sz w:val="28"/>
        </w:rPr>
        <w:t>持提升自我品德和素</w:t>
      </w:r>
      <w:r>
        <w:rPr>
          <w:rFonts w:ascii="宋体" w:eastAsia="宋体" w:hAnsi="SimSun" w:cs="宋体"/>
          <w:sz w:val="28"/>
        </w:rPr>
        <w:t>质</w:t>
      </w:r>
      <w:r>
        <w:rPr>
          <w:rFonts w:ascii="宋体" w:eastAsia="宋体" w:hAnsi="MS Mincho" w:cs="宋体"/>
          <w:sz w:val="28"/>
        </w:rPr>
        <w:t>。在一年的</w:t>
      </w:r>
      <w:r>
        <w:rPr>
          <w:rFonts w:ascii="宋体" w:eastAsia="宋体" w:hAnsi="SimSun" w:cs="宋体"/>
          <w:sz w:val="28"/>
        </w:rPr>
        <w:t>时间</w:t>
      </w:r>
      <w:r>
        <w:rPr>
          <w:rFonts w:ascii="宋体" w:eastAsia="宋体" w:hAnsi="MS Mincho" w:cs="宋体"/>
          <w:sz w:val="28"/>
        </w:rPr>
        <w:t>里我一直</w:t>
      </w:r>
      <w:r>
        <w:rPr>
          <w:rFonts w:ascii="宋体" w:eastAsia="宋体" w:hAnsi="SimSun" w:cs="宋体"/>
          <w:sz w:val="28"/>
        </w:rPr>
        <w:t>积</w:t>
      </w:r>
      <w:r>
        <w:rPr>
          <w:rFonts w:ascii="宋体" w:eastAsia="宋体" w:hAnsi="MS Mincho" w:cs="宋体"/>
          <w:sz w:val="28"/>
        </w:rPr>
        <w:t>极的</w:t>
      </w:r>
      <w:r>
        <w:rPr>
          <w:rFonts w:ascii="宋体" w:eastAsia="宋体" w:hAnsi="SimSun" w:cs="宋体"/>
          <w:sz w:val="28"/>
        </w:rPr>
        <w:t>关</w:t>
      </w:r>
      <w:r>
        <w:rPr>
          <w:rFonts w:ascii="宋体" w:eastAsia="宋体" w:hAnsi="MS Mincho" w:cs="宋体"/>
          <w:sz w:val="28"/>
        </w:rPr>
        <w:t>注着国家社会中的大小事，</w:t>
      </w:r>
      <w:r>
        <w:rPr>
          <w:rFonts w:ascii="宋体" w:eastAsia="宋体" w:hAnsi="SimSun" w:cs="宋体"/>
          <w:sz w:val="28"/>
        </w:rPr>
        <w:t>树</w:t>
      </w:r>
      <w:r>
        <w:rPr>
          <w:rFonts w:ascii="宋体" w:eastAsia="宋体" w:hAnsi="MS Mincho" w:cs="宋体"/>
          <w:sz w:val="28"/>
        </w:rPr>
        <w:t>立自身正确价</w:t>
      </w:r>
      <w:r>
        <w:rPr>
          <w:rFonts w:ascii="宋体" w:eastAsia="宋体" w:hAnsi="SimSun" w:cs="宋体"/>
          <w:sz w:val="28"/>
        </w:rPr>
        <w:t>值观</w:t>
      </w:r>
      <w:r>
        <w:rPr>
          <w:rFonts w:ascii="宋体" w:eastAsia="宋体" w:hAnsi="MS Mincho" w:cs="宋体"/>
          <w:sz w:val="28"/>
        </w:rPr>
        <w:t>、世界</w:t>
      </w:r>
      <w:r>
        <w:rPr>
          <w:rFonts w:ascii="宋体" w:eastAsia="宋体" w:hAnsi="SimSun" w:cs="宋体"/>
          <w:sz w:val="28"/>
        </w:rPr>
        <w:t>观</w:t>
      </w:r>
      <w:r>
        <w:rPr>
          <w:rFonts w:ascii="宋体" w:eastAsia="宋体" w:hAnsi="MS Mincho" w:cs="宋体"/>
          <w:sz w:val="28"/>
        </w:rPr>
        <w:t>。并以身作</w:t>
      </w:r>
      <w:r>
        <w:rPr>
          <w:rFonts w:ascii="宋体" w:eastAsia="宋体" w:hAnsi="SimSun" w:cs="宋体"/>
          <w:sz w:val="28"/>
        </w:rPr>
        <w:t>则</w:t>
      </w:r>
      <w:r>
        <w:rPr>
          <w:rFonts w:ascii="宋体" w:eastAsia="宋体" w:hAnsi="MS Mincho" w:cs="宋体"/>
          <w:sz w:val="28"/>
        </w:rPr>
        <w:t>，在教育中做好榜</w:t>
      </w:r>
      <w:r>
        <w:rPr>
          <w:rFonts w:ascii="宋体" w:eastAsia="宋体" w:hAnsi="SimSun" w:cs="宋体"/>
          <w:sz w:val="28"/>
        </w:rPr>
        <w:t>样</w:t>
      </w:r>
      <w:r>
        <w:rPr>
          <w:rFonts w:ascii="宋体" w:eastAsia="宋体" w:hAnsi="MS Mincho" w:cs="宋体"/>
          <w:sz w:val="28"/>
        </w:rPr>
        <w:t>工作，引</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树</w:t>
      </w:r>
      <w:r>
        <w:rPr>
          <w:rFonts w:ascii="宋体" w:eastAsia="宋体" w:hAnsi="MS Mincho" w:cs="宋体"/>
          <w:sz w:val="28"/>
        </w:rPr>
        <w:t>立正确的思想</w:t>
      </w:r>
      <w:r>
        <w:rPr>
          <w:rFonts w:ascii="宋体" w:eastAsia="宋体" w:hAnsi="SimSun" w:cs="宋体"/>
          <w:sz w:val="28"/>
        </w:rPr>
        <w:t>观</w:t>
      </w:r>
      <w:r>
        <w:rPr>
          <w:rFonts w:ascii="宋体" w:eastAsia="宋体" w:hAnsi="MS Mincho" w:cs="宋体"/>
          <w:sz w:val="28"/>
        </w:rPr>
        <w:t>念，并培</w:t>
      </w:r>
      <w:r>
        <w:rPr>
          <w:rFonts w:ascii="宋体" w:eastAsia="宋体" w:hAnsi="SimSun" w:cs="宋体"/>
          <w:sz w:val="28"/>
        </w:rPr>
        <w:t>养优</w:t>
      </w:r>
      <w:r>
        <w:rPr>
          <w:rFonts w:ascii="宋体" w:eastAsia="宋体" w:hAnsi="MS Mincho" w:cs="宋体"/>
          <w:sz w:val="28"/>
        </w:rPr>
        <w:t>良的个人品德。</w:t>
      </w:r>
    </w:p>
    <w:p>
      <w:pPr>
        <w:spacing w:before="160" w:beforeAutospacing="0" w:after="160" w:afterAutospacing="0" w:line="360" w:lineRule="auto"/>
        <w:ind w:firstLine="560"/>
        <w:contextualSpacing w:val="0"/>
        <w:jc w:val="both"/>
      </w:pP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一名小学教</w:t>
      </w:r>
      <w:r>
        <w:rPr>
          <w:rFonts w:ascii="宋体" w:eastAsia="宋体" w:hAnsi="SimSun" w:cs="宋体"/>
          <w:sz w:val="28"/>
        </w:rPr>
        <w:t>师</w:t>
      </w:r>
      <w:r>
        <w:rPr>
          <w:rFonts w:ascii="宋体" w:eastAsia="宋体" w:hAnsi="MS Mincho" w:cs="宋体"/>
          <w:sz w:val="28"/>
        </w:rPr>
        <w:t>，我深知自身的一</w:t>
      </w:r>
      <w:r>
        <w:rPr>
          <w:rFonts w:ascii="宋体" w:eastAsia="宋体" w:hAnsi="SimSun" w:cs="宋体"/>
          <w:sz w:val="28"/>
        </w:rPr>
        <w:t>举</w:t>
      </w:r>
      <w:r>
        <w:rPr>
          <w:rFonts w:ascii="宋体" w:eastAsia="宋体" w:hAnsi="MS Mincho" w:cs="宋体"/>
          <w:sz w:val="28"/>
        </w:rPr>
        <w:t>一</w:t>
      </w:r>
      <w:r>
        <w:rPr>
          <w:rFonts w:ascii="宋体" w:eastAsia="宋体" w:hAnsi="SimSun" w:cs="宋体"/>
          <w:sz w:val="28"/>
        </w:rPr>
        <w:t>动</w:t>
      </w:r>
      <w:r>
        <w:rPr>
          <w:rFonts w:ascii="宋体" w:eastAsia="宋体" w:hAnsi="MS Mincho" w:cs="宋体"/>
          <w:sz w:val="28"/>
        </w:rPr>
        <w:t>甚至思想都会</w:t>
      </w:r>
      <w:r>
        <w:rPr>
          <w:rFonts w:ascii="宋体" w:eastAsia="宋体" w:hAnsi="SimSun" w:cs="宋体"/>
          <w:sz w:val="28"/>
        </w:rPr>
        <w:t>给</w:t>
      </w:r>
      <w:r>
        <w:rPr>
          <w:rFonts w:ascii="宋体" w:eastAsia="宋体" w:hAnsi="MS Mincho" w:cs="宋体"/>
          <w:sz w:val="28"/>
        </w:rPr>
        <w:t>学生</w:t>
      </w:r>
      <w:r>
        <w:rPr>
          <w:rFonts w:ascii="宋体" w:eastAsia="宋体" w:hAnsi="SimSun" w:cs="宋体"/>
          <w:sz w:val="28"/>
        </w:rPr>
        <w:t>们</w:t>
      </w:r>
      <w:r>
        <w:rPr>
          <w:rFonts w:ascii="宋体" w:eastAsia="宋体" w:hAnsi="MS Mincho" w:cs="宋体"/>
          <w:sz w:val="28"/>
        </w:rPr>
        <w:t>的思想和</w:t>
      </w:r>
      <w:r>
        <w:rPr>
          <w:rFonts w:ascii="宋体" w:eastAsia="宋体" w:hAnsi="SimSun" w:cs="宋体"/>
          <w:sz w:val="28"/>
        </w:rPr>
        <w:t>习惯带</w:t>
      </w:r>
      <w:r>
        <w:rPr>
          <w:rFonts w:ascii="宋体" w:eastAsia="宋体" w:hAnsi="MS Mincho" w:cs="宋体"/>
          <w:sz w:val="28"/>
        </w:rPr>
        <w:t>来极大的影响。</w:t>
      </w:r>
      <w:r>
        <w:rPr>
          <w:rFonts w:ascii="宋体" w:eastAsia="宋体" w:hAnsi="SimSun" w:cs="宋体"/>
          <w:sz w:val="28"/>
        </w:rPr>
        <w:t>为</w:t>
      </w:r>
      <w:r>
        <w:rPr>
          <w:rFonts w:ascii="宋体" w:eastAsia="宋体" w:hAnsi="MS Mincho" w:cs="宋体"/>
          <w:sz w:val="28"/>
        </w:rPr>
        <w:t>此无</w:t>
      </w:r>
      <w:r>
        <w:rPr>
          <w:rFonts w:ascii="宋体" w:eastAsia="宋体" w:hAnsi="SimSun" w:cs="宋体"/>
          <w:sz w:val="28"/>
        </w:rPr>
        <w:t>论</w:t>
      </w:r>
      <w:r>
        <w:rPr>
          <w:rFonts w:ascii="宋体" w:eastAsia="宋体" w:hAnsi="MS Mincho" w:cs="宋体"/>
          <w:sz w:val="28"/>
        </w:rPr>
        <w:t>是在校园</w:t>
      </w:r>
      <w:r>
        <w:rPr>
          <w:rFonts w:ascii="宋体" w:eastAsia="宋体" w:hAnsi="SimSun" w:cs="宋体"/>
          <w:sz w:val="28"/>
        </w:rPr>
        <w:t>还</w:t>
      </w:r>
      <w:r>
        <w:rPr>
          <w:rFonts w:ascii="宋体" w:eastAsia="宋体" w:hAnsi="MS Mincho" w:cs="宋体"/>
          <w:sz w:val="28"/>
        </w:rPr>
        <w:t>是生活中，我都</w:t>
      </w:r>
      <w:r>
        <w:rPr>
          <w:rFonts w:ascii="宋体" w:eastAsia="宋体" w:hAnsi="SimSun" w:cs="宋体"/>
          <w:sz w:val="28"/>
        </w:rPr>
        <w:t>坚</w:t>
      </w:r>
      <w:r>
        <w:rPr>
          <w:rFonts w:ascii="宋体" w:eastAsia="宋体" w:hAnsi="MS Mincho" w:cs="宋体"/>
          <w:sz w:val="28"/>
        </w:rPr>
        <w:t>持自身的作</w:t>
      </w:r>
      <w:r>
        <w:rPr>
          <w:rFonts w:ascii="宋体" w:eastAsia="宋体" w:hAnsi="SimSun" w:cs="宋体"/>
          <w:sz w:val="28"/>
        </w:rPr>
        <w:t>为</w:t>
      </w:r>
      <w:r>
        <w:rPr>
          <w:rFonts w:ascii="宋体" w:eastAsia="宋体" w:hAnsi="MS Mincho" w:cs="宋体"/>
          <w:sz w:val="28"/>
        </w:rPr>
        <w:t>教育者的思想</w:t>
      </w:r>
      <w:r>
        <w:rPr>
          <w:rFonts w:ascii="宋体" w:eastAsia="宋体" w:hAnsi="SimSun" w:cs="宋体"/>
          <w:sz w:val="28"/>
        </w:rPr>
        <w:t>态</w:t>
      </w:r>
      <w:r>
        <w:rPr>
          <w:rFonts w:ascii="宋体" w:eastAsia="宋体" w:hAnsi="MS Mincho" w:cs="宋体"/>
          <w:sz w:val="28"/>
        </w:rPr>
        <w:t>度，保持着</w:t>
      </w:r>
      <w:r>
        <w:rPr>
          <w:rFonts w:ascii="宋体" w:eastAsia="宋体" w:hAnsi="SimSun" w:cs="宋体"/>
          <w:sz w:val="28"/>
        </w:rPr>
        <w:t>严</w:t>
      </w:r>
      <w:r>
        <w:rPr>
          <w:rFonts w:ascii="宋体" w:eastAsia="宋体" w:hAnsi="MS Mincho" w:cs="宋体"/>
          <w:sz w:val="28"/>
        </w:rPr>
        <w:t>格</w:t>
      </w:r>
      <w:r>
        <w:rPr>
          <w:rFonts w:ascii="宋体" w:eastAsia="宋体" w:hAnsi="SimSun" w:cs="宋体"/>
          <w:sz w:val="28"/>
        </w:rPr>
        <w:t>责</w:t>
      </w:r>
      <w:r>
        <w:rPr>
          <w:rFonts w:ascii="宋体" w:eastAsia="宋体" w:hAnsi="MS Mincho" w:cs="宋体"/>
          <w:sz w:val="28"/>
        </w:rPr>
        <w:t>任感和自我要求，在思想上</w:t>
      </w:r>
      <w:r>
        <w:rPr>
          <w:rFonts w:ascii="宋体" w:eastAsia="宋体" w:hAnsi="SimSun" w:cs="宋体"/>
          <w:sz w:val="28"/>
        </w:rPr>
        <w:t>紧紧</w:t>
      </w:r>
      <w:r>
        <w:rPr>
          <w:rFonts w:ascii="宋体" w:eastAsia="宋体" w:hAnsi="MS Mincho" w:cs="宋体"/>
          <w:sz w:val="28"/>
        </w:rPr>
        <w:t>的</w:t>
      </w:r>
      <w:r>
        <w:rPr>
          <w:rFonts w:ascii="宋体" w:eastAsia="宋体" w:hAnsi="SimSun" w:cs="宋体"/>
          <w:sz w:val="28"/>
        </w:rPr>
        <w:t>监</w:t>
      </w:r>
      <w:r>
        <w:rPr>
          <w:rFonts w:ascii="宋体" w:eastAsia="宋体" w:hAnsi="MS Mincho" w:cs="宋体"/>
          <w:sz w:val="28"/>
        </w:rPr>
        <w:t>督自己！</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5"/>
          <w:cols w:space="708"/>
          <w:titlePg w:val="0"/>
        </w:sectPr>
      </w:pPr>
      <w:r>
        <w:rPr>
          <w:rFonts w:ascii="宋体" w:eastAsia="宋体" w:hAnsi="MS Mincho" w:cs="宋体"/>
          <w:b/>
          <w:bCs/>
          <w:sz w:val="28"/>
        </w:rPr>
        <w:t>二、教育工作方面</w:t>
      </w:r>
    </w:p>
    <w:p>
      <w:pPr>
        <w:spacing w:before="160" w:beforeAutospacing="0" w:after="160" w:afterAutospacing="0" w:line="360" w:lineRule="auto"/>
        <w:ind w:firstLine="560"/>
        <w:contextualSpacing w:val="0"/>
        <w:jc w:val="both"/>
      </w:pPr>
      <w:r>
        <w:rPr>
          <w:rFonts w:ascii="宋体" w:eastAsia="宋体" w:hAnsi="MS Mincho" w:cs="宋体"/>
          <w:sz w:val="28"/>
        </w:rPr>
        <w:t>小学的教育重在引</w:t>
      </w:r>
      <w:r>
        <w:rPr>
          <w:rFonts w:ascii="宋体" w:eastAsia="宋体" w:hAnsi="SimSun" w:cs="宋体"/>
          <w:sz w:val="28"/>
        </w:rPr>
        <w:t>导</w:t>
      </w:r>
      <w:r>
        <w:rPr>
          <w:rFonts w:ascii="宋体" w:eastAsia="宋体" w:hAnsi="MS Mincho" w:cs="宋体"/>
          <w:sz w:val="28"/>
        </w:rPr>
        <w:t>和培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和探索的</w:t>
      </w:r>
      <w:r>
        <w:rPr>
          <w:rFonts w:ascii="宋体" w:eastAsia="宋体" w:hAnsi="SimSun" w:cs="宋体"/>
          <w:sz w:val="28"/>
        </w:rPr>
        <w:t>乐</w:t>
      </w:r>
      <w:r>
        <w:rPr>
          <w:rFonts w:ascii="宋体" w:eastAsia="宋体" w:hAnsi="MS Mincho" w:cs="宋体"/>
          <w:sz w:val="28"/>
        </w:rPr>
        <w:t>趣。</w:t>
      </w:r>
      <w:r>
        <w:rPr>
          <w:rFonts w:ascii="宋体" w:eastAsia="宋体" w:hAnsi="SimSun" w:cs="宋体"/>
          <w:sz w:val="28"/>
        </w:rPr>
        <w:t>为</w:t>
      </w:r>
      <w:r>
        <w:rPr>
          <w:rFonts w:ascii="宋体" w:eastAsia="宋体" w:hAnsi="MS Mincho" w:cs="宋体"/>
          <w:sz w:val="28"/>
        </w:rPr>
        <w:t>此在教育上我重</w:t>
      </w:r>
      <w:r>
        <w:rPr>
          <w:rFonts w:ascii="宋体" w:eastAsia="宋体" w:hAnsi="SimSun" w:cs="宋体"/>
          <w:sz w:val="28"/>
        </w:rPr>
        <w:t>视扩</w:t>
      </w:r>
      <w:r>
        <w:rPr>
          <w:rFonts w:ascii="宋体" w:eastAsia="宋体" w:hAnsi="MS Mincho" w:cs="宋体"/>
          <w:sz w:val="28"/>
        </w:rPr>
        <w:t>展，引</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们</w:t>
      </w:r>
      <w:r>
        <w:rPr>
          <w:rFonts w:ascii="宋体" w:eastAsia="宋体" w:hAnsi="MS Mincho" w:cs="宋体"/>
          <w:sz w:val="28"/>
        </w:rPr>
        <w:t>看到</w:t>
      </w:r>
      <w:r>
        <w:rPr>
          <w:rFonts w:ascii="宋体" w:eastAsia="宋体" w:hAnsi="SimSun" w:cs="宋体"/>
          <w:sz w:val="28"/>
        </w:rPr>
        <w:t>课</w:t>
      </w:r>
      <w:r>
        <w:rPr>
          <w:rFonts w:ascii="宋体" w:eastAsia="宋体" w:hAnsi="MS Mincho" w:cs="宋体"/>
          <w:sz w:val="28"/>
        </w:rPr>
        <w:t>本之外的知</w:t>
      </w:r>
      <w:r>
        <w:rPr>
          <w:rFonts w:ascii="宋体" w:eastAsia="宋体" w:hAnsi="SimSun" w:cs="宋体"/>
          <w:sz w:val="28"/>
        </w:rPr>
        <w:t>识</w:t>
      </w:r>
      <w:r>
        <w:rPr>
          <w:rFonts w:ascii="宋体" w:eastAsia="宋体" w:hAnsi="MS Mincho" w:cs="宋体"/>
          <w:sz w:val="28"/>
        </w:rPr>
        <w:t>，并倡</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畅</w:t>
      </w:r>
      <w:r>
        <w:rPr>
          <w:rFonts w:ascii="宋体" w:eastAsia="宋体" w:hAnsi="MS Mincho" w:cs="宋体"/>
          <w:sz w:val="28"/>
        </w:rPr>
        <w:t>所欲言，提高学生的</w:t>
      </w:r>
      <w:r>
        <w:rPr>
          <w:rFonts w:ascii="宋体" w:eastAsia="宋体" w:hAnsi="SimSun" w:cs="宋体"/>
          <w:sz w:val="28"/>
        </w:rPr>
        <w:t>课</w:t>
      </w:r>
      <w:r>
        <w:rPr>
          <w:rFonts w:ascii="宋体" w:eastAsia="宋体" w:hAnsi="MS Mincho" w:cs="宋体"/>
          <w:sz w:val="28"/>
        </w:rPr>
        <w:t>堂参与率，激</w:t>
      </w:r>
      <w:r>
        <w:rPr>
          <w:rFonts w:ascii="宋体" w:eastAsia="宋体" w:hAnsi="SimSun" w:cs="宋体"/>
          <w:sz w:val="28"/>
        </w:rPr>
        <w:t>发</w:t>
      </w:r>
      <w:r>
        <w:rPr>
          <w:rFonts w:ascii="宋体" w:eastAsia="宋体" w:hAnsi="MS Mincho" w:cs="宋体"/>
          <w:sz w:val="28"/>
        </w:rPr>
        <w:t>学生的</w:t>
      </w:r>
      <w:r>
        <w:rPr>
          <w:rFonts w:ascii="宋体" w:eastAsia="宋体" w:hAnsi="SimSun" w:cs="宋体"/>
          <w:sz w:val="28"/>
        </w:rPr>
        <w:t>兴</w:t>
      </w:r>
      <w:r>
        <w:rPr>
          <w:rFonts w:ascii="宋体" w:eastAsia="宋体" w:hAnsi="MS Mincho" w:cs="宋体"/>
          <w:sz w:val="28"/>
        </w:rPr>
        <w:t>趣，已</w:t>
      </w:r>
      <w:r>
        <w:rPr>
          <w:rFonts w:ascii="宋体" w:eastAsia="宋体" w:hAnsi="SimSun" w:cs="宋体"/>
          <w:sz w:val="28"/>
        </w:rPr>
        <w:t>经</w:t>
      </w:r>
      <w:r>
        <w:rPr>
          <w:rFonts w:ascii="宋体" w:eastAsia="宋体" w:hAnsi="MS Mincho" w:cs="宋体"/>
          <w:sz w:val="28"/>
        </w:rPr>
        <w:t>自学的欲望。</w:t>
      </w:r>
      <w:r>
        <w:rPr>
          <w:rFonts w:ascii="宋体" w:eastAsia="宋体" w:hAnsi="SimSun" w:cs="宋体"/>
          <w:sz w:val="28"/>
        </w:rPr>
        <w:t>让</w:t>
      </w:r>
      <w:r>
        <w:rPr>
          <w:rFonts w:ascii="宋体" w:eastAsia="宋体" w:hAnsi="MS Mincho" w:cs="宋体"/>
          <w:sz w:val="28"/>
        </w:rPr>
        <w:t>学生能做到在</w:t>
      </w:r>
      <w:r>
        <w:rPr>
          <w:rFonts w:ascii="宋体" w:eastAsia="宋体" w:hAnsi="SimSun" w:cs="宋体"/>
          <w:sz w:val="28"/>
        </w:rPr>
        <w:t>课</w:t>
      </w:r>
      <w:r>
        <w:rPr>
          <w:rFonts w:ascii="宋体" w:eastAsia="宋体" w:hAnsi="MS Mincho" w:cs="宋体"/>
          <w:sz w:val="28"/>
        </w:rPr>
        <w:t>堂上学，在</w:t>
      </w:r>
      <w:r>
        <w:rPr>
          <w:rFonts w:ascii="宋体" w:eastAsia="宋体" w:hAnsi="SimSun" w:cs="宋体"/>
          <w:sz w:val="28"/>
        </w:rPr>
        <w:t>课</w:t>
      </w:r>
      <w:r>
        <w:rPr>
          <w:rFonts w:ascii="宋体" w:eastAsia="宋体" w:hAnsi="MS Mincho" w:cs="宋体"/>
          <w:sz w:val="28"/>
        </w:rPr>
        <w:t>堂后也能</w:t>
      </w:r>
      <w:r>
        <w:rPr>
          <w:rFonts w:ascii="宋体" w:eastAsia="宋体" w:hAnsi="SimSun" w:cs="宋体"/>
          <w:sz w:val="28"/>
        </w:rPr>
        <w:t>积</w:t>
      </w:r>
      <w:r>
        <w:rPr>
          <w:rFonts w:ascii="宋体" w:eastAsia="宋体" w:hAnsi="MS Mincho" w:cs="宋体"/>
          <w:sz w:val="28"/>
        </w:rPr>
        <w:t>极的</w:t>
      </w:r>
      <w:r>
        <w:rPr>
          <w:rFonts w:ascii="宋体" w:eastAsia="宋体" w:hAnsi="SimSun" w:cs="宋体"/>
          <w:sz w:val="28"/>
        </w:rPr>
        <w:t>讨论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此外，我的教育也不</w:t>
      </w:r>
      <w:r>
        <w:rPr>
          <w:rFonts w:ascii="宋体" w:eastAsia="宋体" w:hAnsi="SimSun" w:cs="宋体"/>
          <w:sz w:val="28"/>
        </w:rPr>
        <w:t>仅</w:t>
      </w:r>
      <w:r>
        <w:rPr>
          <w:rFonts w:ascii="宋体" w:eastAsia="宋体" w:hAnsi="MS Mincho" w:cs="宋体"/>
          <w:sz w:val="28"/>
        </w:rPr>
        <w:t>只放在</w:t>
      </w:r>
      <w:r>
        <w:rPr>
          <w:rFonts w:ascii="宋体" w:eastAsia="宋体" w:hAnsi="SimSun" w:cs="宋体"/>
          <w:sz w:val="28"/>
        </w:rPr>
        <w:t>课</w:t>
      </w:r>
      <w:r>
        <w:rPr>
          <w:rFonts w:ascii="宋体" w:eastAsia="宋体" w:hAnsi="MS Mincho" w:cs="宋体"/>
          <w:sz w:val="28"/>
        </w:rPr>
        <w:t>堂的几十分</w:t>
      </w:r>
      <w:r>
        <w:rPr>
          <w:rFonts w:ascii="宋体" w:eastAsia="宋体" w:hAnsi="SimSun" w:cs="宋体"/>
          <w:sz w:val="28"/>
        </w:rPr>
        <w:t>钟</w:t>
      </w:r>
      <w:r>
        <w:rPr>
          <w:rFonts w:ascii="宋体" w:eastAsia="宋体" w:hAnsi="MS Mincho" w:cs="宋体"/>
          <w:sz w:val="28"/>
        </w:rPr>
        <w:t>，利用</w:t>
      </w:r>
      <w:r>
        <w:rPr>
          <w:rFonts w:ascii="宋体" w:eastAsia="宋体" w:hAnsi="SimSun" w:cs="宋体"/>
          <w:sz w:val="28"/>
        </w:rPr>
        <w:t>课</w:t>
      </w:r>
      <w:r>
        <w:rPr>
          <w:rFonts w:ascii="宋体" w:eastAsia="宋体" w:hAnsi="MS Mincho" w:cs="宋体"/>
          <w:sz w:val="28"/>
        </w:rPr>
        <w:t>堂的</w:t>
      </w:r>
      <w:r>
        <w:rPr>
          <w:rFonts w:ascii="宋体" w:eastAsia="宋体" w:cs="宋体"/>
          <w:sz w:val="28"/>
        </w:rPr>
        <w:t>'</w:t>
      </w:r>
      <w:r>
        <w:rPr>
          <w:rFonts w:ascii="宋体" w:eastAsia="宋体" w:hAnsi="SimSun" w:cs="宋体"/>
          <w:sz w:val="28"/>
        </w:rPr>
        <w:t>时间</w:t>
      </w:r>
      <w:r>
        <w:rPr>
          <w:rFonts w:ascii="宋体" w:eastAsia="宋体" w:hAnsi="MS Mincho" w:cs="宋体"/>
          <w:sz w:val="28"/>
        </w:rPr>
        <w:t>，我也会抽空和学生</w:t>
      </w:r>
      <w:r>
        <w:rPr>
          <w:rFonts w:ascii="宋体" w:eastAsia="宋体" w:hAnsi="SimSun" w:cs="宋体"/>
          <w:sz w:val="28"/>
        </w:rPr>
        <w:t>们</w:t>
      </w:r>
      <w:r>
        <w:rPr>
          <w:rFonts w:ascii="宋体" w:eastAsia="宋体" w:hAnsi="MS Mincho" w:cs="宋体"/>
          <w:sz w:val="28"/>
        </w:rPr>
        <w:t>交流和</w:t>
      </w:r>
      <w:r>
        <w:rPr>
          <w:rFonts w:ascii="宋体" w:eastAsia="宋体" w:hAnsi="SimSun" w:cs="宋体"/>
          <w:sz w:val="28"/>
        </w:rPr>
        <w:t>谈论</w:t>
      </w:r>
      <w:r>
        <w:rPr>
          <w:rFonts w:ascii="宋体" w:eastAsia="宋体" w:hAnsi="MS Mincho" w:cs="宋体"/>
          <w:sz w:val="28"/>
        </w:rPr>
        <w:t>，了解学生的想法和</w:t>
      </w:r>
      <w:r>
        <w:rPr>
          <w:rFonts w:ascii="宋体" w:eastAsia="宋体" w:hAnsi="SimSun" w:cs="宋体"/>
          <w:sz w:val="28"/>
        </w:rPr>
        <w:t>问题</w:t>
      </w:r>
      <w:r>
        <w:rPr>
          <w:rFonts w:ascii="宋体" w:eastAsia="宋体" w:hAnsi="MS Mincho" w:cs="宋体"/>
          <w:sz w:val="28"/>
        </w:rPr>
        <w:t>，做到真正融入</w:t>
      </w:r>
      <w:r>
        <w:rPr>
          <w:rFonts w:ascii="宋体" w:eastAsia="宋体" w:hAnsi="SimSun" w:cs="宋体"/>
          <w:sz w:val="28"/>
        </w:rPr>
        <w:t>团</w:t>
      </w:r>
      <w:r>
        <w:rPr>
          <w:rFonts w:ascii="宋体" w:eastAsia="宋体" w:hAnsi="MS Mincho" w:cs="宋体"/>
          <w:sz w:val="28"/>
        </w:rPr>
        <w:t>体，加入班</w:t>
      </w:r>
      <w:r>
        <w:rPr>
          <w:rFonts w:ascii="宋体" w:eastAsia="宋体" w:hAnsi="SimSun" w:cs="宋体"/>
          <w:sz w:val="28"/>
        </w:rPr>
        <w:t>级</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三、自身能力提升</w:t>
      </w:r>
    </w:p>
    <w:p>
      <w:pPr>
        <w:spacing w:before="160" w:beforeAutospacing="0" w:after="160" w:afterAutospacing="0" w:line="360" w:lineRule="auto"/>
        <w:ind w:firstLine="560"/>
        <w:contextualSpacing w:val="0"/>
        <w:jc w:val="both"/>
      </w:pPr>
      <w:r>
        <w:rPr>
          <w:rFonts w:ascii="宋体" w:eastAsia="宋体" w:hAnsi="MS Mincho" w:cs="宋体"/>
          <w:sz w:val="28"/>
        </w:rPr>
        <w:t>一年来，我也不忘自己要作</w:t>
      </w:r>
      <w:r>
        <w:rPr>
          <w:rFonts w:ascii="宋体" w:eastAsia="宋体" w:hAnsi="SimSun" w:cs="宋体"/>
          <w:sz w:val="28"/>
        </w:rPr>
        <w:t>为</w:t>
      </w:r>
      <w:r>
        <w:rPr>
          <w:rFonts w:ascii="宋体" w:eastAsia="宋体" w:hAnsi="MS Mincho" w:cs="宋体"/>
          <w:sz w:val="28"/>
        </w:rPr>
        <w:t>一名</w:t>
      </w:r>
      <w:r>
        <w:rPr>
          <w:rFonts w:ascii="宋体" w:eastAsia="宋体" w:cs="宋体"/>
          <w:sz w:val="28"/>
        </w:rPr>
        <w:t>“</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型教</w:t>
      </w:r>
      <w:r>
        <w:rPr>
          <w:rFonts w:ascii="宋体" w:eastAsia="宋体" w:hAnsi="SimSun" w:cs="宋体"/>
          <w:sz w:val="28"/>
        </w:rPr>
        <w:t>师</w:t>
      </w:r>
      <w:r>
        <w:rPr>
          <w:rFonts w:ascii="宋体" w:eastAsia="宋体" w:cs="宋体"/>
          <w:sz w:val="28"/>
        </w:rPr>
        <w:t>”</w:t>
      </w:r>
      <w:r>
        <w:rPr>
          <w:rFonts w:ascii="宋体" w:eastAsia="宋体" w:hAnsi="MS Mincho" w:cs="宋体"/>
          <w:sz w:val="28"/>
        </w:rPr>
        <w:t>的目</w:t>
      </w:r>
      <w:r>
        <w:rPr>
          <w:rFonts w:ascii="宋体" w:eastAsia="宋体" w:hAnsi="SimSun" w:cs="宋体"/>
          <w:sz w:val="28"/>
        </w:rPr>
        <w:t>标</w:t>
      </w:r>
      <w:r>
        <w:rPr>
          <w:rFonts w:ascii="宋体" w:eastAsia="宋体" w:hAnsi="MS Mincho" w:cs="宋体"/>
          <w:sz w:val="28"/>
        </w:rPr>
        <w:t>。除了日常</w:t>
      </w:r>
      <w:r>
        <w:rPr>
          <w:rFonts w:ascii="宋体" w:eastAsia="宋体" w:hAnsi="SimSun" w:cs="宋体"/>
          <w:sz w:val="28"/>
        </w:rPr>
        <w:t>对备课</w:t>
      </w:r>
      <w:r>
        <w:rPr>
          <w:rFonts w:ascii="宋体" w:eastAsia="宋体" w:hAnsi="MS Mincho" w:cs="宋体"/>
          <w:sz w:val="28"/>
        </w:rPr>
        <w:t>和</w:t>
      </w:r>
      <w:r>
        <w:rPr>
          <w:rFonts w:ascii="宋体" w:eastAsia="宋体" w:hAnsi="SimSun" w:cs="宋体"/>
          <w:sz w:val="28"/>
        </w:rPr>
        <w:t>课</w:t>
      </w:r>
      <w:r>
        <w:rPr>
          <w:rFonts w:ascii="宋体" w:eastAsia="宋体" w:hAnsi="MS Mincho" w:cs="宋体"/>
          <w:sz w:val="28"/>
        </w:rPr>
        <w:t>本</w:t>
      </w:r>
      <w:r>
        <w:rPr>
          <w:rFonts w:ascii="宋体" w:eastAsia="宋体" w:hAnsi="SimSun" w:cs="宋体"/>
          <w:sz w:val="28"/>
        </w:rPr>
        <w:t>资</w:t>
      </w:r>
      <w:r>
        <w:rPr>
          <w:rFonts w:ascii="宋体" w:eastAsia="宋体" w:hAnsi="MS Mincho" w:cs="宋体"/>
          <w:sz w:val="28"/>
        </w:rPr>
        <w:t>料的</w:t>
      </w:r>
      <w:r>
        <w:rPr>
          <w:rFonts w:ascii="宋体" w:eastAsia="宋体" w:hAnsi="SimSun" w:cs="宋体"/>
          <w:sz w:val="28"/>
        </w:rPr>
        <w:t>钻</w:t>
      </w:r>
      <w:r>
        <w:rPr>
          <w:rFonts w:ascii="宋体" w:eastAsia="宋体" w:hAnsi="MS Mincho" w:cs="宋体"/>
          <w:sz w:val="28"/>
        </w:rPr>
        <w:t>研，利用假期和网</w:t>
      </w:r>
      <w:r>
        <w:rPr>
          <w:rFonts w:ascii="宋体" w:eastAsia="宋体" w:hAnsi="SimSun" w:cs="宋体"/>
          <w:sz w:val="28"/>
        </w:rPr>
        <w:t>络</w:t>
      </w:r>
      <w:r>
        <w:rPr>
          <w:rFonts w:ascii="宋体" w:eastAsia="宋体" w:hAnsi="MS Mincho" w:cs="宋体"/>
          <w:sz w:val="28"/>
        </w:rPr>
        <w:t>，我也</w:t>
      </w:r>
      <w:r>
        <w:rPr>
          <w:rFonts w:ascii="宋体" w:eastAsia="宋体" w:hAnsi="SimSun" w:cs="宋体"/>
          <w:sz w:val="28"/>
        </w:rPr>
        <w:t>积</w:t>
      </w:r>
      <w:r>
        <w:rPr>
          <w:rFonts w:ascii="宋体" w:eastAsia="宋体" w:hAnsi="MS Mincho" w:cs="宋体"/>
          <w:sz w:val="28"/>
        </w:rPr>
        <w:t>极的参加了很多教育的培</w:t>
      </w:r>
      <w:r>
        <w:rPr>
          <w:rFonts w:ascii="宋体" w:eastAsia="宋体" w:hAnsi="SimSun" w:cs="宋体"/>
          <w:sz w:val="28"/>
        </w:rPr>
        <w:t>训</w:t>
      </w:r>
      <w:r>
        <w:rPr>
          <w:rFonts w:ascii="宋体" w:eastAsia="宋体" w:hAnsi="MS Mincho" w:cs="宋体"/>
          <w:sz w:val="28"/>
        </w:rPr>
        <w:t>和听</w:t>
      </w:r>
      <w:r>
        <w:rPr>
          <w:rFonts w:ascii="宋体" w:eastAsia="宋体" w:hAnsi="SimSun" w:cs="宋体"/>
          <w:sz w:val="28"/>
        </w:rPr>
        <w:t>课</w:t>
      </w:r>
      <w:r>
        <w:rPr>
          <w:rFonts w:ascii="宋体" w:eastAsia="宋体" w:hAnsi="MS Mincho" w:cs="宋体"/>
          <w:sz w:val="28"/>
        </w:rPr>
        <w:t>。</w:t>
      </w:r>
      <w:r>
        <w:rPr>
          <w:rFonts w:ascii="宋体" w:eastAsia="宋体" w:hAnsi="SimSun" w:cs="宋体"/>
          <w:sz w:val="28"/>
        </w:rPr>
        <w:t>这让</w:t>
      </w:r>
      <w:r>
        <w:rPr>
          <w:rFonts w:ascii="宋体" w:eastAsia="宋体" w:hAnsi="MS Mincho" w:cs="宋体"/>
          <w:sz w:val="28"/>
        </w:rPr>
        <w:t>我在教育方面得到了更多的</w:t>
      </w:r>
      <w:r>
        <w:rPr>
          <w:rFonts w:ascii="宋体" w:eastAsia="宋体" w:hAnsi="SimSun" w:cs="宋体"/>
          <w:sz w:val="28"/>
        </w:rPr>
        <w:t>经验</w:t>
      </w:r>
      <w:r>
        <w:rPr>
          <w:rFonts w:ascii="宋体" w:eastAsia="宋体" w:hAnsi="MS Mincho" w:cs="宋体"/>
          <w:sz w:val="28"/>
        </w:rPr>
        <w:t>和成</w:t>
      </w:r>
      <w:r>
        <w:rPr>
          <w:rFonts w:ascii="宋体" w:eastAsia="宋体" w:hAnsi="SimSun" w:cs="宋体"/>
          <w:sz w:val="28"/>
        </w:rPr>
        <w:t>长</w:t>
      </w:r>
      <w:r>
        <w:rPr>
          <w:rFonts w:ascii="宋体" w:eastAsia="宋体" w:hAnsi="MS Mincho" w:cs="宋体"/>
          <w:sz w:val="28"/>
        </w:rPr>
        <w:t>，并</w:t>
      </w:r>
      <w:r>
        <w:rPr>
          <w:rFonts w:ascii="宋体" w:eastAsia="宋体" w:hAnsi="SimSun" w:cs="宋体"/>
          <w:sz w:val="28"/>
        </w:rPr>
        <w:t>针对</w:t>
      </w:r>
      <w:r>
        <w:rPr>
          <w:rFonts w:ascii="宋体" w:eastAsia="宋体" w:hAnsi="MS Mincho" w:cs="宋体"/>
          <w:sz w:val="28"/>
        </w:rPr>
        <w:t>自身班</w:t>
      </w:r>
      <w:r>
        <w:rPr>
          <w:rFonts w:ascii="宋体" w:eastAsia="宋体" w:hAnsi="SimSun" w:cs="宋体"/>
          <w:sz w:val="28"/>
        </w:rPr>
        <w:t>级</w:t>
      </w:r>
      <w:r>
        <w:rPr>
          <w:rFonts w:ascii="宋体" w:eastAsia="宋体" w:hAnsi="MS Mincho" w:cs="宋体"/>
          <w:sz w:val="28"/>
        </w:rPr>
        <w:t>的情况，从中</w:t>
      </w:r>
      <w:r>
        <w:rPr>
          <w:rFonts w:ascii="宋体" w:eastAsia="宋体" w:hAnsi="SimSun" w:cs="宋体"/>
          <w:sz w:val="28"/>
        </w:rPr>
        <w:t>总结</w:t>
      </w:r>
      <w:r>
        <w:rPr>
          <w:rFonts w:ascii="宋体" w:eastAsia="宋体" w:hAnsi="MS Mincho" w:cs="宋体"/>
          <w:sz w:val="28"/>
        </w:rPr>
        <w:t>出了适合班</w:t>
      </w:r>
      <w:r>
        <w:rPr>
          <w:rFonts w:ascii="宋体" w:eastAsia="宋体" w:hAnsi="SimSun" w:cs="宋体"/>
          <w:sz w:val="28"/>
        </w:rPr>
        <w:t>级</w:t>
      </w:r>
      <w:r>
        <w:rPr>
          <w:rFonts w:ascii="宋体" w:eastAsia="宋体" w:hAnsi="MS Mincho" w:cs="宋体"/>
          <w:sz w:val="28"/>
        </w:rPr>
        <w:t>的教育方式，且如今</w:t>
      </w:r>
      <w:r>
        <w:rPr>
          <w:rFonts w:ascii="宋体" w:eastAsia="宋体" w:hAnsi="SimSun" w:cs="宋体"/>
          <w:sz w:val="28"/>
        </w:rPr>
        <w:t>还</w:t>
      </w:r>
      <w:r>
        <w:rPr>
          <w:rFonts w:ascii="宋体" w:eastAsia="宋体" w:hAnsi="MS Mincho" w:cs="宋体"/>
          <w:sz w:val="28"/>
        </w:rPr>
        <w:t>在不断的改</w:t>
      </w:r>
      <w:r>
        <w:rPr>
          <w:rFonts w:ascii="宋体" w:eastAsia="宋体" w:hAnsi="SimSun" w:cs="宋体"/>
          <w:sz w:val="28"/>
        </w:rPr>
        <w:t>进</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回</w:t>
      </w:r>
      <w:r>
        <w:rPr>
          <w:rFonts w:ascii="宋体" w:eastAsia="宋体" w:hAnsi="SimSun" w:cs="宋体"/>
          <w:sz w:val="28"/>
        </w:rPr>
        <w:t>顾过</w:t>
      </w:r>
      <w:r>
        <w:rPr>
          <w:rFonts w:ascii="宋体" w:eastAsia="宋体" w:hAnsi="MS Mincho" w:cs="宋体"/>
          <w:sz w:val="28"/>
        </w:rPr>
        <w:t>去的</w:t>
      </w:r>
      <w:r>
        <w:rPr>
          <w:rFonts w:ascii="宋体" w:eastAsia="宋体" w:hAnsi="SimSun" w:cs="宋体"/>
          <w:sz w:val="28"/>
        </w:rPr>
        <w:t>时间</w:t>
      </w:r>
      <w:r>
        <w:rPr>
          <w:rFonts w:ascii="宋体" w:eastAsia="宋体" w:hAnsi="MS Mincho" w:cs="宋体"/>
          <w:sz w:val="28"/>
        </w:rPr>
        <w:t>，在教育学生</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和成</w:t>
      </w:r>
      <w:r>
        <w:rPr>
          <w:rFonts w:ascii="宋体" w:eastAsia="宋体" w:hAnsi="SimSun" w:cs="宋体"/>
          <w:sz w:val="28"/>
        </w:rPr>
        <w:t>长</w:t>
      </w:r>
      <w:r>
        <w:rPr>
          <w:rFonts w:ascii="宋体" w:eastAsia="宋体" w:hAnsi="MS Mincho" w:cs="宋体"/>
          <w:sz w:val="28"/>
        </w:rPr>
        <w:t>的</w:t>
      </w:r>
      <w:r>
        <w:rPr>
          <w:rFonts w:ascii="宋体" w:eastAsia="宋体" w:hAnsi="SimSun" w:cs="宋体"/>
          <w:sz w:val="28"/>
        </w:rPr>
        <w:t>时</w:t>
      </w:r>
      <w:r>
        <w:rPr>
          <w:rFonts w:ascii="宋体" w:eastAsia="宋体" w:hAnsi="MS Mincho" w:cs="宋体"/>
          <w:sz w:val="28"/>
        </w:rPr>
        <w:t>候，我自身也在不断的完善和提升自己的能力，但学生一代代</w:t>
      </w:r>
      <w:r>
        <w:rPr>
          <w:rFonts w:ascii="宋体" w:eastAsia="宋体" w:hAnsi="SimSun" w:cs="宋体"/>
          <w:sz w:val="28"/>
        </w:rPr>
        <w:t>进步</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我也会</w:t>
      </w:r>
      <w:r>
        <w:rPr>
          <w:rFonts w:ascii="宋体" w:eastAsia="宋体" w:hAnsi="SimSun" w:cs="宋体"/>
          <w:sz w:val="28"/>
        </w:rPr>
        <w:t>紧</w:t>
      </w:r>
      <w:r>
        <w:rPr>
          <w:rFonts w:ascii="宋体" w:eastAsia="宋体" w:hAnsi="MS Mincho" w:cs="宋体"/>
          <w:sz w:val="28"/>
        </w:rPr>
        <w:t>随</w:t>
      </w:r>
      <w:r>
        <w:rPr>
          <w:rFonts w:ascii="宋体" w:eastAsia="宋体" w:hAnsi="SimSun" w:cs="宋体"/>
          <w:sz w:val="28"/>
        </w:rPr>
        <w:t>时</w:t>
      </w:r>
      <w:r>
        <w:rPr>
          <w:rFonts w:ascii="宋体" w:eastAsia="宋体" w:hAnsi="MS Mincho" w:cs="宋体"/>
          <w:sz w:val="28"/>
        </w:rPr>
        <w:t>代的</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紧</w:t>
      </w:r>
      <w:r>
        <w:rPr>
          <w:rFonts w:ascii="宋体" w:eastAsia="宋体" w:hAnsi="MS Mincho" w:cs="宋体"/>
          <w:sz w:val="28"/>
        </w:rPr>
        <w:t>跟教育的脚</w:t>
      </w:r>
      <w:r>
        <w:rPr>
          <w:rFonts w:ascii="宋体" w:eastAsia="宋体" w:hAnsi="SimSun" w:cs="宋体"/>
          <w:sz w:val="28"/>
        </w:rPr>
        <w:t>步</w:t>
      </w:r>
      <w:r>
        <w:rPr>
          <w:rFonts w:ascii="宋体" w:eastAsia="宋体" w:hAnsi="MS Mincho" w:cs="宋体"/>
          <w:sz w:val="28"/>
        </w:rPr>
        <w:t>，不断的前</w:t>
      </w:r>
      <w:r>
        <w:rPr>
          <w:rFonts w:ascii="宋体" w:eastAsia="宋体" w:hAnsi="SimSun" w:cs="宋体"/>
          <w:sz w:val="28"/>
        </w:rPr>
        <w:t>进</w:t>
      </w:r>
      <w:r>
        <w:rPr>
          <w:rFonts w:ascii="宋体" w:eastAsia="宋体" w:hAnsi="MS Mincho" w:cs="宋体"/>
          <w:sz w:val="28"/>
        </w:rPr>
        <w:t>和成</w:t>
      </w:r>
      <w:r>
        <w:rPr>
          <w:rFonts w:ascii="宋体" w:eastAsia="宋体" w:hAnsi="SimSun" w:cs="宋体"/>
          <w:sz w:val="28"/>
        </w:rPr>
        <w:t>长</w:t>
      </w:r>
      <w:r>
        <w:rPr>
          <w:rFonts w:ascii="宋体" w:eastAsia="宋体" w:hAnsi="MS Mincho" w:cs="宋体"/>
          <w:sz w:val="28"/>
        </w:rPr>
        <w:t>下去！</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年度考核表教</w:t>
      </w:r>
      <w:r>
        <w:rPr>
          <w:rFonts w:ascii="宋体" w:eastAsia="宋体" w:hAnsi="SimSun" w:cs="宋体"/>
          <w:i w:val="0"/>
          <w:iCs w:val="0"/>
          <w:sz w:val="28"/>
        </w:rPr>
        <w:t>师</w:t>
      </w:r>
      <w:r>
        <w:rPr>
          <w:rFonts w:ascii="宋体" w:eastAsia="宋体" w:hAnsi="MS Mincho" w:cs="宋体"/>
          <w:i w:val="0"/>
          <w:iCs w:val="0"/>
          <w:sz w:val="28"/>
        </w:rPr>
        <w:t>个人工作</w:t>
      </w:r>
      <w:r>
        <w:rPr>
          <w:rFonts w:ascii="宋体" w:eastAsia="宋体" w:hAnsi="SimSun" w:cs="宋体"/>
          <w:i w:val="0"/>
          <w:iCs w:val="0"/>
          <w:sz w:val="28"/>
        </w:rPr>
        <w:t>总结</w:t>
      </w:r>
      <w:r>
        <w:rPr>
          <w:rFonts w:ascii="宋体" w:eastAsia="宋体" w:hAnsi="Times New Roman" w:cs="宋体"/>
          <w:i w:val="0"/>
          <w:iCs w:val="0"/>
          <w:sz w:val="28"/>
        </w:rPr>
        <w:t>7</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6"/>
          <w:cols w:space="708"/>
          <w:titlePg w:val="0"/>
        </w:sectPr>
      </w:pPr>
      <w:r>
        <w:rPr>
          <w:rFonts w:ascii="宋体" w:eastAsia="宋体" w:cs="宋体"/>
          <w:sz w:val="28"/>
        </w:rPr>
        <w:t>xx</w:t>
      </w:r>
      <w:r>
        <w:rPr>
          <w:rFonts w:ascii="宋体" w:eastAsia="宋体" w:hAnsi="MS Mincho" w:cs="宋体"/>
          <w:sz w:val="28"/>
        </w:rPr>
        <w:t>年的</w:t>
      </w:r>
      <w:r>
        <w:rPr>
          <w:rFonts w:ascii="宋体" w:eastAsia="宋体" w:cs="宋体"/>
          <w:sz w:val="28"/>
        </w:rPr>
        <w:t>x</w:t>
      </w:r>
      <w:r>
        <w:rPr>
          <w:rFonts w:ascii="宋体" w:eastAsia="宋体" w:hAnsi="MS Mincho" w:cs="宋体"/>
          <w:sz w:val="28"/>
        </w:rPr>
        <w:t>月，我</w:t>
      </w:r>
      <w:r>
        <w:rPr>
          <w:rFonts w:ascii="宋体" w:eastAsia="宋体" w:hAnsi="SimSun" w:cs="宋体"/>
          <w:sz w:val="28"/>
        </w:rPr>
        <w:t>结</w:t>
      </w:r>
      <w:r>
        <w:rPr>
          <w:rFonts w:ascii="宋体" w:eastAsia="宋体" w:hAnsi="MS Mincho" w:cs="宋体"/>
          <w:sz w:val="28"/>
        </w:rPr>
        <w:t>束了学生</w:t>
      </w:r>
      <w:r>
        <w:rPr>
          <w:rFonts w:ascii="宋体" w:eastAsia="宋体" w:hAnsi="SimSun" w:cs="宋体"/>
          <w:sz w:val="28"/>
        </w:rPr>
        <w:t>时</w:t>
      </w:r>
      <w:r>
        <w:rPr>
          <w:rFonts w:ascii="宋体" w:eastAsia="宋体" w:hAnsi="MS Mincho" w:cs="宋体"/>
          <w:sz w:val="28"/>
        </w:rPr>
        <w:t>代的生活，</w:t>
      </w:r>
      <w:r>
        <w:rPr>
          <w:rFonts w:ascii="宋体" w:eastAsia="宋体" w:hAnsi="SimSun" w:cs="宋体"/>
          <w:sz w:val="28"/>
        </w:rPr>
        <w:t>怀</w:t>
      </w:r>
      <w:r>
        <w:rPr>
          <w:rFonts w:ascii="宋体" w:eastAsia="宋体" w:hAnsi="MS Mincho" w:cs="宋体"/>
          <w:sz w:val="28"/>
        </w:rPr>
        <w:t>着</w:t>
      </w:r>
      <w:r>
        <w:rPr>
          <w:rFonts w:ascii="宋体" w:eastAsia="宋体" w:hAnsi="SimSun" w:cs="宋体"/>
          <w:sz w:val="28"/>
        </w:rPr>
        <w:t>满</w:t>
      </w:r>
      <w:r>
        <w:rPr>
          <w:rFonts w:ascii="宋体" w:eastAsia="宋体" w:hAnsi="MS Mincho" w:cs="宋体"/>
          <w:sz w:val="28"/>
        </w:rPr>
        <w:t>腔</w:t>
      </w:r>
      <w:r>
        <w:rPr>
          <w:rFonts w:ascii="宋体" w:eastAsia="宋体" w:hAnsi="SimSun" w:cs="宋体"/>
          <w:sz w:val="28"/>
        </w:rPr>
        <w:t>热</w:t>
      </w:r>
      <w:r>
        <w:rPr>
          <w:rFonts w:ascii="宋体" w:eastAsia="宋体" w:hAnsi="MS Mincho" w:cs="宋体"/>
          <w:sz w:val="28"/>
        </w:rPr>
        <w:t>情走</w:t>
      </w:r>
      <w:r>
        <w:rPr>
          <w:rFonts w:ascii="宋体" w:eastAsia="宋体" w:hAnsi="SimSun" w:cs="宋体"/>
          <w:sz w:val="28"/>
        </w:rPr>
        <w:t>进</w:t>
      </w:r>
      <w:r>
        <w:rPr>
          <w:rFonts w:ascii="宋体" w:eastAsia="宋体" w:hAnsi="MS Mincho" w:cs="宋体"/>
          <w:sz w:val="28"/>
        </w:rPr>
        <w:t>了幼儿园，</w:t>
      </w:r>
      <w:r>
        <w:rPr>
          <w:rFonts w:ascii="宋体" w:eastAsia="宋体" w:hAnsi="SimSun" w:cs="宋体"/>
          <w:sz w:val="28"/>
        </w:rPr>
        <w:t>实现</w:t>
      </w:r>
      <w:r>
        <w:rPr>
          <w:rFonts w:ascii="宋体" w:eastAsia="宋体" w:hAnsi="MS Mincho" w:cs="宋体"/>
          <w:sz w:val="28"/>
        </w:rPr>
        <w:t>了当一名幼儿教</w:t>
      </w:r>
      <w:r>
        <w:rPr>
          <w:rFonts w:ascii="宋体" w:eastAsia="宋体" w:hAnsi="SimSun" w:cs="宋体"/>
          <w:sz w:val="28"/>
        </w:rPr>
        <w:t>师</w:t>
      </w:r>
      <w:r>
        <w:rPr>
          <w:rFonts w:ascii="宋体" w:eastAsia="宋体" w:hAnsi="MS Mincho" w:cs="宋体"/>
          <w:sz w:val="28"/>
        </w:rPr>
        <w:t>的梦想。我很快就</w:t>
      </w:r>
      <w:r>
        <w:rPr>
          <w:rFonts w:ascii="宋体" w:eastAsia="宋体" w:hAnsi="SimSun" w:cs="宋体"/>
          <w:sz w:val="28"/>
        </w:rPr>
        <w:t>爱</w:t>
      </w:r>
      <w:r>
        <w:rPr>
          <w:rFonts w:ascii="宋体" w:eastAsia="宋体" w:hAnsi="MS Mincho" w:cs="宋体"/>
          <w:sz w:val="28"/>
        </w:rPr>
        <w:t>上了</w:t>
      </w:r>
      <w:r>
        <w:rPr>
          <w:rFonts w:ascii="宋体" w:eastAsia="宋体" w:hAnsi="SimSun" w:cs="宋体"/>
          <w:sz w:val="28"/>
        </w:rPr>
        <w:t>这</w:t>
      </w:r>
      <w:r>
        <w:rPr>
          <w:rFonts w:ascii="宋体" w:eastAsia="宋体" w:hAnsi="MS Mincho" w:cs="宋体"/>
          <w:sz w:val="28"/>
        </w:rPr>
        <w:t>群天真可</w:t>
      </w:r>
      <w:r>
        <w:rPr>
          <w:rFonts w:ascii="宋体" w:eastAsia="宋体" w:hAnsi="SimSun" w:cs="宋体"/>
          <w:sz w:val="28"/>
        </w:rPr>
        <w:t>爱</w:t>
      </w:r>
      <w:r>
        <w:rPr>
          <w:rFonts w:ascii="宋体" w:eastAsia="宋体" w:hAnsi="MS Mincho" w:cs="宋体"/>
          <w:sz w:val="28"/>
        </w:rPr>
        <w:t>的孩子</w:t>
      </w:r>
      <w:r>
        <w:rPr>
          <w:rFonts w:ascii="宋体" w:eastAsia="宋体" w:hAnsi="SimSun" w:cs="宋体"/>
          <w:sz w:val="28"/>
        </w:rPr>
        <w:t>们</w:t>
      </w:r>
      <w:r>
        <w:rPr>
          <w:rFonts w:ascii="宋体" w:eastAsia="宋体" w:hAnsi="MS Mincho" w:cs="宋体"/>
          <w:sz w:val="28"/>
        </w:rPr>
        <w:t>，</w:t>
      </w:r>
      <w:r>
        <w:rPr>
          <w:rFonts w:ascii="宋体" w:eastAsia="宋体" w:hAnsi="SimSun" w:cs="宋体"/>
          <w:sz w:val="28"/>
        </w:rPr>
        <w:t>爱</w:t>
      </w:r>
      <w:r>
        <w:rPr>
          <w:rFonts w:ascii="宋体" w:eastAsia="宋体" w:hAnsi="MS Mincho" w:cs="宋体"/>
          <w:sz w:val="28"/>
        </w:rPr>
        <w:t>上了幼儿园，</w:t>
      </w:r>
      <w:r>
        <w:rPr>
          <w:rFonts w:ascii="宋体" w:eastAsia="宋体" w:hAnsi="SimSun" w:cs="宋体"/>
          <w:sz w:val="28"/>
        </w:rPr>
        <w:t>爱</w:t>
      </w:r>
      <w:r>
        <w:rPr>
          <w:rFonts w:ascii="宋体" w:eastAsia="宋体" w:hAnsi="MS Mincho" w:cs="宋体"/>
          <w:sz w:val="28"/>
        </w:rPr>
        <w:t>上了幼教事</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转</w:t>
      </w:r>
      <w:r>
        <w:rPr>
          <w:rFonts w:ascii="宋体" w:eastAsia="宋体" w:hAnsi="MS Mincho" w:cs="宋体"/>
          <w:sz w:val="28"/>
        </w:rPr>
        <w:t>眼</w:t>
      </w:r>
      <w:r>
        <w:rPr>
          <w:rFonts w:ascii="宋体" w:eastAsia="宋体" w:hAnsi="SimSun" w:cs="宋体"/>
          <w:sz w:val="28"/>
        </w:rPr>
        <w:t>间</w:t>
      </w:r>
      <w:r>
        <w:rPr>
          <w:rFonts w:ascii="宋体" w:eastAsia="宋体" w:hAnsi="MS Mincho" w:cs="宋体"/>
          <w:sz w:val="28"/>
        </w:rPr>
        <w:t>，</w:t>
      </w:r>
      <w:r>
        <w:rPr>
          <w:rFonts w:ascii="宋体" w:eastAsia="宋体" w:cs="宋体"/>
          <w:sz w:val="28"/>
        </w:rPr>
        <w:t>20xx</w:t>
      </w:r>
      <w:r>
        <w:rPr>
          <w:rFonts w:ascii="宋体" w:eastAsia="宋体" w:hAnsi="MS Mincho" w:cs="宋体"/>
          <w:sz w:val="28"/>
        </w:rPr>
        <w:t>年的</w:t>
      </w:r>
      <w:r>
        <w:rPr>
          <w:rFonts w:ascii="宋体" w:eastAsia="宋体" w:hAnsi="SimSun" w:cs="宋体"/>
          <w:sz w:val="28"/>
        </w:rPr>
        <w:t>钟</w:t>
      </w:r>
      <w:r>
        <w:rPr>
          <w:rFonts w:ascii="宋体" w:eastAsia="宋体" w:hAnsi="MS Mincho" w:cs="宋体"/>
          <w:sz w:val="28"/>
        </w:rPr>
        <w:t>声已</w:t>
      </w:r>
      <w:r>
        <w:rPr>
          <w:rFonts w:ascii="宋体" w:eastAsia="宋体" w:hAnsi="SimSun" w:cs="宋体"/>
          <w:sz w:val="28"/>
        </w:rPr>
        <w:t>经</w:t>
      </w:r>
      <w:r>
        <w:rPr>
          <w:rFonts w:ascii="宋体" w:eastAsia="宋体" w:hAnsi="MS Mincho" w:cs="宋体"/>
          <w:sz w:val="28"/>
        </w:rPr>
        <w:t>敲响，我与孩子</w:t>
      </w:r>
      <w:r>
        <w:rPr>
          <w:rFonts w:ascii="宋体" w:eastAsia="宋体" w:hAnsi="SimSun" w:cs="宋体"/>
          <w:sz w:val="28"/>
        </w:rPr>
        <w:t>们</w:t>
      </w:r>
      <w:r>
        <w:rPr>
          <w:rFonts w:ascii="宋体" w:eastAsia="宋体" w:hAnsi="MS Mincho" w:cs="宋体"/>
          <w:sz w:val="28"/>
        </w:rPr>
        <w:t>已生活了近四年。本期，孩子</w:t>
      </w:r>
      <w:r>
        <w:rPr>
          <w:rFonts w:ascii="宋体" w:eastAsia="宋体" w:hAnsi="SimSun" w:cs="宋体"/>
          <w:sz w:val="28"/>
        </w:rPr>
        <w:t>们</w:t>
      </w:r>
      <w:r>
        <w:rPr>
          <w:rFonts w:ascii="宋体" w:eastAsia="宋体" w:hAnsi="MS Mincho" w:cs="宋体"/>
          <w:sz w:val="28"/>
        </w:rPr>
        <w:t>升入学前班，最明</w:t>
      </w:r>
      <w:r>
        <w:rPr>
          <w:rFonts w:ascii="宋体" w:eastAsia="宋体" w:hAnsi="SimSun" w:cs="宋体"/>
          <w:sz w:val="28"/>
        </w:rPr>
        <w:t>显</w:t>
      </w:r>
      <w:r>
        <w:rPr>
          <w:rFonts w:ascii="宋体" w:eastAsia="宋体" w:hAnsi="MS Mincho" w:cs="宋体"/>
          <w:sz w:val="28"/>
        </w:rPr>
        <w:t>的</w:t>
      </w:r>
      <w:r>
        <w:rPr>
          <w:rFonts w:ascii="宋体" w:eastAsia="宋体" w:hAnsi="SimSun" w:cs="宋体"/>
          <w:sz w:val="28"/>
        </w:rPr>
        <w:t>变</w:t>
      </w:r>
      <w:r>
        <w:rPr>
          <w:rFonts w:ascii="宋体" w:eastAsia="宋体" w:hAnsi="MS Mincho" w:cs="宋体"/>
          <w:sz w:val="28"/>
        </w:rPr>
        <w:t>化就是</w:t>
      </w:r>
      <w:r>
        <w:rPr>
          <w:rFonts w:ascii="宋体" w:eastAsia="宋体" w:hAnsi="SimSun" w:cs="宋体"/>
          <w:sz w:val="28"/>
        </w:rPr>
        <w:t>长</w:t>
      </w:r>
      <w:r>
        <w:rPr>
          <w:rFonts w:ascii="宋体" w:eastAsia="宋体" w:hAnsi="MS Mincho" w:cs="宋体"/>
          <w:sz w:val="28"/>
        </w:rPr>
        <w:t>高了、听</w:t>
      </w:r>
      <w:r>
        <w:rPr>
          <w:rFonts w:ascii="宋体" w:eastAsia="宋体" w:hAnsi="SimSun" w:cs="宋体"/>
          <w:sz w:val="28"/>
        </w:rPr>
        <w:t>话</w:t>
      </w:r>
      <w:r>
        <w:rPr>
          <w:rFonts w:ascii="宋体" w:eastAsia="宋体" w:hAnsi="MS Mincho" w:cs="宋体"/>
          <w:sz w:val="28"/>
        </w:rPr>
        <w:t>了、懂事了。而我也在</w:t>
      </w:r>
      <w:r>
        <w:rPr>
          <w:rFonts w:ascii="宋体" w:eastAsia="宋体" w:hAnsi="SimSun" w:cs="宋体"/>
          <w:sz w:val="28"/>
        </w:rPr>
        <w:t>这岁</w:t>
      </w:r>
      <w:r>
        <w:rPr>
          <w:rFonts w:ascii="宋体" w:eastAsia="宋体" w:hAnsi="MS Mincho" w:cs="宋体"/>
          <w:sz w:val="28"/>
        </w:rPr>
        <w:t>末将至的季</w:t>
      </w:r>
      <w:r>
        <w:rPr>
          <w:rFonts w:ascii="宋体" w:eastAsia="宋体" w:hAnsi="SimSun" w:cs="宋体"/>
          <w:sz w:val="28"/>
        </w:rPr>
        <w:t>节</w:t>
      </w:r>
      <w:r>
        <w:rPr>
          <w:rFonts w:ascii="宋体" w:eastAsia="宋体" w:hAnsi="MS Mincho" w:cs="宋体"/>
          <w:sz w:val="28"/>
        </w:rPr>
        <w:t>里，回</w:t>
      </w:r>
      <w:r>
        <w:rPr>
          <w:rFonts w:ascii="宋体" w:eastAsia="宋体" w:hAnsi="SimSun" w:cs="宋体"/>
          <w:sz w:val="28"/>
        </w:rPr>
        <w:t>顾</w:t>
      </w:r>
      <w:r>
        <w:rPr>
          <w:rFonts w:ascii="宋体" w:eastAsia="宋体" w:hAnsi="MS Mincho" w:cs="宋体"/>
          <w:sz w:val="28"/>
        </w:rPr>
        <w:t>一下自己本期的工作。</w:t>
      </w:r>
    </w:p>
    <w:p>
      <w:pPr>
        <w:spacing w:before="160" w:beforeAutospacing="0" w:after="160" w:afterAutospacing="0" w:line="360" w:lineRule="auto"/>
        <w:ind w:firstLine="560"/>
        <w:contextualSpacing w:val="0"/>
        <w:jc w:val="both"/>
      </w:pPr>
      <w:r>
        <w:rPr>
          <w:rFonts w:ascii="宋体" w:eastAsia="宋体" w:hAnsi="MS Mincho" w:cs="宋体"/>
          <w:b/>
          <w:bCs/>
          <w:sz w:val="28"/>
        </w:rPr>
        <w:t>一、本期的特色工作</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极配合班主任，</w:t>
      </w:r>
      <w:r>
        <w:rPr>
          <w:rFonts w:ascii="宋体" w:eastAsia="宋体" w:hAnsi="SimSun" w:cs="宋体"/>
          <w:sz w:val="28"/>
        </w:rPr>
        <w:t>创</w:t>
      </w:r>
      <w:r>
        <w:rPr>
          <w:rFonts w:ascii="宋体" w:eastAsia="宋体" w:hAnsi="MS Mincho" w:cs="宋体"/>
          <w:sz w:val="28"/>
        </w:rPr>
        <w:t>出本班特色。孩子</w:t>
      </w:r>
      <w:r>
        <w:rPr>
          <w:rFonts w:ascii="宋体" w:eastAsia="宋体" w:hAnsi="SimSun" w:cs="宋体"/>
          <w:sz w:val="28"/>
        </w:rPr>
        <w:t>们</w:t>
      </w:r>
      <w:r>
        <w:rPr>
          <w:rFonts w:ascii="宋体" w:eastAsia="宋体" w:hAnsi="MS Mincho" w:cs="宋体"/>
          <w:sz w:val="28"/>
        </w:rPr>
        <w:t>升入学前班，我与</w:t>
      </w:r>
      <w:r>
        <w:rPr>
          <w:rFonts w:ascii="宋体" w:eastAsia="宋体" w:cs="宋体"/>
          <w:sz w:val="28"/>
        </w:rPr>
        <w:t>x</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都十分重</w:t>
      </w:r>
      <w:r>
        <w:rPr>
          <w:rFonts w:ascii="宋体" w:eastAsia="宋体" w:hAnsi="SimSun" w:cs="宋体"/>
          <w:sz w:val="28"/>
        </w:rPr>
        <w:t>视</w:t>
      </w:r>
      <w:r>
        <w:rPr>
          <w:rFonts w:ascii="宋体" w:eastAsia="宋体" w:hAnsi="MS Mincho" w:cs="宋体"/>
          <w:sz w:val="28"/>
        </w:rPr>
        <w:t>幼儿</w:t>
      </w:r>
      <w:r>
        <w:rPr>
          <w:rFonts w:ascii="宋体" w:eastAsia="宋体" w:hAnsi="SimSun" w:cs="宋体"/>
          <w:sz w:val="28"/>
        </w:rPr>
        <w:t>动</w:t>
      </w:r>
      <w:r>
        <w:rPr>
          <w:rFonts w:ascii="宋体" w:eastAsia="宋体" w:hAnsi="MS Mincho" w:cs="宋体"/>
          <w:sz w:val="28"/>
        </w:rPr>
        <w:t>手操作能力的培</w:t>
      </w:r>
      <w:r>
        <w:rPr>
          <w:rFonts w:ascii="宋体" w:eastAsia="宋体" w:hAnsi="SimSun" w:cs="宋体"/>
          <w:sz w:val="28"/>
        </w:rPr>
        <w:t>养</w:t>
      </w:r>
      <w:r>
        <w:rPr>
          <w:rFonts w:ascii="宋体" w:eastAsia="宋体" w:hAnsi="MS Mincho" w:cs="宋体"/>
          <w:sz w:val="28"/>
        </w:rPr>
        <w:t>及</w:t>
      </w:r>
      <w:r>
        <w:rPr>
          <w:rFonts w:ascii="宋体" w:eastAsia="宋体" w:hAnsi="SimSun" w:cs="宋体"/>
          <w:sz w:val="28"/>
        </w:rPr>
        <w:t>训练</w:t>
      </w:r>
      <w:r>
        <w:rPr>
          <w:rFonts w:ascii="宋体" w:eastAsia="宋体" w:hAnsi="MS Mincho" w:cs="宋体"/>
          <w:sz w:val="28"/>
        </w:rPr>
        <w:t>，并</w:t>
      </w:r>
      <w:r>
        <w:rPr>
          <w:rFonts w:ascii="宋体" w:eastAsia="宋体" w:hAnsi="SimSun" w:cs="宋体"/>
          <w:sz w:val="28"/>
        </w:rPr>
        <w:t>严</w:t>
      </w:r>
      <w:r>
        <w:rPr>
          <w:rFonts w:ascii="宋体" w:eastAsia="宋体" w:hAnsi="MS Mincho" w:cs="宋体"/>
          <w:sz w:val="28"/>
        </w:rPr>
        <w:t>格根据我班幼儿的</w:t>
      </w:r>
      <w:r>
        <w:rPr>
          <w:rFonts w:ascii="宋体" w:eastAsia="宋体" w:hAnsi="SimSun" w:cs="宋体"/>
          <w:sz w:val="28"/>
        </w:rPr>
        <w:t>实际</w:t>
      </w:r>
      <w:r>
        <w:rPr>
          <w:rFonts w:ascii="宋体" w:eastAsia="宋体" w:hAnsi="MS Mincho" w:cs="宋体"/>
          <w:sz w:val="28"/>
        </w:rPr>
        <w:t>情况，从幼儿的</w:t>
      </w:r>
      <w:r>
        <w:rPr>
          <w:rFonts w:ascii="宋体" w:eastAsia="宋体" w:hAnsi="SimSun" w:cs="宋体"/>
          <w:sz w:val="28"/>
        </w:rPr>
        <w:t>兴</w:t>
      </w:r>
      <w:r>
        <w:rPr>
          <w:rFonts w:ascii="宋体" w:eastAsia="宋体" w:hAnsi="MS Mincho" w:cs="宋体"/>
          <w:sz w:val="28"/>
        </w:rPr>
        <w:t>趣入手，密切</w:t>
      </w:r>
      <w:r>
        <w:rPr>
          <w:rFonts w:ascii="宋体" w:eastAsia="宋体" w:hAnsi="SimSun" w:cs="宋体"/>
          <w:sz w:val="28"/>
        </w:rPr>
        <w:t>结</w:t>
      </w:r>
      <w:r>
        <w:rPr>
          <w:rFonts w:ascii="宋体" w:eastAsia="宋体" w:hAnsi="MS Mincho" w:cs="宋体"/>
          <w:sz w:val="28"/>
        </w:rPr>
        <w:t>合教育教学，生成各</w:t>
      </w:r>
      <w:r>
        <w:rPr>
          <w:rFonts w:ascii="宋体" w:eastAsia="宋体" w:hAnsi="SimSun" w:cs="宋体"/>
          <w:sz w:val="28"/>
        </w:rPr>
        <w:t>种</w:t>
      </w:r>
      <w:r>
        <w:rPr>
          <w:rFonts w:ascii="宋体" w:eastAsia="宋体" w:hAnsi="MS Mincho" w:cs="宋体"/>
          <w:sz w:val="28"/>
        </w:rPr>
        <w:t>丰富多彩的主</w:t>
      </w:r>
      <w:r>
        <w:rPr>
          <w:rFonts w:ascii="宋体" w:eastAsia="宋体" w:hAnsi="SimSun" w:cs="宋体"/>
          <w:sz w:val="28"/>
        </w:rPr>
        <w:t>题</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。如我</w:t>
      </w:r>
      <w:r>
        <w:rPr>
          <w:rFonts w:ascii="宋体" w:eastAsia="宋体" w:hAnsi="SimSun" w:cs="宋体"/>
          <w:sz w:val="28"/>
        </w:rPr>
        <w:t>们</w:t>
      </w:r>
      <w:r>
        <w:rPr>
          <w:rFonts w:ascii="宋体" w:eastAsia="宋体" w:hAnsi="MS Mincho" w:cs="宋体"/>
          <w:sz w:val="28"/>
        </w:rPr>
        <w:t>充分利用好教室的</w:t>
      </w:r>
      <w:r>
        <w:rPr>
          <w:rFonts w:ascii="宋体" w:eastAsia="宋体" w:hAnsi="SimSun" w:cs="宋体"/>
          <w:sz w:val="28"/>
        </w:rPr>
        <w:t>墙</w:t>
      </w:r>
      <w:r>
        <w:rPr>
          <w:rFonts w:ascii="宋体" w:eastAsia="宋体" w:hAnsi="MS Mincho" w:cs="宋体"/>
          <w:sz w:val="28"/>
        </w:rPr>
        <w:t>面，</w:t>
      </w:r>
      <w:r>
        <w:rPr>
          <w:rFonts w:ascii="宋体" w:eastAsia="宋体" w:hAnsi="SimSun" w:cs="宋体"/>
          <w:sz w:val="28"/>
        </w:rPr>
        <w:t>结</w:t>
      </w:r>
      <w:r>
        <w:rPr>
          <w:rFonts w:ascii="宋体" w:eastAsia="宋体" w:hAnsi="MS Mincho" w:cs="宋体"/>
          <w:sz w:val="28"/>
        </w:rPr>
        <w:t>合</w:t>
      </w:r>
      <w:r>
        <w:rPr>
          <w:rFonts w:ascii="宋体" w:eastAsia="宋体" w:cs="宋体"/>
          <w:sz w:val="28"/>
        </w:rPr>
        <w:t>“</w:t>
      </w:r>
      <w:r>
        <w:rPr>
          <w:rFonts w:ascii="宋体" w:eastAsia="宋体" w:hAnsi="MS Mincho" w:cs="宋体"/>
          <w:sz w:val="28"/>
        </w:rPr>
        <w:t>装</w:t>
      </w:r>
      <w:r>
        <w:rPr>
          <w:rFonts w:ascii="宋体" w:eastAsia="宋体" w:hAnsi="SimSun" w:cs="宋体"/>
          <w:sz w:val="28"/>
        </w:rPr>
        <w:t>饰</w:t>
      </w:r>
      <w:r>
        <w:rPr>
          <w:rFonts w:ascii="宋体" w:eastAsia="宋体" w:hAnsi="MS Mincho" w:cs="宋体"/>
          <w:sz w:val="28"/>
        </w:rPr>
        <w:t>新教室</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祖国我</w:t>
      </w:r>
      <w:r>
        <w:rPr>
          <w:rFonts w:ascii="宋体" w:eastAsia="宋体" w:hAnsi="SimSun" w:cs="宋体"/>
          <w:sz w:val="28"/>
        </w:rPr>
        <w:t>爱</w:t>
      </w:r>
      <w:r>
        <w:rPr>
          <w:rFonts w:ascii="宋体" w:eastAsia="宋体" w:hAnsi="MS Mincho" w:cs="宋体"/>
          <w:sz w:val="28"/>
        </w:rPr>
        <w:t>你</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秋天真美好</w:t>
      </w:r>
      <w:r>
        <w:rPr>
          <w:rFonts w:ascii="宋体" w:eastAsia="宋体" w:cs="宋体"/>
          <w:sz w:val="28"/>
        </w:rPr>
        <w:t>”</w:t>
      </w:r>
      <w:r>
        <w:rPr>
          <w:rFonts w:ascii="宋体" w:eastAsia="宋体" w:hAnsi="MS Mincho" w:cs="宋体"/>
          <w:sz w:val="28"/>
        </w:rPr>
        <w:t>等一系列教学</w:t>
      </w:r>
      <w:r>
        <w:rPr>
          <w:rFonts w:ascii="宋体" w:eastAsia="宋体" w:hAnsi="SimSun" w:cs="宋体"/>
          <w:sz w:val="28"/>
        </w:rPr>
        <w:t>计</w:t>
      </w:r>
      <w:r>
        <w:rPr>
          <w:rFonts w:ascii="宋体" w:eastAsia="宋体" w:hAnsi="MS Mincho" w:cs="宋体"/>
          <w:sz w:val="28"/>
        </w:rPr>
        <w:t>划，及我班幼儿</w:t>
      </w:r>
      <w:r>
        <w:rPr>
          <w:rFonts w:ascii="宋体" w:eastAsia="宋体" w:hAnsi="SimSun" w:cs="宋体"/>
          <w:sz w:val="28"/>
        </w:rPr>
        <w:t>爱</w:t>
      </w:r>
      <w:r>
        <w:rPr>
          <w:rFonts w:ascii="宋体" w:eastAsia="宋体" w:hAnsi="MS Mincho" w:cs="宋体"/>
          <w:sz w:val="28"/>
        </w:rPr>
        <w:t>画、</w:t>
      </w:r>
      <w:r>
        <w:rPr>
          <w:rFonts w:ascii="宋体" w:eastAsia="宋体" w:hAnsi="SimSun" w:cs="宋体"/>
          <w:sz w:val="28"/>
        </w:rPr>
        <w:t>爱</w:t>
      </w:r>
      <w:r>
        <w:rPr>
          <w:rFonts w:ascii="宋体" w:eastAsia="宋体" w:hAnsi="MS Mincho" w:cs="宋体"/>
          <w:sz w:val="28"/>
        </w:rPr>
        <w:t>操作的特点，生成了</w:t>
      </w:r>
      <w:r>
        <w:rPr>
          <w:rFonts w:ascii="宋体" w:eastAsia="宋体" w:cs="宋体"/>
          <w:sz w:val="28"/>
        </w:rPr>
        <w:t>“</w:t>
      </w:r>
      <w:r>
        <w:rPr>
          <w:rFonts w:ascii="宋体" w:eastAsia="宋体" w:hAnsi="MS Mincho" w:cs="宋体"/>
          <w:sz w:val="28"/>
        </w:rPr>
        <w:t>我上学前班</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美</w:t>
      </w:r>
      <w:r>
        <w:rPr>
          <w:rFonts w:ascii="宋体" w:eastAsia="宋体" w:hAnsi="SimSun" w:cs="宋体"/>
          <w:sz w:val="28"/>
        </w:rPr>
        <w:t>丽</w:t>
      </w:r>
      <w:r>
        <w:rPr>
          <w:rFonts w:ascii="宋体" w:eastAsia="宋体" w:hAnsi="MS Mincho" w:cs="宋体"/>
          <w:sz w:val="28"/>
        </w:rPr>
        <w:t>的祖国</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我</w:t>
      </w:r>
      <w:r>
        <w:rPr>
          <w:rFonts w:ascii="宋体" w:eastAsia="宋体" w:hAnsi="SimSun" w:cs="宋体"/>
          <w:sz w:val="28"/>
        </w:rPr>
        <w:t>爱</w:t>
      </w:r>
      <w:r>
        <w:rPr>
          <w:rFonts w:ascii="宋体" w:eastAsia="宋体" w:hAnsi="MS Mincho" w:cs="宋体"/>
          <w:sz w:val="28"/>
        </w:rPr>
        <w:t>秋天</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冬天来到了</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SimSun" w:cs="宋体"/>
          <w:sz w:val="28"/>
        </w:rPr>
        <w:t>过</w:t>
      </w:r>
      <w:r>
        <w:rPr>
          <w:rFonts w:ascii="宋体" w:eastAsia="宋体" w:hAnsi="MS Mincho" w:cs="宋体"/>
          <w:sz w:val="28"/>
        </w:rPr>
        <w:t>新年</w:t>
      </w:r>
      <w:r>
        <w:rPr>
          <w:rFonts w:ascii="宋体" w:eastAsia="宋体" w:cs="宋体"/>
          <w:sz w:val="28"/>
        </w:rPr>
        <w:t>”</w:t>
      </w:r>
      <w:r>
        <w:rPr>
          <w:rFonts w:ascii="宋体" w:eastAsia="宋体" w:hAnsi="MS Mincho" w:cs="宋体"/>
          <w:sz w:val="28"/>
        </w:rPr>
        <w:t>等一系列主</w:t>
      </w:r>
      <w:r>
        <w:rPr>
          <w:rFonts w:ascii="宋体" w:eastAsia="宋体" w:hAnsi="SimSun" w:cs="宋体"/>
          <w:sz w:val="28"/>
        </w:rPr>
        <w:t>题</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在活</w:t>
      </w:r>
      <w:r>
        <w:rPr>
          <w:rFonts w:ascii="宋体" w:eastAsia="宋体" w:hAnsi="SimSun" w:cs="宋体"/>
          <w:sz w:val="28"/>
        </w:rPr>
        <w:t>动</w:t>
      </w:r>
      <w:r>
        <w:rPr>
          <w:rFonts w:ascii="宋体" w:eastAsia="宋体" w:hAnsi="MS Mincho" w:cs="宋体"/>
          <w:sz w:val="28"/>
        </w:rPr>
        <w:t>中充分</w:t>
      </w:r>
      <w:r>
        <w:rPr>
          <w:rFonts w:ascii="宋体" w:eastAsia="宋体" w:hAnsi="SimSun" w:cs="宋体"/>
          <w:sz w:val="28"/>
        </w:rPr>
        <w:t>发挥</w:t>
      </w:r>
      <w:r>
        <w:rPr>
          <w:rFonts w:ascii="宋体" w:eastAsia="宋体" w:hAnsi="MS Mincho" w:cs="宋体"/>
          <w:sz w:val="28"/>
        </w:rPr>
        <w:t>想象，</w:t>
      </w:r>
      <w:r>
        <w:rPr>
          <w:rFonts w:ascii="宋体" w:eastAsia="宋体" w:hAnsi="SimSun" w:cs="宋体"/>
          <w:sz w:val="28"/>
        </w:rPr>
        <w:t>结</w:t>
      </w:r>
      <w:r>
        <w:rPr>
          <w:rFonts w:ascii="宋体" w:eastAsia="宋体" w:hAnsi="MS Mincho" w:cs="宋体"/>
          <w:sz w:val="28"/>
        </w:rPr>
        <w:t>合主</w:t>
      </w:r>
      <w:r>
        <w:rPr>
          <w:rFonts w:ascii="宋体" w:eastAsia="宋体" w:hAnsi="SimSun" w:cs="宋体"/>
          <w:sz w:val="28"/>
        </w:rPr>
        <w:t>题</w:t>
      </w:r>
      <w:r>
        <w:rPr>
          <w:rFonts w:ascii="宋体" w:eastAsia="宋体" w:hAnsi="MS Mincho" w:cs="宋体"/>
          <w:sz w:val="28"/>
        </w:rPr>
        <w:t>自由地</w:t>
      </w:r>
      <w:r>
        <w:rPr>
          <w:rFonts w:ascii="宋体" w:eastAsia="宋体" w:hAnsi="SimSun" w:cs="宋体"/>
          <w:sz w:val="28"/>
        </w:rPr>
        <w:t>创</w:t>
      </w:r>
      <w:r>
        <w:rPr>
          <w:rFonts w:ascii="宋体" w:eastAsia="宋体" w:hAnsi="MS Mincho" w:cs="宋体"/>
          <w:sz w:val="28"/>
        </w:rPr>
        <w:t>造，剪、撕、拼、</w:t>
      </w:r>
      <w:r>
        <w:rPr>
          <w:rFonts w:ascii="宋体" w:eastAsia="宋体" w:hAnsi="SimSun" w:cs="宋体"/>
          <w:sz w:val="28"/>
        </w:rPr>
        <w:t>贴</w:t>
      </w:r>
      <w:r>
        <w:rPr>
          <w:rFonts w:ascii="宋体" w:eastAsia="宋体" w:hAnsi="MS Mincho" w:cs="宋体"/>
          <w:sz w:val="28"/>
        </w:rPr>
        <w:t>等多</w:t>
      </w:r>
      <w:r>
        <w:rPr>
          <w:rFonts w:ascii="宋体" w:eastAsia="宋体" w:hAnsi="SimSun" w:cs="宋体"/>
          <w:sz w:val="28"/>
        </w:rPr>
        <w:t>种动</w:t>
      </w:r>
      <w:r>
        <w:rPr>
          <w:rFonts w:ascii="宋体" w:eastAsia="宋体" w:hAnsi="MS Mincho" w:cs="宋体"/>
          <w:sz w:val="28"/>
        </w:rPr>
        <w:t>手操作能力得到</w:t>
      </w:r>
      <w:r>
        <w:rPr>
          <w:rFonts w:ascii="宋体" w:eastAsia="宋体" w:hAnsi="SimSun" w:cs="宋体"/>
          <w:sz w:val="28"/>
        </w:rPr>
        <w:t>锻炼</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也提高了幼儿的交往能力及欣</w:t>
      </w:r>
      <w:r>
        <w:rPr>
          <w:rFonts w:ascii="宋体" w:eastAsia="宋体" w:hAnsi="SimSun" w:cs="宋体"/>
          <w:sz w:val="28"/>
        </w:rPr>
        <w:t>赏评</w:t>
      </w:r>
      <w:r>
        <w:rPr>
          <w:rFonts w:ascii="宋体" w:eastAsia="宋体" w:hAnsi="MS Mincho" w:cs="宋体"/>
          <w:sz w:val="28"/>
        </w:rPr>
        <w:t>价能力，</w:t>
      </w:r>
      <w:r>
        <w:rPr>
          <w:rFonts w:ascii="宋体" w:eastAsia="宋体" w:hAnsi="SimSun" w:cs="宋体"/>
          <w:sz w:val="28"/>
        </w:rPr>
        <w:t>让</w:t>
      </w:r>
      <w:r>
        <w:rPr>
          <w:rFonts w:ascii="宋体" w:eastAsia="宋体" w:hAnsi="MS Mincho" w:cs="宋体"/>
          <w:sz w:val="28"/>
        </w:rPr>
        <w:t>幼儿尽情体</w:t>
      </w:r>
      <w:r>
        <w:rPr>
          <w:rFonts w:ascii="宋体" w:eastAsia="宋体" w:hAnsi="SimSun" w:cs="宋体"/>
          <w:sz w:val="28"/>
        </w:rPr>
        <w:t>验创</w:t>
      </w:r>
      <w:r>
        <w:rPr>
          <w:rFonts w:ascii="宋体" w:eastAsia="宋体" w:hAnsi="MS Mincho" w:cs="宋体"/>
          <w:sz w:val="28"/>
        </w:rPr>
        <w:t>造的</w:t>
      </w:r>
      <w:r>
        <w:rPr>
          <w:rFonts w:ascii="宋体" w:eastAsia="宋体" w:hAnsi="SimSun" w:cs="宋体"/>
          <w:sz w:val="28"/>
        </w:rPr>
        <w:t>乐</w:t>
      </w:r>
      <w:r>
        <w:rPr>
          <w:rFonts w:ascii="宋体" w:eastAsia="宋体" w:hAnsi="MS Mincho" w:cs="宋体"/>
          <w:sz w:val="28"/>
        </w:rPr>
        <w:t>趣与喜悦。</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、不断提高自身素</w:t>
      </w:r>
      <w:r>
        <w:rPr>
          <w:rFonts w:ascii="宋体" w:eastAsia="宋体" w:hAnsi="SimSun" w:cs="宋体"/>
          <w:sz w:val="28"/>
        </w:rPr>
        <w:t>质</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与反思。本期，不</w:t>
      </w:r>
      <w:r>
        <w:rPr>
          <w:rFonts w:ascii="宋体" w:eastAsia="宋体" w:hAnsi="SimSun" w:cs="宋体"/>
          <w:sz w:val="28"/>
        </w:rPr>
        <w:t>仅</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感</w:t>
      </w:r>
      <w:r>
        <w:rPr>
          <w:rFonts w:ascii="宋体" w:eastAsia="宋体" w:hAnsi="SimSun" w:cs="宋体"/>
          <w:sz w:val="28"/>
        </w:rPr>
        <w:t>觉</w:t>
      </w:r>
      <w:r>
        <w:rPr>
          <w:rFonts w:ascii="宋体" w:eastAsia="宋体" w:hAnsi="MS Mincho" w:cs="宋体"/>
          <w:sz w:val="28"/>
        </w:rPr>
        <w:t>学科内容明</w:t>
      </w:r>
      <w:r>
        <w:rPr>
          <w:rFonts w:ascii="宋体" w:eastAsia="宋体" w:hAnsi="SimSun" w:cs="宋体"/>
          <w:sz w:val="28"/>
        </w:rPr>
        <w:t>显变难</w:t>
      </w:r>
      <w:r>
        <w:rPr>
          <w:rFonts w:ascii="宋体" w:eastAsia="宋体" w:hAnsi="MS Mincho" w:cs="宋体"/>
          <w:sz w:val="28"/>
        </w:rPr>
        <w:t>了，其</w:t>
      </w:r>
      <w:r>
        <w:rPr>
          <w:rFonts w:ascii="宋体" w:eastAsia="宋体" w:hAnsi="SimSun" w:cs="宋体"/>
          <w:sz w:val="28"/>
        </w:rPr>
        <w:t>实</w:t>
      </w:r>
      <w:r>
        <w:rPr>
          <w:rFonts w:ascii="宋体" w:eastAsia="宋体" w:hAnsi="MS Mincho" w:cs="宋体"/>
          <w:sz w:val="28"/>
        </w:rPr>
        <w:t>我也有一</w:t>
      </w:r>
      <w:r>
        <w:rPr>
          <w:rFonts w:ascii="宋体" w:eastAsia="宋体" w:hAnsi="SimSun" w:cs="宋体"/>
          <w:sz w:val="28"/>
        </w:rPr>
        <w:t>样</w:t>
      </w:r>
      <w:r>
        <w:rPr>
          <w:rFonts w:ascii="宋体" w:eastAsia="宋体" w:hAnsi="MS Mincho" w:cs="宋体"/>
          <w:sz w:val="28"/>
        </w:rPr>
        <w:t>的感</w:t>
      </w:r>
      <w:r>
        <w:rPr>
          <w:rFonts w:ascii="宋体" w:eastAsia="宋体" w:hAnsi="SimSun" w:cs="宋体"/>
          <w:sz w:val="28"/>
        </w:rPr>
        <w:t>觉</w:t>
      </w:r>
      <w:r>
        <w:rPr>
          <w:rFonts w:ascii="宋体" w:eastAsia="宋体" w:hAnsi="MS Mincho" w:cs="宋体"/>
          <w:sz w:val="28"/>
        </w:rPr>
        <w:t>。特</w:t>
      </w:r>
      <w:r>
        <w:rPr>
          <w:rFonts w:ascii="宋体" w:eastAsia="宋体" w:hAnsi="SimSun" w:cs="宋体"/>
          <w:sz w:val="28"/>
        </w:rPr>
        <w:t>别</w:t>
      </w:r>
      <w:r>
        <w:rPr>
          <w:rFonts w:ascii="宋体" w:eastAsia="宋体" w:hAnsi="MS Mincho" w:cs="宋体"/>
          <w:sz w:val="28"/>
        </w:rPr>
        <w:t>是科学，如《落叶</w:t>
      </w:r>
      <w:r>
        <w:rPr>
          <w:rFonts w:ascii="宋体" w:eastAsia="宋体" w:hAnsi="SimSun" w:cs="宋体"/>
          <w:sz w:val="28"/>
        </w:rPr>
        <w:t>树</w:t>
      </w:r>
      <w:r>
        <w:rPr>
          <w:rFonts w:ascii="宋体" w:eastAsia="宋体" w:hAnsi="MS Mincho" w:cs="宋体"/>
          <w:sz w:val="28"/>
        </w:rPr>
        <w:t>与常青</w:t>
      </w:r>
      <w:r>
        <w:rPr>
          <w:rFonts w:ascii="宋体" w:eastAsia="宋体" w:hAnsi="SimSun" w:cs="宋体"/>
          <w:sz w:val="28"/>
        </w:rPr>
        <w:t>树</w:t>
      </w:r>
      <w:r>
        <w:rPr>
          <w:rFonts w:ascii="宋体" w:eastAsia="宋体" w:hAnsi="MS Mincho" w:cs="宋体"/>
          <w:sz w:val="28"/>
        </w:rPr>
        <w:t>》中，我自己也没把</w:t>
      </w:r>
      <w:r>
        <w:rPr>
          <w:rFonts w:ascii="宋体" w:eastAsia="宋体" w:hAnsi="SimSun" w:cs="宋体"/>
          <w:sz w:val="28"/>
        </w:rPr>
        <w:t>图</w:t>
      </w:r>
      <w:r>
        <w:rPr>
          <w:rFonts w:ascii="宋体" w:eastAsia="宋体" w:hAnsi="MS Mincho" w:cs="宋体"/>
          <w:sz w:val="28"/>
        </w:rPr>
        <w:t>中的</w:t>
      </w:r>
      <w:r>
        <w:rPr>
          <w:rFonts w:ascii="宋体" w:eastAsia="宋体" w:hAnsi="SimSun" w:cs="宋体"/>
          <w:sz w:val="28"/>
        </w:rPr>
        <w:t>树</w:t>
      </w:r>
      <w:r>
        <w:rPr>
          <w:rFonts w:ascii="宋体" w:eastAsia="宋体" w:hAnsi="MS Mincho" w:cs="宋体"/>
          <w:sz w:val="28"/>
        </w:rPr>
        <w:t>木</w:t>
      </w:r>
      <w:r>
        <w:rPr>
          <w:rFonts w:ascii="宋体" w:eastAsia="宋体" w:hAnsi="SimSun" w:cs="宋体"/>
          <w:sz w:val="28"/>
        </w:rPr>
        <w:t>认识</w:t>
      </w:r>
      <w:r>
        <w:rPr>
          <w:rFonts w:ascii="宋体" w:eastAsia="宋体" w:hAnsi="MS Mincho" w:cs="宋体"/>
          <w:sz w:val="28"/>
        </w:rPr>
        <w:t>清楚，又如《海洋里的</w:t>
      </w:r>
      <w:r>
        <w:rPr>
          <w:rFonts w:ascii="宋体" w:eastAsia="宋体" w:hAnsi="SimSun" w:cs="宋体"/>
          <w:sz w:val="28"/>
        </w:rPr>
        <w:t>鱼</w:t>
      </w:r>
      <w:r>
        <w:rPr>
          <w:rFonts w:ascii="宋体" w:eastAsia="宋体" w:hAnsi="MS Mincho" w:cs="宋体"/>
          <w:sz w:val="28"/>
        </w:rPr>
        <w:t>》中，有好几条</w:t>
      </w:r>
      <w:r>
        <w:rPr>
          <w:rFonts w:ascii="宋体" w:eastAsia="宋体" w:hAnsi="SimSun" w:cs="宋体"/>
          <w:sz w:val="28"/>
        </w:rPr>
        <w:t>鱼</w:t>
      </w:r>
      <w:r>
        <w:rPr>
          <w:rFonts w:ascii="宋体" w:eastAsia="宋体" w:hAnsi="MS Mincho" w:cs="宋体"/>
          <w:sz w:val="28"/>
        </w:rPr>
        <w:t>都是自己从未</w:t>
      </w:r>
      <w:r>
        <w:rPr>
          <w:rFonts w:ascii="宋体" w:eastAsia="宋体" w:hAnsi="SimSun" w:cs="宋体"/>
          <w:sz w:val="28"/>
        </w:rPr>
        <w:t>见过</w:t>
      </w:r>
      <w:r>
        <w:rPr>
          <w:rFonts w:ascii="宋体" w:eastAsia="宋体" w:hAnsi="MS Mincho" w:cs="宋体"/>
          <w:sz w:val="28"/>
        </w:rPr>
        <w:t>的。我</w:t>
      </w:r>
      <w:r>
        <w:rPr>
          <w:rFonts w:ascii="宋体" w:eastAsia="宋体" w:hAnsi="SimSun" w:cs="宋体"/>
          <w:sz w:val="28"/>
        </w:rPr>
        <w:t>觉</w:t>
      </w:r>
      <w:r>
        <w:rPr>
          <w:rFonts w:ascii="宋体" w:eastAsia="宋体" w:hAnsi="MS Mincho" w:cs="宋体"/>
          <w:sz w:val="28"/>
        </w:rPr>
        <w:t>得自己真的</w:t>
      </w:r>
      <w:r>
        <w:rPr>
          <w:rFonts w:ascii="宋体" w:eastAsia="宋体" w:cs="宋体"/>
          <w:sz w:val="28"/>
        </w:rPr>
        <w:t>.</w:t>
      </w:r>
      <w:r>
        <w:rPr>
          <w:rFonts w:ascii="宋体" w:eastAsia="宋体" w:hAnsi="MS Mincho" w:cs="宋体"/>
          <w:sz w:val="28"/>
        </w:rPr>
        <w:t>到了非学不可的地</w:t>
      </w:r>
      <w:r>
        <w:rPr>
          <w:rFonts w:ascii="宋体" w:eastAsia="宋体" w:hAnsi="SimSun" w:cs="宋体"/>
          <w:sz w:val="28"/>
        </w:rPr>
        <w:t>步</w:t>
      </w:r>
      <w:r>
        <w:rPr>
          <w:rFonts w:ascii="宋体" w:eastAsia="宋体" w:hAnsi="MS Mincho" w:cs="宋体"/>
          <w:sz w:val="28"/>
        </w:rPr>
        <w:t>了。俗</w:t>
      </w:r>
      <w:r>
        <w:rPr>
          <w:rFonts w:ascii="宋体" w:eastAsia="宋体" w:hAnsi="SimSun" w:cs="宋体"/>
          <w:sz w:val="28"/>
        </w:rPr>
        <w:t>话说</w:t>
      </w:r>
      <w:r>
        <w:rPr>
          <w:rFonts w:ascii="宋体" w:eastAsia="宋体" w:hAnsi="MS Mincho" w:cs="宋体"/>
          <w:sz w:val="28"/>
        </w:rPr>
        <w:t>：</w:t>
      </w:r>
      <w:r>
        <w:rPr>
          <w:rFonts w:ascii="宋体" w:eastAsia="宋体" w:cs="宋体"/>
          <w:sz w:val="28"/>
        </w:rPr>
        <w:t>“</w:t>
      </w:r>
      <w:r>
        <w:rPr>
          <w:rFonts w:ascii="宋体" w:eastAsia="宋体" w:hAnsi="MS Mincho" w:cs="宋体"/>
          <w:sz w:val="28"/>
        </w:rPr>
        <w:t>活到老，学到老，</w:t>
      </w:r>
      <w:r>
        <w:rPr>
          <w:rFonts w:ascii="宋体" w:eastAsia="宋体" w:cs="宋体"/>
          <w:sz w:val="28"/>
        </w:rPr>
        <w:t>”</w:t>
      </w:r>
      <w:r>
        <w:rPr>
          <w:rFonts w:ascii="宋体" w:eastAsia="宋体" w:hAnsi="MS Mincho" w:cs="宋体"/>
          <w:sz w:val="28"/>
        </w:rPr>
        <w:t>要适</w:t>
      </w:r>
      <w:r>
        <w:rPr>
          <w:rFonts w:ascii="宋体" w:eastAsia="宋体" w:hAnsi="SimSun" w:cs="宋体"/>
          <w:sz w:val="28"/>
        </w:rPr>
        <w:t>应</w:t>
      </w:r>
      <w:r>
        <w:rPr>
          <w:rFonts w:ascii="宋体" w:eastAsia="宋体" w:hAnsi="MS Mincho" w:cs="宋体"/>
          <w:sz w:val="28"/>
        </w:rPr>
        <w:t>社会的需要、工作的需要、孩子的需要，就必</w:t>
      </w:r>
      <w:r>
        <w:rPr>
          <w:rFonts w:ascii="宋体" w:eastAsia="宋体" w:hAnsi="SimSun" w:cs="宋体"/>
          <w:sz w:val="28"/>
        </w:rPr>
        <w:t>须</w:t>
      </w:r>
      <w:r>
        <w:rPr>
          <w:rFonts w:ascii="宋体" w:eastAsia="宋体" w:hAnsi="MS Mincho" w:cs="宋体"/>
          <w:sz w:val="28"/>
        </w:rPr>
        <w:t>不断地提高自己、充</w:t>
      </w:r>
      <w:r>
        <w:rPr>
          <w:rFonts w:ascii="宋体" w:eastAsia="宋体" w:hAnsi="SimSun" w:cs="宋体"/>
          <w:sz w:val="28"/>
        </w:rPr>
        <w:t>实</w:t>
      </w:r>
      <w:r>
        <w:rPr>
          <w:rFonts w:ascii="宋体" w:eastAsia="宋体" w:hAnsi="MS Mincho" w:cs="宋体"/>
          <w:sz w:val="28"/>
        </w:rPr>
        <w:t>自己。本期我</w:t>
      </w:r>
      <w:r>
        <w:rPr>
          <w:rFonts w:ascii="宋体" w:eastAsia="宋体" w:hAnsi="SimSun" w:cs="宋体"/>
          <w:sz w:val="28"/>
        </w:rPr>
        <w:t>每</w:t>
      </w:r>
      <w:r>
        <w:rPr>
          <w:rFonts w:ascii="宋体" w:eastAsia="宋体" w:hAnsi="MS Mincho" w:cs="宋体"/>
          <w:sz w:val="28"/>
        </w:rPr>
        <w:t>天</w:t>
      </w:r>
      <w:r>
        <w:rPr>
          <w:rFonts w:ascii="宋体" w:eastAsia="宋体" w:hAnsi="SimSun" w:cs="宋体"/>
          <w:sz w:val="28"/>
        </w:rPr>
        <w:t>坚</w:t>
      </w:r>
      <w:r>
        <w:rPr>
          <w:rFonts w:ascii="宋体" w:eastAsia="宋体" w:hAnsi="MS Mincho" w:cs="宋体"/>
          <w:sz w:val="28"/>
        </w:rPr>
        <w:t>持</w:t>
      </w:r>
      <w:r>
        <w:rPr>
          <w:rFonts w:ascii="宋体" w:eastAsia="宋体" w:hAnsi="SimSun" w:cs="宋体"/>
          <w:sz w:val="28"/>
        </w:rPr>
        <w:t>阅读</w:t>
      </w:r>
      <w:r>
        <w:rPr>
          <w:rFonts w:ascii="宋体" w:eastAsia="宋体" w:hAnsi="MS Mincho" w:cs="宋体"/>
          <w:sz w:val="28"/>
        </w:rPr>
        <w:t>各</w:t>
      </w:r>
      <w:r>
        <w:rPr>
          <w:rFonts w:ascii="宋体" w:eastAsia="宋体" w:hAnsi="SimSun" w:cs="宋体"/>
          <w:sz w:val="28"/>
        </w:rPr>
        <w:t>类杂</w:t>
      </w:r>
      <w:r>
        <w:rPr>
          <w:rFonts w:ascii="宋体" w:eastAsia="宋体" w:hAnsi="MS Mincho" w:cs="宋体"/>
          <w:sz w:val="28"/>
        </w:rPr>
        <w:t>志、各</w:t>
      </w:r>
      <w:r>
        <w:rPr>
          <w:rFonts w:ascii="宋体" w:eastAsia="宋体" w:hAnsi="SimSun" w:cs="宋体"/>
          <w:sz w:val="28"/>
        </w:rPr>
        <w:t>种书</w:t>
      </w:r>
      <w:r>
        <w:rPr>
          <w:rFonts w:ascii="宋体" w:eastAsia="宋体" w:hAnsi="MS Mincho" w:cs="宋体"/>
          <w:sz w:val="28"/>
        </w:rPr>
        <w:t>籍，就</w:t>
      </w:r>
      <w:r>
        <w:rPr>
          <w:rFonts w:ascii="宋体" w:eastAsia="宋体" w:hAnsi="SimSun" w:cs="宋体"/>
          <w:sz w:val="28"/>
        </w:rPr>
        <w:t>连</w:t>
      </w:r>
      <w:r>
        <w:rPr>
          <w:rFonts w:ascii="宋体" w:eastAsia="宋体" w:hAnsi="MS Mincho" w:cs="宋体"/>
          <w:sz w:val="28"/>
        </w:rPr>
        <w:t>幼儿的《十万个</w:t>
      </w:r>
      <w:r>
        <w:rPr>
          <w:rFonts w:ascii="宋体" w:eastAsia="宋体" w:hAnsi="SimSun" w:cs="宋体"/>
          <w:sz w:val="28"/>
        </w:rPr>
        <w:t>为</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》也不放</w:t>
      </w:r>
      <w:r>
        <w:rPr>
          <w:rFonts w:ascii="宋体" w:eastAsia="宋体" w:hAnsi="SimSun" w:cs="宋体"/>
          <w:sz w:val="28"/>
        </w:rPr>
        <w:t>过</w:t>
      </w:r>
      <w:r>
        <w:rPr>
          <w:rFonts w:ascii="宋体" w:eastAsia="宋体" w:hAnsi="MS Mincho" w:cs="宋体"/>
          <w:sz w:val="28"/>
        </w:rPr>
        <w:t>，</w:t>
      </w:r>
      <w:r>
        <w:rPr>
          <w:rFonts w:ascii="宋体" w:eastAsia="宋体" w:hAnsi="SimSun" w:cs="宋体"/>
          <w:sz w:val="28"/>
        </w:rPr>
        <w:t>终</w:t>
      </w:r>
      <w:r>
        <w:rPr>
          <w:rFonts w:ascii="宋体" w:eastAsia="宋体" w:hAnsi="MS Mincho" w:cs="宋体"/>
          <w:sz w:val="28"/>
        </w:rPr>
        <w:t>于</w:t>
      </w:r>
      <w:r>
        <w:rPr>
          <w:rFonts w:ascii="宋体" w:eastAsia="宋体" w:hAnsi="SimSun" w:cs="宋体"/>
          <w:sz w:val="28"/>
        </w:rPr>
        <w:t>让</w:t>
      </w:r>
      <w:r>
        <w:rPr>
          <w:rFonts w:ascii="宋体" w:eastAsia="宋体" w:hAnsi="MS Mincho" w:cs="宋体"/>
          <w:sz w:val="28"/>
        </w:rPr>
        <w:t>我找到了</w:t>
      </w:r>
      <w:r>
        <w:rPr>
          <w:rFonts w:ascii="宋体" w:eastAsia="宋体" w:hAnsi="SimSun" w:cs="宋体"/>
          <w:sz w:val="28"/>
        </w:rPr>
        <w:t>难题</w:t>
      </w:r>
      <w:r>
        <w:rPr>
          <w:rFonts w:ascii="宋体" w:eastAsia="宋体" w:hAnsi="MS Mincho" w:cs="宋体"/>
          <w:sz w:val="28"/>
        </w:rPr>
        <w:t>的答案，增</w:t>
      </w:r>
      <w:r>
        <w:rPr>
          <w:rFonts w:ascii="宋体" w:eastAsia="宋体" w:hAnsi="SimSun" w:cs="宋体"/>
          <w:sz w:val="28"/>
        </w:rPr>
        <w:t>长</w:t>
      </w:r>
      <w:r>
        <w:rPr>
          <w:rFonts w:ascii="宋体" w:eastAsia="宋体" w:hAnsi="MS Mincho" w:cs="宋体"/>
          <w:sz w:val="28"/>
        </w:rPr>
        <w:t>了</w:t>
      </w:r>
      <w:r>
        <w:rPr>
          <w:rFonts w:ascii="宋体" w:eastAsia="宋体" w:hAnsi="SimSun" w:cs="宋体"/>
          <w:sz w:val="28"/>
        </w:rPr>
        <w:t>见识</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我</w:t>
      </w:r>
      <w:r>
        <w:rPr>
          <w:rFonts w:ascii="宋体" w:eastAsia="宋体" w:hAnsi="SimSun" w:cs="宋体"/>
          <w:sz w:val="28"/>
        </w:rPr>
        <w:t>还</w:t>
      </w:r>
      <w:r>
        <w:rPr>
          <w:rFonts w:ascii="宋体" w:eastAsia="宋体" w:hAnsi="MS Mincho" w:cs="宋体"/>
          <w:sz w:val="28"/>
        </w:rPr>
        <w:t>利用休息</w:t>
      </w:r>
      <w:r>
        <w:rPr>
          <w:rFonts w:ascii="宋体" w:eastAsia="宋体" w:hAnsi="SimSun" w:cs="宋体"/>
          <w:sz w:val="28"/>
        </w:rPr>
        <w:t>时间</w:t>
      </w:r>
      <w:r>
        <w:rPr>
          <w:rFonts w:ascii="宋体" w:eastAsia="宋体" w:hAnsi="MS Mincho" w:cs="宋体"/>
          <w:sz w:val="28"/>
        </w:rPr>
        <w:t>上网</w:t>
      </w:r>
      <w:r>
        <w:rPr>
          <w:rFonts w:ascii="宋体" w:eastAsia="宋体" w:hAnsi="SimSun" w:cs="宋体"/>
          <w:sz w:val="28"/>
        </w:rPr>
        <w:t>查</w:t>
      </w:r>
      <w:r>
        <w:rPr>
          <w:rFonts w:ascii="宋体" w:eastAsia="宋体" w:hAnsi="MS Mincho" w:cs="宋体"/>
          <w:sz w:val="28"/>
        </w:rPr>
        <w:t>找幼教</w:t>
      </w:r>
      <w:r>
        <w:rPr>
          <w:rFonts w:ascii="宋体" w:eastAsia="宋体" w:hAnsi="SimSun" w:cs="宋体"/>
          <w:sz w:val="28"/>
        </w:rPr>
        <w:t>资</w:t>
      </w:r>
      <w:r>
        <w:rPr>
          <w:rFonts w:ascii="宋体" w:eastAsia="宋体" w:hAnsi="MS Mincho" w:cs="宋体"/>
          <w:sz w:val="28"/>
        </w:rPr>
        <w:t>料，吸取有价</w:t>
      </w:r>
      <w:r>
        <w:rPr>
          <w:rFonts w:ascii="宋体" w:eastAsia="宋体" w:hAnsi="SimSun" w:cs="宋体"/>
          <w:sz w:val="28"/>
        </w:rPr>
        <w:t>值</w:t>
      </w:r>
      <w:r>
        <w:rPr>
          <w:rFonts w:ascii="宋体" w:eastAsia="宋体" w:hAnsi="MS Mincho" w:cs="宋体"/>
          <w:sz w:val="28"/>
        </w:rPr>
        <w:t>的</w:t>
      </w:r>
      <w:r>
        <w:rPr>
          <w:rFonts w:ascii="宋体" w:eastAsia="宋体" w:hAnsi="SimSun" w:cs="宋体"/>
          <w:sz w:val="28"/>
        </w:rPr>
        <w:t>经验</w:t>
      </w:r>
      <w:r>
        <w:rPr>
          <w:rFonts w:ascii="宋体" w:eastAsia="宋体" w:hAnsi="MS Mincho" w:cs="宋体"/>
          <w:sz w:val="28"/>
        </w:rPr>
        <w:t>融入到自己的教育教学之中，并根据孩子</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实际</w:t>
      </w:r>
      <w:r>
        <w:rPr>
          <w:rFonts w:ascii="宋体" w:eastAsia="宋体" w:hAnsi="MS Mincho" w:cs="宋体"/>
          <w:sz w:val="28"/>
        </w:rPr>
        <w:t>特点及反</w:t>
      </w:r>
      <w:r>
        <w:rPr>
          <w:rFonts w:ascii="宋体" w:eastAsia="宋体" w:hAnsi="SimSun" w:cs="宋体"/>
          <w:sz w:val="28"/>
        </w:rPr>
        <w:t>馈</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反思，努力探索出一条适合孩子、属于自己的幼教之路。</w:t>
      </w:r>
    </w:p>
    <w:p>
      <w:pPr>
        <w:spacing w:before="160" w:beforeAutospacing="0" w:after="160" w:afterAutospacing="0" w:line="360" w:lineRule="auto"/>
        <w:ind w:firstLine="560"/>
        <w:contextualSpacing w:val="0"/>
        <w:jc w:val="both"/>
      </w:pPr>
      <w:r>
        <w:rPr>
          <w:rFonts w:ascii="宋体" w:eastAsia="宋体" w:hAnsi="MS Mincho" w:cs="宋体"/>
          <w:b/>
          <w:bCs/>
          <w:sz w:val="28"/>
        </w:rPr>
        <w:t>二、工作中的不足与努力的方向</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https://d.book118.com/728126051143006030</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7"/>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2812605114300603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年度考核表教师个人工作总结15篇</dc:title>
  <dc:subject>总结是事后对某一阶段的学习或工作情况作加以回顾检查并分析评价的书面材料，通过它可以全面地、系统地了解以往的学习和工作情况，为此要我们写一份总结。那么我们该怎么去写总结呢？以下是小编精心整理的年度考核表</dc:subject>
  <cp:keywords>年度考核表教师个人工作总结</cp:keywords>
  <cp:revision>0</cp:revision>
</cp:coreProperties>
</file>