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幼儿园一周工作</w:t>
      </w:r>
      <w:r>
        <w:rPr>
          <w:rFonts w:ascii="宋体" w:eastAsia="黑体" w:hAnsi="SimSun" w:cs="宋体"/>
          <w:b/>
          <w:sz w:val="40"/>
        </w:rPr>
        <w:t>总结汇编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是指社会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体、企</w:t>
      </w:r>
      <w:r>
        <w:rPr>
          <w:rFonts w:ascii="宋体" w:eastAsia="宋体" w:hAnsi="SimSun" w:cs="宋体"/>
          <w:sz w:val="28"/>
        </w:rPr>
        <w:t>业单</w:t>
      </w:r>
      <w:r>
        <w:rPr>
          <w:rFonts w:ascii="宋体" w:eastAsia="宋体" w:hAnsi="MS Mincho" w:cs="宋体"/>
          <w:sz w:val="28"/>
        </w:rPr>
        <w:t>位和个人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、工作或其完成情况加以回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和分析，得出教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和一些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面材料，它在我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、工作中起到呈上启下的作用，因此十分有必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哦。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写才是正确的呢？下面是小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帮大家整理的幼儿园一周工作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供参考，大家一起来看看吧。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幼儿园一周工作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了一年的教育教学，我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学前班的孩子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地完成了幼儿园的学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和生活，即将升入小学。望着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感受到了一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自豪感，近一年的学前班生活，使孩子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多，各方面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都很大，</w:t>
      </w:r>
      <w:r>
        <w:rPr>
          <w:rFonts w:ascii="宋体" w:eastAsia="宋体" w:hAnsi="SimSun" w:cs="宋体"/>
          <w:sz w:val="28"/>
        </w:rPr>
        <w:t>总结过</w:t>
      </w:r>
      <w:r>
        <w:rPr>
          <w:rFonts w:ascii="宋体" w:eastAsia="宋体" w:hAnsi="MS Mincho" w:cs="宋体"/>
          <w:sz w:val="28"/>
        </w:rPr>
        <w:t>去了的工作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，以便更好地提高自己的各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管理</w:t>
      </w:r>
      <w:r>
        <w:rPr>
          <w:rFonts w:ascii="宋体" w:eastAsia="宋体" w:hAnsi="SimSun" w:cs="宋体"/>
          <w:b/>
          <w:bCs/>
          <w:sz w:val="28"/>
        </w:rPr>
        <w:t>紧</w:t>
      </w:r>
      <w:r>
        <w:rPr>
          <w:rFonts w:ascii="宋体" w:eastAsia="宋体" w:hAnsi="MS Mincho" w:cs="宋体"/>
          <w:b/>
          <w:bCs/>
          <w:sz w:val="28"/>
        </w:rPr>
        <w:t>抓不放，促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幼儿良好</w:t>
      </w:r>
      <w:r>
        <w:rPr>
          <w:rFonts w:ascii="宋体" w:eastAsia="宋体" w:hAnsi="SimSun" w:cs="宋体"/>
          <w:b/>
          <w:bCs/>
          <w:sz w:val="28"/>
        </w:rPr>
        <w:t>习惯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学前班的幼儿最明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就是，人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高了，学到的道理多了。如何保持良好的常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学初就思考的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本学期，根据班</w:t>
      </w:r>
      <w:r>
        <w:rPr>
          <w:rFonts w:ascii="宋体" w:eastAsia="宋体" w:hAnsi="SimSun" w:cs="宋体"/>
          <w:sz w:val="28"/>
        </w:rPr>
        <w:t>级计</w:t>
      </w:r>
      <w:r>
        <w:rPr>
          <w:rFonts w:ascii="宋体" w:eastAsia="宋体" w:hAnsi="MS Mincho" w:cs="宋体"/>
          <w:sz w:val="28"/>
        </w:rPr>
        <w:t>划中我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班的几个弱点，我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着重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展以下活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来促使班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良好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气的形成：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、抓好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的管理，避免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性浪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，如：在活</w:t>
      </w:r>
      <w:r>
        <w:rPr>
          <w:rFonts w:ascii="宋体" w:eastAsia="宋体" w:hAnsi="SimSun" w:cs="宋体"/>
          <w:sz w:val="28"/>
        </w:rPr>
        <w:t>动间</w:t>
      </w:r>
      <w:r>
        <w:rPr>
          <w:rFonts w:ascii="宋体" w:eastAsia="宋体" w:hAnsi="MS Mincho" w:cs="宋体"/>
          <w:sz w:val="28"/>
        </w:rPr>
        <w:t>歇合理安排入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喝水的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，做到既能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足幼儿的需要又不浪</w:t>
      </w:r>
      <w:r>
        <w:rPr>
          <w:rFonts w:ascii="宋体" w:eastAsia="宋体" w:hAnsi="SimSun" w:cs="宋体"/>
          <w:sz w:val="28"/>
        </w:rPr>
        <w:t>费时间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强纪</w:t>
      </w:r>
      <w:r>
        <w:rPr>
          <w:rFonts w:ascii="宋体" w:eastAsia="宋体" w:hAnsi="MS Mincho" w:cs="宋体"/>
          <w:sz w:val="28"/>
        </w:rPr>
        <w:t>律管理，我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班有几个特</w:t>
      </w:r>
      <w:r>
        <w:rPr>
          <w:rFonts w:ascii="宋体" w:eastAsia="宋体" w:hAnsi="SimSun" w:cs="宋体"/>
          <w:sz w:val="28"/>
        </w:rPr>
        <w:t>别调</w:t>
      </w:r>
      <w:r>
        <w:rPr>
          <w:rFonts w:ascii="宋体" w:eastAsia="宋体" w:hAnsi="MS Mincho" w:cs="宋体"/>
          <w:sz w:val="28"/>
        </w:rPr>
        <w:t>皮淘气的孩子，一眼没看到不是打就是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就到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乱跑，天天得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你制造点事端，破坏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还给</w:t>
      </w:r>
      <w:r>
        <w:rPr>
          <w:rFonts w:ascii="宋体" w:eastAsia="宋体" w:hAnsi="MS Mincho" w:cs="宋体"/>
          <w:sz w:val="28"/>
        </w:rPr>
        <w:t>其他的孩子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来了不好的影响，</w:t>
      </w: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些孩子的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皮好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，在排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做操和游</w:t>
      </w:r>
      <w:r>
        <w:rPr>
          <w:rFonts w:ascii="宋体" w:eastAsia="宋体" w:hAnsi="SimSun" w:cs="宋体"/>
          <w:sz w:val="28"/>
        </w:rPr>
        <w:t>戏时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别关</w:t>
      </w:r>
      <w:r>
        <w:rPr>
          <w:rFonts w:ascii="宋体" w:eastAsia="宋体" w:hAnsi="MS Mincho" w:cs="宋体"/>
          <w:sz w:val="28"/>
        </w:rPr>
        <w:t>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激行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，使得他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一学期没有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生任何安全事故。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、抓好幼儿良好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成。督促幼儿便后洗手，在洗手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做到不玩水。能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安静有序的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餐，不大声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，督促幼儿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。班</w:t>
      </w:r>
      <w:r>
        <w:rPr>
          <w:rFonts w:ascii="宋体" w:eastAsia="宋体" w:hAnsi="SimSun" w:cs="宋体"/>
          <w:sz w:val="28"/>
        </w:rPr>
        <w:t>级开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，鼓励幼儿从小事做起，从我做起，激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努力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范自己，逐</w:t>
      </w:r>
      <w:r>
        <w:rPr>
          <w:rFonts w:ascii="宋体" w:eastAsia="宋体" w:hAnsi="SimSun" w:cs="宋体"/>
          <w:sz w:val="28"/>
        </w:rPr>
        <w:t>渐养</w:t>
      </w:r>
      <w:r>
        <w:rPr>
          <w:rFonts w:ascii="宋体" w:eastAsia="宋体" w:hAnsi="MS Mincho" w:cs="宋体"/>
          <w:sz w:val="28"/>
        </w:rPr>
        <w:t>成良好的行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二、教育教学踏踏</w:t>
      </w:r>
      <w:r>
        <w:rPr>
          <w:rFonts w:ascii="宋体" w:eastAsia="宋体" w:hAnsi="SimSun" w:cs="宋体"/>
          <w:b/>
          <w:bCs/>
          <w:sz w:val="28"/>
        </w:rPr>
        <w:t>实实</w:t>
      </w:r>
      <w:r>
        <w:rPr>
          <w:rFonts w:ascii="宋体" w:eastAsia="宋体" w:hAnsi="MS Mincho" w:cs="宋体"/>
          <w:b/>
          <w:bCs/>
          <w:sz w:val="28"/>
        </w:rPr>
        <w:t>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幼儿全面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注幼儿的个体差异和不同需要，力求在活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位幼儿都能得到不同程度的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学期是本班幼儿在幼儿园生活的最后一个学期了。孩子从幼儿园到小学，是人生道路上的第一个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折点。因此，本学期我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从保育和教育两方面同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着手来帮助孩子完成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渡，做好幼小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要上小学的主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，向孩子介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一些小学里的生活、学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情况。使他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生活有一定的了解，介</w:t>
      </w:r>
      <w:r>
        <w:rPr>
          <w:rFonts w:ascii="宋体" w:eastAsia="宋体" w:hAnsi="SimSun" w:cs="宋体"/>
          <w:sz w:val="28"/>
        </w:rPr>
        <w:t>绍时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高，不停的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个没完，从他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神采</w:t>
      </w:r>
      <w:r>
        <w:rPr>
          <w:rFonts w:ascii="宋体" w:eastAsia="宋体" w:hAnsi="SimSun" w:cs="宋体"/>
          <w:sz w:val="28"/>
        </w:rPr>
        <w:t>飞扬</w:t>
      </w:r>
      <w:r>
        <w:rPr>
          <w:rFonts w:ascii="宋体" w:eastAsia="宋体" w:hAnsi="MS Mincho" w:cs="宋体"/>
          <w:sz w:val="28"/>
        </w:rPr>
        <w:t>的表情中，我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可以感到他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期盼自己成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一名小学生。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了从思想上做好入学准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们经</w:t>
      </w:r>
      <w:r>
        <w:rPr>
          <w:rFonts w:ascii="宋体" w:eastAsia="宋体" w:hAnsi="MS Mincho" w:cs="宋体"/>
          <w:sz w:val="28"/>
        </w:rPr>
        <w:t>常布置一些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一学期的努力，班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大部分幼儿能</w:t>
      </w:r>
      <w:r>
        <w:rPr>
          <w:rFonts w:ascii="宋体" w:eastAsia="宋体" w:hAnsi="SimSun" w:cs="宋体"/>
          <w:sz w:val="28"/>
        </w:rPr>
        <w:t>够较认</w:t>
      </w:r>
      <w:r>
        <w:rPr>
          <w:rFonts w:ascii="宋体" w:eastAsia="宋体" w:hAnsi="MS Mincho" w:cs="宋体"/>
          <w:sz w:val="28"/>
        </w:rPr>
        <w:t>真的完成老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次交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，在与同伴的合作中能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友好的方式与同伴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，遇到困</w:t>
      </w:r>
      <w:r>
        <w:rPr>
          <w:rFonts w:ascii="宋体" w:eastAsia="宋体" w:hAnsi="SimSun" w:cs="宋体"/>
          <w:sz w:val="28"/>
        </w:rPr>
        <w:t>难时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和同伴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共同商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的方法，班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幼儿社会交往能力得到了很好的提高。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）在搞好教学工作的同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，本学期我</w:t>
      </w:r>
      <w:r>
        <w:rPr>
          <w:rFonts w:ascii="宋体" w:eastAsia="宋体" w:hAnsi="SimSun" w:cs="宋体"/>
          <w:sz w:val="28"/>
        </w:rPr>
        <w:t>们还组织开</w:t>
      </w:r>
      <w:r>
        <w:rPr>
          <w:rFonts w:ascii="宋体" w:eastAsia="宋体" w:hAnsi="MS Mincho" w:cs="宋体"/>
          <w:sz w:val="28"/>
        </w:rPr>
        <w:t>展了丰富的活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天都安排适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幼儿做一些体育游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的体能得到了提高。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个孩子都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意上来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也不会再害怕在众人面前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了，孩子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的胆量得到了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有丰富的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，拼音教学，素</w:t>
      </w:r>
      <w:r>
        <w:rPr>
          <w:rFonts w:ascii="宋体" w:eastAsia="宋体" w:hAnsi="SimSun" w:cs="宋体"/>
          <w:sz w:val="28"/>
        </w:rPr>
        <w:t>养阅读</w:t>
      </w:r>
      <w:r>
        <w:rPr>
          <w:rFonts w:ascii="宋体" w:eastAsia="宋体" w:hAnsi="MS Mincho" w:cs="宋体"/>
          <w:sz w:val="28"/>
        </w:rPr>
        <w:t>等激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孩子学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趣的同</w:t>
      </w:r>
      <w:r>
        <w:rPr>
          <w:rFonts w:ascii="宋体" w:eastAsia="宋体" w:hAnsi="SimSun" w:cs="宋体"/>
          <w:sz w:val="28"/>
        </w:rPr>
        <w:t>时还扩</w:t>
      </w:r>
      <w:r>
        <w:rPr>
          <w:rFonts w:ascii="宋体" w:eastAsia="宋体" w:hAnsi="MS Mincho" w:cs="宋体"/>
          <w:sz w:val="28"/>
        </w:rPr>
        <w:t>大了他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字量，培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工作尽心尽力，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注幼儿个体需要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工作是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碎的，但在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碎的工作中我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样认认</w:t>
      </w:r>
      <w:r>
        <w:rPr>
          <w:rFonts w:ascii="宋体" w:eastAsia="宋体" w:hAnsi="MS Mincho" w:cs="宋体"/>
          <w:sz w:val="28"/>
        </w:rPr>
        <w:t>真真，尽心尽力，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努力成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一句名言：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教育者没有情感，没有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，如同池塘里没有水一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努力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们创设</w:t>
      </w:r>
      <w:r>
        <w:rPr>
          <w:rFonts w:ascii="宋体" w:eastAsia="宋体" w:hAnsi="MS Mincho" w:cs="宋体"/>
          <w:sz w:val="28"/>
        </w:rPr>
        <w:t>一个充</w:t>
      </w:r>
      <w:r>
        <w:rPr>
          <w:rFonts w:ascii="宋体" w:eastAsia="宋体" w:hAnsi="SimSun" w:cs="宋体"/>
          <w:sz w:val="28"/>
        </w:rPr>
        <w:t>满爱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池塘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。当孩子有困</w:t>
      </w:r>
      <w:r>
        <w:rPr>
          <w:rFonts w:ascii="宋体" w:eastAsia="宋体" w:hAnsi="SimSun" w:cs="宋体"/>
          <w:sz w:val="28"/>
        </w:rPr>
        <w:t>难时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会随</w:t>
      </w:r>
      <w:r>
        <w:rPr>
          <w:rFonts w:ascii="宋体" w:eastAsia="宋体" w:hAnsi="SimSun" w:cs="宋体"/>
          <w:sz w:val="28"/>
        </w:rPr>
        <w:t>时关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予帮助。尤其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有特殊情况的孩子，我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予格外的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，帮助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一位孩子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立起自信心，，多和他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交流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心，多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，教会他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尊重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一年的接触中，孩子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都非常喜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一起玩，一起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信奉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师则</w:t>
      </w:r>
      <w:r>
        <w:rPr>
          <w:rFonts w:ascii="宋体" w:eastAsia="宋体" w:hAnsi="MS Mincho" w:cs="宋体"/>
          <w:sz w:val="28"/>
        </w:rPr>
        <w:t>信其道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的古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，只有孩子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才会快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的和你在一起，才愿意把心里的</w:t>
      </w:r>
      <w:r>
        <w:rPr>
          <w:rFonts w:ascii="宋体" w:eastAsia="宋体" w:hAnsi="SimSun" w:cs="宋体"/>
          <w:sz w:val="28"/>
        </w:rPr>
        <w:t>话说给</w:t>
      </w:r>
      <w:r>
        <w:rPr>
          <w:rFonts w:ascii="宋体" w:eastAsia="宋体" w:hAnsi="MS Mincho" w:cs="宋体"/>
          <w:sz w:val="28"/>
        </w:rPr>
        <w:t>你听，你才能清晰地了解他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而去很好的教育他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工作上，我</w:t>
      </w:r>
      <w:r>
        <w:rPr>
          <w:rFonts w:ascii="宋体" w:eastAsia="宋体" w:hAnsi="SimSun" w:cs="宋体"/>
          <w:sz w:val="28"/>
        </w:rPr>
        <w:t>们热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，注意和家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沟通。接送孩子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聊上几句，了解一下幼儿在家的表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，并及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幼儿的特殊表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，争取家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的支持和配合。孩子生病了，我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地打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的身体，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到非常温暖。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反映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问题认</w:t>
      </w:r>
      <w:r>
        <w:rPr>
          <w:rFonts w:ascii="宋体" w:eastAsia="宋体" w:hAnsi="MS Mincho" w:cs="宋体"/>
          <w:sz w:val="28"/>
        </w:rPr>
        <w:t>真解决，力求达到家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中，有很多家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工作非常支持，能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极参与园里、班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孩子多做</w:t>
      </w:r>
      <w:r>
        <w:rPr>
          <w:rFonts w:ascii="宋体" w:eastAsia="宋体" w:hAnsi="SimSun" w:cs="宋体"/>
          <w:sz w:val="28"/>
        </w:rPr>
        <w:t>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献。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实发挥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梁作用。有了家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的参与，我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本学期的教育教学活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真正做到了家园共育。一份耕耘、一份收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。当看到我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班的孩子健康成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，就要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入小学学</w:t>
      </w:r>
      <w:r>
        <w:rPr>
          <w:rFonts w:ascii="宋体" w:eastAsia="宋体" w:hAnsi="SimSun" w:cs="宋体"/>
          <w:sz w:val="28"/>
        </w:rPr>
        <w:t>习时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感到无比的欣慰，我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的工作也得到了广大家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的肯定。一年来的相依相伴我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建立了深厚的感情，也成了深受孩子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工作最大的支持和鼓励，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的工作也有不到位的地方，但是家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的理解和支持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更加努力工作的信心和力量，相信今后一定会做得更好。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幼儿园一周工作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截止到今天，我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的宝宝已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入园整整七天了，在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一周的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个宝宝情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、悉心照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宝宝一日生活的同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，也在无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无刻的向宝宝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透一些日常生活中好的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，比如早上主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好、自己吃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、自己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袖子洗手、能安静入睡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等等。在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七天里，通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宝宝和老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的共同努力，所有的宝宝都有了很大的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，但具体表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在哪几个方面呢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看以下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李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希：早上能主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嘴，并能自己收餐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，但不容易入睡，喜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，和小朋友一起做游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SimSun" w:cs="宋体"/>
          <w:sz w:val="28"/>
        </w:rPr>
        <w:t>玮</w:t>
      </w:r>
      <w:r>
        <w:rPr>
          <w:rFonts w:ascii="宋体" w:eastAsia="宋体" w:hAnsi="MS Mincho" w:cs="宋体"/>
          <w:sz w:val="28"/>
        </w:rPr>
        <w:t>：在家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下能和老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嘴，不容易入睡，不是很喜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自己玩。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魏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杰：在家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下能和老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好，吃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一般自己吃一半，老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喂一半，喜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，但坐不住。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宫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蔚：早上能主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嘴，不是很喜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，自己玩。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黄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然：早上能主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嘴，不容易入睡，喜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，但坐不住。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吴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晨：能自己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袖子、洗手，吃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一般自己吃一半，老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喂一半，依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，睡后易醒后哭，喜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，但坐不住。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SimSun" w:cs="宋体"/>
          <w:sz w:val="28"/>
        </w:rPr>
        <w:t>铭</w:t>
      </w:r>
      <w:r>
        <w:rPr>
          <w:rFonts w:ascii="宋体" w:eastAsia="宋体" w:hAnsi="MS Mincho" w:cs="宋体"/>
          <w:sz w:val="28"/>
        </w:rPr>
        <w:t>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嘴，不是很喜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：能自己吃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嘴，不容易入睡，不喜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自己玩。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王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宇：早上能主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嘴，并能自己收餐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，但不容易入睡，喜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，但有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抢别</w:t>
      </w:r>
      <w:r>
        <w:rPr>
          <w:rFonts w:ascii="宋体" w:eastAsia="宋体" w:hAnsi="MS Mincho" w:cs="宋体"/>
          <w:sz w:val="28"/>
        </w:rPr>
        <w:t>人玩具。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王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楠：喜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洗手，但不自己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袖子，能自己吃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，但坐不住。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贾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函：早上能主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袖子、洗手，吃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一般自己吃一半，老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喂一半，并能自己收餐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，和小朋友一起做游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杜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蔓：在家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下能和老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袖子、洗手，吃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一般自己吃，但偶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，和小朋友一起做游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吕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皓：在家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下能和老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袖子、洗手，吃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一般自己吃，但偶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喂，不是很容易入睡，喜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，沉浸在自己的童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故事与歌曲中。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汪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旭：早上能主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玩水，吃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一般需要老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喂，偶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自己吃，能自己收餐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，和小朋友一起做游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程：中午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能自己吃，并能咕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嘴，能自己收餐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，不是很喜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自己玩。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SimSun" w:cs="宋体"/>
          <w:sz w:val="28"/>
        </w:rPr>
        <w:t>鹞</w:t>
      </w:r>
      <w:r>
        <w:rPr>
          <w:rFonts w:ascii="宋体" w:eastAsia="宋体" w:hAnsi="MS Mincho" w:cs="宋体"/>
          <w:sz w:val="28"/>
        </w:rPr>
        <w:t>：早上能主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好，能自己</w:t>
      </w:r>
      <w:r>
        <w:rPr>
          <w:rFonts w:ascii="宋体" w:eastAsia="宋体" w:hAnsi="SimSun" w:cs="宋体"/>
          <w:sz w:val="28"/>
        </w:rPr>
        <w:t>撸</w:t>
      </w:r>
      <w:r>
        <w:rPr>
          <w:rFonts w:ascii="宋体" w:eastAsia="宋体" w:hAnsi="MS Mincho" w:cs="宋体"/>
          <w:sz w:val="28"/>
        </w:rPr>
        <w:t>袖子、洗手，自己吃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和咕</w:t>
      </w:r>
      <w:r>
        <w:rPr>
          <w:rFonts w:ascii="宋体" w:eastAsia="宋体" w:hAnsi="SimSun" w:cs="宋体"/>
          <w:sz w:val="28"/>
        </w:rPr>
        <w:t>噜</w:t>
      </w:r>
      <w:r>
        <w:rPr>
          <w:rFonts w:ascii="宋体" w:eastAsia="宋体" w:hAnsi="MS Mincho" w:cs="宋体"/>
          <w:sz w:val="28"/>
        </w:rPr>
        <w:t>嘴，并能自己收餐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，和小朋友一起做游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宝宝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在短短的七天内，就能做到以上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些，真的是很了不起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可明后天是周末，我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有点担心，下周一宝宝来幼儿园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会不会又回到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入园的状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所以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帮忙了，希望在家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宝宝有正确的作息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刚刚养</w:t>
      </w:r>
      <w:r>
        <w:rPr>
          <w:rFonts w:ascii="宋体" w:eastAsia="宋体" w:hAnsi="MS Mincho" w:cs="宋体"/>
          <w:sz w:val="28"/>
        </w:rPr>
        <w:t>成的好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保持，期待宝宝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一天比一天更棒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幼儿园一周工作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本周是冬令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的第一周，也是繁忙的一周。本周我除了做好平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的日常工作，如：接送学前、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后班的小朋友、接收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考勤、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体温等。</w:t>
      </w:r>
      <w:r>
        <w:rPr>
          <w:rFonts w:ascii="宋体" w:eastAsia="宋体" w:hAnsi="SimSun" w:cs="宋体"/>
          <w:sz w:val="28"/>
        </w:rPr>
        <w:t>还协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后班完成相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的工作，本周我所做的具体工作如下：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、去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幼保健医院拿其他同事的健康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；（已取到）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提醒</w:t>
      </w:r>
      <w:r>
        <w:rPr>
          <w:rFonts w:ascii="宋体" w:eastAsia="宋体" w:cs="宋体"/>
          <w:sz w:val="28"/>
        </w:rPr>
        <w:t>MonkeyClass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会的</w:t>
      </w:r>
      <w:r>
        <w:rPr>
          <w:rFonts w:ascii="宋体" w:eastAsia="宋体" w:hAnsi="SimSun" w:cs="宋体"/>
          <w:sz w:val="28"/>
        </w:rPr>
        <w:t>预约时间</w:t>
      </w:r>
      <w:r>
        <w:rPr>
          <w:rFonts w:ascii="宋体" w:eastAsia="宋体" w:hAnsi="MS Mincho" w:cs="宋体"/>
          <w:sz w:val="28"/>
        </w:rPr>
        <w:t>；（已通知到人）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制作</w:t>
      </w:r>
      <w:r>
        <w:rPr>
          <w:rFonts w:ascii="宋体" w:eastAsia="宋体" w:cs="宋体"/>
          <w:sz w:val="28"/>
        </w:rPr>
        <w:t>LionCubsClass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会表格，并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长预约</w:t>
      </w:r>
      <w:r>
        <w:rPr>
          <w:rFonts w:ascii="宋体" w:eastAsia="宋体" w:hAnsi="MS Mincho" w:cs="宋体"/>
          <w:sz w:val="28"/>
        </w:rPr>
        <w:t>；（已制作，已告知家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制定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后班及学前班菜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；（已制作，并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出）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不但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学前部的小朋友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体温，</w:t>
      </w:r>
      <w:r>
        <w:rPr>
          <w:rFonts w:ascii="宋体" w:eastAsia="宋体" w:hAnsi="SimSun" w:cs="宋体"/>
          <w:sz w:val="28"/>
        </w:rPr>
        <w:t>还给课</w:t>
      </w:r>
      <w:r>
        <w:rPr>
          <w:rFonts w:ascii="宋体" w:eastAsia="宋体" w:hAnsi="MS Mincho" w:cs="宋体"/>
          <w:sz w:val="28"/>
        </w:rPr>
        <w:t>后班的同学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体温；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（保</w:t>
      </w:r>
      <w:r>
        <w:rPr>
          <w:rFonts w:ascii="宋体" w:eastAsia="宋体" w:hAnsi="SimSun" w:cs="宋体"/>
          <w:sz w:val="28"/>
        </w:rPr>
        <w:t>证每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一月份的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工考勤，并制作二月份的考勤表；（已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并制作）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解答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后班家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电问题</w:t>
      </w:r>
      <w:r>
        <w:rPr>
          <w:rFonts w:ascii="宋体" w:eastAsia="宋体" w:hAnsi="MS Mincho" w:cs="宋体"/>
          <w:sz w:val="28"/>
        </w:rPr>
        <w:t>：如：上哪期，缺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cs="宋体"/>
          <w:sz w:val="28"/>
        </w:rPr>
        <w:t>......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（能解答的尽量解答，不能解答的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告知有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帮助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后班助教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堂所需的学</w:t>
      </w:r>
      <w:r>
        <w:rPr>
          <w:rFonts w:ascii="宋体" w:eastAsia="宋体" w:hAnsi="SimSun" w:cs="宋体"/>
          <w:sz w:val="28"/>
        </w:rPr>
        <w:t>习资</w:t>
      </w:r>
      <w:r>
        <w:rPr>
          <w:rFonts w:ascii="宋体" w:eastAsia="宋体" w:hAnsi="MS Mincho" w:cs="宋体"/>
          <w:sz w:val="28"/>
        </w:rPr>
        <w:t>料；周五在</w:t>
      </w:r>
      <w:r>
        <w:rPr>
          <w:rFonts w:ascii="宋体" w:eastAsia="宋体" w:cs="宋体"/>
          <w:sz w:val="28"/>
        </w:rPr>
        <w:t>ButterflyClass</w:t>
      </w:r>
      <w:r>
        <w:rPr>
          <w:rFonts w:ascii="宋体" w:eastAsia="宋体" w:hAnsi="MS Mincho" w:cs="宋体"/>
          <w:sz w:val="28"/>
        </w:rPr>
        <w:t>做助教；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cs="宋体"/>
          <w:sz w:val="28"/>
        </w:rPr>
        <w:t>T.Cici</w:t>
      </w:r>
      <w:r>
        <w:rPr>
          <w:rFonts w:ascii="宋体" w:eastAsia="宋体" w:hAnsi="MS Mincho" w:cs="宋体"/>
          <w:sz w:val="28"/>
        </w:rPr>
        <w:t>制作家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信及新年礼物的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；（已制作完成）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上周，我参加了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后班的会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，了解到一切要以安全第一，我在照看孩子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二字。本期冬令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然孩子多了，但秩序都井然有序，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与各位老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同事的辛勤工作十分不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要向各位老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同事多多学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幼儿园一周工作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本周从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体上来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良好、秩序井然，表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学校学生良好的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貌，下面我把一周情况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一、整体工作方面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各年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班主任老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，利用班会</w:t>
      </w:r>
      <w:r>
        <w:rPr>
          <w:rFonts w:ascii="宋体" w:eastAsia="宋体" w:hAnsi="SimSun" w:cs="宋体"/>
          <w:sz w:val="28"/>
        </w:rPr>
        <w:t>时间对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集体的教育和我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做好事的教育，我想会有一定的收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各年</w:t>
      </w:r>
      <w:r>
        <w:rPr>
          <w:rFonts w:ascii="宋体" w:eastAsia="宋体" w:hAnsi="SimSun" w:cs="宋体"/>
          <w:sz w:val="28"/>
        </w:rPr>
        <w:t>级对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行了安全方面的教育。据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，学生携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用品到学校的几乎没有了。并在星期五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的安全保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在利用一切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极准</w:t>
      </w:r>
      <w:r>
        <w:rPr>
          <w:rFonts w:ascii="宋体" w:eastAsia="宋体" w:hAnsi="SimSun" w:cs="宋体"/>
          <w:sz w:val="28"/>
        </w:rPr>
        <w:t>备资</w:t>
      </w:r>
      <w:r>
        <w:rPr>
          <w:rFonts w:ascii="宋体" w:eastAsia="宋体" w:hAnsi="MS Mincho" w:cs="宋体"/>
          <w:sz w:val="28"/>
        </w:rPr>
        <w:t>料，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参加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峰会服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，相信她会做的非常出色，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沿湖争光。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MS Mincho" w:cs="宋体"/>
          <w:sz w:val="28"/>
        </w:rPr>
        <w:t>代体育的老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也是忙的不亦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乎，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三操。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⑤</w:t>
      </w:r>
      <w:r>
        <w:rPr>
          <w:rFonts w:ascii="宋体" w:eastAsia="宋体" w:hAnsi="MS Mincho" w:cs="宋体"/>
          <w:sz w:val="28"/>
        </w:rPr>
        <w:t>各位班主任老</w:t>
      </w:r>
      <w:r>
        <w:rPr>
          <w:rFonts w:ascii="宋体" w:eastAsia="宋体" w:hAnsi="SimSun" w:cs="宋体"/>
          <w:sz w:val="28"/>
        </w:rPr>
        <w:t>师积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助伙房工作人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，收集下月底伙食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，幸苦了。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二、教学工作方面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大部分的班</w:t>
      </w:r>
      <w:r>
        <w:rPr>
          <w:rFonts w:ascii="宋体" w:eastAsia="宋体" w:hAnsi="SimSun" w:cs="宋体"/>
          <w:sz w:val="28"/>
        </w:rPr>
        <w:t>级纪</w:t>
      </w:r>
      <w:r>
        <w:rPr>
          <w:rFonts w:ascii="宋体" w:eastAsia="宋体" w:hAnsi="MS Mincho" w:cs="宋体"/>
          <w:sz w:val="28"/>
        </w:rPr>
        <w:t>律很好。所有任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入班上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。小干部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的管理能力很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，基本做到了老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在与不在一个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在集体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方面，表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要好于往年，各位老</w:t>
      </w:r>
      <w:r>
        <w:rPr>
          <w:rFonts w:ascii="宋体" w:eastAsia="宋体" w:hAnsi="SimSun" w:cs="宋体"/>
          <w:sz w:val="28"/>
        </w:rPr>
        <w:t>师积</w:t>
      </w:r>
      <w:r>
        <w:rPr>
          <w:rFonts w:ascii="宋体" w:eastAsia="宋体" w:hAnsi="MS Mincho" w:cs="宋体"/>
          <w:sz w:val="28"/>
        </w:rPr>
        <w:t>极参与，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方面，各位老</w:t>
      </w:r>
      <w:r>
        <w:rPr>
          <w:rFonts w:ascii="宋体" w:eastAsia="宋体" w:hAnsi="SimSun" w:cs="宋体"/>
          <w:sz w:val="28"/>
        </w:rPr>
        <w:t>师积</w:t>
      </w:r>
      <w:r>
        <w:rPr>
          <w:rFonts w:ascii="宋体" w:eastAsia="宋体" w:hAnsi="MS Mincho" w:cs="宋体"/>
          <w:sz w:val="28"/>
        </w:rPr>
        <w:t>极参加，并能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MS Mincho" w:cs="宋体"/>
          <w:sz w:val="28"/>
        </w:rPr>
        <w:t>本周，据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字的学生特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是一个好的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⑤</w:t>
      </w:r>
      <w:r>
        <w:rPr>
          <w:rFonts w:ascii="宋体" w:eastAsia="宋体" w:hAnsi="SimSun" w:cs="宋体"/>
          <w:sz w:val="28"/>
        </w:rPr>
        <w:t>为开阔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，各班同学多数在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订阅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关资</w:t>
      </w:r>
      <w:r>
        <w:rPr>
          <w:rFonts w:ascii="宋体" w:eastAsia="宋体" w:hAnsi="MS Mincho" w:cs="宋体"/>
          <w:sz w:val="28"/>
        </w:rPr>
        <w:t>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三、学生方面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天各班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日同学，能及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、仔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区范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生，使整体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生状况保持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好，尤其是低年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的班主任老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，往往是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自下手，打</w:t>
      </w:r>
      <w:r>
        <w:rPr>
          <w:rFonts w:ascii="宋体" w:eastAsia="宋体" w:hAnsi="SimSun" w:cs="宋体"/>
          <w:sz w:val="28"/>
        </w:rPr>
        <w:t>扫卫</w:t>
      </w:r>
      <w:r>
        <w:rPr>
          <w:rFonts w:ascii="宋体" w:eastAsia="宋体" w:hAnsi="MS Mincho" w:cs="宋体"/>
          <w:sz w:val="28"/>
        </w:rPr>
        <w:t>生，率先示范，精神可嘉，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。但是是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天的中午，在学校的教学楼前，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一些塑料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物，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然并不多，但看到了</w:t>
      </w:r>
      <w:r>
        <w:rPr>
          <w:rFonts w:ascii="宋体" w:eastAsia="宋体" w:hAnsi="SimSun" w:cs="宋体"/>
          <w:sz w:val="28"/>
        </w:rPr>
        <w:t>总让</w:t>
      </w:r>
      <w:r>
        <w:rPr>
          <w:rFonts w:ascii="宋体" w:eastAsia="宋体" w:hAnsi="MS Mincho" w:cs="宋体"/>
          <w:sz w:val="28"/>
        </w:rPr>
        <w:t>人不舒服，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明有部分同学平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的良好行</w:t>
      </w:r>
      <w:r>
        <w:rPr>
          <w:rFonts w:ascii="宋体" w:eastAsia="宋体" w:hAnsi="SimSun" w:cs="宋体"/>
          <w:sz w:val="28"/>
        </w:rPr>
        <w:t>为习惯还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成。缺乏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，有随手扔垃圾的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。希望老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中午用餐，由于班主任加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教育，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工作比</w:t>
      </w:r>
      <w:r>
        <w:rPr>
          <w:rFonts w:ascii="宋体" w:eastAsia="宋体" w:hAnsi="SimSun" w:cs="宋体"/>
          <w:sz w:val="28"/>
        </w:rPr>
        <w:t>较负责</w:t>
      </w:r>
      <w:r>
        <w:rPr>
          <w:rFonts w:ascii="宋体" w:eastAsia="宋体" w:hAnsi="MS Mincho" w:cs="宋体"/>
          <w:sz w:val="28"/>
        </w:rPr>
        <w:t>，倒掉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菜的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象有所好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，但是不能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没有，希望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放学路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：很多班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的放学路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是在老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送下；在校园里走得很整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，也非常有礼貌地和老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是有少数同学没有走到校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口就自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解散了。我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得在大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口更需要同学</w:t>
      </w:r>
      <w:r>
        <w:rPr>
          <w:rFonts w:ascii="宋体" w:eastAsia="宋体" w:hAnsi="SimSun" w:cs="宋体"/>
          <w:sz w:val="28"/>
        </w:rPr>
        <w:t>们严</w:t>
      </w:r>
      <w:r>
        <w:rPr>
          <w:rFonts w:ascii="宋体" w:eastAsia="宋体" w:hAnsi="MS Mincho" w:cs="宋体"/>
          <w:sz w:val="28"/>
        </w:rPr>
        <w:t>格要求自己，自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律，要走得更好，因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候，学校大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口有很多家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和其他的社会人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在看着我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检阅</w:t>
      </w:r>
      <w:r>
        <w:rPr>
          <w:rFonts w:ascii="宋体" w:eastAsia="宋体" w:hAnsi="MS Mincho" w:cs="宋体"/>
          <w:sz w:val="28"/>
        </w:rPr>
        <w:t>着同学的行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，在注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学校的形象。因此，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的安全，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的声誉，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学校的形象，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们务</w:t>
      </w:r>
      <w:r>
        <w:rPr>
          <w:rFonts w:ascii="宋体" w:eastAsia="宋体" w:hAnsi="MS Mincho" w:cs="宋体"/>
          <w:sz w:val="28"/>
        </w:rPr>
        <w:t>必要走好，直至回家。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四、三个建</w:t>
      </w:r>
      <w:r>
        <w:rPr>
          <w:rFonts w:ascii="宋体" w:eastAsia="宋体" w:hAnsi="SimSun" w:cs="宋体"/>
          <w:b/>
          <w:bCs/>
          <w:sz w:val="28"/>
        </w:rPr>
        <w:t>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、天气</w:t>
      </w:r>
      <w:r>
        <w:rPr>
          <w:rFonts w:ascii="宋体" w:eastAsia="宋体" w:hAnsi="SimSun" w:cs="宋体"/>
          <w:sz w:val="28"/>
        </w:rPr>
        <w:t>渐渐变</w:t>
      </w:r>
      <w:r>
        <w:rPr>
          <w:rFonts w:ascii="宋体" w:eastAsia="宋体" w:hAnsi="MS Mincho" w:cs="宋体"/>
          <w:sz w:val="28"/>
        </w:rPr>
        <w:t>暖，希望各班及</w:t>
      </w:r>
      <w:r>
        <w:rPr>
          <w:rFonts w:ascii="宋体" w:eastAsia="宋体" w:hAnsi="SimSun" w:cs="宋体"/>
          <w:sz w:val="28"/>
        </w:rPr>
        <w:t>时开</w:t>
      </w:r>
      <w:r>
        <w:rPr>
          <w:rFonts w:ascii="宋体" w:eastAsia="宋体" w:hAnsi="MS Mincho" w:cs="宋体"/>
          <w:sz w:val="28"/>
        </w:rPr>
        <w:t>窗通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，做好春季流行性疾病和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染病的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防，注意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是星期一。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各班和各位同学都按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站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放学，注意交通安全，不在路上逗留，按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回家。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、注意我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的言</w:t>
      </w:r>
      <w:r>
        <w:rPr>
          <w:rFonts w:ascii="宋体" w:eastAsia="宋体" w:hAnsi="SimSun" w:cs="宋体"/>
          <w:sz w:val="28"/>
        </w:rPr>
        <w:t>谈举</w:t>
      </w:r>
      <w:r>
        <w:rPr>
          <w:rFonts w:ascii="宋体" w:eastAsia="宋体" w:hAnsi="MS Mincho" w:cs="宋体"/>
          <w:sz w:val="28"/>
        </w:rPr>
        <w:t>止。文明的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止在我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的微笑里，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不要吝</w:t>
      </w:r>
      <w:r>
        <w:rPr>
          <w:rFonts w:ascii="宋体" w:eastAsia="宋体" w:hAnsi="SimSun" w:cs="宋体"/>
          <w:sz w:val="28"/>
        </w:rPr>
        <w:t>啬</w:t>
      </w:r>
      <w:r>
        <w:rPr>
          <w:rFonts w:ascii="宋体" w:eastAsia="宋体" w:hAnsi="MS Mincho" w:cs="宋体"/>
          <w:sz w:val="28"/>
        </w:rPr>
        <w:t>自己的微笑。用我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的微笑面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幼儿园一周工作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今天是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日，笑笑上幼儿园已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正好一周的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了，我那，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笑笑的一周幼儿园生活做个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日，笑笑第一天上幼儿园，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上我和笑笑聊天，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他幼儿园的情况，他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是挺喜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放音</w:t>
      </w:r>
      <w:r>
        <w:rPr>
          <w:rFonts w:ascii="宋体" w:eastAsia="宋体" w:hAnsi="SimSun" w:cs="宋体"/>
          <w:sz w:val="28"/>
        </w:rPr>
        <w:t>乐给</w:t>
      </w:r>
      <w:r>
        <w:rPr>
          <w:rFonts w:ascii="宋体" w:eastAsia="宋体" w:hAnsi="MS Mincho" w:cs="宋体"/>
          <w:sz w:val="28"/>
        </w:rPr>
        <w:t>我跳幼儿园学的舞蹈。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他幼儿园好不好，他回答，好，那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，回答不去了。我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，那幼儿园的小朋友和老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想你了怎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啊，他一听想了一下，那去吧。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日，笑笑第二天上幼儿园，早上出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候，心情特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好，主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和姥</w:t>
      </w:r>
      <w:r>
        <w:rPr>
          <w:rFonts w:ascii="宋体" w:eastAsia="宋体" w:hAnsi="SimSun" w:cs="宋体"/>
          <w:sz w:val="28"/>
        </w:rPr>
        <w:t>爷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，和姥姥一起出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，姥姥要去市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，姥</w:t>
      </w:r>
      <w:r>
        <w:rPr>
          <w:rFonts w:ascii="宋体" w:eastAsia="宋体" w:hAnsi="SimSun" w:cs="宋体"/>
          <w:sz w:val="28"/>
        </w:rPr>
        <w:t>爷问</w:t>
      </w:r>
      <w:r>
        <w:rPr>
          <w:rFonts w:ascii="宋体" w:eastAsia="宋体" w:hAnsi="MS Mincho" w:cs="宋体"/>
          <w:sz w:val="28"/>
        </w:rPr>
        <w:t>他，你干什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去啊，他很干脆的回答，我去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菜。呵呵，他以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是和姥姥去早市那。他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真的和我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，姥姥，笑笑一起去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菜，我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好。和他走的一路，我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走走，跑跑，一会看看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景，一会又加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了脚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之是很愉快的一路走到了幼儿园。到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口，看到李老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动问</w:t>
      </w:r>
      <w:r>
        <w:rPr>
          <w:rFonts w:ascii="宋体" w:eastAsia="宋体" w:hAnsi="MS Mincho" w:cs="宋体"/>
          <w:sz w:val="28"/>
        </w:rPr>
        <w:t>好，但是老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抱他往楼上走的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是哭了。看着笑笑哭着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入幼儿园，我的心情特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的不好。很想哭，很想不送他了，一想到他那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小就要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天独立面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多的陌生，肯定有很多的不知所措，我心里真的特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的不忍。白天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打了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说进</w:t>
      </w:r>
      <w:r>
        <w:rPr>
          <w:rFonts w:ascii="宋体" w:eastAsia="宋体" w:hAnsi="MS Mincho" w:cs="宋体"/>
          <w:sz w:val="28"/>
        </w:rPr>
        <w:t>屋就不哭了。下午，我去接的笑笑，因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想到早上他的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子，心里特</w:t>
      </w:r>
      <w:r>
        <w:rPr>
          <w:rFonts w:ascii="宋体" w:eastAsia="宋体" w:hAnsi="SimSun" w:cs="宋体"/>
          <w:sz w:val="28"/>
        </w:rPr>
        <w:t>别难</w:t>
      </w:r>
      <w:r>
        <w:rPr>
          <w:rFonts w:ascii="宋体" w:eastAsia="宋体" w:hAnsi="MS Mincho" w:cs="宋体"/>
          <w:sz w:val="28"/>
        </w:rPr>
        <w:t>受，想早点看到他。知道他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一天的情况。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笑笑看到我去特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，下楼梯的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候就和我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手，一直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着我笑。老</w:t>
      </w:r>
      <w:r>
        <w:rPr>
          <w:rFonts w:ascii="宋体" w:eastAsia="宋体" w:hAnsi="SimSun" w:cs="宋体"/>
          <w:sz w:val="28"/>
        </w:rPr>
        <w:t>师说晚饭</w:t>
      </w:r>
      <w:r>
        <w:rPr>
          <w:rFonts w:ascii="宋体" w:eastAsia="宋体" w:hAnsi="MS Mincho" w:cs="宋体"/>
          <w:sz w:val="28"/>
        </w:rPr>
        <w:t>笑笑很喜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吃，都吃光了。一天都没有再哭，表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好。喜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唱歌跳舞。就是今天的中午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睡的不好，一个多小</w:t>
      </w:r>
      <w:r>
        <w:rPr>
          <w:rFonts w:ascii="宋体" w:eastAsia="宋体" w:hAnsi="SimSun" w:cs="宋体"/>
          <w:sz w:val="28"/>
        </w:rPr>
        <w:t>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就起来了，再拍拍也不睡了。自己在床上躺了一会才起来穿衣服的。我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回来的路上，笑笑表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。只是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我抱他。可能是笑笑怕我有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他送到哪里不要他了吧，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我抱着才有安全感吧。笑笑，加油啊。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上回到家，才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点多，笑笑就和我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想看猫和老鼠，我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他放了，他自己上床躺在床上看的，一会功夫就睡着了。</w:t>
      </w:r>
      <w:r>
        <w:rPr>
          <w:rFonts w:ascii="宋体" w:eastAsia="宋体" w:hAnsi="SimSun" w:cs="宋体"/>
          <w:sz w:val="28"/>
        </w:rPr>
        <w:t>趴</w:t>
      </w:r>
      <w:r>
        <w:rPr>
          <w:rFonts w:ascii="宋体" w:eastAsia="宋体" w:hAnsi="MS Mincho" w:cs="宋体"/>
          <w:sz w:val="28"/>
        </w:rPr>
        <w:t>着睡的，睡的特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香。我看着心里特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不舒服，白天肯定是没有休息好，才会看看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就睡着了。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情况是在家里都没有的。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日早上，他看到我在家，就非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我送他才行，我和爸爸一起送的他，一路都很高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我很享受和笑笑去幼儿园的一路走的感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心。到了幼儿园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是哭了。弄的我和爸爸心情都不好。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上下班赶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回去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笑笑的情况，老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笑笑今天睡的很好，而且我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天都没有尿</w:t>
      </w:r>
      <w:r>
        <w:rPr>
          <w:rFonts w:ascii="宋体" w:eastAsia="宋体" w:hAnsi="SimSun" w:cs="宋体"/>
          <w:sz w:val="28"/>
        </w:rPr>
        <w:t>过裤</w:t>
      </w:r>
      <w:r>
        <w:rPr>
          <w:rFonts w:ascii="宋体" w:eastAsia="宋体" w:hAnsi="MS Mincho" w:cs="宋体"/>
          <w:sz w:val="28"/>
        </w:rPr>
        <w:t>子，我想一是幼儿园把的勤，二是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小朋友喝水少，笑笑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次回家都要喝很多水才行。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我想和老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一下，但是估</w:t>
      </w:r>
      <w:r>
        <w:rPr>
          <w:rFonts w:ascii="宋体" w:eastAsia="宋体" w:hAnsi="SimSun" w:cs="宋体"/>
          <w:sz w:val="28"/>
        </w:rPr>
        <w:t>计说</w:t>
      </w:r>
      <w:r>
        <w:rPr>
          <w:rFonts w:ascii="宋体" w:eastAsia="宋体" w:hAnsi="MS Mincho" w:cs="宋体"/>
          <w:sz w:val="28"/>
        </w:rPr>
        <w:t>了也没有用，姥姥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以后我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水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笑笑喝。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日和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日是周末，早上起来我和笑笑</w:t>
      </w:r>
      <w:r>
        <w:rPr>
          <w:rFonts w:ascii="宋体" w:eastAsia="宋体" w:hAnsi="SimSun" w:cs="宋体"/>
          <w:sz w:val="28"/>
        </w:rPr>
        <w:t>说这</w:t>
      </w:r>
      <w:r>
        <w:rPr>
          <w:rFonts w:ascii="宋体" w:eastAsia="宋体" w:hAnsi="MS Mincho" w:cs="宋体"/>
          <w:sz w:val="28"/>
        </w:rPr>
        <w:t>两天都不用上幼儿园，他表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的是很同意，最好是以后都不用去了，呵呵。小朋友怎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都不喜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去幼儿园啊。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休息了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天，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日早上我和爸爸送他上幼儿园，他表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不高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，早上出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他就不高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，也不肯自己背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包了，到了幼儿园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口，他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，笑笑不去幼儿园，然后就拉着我的手往前走，因</w:t>
      </w:r>
      <w:r>
        <w:rPr>
          <w:rFonts w:ascii="宋体" w:eastAsia="宋体" w:hAnsi="SimSun" w:cs="宋体"/>
          <w:sz w:val="28"/>
        </w:rPr>
        <w:t>为时间还够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也就没着急，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着他往前走，他也不知道要去哪里只是离幼儿园越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越好，呵呵，我</w:t>
      </w:r>
      <w:r>
        <w:rPr>
          <w:rFonts w:ascii="宋体" w:eastAsia="宋体" w:hAnsi="SimSun" w:cs="宋体"/>
          <w:sz w:val="28"/>
        </w:rPr>
        <w:t>们绕</w:t>
      </w:r>
      <w:r>
        <w:rPr>
          <w:rFonts w:ascii="宋体" w:eastAsia="宋体" w:hAnsi="MS Mincho" w:cs="宋体"/>
          <w:sz w:val="28"/>
        </w:rPr>
        <w:t>了个圈又走到了幼儿园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口，他抱着我想哭，我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他，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不想去幼儿园啊，他告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幼儿园里面没有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。呵呵，我告</w:t>
      </w:r>
      <w:r>
        <w:rPr>
          <w:rFonts w:ascii="宋体" w:eastAsia="宋体" w:hAnsi="SimSun" w:cs="宋体"/>
          <w:sz w:val="28"/>
        </w:rPr>
        <w:t>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他，白天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要上班，在家里也没有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啊，等到你从幼儿园回家了就能看到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了，他似懂非懂的点点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抱他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是哭了。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上去接他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不太好，是自己吃的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，只是快收拾的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剩点是老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喂的。其他活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都很好。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上笑笑有点</w:t>
      </w:r>
      <w:r>
        <w:rPr>
          <w:rFonts w:ascii="宋体" w:eastAsia="宋体" w:hAnsi="SimSun" w:cs="宋体"/>
          <w:sz w:val="28"/>
        </w:rPr>
        <w:t>发烧</w:t>
      </w:r>
      <w:r>
        <w:rPr>
          <w:rFonts w:ascii="宋体" w:eastAsia="宋体" w:hAnsi="MS Mincho" w:cs="宋体"/>
          <w:sz w:val="28"/>
        </w:rPr>
        <w:t>，小朋友自己和我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，笑笑不舒服，我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他吃了退</w:t>
      </w:r>
      <w:r>
        <w:rPr>
          <w:rFonts w:ascii="宋体" w:eastAsia="宋体" w:hAnsi="SimSun" w:cs="宋体"/>
          <w:sz w:val="28"/>
        </w:rPr>
        <w:t>烧药</w:t>
      </w:r>
      <w:r>
        <w:rPr>
          <w:rFonts w:ascii="宋体" w:eastAsia="宋体" w:hAnsi="MS Mincho" w:cs="宋体"/>
          <w:sz w:val="28"/>
        </w:rPr>
        <w:t>，一会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退了感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好点才睡着了，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日早上一直下雨，姥姥和姥</w:t>
      </w:r>
      <w:r>
        <w:rPr>
          <w:rFonts w:ascii="宋体" w:eastAsia="宋体" w:hAnsi="SimSun" w:cs="宋体"/>
          <w:sz w:val="28"/>
        </w:rPr>
        <w:t>爷说</w:t>
      </w:r>
      <w:r>
        <w:rPr>
          <w:rFonts w:ascii="宋体" w:eastAsia="宋体" w:hAnsi="MS Mincho" w:cs="宋体"/>
          <w:sz w:val="28"/>
        </w:rPr>
        <w:t>外面下雨，笑笑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有点感冒，不行就不送了吧。我衡量了一下，也怕幼儿园照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的不好，外面下雨再着凉了就没有送他。他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一天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得很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心。姥姥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着出去玩。吃了感冒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和咳嗽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发烧</w:t>
      </w:r>
      <w:r>
        <w:rPr>
          <w:rFonts w:ascii="宋体" w:eastAsia="宋体" w:hAnsi="MS Mincho" w:cs="宋体"/>
          <w:sz w:val="28"/>
        </w:rPr>
        <w:t>了，但是一直咳嗽，看来小朋友上幼儿园都是要生病的啊。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日，早上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是不肯去幼儿园，出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是我抱着的，下楼后一放到地上他就不干了，没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法我一直抱着，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了道看到一个小朋友自己走路，我和他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，他才肯自己下地走。一路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我抱了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次，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算是到了幼儿园，一看到小朋友出来他就要哭，我告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他，笑笑一哭，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心疼，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也想哭，他听了我的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抱的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候才没有哭。</w:t>
      </w:r>
      <w:r>
        <w:rPr>
          <w:rFonts w:ascii="宋体" w:eastAsia="宋体" w:hAnsi="SimSun" w:cs="宋体"/>
          <w:sz w:val="28"/>
        </w:rPr>
        <w:t>这应该</w:t>
      </w:r>
      <w:r>
        <w:rPr>
          <w:rFonts w:ascii="宋体" w:eastAsia="宋体" w:hAnsi="MS Mincho" w:cs="宋体"/>
          <w:sz w:val="28"/>
        </w:rPr>
        <w:t>是笑笑第二次上幼儿园没有哭吧。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笑笑哭也不是使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的哭，就是大声喊。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次都是哭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我看的，老</w:t>
      </w:r>
      <w:r>
        <w:rPr>
          <w:rFonts w:ascii="宋体" w:eastAsia="宋体" w:hAnsi="SimSun" w:cs="宋体"/>
          <w:sz w:val="28"/>
        </w:rPr>
        <w:t>师说每</w:t>
      </w:r>
      <w:r>
        <w:rPr>
          <w:rFonts w:ascii="宋体" w:eastAsia="宋体" w:hAnsi="MS Mincho" w:cs="宋体"/>
          <w:sz w:val="28"/>
        </w:rPr>
        <w:t>次都是一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屋就不哭了。一天都不会哭的，白天都能主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配合老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也都能自己吃，吃的也都很好。在幼儿园笑笑也不挑食了。只是午睡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短，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个是笑笑的一个小毛病，在家睡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也是，睡一个小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左右会</w:t>
      </w:r>
      <w:r>
        <w:rPr>
          <w:rFonts w:ascii="宋体" w:eastAsia="宋体" w:hAnsi="SimSun" w:cs="宋体"/>
          <w:sz w:val="28"/>
        </w:rPr>
        <w:t>睁开</w:t>
      </w:r>
      <w:r>
        <w:rPr>
          <w:rFonts w:ascii="宋体" w:eastAsia="宋体" w:hAnsi="MS Mincho" w:cs="宋体"/>
          <w:sz w:val="28"/>
        </w:rPr>
        <w:t>眼睛看你在不在，如果看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你了他就会接着睡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，姥姥想到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法了，</w:t>
      </w:r>
      <w:r>
        <w:rPr>
          <w:rFonts w:ascii="宋体" w:eastAsia="宋体" w:hAnsi="SimSun" w:cs="宋体"/>
          <w:sz w:val="28"/>
        </w:rPr>
        <w:t>让给</w:t>
      </w:r>
      <w:r>
        <w:rPr>
          <w:rFonts w:ascii="宋体" w:eastAsia="宋体" w:hAnsi="MS Mincho" w:cs="宋体"/>
          <w:sz w:val="28"/>
        </w:rPr>
        <w:t>冲点奶看看，今天告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不知道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笑笑的表</w:t>
      </w:r>
      <w:r>
        <w:rPr>
          <w:rFonts w:ascii="宋体" w:eastAsia="宋体" w:hAnsi="SimSun" w:cs="宋体"/>
          <w:sz w:val="28"/>
        </w:rPr>
        <w:t>现还</w:t>
      </w:r>
      <w:r>
        <w:rPr>
          <w:rFonts w:ascii="宋体" w:eastAsia="宋体" w:hAnsi="MS Mincho" w:cs="宋体"/>
          <w:sz w:val="28"/>
        </w:rPr>
        <w:t>是特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好的，我很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意。笑笑加油啊。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https://d.book118.com/735220104034011101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3522010403401110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幼儿园一周工作总结汇编15篇</dc:title>
  <dc:subject>总结是指社会团体、企业单位和个人对某一阶段的学习、工作或其完成情况加以回顾和分析，得出教训和一些规律性认识的一种书面材料，它在我们的学习、工作中起到呈上启下的作用，因此十分有必须要写一份总结哦。总结怎</dc:subject>
  <cp:keywords>幼儿园一周工作总结</cp:keywords>
  <cp:revision>0</cp:revision>
</cp:coreProperties>
</file>