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期末德育主任</w:t>
      </w:r>
      <w:r>
        <w:rPr>
          <w:rFonts w:ascii="宋体" w:eastAsia="黑体" w:hAnsi="SimSun" w:cs="宋体"/>
          <w:b/>
          <w:sz w:val="40"/>
          <w:bdr w:val="none" w:sz="0" w:space="0" w:color="auto"/>
        </w:rPr>
        <w:t>讲话</w:t>
      </w:r>
      <w:r>
        <w:rPr>
          <w:rFonts w:ascii="宋体" w:eastAsia="黑体" w:hAnsi="MS Mincho" w:cs="宋体"/>
          <w:b/>
          <w:sz w:val="40"/>
          <w:bdr w:val="none" w:sz="0" w:space="0" w:color="auto"/>
        </w:rPr>
        <w:t>稿（通用</w:t>
      </w:r>
      <w:r>
        <w:rPr>
          <w:rFonts w:ascii="宋体" w:eastAsia="黑体" w:cs="宋体"/>
          <w:b/>
          <w:sz w:val="40"/>
          <w:bdr w:val="none" w:sz="0" w:space="0" w:color="auto"/>
        </w:rPr>
        <w:t>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现</w:t>
      </w:r>
      <w:r>
        <w:rPr>
          <w:rFonts w:ascii="宋体" w:eastAsia="宋体" w:hAnsi="MS Mincho" w:cs="宋体"/>
          <w:sz w:val="28"/>
          <w:bdr w:val="none" w:sz="0" w:space="0" w:color="auto"/>
        </w:rPr>
        <w:t>在的社会生活中，我</w:t>
      </w:r>
      <w:r>
        <w:rPr>
          <w:rFonts w:ascii="宋体" w:eastAsia="宋体" w:hAnsi="SimSun" w:cs="宋体"/>
          <w:sz w:val="28"/>
          <w:bdr w:val="none" w:sz="0" w:space="0" w:color="auto"/>
        </w:rPr>
        <w:t>们</w:t>
      </w:r>
      <w:r>
        <w:rPr>
          <w:rFonts w:ascii="宋体" w:eastAsia="宋体" w:hAnsi="MS Mincho" w:cs="宋体"/>
          <w:sz w:val="28"/>
          <w:bdr w:val="none" w:sz="0" w:space="0" w:color="auto"/>
        </w:rPr>
        <w:t>都不可避免地要接触到</w:t>
      </w:r>
      <w:r>
        <w:rPr>
          <w:rFonts w:ascii="宋体" w:eastAsia="宋体" w:hAnsi="SimSun" w:cs="宋体"/>
          <w:sz w:val="28"/>
          <w:bdr w:val="none" w:sz="0" w:space="0" w:color="auto"/>
        </w:rPr>
        <w:t>讲话</w:t>
      </w:r>
      <w:r>
        <w:rPr>
          <w:rFonts w:ascii="宋体" w:eastAsia="宋体" w:hAnsi="MS Mincho" w:cs="宋体"/>
          <w:sz w:val="28"/>
          <w:bdr w:val="none" w:sz="0" w:space="0" w:color="auto"/>
        </w:rPr>
        <w:t>稿，</w:t>
      </w:r>
      <w:r>
        <w:rPr>
          <w:rFonts w:ascii="宋体" w:eastAsia="宋体" w:hAnsi="SimSun" w:cs="宋体"/>
          <w:sz w:val="28"/>
          <w:bdr w:val="none" w:sz="0" w:space="0" w:color="auto"/>
        </w:rPr>
        <w:t>讲话</w:t>
      </w:r>
      <w:r>
        <w:rPr>
          <w:rFonts w:ascii="宋体" w:eastAsia="宋体" w:hAnsi="MS Mincho" w:cs="宋体"/>
          <w:sz w:val="28"/>
          <w:bdr w:val="none" w:sz="0" w:space="0" w:color="auto"/>
        </w:rPr>
        <w:t>稿是指把在一定</w:t>
      </w:r>
      <w:r>
        <w:rPr>
          <w:rFonts w:ascii="宋体" w:eastAsia="宋体" w:hAnsi="SimSun" w:cs="宋体"/>
          <w:sz w:val="28"/>
          <w:bdr w:val="none" w:sz="0" w:space="0" w:color="auto"/>
        </w:rPr>
        <w:t>场</w:t>
      </w:r>
      <w:r>
        <w:rPr>
          <w:rFonts w:ascii="宋体" w:eastAsia="宋体" w:hAnsi="MS Mincho" w:cs="宋体"/>
          <w:sz w:val="28"/>
          <w:bdr w:val="none" w:sz="0" w:space="0" w:color="auto"/>
        </w:rPr>
        <w:t>合下所要</w:t>
      </w:r>
      <w:r>
        <w:rPr>
          <w:rFonts w:ascii="宋体" w:eastAsia="宋体" w:hAnsi="SimSun" w:cs="宋体"/>
          <w:sz w:val="28"/>
          <w:bdr w:val="none" w:sz="0" w:space="0" w:color="auto"/>
        </w:rPr>
        <w:t>讲</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hAnsi="MS Mincho" w:cs="宋体"/>
          <w:sz w:val="28"/>
          <w:bdr w:val="none" w:sz="0" w:space="0" w:color="auto"/>
        </w:rPr>
        <w:t>事先用文字有条理的写出来的文稿。写</w:t>
      </w:r>
      <w:r>
        <w:rPr>
          <w:rFonts w:ascii="宋体" w:eastAsia="宋体" w:hAnsi="SimSun" w:cs="宋体"/>
          <w:sz w:val="28"/>
          <w:bdr w:val="none" w:sz="0" w:space="0" w:color="auto"/>
        </w:rPr>
        <w:t>讲话</w:t>
      </w:r>
      <w:r>
        <w:rPr>
          <w:rFonts w:ascii="宋体" w:eastAsia="宋体" w:hAnsi="MS Mincho" w:cs="宋体"/>
          <w:sz w:val="28"/>
          <w:bdr w:val="none" w:sz="0" w:space="0" w:color="auto"/>
        </w:rPr>
        <w:t>稿的注意事</w:t>
      </w:r>
      <w:r>
        <w:rPr>
          <w:rFonts w:ascii="宋体" w:eastAsia="宋体" w:hAnsi="SimSun" w:cs="宋体"/>
          <w:sz w:val="28"/>
          <w:bdr w:val="none" w:sz="0" w:space="0" w:color="auto"/>
        </w:rPr>
        <w:t>项</w:t>
      </w:r>
      <w:r>
        <w:rPr>
          <w:rFonts w:ascii="宋体" w:eastAsia="宋体" w:hAnsi="MS Mincho" w:cs="宋体"/>
          <w:sz w:val="28"/>
          <w:bdr w:val="none" w:sz="0" w:space="0" w:color="auto"/>
        </w:rPr>
        <w:t>有</w:t>
      </w:r>
      <w:r>
        <w:rPr>
          <w:rFonts w:ascii="宋体" w:eastAsia="宋体" w:hAnsi="SimSun" w:cs="宋体"/>
          <w:sz w:val="28"/>
          <w:bdr w:val="none" w:sz="0" w:space="0" w:color="auto"/>
        </w:rPr>
        <w:t>许</w:t>
      </w:r>
      <w:r>
        <w:rPr>
          <w:rFonts w:ascii="宋体" w:eastAsia="宋体" w:hAnsi="MS Mincho" w:cs="宋体"/>
          <w:sz w:val="28"/>
          <w:bdr w:val="none" w:sz="0" w:space="0" w:color="auto"/>
        </w:rPr>
        <w:t>多，你确定会写</w:t>
      </w:r>
      <w:r>
        <w:rPr>
          <w:rFonts w:ascii="宋体" w:eastAsia="宋体" w:hAnsi="SimSun" w:cs="宋体"/>
          <w:sz w:val="28"/>
          <w:bdr w:val="none" w:sz="0" w:space="0" w:color="auto"/>
        </w:rPr>
        <w:t>吗</w:t>
      </w:r>
      <w:r>
        <w:rPr>
          <w:rFonts w:ascii="宋体" w:eastAsia="宋体" w:hAnsi="MS Mincho" w:cs="宋体"/>
          <w:sz w:val="28"/>
          <w:bdr w:val="none" w:sz="0" w:space="0" w:color="auto"/>
        </w:rPr>
        <w:t>？以下是小</w:t>
      </w:r>
      <w:r>
        <w:rPr>
          <w:rFonts w:ascii="宋体" w:eastAsia="宋体" w:hAnsi="SimSun" w:cs="宋体"/>
          <w:sz w:val="28"/>
          <w:bdr w:val="none" w:sz="0" w:space="0" w:color="auto"/>
        </w:rPr>
        <w:t>编为</w:t>
      </w:r>
      <w:r>
        <w:rPr>
          <w:rFonts w:ascii="宋体" w:eastAsia="宋体" w:hAnsi="MS Mincho" w:cs="宋体"/>
          <w:sz w:val="28"/>
          <w:bdr w:val="none" w:sz="0" w:space="0" w:color="auto"/>
        </w:rPr>
        <w:t>大家收集的期末德育主任</w:t>
      </w:r>
      <w:r>
        <w:rPr>
          <w:rFonts w:ascii="宋体" w:eastAsia="宋体" w:hAnsi="SimSun" w:cs="宋体"/>
          <w:sz w:val="28"/>
          <w:bdr w:val="none" w:sz="0" w:space="0" w:color="auto"/>
        </w:rPr>
        <w:t>讲话</w:t>
      </w:r>
      <w:r>
        <w:rPr>
          <w:rFonts w:ascii="宋体" w:eastAsia="宋体" w:hAnsi="MS Mincho" w:cs="宋体"/>
          <w:sz w:val="28"/>
          <w:bdr w:val="none" w:sz="0" w:space="0" w:color="auto"/>
        </w:rPr>
        <w:t>稿（通用</w:t>
      </w:r>
      <w:r>
        <w:rPr>
          <w:rFonts w:ascii="宋体" w:eastAsia="宋体" w:cs="宋体"/>
          <w:sz w:val="28"/>
          <w:bdr w:val="none" w:sz="0" w:space="0" w:color="auto"/>
        </w:rPr>
        <w:t>5</w:t>
      </w:r>
      <w:r>
        <w:rPr>
          <w:rFonts w:ascii="宋体" w:eastAsia="宋体" w:hAnsi="MS Mincho" w:cs="宋体"/>
          <w:sz w:val="28"/>
          <w:bdr w:val="none" w:sz="0" w:space="0" w:color="auto"/>
        </w:rPr>
        <w:t>篇），</w:t>
      </w:r>
      <w:r>
        <w:rPr>
          <w:rFonts w:ascii="宋体" w:eastAsia="宋体" w:hAnsi="SimSun" w:cs="宋体"/>
          <w:sz w:val="28"/>
          <w:bdr w:val="none" w:sz="0" w:space="0" w:color="auto"/>
        </w:rPr>
        <w:t>仅</w:t>
      </w:r>
      <w:r>
        <w:rPr>
          <w:rFonts w:ascii="宋体" w:eastAsia="宋体" w:hAnsi="MS Mincho" w:cs="宋体"/>
          <w:sz w:val="28"/>
          <w:bdr w:val="none" w:sz="0" w:space="0" w:color="auto"/>
        </w:rPr>
        <w:t>供参考，大家一起来看看吧。</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期末德育主任</w:t>
      </w:r>
      <w:r>
        <w:rPr>
          <w:rFonts w:ascii="宋体" w:eastAsia="宋体" w:hAnsi="SimSun" w:cs="宋体"/>
          <w:sz w:val="28"/>
          <w:bdr w:val="none" w:sz="0" w:space="0" w:color="auto"/>
        </w:rPr>
        <w:t>讲话</w:t>
      </w:r>
      <w:r>
        <w:rPr>
          <w:rFonts w:ascii="宋体" w:eastAsia="宋体" w:hAnsi="MS Mincho" w:cs="宋体"/>
          <w:sz w:val="28"/>
          <w:bdr w:val="none" w:sz="0" w:space="0" w:color="auto"/>
        </w:rPr>
        <w:t>稿（通用</w:t>
      </w:r>
      <w:r>
        <w:rPr>
          <w:rFonts w:ascii="宋体" w:eastAsia="宋体" w:cs="宋体"/>
          <w:sz w:val="28"/>
          <w:bdr w:val="none" w:sz="0" w:space="0" w:color="auto"/>
        </w:rPr>
        <w:t>5</w:t>
      </w:r>
      <w:r>
        <w:rPr>
          <w:rFonts w:ascii="宋体" w:eastAsia="宋体" w:hAnsi="MS Mincho" w:cs="宋体"/>
          <w:sz w:val="28"/>
          <w:bdr w:val="none" w:sz="0" w:space="0" w:color="auto"/>
        </w:rPr>
        <w:t>篇）</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尊敬的各位</w:t>
      </w:r>
      <w:r>
        <w:rPr>
          <w:rFonts w:ascii="宋体" w:eastAsia="宋体" w:hAnsi="SimSun" w:cs="宋体"/>
          <w:sz w:val="28"/>
          <w:bdr w:val="none" w:sz="0" w:space="0" w:color="auto"/>
        </w:rPr>
        <w:t>领导们</w:t>
      </w: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大家好，</w:t>
      </w:r>
      <w:r>
        <w:rPr>
          <w:rFonts w:ascii="宋体" w:eastAsia="宋体" w:hAnsi="SimSun" w:cs="宋体"/>
          <w:sz w:val="28"/>
          <w:bdr w:val="none" w:sz="0" w:space="0" w:color="auto"/>
        </w:rPr>
        <w:t>每</w:t>
      </w:r>
      <w:r>
        <w:rPr>
          <w:rFonts w:ascii="宋体" w:eastAsia="宋体" w:hAnsi="MS Mincho" w:cs="宋体"/>
          <w:sz w:val="28"/>
          <w:bdr w:val="none" w:sz="0" w:space="0" w:color="auto"/>
        </w:rPr>
        <w:t>当工作中遇到</w:t>
      </w:r>
      <w:r>
        <w:rPr>
          <w:rFonts w:ascii="宋体" w:eastAsia="宋体" w:hAnsi="SimSun" w:cs="宋体"/>
          <w:sz w:val="28"/>
          <w:bdr w:val="none" w:sz="0" w:space="0" w:color="auto"/>
        </w:rPr>
        <w:t>烦</w:t>
      </w:r>
      <w:r>
        <w:rPr>
          <w:rFonts w:ascii="宋体" w:eastAsia="宋体" w:hAnsi="MS Mincho" w:cs="宋体"/>
          <w:sz w:val="28"/>
          <w:bdr w:val="none" w:sz="0" w:space="0" w:color="auto"/>
        </w:rPr>
        <w:t>心的事，我</w:t>
      </w:r>
      <w:r>
        <w:rPr>
          <w:rFonts w:ascii="宋体" w:eastAsia="宋体" w:hAnsi="SimSun" w:cs="宋体"/>
          <w:sz w:val="28"/>
          <w:bdr w:val="none" w:sz="0" w:space="0" w:color="auto"/>
        </w:rPr>
        <w:t>总</w:t>
      </w:r>
      <w:r>
        <w:rPr>
          <w:rFonts w:ascii="宋体" w:eastAsia="宋体" w:hAnsi="MS Mincho" w:cs="宋体"/>
          <w:sz w:val="28"/>
          <w:bdr w:val="none" w:sz="0" w:space="0" w:color="auto"/>
        </w:rPr>
        <w:t>会翻</w:t>
      </w:r>
      <w:r>
        <w:rPr>
          <w:rFonts w:ascii="宋体" w:eastAsia="宋体" w:hAnsi="SimSun" w:cs="宋体"/>
          <w:sz w:val="28"/>
          <w:bdr w:val="none" w:sz="0" w:space="0" w:color="auto"/>
        </w:rPr>
        <w:t>开</w:t>
      </w:r>
      <w:r>
        <w:rPr>
          <w:rFonts w:ascii="宋体" w:eastAsia="宋体" w:hAnsi="MS Mincho" w:cs="宋体"/>
          <w:sz w:val="28"/>
          <w:bdr w:val="none" w:sz="0" w:space="0" w:color="auto"/>
        </w:rPr>
        <w:t>一个笔</w:t>
      </w:r>
      <w:r>
        <w:rPr>
          <w:rFonts w:ascii="宋体" w:eastAsia="宋体" w:hAnsi="SimSun" w:cs="宋体"/>
          <w:sz w:val="28"/>
          <w:bdr w:val="none" w:sz="0" w:space="0" w:color="auto"/>
        </w:rPr>
        <w:t>记</w:t>
      </w:r>
      <w:r>
        <w:rPr>
          <w:rFonts w:ascii="宋体" w:eastAsia="宋体" w:hAnsi="MS Mincho" w:cs="宋体"/>
          <w:sz w:val="28"/>
          <w:bdr w:val="none" w:sz="0" w:space="0" w:color="auto"/>
        </w:rPr>
        <w:t>本，本子的中</w:t>
      </w:r>
      <w:r>
        <w:rPr>
          <w:rFonts w:ascii="宋体" w:eastAsia="宋体" w:hAnsi="SimSun" w:cs="宋体"/>
          <w:sz w:val="28"/>
          <w:bdr w:val="none" w:sz="0" w:space="0" w:color="auto"/>
        </w:rPr>
        <w:t>间</w:t>
      </w:r>
      <w:r>
        <w:rPr>
          <w:rFonts w:ascii="宋体" w:eastAsia="宋体" w:hAnsi="MS Mincho" w:cs="宋体"/>
          <w:sz w:val="28"/>
          <w:bdr w:val="none" w:sz="0" w:space="0" w:color="auto"/>
        </w:rPr>
        <w:t>静静地躺着一</w:t>
      </w:r>
      <w:r>
        <w:rPr>
          <w:rFonts w:ascii="宋体" w:eastAsia="宋体" w:hAnsi="SimSun" w:cs="宋体"/>
          <w:sz w:val="28"/>
          <w:bdr w:val="none" w:sz="0" w:space="0" w:color="auto"/>
        </w:rPr>
        <w:t>张纸</w:t>
      </w:r>
      <w:r>
        <w:rPr>
          <w:rFonts w:ascii="宋体" w:eastAsia="宋体" w:hAnsi="MS Mincho" w:cs="宋体"/>
          <w:sz w:val="28"/>
          <w:bdr w:val="none" w:sz="0" w:space="0" w:color="auto"/>
        </w:rPr>
        <w:t>条，上面的字迹清秀而端正，内容是</w:t>
      </w:r>
      <w:r>
        <w:rPr>
          <w:rFonts w:ascii="宋体" w:eastAsia="宋体" w:hAnsi="SimSun" w:cs="宋体"/>
          <w:sz w:val="28"/>
          <w:bdr w:val="none" w:sz="0" w:space="0" w:color="auto"/>
        </w:rPr>
        <w:t>这样</w:t>
      </w:r>
      <w:r>
        <w:rPr>
          <w:rFonts w:ascii="宋体" w:eastAsia="宋体" w:hAnsi="MS Mincho" w:cs="宋体"/>
          <w:sz w:val="28"/>
          <w:bdr w:val="none" w:sz="0" w:space="0" w:color="auto"/>
        </w:rPr>
        <w:t>的：</w:t>
      </w:r>
      <w:r>
        <w:rPr>
          <w:rFonts w:ascii="宋体" w:eastAsia="宋体" w:hAnsi="SimSun" w:cs="宋体"/>
          <w:sz w:val="28"/>
          <w:bdr w:val="none" w:sz="0" w:space="0" w:color="auto"/>
        </w:rPr>
        <w:t>杨</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，今后无</w:t>
      </w:r>
      <w:r>
        <w:rPr>
          <w:rFonts w:ascii="宋体" w:eastAsia="宋体" w:hAnsi="SimSun" w:cs="宋体"/>
          <w:sz w:val="28"/>
          <w:bdr w:val="none" w:sz="0" w:space="0" w:color="auto"/>
        </w:rPr>
        <w:t>论</w:t>
      </w:r>
      <w:r>
        <w:rPr>
          <w:rFonts w:ascii="宋体" w:eastAsia="宋体" w:hAnsi="MS Mincho" w:cs="宋体"/>
          <w:sz w:val="28"/>
          <w:bdr w:val="none" w:sz="0" w:space="0" w:color="auto"/>
        </w:rPr>
        <w:t>在哪里，我将永</w:t>
      </w:r>
      <w:r>
        <w:rPr>
          <w:rFonts w:ascii="宋体" w:eastAsia="宋体" w:hAnsi="SimSun" w:cs="宋体"/>
          <w:sz w:val="28"/>
          <w:bdr w:val="none" w:sz="0" w:space="0" w:color="auto"/>
        </w:rPr>
        <w:t>远</w:t>
      </w:r>
      <w:r>
        <w:rPr>
          <w:rFonts w:ascii="宋体" w:eastAsia="宋体" w:hAnsi="MS Mincho" w:cs="宋体"/>
          <w:sz w:val="28"/>
          <w:bdr w:val="none" w:sz="0" w:space="0" w:color="auto"/>
        </w:rPr>
        <w:t>把你珍藏在心里！</w:t>
      </w:r>
      <w:r>
        <w:rPr>
          <w:rFonts w:ascii="宋体" w:eastAsia="宋体" w:hAnsi="SimSun" w:cs="宋体"/>
          <w:sz w:val="28"/>
          <w:bdr w:val="none" w:sz="0" w:space="0" w:color="auto"/>
        </w:rPr>
        <w:t>这张</w:t>
      </w:r>
      <w:r>
        <w:rPr>
          <w:rFonts w:ascii="宋体" w:eastAsia="宋体" w:hAnsi="MS Mincho" w:cs="宋体"/>
          <w:sz w:val="28"/>
          <w:bdr w:val="none" w:sz="0" w:space="0" w:color="auto"/>
        </w:rPr>
        <w:t>小小的</w:t>
      </w:r>
      <w:r>
        <w:rPr>
          <w:rFonts w:ascii="宋体" w:eastAsia="宋体" w:hAnsi="SimSun" w:cs="宋体"/>
          <w:sz w:val="28"/>
          <w:bdr w:val="none" w:sz="0" w:space="0" w:color="auto"/>
        </w:rPr>
        <w:t>纸</w:t>
      </w:r>
      <w:r>
        <w:rPr>
          <w:rFonts w:ascii="宋体" w:eastAsia="宋体" w:hAnsi="MS Mincho" w:cs="宋体"/>
          <w:sz w:val="28"/>
          <w:bdr w:val="none" w:sz="0" w:space="0" w:color="auto"/>
        </w:rPr>
        <w:t>条，</w:t>
      </w:r>
      <w:r>
        <w:rPr>
          <w:rFonts w:ascii="宋体" w:eastAsia="宋体" w:hAnsi="SimSun" w:cs="宋体"/>
          <w:sz w:val="28"/>
          <w:bdr w:val="none" w:sz="0" w:space="0" w:color="auto"/>
        </w:rPr>
        <w:t>时</w:t>
      </w:r>
      <w:r>
        <w:rPr>
          <w:rFonts w:ascii="宋体" w:eastAsia="宋体" w:hAnsi="MS Mincho" w:cs="宋体"/>
          <w:sz w:val="28"/>
          <w:bdr w:val="none" w:sz="0" w:space="0" w:color="auto"/>
        </w:rPr>
        <w:t>常</w:t>
      </w:r>
      <w:r>
        <w:rPr>
          <w:rFonts w:ascii="宋体" w:eastAsia="宋体" w:hAnsi="SimSun" w:cs="宋体"/>
          <w:sz w:val="28"/>
          <w:bdr w:val="none" w:sz="0" w:space="0" w:color="auto"/>
        </w:rPr>
        <w:t>让</w:t>
      </w:r>
      <w:r>
        <w:rPr>
          <w:rFonts w:ascii="宋体" w:eastAsia="宋体" w:hAnsi="MS Mincho" w:cs="宋体"/>
          <w:sz w:val="28"/>
          <w:bdr w:val="none" w:sz="0" w:space="0" w:color="auto"/>
        </w:rPr>
        <w:t>我反思，雨中送一个学生回家，一件再也平常不</w:t>
      </w:r>
      <w:r>
        <w:rPr>
          <w:rFonts w:ascii="宋体" w:eastAsia="宋体" w:hAnsi="SimSun" w:cs="宋体"/>
          <w:sz w:val="28"/>
          <w:bdr w:val="none" w:sz="0" w:space="0" w:color="auto"/>
        </w:rPr>
        <w:t>过</w:t>
      </w:r>
      <w:r>
        <w:rPr>
          <w:rFonts w:ascii="宋体" w:eastAsia="宋体" w:hAnsi="MS Mincho" w:cs="宋体"/>
          <w:sz w:val="28"/>
          <w:bdr w:val="none" w:sz="0" w:space="0" w:color="auto"/>
        </w:rPr>
        <w:t>的事，竟</w:t>
      </w:r>
      <w:r>
        <w:rPr>
          <w:rFonts w:ascii="宋体" w:eastAsia="宋体" w:hAnsi="SimSun" w:cs="宋体"/>
          <w:sz w:val="28"/>
          <w:bdr w:val="none" w:sz="0" w:space="0" w:color="auto"/>
        </w:rPr>
        <w:t>让</w:t>
      </w:r>
      <w:r>
        <w:rPr>
          <w:rFonts w:ascii="宋体" w:eastAsia="宋体" w:hAnsi="MS Mincho" w:cs="宋体"/>
          <w:sz w:val="28"/>
          <w:bdr w:val="none" w:sz="0" w:space="0" w:color="auto"/>
        </w:rPr>
        <w:t>一个孩子的内心</w:t>
      </w:r>
      <w:r>
        <w:rPr>
          <w:rFonts w:ascii="宋体" w:eastAsia="宋体" w:hAnsi="SimSun" w:cs="宋体"/>
          <w:sz w:val="28"/>
          <w:bdr w:val="none" w:sz="0" w:space="0" w:color="auto"/>
        </w:rPr>
        <w:t>产</w:t>
      </w:r>
      <w:r>
        <w:rPr>
          <w:rFonts w:ascii="宋体" w:eastAsia="宋体" w:hAnsi="MS Mincho" w:cs="宋体"/>
          <w:sz w:val="28"/>
          <w:bdr w:val="none" w:sz="0" w:space="0" w:color="auto"/>
        </w:rPr>
        <w:t>生了如此</w:t>
      </w:r>
      <w:r>
        <w:rPr>
          <w:rFonts w:ascii="宋体" w:eastAsia="宋体" w:hAnsi="SimSun" w:cs="宋体"/>
          <w:sz w:val="28"/>
          <w:bdr w:val="none" w:sz="0" w:space="0" w:color="auto"/>
        </w:rPr>
        <w:t>强</w:t>
      </w:r>
      <w:r>
        <w:rPr>
          <w:rFonts w:ascii="宋体" w:eastAsia="宋体" w:hAnsi="MS Mincho" w:cs="宋体"/>
          <w:sz w:val="28"/>
          <w:bdr w:val="none" w:sz="0" w:space="0" w:color="auto"/>
        </w:rPr>
        <w:t>烈的情感，</w:t>
      </w:r>
      <w:r>
        <w:rPr>
          <w:rFonts w:ascii="宋体" w:eastAsia="宋体" w:hAnsi="SimSun" w:cs="宋体"/>
          <w:sz w:val="28"/>
          <w:bdr w:val="none" w:sz="0" w:space="0" w:color="auto"/>
        </w:rPr>
        <w:t>让</w:t>
      </w:r>
      <w:r>
        <w:rPr>
          <w:rFonts w:ascii="宋体" w:eastAsia="宋体" w:hAnsi="MS Mincho" w:cs="宋体"/>
          <w:sz w:val="28"/>
          <w:bdr w:val="none" w:sz="0" w:space="0" w:color="auto"/>
        </w:rPr>
        <w:t>我久久沉思。也是</w:t>
      </w:r>
      <w:r>
        <w:rPr>
          <w:rFonts w:ascii="宋体" w:eastAsia="宋体" w:hAnsi="SimSun" w:cs="宋体"/>
          <w:sz w:val="28"/>
          <w:bdr w:val="none" w:sz="0" w:space="0" w:color="auto"/>
        </w:rPr>
        <w:t>这张纸</w:t>
      </w:r>
      <w:r>
        <w:rPr>
          <w:rFonts w:ascii="宋体" w:eastAsia="宋体" w:hAnsi="MS Mincho" w:cs="宋体"/>
          <w:sz w:val="28"/>
          <w:bdr w:val="none" w:sz="0" w:space="0" w:color="auto"/>
        </w:rPr>
        <w:t>条，也</w:t>
      </w:r>
      <w:r>
        <w:rPr>
          <w:rFonts w:ascii="宋体" w:eastAsia="宋体" w:hAnsi="SimSun" w:cs="宋体"/>
          <w:sz w:val="28"/>
          <w:bdr w:val="none" w:sz="0" w:space="0" w:color="auto"/>
        </w:rPr>
        <w:t>让</w:t>
      </w:r>
      <w:r>
        <w:rPr>
          <w:rFonts w:ascii="宋体" w:eastAsia="宋体" w:hAnsi="MS Mincho" w:cs="宋体"/>
          <w:sz w:val="28"/>
          <w:bdr w:val="none" w:sz="0" w:space="0" w:color="auto"/>
        </w:rPr>
        <w:t>我知道了一个班主任，肩</w:t>
      </w:r>
      <w:r>
        <w:rPr>
          <w:rFonts w:ascii="宋体" w:eastAsia="宋体" w:hAnsi="SimSun" w:cs="宋体"/>
          <w:sz w:val="28"/>
          <w:bdr w:val="none" w:sz="0" w:space="0" w:color="auto"/>
        </w:rPr>
        <w:t>负</w:t>
      </w:r>
      <w:r>
        <w:rPr>
          <w:rFonts w:ascii="宋体" w:eastAsia="宋体" w:hAnsi="MS Mincho" w:cs="宋体"/>
          <w:sz w:val="28"/>
          <w:bdr w:val="none" w:sz="0" w:space="0" w:color="auto"/>
        </w:rPr>
        <w:t>着怎</w:t>
      </w:r>
      <w:r>
        <w:rPr>
          <w:rFonts w:ascii="宋体" w:eastAsia="宋体" w:hAnsi="SimSun" w:cs="宋体"/>
          <w:sz w:val="28"/>
          <w:bdr w:val="none" w:sz="0" w:space="0" w:color="auto"/>
        </w:rPr>
        <w:t>样</w:t>
      </w:r>
      <w:r>
        <w:rPr>
          <w:rFonts w:ascii="宋体" w:eastAsia="宋体" w:hAnsi="MS Mincho" w:cs="宋体"/>
          <w:sz w:val="28"/>
          <w:bdr w:val="none" w:sz="0" w:space="0" w:color="auto"/>
        </w:rPr>
        <w:t>的一</w:t>
      </w:r>
      <w:r>
        <w:rPr>
          <w:rFonts w:ascii="宋体" w:eastAsia="宋体" w:hAnsi="SimSun" w:cs="宋体"/>
          <w:sz w:val="28"/>
          <w:bdr w:val="none" w:sz="0" w:space="0" w:color="auto"/>
        </w:rPr>
        <w:t>种责</w:t>
      </w:r>
      <w:r>
        <w:rPr>
          <w:rFonts w:ascii="宋体" w:eastAsia="宋体" w:hAnsi="MS Mincho" w:cs="宋体"/>
          <w:sz w:val="28"/>
          <w:bdr w:val="none" w:sz="0" w:space="0" w:color="auto"/>
        </w:rPr>
        <w:t>任。</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学校地</w:t>
      </w:r>
      <w:r>
        <w:rPr>
          <w:rFonts w:ascii="宋体" w:eastAsia="宋体" w:hAnsi="SimSun" w:cs="宋体"/>
          <w:sz w:val="28"/>
          <w:bdr w:val="none" w:sz="0" w:space="0" w:color="auto"/>
        </w:rPr>
        <w:t>处</w:t>
      </w:r>
      <w:r>
        <w:rPr>
          <w:rFonts w:ascii="宋体" w:eastAsia="宋体" w:hAnsi="MS Mincho" w:cs="宋体"/>
          <w:sz w:val="28"/>
          <w:bdr w:val="none" w:sz="0" w:space="0" w:color="auto"/>
        </w:rPr>
        <w:t>偏</w:t>
      </w:r>
      <w:r>
        <w:rPr>
          <w:rFonts w:ascii="宋体" w:eastAsia="宋体" w:hAnsi="SimSun" w:cs="宋体"/>
          <w:sz w:val="28"/>
          <w:bdr w:val="none" w:sz="0" w:space="0" w:color="auto"/>
        </w:rPr>
        <w:t>远</w:t>
      </w:r>
      <w:r>
        <w:rPr>
          <w:rFonts w:ascii="宋体" w:eastAsia="宋体" w:hAnsi="MS Mincho" w:cs="宋体"/>
          <w:sz w:val="28"/>
          <w:bdr w:val="none" w:sz="0" w:space="0" w:color="auto"/>
        </w:rPr>
        <w:t>、新市民子女占了学生的一半，学生比</w:t>
      </w:r>
      <w:r>
        <w:rPr>
          <w:rFonts w:ascii="宋体" w:eastAsia="宋体" w:hAnsi="SimSun" w:cs="宋体"/>
          <w:sz w:val="28"/>
          <w:bdr w:val="none" w:sz="0" w:space="0" w:color="auto"/>
        </w:rPr>
        <w:t>较难</w:t>
      </w:r>
      <w:r>
        <w:rPr>
          <w:rFonts w:ascii="宋体" w:eastAsia="宋体" w:hAnsi="MS Mincho" w:cs="宋体"/>
          <w:sz w:val="28"/>
          <w:bdr w:val="none" w:sz="0" w:space="0" w:color="auto"/>
        </w:rPr>
        <w:t>管。初三（</w:t>
      </w:r>
      <w:r>
        <w:rPr>
          <w:rFonts w:ascii="宋体" w:eastAsia="宋体" w:cs="宋体"/>
          <w:sz w:val="28"/>
          <w:bdr w:val="none" w:sz="0" w:space="0" w:color="auto"/>
        </w:rPr>
        <w:t>5</w:t>
      </w:r>
      <w:r>
        <w:rPr>
          <w:rFonts w:ascii="宋体" w:eastAsia="宋体" w:hAnsi="MS Mincho" w:cs="宋体"/>
          <w:sz w:val="28"/>
          <w:bdr w:val="none" w:sz="0" w:space="0" w:color="auto"/>
        </w:rPr>
        <w:t>）班，是我去年接手的班</w:t>
      </w:r>
      <w:r>
        <w:rPr>
          <w:rFonts w:ascii="宋体" w:eastAsia="宋体" w:hAnsi="SimSun" w:cs="宋体"/>
          <w:sz w:val="28"/>
          <w:bdr w:val="none" w:sz="0" w:space="0" w:color="auto"/>
        </w:rPr>
        <w:t>级</w:t>
      </w:r>
      <w:r>
        <w:rPr>
          <w:rFonts w:ascii="宋体" w:eastAsia="宋体" w:hAnsi="MS Mincho" w:cs="宋体"/>
          <w:sz w:val="28"/>
          <w:bdr w:val="none" w:sz="0" w:space="0" w:color="auto"/>
        </w:rPr>
        <w:t>。一</w:t>
      </w:r>
      <w:r>
        <w:rPr>
          <w:rFonts w:ascii="宋体" w:eastAsia="宋体" w:hAnsi="SimSun" w:cs="宋体"/>
          <w:sz w:val="28"/>
          <w:bdr w:val="none" w:sz="0" w:space="0" w:color="auto"/>
        </w:rPr>
        <w:t>开</w:t>
      </w:r>
      <w:r>
        <w:rPr>
          <w:rFonts w:ascii="宋体" w:eastAsia="宋体" w:hAnsi="MS Mincho" w:cs="宋体"/>
          <w:sz w:val="28"/>
          <w:bdr w:val="none" w:sz="0" w:space="0" w:color="auto"/>
        </w:rPr>
        <w:t>始，我就遇到了</w:t>
      </w:r>
      <w:r>
        <w:rPr>
          <w:rFonts w:ascii="宋体" w:eastAsia="宋体" w:hAnsi="SimSun" w:cs="宋体"/>
          <w:sz w:val="28"/>
          <w:bdr w:val="none" w:sz="0" w:space="0" w:color="auto"/>
        </w:rPr>
        <w:t>这样</w:t>
      </w:r>
      <w:r>
        <w:rPr>
          <w:rFonts w:ascii="宋体" w:eastAsia="宋体" w:hAnsi="MS Mincho" w:cs="宋体"/>
          <w:sz w:val="28"/>
          <w:bdr w:val="none" w:sz="0" w:space="0" w:color="auto"/>
        </w:rPr>
        <w:t>几个</w:t>
      </w:r>
      <w:r>
        <w:rPr>
          <w:rFonts w:ascii="宋体" w:eastAsia="宋体" w:hAnsi="SimSun" w:cs="宋体"/>
          <w:sz w:val="28"/>
          <w:bdr w:val="none" w:sz="0" w:space="0" w:color="auto"/>
        </w:rPr>
        <w:t>问题</w:t>
      </w:r>
      <w:r>
        <w:rPr>
          <w:rFonts w:ascii="宋体" w:eastAsia="宋体" w:hAnsi="MS Mincho" w:cs="宋体"/>
          <w:sz w:val="28"/>
          <w:bdr w:val="none" w:sz="0" w:space="0" w:color="auto"/>
        </w:rPr>
        <w:t>：学生</w:t>
      </w:r>
      <w:r>
        <w:rPr>
          <w:rFonts w:ascii="宋体" w:eastAsia="宋体" w:hAnsi="SimSun" w:cs="宋体"/>
          <w:sz w:val="28"/>
          <w:bdr w:val="none" w:sz="0" w:space="0" w:color="auto"/>
        </w:rPr>
        <w:t>爱</w:t>
      </w:r>
      <w:r>
        <w:rPr>
          <w:rFonts w:ascii="宋体" w:eastAsia="宋体" w:hAnsi="MS Mincho" w:cs="宋体"/>
          <w:sz w:val="28"/>
          <w:bdr w:val="none" w:sz="0" w:space="0" w:color="auto"/>
        </w:rPr>
        <w:t>插嘴，喜</w:t>
      </w:r>
      <w:r>
        <w:rPr>
          <w:rFonts w:ascii="宋体" w:eastAsia="宋体" w:hAnsi="SimSun" w:cs="宋体"/>
          <w:sz w:val="28"/>
          <w:bdr w:val="none" w:sz="0" w:space="0" w:color="auto"/>
        </w:rPr>
        <w:t>欢调</w:t>
      </w:r>
      <w:r>
        <w:rPr>
          <w:rFonts w:ascii="宋体" w:eastAsia="宋体" w:hAnsi="MS Mincho" w:cs="宋体"/>
          <w:sz w:val="28"/>
          <w:bdr w:val="none" w:sz="0" w:space="0" w:color="auto"/>
        </w:rPr>
        <w:t>侃老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有戒心，</w:t>
      </w:r>
      <w:r>
        <w:rPr>
          <w:rFonts w:ascii="宋体" w:eastAsia="宋体" w:hAnsi="SimSun" w:cs="宋体"/>
          <w:sz w:val="28"/>
          <w:bdr w:val="none" w:sz="0" w:space="0" w:color="auto"/>
        </w:rPr>
        <w:t>见</w:t>
      </w:r>
      <w:r>
        <w:rPr>
          <w:rFonts w:ascii="宋体" w:eastAsia="宋体" w:hAnsi="MS Mincho" w:cs="宋体"/>
          <w:sz w:val="28"/>
          <w:bdr w:val="none" w:sz="0" w:space="0" w:color="auto"/>
        </w:rPr>
        <w:t>到老</w:t>
      </w:r>
      <w:r>
        <w:rPr>
          <w:rFonts w:ascii="宋体" w:eastAsia="宋体" w:hAnsi="SimSun" w:cs="宋体"/>
          <w:sz w:val="28"/>
          <w:bdr w:val="none" w:sz="0" w:space="0" w:color="auto"/>
        </w:rPr>
        <w:t>师绕</w:t>
      </w:r>
      <w:r>
        <w:rPr>
          <w:rFonts w:ascii="宋体" w:eastAsia="宋体" w:hAnsi="MS Mincho" w:cs="宋体"/>
          <w:sz w:val="28"/>
          <w:bdr w:val="none" w:sz="0" w:space="0" w:color="auto"/>
        </w:rPr>
        <w:t>着走；作</w:t>
      </w:r>
      <w:r>
        <w:rPr>
          <w:rFonts w:ascii="宋体" w:eastAsia="宋体" w:hAnsi="SimSun" w:cs="宋体"/>
          <w:sz w:val="28"/>
          <w:bdr w:val="none" w:sz="0" w:space="0" w:color="auto"/>
        </w:rPr>
        <w:t>业</w:t>
      </w:r>
      <w:r>
        <w:rPr>
          <w:rFonts w:ascii="宋体" w:eastAsia="宋体" w:hAnsi="MS Mincho" w:cs="宋体"/>
          <w:sz w:val="28"/>
          <w:bdr w:val="none" w:sz="0" w:space="0" w:color="auto"/>
        </w:rPr>
        <w:t>拖拉不交，等等。了解学生情况后，我</w:t>
      </w:r>
      <w:r>
        <w:rPr>
          <w:rFonts w:ascii="宋体" w:eastAsia="宋体" w:hAnsi="SimSun" w:cs="宋体"/>
          <w:sz w:val="28"/>
          <w:bdr w:val="none" w:sz="0" w:space="0" w:color="auto"/>
        </w:rPr>
        <w:t>马</w:t>
      </w:r>
      <w:r>
        <w:rPr>
          <w:rFonts w:ascii="宋体" w:eastAsia="宋体" w:hAnsi="MS Mincho" w:cs="宋体"/>
          <w:sz w:val="28"/>
          <w:bdr w:val="none" w:sz="0" w:space="0" w:color="auto"/>
        </w:rPr>
        <w:t>上召</w:t>
      </w:r>
      <w:r>
        <w:rPr>
          <w:rFonts w:ascii="宋体" w:eastAsia="宋体" w:hAnsi="SimSun" w:cs="宋体"/>
          <w:sz w:val="28"/>
          <w:bdr w:val="none" w:sz="0" w:space="0" w:color="auto"/>
        </w:rPr>
        <w:t>开</w:t>
      </w:r>
      <w:r>
        <w:rPr>
          <w:rFonts w:ascii="宋体" w:eastAsia="宋体" w:hAnsi="MS Mincho" w:cs="宋体"/>
          <w:sz w:val="28"/>
          <w:bdr w:val="none" w:sz="0" w:space="0" w:color="auto"/>
        </w:rPr>
        <w:t>班干部会</w:t>
      </w:r>
      <w:r>
        <w:rPr>
          <w:rFonts w:ascii="宋体" w:eastAsia="宋体" w:hAnsi="SimSun" w:cs="宋体"/>
          <w:sz w:val="28"/>
          <w:bdr w:val="none" w:sz="0" w:space="0" w:color="auto"/>
        </w:rPr>
        <w:t>议</w:t>
      </w:r>
      <w:r>
        <w:rPr>
          <w:rFonts w:ascii="宋体" w:eastAsia="宋体" w:hAnsi="MS Mincho" w:cs="宋体"/>
          <w:sz w:val="28"/>
          <w:bdr w:val="none" w:sz="0" w:space="0" w:color="auto"/>
        </w:rPr>
        <w:t>，之后和全班同学</w:t>
      </w:r>
      <w:r>
        <w:rPr>
          <w:rFonts w:ascii="宋体" w:eastAsia="宋体" w:hAnsi="SimSun" w:cs="宋体"/>
          <w:sz w:val="28"/>
          <w:bdr w:val="none" w:sz="0" w:space="0" w:color="auto"/>
        </w:rPr>
        <w:t>约</w:t>
      </w:r>
      <w:r>
        <w:rPr>
          <w:rFonts w:ascii="宋体" w:eastAsia="宋体" w:hAnsi="MS Mincho" w:cs="宋体"/>
          <w:sz w:val="28"/>
          <w:bdr w:val="none" w:sz="0" w:space="0" w:color="auto"/>
        </w:rPr>
        <w:t>法三章：插嘴必</w:t>
      </w:r>
      <w:r>
        <w:rPr>
          <w:rFonts w:ascii="宋体" w:eastAsia="宋体" w:hAnsi="SimSun" w:cs="宋体"/>
          <w:sz w:val="28"/>
          <w:bdr w:val="none" w:sz="0" w:space="0" w:color="auto"/>
        </w:rPr>
        <w:t>须</w:t>
      </w:r>
      <w:r>
        <w:rPr>
          <w:rFonts w:ascii="宋体" w:eastAsia="宋体" w:hAnsi="MS Mincho" w:cs="宋体"/>
          <w:sz w:val="28"/>
          <w:bdr w:val="none" w:sz="0" w:space="0" w:color="auto"/>
        </w:rPr>
        <w:t>有道理；作</w:t>
      </w:r>
      <w:r>
        <w:rPr>
          <w:rFonts w:ascii="宋体" w:eastAsia="宋体" w:hAnsi="SimSun" w:cs="宋体"/>
          <w:sz w:val="28"/>
          <w:bdr w:val="none" w:sz="0" w:space="0" w:color="auto"/>
        </w:rPr>
        <w:t>业</w:t>
      </w:r>
      <w:r>
        <w:rPr>
          <w:rFonts w:ascii="宋体" w:eastAsia="宋体" w:hAnsi="MS Mincho" w:cs="宋体"/>
          <w:sz w:val="28"/>
          <w:bdr w:val="none" w:sz="0" w:space="0" w:color="auto"/>
        </w:rPr>
        <w:t>不交得有正当的理由；</w:t>
      </w:r>
      <w:r>
        <w:rPr>
          <w:rFonts w:ascii="宋体" w:eastAsia="宋体" w:hAnsi="SimSun" w:cs="宋体"/>
          <w:sz w:val="28"/>
          <w:bdr w:val="none" w:sz="0" w:space="0" w:color="auto"/>
        </w:rPr>
        <w:t>每</w:t>
      </w:r>
      <w:r>
        <w:rPr>
          <w:rFonts w:ascii="宋体" w:eastAsia="宋体" w:hAnsi="MS Mincho" w:cs="宋体"/>
          <w:sz w:val="28"/>
          <w:bdr w:val="none" w:sz="0" w:space="0" w:color="auto"/>
        </w:rPr>
        <w:t>人</w:t>
      </w:r>
      <w:r>
        <w:rPr>
          <w:rFonts w:ascii="宋体" w:eastAsia="宋体" w:hAnsi="SimSun" w:cs="宋体"/>
          <w:sz w:val="28"/>
          <w:bdr w:val="none" w:sz="0" w:space="0" w:color="auto"/>
        </w:rPr>
        <w:t>每</w:t>
      </w:r>
      <w:r>
        <w:rPr>
          <w:rFonts w:ascii="宋体" w:eastAsia="宋体" w:hAnsi="MS Mincho" w:cs="宋体"/>
          <w:sz w:val="28"/>
          <w:bdr w:val="none" w:sz="0" w:space="0" w:color="auto"/>
        </w:rPr>
        <w:t>周必</w:t>
      </w:r>
      <w:r>
        <w:rPr>
          <w:rFonts w:ascii="宋体" w:eastAsia="宋体" w:hAnsi="SimSun" w:cs="宋体"/>
          <w:sz w:val="28"/>
          <w:bdr w:val="none" w:sz="0" w:space="0" w:color="auto"/>
        </w:rPr>
        <w:t>须</w:t>
      </w:r>
      <w:r>
        <w:rPr>
          <w:rFonts w:ascii="宋体" w:eastAsia="宋体" w:hAnsi="MS Mincho" w:cs="宋体"/>
          <w:sz w:val="28"/>
          <w:bdr w:val="none" w:sz="0" w:space="0" w:color="auto"/>
        </w:rPr>
        <w:t>和老</w:t>
      </w:r>
      <w:r>
        <w:rPr>
          <w:rFonts w:ascii="宋体" w:eastAsia="宋体" w:hAnsi="SimSun" w:cs="宋体"/>
          <w:sz w:val="28"/>
          <w:bdr w:val="none" w:sz="0" w:space="0" w:color="auto"/>
        </w:rPr>
        <w:t>师进</w:t>
      </w:r>
      <w:r>
        <w:rPr>
          <w:rFonts w:ascii="宋体" w:eastAsia="宋体" w:hAnsi="MS Mincho" w:cs="宋体"/>
          <w:sz w:val="28"/>
          <w:bdr w:val="none" w:sz="0" w:space="0" w:color="auto"/>
        </w:rPr>
        <w:t>行一次交流。我也保</w:t>
      </w:r>
      <w:r>
        <w:rPr>
          <w:rFonts w:ascii="宋体" w:eastAsia="宋体" w:hAnsi="SimSun" w:cs="宋体"/>
          <w:sz w:val="28"/>
          <w:bdr w:val="none" w:sz="0" w:space="0" w:color="auto"/>
        </w:rPr>
        <w:t>证</w:t>
      </w:r>
      <w:r>
        <w:rPr>
          <w:rFonts w:ascii="宋体" w:eastAsia="宋体" w:hAnsi="MS Mincho" w:cs="宋体"/>
          <w:sz w:val="28"/>
          <w:bdr w:val="none" w:sz="0" w:space="0" w:color="auto"/>
        </w:rPr>
        <w:t>做到不拖</w:t>
      </w:r>
      <w:r>
        <w:rPr>
          <w:rFonts w:ascii="宋体" w:eastAsia="宋体" w:hAnsi="SimSun" w:cs="宋体"/>
          <w:sz w:val="28"/>
          <w:bdr w:val="none" w:sz="0" w:space="0" w:color="auto"/>
        </w:rPr>
        <w:t>课</w:t>
      </w:r>
      <w:r>
        <w:rPr>
          <w:rFonts w:ascii="宋体" w:eastAsia="宋体" w:hAnsi="MS Mincho" w:cs="宋体"/>
          <w:sz w:val="28"/>
          <w:bdr w:val="none" w:sz="0" w:space="0" w:color="auto"/>
        </w:rPr>
        <w:t>；不占用他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外活</w:t>
      </w:r>
      <w:r>
        <w:rPr>
          <w:rFonts w:ascii="宋体" w:eastAsia="宋体" w:hAnsi="SimSun" w:cs="宋体"/>
          <w:sz w:val="28"/>
          <w:bdr w:val="none" w:sz="0" w:space="0" w:color="auto"/>
        </w:rPr>
        <w:t>动时间</w:t>
      </w:r>
      <w:r>
        <w:rPr>
          <w:rFonts w:ascii="宋体" w:eastAsia="宋体" w:hAnsi="MS Mincho" w:cs="宋体"/>
          <w:sz w:val="28"/>
          <w:bdr w:val="none" w:sz="0" w:space="0" w:color="auto"/>
        </w:rPr>
        <w:t>；不向父母告状。并</w:t>
      </w:r>
      <w:r>
        <w:rPr>
          <w:rFonts w:ascii="宋体" w:eastAsia="宋体" w:hAnsi="SimSun" w:cs="宋体"/>
          <w:sz w:val="28"/>
          <w:bdr w:val="none" w:sz="0" w:space="0" w:color="auto"/>
        </w:rPr>
        <w:t>约</w:t>
      </w:r>
      <w:r>
        <w:rPr>
          <w:rFonts w:ascii="宋体" w:eastAsia="宋体" w:hAnsi="MS Mincho" w:cs="宋体"/>
          <w:sz w:val="28"/>
          <w:bdr w:val="none" w:sz="0" w:space="0" w:color="auto"/>
        </w:rPr>
        <w:t>定了相</w:t>
      </w:r>
      <w:r>
        <w:rPr>
          <w:rFonts w:ascii="宋体" w:eastAsia="宋体" w:hAnsi="SimSun" w:cs="宋体"/>
          <w:sz w:val="28"/>
          <w:bdr w:val="none" w:sz="0" w:space="0" w:color="auto"/>
        </w:rPr>
        <w:t>关</w:t>
      </w:r>
      <w:r>
        <w:rPr>
          <w:rFonts w:ascii="宋体" w:eastAsia="宋体" w:hAnsi="MS Mincho" w:cs="宋体"/>
          <w:sz w:val="28"/>
          <w:bdr w:val="none" w:sz="0" w:space="0" w:color="auto"/>
        </w:rPr>
        <w:t>的</w:t>
      </w:r>
      <w:r>
        <w:rPr>
          <w:rFonts w:ascii="宋体" w:eastAsia="宋体" w:hAnsi="SimSun" w:cs="宋体"/>
          <w:sz w:val="28"/>
          <w:bdr w:val="none" w:sz="0" w:space="0" w:color="auto"/>
        </w:rPr>
        <w:t>处罚</w:t>
      </w:r>
      <w:r>
        <w:rPr>
          <w:rFonts w:ascii="宋体" w:eastAsia="宋体" w:hAnsi="MS Mincho" w:cs="宋体"/>
          <w:sz w:val="28"/>
          <w:bdr w:val="none" w:sz="0" w:space="0" w:color="auto"/>
        </w:rPr>
        <w:t>方法。</w:t>
      </w:r>
      <w:r>
        <w:rPr>
          <w:rFonts w:ascii="宋体" w:eastAsia="宋体" w:hAnsi="SimSun" w:cs="宋体"/>
          <w:sz w:val="28"/>
          <w:bdr w:val="none" w:sz="0" w:space="0" w:color="auto"/>
        </w:rPr>
        <w:t>开</w:t>
      </w:r>
      <w:r>
        <w:rPr>
          <w:rFonts w:ascii="宋体" w:eastAsia="宋体" w:hAnsi="MS Mincho" w:cs="宋体"/>
          <w:sz w:val="28"/>
          <w:bdr w:val="none" w:sz="0" w:space="0" w:color="auto"/>
        </w:rPr>
        <w:t>始</w:t>
      </w:r>
      <w:r>
        <w:rPr>
          <w:rFonts w:ascii="宋体" w:eastAsia="宋体" w:hAnsi="SimSun" w:cs="宋体"/>
          <w:sz w:val="28"/>
          <w:bdr w:val="none" w:sz="0" w:space="0" w:color="auto"/>
        </w:rPr>
        <w:t>时</w:t>
      </w:r>
      <w:r>
        <w:rPr>
          <w:rFonts w:ascii="宋体" w:eastAsia="宋体" w:hAnsi="MS Mincho" w:cs="宋体"/>
          <w:sz w:val="28"/>
          <w:bdr w:val="none" w:sz="0" w:space="0" w:color="auto"/>
        </w:rPr>
        <w:t>相安无事。不料第三周的一</w:t>
      </w:r>
      <w:r>
        <w:rPr>
          <w:rFonts w:ascii="宋体" w:eastAsia="宋体" w:hAnsi="SimSun" w:cs="宋体"/>
          <w:sz w:val="28"/>
          <w:bdr w:val="none" w:sz="0" w:space="0" w:color="auto"/>
        </w:rPr>
        <w:t>节</w:t>
      </w:r>
      <w:r>
        <w:rPr>
          <w:rFonts w:ascii="宋体" w:eastAsia="宋体" w:hAnsi="MS Mincho" w:cs="宋体"/>
          <w:sz w:val="28"/>
          <w:bdr w:val="none" w:sz="0" w:space="0" w:color="auto"/>
        </w:rPr>
        <w:t>数学</w:t>
      </w:r>
      <w:r>
        <w:rPr>
          <w:rFonts w:ascii="宋体" w:eastAsia="宋体" w:hAnsi="SimSun" w:cs="宋体"/>
          <w:sz w:val="28"/>
          <w:bdr w:val="none" w:sz="0" w:space="0" w:color="auto"/>
        </w:rPr>
        <w:t>课</w:t>
      </w:r>
      <w:r>
        <w:rPr>
          <w:rFonts w:ascii="宋体" w:eastAsia="宋体" w:hAnsi="MS Mincho" w:cs="宋体"/>
          <w:sz w:val="28"/>
          <w:bdr w:val="none" w:sz="0" w:space="0" w:color="auto"/>
        </w:rPr>
        <w:t>出</w:t>
      </w:r>
      <w:r>
        <w:rPr>
          <w:rFonts w:ascii="宋体" w:eastAsia="宋体" w:hAnsi="SimSun" w:cs="宋体"/>
          <w:sz w:val="28"/>
          <w:bdr w:val="none" w:sz="0" w:space="0" w:color="auto"/>
        </w:rPr>
        <w:t>现</w:t>
      </w:r>
      <w:r>
        <w:rPr>
          <w:rFonts w:ascii="宋体" w:eastAsia="宋体" w:hAnsi="MS Mincho" w:cs="宋体"/>
          <w:sz w:val="28"/>
          <w:bdr w:val="none" w:sz="0" w:space="0" w:color="auto"/>
        </w:rPr>
        <w:t>了状况：由于我上</w:t>
      </w:r>
      <w:r>
        <w:rPr>
          <w:rFonts w:ascii="宋体" w:eastAsia="宋体" w:hAnsi="SimSun" w:cs="宋体"/>
          <w:sz w:val="28"/>
          <w:bdr w:val="none" w:sz="0" w:space="0" w:color="auto"/>
        </w:rPr>
        <w:t>课</w:t>
      </w:r>
      <w:r>
        <w:rPr>
          <w:rFonts w:ascii="宋体" w:eastAsia="宋体" w:hAnsi="MS Mincho" w:cs="宋体"/>
          <w:sz w:val="28"/>
          <w:bdr w:val="none" w:sz="0" w:space="0" w:color="auto"/>
        </w:rPr>
        <w:t>一</w:t>
      </w:r>
      <w:r>
        <w:rPr>
          <w:rFonts w:ascii="宋体" w:eastAsia="宋体" w:hAnsi="SimSun" w:cs="宋体"/>
          <w:sz w:val="28"/>
          <w:bdr w:val="none" w:sz="0" w:space="0" w:color="auto"/>
        </w:rPr>
        <w:t>时兴</w:t>
      </w:r>
      <w:r>
        <w:rPr>
          <w:rFonts w:ascii="宋体" w:eastAsia="宋体" w:hAnsi="MS Mincho" w:cs="宋体"/>
          <w:sz w:val="28"/>
          <w:bdr w:val="none" w:sz="0" w:space="0" w:color="auto"/>
        </w:rPr>
        <w:t>起，又正遇停</w:t>
      </w:r>
      <w:r>
        <w:rPr>
          <w:rFonts w:ascii="宋体" w:eastAsia="宋体" w:hAnsi="SimSun" w:cs="宋体"/>
          <w:sz w:val="28"/>
          <w:bdr w:val="none" w:sz="0" w:space="0" w:color="auto"/>
        </w:rPr>
        <w:t>电</w:t>
      </w:r>
      <w:r>
        <w:rPr>
          <w:rFonts w:ascii="宋体" w:eastAsia="宋体" w:hAnsi="MS Mincho" w:cs="宋体"/>
          <w:sz w:val="28"/>
          <w:bdr w:val="none" w:sz="0" w:space="0" w:color="auto"/>
        </w:rPr>
        <w:t>，未听到下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课铃</w:t>
      </w:r>
      <w:r>
        <w:rPr>
          <w:rFonts w:ascii="宋体" w:eastAsia="宋体" w:hAnsi="MS Mincho" w:cs="宋体"/>
          <w:sz w:val="28"/>
          <w:bdr w:val="none" w:sz="0" w:space="0" w:color="auto"/>
        </w:rPr>
        <w:t>，看</w:t>
      </w:r>
      <w:r>
        <w:rPr>
          <w:rFonts w:ascii="宋体" w:eastAsia="宋体" w:hAnsi="SimSun" w:cs="宋体"/>
          <w:sz w:val="28"/>
          <w:bdr w:val="none" w:sz="0" w:space="0" w:color="auto"/>
        </w:rPr>
        <w:t>时间时</w:t>
      </w:r>
      <w:r>
        <w:rPr>
          <w:rFonts w:ascii="宋体" w:eastAsia="宋体" w:hAnsi="MS Mincho" w:cs="宋体"/>
          <w:sz w:val="28"/>
          <w:bdr w:val="none" w:sz="0" w:space="0" w:color="auto"/>
        </w:rPr>
        <w:t>，才</w:t>
      </w:r>
      <w:r>
        <w:rPr>
          <w:rFonts w:ascii="宋体" w:eastAsia="宋体" w:hAnsi="SimSun" w:cs="宋体"/>
          <w:sz w:val="28"/>
          <w:bdr w:val="none" w:sz="0" w:space="0" w:color="auto"/>
        </w:rPr>
        <w:t>发现</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拖了整整</w:t>
      </w:r>
      <w:r>
        <w:rPr>
          <w:rFonts w:ascii="宋体" w:eastAsia="宋体" w:cs="宋体"/>
          <w:sz w:val="28"/>
          <w:bdr w:val="none" w:sz="0" w:space="0" w:color="auto"/>
        </w:rPr>
        <w:t>3</w:t>
      </w:r>
      <w:r>
        <w:rPr>
          <w:rFonts w:ascii="宋体" w:eastAsia="宋体" w:hAnsi="MS Mincho" w:cs="宋体"/>
          <w:sz w:val="28"/>
          <w:bdr w:val="none" w:sz="0" w:space="0" w:color="auto"/>
        </w:rPr>
        <w:t>分</w:t>
      </w:r>
      <w:r>
        <w:rPr>
          <w:rFonts w:ascii="宋体" w:eastAsia="宋体" w:hAnsi="SimSun" w:cs="宋体"/>
          <w:sz w:val="28"/>
          <w:bdr w:val="none" w:sz="0" w:space="0" w:color="auto"/>
        </w:rPr>
        <w:t>钟</w:t>
      </w:r>
      <w:r>
        <w:rPr>
          <w:rFonts w:ascii="宋体" w:eastAsia="宋体" w:hAnsi="MS Mincho" w:cs="宋体"/>
          <w:sz w:val="28"/>
          <w:bdr w:val="none" w:sz="0" w:space="0" w:color="auto"/>
        </w:rPr>
        <w:t>！我不好意思地表</w:t>
      </w:r>
      <w:r>
        <w:rPr>
          <w:rFonts w:ascii="宋体" w:eastAsia="宋体" w:hAnsi="SimSun" w:cs="宋体"/>
          <w:sz w:val="28"/>
          <w:bdr w:val="none" w:sz="0" w:space="0" w:color="auto"/>
        </w:rPr>
        <w:t>态</w:t>
      </w:r>
      <w:r>
        <w:rPr>
          <w:rFonts w:ascii="宋体" w:eastAsia="宋体" w:hAnsi="MS Mincho" w:cs="宋体"/>
          <w:sz w:val="28"/>
          <w:bdr w:val="none" w:sz="0" w:space="0" w:color="auto"/>
        </w:rPr>
        <w:t>接受</w:t>
      </w:r>
      <w:r>
        <w:rPr>
          <w:rFonts w:ascii="宋体" w:eastAsia="宋体" w:hAnsi="SimSun" w:cs="宋体"/>
          <w:sz w:val="28"/>
          <w:bdr w:val="none" w:sz="0" w:space="0" w:color="auto"/>
        </w:rPr>
        <w:t>处罚</w:t>
      </w:r>
      <w:r>
        <w:rPr>
          <w:rFonts w:ascii="宋体" w:eastAsia="宋体" w:hAnsi="MS Mincho" w:cs="宋体"/>
          <w:sz w:val="28"/>
          <w:bdr w:val="none" w:sz="0" w:space="0" w:color="auto"/>
        </w:rPr>
        <w:t>，事情是以我</w:t>
      </w:r>
      <w:r>
        <w:rPr>
          <w:rFonts w:ascii="宋体" w:eastAsia="宋体" w:hAnsi="SimSun" w:cs="宋体"/>
          <w:sz w:val="28"/>
          <w:bdr w:val="none" w:sz="0" w:space="0" w:color="auto"/>
        </w:rPr>
        <w:t>罚</w:t>
      </w:r>
      <w:r>
        <w:rPr>
          <w:rFonts w:ascii="宋体" w:eastAsia="宋体" w:hAnsi="MS Mincho" w:cs="宋体"/>
          <w:sz w:val="28"/>
          <w:bdr w:val="none" w:sz="0" w:space="0" w:color="auto"/>
        </w:rPr>
        <w:t>抄</w:t>
      </w:r>
      <w:r>
        <w:rPr>
          <w:rFonts w:ascii="宋体" w:eastAsia="宋体" w:cs="宋体"/>
          <w:sz w:val="28"/>
          <w:bdr w:val="none" w:sz="0" w:space="0" w:color="auto"/>
        </w:rPr>
        <w:t>1000</w:t>
      </w:r>
      <w:r>
        <w:rPr>
          <w:rFonts w:ascii="宋体" w:eastAsia="宋体" w:hAnsi="MS Mincho" w:cs="宋体"/>
          <w:sz w:val="28"/>
          <w:bdr w:val="none" w:sz="0" w:space="0" w:color="auto"/>
        </w:rPr>
        <w:t>遍</w:t>
      </w:r>
      <w:r>
        <w:rPr>
          <w:rFonts w:ascii="宋体" w:eastAsia="宋体" w:cs="宋体"/>
          <w:sz w:val="28"/>
          <w:bdr w:val="none" w:sz="0" w:space="0" w:color="auto"/>
        </w:rPr>
        <w:t>"</w:t>
      </w:r>
      <w:r>
        <w:rPr>
          <w:rFonts w:ascii="宋体" w:eastAsia="宋体" w:hAnsi="MS Mincho" w:cs="宋体"/>
          <w:sz w:val="28"/>
          <w:bdr w:val="none" w:sz="0" w:space="0" w:color="auto"/>
        </w:rPr>
        <w:t>我不再拖</w:t>
      </w:r>
      <w:r>
        <w:rPr>
          <w:rFonts w:ascii="宋体" w:eastAsia="宋体" w:hAnsi="SimSun" w:cs="宋体"/>
          <w:sz w:val="28"/>
          <w:bdr w:val="none" w:sz="0" w:space="0" w:color="auto"/>
        </w:rPr>
        <w:t>课</w:t>
      </w:r>
      <w:r>
        <w:rPr>
          <w:rFonts w:ascii="宋体" w:eastAsia="宋体" w:cs="宋体"/>
          <w:sz w:val="28"/>
          <w:bdr w:val="none" w:sz="0" w:space="0" w:color="auto"/>
        </w:rPr>
        <w:t>"</w:t>
      </w:r>
      <w:r>
        <w:rPr>
          <w:rFonts w:ascii="宋体" w:eastAsia="宋体" w:hAnsi="MS Mincho" w:cs="宋体"/>
          <w:sz w:val="28"/>
          <w:bdr w:val="none" w:sz="0" w:space="0" w:color="auto"/>
        </w:rPr>
        <w:t>收</w:t>
      </w:r>
      <w:r>
        <w:rPr>
          <w:rFonts w:ascii="宋体" w:eastAsia="宋体" w:hAnsi="SimSun" w:cs="宋体"/>
          <w:sz w:val="28"/>
          <w:bdr w:val="none" w:sz="0" w:space="0" w:color="auto"/>
        </w:rPr>
        <w:t>场</w:t>
      </w:r>
      <w:r>
        <w:rPr>
          <w:rFonts w:ascii="宋体" w:eastAsia="宋体" w:hAnsi="MS Mincho" w:cs="宋体"/>
          <w:sz w:val="28"/>
          <w:bdr w:val="none" w:sz="0" w:space="0" w:color="auto"/>
        </w:rPr>
        <w:t>的，</w:t>
      </w:r>
      <w:r>
        <w:rPr>
          <w:rFonts w:ascii="宋体" w:eastAsia="宋体" w:hAnsi="SimSun" w:cs="宋体"/>
          <w:sz w:val="28"/>
          <w:bdr w:val="none" w:sz="0" w:space="0" w:color="auto"/>
        </w:rPr>
        <w:t>虽</w:t>
      </w:r>
      <w:r>
        <w:rPr>
          <w:rFonts w:ascii="宋体" w:eastAsia="宋体" w:hAnsi="MS Mincho" w:cs="宋体"/>
          <w:sz w:val="28"/>
          <w:bdr w:val="none" w:sz="0" w:space="0" w:color="auto"/>
        </w:rPr>
        <w:t>然工程浩大，但我也</w:t>
      </w:r>
      <w:r>
        <w:rPr>
          <w:rFonts w:ascii="宋体" w:eastAsia="宋体" w:hAnsi="SimSun" w:cs="宋体"/>
          <w:sz w:val="28"/>
          <w:bdr w:val="none" w:sz="0" w:space="0" w:color="auto"/>
        </w:rPr>
        <w:t>乐</w:t>
      </w:r>
      <w:r>
        <w:rPr>
          <w:rFonts w:ascii="宋体" w:eastAsia="宋体" w:hAnsi="MS Mincho" w:cs="宋体"/>
          <w:sz w:val="28"/>
          <w:bdr w:val="none" w:sz="0" w:space="0" w:color="auto"/>
        </w:rPr>
        <w:t>得接受，心里却琢磨着自己的小算</w:t>
      </w:r>
      <w:r>
        <w:rPr>
          <w:rFonts w:ascii="宋体" w:eastAsia="宋体" w:hAnsi="SimSun" w:cs="宋体"/>
          <w:sz w:val="28"/>
          <w:bdr w:val="none" w:sz="0" w:space="0" w:color="auto"/>
        </w:rPr>
        <w:t>盘</w:t>
      </w:r>
      <w:r>
        <w:rPr>
          <w:rFonts w:ascii="宋体" w:eastAsia="宋体" w:hAnsi="MS Mincho" w:cs="宋体"/>
          <w:sz w:val="28"/>
          <w:bdr w:val="none" w:sz="0" w:space="0" w:color="auto"/>
        </w:rPr>
        <w:t>：小</w:t>
      </w:r>
      <w:r>
        <w:rPr>
          <w:rFonts w:ascii="宋体" w:eastAsia="宋体" w:hAnsi="SimSun" w:cs="宋体"/>
          <w:sz w:val="28"/>
          <w:bdr w:val="none" w:sz="0" w:space="0" w:color="auto"/>
        </w:rPr>
        <w:t>样</w:t>
      </w:r>
      <w:r>
        <w:rPr>
          <w:rFonts w:ascii="宋体" w:eastAsia="宋体" w:hAnsi="MS Mincho" w:cs="宋体"/>
          <w:sz w:val="28"/>
          <w:bdr w:val="none" w:sz="0" w:space="0" w:color="auto"/>
        </w:rPr>
        <w:t>，看我不抓住你</w:t>
      </w:r>
      <w:r>
        <w:rPr>
          <w:rFonts w:ascii="宋体" w:eastAsia="宋体" w:hAnsi="SimSun" w:cs="宋体"/>
          <w:sz w:val="28"/>
          <w:bdr w:val="none" w:sz="0" w:space="0" w:color="auto"/>
        </w:rPr>
        <w:t>们</w:t>
      </w:r>
      <w:r>
        <w:rPr>
          <w:rFonts w:ascii="宋体" w:eastAsia="宋体" w:hAnsi="MS Mincho" w:cs="宋体"/>
          <w:sz w:val="28"/>
          <w:bdr w:val="none" w:sz="0" w:space="0" w:color="auto"/>
        </w:rPr>
        <w:t>的小</w:t>
      </w:r>
      <w:r>
        <w:rPr>
          <w:rFonts w:ascii="宋体" w:eastAsia="宋体" w:hAnsi="SimSun" w:cs="宋体"/>
          <w:sz w:val="28"/>
          <w:bdr w:val="none" w:sz="0" w:space="0" w:color="auto"/>
        </w:rPr>
        <w:t>辫</w:t>
      </w:r>
      <w:r>
        <w:rPr>
          <w:rFonts w:ascii="宋体" w:eastAsia="宋体" w:hAnsi="MS Mincho" w:cs="宋体"/>
          <w:sz w:val="28"/>
          <w:bdr w:val="none" w:sz="0" w:space="0" w:color="auto"/>
        </w:rPr>
        <w:t>子！在一些孩子几次以</w:t>
      </w:r>
      <w:r>
        <w:rPr>
          <w:rFonts w:ascii="宋体" w:eastAsia="宋体" w:hAnsi="SimSun" w:cs="宋体"/>
          <w:sz w:val="28"/>
          <w:bdr w:val="none" w:sz="0" w:space="0" w:color="auto"/>
        </w:rPr>
        <w:t>为</w:t>
      </w:r>
      <w:r>
        <w:rPr>
          <w:rFonts w:ascii="宋体" w:eastAsia="宋体" w:hAnsi="MS Mincho" w:cs="宋体"/>
          <w:sz w:val="28"/>
          <w:bdr w:val="none" w:sz="0" w:space="0" w:color="auto"/>
        </w:rPr>
        <w:t>能</w:t>
      </w:r>
      <w:r>
        <w:rPr>
          <w:rFonts w:ascii="宋体" w:eastAsia="宋体" w:hAnsi="SimSun" w:cs="宋体"/>
          <w:sz w:val="28"/>
          <w:bdr w:val="none" w:sz="0" w:space="0" w:color="auto"/>
        </w:rPr>
        <w:t>侥</w:t>
      </w:r>
      <w:r>
        <w:rPr>
          <w:rFonts w:ascii="宋体" w:eastAsia="宋体" w:hAnsi="MS Mincho" w:cs="宋体"/>
          <w:sz w:val="28"/>
          <w:bdr w:val="none" w:sz="0" w:space="0" w:color="auto"/>
        </w:rPr>
        <w:t>幸逃脱却被逮个正着后，竟然也照着</w:t>
      </w:r>
      <w:r>
        <w:rPr>
          <w:rFonts w:ascii="宋体" w:eastAsia="宋体" w:hAnsi="SimSun" w:cs="宋体"/>
          <w:sz w:val="28"/>
          <w:bdr w:val="none" w:sz="0" w:space="0" w:color="auto"/>
        </w:rPr>
        <w:t>约</w:t>
      </w:r>
      <w:r>
        <w:rPr>
          <w:rFonts w:ascii="宋体" w:eastAsia="宋体" w:hAnsi="MS Mincho" w:cs="宋体"/>
          <w:sz w:val="28"/>
          <w:bdr w:val="none" w:sz="0" w:space="0" w:color="auto"/>
        </w:rPr>
        <w:t>定做了，看来他</w:t>
      </w:r>
      <w:r>
        <w:rPr>
          <w:rFonts w:ascii="宋体" w:eastAsia="宋体" w:hAnsi="SimSun" w:cs="宋体"/>
          <w:sz w:val="28"/>
          <w:bdr w:val="none" w:sz="0" w:space="0" w:color="auto"/>
        </w:rPr>
        <w:t>们还</w:t>
      </w:r>
      <w:r>
        <w:rPr>
          <w:rFonts w:ascii="宋体" w:eastAsia="宋体" w:hAnsi="MS Mincho" w:cs="宋体"/>
          <w:sz w:val="28"/>
          <w:bdr w:val="none" w:sz="0" w:space="0" w:color="auto"/>
        </w:rPr>
        <w:t>是非常尊重当初的</w:t>
      </w:r>
      <w:r>
        <w:rPr>
          <w:rFonts w:ascii="宋体" w:eastAsia="宋体" w:hAnsi="SimSun" w:cs="宋体"/>
          <w:sz w:val="28"/>
          <w:bdr w:val="none" w:sz="0" w:space="0" w:color="auto"/>
        </w:rPr>
        <w:t>约</w:t>
      </w:r>
      <w:r>
        <w:rPr>
          <w:rFonts w:ascii="宋体" w:eastAsia="宋体" w:hAnsi="MS Mincho" w:cs="宋体"/>
          <w:sz w:val="28"/>
          <w:bdr w:val="none" w:sz="0" w:space="0" w:color="auto"/>
        </w:rPr>
        <w:t>定的。接着，我精心挑</w:t>
      </w:r>
      <w:r>
        <w:rPr>
          <w:rFonts w:ascii="宋体" w:eastAsia="宋体" w:hAnsi="SimSun" w:cs="宋体"/>
          <w:sz w:val="28"/>
          <w:bdr w:val="none" w:sz="0" w:space="0" w:color="auto"/>
        </w:rPr>
        <w:t>选</w:t>
      </w:r>
      <w:r>
        <w:rPr>
          <w:rFonts w:ascii="宋体" w:eastAsia="宋体" w:hAnsi="MS Mincho" w:cs="宋体"/>
          <w:sz w:val="28"/>
          <w:bdr w:val="none" w:sz="0" w:space="0" w:color="auto"/>
        </w:rPr>
        <w:t>些适合他</w:t>
      </w:r>
      <w:r>
        <w:rPr>
          <w:rFonts w:ascii="宋体" w:eastAsia="宋体" w:hAnsi="SimSun" w:cs="宋体"/>
          <w:sz w:val="28"/>
          <w:bdr w:val="none" w:sz="0" w:space="0" w:color="auto"/>
        </w:rPr>
        <w:t>们</w:t>
      </w:r>
      <w:r>
        <w:rPr>
          <w:rFonts w:ascii="宋体" w:eastAsia="宋体" w:hAnsi="MS Mincho" w:cs="宋体"/>
          <w:sz w:val="28"/>
          <w:bdr w:val="none" w:sz="0" w:space="0" w:color="auto"/>
        </w:rPr>
        <w:t>做的作</w:t>
      </w:r>
      <w:r>
        <w:rPr>
          <w:rFonts w:ascii="宋体" w:eastAsia="宋体" w:hAnsi="SimSun" w:cs="宋体"/>
          <w:sz w:val="28"/>
          <w:bdr w:val="none" w:sz="0" w:space="0" w:color="auto"/>
        </w:rPr>
        <w:t>业</w:t>
      </w:r>
      <w:r>
        <w:rPr>
          <w:rFonts w:ascii="宋体" w:eastAsia="宋体" w:hAnsi="MS Mincho" w:cs="宋体"/>
          <w:sz w:val="28"/>
          <w:bdr w:val="none" w:sz="0" w:space="0" w:color="auto"/>
        </w:rPr>
        <w:t>，就</w:t>
      </w:r>
      <w:r>
        <w:rPr>
          <w:rFonts w:ascii="宋体" w:eastAsia="宋体" w:hAnsi="SimSun" w:cs="宋体"/>
          <w:sz w:val="28"/>
          <w:bdr w:val="none" w:sz="0" w:space="0" w:color="auto"/>
        </w:rPr>
        <w:t>这样过</w:t>
      </w:r>
      <w:r>
        <w:rPr>
          <w:rFonts w:ascii="宋体" w:eastAsia="宋体" w:hAnsi="MS Mincho" w:cs="宋体"/>
          <w:sz w:val="28"/>
          <w:bdr w:val="none" w:sz="0" w:space="0" w:color="auto"/>
        </w:rPr>
        <w:t>了几个月，慢慢地不交作</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现</w:t>
      </w:r>
      <w:r>
        <w:rPr>
          <w:rFonts w:ascii="宋体" w:eastAsia="宋体" w:hAnsi="MS Mincho" w:cs="宋体"/>
          <w:sz w:val="28"/>
          <w:bdr w:val="none" w:sz="0" w:space="0" w:color="auto"/>
        </w:rPr>
        <w:t>象没有了。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插嘴</w:t>
      </w:r>
      <w:r>
        <w:rPr>
          <w:rFonts w:ascii="宋体" w:eastAsia="宋体" w:hAnsi="SimSun" w:cs="宋体"/>
          <w:sz w:val="28"/>
          <w:bdr w:val="none" w:sz="0" w:space="0" w:color="auto"/>
        </w:rPr>
        <w:t>问题</w:t>
      </w:r>
      <w:r>
        <w:rPr>
          <w:rFonts w:ascii="宋体" w:eastAsia="宋体" w:hAnsi="MS Mincho" w:cs="宋体"/>
          <w:sz w:val="28"/>
          <w:bdr w:val="none" w:sz="0" w:space="0" w:color="auto"/>
        </w:rPr>
        <w:t>在</w:t>
      </w:r>
      <w:r>
        <w:rPr>
          <w:rFonts w:ascii="宋体" w:eastAsia="宋体" w:hAnsi="SimSun" w:cs="宋体"/>
          <w:sz w:val="28"/>
          <w:bdr w:val="none" w:sz="0" w:space="0" w:color="auto"/>
        </w:rPr>
        <w:t>每</w:t>
      </w:r>
      <w:r>
        <w:rPr>
          <w:rFonts w:ascii="宋体" w:eastAsia="宋体" w:hAnsi="MS Mincho" w:cs="宋体"/>
          <w:sz w:val="28"/>
          <w:bdr w:val="none" w:sz="0" w:space="0" w:color="auto"/>
        </w:rPr>
        <w:t>日的个</w:t>
      </w:r>
      <w:r>
        <w:rPr>
          <w:rFonts w:ascii="宋体" w:eastAsia="宋体" w:hAnsi="SimSun" w:cs="宋体"/>
          <w:sz w:val="28"/>
          <w:bdr w:val="none" w:sz="0" w:space="0" w:color="auto"/>
        </w:rPr>
        <w:t>别谈话时间</w:t>
      </w:r>
      <w:r>
        <w:rPr>
          <w:rFonts w:ascii="宋体" w:eastAsia="宋体" w:hAnsi="MS Mincho" w:cs="宋体"/>
          <w:sz w:val="28"/>
          <w:bdr w:val="none" w:sz="0" w:space="0" w:color="auto"/>
        </w:rPr>
        <w:t>，在</w:t>
      </w:r>
      <w:r>
        <w:rPr>
          <w:rFonts w:ascii="宋体" w:eastAsia="宋体" w:cs="宋体"/>
          <w:sz w:val="28"/>
          <w:bdr w:val="none" w:sz="0" w:space="0" w:color="auto"/>
        </w:rPr>
        <w:t>"</w:t>
      </w:r>
      <w:r>
        <w:rPr>
          <w:rFonts w:ascii="宋体" w:eastAsia="宋体" w:hAnsi="MS Mincho" w:cs="宋体"/>
          <w:sz w:val="28"/>
          <w:bdr w:val="none" w:sz="0" w:space="0" w:color="auto"/>
        </w:rPr>
        <w:t>尊重是相互的</w:t>
      </w:r>
      <w:r>
        <w:rPr>
          <w:rFonts w:ascii="宋体" w:eastAsia="宋体" w:cs="宋体"/>
          <w:sz w:val="28"/>
          <w:bdr w:val="none" w:sz="0" w:space="0" w:color="auto"/>
        </w:rPr>
        <w:t>"</w:t>
      </w:r>
      <w:r>
        <w:rPr>
          <w:rFonts w:ascii="宋体" w:eastAsia="宋体" w:hAnsi="MS Mincho" w:cs="宋体"/>
          <w:sz w:val="28"/>
          <w:bdr w:val="none" w:sz="0" w:space="0" w:color="auto"/>
        </w:rPr>
        <w:t>事例和道理的感召下，几个孩子</w:t>
      </w:r>
      <w:r>
        <w:rPr>
          <w:rFonts w:ascii="宋体" w:eastAsia="宋体" w:hAnsi="SimSun" w:cs="宋体"/>
          <w:sz w:val="28"/>
          <w:bdr w:val="none" w:sz="0" w:space="0" w:color="auto"/>
        </w:rPr>
        <w:t>渐渐</w:t>
      </w:r>
      <w:r>
        <w:rPr>
          <w:rFonts w:ascii="宋体" w:eastAsia="宋体" w:hAnsi="MS Mincho" w:cs="宋体"/>
          <w:sz w:val="28"/>
          <w:bdr w:val="none" w:sz="0" w:space="0" w:color="auto"/>
        </w:rPr>
        <w:t>地由激</w:t>
      </w:r>
      <w:r>
        <w:rPr>
          <w:rFonts w:ascii="宋体" w:eastAsia="宋体" w:hAnsi="SimSun" w:cs="宋体"/>
          <w:sz w:val="28"/>
          <w:bdr w:val="none" w:sz="0" w:space="0" w:color="auto"/>
        </w:rPr>
        <w:t>进变</w:t>
      </w:r>
      <w:r>
        <w:rPr>
          <w:rFonts w:ascii="宋体" w:eastAsia="宋体" w:hAnsi="MS Mincho" w:cs="宋体"/>
          <w:sz w:val="28"/>
          <w:bdr w:val="none" w:sz="0" w:space="0" w:color="auto"/>
        </w:rPr>
        <w:t>得温柔，由被指出缺点</w:t>
      </w:r>
      <w:r>
        <w:rPr>
          <w:rFonts w:ascii="宋体" w:eastAsia="宋体" w:hAnsi="SimSun" w:cs="宋体"/>
          <w:sz w:val="28"/>
          <w:bdr w:val="none" w:sz="0" w:space="0" w:color="auto"/>
        </w:rPr>
        <w:t>时</w:t>
      </w:r>
      <w:r>
        <w:rPr>
          <w:rFonts w:ascii="宋体" w:eastAsia="宋体" w:hAnsi="MS Mincho" w:cs="宋体"/>
          <w:sz w:val="28"/>
          <w:bdr w:val="none" w:sz="0" w:space="0" w:color="auto"/>
        </w:rPr>
        <w:t>的无所</w:t>
      </w:r>
      <w:r>
        <w:rPr>
          <w:rFonts w:ascii="宋体" w:eastAsia="宋体" w:hAnsi="SimSun" w:cs="宋体"/>
          <w:sz w:val="28"/>
          <w:bdr w:val="none" w:sz="0" w:space="0" w:color="auto"/>
        </w:rPr>
        <w:t>谓变</w:t>
      </w:r>
      <w:r>
        <w:rPr>
          <w:rFonts w:ascii="宋体" w:eastAsia="宋体" w:hAnsi="MS Mincho" w:cs="宋体"/>
          <w:sz w:val="28"/>
          <w:bdr w:val="none" w:sz="0" w:space="0" w:color="auto"/>
        </w:rPr>
        <w:t>得</w:t>
      </w:r>
      <w:r>
        <w:rPr>
          <w:rFonts w:ascii="宋体" w:eastAsia="宋体" w:hAnsi="SimSun" w:cs="宋体"/>
          <w:sz w:val="28"/>
          <w:bdr w:val="none" w:sz="0" w:space="0" w:color="auto"/>
        </w:rPr>
        <w:t>渐</w:t>
      </w:r>
      <w:r>
        <w:rPr>
          <w:rFonts w:ascii="宋体" w:eastAsia="宋体" w:hAnsi="MS Mincho" w:cs="宋体"/>
          <w:sz w:val="28"/>
          <w:bdr w:val="none" w:sz="0" w:space="0" w:color="auto"/>
        </w:rPr>
        <w:t>生羞赧，并自然而然地</w:t>
      </w:r>
      <w:r>
        <w:rPr>
          <w:rFonts w:ascii="宋体" w:eastAsia="宋体" w:hAnsi="SimSun" w:cs="宋体"/>
          <w:sz w:val="28"/>
          <w:bdr w:val="none" w:sz="0" w:space="0" w:color="auto"/>
        </w:rPr>
        <w:t>变</w:t>
      </w:r>
      <w:r>
        <w:rPr>
          <w:rFonts w:ascii="宋体" w:eastAsia="宋体" w:hAnsi="MS Mincho" w:cs="宋体"/>
          <w:sz w:val="28"/>
          <w:bdr w:val="none" w:sz="0" w:space="0" w:color="auto"/>
        </w:rPr>
        <w:t>得礼貌了。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记</w:t>
      </w:r>
      <w:r>
        <w:rPr>
          <w:rFonts w:ascii="宋体" w:eastAsia="宋体" w:hAnsi="MS Mincho" w:cs="宋体"/>
          <w:sz w:val="28"/>
          <w:bdr w:val="none" w:sz="0" w:space="0" w:color="auto"/>
        </w:rPr>
        <w:t>得去年</w:t>
      </w:r>
      <w:r>
        <w:rPr>
          <w:rFonts w:ascii="宋体" w:eastAsia="宋体" w:cs="宋体"/>
          <w:sz w:val="28"/>
          <w:bdr w:val="none" w:sz="0" w:space="0" w:color="auto"/>
        </w:rPr>
        <w:t>10</w:t>
      </w:r>
      <w:r>
        <w:rPr>
          <w:rFonts w:ascii="宋体" w:eastAsia="宋体" w:hAnsi="MS Mincho" w:cs="宋体"/>
          <w:sz w:val="28"/>
          <w:bdr w:val="none" w:sz="0" w:space="0" w:color="auto"/>
        </w:rPr>
        <w:t>月的一个早上，天</w:t>
      </w:r>
      <w:r>
        <w:rPr>
          <w:rFonts w:ascii="宋体" w:eastAsia="宋体" w:hAnsi="SimSun" w:cs="宋体"/>
          <w:sz w:val="28"/>
          <w:bdr w:val="none" w:sz="0" w:space="0" w:color="auto"/>
        </w:rPr>
        <w:t>刚</w:t>
      </w:r>
      <w:r>
        <w:rPr>
          <w:rFonts w:ascii="宋体" w:eastAsia="宋体" w:hAnsi="MS Mincho" w:cs="宋体"/>
          <w:sz w:val="28"/>
          <w:bdr w:val="none" w:sz="0" w:space="0" w:color="auto"/>
        </w:rPr>
        <w:t>亮，就接到班里田某</w:t>
      </w:r>
      <w:r>
        <w:rPr>
          <w:rFonts w:ascii="宋体" w:eastAsia="宋体" w:hAnsi="SimSun" w:cs="宋体"/>
          <w:sz w:val="28"/>
          <w:bdr w:val="none" w:sz="0" w:space="0" w:color="auto"/>
        </w:rPr>
        <w:t>妈妈</w:t>
      </w:r>
      <w:r>
        <w:rPr>
          <w:rFonts w:ascii="宋体" w:eastAsia="宋体" w:hAnsi="MS Mincho" w:cs="宋体"/>
          <w:sz w:val="28"/>
          <w:bdr w:val="none" w:sz="0" w:space="0" w:color="auto"/>
        </w:rPr>
        <w:t>的</w:t>
      </w:r>
      <w:r>
        <w:rPr>
          <w:rFonts w:ascii="宋体" w:eastAsia="宋体" w:hAnsi="SimSun" w:cs="宋体"/>
          <w:sz w:val="28"/>
          <w:bdr w:val="none" w:sz="0" w:space="0" w:color="auto"/>
        </w:rPr>
        <w:t>电话</w:t>
      </w:r>
      <w:r>
        <w:rPr>
          <w:rFonts w:ascii="宋体" w:eastAsia="宋体" w:hAnsi="MS Mincho" w:cs="宋体"/>
          <w:sz w:val="28"/>
          <w:bdr w:val="none" w:sz="0" w:space="0" w:color="auto"/>
        </w:rPr>
        <w:t>，她迫不及待的</w:t>
      </w:r>
      <w:r>
        <w:rPr>
          <w:rFonts w:ascii="宋体" w:eastAsia="宋体" w:hAnsi="SimSun" w:cs="宋体"/>
          <w:sz w:val="28"/>
          <w:bdr w:val="none" w:sz="0" w:space="0" w:color="auto"/>
        </w:rPr>
        <w:t>讲</w:t>
      </w:r>
      <w:r>
        <w:rPr>
          <w:rFonts w:ascii="宋体" w:eastAsia="宋体" w:hAnsi="MS Mincho" w:cs="宋体"/>
          <w:sz w:val="28"/>
          <w:bdr w:val="none" w:sz="0" w:space="0" w:color="auto"/>
        </w:rPr>
        <w:t>了</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关</w:t>
      </w:r>
      <w:r>
        <w:rPr>
          <w:rFonts w:ascii="宋体" w:eastAsia="宋体" w:hAnsi="MS Mincho" w:cs="宋体"/>
          <w:sz w:val="28"/>
          <w:bdr w:val="none" w:sz="0" w:space="0" w:color="auto"/>
        </w:rPr>
        <w:t>于儿子恋</w:t>
      </w:r>
      <w:r>
        <w:rPr>
          <w:rFonts w:ascii="宋体" w:eastAsia="宋体" w:hAnsi="SimSun" w:cs="宋体"/>
          <w:sz w:val="28"/>
          <w:bdr w:val="none" w:sz="0" w:space="0" w:color="auto"/>
        </w:rPr>
        <w:t>爱</w:t>
      </w:r>
      <w:r>
        <w:rPr>
          <w:rFonts w:ascii="宋体" w:eastAsia="宋体" w:hAnsi="MS Mincho" w:cs="宋体"/>
          <w:sz w:val="28"/>
          <w:bdr w:val="none" w:sz="0" w:space="0" w:color="auto"/>
        </w:rPr>
        <w:t>的蛛</w:t>
      </w:r>
      <w:r>
        <w:rPr>
          <w:rFonts w:ascii="宋体" w:eastAsia="宋体" w:hAnsi="SimSun" w:cs="宋体"/>
          <w:sz w:val="28"/>
          <w:bdr w:val="none" w:sz="0" w:space="0" w:color="auto"/>
        </w:rPr>
        <w:t>丝马</w:t>
      </w:r>
      <w:r>
        <w:rPr>
          <w:rFonts w:ascii="宋体" w:eastAsia="宋体" w:hAnsi="MS Mincho" w:cs="宋体"/>
          <w:sz w:val="28"/>
          <w:bdr w:val="none" w:sz="0" w:space="0" w:color="auto"/>
        </w:rPr>
        <w:t>迹：比如手机里肉麻的短信</w:t>
      </w:r>
      <w:r>
        <w:rPr>
          <w:rFonts w:ascii="宋体" w:eastAsia="宋体" w:hAnsi="SimSun" w:cs="宋体"/>
          <w:sz w:val="28"/>
          <w:bdr w:val="none" w:sz="0" w:space="0" w:color="auto"/>
        </w:rPr>
        <w:t>对话</w:t>
      </w:r>
      <w:r>
        <w:rPr>
          <w:rFonts w:ascii="宋体" w:eastAsia="宋体" w:hAnsi="MS Mincho" w:cs="宋体"/>
          <w:sz w:val="28"/>
          <w:bdr w:val="none" w:sz="0" w:space="0" w:color="auto"/>
        </w:rPr>
        <w:t>，常有个女生打</w:t>
      </w:r>
      <w:r>
        <w:rPr>
          <w:rFonts w:ascii="宋体" w:eastAsia="宋体" w:hAnsi="SimSun" w:cs="宋体"/>
          <w:sz w:val="28"/>
          <w:bdr w:val="none" w:sz="0" w:space="0" w:color="auto"/>
        </w:rPr>
        <w:t>电话</w:t>
      </w:r>
      <w:r>
        <w:rPr>
          <w:rFonts w:ascii="宋体" w:eastAsia="宋体" w:hAnsi="MS Mincho" w:cs="宋体"/>
          <w:sz w:val="28"/>
          <w:bdr w:val="none" w:sz="0" w:space="0" w:color="auto"/>
        </w:rPr>
        <w:t>叫儿子起床，儿子早上</w:t>
      </w:r>
      <w:r>
        <w:rPr>
          <w:rFonts w:ascii="宋体" w:eastAsia="宋体" w:cs="宋体"/>
          <w:sz w:val="28"/>
          <w:bdr w:val="none" w:sz="0" w:space="0" w:color="auto"/>
        </w:rPr>
        <w:t>5</w:t>
      </w:r>
      <w:r>
        <w:rPr>
          <w:rFonts w:ascii="宋体" w:eastAsia="宋体" w:hAnsi="MS Mincho" w:cs="宋体"/>
          <w:sz w:val="28"/>
          <w:bdr w:val="none" w:sz="0" w:space="0" w:color="auto"/>
        </w:rPr>
        <w:t>点就出了</w:t>
      </w:r>
      <w:r>
        <w:rPr>
          <w:rFonts w:ascii="宋体" w:eastAsia="宋体" w:hAnsi="SimSun" w:cs="宋体"/>
          <w:sz w:val="28"/>
          <w:bdr w:val="none" w:sz="0" w:space="0" w:color="auto"/>
        </w:rPr>
        <w:t>门</w:t>
      </w:r>
      <w:r>
        <w:rPr>
          <w:rFonts w:ascii="宋体" w:eastAsia="宋体" w:hAnsi="MS Mincho" w:cs="宋体"/>
          <w:sz w:val="28"/>
          <w:bdr w:val="none" w:sz="0" w:space="0" w:color="auto"/>
        </w:rPr>
        <w:t>等等。看来，</w:t>
      </w:r>
      <w:r>
        <w:rPr>
          <w:rFonts w:ascii="宋体" w:eastAsia="宋体" w:hAnsi="SimSun" w:cs="宋体"/>
          <w:sz w:val="28"/>
          <w:bdr w:val="none" w:sz="0" w:space="0" w:color="auto"/>
        </w:rPr>
        <w:t>这</w:t>
      </w:r>
      <w:r>
        <w:rPr>
          <w:rFonts w:ascii="宋体" w:eastAsia="宋体" w:hAnsi="MS Mincho" w:cs="宋体"/>
          <w:sz w:val="28"/>
          <w:bdr w:val="none" w:sz="0" w:space="0" w:color="auto"/>
        </w:rPr>
        <w:t>个孩子内心蠢蠢欲</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谈</w:t>
      </w:r>
      <w:r>
        <w:rPr>
          <w:rFonts w:ascii="宋体" w:eastAsia="宋体" w:hAnsi="MS Mincho" w:cs="宋体"/>
          <w:sz w:val="28"/>
          <w:bdr w:val="none" w:sz="0" w:space="0" w:color="auto"/>
        </w:rPr>
        <w:t>起了不</w:t>
      </w:r>
      <w:r>
        <w:rPr>
          <w:rFonts w:ascii="宋体" w:eastAsia="宋体" w:hAnsi="SimSun" w:cs="宋体"/>
          <w:sz w:val="28"/>
          <w:bdr w:val="none" w:sz="0" w:space="0" w:color="auto"/>
        </w:rPr>
        <w:t>该</w:t>
      </w:r>
      <w:r>
        <w:rPr>
          <w:rFonts w:ascii="宋体" w:eastAsia="宋体" w:hAnsi="MS Mincho" w:cs="宋体"/>
          <w:sz w:val="28"/>
          <w:bdr w:val="none" w:sz="0" w:space="0" w:color="auto"/>
        </w:rPr>
        <w:t>叫做恋</w:t>
      </w:r>
      <w:r>
        <w:rPr>
          <w:rFonts w:ascii="宋体" w:eastAsia="宋体" w:hAnsi="SimSun" w:cs="宋体"/>
          <w:sz w:val="28"/>
          <w:bdr w:val="none" w:sz="0" w:space="0" w:color="auto"/>
        </w:rPr>
        <w:t>爱</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恋</w:t>
      </w:r>
      <w:r>
        <w:rPr>
          <w:rFonts w:ascii="宋体" w:eastAsia="宋体" w:hAnsi="SimSun" w:cs="宋体"/>
          <w:sz w:val="28"/>
          <w:bdr w:val="none" w:sz="0" w:space="0" w:color="auto"/>
        </w:rPr>
        <w:t>爱</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暴</w:t>
      </w:r>
      <w:r>
        <w:rPr>
          <w:rFonts w:ascii="宋体" w:eastAsia="宋体" w:hAnsi="SimSun" w:cs="宋体"/>
          <w:sz w:val="28"/>
          <w:bdr w:val="none" w:sz="0" w:space="0" w:color="auto"/>
        </w:rPr>
        <w:t>风骤</w:t>
      </w:r>
      <w:r>
        <w:rPr>
          <w:rFonts w:ascii="宋体" w:eastAsia="宋体" w:hAnsi="MS Mincho" w:cs="宋体"/>
          <w:sz w:val="28"/>
          <w:bdr w:val="none" w:sz="0" w:space="0" w:color="auto"/>
        </w:rPr>
        <w:t>雨式的</w:t>
      </w:r>
      <w:r>
        <w:rPr>
          <w:rFonts w:ascii="宋体" w:eastAsia="宋体"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打</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个性</w:t>
      </w:r>
      <w:r>
        <w:rPr>
          <w:rFonts w:ascii="宋体" w:eastAsia="宋体" w:hAnsi="SimSun" w:cs="宋体"/>
          <w:sz w:val="28"/>
          <w:bdr w:val="none" w:sz="0" w:space="0" w:color="auto"/>
        </w:rPr>
        <w:t>张扬</w:t>
      </w:r>
      <w:r>
        <w:rPr>
          <w:rFonts w:ascii="宋体" w:eastAsia="宋体" w:hAnsi="MS Mincho" w:cs="宋体"/>
          <w:sz w:val="28"/>
          <w:bdr w:val="none" w:sz="0" w:space="0" w:color="auto"/>
        </w:rPr>
        <w:t>的</w:t>
      </w:r>
      <w:r>
        <w:rPr>
          <w:rFonts w:ascii="宋体" w:eastAsia="宋体" w:hAnsi="SimSun" w:cs="宋体"/>
          <w:sz w:val="28"/>
          <w:bdr w:val="none" w:sz="0" w:space="0" w:color="auto"/>
        </w:rPr>
        <w:t>这</w:t>
      </w:r>
      <w:r>
        <w:rPr>
          <w:rFonts w:ascii="宋体" w:eastAsia="宋体" w:hAnsi="MS Mincho" w:cs="宋体"/>
          <w:sz w:val="28"/>
          <w:bdr w:val="none" w:sz="0" w:space="0" w:color="auto"/>
        </w:rPr>
        <w:t>一代来</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hAnsi="SimSun" w:cs="宋体"/>
          <w:sz w:val="28"/>
          <w:bdr w:val="none" w:sz="0" w:space="0" w:color="auto"/>
        </w:rPr>
        <w:t>显</w:t>
      </w:r>
      <w:r>
        <w:rPr>
          <w:rFonts w:ascii="宋体" w:eastAsia="宋体" w:hAnsi="MS Mincho" w:cs="宋体"/>
          <w:sz w:val="28"/>
          <w:bdr w:val="none" w:sz="0" w:space="0" w:color="auto"/>
        </w:rPr>
        <w:t>然失去了它的威力，而且常常会起到物极必反的作用。我想起武侠小</w:t>
      </w:r>
      <w:r>
        <w:rPr>
          <w:rFonts w:ascii="宋体" w:eastAsia="宋体" w:hAnsi="SimSun" w:cs="宋体"/>
          <w:sz w:val="28"/>
          <w:bdr w:val="none" w:sz="0" w:space="0" w:color="auto"/>
        </w:rPr>
        <w:t>说</w:t>
      </w:r>
      <w:r>
        <w:rPr>
          <w:rFonts w:ascii="宋体" w:eastAsia="宋体" w:hAnsi="MS Mincho" w:cs="宋体"/>
          <w:sz w:val="28"/>
          <w:bdr w:val="none" w:sz="0" w:space="0" w:color="auto"/>
        </w:rPr>
        <w:t>中的</w:t>
      </w:r>
      <w:r>
        <w:rPr>
          <w:rFonts w:ascii="宋体" w:eastAsia="宋体" w:cs="宋体"/>
          <w:sz w:val="28"/>
          <w:bdr w:val="none" w:sz="0" w:space="0" w:color="auto"/>
        </w:rPr>
        <w:t>"</w:t>
      </w:r>
      <w:r>
        <w:rPr>
          <w:rFonts w:ascii="宋体" w:eastAsia="宋体" w:hAnsi="MS Mincho" w:cs="宋体"/>
          <w:sz w:val="28"/>
          <w:bdr w:val="none" w:sz="0" w:space="0" w:color="auto"/>
        </w:rPr>
        <w:t>化骨</w:t>
      </w:r>
      <w:r>
        <w:rPr>
          <w:rFonts w:ascii="宋体" w:eastAsia="宋体" w:hAnsi="SimSun" w:cs="宋体"/>
          <w:sz w:val="28"/>
          <w:bdr w:val="none" w:sz="0" w:space="0" w:color="auto"/>
        </w:rPr>
        <w:t>绵</w:t>
      </w:r>
      <w:r>
        <w:rPr>
          <w:rFonts w:ascii="宋体" w:eastAsia="宋体" w:hAnsi="MS Mincho" w:cs="宋体"/>
          <w:sz w:val="28"/>
          <w:bdr w:val="none" w:sz="0" w:space="0" w:color="auto"/>
        </w:rPr>
        <w:t>掌</w:t>
      </w:r>
      <w:r>
        <w:rPr>
          <w:rFonts w:ascii="宋体" w:eastAsia="宋体" w:cs="宋体"/>
          <w:sz w:val="28"/>
          <w:bdr w:val="none" w:sz="0" w:space="0" w:color="auto"/>
        </w:rPr>
        <w:t>"</w:t>
      </w:r>
      <w:r>
        <w:rPr>
          <w:rFonts w:ascii="宋体" w:eastAsia="宋体" w:hAnsi="MS Mincho" w:cs="宋体"/>
          <w:sz w:val="28"/>
          <w:bdr w:val="none" w:sz="0" w:space="0" w:color="auto"/>
        </w:rPr>
        <w:t>：内蓄</w:t>
      </w:r>
      <w:r>
        <w:rPr>
          <w:rFonts w:ascii="宋体" w:eastAsia="宋体" w:hAnsi="SimSun" w:cs="宋体"/>
          <w:sz w:val="28"/>
          <w:bdr w:val="none" w:sz="0" w:space="0" w:color="auto"/>
        </w:rPr>
        <w:t>刚劲</w:t>
      </w:r>
      <w:r>
        <w:rPr>
          <w:rFonts w:ascii="宋体" w:eastAsia="宋体" w:hAnsi="MS Mincho" w:cs="宋体"/>
          <w:sz w:val="28"/>
          <w:bdr w:val="none" w:sz="0" w:space="0" w:color="auto"/>
        </w:rPr>
        <w:t>，外</w:t>
      </w:r>
      <w:r>
        <w:rPr>
          <w:rFonts w:ascii="宋体" w:eastAsia="宋体" w:hAnsi="SimSun" w:cs="宋体"/>
          <w:sz w:val="28"/>
          <w:bdr w:val="none" w:sz="0" w:space="0" w:color="auto"/>
        </w:rPr>
        <w:t>现绵</w:t>
      </w:r>
      <w:r>
        <w:rPr>
          <w:rFonts w:ascii="宋体" w:eastAsia="宋体" w:hAnsi="MS Mincho" w:cs="宋体"/>
          <w:sz w:val="28"/>
          <w:bdr w:val="none" w:sz="0" w:space="0" w:color="auto"/>
        </w:rPr>
        <w:t>柔。</w:t>
      </w:r>
      <w:r>
        <w:rPr>
          <w:rFonts w:ascii="宋体" w:eastAsia="宋体" w:hAnsi="SimSun" w:cs="宋体"/>
          <w:sz w:val="28"/>
          <w:bdr w:val="none" w:sz="0" w:space="0" w:color="auto"/>
        </w:rPr>
        <w:t>对</w:t>
      </w:r>
      <w:r>
        <w:rPr>
          <w:rFonts w:ascii="宋体" w:eastAsia="宋体" w:hAnsi="MS Mincho" w:cs="宋体"/>
          <w:sz w:val="28"/>
          <w:bdr w:val="none" w:sz="0" w:space="0" w:color="auto"/>
        </w:rPr>
        <w:t>待初中生的早恋</w:t>
      </w:r>
      <w:r>
        <w:rPr>
          <w:rFonts w:ascii="宋体" w:eastAsia="宋体" w:hAnsi="SimSun" w:cs="宋体"/>
          <w:sz w:val="28"/>
          <w:bdr w:val="none" w:sz="0" w:space="0" w:color="auto"/>
        </w:rPr>
        <w:t>问题</w:t>
      </w:r>
      <w:r>
        <w:rPr>
          <w:rFonts w:ascii="宋体" w:eastAsia="宋体" w:hAnsi="MS Mincho" w:cs="宋体"/>
          <w:sz w:val="28"/>
          <w:bdr w:val="none" w:sz="0" w:space="0" w:color="auto"/>
        </w:rPr>
        <w:t>，何不学</w:t>
      </w:r>
      <w:r>
        <w:rPr>
          <w:rFonts w:ascii="宋体" w:eastAsia="宋体" w:hAnsi="SimSun" w:cs="宋体"/>
          <w:sz w:val="28"/>
          <w:bdr w:val="none" w:sz="0" w:space="0" w:color="auto"/>
        </w:rPr>
        <w:t>习这种</w:t>
      </w:r>
      <w:r>
        <w:rPr>
          <w:rFonts w:ascii="宋体" w:eastAsia="宋体" w:hAnsi="MS Mincho" w:cs="宋体"/>
          <w:sz w:val="28"/>
          <w:bdr w:val="none" w:sz="0" w:space="0" w:color="auto"/>
        </w:rPr>
        <w:t>以静制</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掌法</w:t>
      </w:r>
      <w:r>
        <w:rPr>
          <w:rFonts w:ascii="宋体" w:eastAsia="宋体" w:cs="宋体"/>
          <w:sz w:val="28"/>
          <w:bdr w:val="none" w:sz="0" w:space="0" w:color="auto"/>
        </w:rPr>
        <w:t>"</w:t>
      </w:r>
      <w:r>
        <w:rPr>
          <w:rFonts w:ascii="宋体" w:eastAsia="宋体" w:hAnsi="MS Mincho" w:cs="宋体"/>
          <w:sz w:val="28"/>
          <w:bdr w:val="none" w:sz="0" w:space="0" w:color="auto"/>
        </w:rPr>
        <w:t>，找准</w:t>
      </w:r>
      <w:r>
        <w:rPr>
          <w:rFonts w:ascii="宋体" w:eastAsia="宋体" w:hAnsi="SimSun" w:cs="宋体"/>
          <w:sz w:val="28"/>
          <w:bdr w:val="none" w:sz="0" w:space="0" w:color="auto"/>
        </w:rPr>
        <w:t>问题</w:t>
      </w:r>
      <w:r>
        <w:rPr>
          <w:rFonts w:ascii="宋体" w:eastAsia="宋体" w:hAnsi="MS Mincho" w:cs="宋体"/>
          <w:sz w:val="28"/>
          <w:bdr w:val="none" w:sz="0" w:space="0" w:color="auto"/>
        </w:rPr>
        <w:t>的</w:t>
      </w:r>
      <w:r>
        <w:rPr>
          <w:rFonts w:ascii="宋体" w:eastAsia="宋体" w:hAnsi="SimSun" w:cs="宋体"/>
          <w:sz w:val="28"/>
          <w:bdr w:val="none" w:sz="0" w:space="0" w:color="auto"/>
        </w:rPr>
        <w:t>结</w:t>
      </w:r>
      <w:r>
        <w:rPr>
          <w:rFonts w:ascii="宋体" w:eastAsia="宋体" w:hAnsi="MS Mincho" w:cs="宋体"/>
          <w:sz w:val="28"/>
          <w:bdr w:val="none" w:sz="0" w:space="0" w:color="auto"/>
        </w:rPr>
        <w:t>症，因</w:t>
      </w:r>
      <w:r>
        <w:rPr>
          <w:rFonts w:ascii="宋体" w:eastAsia="宋体" w:hAnsi="SimSun" w:cs="宋体"/>
          <w:sz w:val="28"/>
          <w:bdr w:val="none" w:sz="0" w:space="0" w:color="auto"/>
        </w:rPr>
        <w:t>势</w:t>
      </w:r>
      <w:r>
        <w:rPr>
          <w:rFonts w:ascii="宋体" w:eastAsia="宋体" w:hAnsi="MS Mincho" w:cs="宋体"/>
          <w:sz w:val="28"/>
          <w:bdr w:val="none" w:sz="0" w:space="0" w:color="auto"/>
        </w:rPr>
        <w:t>利</w:t>
      </w:r>
      <w:r>
        <w:rPr>
          <w:rFonts w:ascii="宋体" w:eastAsia="宋体" w:hAnsi="SimSun" w:cs="宋体"/>
          <w:sz w:val="28"/>
          <w:bdr w:val="none" w:sz="0" w:space="0" w:color="auto"/>
        </w:rPr>
        <w:t>导</w:t>
      </w:r>
      <w:r>
        <w:rPr>
          <w:rFonts w:ascii="宋体" w:eastAsia="宋体" w:hAnsi="MS Mincho" w:cs="宋体"/>
          <w:sz w:val="28"/>
          <w:bdr w:val="none" w:sz="0" w:space="0" w:color="auto"/>
        </w:rPr>
        <w:t>，化</w:t>
      </w:r>
      <w:r>
        <w:rPr>
          <w:rFonts w:ascii="宋体" w:eastAsia="宋体" w:hAnsi="SimSun" w:cs="宋体"/>
          <w:sz w:val="28"/>
          <w:bdr w:val="none" w:sz="0" w:space="0" w:color="auto"/>
        </w:rPr>
        <w:t>为</w:t>
      </w:r>
      <w:r>
        <w:rPr>
          <w:rFonts w:ascii="宋体" w:eastAsia="宋体" w:hAnsi="MS Mincho" w:cs="宋体"/>
          <w:sz w:val="28"/>
          <w:bdr w:val="none" w:sz="0" w:space="0" w:color="auto"/>
        </w:rPr>
        <w:t>无形呢？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我先</w:t>
      </w:r>
      <w:r>
        <w:rPr>
          <w:rFonts w:ascii="宋体" w:eastAsia="宋体" w:hAnsi="SimSun" w:cs="宋体"/>
          <w:sz w:val="28"/>
          <w:bdr w:val="none" w:sz="0" w:space="0" w:color="auto"/>
        </w:rPr>
        <w:t>开</w:t>
      </w:r>
      <w:r>
        <w:rPr>
          <w:rFonts w:ascii="宋体" w:eastAsia="宋体" w:hAnsi="MS Mincho" w:cs="宋体"/>
          <w:sz w:val="28"/>
          <w:bdr w:val="none" w:sz="0" w:space="0" w:color="auto"/>
        </w:rPr>
        <w:t>展了以</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情</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的座</w:t>
      </w:r>
      <w:r>
        <w:rPr>
          <w:rFonts w:ascii="宋体" w:eastAsia="宋体" w:hAnsi="SimSun" w:cs="宋体"/>
          <w:sz w:val="28"/>
          <w:bdr w:val="none" w:sz="0" w:space="0" w:color="auto"/>
        </w:rPr>
        <w:t>谈</w:t>
      </w:r>
      <w:r>
        <w:rPr>
          <w:rFonts w:ascii="宋体" w:eastAsia="宋体" w:hAnsi="MS Mincho" w:cs="宋体"/>
          <w:sz w:val="28"/>
          <w:bdr w:val="none" w:sz="0" w:space="0" w:color="auto"/>
        </w:rPr>
        <w:t>会，大家</w:t>
      </w:r>
      <w:r>
        <w:rPr>
          <w:rFonts w:ascii="宋体" w:eastAsia="宋体" w:hAnsi="SimSun" w:cs="宋体"/>
          <w:sz w:val="28"/>
          <w:bdr w:val="none" w:sz="0" w:space="0" w:color="auto"/>
        </w:rPr>
        <w:t>畅谈对</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情</w:t>
      </w:r>
      <w:r>
        <w:rPr>
          <w:rFonts w:ascii="宋体" w:eastAsia="宋体" w:cs="宋体"/>
          <w:sz w:val="28"/>
          <w:bdr w:val="none" w:sz="0" w:space="0" w:color="auto"/>
        </w:rPr>
        <w:t>"</w:t>
      </w:r>
      <w:r>
        <w:rPr>
          <w:rFonts w:ascii="宋体" w:eastAsia="宋体" w:hAnsi="MS Mincho" w:cs="宋体"/>
          <w:sz w:val="28"/>
          <w:bdr w:val="none" w:sz="0" w:space="0" w:color="auto"/>
        </w:rPr>
        <w:t>的理解和想法，并</w:t>
      </w:r>
      <w:r>
        <w:rPr>
          <w:rFonts w:ascii="宋体" w:eastAsia="宋体" w:hAnsi="SimSun" w:cs="宋体"/>
          <w:sz w:val="28"/>
          <w:bdr w:val="none" w:sz="0" w:space="0" w:color="auto"/>
        </w:rPr>
        <w:t>谈</w:t>
      </w:r>
      <w:r>
        <w:rPr>
          <w:rFonts w:ascii="宋体" w:eastAsia="宋体" w:hAnsi="MS Mincho" w:cs="宋体"/>
          <w:sz w:val="28"/>
          <w:bdr w:val="none" w:sz="0" w:space="0" w:color="auto"/>
        </w:rPr>
        <w:t>了自己的理想和</w:t>
      </w:r>
      <w:r>
        <w:rPr>
          <w:rFonts w:ascii="宋体" w:eastAsia="宋体" w:hAnsi="SimSun" w:cs="宋体"/>
          <w:sz w:val="28"/>
          <w:bdr w:val="none" w:sz="0" w:space="0" w:color="auto"/>
        </w:rPr>
        <w:t>奋</w:t>
      </w:r>
      <w:r>
        <w:rPr>
          <w:rFonts w:ascii="宋体" w:eastAsia="宋体" w:hAnsi="MS Mincho" w:cs="宋体"/>
          <w:sz w:val="28"/>
          <w:bdr w:val="none" w:sz="0" w:space="0" w:color="auto"/>
        </w:rPr>
        <w:t>斗的目</w:t>
      </w:r>
      <w:r>
        <w:rPr>
          <w:rFonts w:ascii="宋体" w:eastAsia="宋体" w:hAnsi="SimSun" w:cs="宋体"/>
          <w:sz w:val="28"/>
          <w:bdr w:val="none" w:sz="0" w:space="0" w:color="auto"/>
        </w:rPr>
        <w:t>标</w:t>
      </w:r>
      <w:r>
        <w:rPr>
          <w:rFonts w:ascii="宋体" w:eastAsia="宋体" w:hAnsi="MS Mincho" w:cs="宋体"/>
          <w:sz w:val="28"/>
          <w:bdr w:val="none" w:sz="0" w:space="0" w:color="auto"/>
        </w:rPr>
        <w:t>，他</w:t>
      </w:r>
      <w:r>
        <w:rPr>
          <w:rFonts w:ascii="宋体" w:eastAsia="宋体" w:hAnsi="SimSun" w:cs="宋体"/>
          <w:sz w:val="28"/>
          <w:bdr w:val="none" w:sz="0" w:space="0" w:color="auto"/>
        </w:rPr>
        <w:t>们认为</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情很美好，但青春只有一次</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认为</w:t>
      </w:r>
      <w:r>
        <w:rPr>
          <w:rFonts w:ascii="宋体" w:eastAsia="宋体"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早地摘取</w:t>
      </w:r>
      <w:r>
        <w:rPr>
          <w:rFonts w:ascii="宋体" w:eastAsia="宋体" w:hAnsi="SimSun" w:cs="宋体"/>
          <w:sz w:val="28"/>
          <w:bdr w:val="none" w:sz="0" w:space="0" w:color="auto"/>
        </w:rPr>
        <w:t>爱</w:t>
      </w:r>
      <w:r>
        <w:rPr>
          <w:rFonts w:ascii="宋体" w:eastAsia="宋体" w:hAnsi="MS Mincho" w:cs="宋体"/>
          <w:sz w:val="28"/>
          <w:bdr w:val="none" w:sz="0" w:space="0" w:color="auto"/>
        </w:rPr>
        <w:t>情青</w:t>
      </w:r>
      <w:r>
        <w:rPr>
          <w:rFonts w:ascii="宋体" w:eastAsia="宋体" w:hAnsi="SimSun" w:cs="宋体"/>
          <w:sz w:val="28"/>
          <w:bdr w:val="none" w:sz="0" w:space="0" w:color="auto"/>
        </w:rPr>
        <w:t>涩</w:t>
      </w:r>
      <w:r>
        <w:rPr>
          <w:rFonts w:ascii="宋体" w:eastAsia="宋体" w:hAnsi="MS Mincho" w:cs="宋体"/>
          <w:sz w:val="28"/>
          <w:bdr w:val="none" w:sz="0" w:space="0" w:color="auto"/>
        </w:rPr>
        <w:t>的果</w:t>
      </w:r>
      <w:r>
        <w:rPr>
          <w:rFonts w:ascii="宋体" w:eastAsia="宋体" w:hAnsi="SimSun" w:cs="宋体"/>
          <w:sz w:val="28"/>
          <w:bdr w:val="none" w:sz="0" w:space="0" w:color="auto"/>
        </w:rPr>
        <w:t>实</w:t>
      </w:r>
      <w:r>
        <w:rPr>
          <w:rFonts w:ascii="宋体" w:eastAsia="宋体" w:hAnsi="MS Mincho" w:cs="宋体"/>
          <w:sz w:val="28"/>
          <w:bdr w:val="none" w:sz="0" w:space="0" w:color="auto"/>
        </w:rPr>
        <w:t>而</w:t>
      </w:r>
      <w:r>
        <w:rPr>
          <w:rFonts w:ascii="宋体" w:eastAsia="宋体" w:hAnsi="SimSun" w:cs="宋体"/>
          <w:sz w:val="28"/>
          <w:bdr w:val="none" w:sz="0" w:space="0" w:color="auto"/>
        </w:rPr>
        <w:t>牺</w:t>
      </w:r>
      <w:r>
        <w:rPr>
          <w:rFonts w:ascii="宋体" w:eastAsia="宋体" w:hAnsi="MS Mincho" w:cs="宋体"/>
          <w:sz w:val="28"/>
          <w:bdr w:val="none" w:sz="0" w:space="0" w:color="auto"/>
        </w:rPr>
        <w:t>牲前途，代价太大</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以</w:t>
      </w:r>
      <w:r>
        <w:rPr>
          <w:rFonts w:ascii="宋体" w:eastAsia="宋体" w:hAnsi="SimSun" w:cs="宋体"/>
          <w:sz w:val="28"/>
          <w:bdr w:val="none" w:sz="0" w:space="0" w:color="auto"/>
        </w:rPr>
        <w:t>责</w:t>
      </w:r>
      <w:r>
        <w:rPr>
          <w:rFonts w:ascii="宋体" w:eastAsia="宋体" w:hAnsi="MS Mincho" w:cs="宋体"/>
          <w:sz w:val="28"/>
          <w:bdr w:val="none" w:sz="0" w:space="0" w:color="auto"/>
        </w:rPr>
        <w:t>任</w:t>
      </w:r>
      <w:r>
        <w:rPr>
          <w:rFonts w:ascii="宋体" w:eastAsia="宋体" w:hAnsi="SimSun" w:cs="宋体"/>
          <w:sz w:val="28"/>
          <w:bdr w:val="none" w:sz="0" w:space="0" w:color="auto"/>
        </w:rPr>
        <w:t>为</w:t>
      </w:r>
      <w:r>
        <w:rPr>
          <w:rFonts w:ascii="宋体" w:eastAsia="宋体" w:hAnsi="MS Mincho" w:cs="宋体"/>
          <w:sz w:val="28"/>
          <w:bdr w:val="none" w:sz="0" w:space="0" w:color="auto"/>
        </w:rPr>
        <w:t>背景的</w:t>
      </w:r>
      <w:r>
        <w:rPr>
          <w:rFonts w:ascii="宋体" w:eastAsia="宋体" w:hAnsi="SimSun" w:cs="宋体"/>
          <w:sz w:val="28"/>
          <w:bdr w:val="none" w:sz="0" w:space="0" w:color="auto"/>
        </w:rPr>
        <w:t>爱</w:t>
      </w:r>
      <w:r>
        <w:rPr>
          <w:rFonts w:ascii="宋体" w:eastAsia="宋体" w:hAnsi="MS Mincho" w:cs="宋体"/>
          <w:sz w:val="28"/>
          <w:bdr w:val="none" w:sz="0" w:space="0" w:color="auto"/>
        </w:rPr>
        <w:t>情，才是完美的</w:t>
      </w:r>
      <w:r>
        <w:rPr>
          <w:rFonts w:ascii="宋体" w:eastAsia="宋体" w:hAnsi="SimSun" w:cs="宋体"/>
          <w:sz w:val="28"/>
          <w:bdr w:val="none" w:sz="0" w:space="0" w:color="auto"/>
        </w:rPr>
        <w:t>爱</w:t>
      </w:r>
      <w:r>
        <w:rPr>
          <w:rFonts w:ascii="宋体" w:eastAsia="宋体" w:hAnsi="MS Mincho" w:cs="宋体"/>
          <w:sz w:val="28"/>
          <w:bdr w:val="none" w:sz="0" w:space="0" w:color="auto"/>
        </w:rPr>
        <w:t>情。</w:t>
      </w:r>
      <w:r>
        <w:rPr>
          <w:rFonts w:ascii="宋体" w:eastAsia="宋体" w:cs="宋体"/>
          <w:sz w:val="28"/>
          <w:bdr w:val="none" w:sz="0" w:space="0" w:color="auto"/>
        </w:rPr>
        <w:t>"</w:t>
      </w:r>
      <w:r>
        <w:rPr>
          <w:rFonts w:ascii="宋体" w:eastAsia="宋体" w:hAnsi="MS Mincho" w:cs="宋体"/>
          <w:sz w:val="28"/>
          <w:bdr w:val="none" w:sz="0" w:space="0" w:color="auto"/>
        </w:rPr>
        <w:t>我想，无</w:t>
      </w:r>
      <w:r>
        <w:rPr>
          <w:rFonts w:ascii="宋体" w:eastAsia="宋体" w:hAnsi="SimSun" w:cs="宋体"/>
          <w:sz w:val="28"/>
          <w:bdr w:val="none" w:sz="0" w:space="0" w:color="auto"/>
        </w:rPr>
        <w:t>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在表明立</w:t>
      </w:r>
      <w:r>
        <w:rPr>
          <w:rFonts w:ascii="宋体" w:eastAsia="宋体" w:hAnsi="SimSun" w:cs="宋体"/>
          <w:sz w:val="28"/>
          <w:bdr w:val="none" w:sz="0" w:space="0" w:color="auto"/>
        </w:rPr>
        <w:t>场时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内心具有怎</w:t>
      </w:r>
      <w:r>
        <w:rPr>
          <w:rFonts w:ascii="宋体" w:eastAsia="宋体" w:hAnsi="SimSun" w:cs="宋体"/>
          <w:sz w:val="28"/>
          <w:bdr w:val="none" w:sz="0" w:space="0" w:color="auto"/>
        </w:rPr>
        <w:t>样</w:t>
      </w:r>
      <w:r>
        <w:rPr>
          <w:rFonts w:ascii="宋体" w:eastAsia="宋体" w:hAnsi="MS Mincho" w:cs="宋体"/>
          <w:sz w:val="28"/>
          <w:bdr w:val="none" w:sz="0" w:space="0" w:color="auto"/>
        </w:rPr>
        <w:t>的</w:t>
      </w:r>
      <w:r>
        <w:rPr>
          <w:rFonts w:ascii="宋体" w:eastAsia="宋体" w:hAnsi="SimSun" w:cs="宋体"/>
          <w:sz w:val="28"/>
          <w:bdr w:val="none" w:sz="0" w:space="0" w:color="auto"/>
        </w:rPr>
        <w:t>责</w:t>
      </w:r>
      <w:r>
        <w:rPr>
          <w:rFonts w:ascii="宋体" w:eastAsia="宋体" w:hAnsi="MS Mincho" w:cs="宋体"/>
          <w:sz w:val="28"/>
          <w:bdr w:val="none" w:sz="0" w:space="0" w:color="auto"/>
        </w:rPr>
        <w:t>任感，是不是能做到自己的承</w:t>
      </w:r>
      <w:r>
        <w:rPr>
          <w:rFonts w:ascii="宋体" w:eastAsia="宋体" w:hAnsi="SimSun" w:cs="宋体"/>
          <w:sz w:val="28"/>
          <w:bdr w:val="none" w:sz="0" w:space="0" w:color="auto"/>
        </w:rPr>
        <w:t>诺</w:t>
      </w:r>
      <w:r>
        <w:rPr>
          <w:rFonts w:ascii="宋体" w:eastAsia="宋体" w:hAnsi="MS Mincho" w:cs="宋体"/>
          <w:sz w:val="28"/>
          <w:bdr w:val="none" w:sz="0" w:space="0" w:color="auto"/>
        </w:rPr>
        <w:t>，但至少，心灵是有所触</w:t>
      </w:r>
      <w:r>
        <w:rPr>
          <w:rFonts w:ascii="宋体" w:eastAsia="宋体" w:hAnsi="SimSun" w:cs="宋体"/>
          <w:sz w:val="28"/>
          <w:bdr w:val="none" w:sz="0" w:space="0" w:color="auto"/>
        </w:rPr>
        <w:t>动</w:t>
      </w:r>
      <w:r>
        <w:rPr>
          <w:rFonts w:ascii="宋体" w:eastAsia="宋体" w:hAnsi="MS Mincho" w:cs="宋体"/>
          <w:sz w:val="28"/>
          <w:bdr w:val="none" w:sz="0" w:space="0" w:color="auto"/>
        </w:rPr>
        <w:t>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我找来田某，笑着</w:t>
      </w:r>
      <w:r>
        <w:rPr>
          <w:rFonts w:ascii="宋体" w:eastAsia="宋体" w:hAnsi="SimSun" w:cs="宋体"/>
          <w:sz w:val="28"/>
          <w:bdr w:val="none" w:sz="0" w:space="0" w:color="auto"/>
        </w:rPr>
        <w:t>问</w:t>
      </w:r>
      <w:r>
        <w:rPr>
          <w:rFonts w:ascii="宋体" w:eastAsia="宋体" w:hAnsi="MS Mincho" w:cs="宋体"/>
          <w:sz w:val="28"/>
          <w:bdr w:val="none" w:sz="0" w:space="0" w:color="auto"/>
        </w:rPr>
        <w:t>他：</w:t>
      </w:r>
      <w:r>
        <w:rPr>
          <w:rFonts w:ascii="宋体" w:eastAsia="宋体" w:cs="宋体"/>
          <w:sz w:val="28"/>
          <w:bdr w:val="none" w:sz="0" w:space="0" w:color="auto"/>
        </w:rPr>
        <w:t>"</w:t>
      </w:r>
      <w:r>
        <w:rPr>
          <w:rFonts w:ascii="宋体" w:eastAsia="宋体" w:hAnsi="MS Mincho" w:cs="宋体"/>
          <w:sz w:val="28"/>
          <w:bdr w:val="none" w:sz="0" w:space="0" w:color="auto"/>
        </w:rPr>
        <w:t>知道我喊你来干什</w:t>
      </w:r>
      <w:r>
        <w:rPr>
          <w:rFonts w:ascii="宋体" w:eastAsia="宋体" w:hAnsi="SimSun" w:cs="宋体"/>
          <w:sz w:val="28"/>
          <w:bdr w:val="none" w:sz="0" w:space="0" w:color="auto"/>
        </w:rPr>
        <w:t>么吗</w:t>
      </w:r>
      <w:r>
        <w:rPr>
          <w:rFonts w:ascii="宋体" w:eastAsia="宋体" w:hAnsi="MS Mincho" w:cs="宋体"/>
          <w:sz w:val="28"/>
          <w:bdr w:val="none" w:sz="0" w:space="0" w:color="auto"/>
        </w:rPr>
        <w:t>？</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他笑笑：</w:t>
      </w:r>
      <w:r>
        <w:rPr>
          <w:rFonts w:ascii="宋体" w:eastAsia="宋体" w:cs="宋体"/>
          <w:sz w:val="28"/>
          <w:bdr w:val="none" w:sz="0" w:space="0" w:color="auto"/>
        </w:rPr>
        <w:t>"</w:t>
      </w:r>
      <w:r>
        <w:rPr>
          <w:rFonts w:ascii="宋体" w:eastAsia="宋体" w:hAnsi="MS Mincho" w:cs="宋体"/>
          <w:sz w:val="28"/>
          <w:bdr w:val="none" w:sz="0" w:space="0" w:color="auto"/>
        </w:rPr>
        <w:t>知道，我知道你和我爸爸</w:t>
      </w:r>
      <w:r>
        <w:rPr>
          <w:rFonts w:ascii="宋体" w:eastAsia="宋体" w:hAnsi="SimSun" w:cs="宋体"/>
          <w:sz w:val="28"/>
          <w:bdr w:val="none" w:sz="0" w:space="0" w:color="auto"/>
        </w:rPr>
        <w:t>妈妈</w:t>
      </w:r>
      <w:r>
        <w:rPr>
          <w:rFonts w:ascii="宋体" w:eastAsia="宋体" w:hAnsi="MS Mincho" w:cs="宋体"/>
          <w:sz w:val="28"/>
          <w:bdr w:val="none" w:sz="0" w:space="0" w:color="auto"/>
        </w:rPr>
        <w:t>都以</w:t>
      </w:r>
      <w:r>
        <w:rPr>
          <w:rFonts w:ascii="宋体" w:eastAsia="宋体" w:hAnsi="SimSun" w:cs="宋体"/>
          <w:sz w:val="28"/>
          <w:bdr w:val="none" w:sz="0" w:space="0" w:color="auto"/>
        </w:rPr>
        <w:t>为</w:t>
      </w:r>
      <w:r>
        <w:rPr>
          <w:rFonts w:ascii="宋体" w:eastAsia="宋体" w:hAnsi="MS Mincho" w:cs="宋体"/>
          <w:sz w:val="28"/>
          <w:bdr w:val="none" w:sz="0" w:space="0" w:color="auto"/>
        </w:rPr>
        <w:t>我在</w:t>
      </w:r>
      <w:r>
        <w:rPr>
          <w:rFonts w:ascii="宋体" w:eastAsia="宋体" w:hAnsi="SimSun" w:cs="宋体"/>
          <w:sz w:val="28"/>
          <w:bdr w:val="none" w:sz="0" w:space="0" w:color="auto"/>
        </w:rPr>
        <w:t>谈</w:t>
      </w:r>
      <w:r>
        <w:rPr>
          <w:rFonts w:ascii="宋体" w:eastAsia="宋体" w:hAnsi="MS Mincho" w:cs="宋体"/>
          <w:sz w:val="28"/>
          <w:bdr w:val="none" w:sz="0" w:space="0" w:color="auto"/>
        </w:rPr>
        <w:t>恋</w:t>
      </w:r>
      <w:r>
        <w:rPr>
          <w:rFonts w:ascii="宋体" w:eastAsia="宋体" w:hAnsi="SimSun" w:cs="宋体"/>
          <w:sz w:val="28"/>
          <w:bdr w:val="none" w:sz="0" w:space="0" w:color="auto"/>
        </w:rPr>
        <w:t>爱</w:t>
      </w:r>
      <w:r>
        <w:rPr>
          <w:rFonts w:ascii="宋体" w:eastAsia="宋体" w:hAnsi="MS Mincho" w:cs="宋体"/>
          <w:sz w:val="28"/>
          <w:bdr w:val="none" w:sz="0" w:space="0" w:color="auto"/>
        </w:rPr>
        <w:t>。其</w:t>
      </w:r>
      <w:r>
        <w:rPr>
          <w:rFonts w:ascii="宋体" w:eastAsia="宋体" w:hAnsi="SimSun" w:cs="宋体"/>
          <w:sz w:val="28"/>
          <w:bdr w:val="none" w:sz="0" w:space="0" w:color="auto"/>
        </w:rPr>
        <w:t>实</w:t>
      </w:r>
      <w:r>
        <w:rPr>
          <w:rFonts w:ascii="宋体" w:eastAsia="宋体" w:hAnsi="MS Mincho" w:cs="宋体"/>
          <w:sz w:val="28"/>
          <w:bdr w:val="none" w:sz="0" w:space="0" w:color="auto"/>
        </w:rPr>
        <w:t>我根本没有。</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我笑了笑，不置可否。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他急了：</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，你相信我，我肯定不会</w:t>
      </w:r>
      <w:r>
        <w:rPr>
          <w:rFonts w:ascii="宋体" w:eastAsia="宋体" w:hAnsi="SimSun" w:cs="宋体"/>
          <w:sz w:val="28"/>
          <w:bdr w:val="none" w:sz="0" w:space="0" w:color="auto"/>
        </w:rPr>
        <w:t>谈</w:t>
      </w:r>
      <w:r>
        <w:rPr>
          <w:rFonts w:ascii="宋体" w:eastAsia="宋体" w:hAnsi="MS Mincho" w:cs="宋体"/>
          <w:sz w:val="28"/>
          <w:bdr w:val="none" w:sz="0" w:space="0" w:color="auto"/>
        </w:rPr>
        <w:t>恋</w:t>
      </w:r>
      <w:r>
        <w:rPr>
          <w:rFonts w:ascii="宋体" w:eastAsia="宋体" w:hAnsi="SimSun" w:cs="宋体"/>
          <w:sz w:val="28"/>
          <w:bdr w:val="none" w:sz="0" w:space="0" w:color="auto"/>
        </w:rPr>
        <w:t>爱</w:t>
      </w:r>
      <w:r>
        <w:rPr>
          <w:rFonts w:ascii="宋体" w:eastAsia="宋体" w:hAnsi="MS Mincho" w:cs="宋体"/>
          <w:sz w:val="28"/>
          <w:bdr w:val="none" w:sz="0" w:space="0" w:color="auto"/>
        </w:rPr>
        <w:t>的。</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我知道一个人祈求</w:t>
      </w:r>
      <w:r>
        <w:rPr>
          <w:rFonts w:ascii="宋体" w:eastAsia="宋体" w:hAnsi="SimSun" w:cs="宋体"/>
          <w:sz w:val="28"/>
          <w:bdr w:val="none" w:sz="0" w:space="0" w:color="auto"/>
        </w:rPr>
        <w:t>别</w:t>
      </w:r>
      <w:r>
        <w:rPr>
          <w:rFonts w:ascii="宋体" w:eastAsia="宋体" w:hAnsi="MS Mincho" w:cs="宋体"/>
          <w:sz w:val="28"/>
          <w:bdr w:val="none" w:sz="0" w:space="0" w:color="auto"/>
        </w:rPr>
        <w:t>人相信的分量。那</w:t>
      </w:r>
      <w:r>
        <w:rPr>
          <w:rFonts w:ascii="宋体" w:eastAsia="宋体" w:hAnsi="SimSun" w:cs="宋体"/>
          <w:sz w:val="28"/>
          <w:bdr w:val="none" w:sz="0" w:space="0" w:color="auto"/>
        </w:rPr>
        <w:t>绝</w:t>
      </w:r>
      <w:r>
        <w:rPr>
          <w:rFonts w:ascii="宋体" w:eastAsia="宋体" w:hAnsi="MS Mincho" w:cs="宋体"/>
          <w:sz w:val="28"/>
          <w:bdr w:val="none" w:sz="0" w:space="0" w:color="auto"/>
        </w:rPr>
        <w:t>不是随便</w:t>
      </w:r>
      <w:r>
        <w:rPr>
          <w:rFonts w:ascii="宋体" w:eastAsia="宋体" w:hAnsi="SimSun" w:cs="宋体"/>
          <w:sz w:val="28"/>
          <w:bdr w:val="none" w:sz="0" w:space="0" w:color="auto"/>
        </w:rPr>
        <w:t>说说</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没有啊，</w:t>
      </w:r>
      <w:r>
        <w:rPr>
          <w:rFonts w:ascii="宋体" w:eastAsia="宋体" w:hAnsi="SimSun" w:cs="宋体"/>
          <w:sz w:val="28"/>
          <w:bdr w:val="none" w:sz="0" w:space="0" w:color="auto"/>
        </w:rPr>
        <w:t>谁说</w:t>
      </w:r>
      <w:r>
        <w:rPr>
          <w:rFonts w:ascii="宋体" w:eastAsia="宋体" w:hAnsi="MS Mincho" w:cs="宋体"/>
          <w:sz w:val="28"/>
          <w:bdr w:val="none" w:sz="0" w:space="0" w:color="auto"/>
        </w:rPr>
        <w:t>你</w:t>
      </w:r>
      <w:r>
        <w:rPr>
          <w:rFonts w:ascii="宋体" w:eastAsia="宋体" w:hAnsi="SimSun" w:cs="宋体"/>
          <w:sz w:val="28"/>
          <w:bdr w:val="none" w:sz="0" w:space="0" w:color="auto"/>
        </w:rPr>
        <w:t>谈</w:t>
      </w:r>
      <w:r>
        <w:rPr>
          <w:rFonts w:ascii="宋体" w:eastAsia="宋体" w:hAnsi="MS Mincho" w:cs="宋体"/>
          <w:sz w:val="28"/>
          <w:bdr w:val="none" w:sz="0" w:space="0" w:color="auto"/>
        </w:rPr>
        <w:t>恋</w:t>
      </w:r>
      <w:r>
        <w:rPr>
          <w:rFonts w:ascii="宋体" w:eastAsia="宋体" w:hAnsi="SimSun" w:cs="宋体"/>
          <w:sz w:val="28"/>
          <w:bdr w:val="none" w:sz="0" w:space="0" w:color="auto"/>
        </w:rPr>
        <w:t>爱</w:t>
      </w:r>
      <w:r>
        <w:rPr>
          <w:rFonts w:ascii="宋体" w:eastAsia="宋体" w:hAnsi="MS Mincho" w:cs="宋体"/>
          <w:sz w:val="28"/>
          <w:bdr w:val="none" w:sz="0" w:space="0" w:color="auto"/>
        </w:rPr>
        <w:t>了？</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你就</w:t>
      </w:r>
      <w:r>
        <w:rPr>
          <w:rFonts w:ascii="宋体" w:eastAsia="宋体" w:hAnsi="SimSun" w:cs="宋体"/>
          <w:sz w:val="28"/>
          <w:bdr w:val="none" w:sz="0" w:space="0" w:color="auto"/>
        </w:rPr>
        <w:t>别骗</w:t>
      </w:r>
      <w:r>
        <w:rPr>
          <w:rFonts w:ascii="宋体" w:eastAsia="宋体" w:hAnsi="MS Mincho" w:cs="宋体"/>
          <w:sz w:val="28"/>
          <w:bdr w:val="none" w:sz="0" w:space="0" w:color="auto"/>
        </w:rPr>
        <w:t>我了，我知道，都是手机惹的</w:t>
      </w:r>
      <w:r>
        <w:rPr>
          <w:rFonts w:ascii="宋体" w:eastAsia="宋体" w:hAnsi="SimSun" w:cs="宋体"/>
          <w:sz w:val="28"/>
          <w:bdr w:val="none" w:sz="0" w:space="0" w:color="auto"/>
        </w:rPr>
        <w:t>祸</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小子！</w:t>
      </w:r>
      <w:r>
        <w:rPr>
          <w:rFonts w:ascii="宋体" w:eastAsia="宋体" w:hAnsi="SimSun" w:cs="宋体"/>
          <w:sz w:val="28"/>
          <w:bdr w:val="none" w:sz="0" w:space="0" w:color="auto"/>
        </w:rPr>
        <w:t>还</w:t>
      </w:r>
      <w:r>
        <w:rPr>
          <w:rFonts w:ascii="宋体" w:eastAsia="宋体" w:hAnsi="MS Mincho" w:cs="宋体"/>
          <w:sz w:val="28"/>
          <w:bdr w:val="none" w:sz="0" w:space="0" w:color="auto"/>
        </w:rPr>
        <w:t>用上了</w:t>
      </w:r>
      <w:r>
        <w:rPr>
          <w:rFonts w:ascii="宋体" w:eastAsia="宋体" w:hAnsi="SimSun" w:cs="宋体"/>
          <w:sz w:val="28"/>
          <w:bdr w:val="none" w:sz="0" w:space="0" w:color="auto"/>
        </w:rPr>
        <w:t>这词</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，我把手机放你那里</w:t>
      </w:r>
      <w:r>
        <w:rPr>
          <w:rFonts w:ascii="宋体" w:eastAsia="宋体" w:hAnsi="SimSun" w:cs="宋体"/>
          <w:sz w:val="28"/>
          <w:bdr w:val="none" w:sz="0" w:space="0" w:color="auto"/>
        </w:rPr>
        <w:t>总</w:t>
      </w:r>
      <w:r>
        <w:rPr>
          <w:rFonts w:ascii="宋体" w:eastAsia="宋体" w:hAnsi="MS Mincho" w:cs="宋体"/>
          <w:sz w:val="28"/>
          <w:bdr w:val="none" w:sz="0" w:space="0" w:color="auto"/>
        </w:rPr>
        <w:t>可以了吧。</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我看着静静躺在我抽</w:t>
      </w:r>
      <w:r>
        <w:rPr>
          <w:rFonts w:ascii="宋体" w:eastAsia="宋体" w:hAnsi="SimSun" w:cs="宋体"/>
          <w:sz w:val="28"/>
          <w:bdr w:val="none" w:sz="0" w:space="0" w:color="auto"/>
        </w:rPr>
        <w:t>屉</w:t>
      </w:r>
      <w:r>
        <w:rPr>
          <w:rFonts w:ascii="宋体" w:eastAsia="宋体" w:hAnsi="MS Mincho" w:cs="宋体"/>
          <w:sz w:val="28"/>
          <w:bdr w:val="none" w:sz="0" w:space="0" w:color="auto"/>
        </w:rPr>
        <w:t>里的手机，有点恍然。</w:t>
      </w:r>
      <w:r>
        <w:rPr>
          <w:rFonts w:ascii="宋体" w:eastAsia="宋体" w:hAnsi="SimSun" w:cs="宋体"/>
          <w:sz w:val="28"/>
          <w:bdr w:val="none" w:sz="0" w:space="0" w:color="auto"/>
        </w:rPr>
        <w:t>这样</w:t>
      </w:r>
      <w:r>
        <w:rPr>
          <w:rFonts w:ascii="宋体" w:eastAsia="宋体" w:hAnsi="MS Mincho" w:cs="宋体"/>
          <w:sz w:val="28"/>
          <w:bdr w:val="none" w:sz="0" w:space="0" w:color="auto"/>
        </w:rPr>
        <w:t>的一个男孩，此</w:t>
      </w:r>
      <w:r>
        <w:rPr>
          <w:rFonts w:ascii="宋体" w:eastAsia="宋体" w:hAnsi="SimSun" w:cs="宋体"/>
          <w:sz w:val="28"/>
          <w:bdr w:val="none" w:sz="0" w:space="0" w:color="auto"/>
        </w:rPr>
        <w:t>时</w:t>
      </w:r>
      <w:r>
        <w:rPr>
          <w:rFonts w:ascii="宋体" w:eastAsia="宋体" w:hAnsi="MS Mincho" w:cs="宋体"/>
          <w:sz w:val="28"/>
          <w:bdr w:val="none" w:sz="0" w:space="0" w:color="auto"/>
        </w:rPr>
        <w:t>的他，和之前的他，是截然不同的两个人吧。不管如何，至少，我愿意等待。</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班里的</w:t>
      </w:r>
      <w:r>
        <w:rPr>
          <w:rFonts w:ascii="宋体" w:eastAsia="宋体" w:hAnsi="SimSun" w:cs="宋体"/>
          <w:sz w:val="28"/>
          <w:bdr w:val="none" w:sz="0" w:space="0" w:color="auto"/>
        </w:rPr>
        <w:t>张</w:t>
      </w:r>
      <w:r>
        <w:rPr>
          <w:rFonts w:ascii="宋体" w:eastAsia="宋体" w:hAnsi="MS Mincho" w:cs="宋体"/>
          <w:sz w:val="28"/>
          <w:bdr w:val="none" w:sz="0" w:space="0" w:color="auto"/>
        </w:rPr>
        <w:t>同学家庭非常特殊。他的爸爸</w:t>
      </w:r>
      <w:r>
        <w:rPr>
          <w:rFonts w:ascii="宋体" w:eastAsia="宋体" w:hAnsi="SimSun" w:cs="宋体"/>
          <w:sz w:val="28"/>
          <w:bdr w:val="none" w:sz="0" w:space="0" w:color="auto"/>
        </w:rPr>
        <w:t>妈妈</w:t>
      </w:r>
      <w:r>
        <w:rPr>
          <w:rFonts w:ascii="宋体" w:eastAsia="宋体" w:hAnsi="MS Mincho" w:cs="宋体"/>
          <w:sz w:val="28"/>
          <w:bdr w:val="none" w:sz="0" w:space="0" w:color="auto"/>
        </w:rPr>
        <w:t>都是</w:t>
      </w:r>
      <w:r>
        <w:rPr>
          <w:rFonts w:ascii="宋体" w:eastAsia="宋体" w:hAnsi="SimSun" w:cs="宋体"/>
          <w:sz w:val="28"/>
          <w:bdr w:val="none" w:sz="0" w:space="0" w:color="auto"/>
        </w:rPr>
        <w:t>聋哑</w:t>
      </w:r>
      <w:r>
        <w:rPr>
          <w:rFonts w:ascii="宋体" w:eastAsia="宋体" w:hAnsi="MS Mincho" w:cs="宋体"/>
          <w:sz w:val="28"/>
          <w:bdr w:val="none" w:sz="0" w:space="0" w:color="auto"/>
        </w:rPr>
        <w:t>人，他自小由</w:t>
      </w:r>
      <w:r>
        <w:rPr>
          <w:rFonts w:ascii="宋体" w:eastAsia="宋体" w:hAnsi="SimSun" w:cs="宋体"/>
          <w:sz w:val="28"/>
          <w:bdr w:val="none" w:sz="0" w:space="0" w:color="auto"/>
        </w:rPr>
        <w:t>爷爷抚养长</w:t>
      </w:r>
      <w:r>
        <w:rPr>
          <w:rFonts w:ascii="宋体" w:eastAsia="宋体" w:hAnsi="MS Mincho" w:cs="宋体"/>
          <w:sz w:val="28"/>
          <w:bdr w:val="none" w:sz="0" w:space="0" w:color="auto"/>
        </w:rPr>
        <w:t>大，平</w:t>
      </w:r>
      <w:r>
        <w:rPr>
          <w:rFonts w:ascii="宋体" w:eastAsia="宋体" w:hAnsi="SimSun" w:cs="宋体"/>
          <w:sz w:val="28"/>
          <w:bdr w:val="none" w:sz="0" w:space="0" w:color="auto"/>
        </w:rPr>
        <w:t>时</w:t>
      </w:r>
      <w:r>
        <w:rPr>
          <w:rFonts w:ascii="宋体" w:eastAsia="宋体" w:hAnsi="MS Mincho" w:cs="宋体"/>
          <w:sz w:val="28"/>
          <w:bdr w:val="none" w:sz="0" w:space="0" w:color="auto"/>
        </w:rPr>
        <w:t>性格孤僻、</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也缺乏</w:t>
      </w:r>
      <w:r>
        <w:rPr>
          <w:rFonts w:ascii="宋体" w:eastAsia="宋体" w:hAnsi="SimSun" w:cs="宋体"/>
          <w:sz w:val="28"/>
          <w:bdr w:val="none" w:sz="0" w:space="0" w:color="auto"/>
        </w:rPr>
        <w:t>热</w:t>
      </w:r>
      <w:r>
        <w:rPr>
          <w:rFonts w:ascii="宋体" w:eastAsia="宋体" w:hAnsi="MS Mincho" w:cs="宋体"/>
          <w:sz w:val="28"/>
          <w:bdr w:val="none" w:sz="0" w:space="0" w:color="auto"/>
        </w:rPr>
        <w:t>情。</w:t>
      </w:r>
      <w:r>
        <w:rPr>
          <w:rFonts w:ascii="宋体" w:eastAsia="宋体" w:hAnsi="SimSun" w:cs="宋体"/>
          <w:sz w:val="28"/>
          <w:bdr w:val="none" w:sz="0" w:space="0" w:color="auto"/>
        </w:rPr>
        <w:t>开</w:t>
      </w:r>
      <w:r>
        <w:rPr>
          <w:rFonts w:ascii="宋体" w:eastAsia="宋体" w:hAnsi="MS Mincho" w:cs="宋体"/>
          <w:sz w:val="28"/>
          <w:bdr w:val="none" w:sz="0" w:space="0" w:color="auto"/>
        </w:rPr>
        <w:t>学后的第二周，我便</w:t>
      </w:r>
      <w:r>
        <w:rPr>
          <w:rFonts w:ascii="宋体" w:eastAsia="宋体" w:hAnsi="SimSun" w:cs="宋体"/>
          <w:sz w:val="28"/>
          <w:bdr w:val="none" w:sz="0" w:space="0" w:color="auto"/>
        </w:rPr>
        <w:t>对</w:t>
      </w:r>
      <w:r>
        <w:rPr>
          <w:rFonts w:ascii="宋体" w:eastAsia="宋体" w:hAnsi="MS Mincho" w:cs="宋体"/>
          <w:sz w:val="28"/>
          <w:bdr w:val="none" w:sz="0" w:space="0" w:color="auto"/>
        </w:rPr>
        <w:t>他的家庭</w:t>
      </w:r>
      <w:r>
        <w:rPr>
          <w:rFonts w:ascii="宋体" w:eastAsia="宋体" w:hAnsi="SimSun" w:cs="宋体"/>
          <w:sz w:val="28"/>
          <w:bdr w:val="none" w:sz="0" w:space="0" w:color="auto"/>
        </w:rPr>
        <w:t>开</w:t>
      </w:r>
      <w:r>
        <w:rPr>
          <w:rFonts w:ascii="宋体" w:eastAsia="宋体" w:hAnsi="MS Mincho" w:cs="宋体"/>
          <w:sz w:val="28"/>
          <w:bdr w:val="none" w:sz="0" w:space="0" w:color="auto"/>
        </w:rPr>
        <w:t>始了</w:t>
      </w:r>
      <w:r>
        <w:rPr>
          <w:rFonts w:ascii="宋体" w:eastAsia="宋体" w:hAnsi="SimSun" w:cs="宋体"/>
          <w:sz w:val="28"/>
          <w:bdr w:val="none" w:sz="0" w:space="0" w:color="auto"/>
        </w:rPr>
        <w:t>连续</w:t>
      </w:r>
      <w:r>
        <w:rPr>
          <w:rFonts w:ascii="宋体" w:eastAsia="宋体" w:cs="宋体"/>
          <w:sz w:val="28"/>
          <w:bdr w:val="none" w:sz="0" w:space="0" w:color="auto"/>
        </w:rPr>
        <w:t>2</w:t>
      </w:r>
      <w:r>
        <w:rPr>
          <w:rFonts w:ascii="宋体" w:eastAsia="宋体" w:hAnsi="MS Mincho" w:cs="宋体"/>
          <w:sz w:val="28"/>
          <w:bdr w:val="none" w:sz="0" w:space="0" w:color="auto"/>
        </w:rPr>
        <w:t>个多月的</w:t>
      </w:r>
      <w:r>
        <w:rPr>
          <w:rFonts w:ascii="宋体" w:eastAsia="宋体" w:hAnsi="SimSun" w:cs="宋体"/>
          <w:sz w:val="28"/>
          <w:bdr w:val="none" w:sz="0" w:space="0" w:color="auto"/>
        </w:rPr>
        <w:t>访问</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在他家、有</w:t>
      </w:r>
      <w:r>
        <w:rPr>
          <w:rFonts w:ascii="宋体" w:eastAsia="宋体" w:hAnsi="SimSun" w:cs="宋体"/>
          <w:sz w:val="28"/>
          <w:bdr w:val="none" w:sz="0" w:space="0" w:color="auto"/>
        </w:rPr>
        <w:t>时</w:t>
      </w:r>
      <w:r>
        <w:rPr>
          <w:rFonts w:ascii="宋体" w:eastAsia="宋体" w:hAnsi="MS Mincho" w:cs="宋体"/>
          <w:sz w:val="28"/>
          <w:bdr w:val="none" w:sz="0" w:space="0" w:color="auto"/>
        </w:rPr>
        <w:t>在我家、有</w:t>
      </w:r>
      <w:r>
        <w:rPr>
          <w:rFonts w:ascii="宋体" w:eastAsia="宋体" w:hAnsi="SimSun" w:cs="宋体"/>
          <w:sz w:val="28"/>
          <w:bdr w:val="none" w:sz="0" w:space="0" w:color="auto"/>
        </w:rPr>
        <w:t>时</w:t>
      </w:r>
      <w:r>
        <w:rPr>
          <w:rFonts w:ascii="宋体" w:eastAsia="宋体" w:hAnsi="MS Mincho" w:cs="宋体"/>
          <w:sz w:val="28"/>
          <w:bdr w:val="none" w:sz="0" w:space="0" w:color="auto"/>
        </w:rPr>
        <w:t>在</w:t>
      </w:r>
      <w:r>
        <w:rPr>
          <w:rFonts w:ascii="宋体" w:eastAsia="宋体" w:hAnsi="SimSun" w:cs="宋体"/>
          <w:sz w:val="28"/>
          <w:bdr w:val="none" w:sz="0" w:space="0" w:color="auto"/>
        </w:rPr>
        <w:t>电话</w:t>
      </w:r>
      <w:r>
        <w:rPr>
          <w:rFonts w:ascii="宋体" w:eastAsia="宋体" w:hAnsi="MS Mincho" w:cs="宋体"/>
          <w:sz w:val="28"/>
          <w:bdr w:val="none" w:sz="0" w:space="0" w:color="auto"/>
        </w:rPr>
        <w:t>里，内容从他</w:t>
      </w:r>
      <w:r>
        <w:rPr>
          <w:rFonts w:ascii="宋体" w:eastAsia="宋体" w:hAnsi="SimSun" w:cs="宋体"/>
          <w:sz w:val="28"/>
          <w:bdr w:val="none" w:sz="0" w:space="0" w:color="auto"/>
        </w:rPr>
        <w:t>爷爷</w:t>
      </w:r>
      <w:r>
        <w:rPr>
          <w:rFonts w:ascii="宋体" w:eastAsia="宋体" w:hAnsi="MS Mincho" w:cs="宋体"/>
          <w:sz w:val="28"/>
          <w:bdr w:val="none" w:sz="0" w:space="0" w:color="auto"/>
        </w:rPr>
        <w:t>的小</w:t>
      </w:r>
      <w:r>
        <w:rPr>
          <w:rFonts w:ascii="宋体" w:eastAsia="宋体" w:hAnsi="SimSun" w:cs="宋体"/>
          <w:sz w:val="28"/>
          <w:bdr w:val="none" w:sz="0" w:space="0" w:color="auto"/>
        </w:rPr>
        <w:t>时</w:t>
      </w:r>
      <w:r>
        <w:rPr>
          <w:rFonts w:ascii="宋体" w:eastAsia="宋体" w:hAnsi="MS Mincho" w:cs="宋体"/>
          <w:sz w:val="28"/>
          <w:bdr w:val="none" w:sz="0" w:space="0" w:color="auto"/>
        </w:rPr>
        <w:t>候聊到他</w:t>
      </w:r>
      <w:r>
        <w:rPr>
          <w:rFonts w:ascii="宋体" w:eastAsia="宋体" w:hAnsi="SimSun" w:cs="宋体"/>
          <w:sz w:val="28"/>
          <w:bdr w:val="none" w:sz="0" w:space="0" w:color="auto"/>
        </w:rPr>
        <w:t>们现</w:t>
      </w:r>
      <w:r>
        <w:rPr>
          <w:rFonts w:ascii="宋体" w:eastAsia="宋体" w:hAnsi="MS Mincho" w:cs="宋体"/>
          <w:sz w:val="28"/>
          <w:bdr w:val="none" w:sz="0" w:space="0" w:color="auto"/>
        </w:rPr>
        <w:t>在生活的</w:t>
      </w:r>
      <w:r>
        <w:rPr>
          <w:rFonts w:ascii="宋体" w:eastAsia="宋体" w:hAnsi="SimSun" w:cs="宋体"/>
          <w:sz w:val="28"/>
          <w:bdr w:val="none" w:sz="0" w:space="0" w:color="auto"/>
        </w:rPr>
        <w:t>细节</w:t>
      </w:r>
      <w:r>
        <w:rPr>
          <w:rFonts w:ascii="宋体" w:eastAsia="宋体" w:hAnsi="MS Mincho" w:cs="宋体"/>
          <w:sz w:val="28"/>
          <w:bdr w:val="none" w:sz="0" w:space="0" w:color="auto"/>
        </w:rPr>
        <w:t>，更多的</w:t>
      </w:r>
      <w:r>
        <w:rPr>
          <w:rFonts w:ascii="宋体" w:eastAsia="宋体" w:hAnsi="SimSun" w:cs="宋体"/>
          <w:sz w:val="28"/>
          <w:bdr w:val="none" w:sz="0" w:space="0" w:color="auto"/>
        </w:rPr>
        <w:t>时</w:t>
      </w:r>
      <w:r>
        <w:rPr>
          <w:rFonts w:ascii="宋体" w:eastAsia="宋体" w:hAnsi="MS Mincho" w:cs="宋体"/>
          <w:sz w:val="28"/>
          <w:bdr w:val="none" w:sz="0" w:space="0" w:color="auto"/>
        </w:rPr>
        <w:t>候，他的</w:t>
      </w:r>
      <w:r>
        <w:rPr>
          <w:rFonts w:ascii="宋体" w:eastAsia="宋体" w:hAnsi="SimSun" w:cs="宋体"/>
          <w:sz w:val="28"/>
          <w:bdr w:val="none" w:sz="0" w:space="0" w:color="auto"/>
        </w:rPr>
        <w:t>爷爷</w:t>
      </w:r>
      <w:r>
        <w:rPr>
          <w:rFonts w:ascii="宋体" w:eastAsia="宋体" w:hAnsi="MS Mincho" w:cs="宋体"/>
          <w:sz w:val="28"/>
          <w:bdr w:val="none" w:sz="0" w:space="0" w:color="auto"/>
        </w:rPr>
        <w:t>是主角，我便陪着他一同听着，他</w:t>
      </w:r>
      <w:r>
        <w:rPr>
          <w:rFonts w:ascii="宋体" w:eastAsia="宋体" w:hAnsi="SimSun" w:cs="宋体"/>
          <w:sz w:val="28"/>
          <w:bdr w:val="none" w:sz="0" w:space="0" w:color="auto"/>
        </w:rPr>
        <w:t>虽</w:t>
      </w:r>
      <w:r>
        <w:rPr>
          <w:rFonts w:ascii="宋体" w:eastAsia="宋体" w:hAnsi="MS Mincho" w:cs="宋体"/>
          <w:sz w:val="28"/>
          <w:bdr w:val="none" w:sz="0" w:space="0" w:color="auto"/>
        </w:rPr>
        <w:t>然不</w:t>
      </w:r>
      <w:r>
        <w:rPr>
          <w:rFonts w:ascii="宋体" w:eastAsia="宋体" w:hAnsi="SimSun" w:cs="宋体"/>
          <w:sz w:val="28"/>
          <w:bdr w:val="none" w:sz="0" w:space="0" w:color="auto"/>
        </w:rPr>
        <w:t>讲</w:t>
      </w:r>
      <w:r>
        <w:rPr>
          <w:rFonts w:ascii="宋体" w:eastAsia="宋体" w:hAnsi="MS Mincho" w:cs="宋体"/>
          <w:sz w:val="28"/>
          <w:bdr w:val="none" w:sz="0" w:space="0" w:color="auto"/>
        </w:rPr>
        <w:t>什</w:t>
      </w:r>
      <w:r>
        <w:rPr>
          <w:rFonts w:ascii="宋体" w:eastAsia="宋体" w:hAnsi="SimSun" w:cs="宋体"/>
          <w:sz w:val="28"/>
          <w:bdr w:val="none" w:sz="0" w:space="0" w:color="auto"/>
        </w:rPr>
        <w:t>么话</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系却好像</w:t>
      </w:r>
      <w:r>
        <w:rPr>
          <w:rFonts w:ascii="宋体" w:eastAsia="宋体" w:hAnsi="SimSun" w:cs="宋体"/>
          <w:sz w:val="28"/>
          <w:bdr w:val="none" w:sz="0" w:space="0" w:color="auto"/>
        </w:rPr>
        <w:t>亲</w:t>
      </w:r>
      <w:r>
        <w:rPr>
          <w:rFonts w:ascii="宋体" w:eastAsia="宋体" w:hAnsi="MS Mincho" w:cs="宋体"/>
          <w:sz w:val="28"/>
          <w:bdr w:val="none" w:sz="0" w:space="0" w:color="auto"/>
        </w:rPr>
        <w:t>近起来，他眼中的</w:t>
      </w:r>
      <w:r>
        <w:rPr>
          <w:rFonts w:ascii="宋体" w:eastAsia="宋体" w:hAnsi="SimSun" w:cs="宋体"/>
          <w:sz w:val="28"/>
          <w:bdr w:val="none" w:sz="0" w:space="0" w:color="auto"/>
        </w:rPr>
        <w:t>敌</w:t>
      </w:r>
      <w:r>
        <w:rPr>
          <w:rFonts w:ascii="宋体" w:eastAsia="宋体" w:hAnsi="MS Mincho" w:cs="宋体"/>
          <w:sz w:val="28"/>
          <w:bdr w:val="none" w:sz="0" w:space="0" w:color="auto"/>
        </w:rPr>
        <w:t>意也</w:t>
      </w:r>
      <w:r>
        <w:rPr>
          <w:rFonts w:ascii="宋体" w:eastAsia="宋体" w:hAnsi="SimSun" w:cs="宋体"/>
          <w:sz w:val="28"/>
          <w:bdr w:val="none" w:sz="0" w:space="0" w:color="auto"/>
        </w:rPr>
        <w:t>渐渐</w:t>
      </w:r>
      <w:r>
        <w:rPr>
          <w:rFonts w:ascii="宋体" w:eastAsia="宋体" w:hAnsi="MS Mincho" w:cs="宋体"/>
          <w:sz w:val="28"/>
          <w:bdr w:val="none" w:sz="0" w:space="0" w:color="auto"/>
        </w:rPr>
        <w:t>减弱，</w:t>
      </w:r>
      <w:r>
        <w:rPr>
          <w:rFonts w:ascii="宋体" w:eastAsia="宋体" w:hAnsi="SimSun" w:cs="宋体"/>
          <w:sz w:val="28"/>
          <w:bdr w:val="none" w:sz="0" w:space="0" w:color="auto"/>
        </w:rPr>
        <w:t>变</w:t>
      </w:r>
      <w:r>
        <w:rPr>
          <w:rFonts w:ascii="宋体" w:eastAsia="宋体" w:hAnsi="MS Mincho" w:cs="宋体"/>
          <w:sz w:val="28"/>
          <w:bdr w:val="none" w:sz="0" w:space="0" w:color="auto"/>
        </w:rPr>
        <w:t>得温柔了。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堂上，我有意无意的</w:t>
      </w:r>
      <w:r>
        <w:rPr>
          <w:rFonts w:ascii="宋体" w:eastAsia="宋体" w:hAnsi="SimSun" w:cs="宋体"/>
          <w:sz w:val="28"/>
          <w:bdr w:val="none" w:sz="0" w:space="0" w:color="auto"/>
        </w:rPr>
        <w:t>让</w:t>
      </w:r>
      <w:r>
        <w:rPr>
          <w:rFonts w:ascii="宋体" w:eastAsia="宋体" w:hAnsi="MS Mincho" w:cs="宋体"/>
          <w:sz w:val="28"/>
          <w:bdr w:val="none" w:sz="0" w:space="0" w:color="auto"/>
        </w:rPr>
        <w:t>他回答一些</w:t>
      </w:r>
      <w:r>
        <w:rPr>
          <w:rFonts w:ascii="宋体" w:eastAsia="宋体" w:hAnsi="SimSun" w:cs="宋体"/>
          <w:sz w:val="28"/>
          <w:bdr w:val="none" w:sz="0" w:space="0" w:color="auto"/>
        </w:rPr>
        <w:t>问题</w:t>
      </w:r>
      <w:r>
        <w:rPr>
          <w:rFonts w:ascii="宋体" w:eastAsia="宋体" w:hAnsi="MS Mincho" w:cs="宋体"/>
          <w:sz w:val="28"/>
          <w:bdr w:val="none" w:sz="0" w:space="0" w:color="auto"/>
        </w:rPr>
        <w:t>，他</w:t>
      </w:r>
      <w:r>
        <w:rPr>
          <w:rFonts w:ascii="宋体" w:eastAsia="宋体" w:hAnsi="SimSun" w:cs="宋体"/>
          <w:sz w:val="28"/>
          <w:bdr w:val="none" w:sz="0" w:space="0" w:color="auto"/>
        </w:rPr>
        <w:t>说话</w:t>
      </w:r>
      <w:r>
        <w:rPr>
          <w:rFonts w:ascii="宋体" w:eastAsia="宋体" w:hAnsi="MS Mincho" w:cs="宋体"/>
          <w:sz w:val="28"/>
          <w:bdr w:val="none" w:sz="0" w:space="0" w:color="auto"/>
        </w:rPr>
        <w:t>的方式很特殊，好像在自言自</w:t>
      </w:r>
      <w:r>
        <w:rPr>
          <w:rFonts w:ascii="宋体" w:eastAsia="宋体" w:hAnsi="SimSun" w:cs="宋体"/>
          <w:sz w:val="28"/>
          <w:bdr w:val="none" w:sz="0" w:space="0" w:color="auto"/>
        </w:rPr>
        <w:t>语</w:t>
      </w:r>
      <w:r>
        <w:rPr>
          <w:rFonts w:ascii="宋体" w:eastAsia="宋体" w:hAnsi="MS Mincho" w:cs="宋体"/>
          <w:sz w:val="28"/>
          <w:bdr w:val="none" w:sz="0" w:space="0" w:color="auto"/>
        </w:rPr>
        <w:t>，又好像字</w:t>
      </w:r>
      <w:r>
        <w:rPr>
          <w:rFonts w:ascii="宋体" w:eastAsia="宋体" w:hAnsi="SimSun" w:cs="宋体"/>
          <w:sz w:val="28"/>
          <w:bdr w:val="none" w:sz="0" w:space="0" w:color="auto"/>
        </w:rPr>
        <w:t>总</w:t>
      </w:r>
      <w:r>
        <w:rPr>
          <w:rFonts w:ascii="宋体" w:eastAsia="宋体" w:hAnsi="MS Mincho" w:cs="宋体"/>
          <w:sz w:val="28"/>
          <w:bdr w:val="none" w:sz="0" w:space="0" w:color="auto"/>
        </w:rPr>
        <w:t>含在嘴里吐不出来。有一次，我</w:t>
      </w:r>
      <w:r>
        <w:rPr>
          <w:rFonts w:ascii="宋体" w:eastAsia="宋体" w:hAnsi="SimSun" w:cs="宋体"/>
          <w:sz w:val="28"/>
          <w:bdr w:val="none" w:sz="0" w:space="0" w:color="auto"/>
        </w:rPr>
        <w:t>问</w:t>
      </w:r>
      <w:r>
        <w:rPr>
          <w:rFonts w:ascii="宋体" w:eastAsia="宋体" w:hAnsi="MS Mincho" w:cs="宋体"/>
          <w:sz w:val="28"/>
          <w:bdr w:val="none" w:sz="0" w:space="0" w:color="auto"/>
        </w:rPr>
        <w:t>起：</w:t>
      </w:r>
      <w:r>
        <w:rPr>
          <w:rFonts w:ascii="宋体" w:eastAsia="宋体" w:cs="宋体"/>
          <w:sz w:val="28"/>
          <w:bdr w:val="none" w:sz="0" w:space="0" w:color="auto"/>
        </w:rPr>
        <w:t>"</w:t>
      </w:r>
      <w:r>
        <w:rPr>
          <w:rFonts w:ascii="宋体" w:eastAsia="宋体" w:hAnsi="MS Mincho" w:cs="宋体"/>
          <w:sz w:val="28"/>
          <w:bdr w:val="none" w:sz="0" w:space="0" w:color="auto"/>
        </w:rPr>
        <w:t>你</w:t>
      </w:r>
      <w:r>
        <w:rPr>
          <w:rFonts w:ascii="宋体" w:eastAsia="宋体" w:hAnsi="SimSun" w:cs="宋体"/>
          <w:sz w:val="28"/>
          <w:bdr w:val="none" w:sz="0" w:space="0" w:color="auto"/>
        </w:rPr>
        <w:t>说话</w:t>
      </w:r>
      <w:r>
        <w:rPr>
          <w:rFonts w:ascii="宋体" w:eastAsia="宋体" w:hAnsi="MS Mincho" w:cs="宋体"/>
          <w:sz w:val="28"/>
          <w:bdr w:val="none" w:sz="0" w:space="0" w:color="auto"/>
        </w:rPr>
        <w:t>的声音不是很很好听</w:t>
      </w:r>
      <w:r>
        <w:rPr>
          <w:rFonts w:ascii="宋体" w:eastAsia="宋体" w:hAnsi="SimSun" w:cs="宋体"/>
          <w:sz w:val="28"/>
          <w:bdr w:val="none" w:sz="0" w:space="0" w:color="auto"/>
        </w:rPr>
        <w:t>吗</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什</w:t>
      </w:r>
      <w:r>
        <w:rPr>
          <w:rFonts w:ascii="宋体" w:eastAsia="宋体" w:hAnsi="SimSun" w:cs="宋体"/>
          <w:sz w:val="28"/>
          <w:bdr w:val="none" w:sz="0" w:space="0" w:color="auto"/>
        </w:rPr>
        <w:t>么</w:t>
      </w:r>
      <w:r>
        <w:rPr>
          <w:rFonts w:ascii="宋体" w:eastAsia="宋体" w:hAnsi="MS Mincho" w:cs="宋体"/>
          <w:sz w:val="28"/>
          <w:bdr w:val="none" w:sz="0" w:space="0" w:color="auto"/>
        </w:rPr>
        <w:t>不多</w:t>
      </w:r>
      <w:r>
        <w:rPr>
          <w:rFonts w:ascii="宋体" w:eastAsia="宋体" w:hAnsi="SimSun" w:cs="宋体"/>
          <w:sz w:val="28"/>
          <w:bdr w:val="none" w:sz="0" w:space="0" w:color="auto"/>
        </w:rPr>
        <w:t>开</w:t>
      </w:r>
      <w:r>
        <w:rPr>
          <w:rFonts w:ascii="宋体" w:eastAsia="宋体" w:hAnsi="MS Mincho" w:cs="宋体"/>
          <w:sz w:val="28"/>
          <w:bdr w:val="none" w:sz="0" w:space="0" w:color="auto"/>
        </w:rPr>
        <w:t>口呢？</w:t>
      </w:r>
      <w:r>
        <w:rPr>
          <w:rFonts w:ascii="宋体" w:eastAsia="宋体" w:cs="宋体"/>
          <w:sz w:val="28"/>
          <w:bdr w:val="none" w:sz="0" w:space="0" w:color="auto"/>
        </w:rPr>
        <w:t>"</w:t>
      </w:r>
      <w:r>
        <w:rPr>
          <w:rFonts w:ascii="宋体" w:eastAsia="宋体" w:hAnsi="MS Mincho" w:cs="宋体"/>
          <w:sz w:val="28"/>
          <w:bdr w:val="none" w:sz="0" w:space="0" w:color="auto"/>
        </w:rPr>
        <w:t>他</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啊？</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开</w:t>
      </w:r>
      <w:r>
        <w:rPr>
          <w:rFonts w:ascii="宋体" w:eastAsia="宋体" w:hAnsi="MS Mincho" w:cs="宋体"/>
          <w:sz w:val="28"/>
          <w:bdr w:val="none" w:sz="0" w:space="0" w:color="auto"/>
        </w:rPr>
        <w:t>玩笑呢！</w:t>
      </w:r>
      <w:r>
        <w:rPr>
          <w:rFonts w:ascii="宋体" w:eastAsia="宋体" w:cs="宋体"/>
          <w:sz w:val="28"/>
          <w:bdr w:val="none" w:sz="0" w:space="0" w:color="auto"/>
        </w:rPr>
        <w:t>"</w:t>
      </w:r>
      <w:r>
        <w:rPr>
          <w:rFonts w:ascii="宋体" w:eastAsia="宋体" w:hAnsi="MS Mincho" w:cs="宋体"/>
          <w:sz w:val="28"/>
          <w:bdr w:val="none" w:sz="0" w:space="0" w:color="auto"/>
        </w:rPr>
        <w:t>他羞赧地摸摸</w:t>
      </w:r>
      <w:r>
        <w:rPr>
          <w:rFonts w:ascii="宋体" w:eastAsia="宋体" w:hAnsi="SimSun" w:cs="宋体"/>
          <w:sz w:val="28"/>
          <w:bdr w:val="none" w:sz="0" w:space="0" w:color="auto"/>
        </w:rPr>
        <w:t>头</w:t>
      </w:r>
      <w:r>
        <w:rPr>
          <w:rFonts w:ascii="宋体" w:eastAsia="宋体" w:hAnsi="MS Mincho" w:cs="宋体"/>
          <w:sz w:val="28"/>
          <w:bdr w:val="none" w:sz="0" w:space="0" w:color="auto"/>
        </w:rPr>
        <w:t>。我又</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其</w:t>
      </w:r>
      <w:r>
        <w:rPr>
          <w:rFonts w:ascii="宋体" w:eastAsia="宋体" w:hAnsi="SimSun" w:cs="宋体"/>
          <w:sz w:val="28"/>
          <w:bdr w:val="none" w:sz="0" w:space="0" w:color="auto"/>
        </w:rPr>
        <w:t>实</w:t>
      </w:r>
      <w:r>
        <w:rPr>
          <w:rFonts w:ascii="宋体" w:eastAsia="宋体" w:hAnsi="MS Mincho" w:cs="宋体"/>
          <w:sz w:val="28"/>
          <w:bdr w:val="none" w:sz="0" w:space="0" w:color="auto"/>
        </w:rPr>
        <w:t>，你解</w:t>
      </w:r>
      <w:r>
        <w:rPr>
          <w:rFonts w:ascii="宋体" w:eastAsia="宋体" w:hAnsi="SimSun" w:cs="宋体"/>
          <w:sz w:val="28"/>
          <w:bdr w:val="none" w:sz="0" w:space="0" w:color="auto"/>
        </w:rPr>
        <w:t>题</w:t>
      </w:r>
      <w:r>
        <w:rPr>
          <w:rFonts w:ascii="宋体" w:eastAsia="宋体" w:hAnsi="MS Mincho" w:cs="宋体"/>
          <w:sz w:val="28"/>
          <w:bdr w:val="none" w:sz="0" w:space="0" w:color="auto"/>
        </w:rPr>
        <w:t>的思</w:t>
      </w:r>
      <w:r>
        <w:rPr>
          <w:rFonts w:ascii="宋体" w:eastAsia="宋体" w:hAnsi="SimSun" w:cs="宋体"/>
          <w:sz w:val="28"/>
          <w:bdr w:val="none" w:sz="0" w:space="0" w:color="auto"/>
        </w:rPr>
        <w:t>维</w:t>
      </w:r>
      <w:r>
        <w:rPr>
          <w:rFonts w:ascii="宋体" w:eastAsia="宋体" w:hAnsi="MS Mincho" w:cs="宋体"/>
          <w:sz w:val="28"/>
          <w:bdr w:val="none" w:sz="0" w:space="0" w:color="auto"/>
        </w:rPr>
        <w:t>非常清晰，</w:t>
      </w:r>
      <w:r>
        <w:rPr>
          <w:rFonts w:ascii="宋体" w:eastAsia="宋体" w:hAnsi="SimSun" w:cs="宋体"/>
          <w:sz w:val="28"/>
          <w:bdr w:val="none" w:sz="0" w:space="0" w:color="auto"/>
        </w:rPr>
        <w:t>简洁</w:t>
      </w:r>
      <w:r>
        <w:rPr>
          <w:rFonts w:ascii="宋体" w:eastAsia="宋体" w:hAnsi="MS Mincho" w:cs="宋体"/>
          <w:sz w:val="28"/>
          <w:bdr w:val="none" w:sz="0" w:space="0" w:color="auto"/>
        </w:rPr>
        <w:t>明了，</w:t>
      </w:r>
      <w:r>
        <w:rPr>
          <w:rFonts w:ascii="宋体" w:eastAsia="宋体" w:hAnsi="SimSun" w:cs="宋体"/>
          <w:sz w:val="28"/>
          <w:bdr w:val="none" w:sz="0" w:space="0" w:color="auto"/>
        </w:rPr>
        <w:t>说</w:t>
      </w:r>
      <w:r>
        <w:rPr>
          <w:rFonts w:ascii="宋体" w:eastAsia="宋体" w:hAnsi="MS Mincho" w:cs="宋体"/>
          <w:sz w:val="28"/>
          <w:bdr w:val="none" w:sz="0" w:space="0" w:color="auto"/>
        </w:rPr>
        <w:t>明你很</w:t>
      </w:r>
      <w:r>
        <w:rPr>
          <w:rFonts w:ascii="宋体" w:eastAsia="宋体" w:hAnsi="SimSun" w:cs="宋体"/>
          <w:sz w:val="28"/>
          <w:bdr w:val="none" w:sz="0" w:space="0" w:color="auto"/>
        </w:rPr>
        <w:t>聪</w:t>
      </w:r>
      <w:r>
        <w:rPr>
          <w:rFonts w:ascii="宋体" w:eastAsia="宋体" w:hAnsi="MS Mincho" w:cs="宋体"/>
          <w:sz w:val="28"/>
          <w:bdr w:val="none" w:sz="0" w:space="0" w:color="auto"/>
        </w:rPr>
        <w:t>明，</w:t>
      </w:r>
      <w:r>
        <w:rPr>
          <w:rFonts w:ascii="宋体" w:eastAsia="宋体" w:hAnsi="SimSun" w:cs="宋体"/>
          <w:sz w:val="28"/>
          <w:bdr w:val="none" w:sz="0" w:space="0" w:color="auto"/>
        </w:rPr>
        <w:t>为</w:t>
      </w:r>
      <w:r>
        <w:rPr>
          <w:rFonts w:ascii="宋体" w:eastAsia="宋体" w:hAnsi="MS Mincho" w:cs="宋体"/>
          <w:sz w:val="28"/>
          <w:bdr w:val="none" w:sz="0" w:space="0" w:color="auto"/>
        </w:rPr>
        <w:t>什</w:t>
      </w:r>
      <w:r>
        <w:rPr>
          <w:rFonts w:ascii="宋体" w:eastAsia="宋体" w:hAnsi="SimSun" w:cs="宋体"/>
          <w:sz w:val="28"/>
          <w:bdr w:val="none" w:sz="0" w:space="0" w:color="auto"/>
        </w:rPr>
        <w:t>么</w:t>
      </w:r>
      <w:r>
        <w:rPr>
          <w:rFonts w:ascii="宋体" w:eastAsia="宋体" w:hAnsi="MS Mincho" w:cs="宋体"/>
          <w:sz w:val="28"/>
          <w:bdr w:val="none" w:sz="0" w:space="0" w:color="auto"/>
        </w:rPr>
        <w:t>不在学</w:t>
      </w:r>
      <w:r>
        <w:rPr>
          <w:rFonts w:ascii="宋体" w:eastAsia="宋体" w:hAnsi="SimSun" w:cs="宋体"/>
          <w:sz w:val="28"/>
          <w:bdr w:val="none" w:sz="0" w:space="0" w:color="auto"/>
        </w:rPr>
        <w:t>习</w:t>
      </w:r>
      <w:r>
        <w:rPr>
          <w:rFonts w:ascii="宋体" w:eastAsia="宋体" w:hAnsi="MS Mincho" w:cs="宋体"/>
          <w:sz w:val="28"/>
          <w:bdr w:val="none" w:sz="0" w:space="0" w:color="auto"/>
        </w:rPr>
        <w:t>上多下功夫呢？</w:t>
      </w:r>
      <w:r>
        <w:rPr>
          <w:rFonts w:ascii="宋体" w:eastAsia="宋体" w:cs="宋体"/>
          <w:sz w:val="28"/>
          <w:bdr w:val="none" w:sz="0" w:space="0" w:color="auto"/>
        </w:rPr>
        <w:t>"</w:t>
      </w:r>
      <w:r>
        <w:rPr>
          <w:rFonts w:ascii="宋体" w:eastAsia="宋体" w:hAnsi="MS Mincho" w:cs="宋体"/>
          <w:sz w:val="28"/>
          <w:bdr w:val="none" w:sz="0" w:space="0" w:color="auto"/>
        </w:rPr>
        <w:t>他又摸了摸</w:t>
      </w:r>
      <w:r>
        <w:rPr>
          <w:rFonts w:ascii="宋体" w:eastAsia="宋体" w:hAnsi="SimSun" w:cs="宋体"/>
          <w:sz w:val="28"/>
          <w:bdr w:val="none" w:sz="0" w:space="0" w:color="auto"/>
        </w:rPr>
        <w:t>头</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我，我</w:t>
      </w:r>
      <w:r>
        <w:rPr>
          <w:rFonts w:ascii="宋体" w:eastAsia="宋体" w:hAnsi="SimSun" w:cs="宋体"/>
          <w:sz w:val="28"/>
          <w:bdr w:val="none" w:sz="0" w:space="0" w:color="auto"/>
        </w:rPr>
        <w:t>懒</w:t>
      </w:r>
      <w:r>
        <w:rPr>
          <w:rFonts w:ascii="宋体" w:eastAsia="宋体" w:hAnsi="MS Mincho" w:cs="宋体"/>
          <w:sz w:val="28"/>
          <w:bdr w:val="none" w:sz="0" w:space="0" w:color="auto"/>
        </w:rPr>
        <w:t>，我</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习惯</w:t>
      </w:r>
      <w:r>
        <w:rPr>
          <w:rFonts w:ascii="宋体" w:eastAsia="宋体" w:hAnsi="MS Mincho" w:cs="宋体"/>
          <w:sz w:val="28"/>
          <w:bdr w:val="none" w:sz="0" w:space="0" w:color="auto"/>
        </w:rPr>
        <w:t>了。</w:t>
      </w:r>
      <w:r>
        <w:rPr>
          <w:rFonts w:ascii="宋体" w:eastAsia="宋体" w:cs="宋体"/>
          <w:sz w:val="28"/>
          <w:bdr w:val="none" w:sz="0" w:space="0" w:color="auto"/>
        </w:rPr>
        <w:t>"</w:t>
      </w:r>
      <w:r>
        <w:rPr>
          <w:rFonts w:ascii="宋体" w:eastAsia="宋体" w:hAnsi="MS Mincho" w:cs="宋体"/>
          <w:sz w:val="28"/>
          <w:bdr w:val="none" w:sz="0" w:space="0" w:color="auto"/>
        </w:rPr>
        <w:t>我听了大笑，他自己也笑。笑，</w:t>
      </w:r>
      <w:r>
        <w:rPr>
          <w:rFonts w:ascii="宋体" w:eastAsia="宋体" w:hAnsi="SimSun" w:cs="宋体"/>
          <w:sz w:val="28"/>
          <w:bdr w:val="none" w:sz="0" w:space="0" w:color="auto"/>
        </w:rPr>
        <w:t>说</w:t>
      </w:r>
      <w:r>
        <w:rPr>
          <w:rFonts w:ascii="宋体" w:eastAsia="宋体" w:hAnsi="MS Mincho" w:cs="宋体"/>
          <w:sz w:val="28"/>
          <w:bdr w:val="none" w:sz="0" w:space="0" w:color="auto"/>
        </w:rPr>
        <w:t>明他听</w:t>
      </w:r>
      <w:r>
        <w:rPr>
          <w:rFonts w:ascii="宋体" w:eastAsia="宋体" w:hAnsi="SimSun" w:cs="宋体"/>
          <w:sz w:val="28"/>
          <w:bdr w:val="none" w:sz="0" w:space="0" w:color="auto"/>
        </w:rPr>
        <w:t>进</w:t>
      </w:r>
      <w:r>
        <w:rPr>
          <w:rFonts w:ascii="宋体" w:eastAsia="宋体" w:hAnsi="MS Mincho" w:cs="宋体"/>
          <w:sz w:val="28"/>
          <w:bdr w:val="none" w:sz="0" w:space="0" w:color="auto"/>
        </w:rPr>
        <w:t>去了，是件好事。他的状</w:t>
      </w:r>
      <w:r>
        <w:rPr>
          <w:rFonts w:ascii="宋体" w:eastAsia="宋体" w:hAnsi="SimSun" w:cs="宋体"/>
          <w:sz w:val="28"/>
          <w:bdr w:val="none" w:sz="0" w:space="0" w:color="auto"/>
        </w:rPr>
        <w:t>态渐渐</w:t>
      </w:r>
      <w:r>
        <w:rPr>
          <w:rFonts w:ascii="宋体" w:eastAsia="宋体" w:hAnsi="MS Mincho" w:cs="宋体"/>
          <w:sz w:val="28"/>
          <w:bdr w:val="none" w:sz="0" w:space="0" w:color="auto"/>
        </w:rPr>
        <w:t>好了起来，有几次某些功</w:t>
      </w:r>
      <w:r>
        <w:rPr>
          <w:rFonts w:ascii="宋体" w:eastAsia="宋体" w:hAnsi="SimSun" w:cs="宋体"/>
          <w:sz w:val="28"/>
          <w:bdr w:val="none" w:sz="0" w:space="0" w:color="auto"/>
        </w:rPr>
        <w:t>课</w:t>
      </w:r>
      <w:r>
        <w:rPr>
          <w:rFonts w:ascii="宋体" w:eastAsia="宋体" w:hAnsi="MS Mincho" w:cs="宋体"/>
          <w:sz w:val="28"/>
          <w:bdr w:val="none" w:sz="0" w:space="0" w:color="auto"/>
        </w:rPr>
        <w:t>考了全班最高分。了解到他的小叔也是本校</w:t>
      </w:r>
      <w:r>
        <w:rPr>
          <w:rFonts w:ascii="宋体" w:eastAsia="宋体" w:hAnsi="SimSun" w:cs="宋体"/>
          <w:sz w:val="28"/>
          <w:bdr w:val="none" w:sz="0" w:space="0" w:color="auto"/>
        </w:rPr>
        <w:t>毕业</w:t>
      </w:r>
      <w:r>
        <w:rPr>
          <w:rFonts w:ascii="宋体" w:eastAsia="宋体" w:hAnsi="MS Mincho" w:cs="宋体"/>
          <w:sz w:val="28"/>
          <w:bdr w:val="none" w:sz="0" w:space="0" w:color="auto"/>
        </w:rPr>
        <w:t>，后来成了高考状元考入清</w:t>
      </w:r>
      <w:r>
        <w:rPr>
          <w:rFonts w:ascii="宋体" w:eastAsia="宋体" w:hAnsi="SimSun" w:cs="宋体"/>
          <w:sz w:val="28"/>
          <w:bdr w:val="none" w:sz="0" w:space="0" w:color="auto"/>
        </w:rPr>
        <w:t>华</w:t>
      </w:r>
      <w:r>
        <w:rPr>
          <w:rFonts w:ascii="宋体" w:eastAsia="宋体" w:hAnsi="MS Mincho" w:cs="宋体"/>
          <w:sz w:val="28"/>
          <w:bdr w:val="none" w:sz="0" w:space="0" w:color="auto"/>
        </w:rPr>
        <w:t>的，于是建</w:t>
      </w:r>
      <w:r>
        <w:rPr>
          <w:rFonts w:ascii="宋体" w:eastAsia="宋体" w:hAnsi="SimSun" w:cs="宋体"/>
          <w:sz w:val="28"/>
          <w:bdr w:val="none" w:sz="0" w:space="0" w:color="auto"/>
        </w:rPr>
        <w:t>议</w:t>
      </w:r>
      <w:r>
        <w:rPr>
          <w:rFonts w:ascii="宋体" w:eastAsia="宋体" w:hAnsi="MS Mincho" w:cs="宋体"/>
          <w:sz w:val="28"/>
          <w:bdr w:val="none" w:sz="0" w:space="0" w:color="auto"/>
        </w:rPr>
        <w:t>他的小叔常做他思想工作，多</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这</w:t>
      </w:r>
      <w:r>
        <w:rPr>
          <w:rFonts w:ascii="宋体" w:eastAsia="宋体" w:hAnsi="MS Mincho" w:cs="宋体"/>
          <w:sz w:val="28"/>
          <w:bdr w:val="none" w:sz="0" w:space="0" w:color="auto"/>
        </w:rPr>
        <w:t>个与人缺乏交流的孩子。他学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趣日益增加，</w:t>
      </w:r>
      <w:r>
        <w:rPr>
          <w:rFonts w:ascii="宋体" w:eastAsia="宋体" w:hAnsi="SimSun" w:cs="宋体"/>
          <w:sz w:val="28"/>
          <w:bdr w:val="none" w:sz="0" w:space="0" w:color="auto"/>
        </w:rPr>
        <w:t>渐渐</w:t>
      </w:r>
      <w:r>
        <w:rPr>
          <w:rFonts w:ascii="宋体" w:eastAsia="宋体" w:hAnsi="MS Mincho" w:cs="宋体"/>
          <w:sz w:val="28"/>
          <w:bdr w:val="none" w:sz="0" w:space="0" w:color="auto"/>
        </w:rPr>
        <w:t>在同学中有了威信，</w:t>
      </w:r>
      <w:r>
        <w:rPr>
          <w:rFonts w:ascii="宋体" w:eastAsia="宋体" w:hAnsi="SimSun" w:cs="宋体"/>
          <w:sz w:val="28"/>
          <w:bdr w:val="none" w:sz="0" w:space="0" w:color="auto"/>
        </w:rPr>
        <w:t>话</w:t>
      </w:r>
      <w:r>
        <w:rPr>
          <w:rFonts w:ascii="宋体" w:eastAsia="宋体" w:hAnsi="MS Mincho" w:cs="宋体"/>
          <w:sz w:val="28"/>
          <w:bdr w:val="none" w:sz="0" w:space="0" w:color="auto"/>
        </w:rPr>
        <w:t>也</w:t>
      </w:r>
      <w:r>
        <w:rPr>
          <w:rFonts w:ascii="宋体" w:eastAsia="宋体" w:hAnsi="SimSun" w:cs="宋体"/>
          <w:sz w:val="28"/>
          <w:bdr w:val="none" w:sz="0" w:space="0" w:color="auto"/>
        </w:rPr>
        <w:t>变</w:t>
      </w:r>
      <w:r>
        <w:rPr>
          <w:rFonts w:ascii="宋体" w:eastAsia="宋体" w:hAnsi="MS Mincho" w:cs="宋体"/>
          <w:sz w:val="28"/>
          <w:bdr w:val="none" w:sz="0" w:space="0" w:color="auto"/>
        </w:rPr>
        <w:t>多了。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我想，教育，也</w:t>
      </w:r>
      <w:r>
        <w:rPr>
          <w:rFonts w:ascii="宋体" w:eastAsia="宋体" w:hAnsi="SimSun" w:cs="宋体"/>
          <w:sz w:val="28"/>
          <w:bdr w:val="none" w:sz="0" w:space="0" w:color="auto"/>
        </w:rPr>
        <w:t>许</w:t>
      </w:r>
      <w:r>
        <w:rPr>
          <w:rFonts w:ascii="宋体" w:eastAsia="宋体" w:hAnsi="MS Mincho" w:cs="宋体"/>
          <w:sz w:val="28"/>
          <w:bdr w:val="none" w:sz="0" w:space="0" w:color="auto"/>
        </w:rPr>
        <w:t>是不需要更多</w:t>
      </w:r>
      <w:r>
        <w:rPr>
          <w:rFonts w:ascii="宋体" w:eastAsia="宋体" w:hAnsi="SimSun" w:cs="宋体"/>
          <w:sz w:val="28"/>
          <w:bdr w:val="none" w:sz="0" w:space="0" w:color="auto"/>
        </w:rPr>
        <w:t>语</w:t>
      </w:r>
      <w:r>
        <w:rPr>
          <w:rFonts w:ascii="宋体" w:eastAsia="宋体" w:hAnsi="MS Mincho" w:cs="宋体"/>
          <w:sz w:val="28"/>
          <w:bdr w:val="none" w:sz="0" w:space="0" w:color="auto"/>
        </w:rPr>
        <w:t>言的，也</w:t>
      </w:r>
      <w:r>
        <w:rPr>
          <w:rFonts w:ascii="宋体" w:eastAsia="宋体" w:hAnsi="SimSun" w:cs="宋体"/>
          <w:sz w:val="28"/>
          <w:bdr w:val="none" w:sz="0" w:space="0" w:color="auto"/>
        </w:rPr>
        <w:t>许</w:t>
      </w:r>
      <w:r>
        <w:rPr>
          <w:rFonts w:ascii="宋体" w:eastAsia="宋体" w:hAnsi="MS Mincho" w:cs="宋体"/>
          <w:sz w:val="28"/>
          <w:bdr w:val="none" w:sz="0" w:space="0" w:color="auto"/>
        </w:rPr>
        <w:t>在走向孩子的某一瞬</w:t>
      </w:r>
      <w:r>
        <w:rPr>
          <w:rFonts w:ascii="宋体" w:eastAsia="宋体" w:hAnsi="SimSun" w:cs="宋体"/>
          <w:sz w:val="28"/>
          <w:bdr w:val="none" w:sz="0" w:space="0" w:color="auto"/>
        </w:rPr>
        <w:t>间</w:t>
      </w:r>
      <w:r>
        <w:rPr>
          <w:rFonts w:ascii="宋体" w:eastAsia="宋体" w:hAnsi="MS Mincho" w:cs="宋体"/>
          <w:sz w:val="28"/>
          <w:bdr w:val="none" w:sz="0" w:space="0" w:color="auto"/>
        </w:rPr>
        <w:t>，不</w:t>
      </w:r>
      <w:r>
        <w:rPr>
          <w:rFonts w:ascii="宋体" w:eastAsia="宋体" w:hAnsi="SimSun" w:cs="宋体"/>
          <w:sz w:val="28"/>
          <w:bdr w:val="none" w:sz="0" w:space="0" w:color="auto"/>
        </w:rPr>
        <w:t>经</w:t>
      </w:r>
      <w:r>
        <w:rPr>
          <w:rFonts w:ascii="宋体" w:eastAsia="宋体" w:hAnsi="MS Mincho" w:cs="宋体"/>
          <w:sz w:val="28"/>
          <w:bdr w:val="none" w:sz="0" w:space="0" w:color="auto"/>
        </w:rPr>
        <w:t>意地，就走</w:t>
      </w:r>
      <w:r>
        <w:rPr>
          <w:rFonts w:ascii="宋体" w:eastAsia="宋体" w:hAnsi="SimSun" w:cs="宋体"/>
          <w:sz w:val="28"/>
          <w:bdr w:val="none" w:sz="0" w:space="0" w:color="auto"/>
        </w:rPr>
        <w:t>进</w:t>
      </w:r>
      <w:r>
        <w:rPr>
          <w:rFonts w:ascii="宋体" w:eastAsia="宋体" w:hAnsi="MS Mincho" w:cs="宋体"/>
          <w:sz w:val="28"/>
          <w:bdr w:val="none" w:sz="0" w:space="0" w:color="auto"/>
        </w:rPr>
        <w:t>了他的心灵。在遇到</w:t>
      </w:r>
      <w:r>
        <w:rPr>
          <w:rFonts w:ascii="宋体" w:eastAsia="宋体" w:hAnsi="SimSun" w:cs="宋体"/>
          <w:sz w:val="28"/>
          <w:bdr w:val="none" w:sz="0" w:space="0" w:color="auto"/>
        </w:rPr>
        <w:t>问题</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候，如果一味的呵斥和</w:t>
      </w:r>
      <w:r>
        <w:rPr>
          <w:rFonts w:ascii="宋体" w:eastAsia="宋体" w:hAnsi="SimSun" w:cs="宋体"/>
          <w:sz w:val="28"/>
          <w:bdr w:val="none" w:sz="0" w:space="0" w:color="auto"/>
        </w:rPr>
        <w:t>严厉</w:t>
      </w:r>
      <w:r>
        <w:rPr>
          <w:rFonts w:ascii="宋体" w:eastAsia="宋体" w:hAnsi="MS Mincho" w:cs="宋体"/>
          <w:sz w:val="28"/>
          <w:bdr w:val="none" w:sz="0" w:space="0" w:color="auto"/>
        </w:rPr>
        <w:t>要求学生，一定得不到他</w:t>
      </w:r>
      <w:r>
        <w:rPr>
          <w:rFonts w:ascii="宋体" w:eastAsia="宋体" w:hAnsi="SimSun" w:cs="宋体"/>
          <w:sz w:val="28"/>
          <w:bdr w:val="none" w:sz="0" w:space="0" w:color="auto"/>
        </w:rPr>
        <w:t>们</w:t>
      </w:r>
      <w:r>
        <w:rPr>
          <w:rFonts w:ascii="宋体" w:eastAsia="宋体" w:hAnsi="MS Mincho" w:cs="宋体"/>
          <w:sz w:val="28"/>
          <w:bdr w:val="none" w:sz="0" w:space="0" w:color="auto"/>
        </w:rPr>
        <w:t>的信任，最</w:t>
      </w:r>
      <w:r>
        <w:rPr>
          <w:rFonts w:ascii="宋体" w:eastAsia="宋体" w:hAnsi="SimSun" w:cs="宋体"/>
          <w:sz w:val="28"/>
          <w:bdr w:val="none" w:sz="0" w:space="0" w:color="auto"/>
        </w:rPr>
        <w:t>终</w:t>
      </w:r>
      <w:r>
        <w:rPr>
          <w:rFonts w:ascii="宋体" w:eastAsia="宋体" w:hAnsi="MS Mincho" w:cs="宋体"/>
          <w:sz w:val="28"/>
          <w:bdr w:val="none" w:sz="0" w:space="0" w:color="auto"/>
        </w:rPr>
        <w:t>也</w:t>
      </w:r>
      <w:r>
        <w:rPr>
          <w:rFonts w:ascii="宋体" w:eastAsia="宋体" w:hAnsi="SimSun" w:cs="宋体"/>
          <w:sz w:val="28"/>
          <w:bdr w:val="none" w:sz="0" w:space="0" w:color="auto"/>
        </w:rPr>
        <w:t>许</w:t>
      </w:r>
      <w:r>
        <w:rPr>
          <w:rFonts w:ascii="宋体" w:eastAsia="宋体" w:hAnsi="MS Mincho" w:cs="宋体"/>
          <w:sz w:val="28"/>
          <w:bdr w:val="none" w:sz="0" w:space="0" w:color="auto"/>
        </w:rPr>
        <w:t>会</w:t>
      </w:r>
      <w:r>
        <w:rPr>
          <w:rFonts w:ascii="宋体" w:eastAsia="宋体" w:hAnsi="SimSun" w:cs="宋体"/>
          <w:sz w:val="28"/>
          <w:bdr w:val="none" w:sz="0" w:space="0" w:color="auto"/>
        </w:rPr>
        <w:t>导</w:t>
      </w:r>
      <w:r>
        <w:rPr>
          <w:rFonts w:ascii="宋体" w:eastAsia="宋体" w:hAnsi="MS Mincho" w:cs="宋体"/>
          <w:sz w:val="28"/>
          <w:bdr w:val="none" w:sz="0" w:space="0" w:color="auto"/>
        </w:rPr>
        <w:t>致他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厌恶</w:t>
      </w:r>
      <w:r>
        <w:rPr>
          <w:rFonts w:ascii="宋体" w:eastAsia="宋体" w:hAnsi="MS Mincho" w:cs="宋体"/>
          <w:sz w:val="28"/>
          <w:bdr w:val="none" w:sz="0" w:space="0" w:color="auto"/>
        </w:rPr>
        <w:t>。如果能放下身份，主</w:t>
      </w:r>
      <w:r>
        <w:rPr>
          <w:rFonts w:ascii="宋体" w:eastAsia="宋体" w:hAnsi="SimSun" w:cs="宋体"/>
          <w:sz w:val="28"/>
          <w:bdr w:val="none" w:sz="0" w:space="0" w:color="auto"/>
        </w:rPr>
        <w:t>动</w:t>
      </w:r>
      <w:r>
        <w:rPr>
          <w:rFonts w:ascii="宋体" w:eastAsia="宋体" w:hAnsi="MS Mincho" w:cs="宋体"/>
          <w:sz w:val="28"/>
          <w:bdr w:val="none" w:sz="0" w:space="0" w:color="auto"/>
        </w:rPr>
        <w:t>地和他</w:t>
      </w:r>
      <w:r>
        <w:rPr>
          <w:rFonts w:ascii="宋体" w:eastAsia="宋体" w:hAnsi="SimSun" w:cs="宋体"/>
          <w:sz w:val="28"/>
          <w:bdr w:val="none" w:sz="0" w:space="0" w:color="auto"/>
        </w:rPr>
        <w:t>们</w:t>
      </w:r>
      <w:r>
        <w:rPr>
          <w:rFonts w:ascii="宋体" w:eastAsia="宋体" w:hAnsi="MS Mincho" w:cs="宋体"/>
          <w:sz w:val="28"/>
          <w:bdr w:val="none" w:sz="0" w:space="0" w:color="auto"/>
        </w:rPr>
        <w:t>交朋友，走</w:t>
      </w:r>
      <w:r>
        <w:rPr>
          <w:rFonts w:ascii="宋体" w:eastAsia="宋体" w:hAnsi="SimSun" w:cs="宋体"/>
          <w:sz w:val="28"/>
          <w:bdr w:val="none" w:sz="0" w:space="0" w:color="auto"/>
        </w:rPr>
        <w:t>进</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的生活，和他</w:t>
      </w:r>
      <w:r>
        <w:rPr>
          <w:rFonts w:ascii="宋体" w:eastAsia="宋体" w:hAnsi="SimSun" w:cs="宋体"/>
          <w:sz w:val="28"/>
          <w:bdr w:val="none" w:sz="0" w:space="0" w:color="auto"/>
        </w:rPr>
        <w:t>们</w:t>
      </w:r>
      <w:r>
        <w:rPr>
          <w:rFonts w:ascii="宋体" w:eastAsia="宋体" w:hAnsi="MS Mincho" w:cs="宋体"/>
          <w:sz w:val="28"/>
          <w:bdr w:val="none" w:sz="0" w:space="0" w:color="auto"/>
        </w:rPr>
        <w:t>一起</w:t>
      </w:r>
      <w:r>
        <w:rPr>
          <w:rFonts w:ascii="宋体" w:eastAsia="宋体" w:hAnsi="SimSun" w:cs="宋体"/>
          <w:sz w:val="28"/>
          <w:bdr w:val="none" w:sz="0" w:space="0" w:color="auto"/>
        </w:rPr>
        <w:t>欢</w:t>
      </w:r>
      <w:r>
        <w:rPr>
          <w:rFonts w:ascii="宋体" w:eastAsia="宋体" w:hAnsi="MS Mincho" w:cs="宋体"/>
          <w:sz w:val="28"/>
          <w:bdr w:val="none" w:sz="0" w:space="0" w:color="auto"/>
        </w:rPr>
        <w:t>笑，一起分享成</w:t>
      </w:r>
      <w:r>
        <w:rPr>
          <w:rFonts w:ascii="宋体" w:eastAsia="宋体" w:hAnsi="SimSun" w:cs="宋体"/>
          <w:sz w:val="28"/>
          <w:bdr w:val="none" w:sz="0" w:space="0" w:color="auto"/>
        </w:rPr>
        <w:t>败带</w:t>
      </w:r>
      <w:r>
        <w:rPr>
          <w:rFonts w:ascii="宋体" w:eastAsia="宋体" w:hAnsi="MS Mincho" w:cs="宋体"/>
          <w:sz w:val="28"/>
          <w:bdr w:val="none" w:sz="0" w:space="0" w:color="auto"/>
        </w:rPr>
        <w:t>来的喜</w:t>
      </w:r>
      <w:r>
        <w:rPr>
          <w:rFonts w:ascii="宋体" w:eastAsia="宋体" w:hAnsi="SimSun" w:cs="宋体"/>
          <w:sz w:val="28"/>
          <w:bdr w:val="none" w:sz="0" w:space="0" w:color="auto"/>
        </w:rPr>
        <w:t>忧</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不失</w:t>
      </w:r>
      <w:r>
        <w:rPr>
          <w:rFonts w:ascii="宋体" w:eastAsia="宋体" w:hAnsi="SimSun" w:cs="宋体"/>
          <w:sz w:val="28"/>
          <w:bdr w:val="none" w:sz="0" w:space="0" w:color="auto"/>
        </w:rPr>
        <w:t>时</w:t>
      </w:r>
      <w:r>
        <w:rPr>
          <w:rFonts w:ascii="宋体" w:eastAsia="宋体" w:hAnsi="MS Mincho" w:cs="宋体"/>
          <w:sz w:val="28"/>
          <w:bdr w:val="none" w:sz="0" w:space="0" w:color="auto"/>
        </w:rPr>
        <w:t>机地向他</w:t>
      </w:r>
      <w:r>
        <w:rPr>
          <w:rFonts w:ascii="宋体" w:eastAsia="宋体" w:hAnsi="SimSun" w:cs="宋体"/>
          <w:sz w:val="28"/>
          <w:bdr w:val="none" w:sz="0" w:space="0" w:color="auto"/>
        </w:rPr>
        <w:t>们</w:t>
      </w:r>
      <w:r>
        <w:rPr>
          <w:rFonts w:ascii="宋体" w:eastAsia="宋体" w:hAnsi="MS Mincho" w:cs="宋体"/>
          <w:sz w:val="28"/>
          <w:bdr w:val="none" w:sz="0" w:space="0" w:color="auto"/>
        </w:rPr>
        <w:t>示弱，</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得到信任的</w:t>
      </w:r>
      <w:r>
        <w:rPr>
          <w:rFonts w:ascii="宋体" w:eastAsia="宋体" w:hAnsi="SimSun" w:cs="宋体"/>
          <w:sz w:val="28"/>
          <w:bdr w:val="none" w:sz="0" w:space="0" w:color="auto"/>
        </w:rPr>
        <w:t>满</w:t>
      </w:r>
      <w:r>
        <w:rPr>
          <w:rFonts w:ascii="宋体" w:eastAsia="宋体" w:hAnsi="MS Mincho" w:cs="宋体"/>
          <w:sz w:val="28"/>
          <w:bdr w:val="none" w:sz="0" w:space="0" w:color="auto"/>
        </w:rPr>
        <w:t>足感。那</w:t>
      </w:r>
      <w:r>
        <w:rPr>
          <w:rFonts w:ascii="宋体" w:eastAsia="宋体" w:hAnsi="SimSun" w:cs="宋体"/>
          <w:sz w:val="28"/>
          <w:bdr w:val="none" w:sz="0" w:space="0" w:color="auto"/>
        </w:rPr>
        <w:t>么</w:t>
      </w:r>
      <w:r>
        <w:rPr>
          <w:rFonts w:ascii="宋体" w:eastAsia="宋体" w:hAnsi="MS Mincho" w:cs="宋体"/>
          <w:sz w:val="28"/>
          <w:bdr w:val="none" w:sz="0" w:space="0" w:color="auto"/>
        </w:rPr>
        <w:t>，当我</w:t>
      </w:r>
      <w:r>
        <w:rPr>
          <w:rFonts w:ascii="宋体" w:eastAsia="宋体" w:hAnsi="SimSun" w:cs="宋体"/>
          <w:sz w:val="28"/>
          <w:bdr w:val="none" w:sz="0" w:space="0" w:color="auto"/>
        </w:rPr>
        <w:t>们</w:t>
      </w:r>
      <w:r>
        <w:rPr>
          <w:rFonts w:ascii="宋体" w:eastAsia="宋体" w:hAnsi="MS Mincho" w:cs="宋体"/>
          <w:sz w:val="28"/>
          <w:bdr w:val="none" w:sz="0" w:space="0" w:color="auto"/>
        </w:rPr>
        <w:t>走</w:t>
      </w:r>
      <w:r>
        <w:rPr>
          <w:rFonts w:ascii="宋体" w:eastAsia="宋体" w:hAnsi="SimSun" w:cs="宋体"/>
          <w:sz w:val="28"/>
          <w:bdr w:val="none" w:sz="0" w:space="0" w:color="auto"/>
        </w:rPr>
        <w:t>进</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内心的那一刻，便得到了他</w:t>
      </w:r>
      <w:r>
        <w:rPr>
          <w:rFonts w:ascii="宋体" w:eastAsia="宋体" w:hAnsi="SimSun" w:cs="宋体"/>
          <w:sz w:val="28"/>
          <w:bdr w:val="none" w:sz="0" w:space="0" w:color="auto"/>
        </w:rPr>
        <w:t>们</w:t>
      </w:r>
      <w:r>
        <w:rPr>
          <w:rFonts w:ascii="宋体" w:eastAsia="宋体" w:hAnsi="MS Mincho" w:cs="宋体"/>
          <w:sz w:val="28"/>
          <w:bdr w:val="none" w:sz="0" w:space="0" w:color="auto"/>
        </w:rPr>
        <w:t>的信任和尊重。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在教育的道路上，我</w:t>
      </w:r>
      <w:r>
        <w:rPr>
          <w:rFonts w:ascii="宋体" w:eastAsia="宋体" w:hAnsi="SimSun" w:cs="宋体"/>
          <w:sz w:val="28"/>
          <w:bdr w:val="none" w:sz="0" w:space="0" w:color="auto"/>
        </w:rPr>
        <w:t>还</w:t>
      </w:r>
      <w:r>
        <w:rPr>
          <w:rFonts w:ascii="宋体" w:eastAsia="宋体" w:hAnsi="MS Mincho" w:cs="宋体"/>
          <w:sz w:val="28"/>
          <w:bdr w:val="none" w:sz="0" w:space="0" w:color="auto"/>
        </w:rPr>
        <w:t>有很多路要走，我相信，无</w:t>
      </w:r>
      <w:r>
        <w:rPr>
          <w:rFonts w:ascii="宋体" w:eastAsia="宋体" w:hAnsi="SimSun" w:cs="宋体"/>
          <w:sz w:val="28"/>
          <w:bdr w:val="none" w:sz="0" w:space="0" w:color="auto"/>
        </w:rPr>
        <w:t>论这</w:t>
      </w:r>
      <w:r>
        <w:rPr>
          <w:rFonts w:ascii="宋体" w:eastAsia="宋体" w:hAnsi="MS Mincho" w:cs="宋体"/>
          <w:sz w:val="28"/>
          <w:bdr w:val="none" w:sz="0" w:space="0" w:color="auto"/>
        </w:rPr>
        <w:t>条路多</w:t>
      </w:r>
      <w:r>
        <w:rPr>
          <w:rFonts w:ascii="宋体" w:eastAsia="宋体" w:hAnsi="SimSun" w:cs="宋体"/>
          <w:sz w:val="28"/>
          <w:bdr w:val="none" w:sz="0" w:space="0" w:color="auto"/>
        </w:rPr>
        <w:t>么</w:t>
      </w:r>
      <w:r>
        <w:rPr>
          <w:rFonts w:ascii="宋体" w:eastAsia="宋体" w:hAnsi="MS Mincho" w:cs="宋体"/>
          <w:sz w:val="28"/>
          <w:bdr w:val="none" w:sz="0" w:space="0" w:color="auto"/>
        </w:rPr>
        <w:t>坎坷、多</w:t>
      </w:r>
      <w:r>
        <w:rPr>
          <w:rFonts w:ascii="宋体" w:eastAsia="宋体" w:hAnsi="SimSun" w:cs="宋体"/>
          <w:sz w:val="28"/>
          <w:bdr w:val="none" w:sz="0" w:space="0" w:color="auto"/>
        </w:rPr>
        <w:t>么</w:t>
      </w:r>
      <w:r>
        <w:rPr>
          <w:rFonts w:ascii="宋体" w:eastAsia="宋体" w:hAnsi="MS Mincho" w:cs="宋体"/>
          <w:sz w:val="28"/>
          <w:bdr w:val="none" w:sz="0" w:space="0" w:color="auto"/>
        </w:rPr>
        <w:t>漫</w:t>
      </w:r>
      <w:r>
        <w:rPr>
          <w:rFonts w:ascii="宋体" w:eastAsia="宋体" w:hAnsi="SimSun" w:cs="宋体"/>
          <w:sz w:val="28"/>
          <w:bdr w:val="none" w:sz="0" w:space="0" w:color="auto"/>
        </w:rPr>
        <w:t>长</w:t>
      </w:r>
      <w:r>
        <w:rPr>
          <w:rFonts w:ascii="宋体" w:eastAsia="宋体" w:hAnsi="MS Mincho" w:cs="宋体"/>
          <w:sz w:val="28"/>
          <w:bdr w:val="none" w:sz="0" w:space="0" w:color="auto"/>
        </w:rPr>
        <w:t>，只要用一</w:t>
      </w:r>
      <w:r>
        <w:rPr>
          <w:rFonts w:ascii="宋体" w:eastAsia="宋体" w:hAnsi="SimSun" w:cs="宋体"/>
          <w:sz w:val="28"/>
          <w:bdr w:val="none" w:sz="0" w:space="0" w:color="auto"/>
        </w:rPr>
        <w:t>颗炽热</w:t>
      </w:r>
      <w:r>
        <w:rPr>
          <w:rFonts w:ascii="宋体" w:eastAsia="宋体" w:hAnsi="MS Mincho" w:cs="宋体"/>
          <w:sz w:val="28"/>
          <w:bdr w:val="none" w:sz="0" w:space="0" w:color="auto"/>
        </w:rPr>
        <w:t>的心，去</w:t>
      </w:r>
      <w:r>
        <w:rPr>
          <w:rFonts w:ascii="宋体" w:eastAsia="宋体" w:hAnsi="SimSun" w:cs="宋体"/>
          <w:sz w:val="28"/>
          <w:bdr w:val="none" w:sz="0" w:space="0" w:color="auto"/>
        </w:rPr>
        <w:t>抚</w:t>
      </w:r>
      <w:r>
        <w:rPr>
          <w:rFonts w:ascii="宋体" w:eastAsia="宋体" w:hAnsi="MS Mincho" w:cs="宋体"/>
          <w:sz w:val="28"/>
          <w:bdr w:val="none" w:sz="0" w:space="0" w:color="auto"/>
        </w:rPr>
        <w:t>慰</w:t>
      </w:r>
      <w:r>
        <w:rPr>
          <w:rFonts w:ascii="宋体" w:eastAsia="宋体" w:hAnsi="SimSun" w:cs="宋体"/>
          <w:sz w:val="28"/>
          <w:bdr w:val="none" w:sz="0" w:space="0" w:color="auto"/>
        </w:rPr>
        <w:t>每</w:t>
      </w:r>
      <w:r>
        <w:rPr>
          <w:rFonts w:ascii="宋体" w:eastAsia="宋体" w:hAnsi="MS Mincho" w:cs="宋体"/>
          <w:sz w:val="28"/>
          <w:bdr w:val="none" w:sz="0" w:space="0" w:color="auto"/>
        </w:rPr>
        <w:t>个孩子稚嫩的心灵，那</w:t>
      </w:r>
      <w:r>
        <w:rPr>
          <w:rFonts w:ascii="宋体" w:eastAsia="宋体" w:hAnsi="SimSun" w:cs="宋体"/>
          <w:sz w:val="28"/>
          <w:bdr w:val="none" w:sz="0" w:space="0" w:color="auto"/>
        </w:rPr>
        <w:t>么</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的脚</w:t>
      </w:r>
      <w:r>
        <w:rPr>
          <w:rFonts w:ascii="宋体" w:eastAsia="宋体" w:hAnsi="SimSun" w:cs="宋体"/>
          <w:sz w:val="28"/>
          <w:bdr w:val="none" w:sz="0" w:space="0" w:color="auto"/>
        </w:rPr>
        <w:t>步</w:t>
      </w:r>
      <w:r>
        <w:rPr>
          <w:rFonts w:ascii="宋体" w:eastAsia="宋体" w:hAnsi="MS Mincho" w:cs="宋体"/>
          <w:sz w:val="28"/>
          <w:bdr w:val="none" w:sz="0" w:space="0" w:color="auto"/>
        </w:rPr>
        <w:t>一定会走得越来越从容，越来越</w:t>
      </w:r>
      <w:r>
        <w:rPr>
          <w:rFonts w:ascii="宋体" w:eastAsia="宋体" w:hAnsi="SimSun" w:cs="宋体"/>
          <w:sz w:val="28"/>
          <w:bdr w:val="none" w:sz="0" w:space="0" w:color="auto"/>
        </w:rPr>
        <w:t>稳</w:t>
      </w:r>
      <w:r>
        <w:rPr>
          <w:rFonts w:ascii="宋体" w:eastAsia="宋体" w:hAnsi="MS Mincho" w:cs="宋体"/>
          <w:sz w:val="28"/>
          <w:bdr w:val="none" w:sz="0" w:space="0" w:color="auto"/>
        </w:rPr>
        <w:t>健。</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期末德育主任</w:t>
      </w:r>
      <w:r>
        <w:rPr>
          <w:rFonts w:ascii="宋体" w:eastAsia="宋体" w:hAnsi="SimSun" w:cs="宋体"/>
          <w:sz w:val="28"/>
          <w:bdr w:val="none" w:sz="0" w:space="0" w:color="auto"/>
        </w:rPr>
        <w:t>讲话</w:t>
      </w:r>
      <w:r>
        <w:rPr>
          <w:rFonts w:ascii="宋体" w:eastAsia="宋体" w:hAnsi="MS Mincho" w:cs="宋体"/>
          <w:sz w:val="28"/>
          <w:bdr w:val="none" w:sz="0" w:space="0" w:color="auto"/>
        </w:rPr>
        <w:t>稿（通用</w:t>
      </w:r>
      <w:r>
        <w:rPr>
          <w:rFonts w:ascii="宋体" w:eastAsia="宋体" w:cs="宋体"/>
          <w:sz w:val="28"/>
          <w:bdr w:val="none" w:sz="0" w:space="0" w:color="auto"/>
        </w:rPr>
        <w:t>5</w:t>
      </w:r>
      <w:r>
        <w:rPr>
          <w:rFonts w:ascii="宋体" w:eastAsia="宋体" w:hAnsi="MS Mincho" w:cs="宋体"/>
          <w:sz w:val="28"/>
          <w:bdr w:val="none" w:sz="0" w:space="0" w:color="auto"/>
        </w:rPr>
        <w:t>篇）</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本期来，有学校党政的</w:t>
      </w:r>
      <w:r>
        <w:rPr>
          <w:rFonts w:ascii="宋体" w:eastAsia="宋体" w:hAnsi="SimSun" w:cs="宋体"/>
          <w:sz w:val="28"/>
          <w:bdr w:val="none" w:sz="0" w:space="0" w:color="auto"/>
        </w:rPr>
        <w:t>坚强领导</w:t>
      </w:r>
      <w:r>
        <w:rPr>
          <w:rFonts w:ascii="宋体" w:eastAsia="宋体" w:hAnsi="MS Mincho" w:cs="宋体"/>
          <w:sz w:val="28"/>
          <w:bdr w:val="none" w:sz="0" w:space="0" w:color="auto"/>
        </w:rPr>
        <w:t>和各科室的通力合作，更得到各班主任老</w:t>
      </w:r>
      <w:r>
        <w:rPr>
          <w:rFonts w:ascii="宋体" w:eastAsia="宋体" w:hAnsi="SimSun" w:cs="宋体"/>
          <w:sz w:val="28"/>
          <w:bdr w:val="none" w:sz="0" w:space="0" w:color="auto"/>
        </w:rPr>
        <w:t>师</w:t>
      </w:r>
      <w:r>
        <w:rPr>
          <w:rFonts w:ascii="宋体" w:eastAsia="宋体" w:hAnsi="MS Mincho" w:cs="宋体"/>
          <w:sz w:val="28"/>
          <w:bdr w:val="none" w:sz="0" w:space="0" w:color="auto"/>
        </w:rPr>
        <w:t>的充分理解和配合，德育工作</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顺</w:t>
      </w:r>
      <w:r>
        <w:rPr>
          <w:rFonts w:ascii="宋体" w:eastAsia="宋体" w:hAnsi="MS Mincho" w:cs="宋体"/>
          <w:sz w:val="28"/>
          <w:bdr w:val="none" w:sz="0" w:space="0" w:color="auto"/>
        </w:rPr>
        <w:t>利，取得了一些成</w:t>
      </w:r>
      <w:r>
        <w:rPr>
          <w:rFonts w:ascii="宋体" w:eastAsia="宋体" w:hAnsi="SimSun" w:cs="宋体"/>
          <w:sz w:val="28"/>
          <w:bdr w:val="none" w:sz="0" w:space="0" w:color="auto"/>
        </w:rPr>
        <w:t>绩</w:t>
      </w:r>
      <w:r>
        <w:rPr>
          <w:rFonts w:ascii="宋体" w:eastAsia="宋体" w:hAnsi="MS Mincho" w:cs="宋体"/>
          <w:sz w:val="28"/>
          <w:bdr w:val="none" w:sz="0" w:space="0" w:color="auto"/>
        </w:rPr>
        <w:t>，也有不足之</w:t>
      </w:r>
      <w:r>
        <w:rPr>
          <w:rFonts w:ascii="宋体" w:eastAsia="宋体" w:hAnsi="SimSun" w:cs="宋体"/>
          <w:sz w:val="28"/>
          <w:bdr w:val="none" w:sz="0" w:space="0" w:color="auto"/>
        </w:rPr>
        <w:t>处</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给</w:t>
      </w:r>
      <w:r>
        <w:rPr>
          <w:rFonts w:ascii="宋体" w:eastAsia="宋体" w:hAnsi="MS Mincho" w:cs="宋体"/>
          <w:sz w:val="28"/>
          <w:bdr w:val="none" w:sz="0" w:space="0" w:color="auto"/>
        </w:rPr>
        <w:t>以后的工作提供借</w:t>
      </w:r>
      <w:r>
        <w:rPr>
          <w:rFonts w:ascii="宋体" w:eastAsia="宋体" w:hAnsi="SimSun" w:cs="宋体"/>
          <w:sz w:val="28"/>
          <w:bdr w:val="none" w:sz="0" w:space="0" w:color="auto"/>
        </w:rPr>
        <w:t>鉴</w:t>
      </w:r>
      <w:r>
        <w:rPr>
          <w:rFonts w:ascii="宋体" w:eastAsia="宋体" w:hAnsi="MS Mincho" w:cs="宋体"/>
          <w:sz w:val="28"/>
          <w:bdr w:val="none" w:sz="0" w:space="0" w:color="auto"/>
        </w:rPr>
        <w:t>，特作以下小</w:t>
      </w:r>
      <w:r>
        <w:rPr>
          <w:rFonts w:ascii="宋体" w:eastAsia="宋体" w:hAnsi="SimSun" w:cs="宋体"/>
          <w:sz w:val="28"/>
          <w:bdr w:val="none" w:sz="0" w:space="0" w:color="auto"/>
        </w:rPr>
        <w:t>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1</w:t>
      </w:r>
      <w:r>
        <w:rPr>
          <w:rStyle w:val="strong"/>
          <w:rFonts w:ascii="宋体" w:eastAsia="宋体" w:hAnsi="MS Mincho" w:cs="宋体"/>
          <w:sz w:val="28"/>
          <w:bdr w:val="none" w:sz="0" w:space="0" w:color="auto"/>
        </w:rPr>
        <w:t>、主要工作：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）安全工作。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A</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多次集会、</w:t>
      </w:r>
      <w:r>
        <w:rPr>
          <w:rFonts w:ascii="宋体" w:eastAsia="宋体" w:hAnsi="SimSun" w:cs="宋体"/>
          <w:sz w:val="28"/>
          <w:bdr w:val="none" w:sz="0" w:space="0" w:color="auto"/>
        </w:rPr>
        <w:t>发</w:t>
      </w:r>
      <w:r>
        <w:rPr>
          <w:rFonts w:ascii="宋体" w:eastAsia="宋体" w:hAnsi="MS Mincho" w:cs="宋体"/>
          <w:sz w:val="28"/>
          <w:bdr w:val="none" w:sz="0" w:space="0" w:color="auto"/>
        </w:rPr>
        <w:t>放宣</w:t>
      </w:r>
      <w:r>
        <w:rPr>
          <w:rFonts w:ascii="宋体" w:eastAsia="宋体" w:hAnsi="SimSun" w:cs="宋体"/>
          <w:sz w:val="28"/>
          <w:bdr w:val="none" w:sz="0" w:space="0" w:color="auto"/>
        </w:rPr>
        <w:t>传单</w:t>
      </w:r>
      <w:r>
        <w:rPr>
          <w:rFonts w:ascii="宋体" w:eastAsia="宋体" w:hAnsi="MS Mincho" w:cs="宋体"/>
          <w:sz w:val="28"/>
          <w:bdr w:val="none" w:sz="0" w:space="0" w:color="auto"/>
        </w:rPr>
        <w:t>到班</w:t>
      </w:r>
      <w:r>
        <w:rPr>
          <w:rFonts w:ascii="宋体" w:eastAsia="宋体" w:hAnsi="SimSun" w:cs="宋体"/>
          <w:sz w:val="28"/>
          <w:bdr w:val="none" w:sz="0" w:space="0" w:color="auto"/>
        </w:rPr>
        <w:t>级</w:t>
      </w:r>
      <w:r>
        <w:rPr>
          <w:rFonts w:ascii="宋体" w:eastAsia="宋体" w:hAnsi="MS Mincho" w:cs="宋体"/>
          <w:sz w:val="28"/>
          <w:bdr w:val="none" w:sz="0" w:space="0" w:color="auto"/>
        </w:rPr>
        <w:t>，到家</w:t>
      </w:r>
      <w:r>
        <w:rPr>
          <w:rFonts w:ascii="宋体" w:eastAsia="宋体" w:hAnsi="SimSun" w:cs="宋体"/>
          <w:sz w:val="28"/>
          <w:bdr w:val="none" w:sz="0" w:space="0" w:color="auto"/>
        </w:rPr>
        <w:t>长</w:t>
      </w:r>
      <w:r>
        <w:rPr>
          <w:rFonts w:ascii="宋体" w:eastAsia="宋体" w:hAnsi="MS Mincho" w:cs="宋体"/>
          <w:sz w:val="28"/>
          <w:bdr w:val="none" w:sz="0" w:space="0" w:color="auto"/>
        </w:rPr>
        <w:t>等形式</w:t>
      </w:r>
      <w:r>
        <w:rPr>
          <w:rFonts w:ascii="宋体" w:eastAsia="宋体" w:hAnsi="SimSun" w:cs="宋体"/>
          <w:sz w:val="28"/>
          <w:bdr w:val="none" w:sz="0" w:space="0" w:color="auto"/>
        </w:rPr>
        <w:t>进</w:t>
      </w:r>
      <w:r>
        <w:rPr>
          <w:rFonts w:ascii="宋体" w:eastAsia="宋体" w:hAnsi="MS Mincho" w:cs="宋体"/>
          <w:sz w:val="28"/>
          <w:bdr w:val="none" w:sz="0" w:space="0" w:color="auto"/>
        </w:rPr>
        <w:t>行学生</w:t>
      </w:r>
      <w:r>
        <w:rPr>
          <w:rFonts w:ascii="宋体" w:eastAsia="宋体" w:hAnsi="SimSun" w:cs="宋体"/>
          <w:sz w:val="28"/>
          <w:bdr w:val="none" w:sz="0" w:space="0" w:color="auto"/>
        </w:rPr>
        <w:t>进</w:t>
      </w:r>
      <w:r>
        <w:rPr>
          <w:rFonts w:ascii="宋体" w:eastAsia="宋体" w:hAnsi="MS Mincho" w:cs="宋体"/>
          <w:sz w:val="28"/>
          <w:bdr w:val="none" w:sz="0" w:space="0" w:color="auto"/>
        </w:rPr>
        <w:t>行上下楼道，打</w:t>
      </w:r>
      <w:r>
        <w:rPr>
          <w:rFonts w:ascii="宋体" w:eastAsia="宋体" w:hAnsi="SimSun" w:cs="宋体"/>
          <w:sz w:val="28"/>
          <w:bdr w:val="none" w:sz="0" w:space="0" w:color="auto"/>
        </w:rPr>
        <w:t>开</w:t>
      </w:r>
      <w:r>
        <w:rPr>
          <w:rFonts w:ascii="宋体" w:eastAsia="宋体" w:hAnsi="MS Mincho" w:cs="宋体"/>
          <w:sz w:val="28"/>
          <w:bdr w:val="none" w:sz="0" w:space="0" w:color="auto"/>
        </w:rPr>
        <w:t>水，</w:t>
      </w:r>
      <w:r>
        <w:rPr>
          <w:rFonts w:ascii="宋体" w:eastAsia="宋体" w:hAnsi="SimSun" w:cs="宋体"/>
          <w:sz w:val="28"/>
          <w:bdr w:val="none" w:sz="0" w:space="0" w:color="auto"/>
        </w:rPr>
        <w:t>课间</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的安全教育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w:t>
      </w:r>
      <w:r>
        <w:rPr>
          <w:rFonts w:ascii="宋体" w:eastAsia="宋体" w:hAnsi="MS Mincho" w:cs="宋体"/>
          <w:sz w:val="28"/>
          <w:bdr w:val="none" w:sz="0" w:space="0" w:color="auto"/>
        </w:rPr>
        <w:t>、天气</w:t>
      </w:r>
      <w:r>
        <w:rPr>
          <w:rFonts w:ascii="宋体" w:eastAsia="宋体" w:hAnsi="SimSun" w:cs="宋体"/>
          <w:sz w:val="28"/>
          <w:bdr w:val="none" w:sz="0" w:space="0" w:color="auto"/>
        </w:rPr>
        <w:t>渐热</w:t>
      </w:r>
      <w:r>
        <w:rPr>
          <w:rFonts w:ascii="宋体" w:eastAsia="宋体" w:hAnsi="MS Mincho" w:cs="宋体"/>
          <w:sz w:val="28"/>
          <w:bdr w:val="none" w:sz="0" w:space="0" w:color="auto"/>
        </w:rPr>
        <w:t>，</w:t>
      </w:r>
      <w:r>
        <w:rPr>
          <w:rFonts w:ascii="宋体" w:eastAsia="宋体" w:hAnsi="SimSun" w:cs="宋体"/>
          <w:sz w:val="28"/>
          <w:bdr w:val="none" w:sz="0" w:space="0" w:color="auto"/>
        </w:rPr>
        <w:t>经</w:t>
      </w:r>
      <w:r>
        <w:rPr>
          <w:rFonts w:ascii="宋体" w:eastAsia="宋体" w:hAnsi="MS Mincho" w:cs="宋体"/>
          <w:sz w:val="28"/>
          <w:bdr w:val="none" w:sz="0" w:space="0" w:color="auto"/>
        </w:rPr>
        <w:t>常以通知的形式提醒班主任</w:t>
      </w:r>
      <w:r>
        <w:rPr>
          <w:rFonts w:ascii="宋体" w:eastAsia="宋体" w:hAnsi="SimSun" w:cs="宋体"/>
          <w:sz w:val="28"/>
          <w:bdr w:val="none" w:sz="0" w:space="0" w:color="auto"/>
        </w:rPr>
        <w:t>严</w:t>
      </w:r>
      <w:r>
        <w:rPr>
          <w:rFonts w:ascii="宋体" w:eastAsia="宋体" w:hAnsi="MS Mincho" w:cs="宋体"/>
          <w:sz w:val="28"/>
          <w:bdr w:val="none" w:sz="0" w:space="0" w:color="auto"/>
        </w:rPr>
        <w:t>防学生下塘下河洗澡，周末放学提醒大家</w:t>
      </w:r>
      <w:r>
        <w:rPr>
          <w:rFonts w:ascii="宋体" w:eastAsia="宋体" w:hAnsi="SimSun" w:cs="宋体"/>
          <w:sz w:val="28"/>
          <w:bdr w:val="none" w:sz="0" w:space="0" w:color="auto"/>
        </w:rPr>
        <w:t>强调</w:t>
      </w:r>
      <w:r>
        <w:rPr>
          <w:rFonts w:ascii="宋体" w:eastAsia="宋体" w:hAnsi="MS Mincho" w:cs="宋体"/>
          <w:sz w:val="28"/>
          <w:bdr w:val="none" w:sz="0" w:space="0" w:color="auto"/>
        </w:rPr>
        <w:t>学生放学路上的安全</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C</w:t>
      </w:r>
      <w:r>
        <w:rPr>
          <w:rFonts w:ascii="宋体" w:eastAsia="宋体" w:hAnsi="MS Mincho" w:cs="宋体"/>
          <w:sz w:val="28"/>
          <w:bdr w:val="none" w:sz="0" w:space="0" w:color="auto"/>
        </w:rPr>
        <w:t>、</w:t>
      </w:r>
      <w:r>
        <w:rPr>
          <w:rFonts w:ascii="宋体" w:eastAsia="宋体" w:hAnsi="SimSun" w:cs="宋体"/>
          <w:sz w:val="28"/>
          <w:bdr w:val="none" w:sz="0" w:space="0" w:color="auto"/>
        </w:rPr>
        <w:t>强调</w:t>
      </w:r>
      <w:r>
        <w:rPr>
          <w:rFonts w:ascii="宋体" w:eastAsia="宋体" w:hAnsi="MS Mincho" w:cs="宋体"/>
          <w:sz w:val="28"/>
          <w:bdr w:val="none" w:sz="0" w:space="0" w:color="auto"/>
        </w:rPr>
        <w:t>在班主任工作笔</w:t>
      </w:r>
      <w:r>
        <w:rPr>
          <w:rFonts w:ascii="宋体" w:eastAsia="宋体" w:hAnsi="SimSun" w:cs="宋体"/>
          <w:sz w:val="28"/>
          <w:bdr w:val="none" w:sz="0" w:space="0" w:color="auto"/>
        </w:rPr>
        <w:t>记</w:t>
      </w:r>
      <w:r>
        <w:rPr>
          <w:rFonts w:ascii="宋体" w:eastAsia="宋体" w:hAnsi="MS Mincho" w:cs="宋体"/>
          <w:sz w:val="28"/>
          <w:bdr w:val="none" w:sz="0" w:space="0" w:color="auto"/>
        </w:rPr>
        <w:t>中，</w:t>
      </w:r>
      <w:r>
        <w:rPr>
          <w:rFonts w:ascii="宋体" w:eastAsia="宋体" w:hAnsi="SimSun" w:cs="宋体"/>
          <w:sz w:val="28"/>
          <w:bdr w:val="none" w:sz="0" w:space="0" w:color="auto"/>
        </w:rPr>
        <w:t>对</w:t>
      </w:r>
      <w:r>
        <w:rPr>
          <w:rFonts w:ascii="宋体" w:eastAsia="宋体" w:hAnsi="MS Mincho" w:cs="宋体"/>
          <w:sz w:val="28"/>
          <w:bdr w:val="none" w:sz="0" w:space="0" w:color="auto"/>
        </w:rPr>
        <w:t>所做的安全相</w:t>
      </w:r>
      <w:r>
        <w:rPr>
          <w:rFonts w:ascii="宋体" w:eastAsia="宋体" w:hAnsi="SimSun" w:cs="宋体"/>
          <w:sz w:val="28"/>
          <w:bdr w:val="none" w:sz="0" w:space="0" w:color="auto"/>
        </w:rPr>
        <w:t>关</w:t>
      </w:r>
      <w:r>
        <w:rPr>
          <w:rFonts w:ascii="宋体" w:eastAsia="宋体" w:hAnsi="MS Mincho" w:cs="宋体"/>
          <w:sz w:val="28"/>
          <w:bdr w:val="none" w:sz="0" w:space="0" w:color="auto"/>
        </w:rPr>
        <w:t>的工作，要有</w:t>
      </w:r>
      <w:r>
        <w:rPr>
          <w:rFonts w:ascii="宋体" w:eastAsia="宋体" w:hAnsi="SimSun" w:cs="宋体"/>
          <w:sz w:val="28"/>
          <w:bdr w:val="none" w:sz="0" w:space="0" w:color="auto"/>
        </w:rPr>
        <w:t>详细记录</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中</w:t>
      </w:r>
      <w:r>
        <w:rPr>
          <w:rFonts w:ascii="宋体" w:eastAsia="宋体" w:hAnsi="SimSun" w:cs="宋体"/>
          <w:sz w:val="28"/>
          <w:bdr w:val="none" w:sz="0" w:space="0" w:color="auto"/>
        </w:rPr>
        <w:t>记</w:t>
      </w:r>
      <w:r>
        <w:rPr>
          <w:rFonts w:ascii="宋体" w:eastAsia="宋体" w:hAnsi="MS Mincho" w:cs="宋体"/>
          <w:sz w:val="28"/>
          <w:bdr w:val="none" w:sz="0" w:space="0" w:color="auto"/>
        </w:rPr>
        <w:t>得不</w:t>
      </w:r>
      <w:r>
        <w:rPr>
          <w:rFonts w:ascii="宋体" w:eastAsia="宋体" w:hAnsi="SimSun" w:cs="宋体"/>
          <w:sz w:val="28"/>
          <w:bdr w:val="none" w:sz="0" w:space="0" w:color="auto"/>
        </w:rPr>
        <w:t>详细</w:t>
      </w:r>
      <w:r>
        <w:rPr>
          <w:rFonts w:ascii="宋体" w:eastAsia="宋体" w:hAnsi="MS Mincho" w:cs="宋体"/>
          <w:sz w:val="28"/>
          <w:bdr w:val="none" w:sz="0" w:space="0" w:color="auto"/>
        </w:rPr>
        <w:t>的老</w:t>
      </w:r>
      <w:r>
        <w:rPr>
          <w:rFonts w:ascii="宋体" w:eastAsia="宋体" w:hAnsi="SimSun" w:cs="宋体"/>
          <w:sz w:val="28"/>
          <w:bdr w:val="none" w:sz="0" w:space="0" w:color="auto"/>
        </w:rPr>
        <w:t>师进</w:t>
      </w:r>
      <w:r>
        <w:rPr>
          <w:rFonts w:ascii="宋体" w:eastAsia="宋体" w:hAnsi="MS Mincho" w:cs="宋体"/>
          <w:sz w:val="28"/>
          <w:bdr w:val="none" w:sz="0" w:space="0" w:color="auto"/>
        </w:rPr>
        <w:t>行提醒。</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D</w:t>
      </w:r>
      <w:r>
        <w:rPr>
          <w:rFonts w:ascii="宋体" w:eastAsia="宋体" w:hAnsi="MS Mincho" w:cs="宋体"/>
          <w:sz w:val="28"/>
          <w:bdr w:val="none" w:sz="0" w:space="0" w:color="auto"/>
        </w:rPr>
        <w:t>、不定</w:t>
      </w:r>
      <w:r>
        <w:rPr>
          <w:rFonts w:ascii="宋体" w:eastAsia="宋体" w:hAnsi="SimSun" w:cs="宋体"/>
          <w:sz w:val="28"/>
          <w:bdr w:val="none" w:sz="0" w:space="0" w:color="auto"/>
        </w:rPr>
        <w:t>时对</w:t>
      </w:r>
      <w:r>
        <w:rPr>
          <w:rFonts w:ascii="宋体" w:eastAsia="宋体" w:hAnsi="MS Mincho" w:cs="宋体"/>
          <w:sz w:val="28"/>
          <w:bdr w:val="none" w:sz="0" w:space="0" w:color="auto"/>
        </w:rPr>
        <w:t>早餐、午</w:t>
      </w:r>
      <w:r>
        <w:rPr>
          <w:rFonts w:ascii="宋体" w:eastAsia="宋体" w:hAnsi="SimSun" w:cs="宋体"/>
          <w:sz w:val="28"/>
          <w:bdr w:val="none" w:sz="0" w:space="0" w:color="auto"/>
        </w:rPr>
        <w:t>饭</w:t>
      </w:r>
      <w:r>
        <w:rPr>
          <w:rFonts w:ascii="宋体" w:eastAsia="宋体" w:hAnsi="MS Mincho" w:cs="宋体"/>
          <w:sz w:val="28"/>
          <w:bdr w:val="none" w:sz="0" w:space="0" w:color="auto"/>
        </w:rPr>
        <w:t>，</w:t>
      </w:r>
      <w:r>
        <w:rPr>
          <w:rFonts w:ascii="宋体" w:eastAsia="宋体" w:hAnsi="SimSun" w:cs="宋体"/>
          <w:sz w:val="28"/>
          <w:bdr w:val="none" w:sz="0" w:space="0" w:color="auto"/>
        </w:rPr>
        <w:t>晚</w:t>
      </w:r>
      <w:r>
        <w:rPr>
          <w:rFonts w:ascii="宋体" w:eastAsia="宋体" w:hAnsi="MS Mincho" w:cs="宋体"/>
          <w:sz w:val="28"/>
          <w:bdr w:val="none" w:sz="0" w:space="0" w:color="auto"/>
        </w:rPr>
        <w:t>餐后教室里学生活</w:t>
      </w:r>
      <w:r>
        <w:rPr>
          <w:rFonts w:ascii="宋体" w:eastAsia="宋体" w:hAnsi="SimSun" w:cs="宋体"/>
          <w:sz w:val="28"/>
          <w:bdr w:val="none" w:sz="0" w:space="0" w:color="auto"/>
        </w:rPr>
        <w:t>动</w:t>
      </w:r>
      <w:r>
        <w:rPr>
          <w:rFonts w:ascii="宋体" w:eastAsia="宋体" w:hAnsi="MS Mincho" w:cs="宋体"/>
          <w:sz w:val="28"/>
          <w:bdr w:val="none" w:sz="0" w:space="0" w:color="auto"/>
        </w:rPr>
        <w:t>的情况</w:t>
      </w:r>
      <w:r>
        <w:rPr>
          <w:rFonts w:ascii="宋体" w:eastAsia="宋体" w:hAnsi="SimSun" w:cs="宋体"/>
          <w:sz w:val="28"/>
          <w:bdr w:val="none" w:sz="0" w:space="0" w:color="auto"/>
        </w:rPr>
        <w:t>进</w:t>
      </w:r>
      <w:r>
        <w:rPr>
          <w:rFonts w:ascii="宋体" w:eastAsia="宋体" w:hAnsi="MS Mincho" w:cs="宋体"/>
          <w:sz w:val="28"/>
          <w:bdr w:val="none" w:sz="0" w:space="0" w:color="auto"/>
        </w:rPr>
        <w:t>行巡</w:t>
      </w:r>
      <w:r>
        <w:rPr>
          <w:rFonts w:ascii="宋体" w:eastAsia="宋体" w:hAnsi="SimSun" w:cs="宋体"/>
          <w:sz w:val="28"/>
          <w:bdr w:val="none" w:sz="0" w:space="0" w:color="auto"/>
        </w:rPr>
        <w:t>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E</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个班的同学撰写安全小</w:t>
      </w:r>
      <w:r>
        <w:rPr>
          <w:rFonts w:ascii="宋体" w:eastAsia="宋体" w:hAnsi="SimSun" w:cs="宋体"/>
          <w:sz w:val="28"/>
          <w:bdr w:val="none" w:sz="0" w:space="0" w:color="auto"/>
        </w:rPr>
        <w:t>论</w:t>
      </w:r>
      <w:r>
        <w:rPr>
          <w:rFonts w:ascii="宋体" w:eastAsia="宋体" w:hAnsi="MS Mincho" w:cs="宋体"/>
          <w:sz w:val="28"/>
          <w:bdr w:val="none" w:sz="0" w:space="0" w:color="auto"/>
        </w:rPr>
        <w:t>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）德育活</w:t>
      </w:r>
      <w:r>
        <w:rPr>
          <w:rFonts w:ascii="宋体" w:eastAsia="宋体" w:hAnsi="SimSun" w:cs="宋体"/>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A</w:t>
      </w:r>
      <w:r>
        <w:rPr>
          <w:rFonts w:ascii="宋体" w:eastAsia="宋体" w:hAnsi="MS Mincho" w:cs="宋体"/>
          <w:sz w:val="28"/>
          <w:bdr w:val="none" w:sz="0" w:space="0" w:color="auto"/>
        </w:rPr>
        <w:t>、</w:t>
      </w:r>
      <w:r>
        <w:rPr>
          <w:rFonts w:ascii="宋体" w:eastAsia="宋体" w:hAnsi="SimSun" w:cs="宋体"/>
          <w:sz w:val="28"/>
          <w:bdr w:val="none" w:sz="0" w:space="0" w:color="auto"/>
        </w:rPr>
        <w:t>发</w:t>
      </w:r>
      <w:r>
        <w:rPr>
          <w:rFonts w:ascii="宋体" w:eastAsia="宋体" w:hAnsi="MS Mincho" w:cs="宋体"/>
          <w:sz w:val="28"/>
          <w:bdr w:val="none" w:sz="0" w:space="0" w:color="auto"/>
        </w:rPr>
        <w:t>起</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心在行</w:t>
      </w:r>
      <w:r>
        <w:rPr>
          <w:rFonts w:ascii="宋体" w:eastAsia="宋体" w:hAnsi="SimSun" w:cs="宋体"/>
          <w:sz w:val="28"/>
          <w:bdr w:val="none" w:sz="0" w:space="0" w:color="auto"/>
        </w:rPr>
        <w:t>动</w:t>
      </w:r>
      <w:r>
        <w:rPr>
          <w:rFonts w:ascii="宋体" w:eastAsia="宋体" w:hAnsi="MS Mincho" w:cs="宋体"/>
          <w:sz w:val="28"/>
          <w:bdr w:val="none" w:sz="0" w:space="0" w:color="auto"/>
        </w:rPr>
        <w:t>中成</w:t>
      </w:r>
      <w:r>
        <w:rPr>
          <w:rFonts w:ascii="宋体" w:eastAsia="宋体" w:hAnsi="SimSun" w:cs="宋体"/>
          <w:sz w:val="28"/>
          <w:bdr w:val="none" w:sz="0" w:space="0" w:color="auto"/>
        </w:rPr>
        <w:t>长</w:t>
      </w:r>
      <w:r>
        <w:rPr>
          <w:rFonts w:ascii="宋体" w:eastAsia="宋体" w:cs="宋体"/>
          <w:sz w:val="28"/>
          <w:bdr w:val="none" w:sz="0" w:space="0" w:color="auto"/>
        </w:rPr>
        <w:t>"</w:t>
      </w:r>
      <w:r>
        <w:rPr>
          <w:rFonts w:ascii="宋体" w:eastAsia="宋体" w:hAnsi="MS Mincho" w:cs="宋体"/>
          <w:sz w:val="28"/>
          <w:bdr w:val="none" w:sz="0" w:space="0" w:color="auto"/>
        </w:rPr>
        <w:t>和向干旱灾区的募捐活</w:t>
      </w:r>
      <w:r>
        <w:rPr>
          <w:rFonts w:ascii="宋体" w:eastAsia="宋体" w:hAnsi="SimSun" w:cs="宋体"/>
          <w:sz w:val="28"/>
          <w:bdr w:val="none" w:sz="0" w:space="0" w:color="auto"/>
        </w:rPr>
        <w:t>动</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，期望以此</w:t>
      </w:r>
      <w:r>
        <w:rPr>
          <w:rFonts w:ascii="宋体" w:eastAsia="宋体" w:hAnsi="SimSun" w:cs="宋体"/>
          <w:sz w:val="28"/>
          <w:bdr w:val="none" w:sz="0" w:space="0" w:color="auto"/>
        </w:rPr>
        <w:t>营</w:t>
      </w:r>
      <w:r>
        <w:rPr>
          <w:rFonts w:ascii="宋体" w:eastAsia="宋体" w:hAnsi="MS Mincho" w:cs="宋体"/>
          <w:sz w:val="28"/>
          <w:bdr w:val="none" w:sz="0" w:space="0" w:color="auto"/>
        </w:rPr>
        <w:t>造良好的</w:t>
      </w:r>
      <w:r>
        <w:rPr>
          <w:rFonts w:ascii="宋体" w:eastAsia="宋体" w:cs="宋体"/>
          <w:sz w:val="28"/>
          <w:bdr w:val="none" w:sz="0" w:space="0" w:color="auto"/>
        </w:rPr>
        <w:t>"</w:t>
      </w:r>
      <w:r>
        <w:rPr>
          <w:rFonts w:ascii="宋体" w:eastAsia="宋体" w:hAnsi="MS Mincho" w:cs="宋体"/>
          <w:sz w:val="28"/>
          <w:bdr w:val="none" w:sz="0" w:space="0" w:color="auto"/>
        </w:rPr>
        <w:t>学会感恩，回</w:t>
      </w:r>
      <w:r>
        <w:rPr>
          <w:rFonts w:ascii="宋体" w:eastAsia="宋体" w:hAnsi="SimSun" w:cs="宋体"/>
          <w:sz w:val="28"/>
          <w:bdr w:val="none" w:sz="0" w:space="0" w:color="auto"/>
        </w:rPr>
        <w:t>报</w:t>
      </w:r>
      <w:r>
        <w:rPr>
          <w:rFonts w:ascii="宋体" w:eastAsia="宋体" w:hAnsi="MS Mincho" w:cs="宋体"/>
          <w:sz w:val="28"/>
          <w:bdr w:val="none" w:sz="0" w:space="0" w:color="auto"/>
        </w:rPr>
        <w:t>他人，</w:t>
      </w:r>
      <w:r>
        <w:rPr>
          <w:rFonts w:ascii="宋体" w:eastAsia="宋体" w:hAnsi="SimSun" w:cs="宋体"/>
          <w:sz w:val="28"/>
          <w:bdr w:val="none" w:sz="0" w:space="0" w:color="auto"/>
        </w:rPr>
        <w:t>关</w:t>
      </w:r>
      <w:r>
        <w:rPr>
          <w:rFonts w:ascii="宋体" w:eastAsia="宋体" w:hAnsi="MS Mincho" w:cs="宋体"/>
          <w:sz w:val="28"/>
          <w:bdr w:val="none" w:sz="0" w:space="0" w:color="auto"/>
        </w:rPr>
        <w:t>心他人</w:t>
      </w:r>
      <w:r>
        <w:rPr>
          <w:rFonts w:ascii="宋体" w:eastAsia="宋体" w:cs="宋体"/>
          <w:sz w:val="28"/>
          <w:bdr w:val="none" w:sz="0" w:space="0" w:color="auto"/>
        </w:rPr>
        <w:t>"</w:t>
      </w:r>
      <w:r>
        <w:rPr>
          <w:rFonts w:ascii="宋体" w:eastAsia="宋体" w:hAnsi="MS Mincho" w:cs="宋体"/>
          <w:sz w:val="28"/>
          <w:bdr w:val="none" w:sz="0" w:space="0" w:color="auto"/>
        </w:rPr>
        <w:t>的德育氛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B</w:t>
      </w:r>
      <w:r>
        <w:rPr>
          <w:rFonts w:ascii="宋体" w:eastAsia="宋体" w:hAnsi="MS Mincho" w:cs="宋体"/>
          <w:sz w:val="28"/>
          <w:bdr w:val="none" w:sz="0" w:space="0" w:color="auto"/>
        </w:rPr>
        <w:t>、在周一学生集会上，通</w:t>
      </w:r>
      <w:r>
        <w:rPr>
          <w:rFonts w:ascii="宋体" w:eastAsia="宋体" w:hAnsi="SimSun" w:cs="宋体"/>
          <w:sz w:val="28"/>
          <w:bdr w:val="none" w:sz="0" w:space="0" w:color="auto"/>
        </w:rPr>
        <w:t>过</w:t>
      </w:r>
      <w:r>
        <w:rPr>
          <w:rFonts w:ascii="宋体" w:eastAsia="宋体" w:hAnsi="MS Mincho" w:cs="宋体"/>
          <w:sz w:val="28"/>
          <w:bdr w:val="none" w:sz="0" w:space="0" w:color="auto"/>
        </w:rPr>
        <w:t>一些</w:t>
      </w:r>
      <w:r>
        <w:rPr>
          <w:rFonts w:ascii="宋体" w:eastAsia="宋体" w:hAnsi="SimSun" w:cs="宋体"/>
          <w:sz w:val="28"/>
          <w:bdr w:val="none" w:sz="0" w:space="0" w:color="auto"/>
        </w:rPr>
        <w:t>杀</w:t>
      </w:r>
      <w:r>
        <w:rPr>
          <w:rFonts w:ascii="宋体" w:eastAsia="宋体" w:hAnsi="MS Mincho" w:cs="宋体"/>
          <w:sz w:val="28"/>
          <w:bdr w:val="none" w:sz="0" w:space="0" w:color="auto"/>
        </w:rPr>
        <w:t>人案件形成原因的分析，</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行挫折教育、法制教育和心理健康教育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C</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怎</w:t>
      </w:r>
      <w:r>
        <w:rPr>
          <w:rFonts w:ascii="宋体" w:eastAsia="宋体" w:hAnsi="SimSun" w:cs="宋体"/>
          <w:sz w:val="28"/>
          <w:bdr w:val="none" w:sz="0" w:space="0" w:color="auto"/>
        </w:rPr>
        <w:t>样办</w:t>
      </w:r>
      <w:r>
        <w:rPr>
          <w:rFonts w:ascii="宋体" w:eastAsia="宋体" w:hAnsi="MS Mincho" w:cs="宋体"/>
          <w:sz w:val="28"/>
          <w:bdr w:val="none" w:sz="0" w:space="0" w:color="auto"/>
        </w:rPr>
        <w:t>好黑板</w:t>
      </w:r>
      <w:r>
        <w:rPr>
          <w:rFonts w:ascii="宋体" w:eastAsia="宋体" w:hAnsi="SimSun" w:cs="宋体"/>
          <w:sz w:val="28"/>
          <w:bdr w:val="none" w:sz="0" w:space="0" w:color="auto"/>
        </w:rPr>
        <w:t>报</w:t>
      </w:r>
      <w:r>
        <w:rPr>
          <w:rFonts w:ascii="宋体" w:eastAsia="宋体" w:hAnsi="MS Mincho" w:cs="宋体"/>
          <w:sz w:val="28"/>
          <w:bdr w:val="none" w:sz="0" w:space="0" w:color="auto"/>
        </w:rPr>
        <w:t>，德育</w:t>
      </w:r>
      <w:r>
        <w:rPr>
          <w:rFonts w:ascii="宋体" w:eastAsia="宋体" w:hAnsi="SimSun" w:cs="宋体"/>
          <w:sz w:val="28"/>
          <w:bdr w:val="none" w:sz="0" w:space="0" w:color="auto"/>
        </w:rPr>
        <w:t>处</w:t>
      </w:r>
      <w:r>
        <w:rPr>
          <w:rFonts w:ascii="宋体" w:eastAsia="宋体" w:hAnsi="MS Mincho" w:cs="宋体"/>
          <w:sz w:val="28"/>
          <w:bdr w:val="none" w:sz="0" w:space="0" w:color="auto"/>
        </w:rPr>
        <w:t>收集</w:t>
      </w:r>
      <w:r>
        <w:rPr>
          <w:rFonts w:ascii="宋体" w:eastAsia="宋体" w:hAnsi="SimSun" w:cs="宋体"/>
          <w:sz w:val="28"/>
          <w:bdr w:val="none" w:sz="0" w:space="0" w:color="auto"/>
        </w:rPr>
        <w:t>资</w:t>
      </w:r>
      <w:r>
        <w:rPr>
          <w:rFonts w:ascii="宋体" w:eastAsia="宋体" w:hAnsi="MS Mincho" w:cs="宋体"/>
          <w:sz w:val="28"/>
          <w:bdr w:val="none" w:sz="0" w:space="0" w:color="auto"/>
        </w:rPr>
        <w:t>料，印</w:t>
      </w:r>
      <w:r>
        <w:rPr>
          <w:rFonts w:ascii="宋体" w:eastAsia="宋体" w:hAnsi="SimSun" w:cs="宋体"/>
          <w:sz w:val="28"/>
          <w:bdr w:val="none" w:sz="0" w:space="0" w:color="auto"/>
        </w:rPr>
        <w:t>发</w:t>
      </w:r>
      <w:r>
        <w:rPr>
          <w:rFonts w:ascii="宋体" w:eastAsia="宋体" w:hAnsi="MS Mincho" w:cs="宋体"/>
          <w:sz w:val="28"/>
          <w:bdr w:val="none" w:sz="0" w:space="0" w:color="auto"/>
        </w:rPr>
        <w:t>到各班，</w:t>
      </w:r>
      <w:r>
        <w:rPr>
          <w:rFonts w:ascii="宋体" w:eastAsia="宋体" w:hAnsi="SimSun" w:cs="宋体"/>
          <w:sz w:val="28"/>
          <w:bdr w:val="none" w:sz="0" w:space="0" w:color="auto"/>
        </w:rPr>
        <w:t>让</w:t>
      </w:r>
      <w:r>
        <w:rPr>
          <w:rFonts w:ascii="宋体" w:eastAsia="宋体" w:hAnsi="MS Mincho" w:cs="宋体"/>
          <w:sz w:val="28"/>
          <w:bdr w:val="none" w:sz="0" w:space="0" w:color="auto"/>
        </w:rPr>
        <w:t>学生从中能</w:t>
      </w:r>
      <w:r>
        <w:rPr>
          <w:rFonts w:ascii="宋体" w:eastAsia="宋体" w:hAnsi="SimSun" w:cs="宋体"/>
          <w:sz w:val="28"/>
          <w:bdr w:val="none" w:sz="0" w:space="0" w:color="auto"/>
        </w:rPr>
        <w:t>够</w:t>
      </w:r>
      <w:r>
        <w:rPr>
          <w:rFonts w:ascii="宋体" w:eastAsia="宋体" w:hAnsi="MS Mincho" w:cs="宋体"/>
          <w:sz w:val="28"/>
          <w:bdr w:val="none" w:sz="0" w:space="0" w:color="auto"/>
        </w:rPr>
        <w:t>学到他人的先</w:t>
      </w:r>
      <w:r>
        <w:rPr>
          <w:rFonts w:ascii="宋体" w:eastAsia="宋体" w:hAnsi="SimSun" w:cs="宋体"/>
          <w:sz w:val="28"/>
          <w:bdr w:val="none" w:sz="0" w:space="0" w:color="auto"/>
        </w:rPr>
        <w:t>进</w:t>
      </w:r>
      <w:r>
        <w:rPr>
          <w:rFonts w:ascii="宋体" w:eastAsia="宋体" w:hAnsi="MS Mincho" w:cs="宋体"/>
          <w:sz w:val="28"/>
          <w:bdr w:val="none" w:sz="0" w:space="0" w:color="auto"/>
        </w:rPr>
        <w:t>的</w:t>
      </w:r>
      <w:r>
        <w:rPr>
          <w:rFonts w:ascii="宋体" w:eastAsia="宋体" w:hAnsi="SimSun" w:cs="宋体"/>
          <w:sz w:val="28"/>
          <w:bdr w:val="none" w:sz="0" w:space="0" w:color="auto"/>
        </w:rPr>
        <w:t>设计</w:t>
      </w:r>
      <w:r>
        <w:rPr>
          <w:rFonts w:ascii="宋体" w:eastAsia="宋体" w:hAnsi="MS Mincho" w:cs="宋体"/>
          <w:sz w:val="28"/>
          <w:bdr w:val="none" w:sz="0" w:space="0" w:color="auto"/>
        </w:rPr>
        <w:t>理念和方法。黑板</w:t>
      </w:r>
      <w:r>
        <w:rPr>
          <w:rFonts w:ascii="宋体" w:eastAsia="宋体" w:hAnsi="SimSun" w:cs="宋体"/>
          <w:sz w:val="28"/>
          <w:bdr w:val="none" w:sz="0" w:space="0" w:color="auto"/>
        </w:rPr>
        <w:t>报</w:t>
      </w:r>
      <w:r>
        <w:rPr>
          <w:rFonts w:ascii="宋体" w:eastAsia="宋体" w:hAnsi="MS Mincho" w:cs="宋体"/>
          <w:sz w:val="28"/>
          <w:bdr w:val="none" w:sz="0" w:space="0" w:color="auto"/>
        </w:rPr>
        <w:t>的水平</w:t>
      </w:r>
      <w:r>
        <w:rPr>
          <w:rFonts w:ascii="宋体" w:eastAsia="宋体" w:hAnsi="SimSun" w:cs="宋体"/>
          <w:sz w:val="28"/>
          <w:bdr w:val="none" w:sz="0" w:space="0" w:color="auto"/>
        </w:rPr>
        <w:t>较</w:t>
      </w:r>
      <w:r>
        <w:rPr>
          <w:rFonts w:ascii="宋体" w:eastAsia="宋体" w:hAnsi="MS Mincho" w:cs="宋体"/>
          <w:sz w:val="28"/>
          <w:bdr w:val="none" w:sz="0" w:space="0" w:color="auto"/>
        </w:rPr>
        <w:t>以往有一定程度的提高。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D</w:t>
      </w:r>
      <w:r>
        <w:rPr>
          <w:rFonts w:ascii="宋体" w:eastAsia="宋体" w:hAnsi="MS Mincho" w:cs="宋体"/>
          <w:sz w:val="28"/>
          <w:bdr w:val="none" w:sz="0" w:space="0" w:color="auto"/>
        </w:rPr>
        <w:t>、主</w:t>
      </w:r>
      <w:r>
        <w:rPr>
          <w:rFonts w:ascii="宋体" w:eastAsia="宋体" w:hAnsi="SimSun" w:cs="宋体"/>
          <w:sz w:val="28"/>
          <w:bdr w:val="none" w:sz="0" w:space="0" w:color="auto"/>
        </w:rPr>
        <w:t>办</w:t>
      </w:r>
      <w:r>
        <w:rPr>
          <w:rFonts w:ascii="宋体" w:eastAsia="宋体" w:hAnsi="MS Mincho" w:cs="宋体"/>
          <w:sz w:val="28"/>
          <w:bdr w:val="none" w:sz="0" w:space="0" w:color="auto"/>
        </w:rPr>
        <w:t>五一入</w:t>
      </w:r>
      <w:r>
        <w:rPr>
          <w:rFonts w:ascii="宋体" w:eastAsia="宋体" w:hAnsi="SimSun" w:cs="宋体"/>
          <w:sz w:val="28"/>
          <w:bdr w:val="none" w:sz="0" w:space="0" w:color="auto"/>
        </w:rPr>
        <w:t>团</w:t>
      </w:r>
      <w:r>
        <w:rPr>
          <w:rFonts w:ascii="宋体" w:eastAsia="宋体" w:hAnsi="MS Mincho" w:cs="宋体"/>
          <w:sz w:val="28"/>
          <w:bdr w:val="none" w:sz="0" w:space="0" w:color="auto"/>
        </w:rPr>
        <w:t>宣誓及第二届</w:t>
      </w:r>
      <w:r>
        <w:rPr>
          <w:rFonts w:ascii="宋体" w:eastAsia="宋体" w:hAnsi="SimSun" w:cs="宋体"/>
          <w:sz w:val="28"/>
          <w:bdr w:val="none" w:sz="0" w:space="0" w:color="auto"/>
        </w:rPr>
        <w:t>艺术节</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E</w:t>
      </w:r>
      <w:r>
        <w:rPr>
          <w:rFonts w:ascii="宋体" w:eastAsia="宋体" w:hAnsi="MS Mincho" w:cs="宋体"/>
          <w:sz w:val="28"/>
          <w:bdr w:val="none" w:sz="0" w:space="0" w:color="auto"/>
        </w:rPr>
        <w:t>、与工会</w:t>
      </w:r>
      <w:r>
        <w:rPr>
          <w:rFonts w:ascii="宋体" w:eastAsia="宋体" w:hAnsi="SimSun" w:cs="宋体"/>
          <w:sz w:val="28"/>
          <w:bdr w:val="none" w:sz="0" w:space="0" w:color="auto"/>
        </w:rPr>
        <w:t>联</w:t>
      </w:r>
      <w:r>
        <w:rPr>
          <w:rFonts w:ascii="宋体" w:eastAsia="宋体" w:hAnsi="MS Mincho" w:cs="宋体"/>
          <w:sz w:val="28"/>
          <w:bdr w:val="none" w:sz="0" w:space="0" w:color="auto"/>
        </w:rPr>
        <w:t>合</w:t>
      </w:r>
      <w:r>
        <w:rPr>
          <w:rFonts w:ascii="宋体" w:eastAsia="宋体" w:hAnsi="SimSun" w:cs="宋体"/>
          <w:sz w:val="28"/>
          <w:bdr w:val="none" w:sz="0" w:space="0" w:color="auto"/>
        </w:rPr>
        <w:t>举办</w:t>
      </w:r>
      <w:r>
        <w:rPr>
          <w:rFonts w:ascii="宋体" w:eastAsia="宋体" w:cs="宋体"/>
          <w:sz w:val="28"/>
          <w:bdr w:val="none" w:sz="0" w:space="0" w:color="auto"/>
        </w:rPr>
        <w:t>"</w:t>
      </w:r>
      <w:r>
        <w:rPr>
          <w:rFonts w:ascii="宋体" w:eastAsia="宋体" w:hAnsi="SimSun" w:cs="宋体"/>
          <w:sz w:val="28"/>
          <w:bdr w:val="none" w:sz="0" w:space="0" w:color="auto"/>
        </w:rPr>
        <w:t>爱岗</w:t>
      </w:r>
      <w:r>
        <w:rPr>
          <w:rFonts w:ascii="宋体" w:eastAsia="宋体" w:hAnsi="MS Mincho" w:cs="宋体"/>
          <w:sz w:val="28"/>
          <w:bdr w:val="none" w:sz="0" w:space="0" w:color="auto"/>
        </w:rPr>
        <w:t>敬</w:t>
      </w:r>
      <w:r>
        <w:rPr>
          <w:rFonts w:ascii="宋体" w:eastAsia="宋体" w:hAnsi="SimSun" w:cs="宋体"/>
          <w:sz w:val="28"/>
          <w:bdr w:val="none" w:sz="0" w:space="0" w:color="auto"/>
        </w:rPr>
        <w:t>业</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cs="宋体"/>
          <w:sz w:val="28"/>
          <w:bdr w:val="none" w:sz="0" w:space="0" w:color="auto"/>
        </w:rPr>
        <w:t>"</w:t>
      </w:r>
      <w:r>
        <w:rPr>
          <w:rFonts w:ascii="宋体" w:eastAsia="宋体" w:hAnsi="MS Mincho" w:cs="宋体"/>
          <w:sz w:val="28"/>
          <w:bdr w:val="none" w:sz="0" w:space="0" w:color="auto"/>
        </w:rPr>
        <w:t>，展教</w:t>
      </w:r>
      <w:r>
        <w:rPr>
          <w:rFonts w:ascii="宋体" w:eastAsia="宋体" w:hAnsi="SimSun" w:cs="宋体"/>
          <w:sz w:val="28"/>
          <w:bdr w:val="none" w:sz="0" w:space="0" w:color="auto"/>
        </w:rPr>
        <w:t>师风</w:t>
      </w:r>
      <w:r>
        <w:rPr>
          <w:rFonts w:ascii="宋体" w:eastAsia="宋体" w:hAnsi="MS Mincho" w:cs="宋体"/>
          <w:sz w:val="28"/>
          <w:bdr w:val="none" w:sz="0" w:space="0" w:color="auto"/>
        </w:rPr>
        <w:t>采，</w:t>
      </w:r>
      <w:r>
        <w:rPr>
          <w:rFonts w:ascii="宋体" w:eastAsia="宋体" w:hAnsi="SimSun" w:cs="宋体"/>
          <w:sz w:val="28"/>
          <w:bdr w:val="none" w:sz="0" w:space="0" w:color="auto"/>
        </w:rPr>
        <w:t>树</w:t>
      </w:r>
      <w:r>
        <w:rPr>
          <w:rFonts w:ascii="宋体" w:eastAsia="宋体" w:hAnsi="MS Mincho" w:cs="宋体"/>
          <w:sz w:val="28"/>
          <w:bdr w:val="none" w:sz="0" w:space="0" w:color="auto"/>
        </w:rPr>
        <w:t>九中形象。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F</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学生参加《我是</w:t>
      </w:r>
      <w:r>
        <w:rPr>
          <w:rFonts w:ascii="宋体" w:eastAsia="宋体" w:cs="宋体"/>
          <w:sz w:val="28"/>
          <w:bdr w:val="none" w:sz="0" w:space="0" w:color="auto"/>
        </w:rPr>
        <w:t>90</w:t>
      </w:r>
      <w:r>
        <w:rPr>
          <w:rFonts w:ascii="宋体" w:eastAsia="宋体" w:hAnsi="MS Mincho" w:cs="宋体"/>
          <w:sz w:val="28"/>
          <w:bdr w:val="none" w:sz="0" w:space="0" w:color="auto"/>
        </w:rPr>
        <w:t>后》和《我</w:t>
      </w:r>
      <w:r>
        <w:rPr>
          <w:rFonts w:ascii="宋体" w:eastAsia="宋体" w:hAnsi="SimSun" w:cs="宋体"/>
          <w:sz w:val="28"/>
          <w:bdr w:val="none" w:sz="0" w:space="0" w:color="auto"/>
        </w:rPr>
        <w:t>讲</w:t>
      </w:r>
      <w:r>
        <w:rPr>
          <w:rFonts w:ascii="宋体" w:eastAsia="宋体" w:hAnsi="MS Mincho" w:cs="宋体"/>
          <w:sz w:val="28"/>
          <w:bdr w:val="none" w:sz="0" w:space="0" w:color="auto"/>
        </w:rPr>
        <w:t>我的故事》（学生篇）演</w:t>
      </w:r>
      <w:r>
        <w:rPr>
          <w:rFonts w:ascii="宋体" w:eastAsia="宋体" w:hAnsi="SimSun" w:cs="宋体"/>
          <w:sz w:val="28"/>
          <w:bdr w:val="none" w:sz="0" w:space="0" w:color="auto"/>
        </w:rPr>
        <w:t>讲</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G</w:t>
      </w:r>
      <w:r>
        <w:rPr>
          <w:rFonts w:ascii="宋体" w:eastAsia="宋体" w:hAnsi="SimSun" w:cs="宋体"/>
          <w:sz w:val="28"/>
          <w:bdr w:val="none" w:sz="0" w:space="0" w:color="auto"/>
        </w:rPr>
        <w:t>开</w:t>
      </w:r>
      <w:r>
        <w:rPr>
          <w:rFonts w:ascii="宋体" w:eastAsia="宋体" w:hAnsi="MS Mincho" w:cs="宋体"/>
          <w:sz w:val="28"/>
          <w:bdr w:val="none" w:sz="0" w:space="0" w:color="auto"/>
        </w:rPr>
        <w:t>展中</w:t>
      </w:r>
      <w:r>
        <w:rPr>
          <w:rFonts w:ascii="宋体" w:eastAsia="宋体" w:hAnsi="SimSun" w:cs="宋体"/>
          <w:sz w:val="28"/>
          <w:bdr w:val="none" w:sz="0" w:space="0" w:color="auto"/>
        </w:rPr>
        <w:t>华</w:t>
      </w:r>
      <w:r>
        <w:rPr>
          <w:rFonts w:ascii="宋体" w:eastAsia="宋体" w:hAnsi="MS Mincho" w:cs="宋体"/>
          <w:sz w:val="28"/>
          <w:bdr w:val="none" w:sz="0" w:space="0" w:color="auto"/>
        </w:rPr>
        <w:t>魂</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学返回后写征文）</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2</w:t>
      </w:r>
      <w:r>
        <w:rPr>
          <w:rStyle w:val="strong"/>
          <w:rFonts w:ascii="宋体" w:eastAsia="宋体" w:hAnsi="MS Mincho" w:cs="宋体"/>
          <w:sz w:val="28"/>
          <w:bdr w:val="none" w:sz="0" w:space="0" w:color="auto"/>
        </w:rPr>
        <w:t>、学生行</w:t>
      </w:r>
      <w:r>
        <w:rPr>
          <w:rStyle w:val="strong"/>
          <w:rFonts w:ascii="宋体" w:eastAsia="宋体" w:hAnsi="SimSun" w:cs="宋体"/>
          <w:sz w:val="28"/>
          <w:bdr w:val="none" w:sz="0" w:space="0" w:color="auto"/>
        </w:rPr>
        <w:t>为规</w:t>
      </w:r>
      <w:r>
        <w:rPr>
          <w:rStyle w:val="strong"/>
          <w:rFonts w:ascii="宋体" w:eastAsia="宋体" w:hAnsi="MS Mincho" w:cs="宋体"/>
          <w:sz w:val="28"/>
          <w:bdr w:val="none" w:sz="0" w:space="0" w:color="auto"/>
        </w:rPr>
        <w:t>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农</w:t>
      </w:r>
      <w:r>
        <w:rPr>
          <w:rFonts w:ascii="宋体" w:eastAsia="宋体" w:hAnsi="MS Mincho" w:cs="宋体"/>
          <w:sz w:val="28"/>
          <w:bdr w:val="none" w:sz="0" w:space="0" w:color="auto"/>
        </w:rPr>
        <w:t>民反映我校极个</w:t>
      </w:r>
      <w:r>
        <w:rPr>
          <w:rFonts w:ascii="宋体" w:eastAsia="宋体" w:hAnsi="SimSun" w:cs="宋体"/>
          <w:sz w:val="28"/>
          <w:bdr w:val="none" w:sz="0" w:space="0" w:color="auto"/>
        </w:rPr>
        <w:t>别</w:t>
      </w:r>
      <w:r>
        <w:rPr>
          <w:rFonts w:ascii="宋体" w:eastAsia="宋体" w:hAnsi="MS Mincho" w:cs="宋体"/>
          <w:sz w:val="28"/>
          <w:bdr w:val="none" w:sz="0" w:space="0" w:color="auto"/>
        </w:rPr>
        <w:t>同学</w:t>
      </w:r>
      <w:r>
        <w:rPr>
          <w:rFonts w:ascii="宋体" w:eastAsia="宋体" w:hAnsi="SimSun" w:cs="宋体"/>
          <w:sz w:val="28"/>
          <w:bdr w:val="none" w:sz="0" w:space="0" w:color="auto"/>
        </w:rPr>
        <w:t>损</w:t>
      </w:r>
      <w:r>
        <w:rPr>
          <w:rFonts w:ascii="宋体" w:eastAsia="宋体" w:hAnsi="MS Mincho" w:cs="宋体"/>
          <w:sz w:val="28"/>
          <w:bdr w:val="none" w:sz="0" w:space="0" w:color="auto"/>
        </w:rPr>
        <w:t>坏庄稼的</w:t>
      </w:r>
      <w:r>
        <w:rPr>
          <w:rFonts w:ascii="宋体" w:eastAsia="宋体" w:hAnsi="SimSun" w:cs="宋体"/>
          <w:sz w:val="28"/>
          <w:bdr w:val="none" w:sz="0" w:space="0" w:color="auto"/>
        </w:rPr>
        <w:t>现</w:t>
      </w:r>
      <w:r>
        <w:rPr>
          <w:rFonts w:ascii="宋体" w:eastAsia="宋体" w:hAnsi="MS Mincho" w:cs="宋体"/>
          <w:sz w:val="28"/>
          <w:bdr w:val="none" w:sz="0" w:space="0" w:color="auto"/>
        </w:rPr>
        <w:t>象，及</w:t>
      </w:r>
      <w:r>
        <w:rPr>
          <w:rFonts w:ascii="宋体" w:eastAsia="宋体" w:hAnsi="SimSun" w:cs="宋体"/>
          <w:sz w:val="28"/>
          <w:bdr w:val="none" w:sz="0" w:space="0" w:color="auto"/>
        </w:rPr>
        <w:t>时</w:t>
      </w:r>
      <w:r>
        <w:rPr>
          <w:rFonts w:ascii="宋体" w:eastAsia="宋体" w:hAnsi="MS Mincho" w:cs="宋体"/>
          <w:sz w:val="28"/>
          <w:bdr w:val="none" w:sz="0" w:space="0" w:color="auto"/>
        </w:rPr>
        <w:t>在学生集会上</w:t>
      </w:r>
      <w:r>
        <w:rPr>
          <w:rFonts w:ascii="宋体" w:eastAsia="宋体" w:hAnsi="SimSun" w:cs="宋体"/>
          <w:sz w:val="28"/>
          <w:bdr w:val="none" w:sz="0" w:space="0" w:color="auto"/>
        </w:rPr>
        <w:t>进</w:t>
      </w:r>
      <w:r>
        <w:rPr>
          <w:rFonts w:ascii="宋体" w:eastAsia="宋体" w:hAnsi="MS Mincho" w:cs="宋体"/>
          <w:sz w:val="28"/>
          <w:bdr w:val="none" w:sz="0" w:space="0" w:color="auto"/>
        </w:rPr>
        <w:t>行教育。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仪</w:t>
      </w:r>
      <w:r>
        <w:rPr>
          <w:rFonts w:ascii="宋体" w:eastAsia="宋体" w:hAnsi="MS Mincho" w:cs="宋体"/>
          <w:sz w:val="28"/>
          <w:bdr w:val="none" w:sz="0" w:space="0" w:color="auto"/>
        </w:rPr>
        <w:t>表</w:t>
      </w:r>
      <w:r>
        <w:rPr>
          <w:rFonts w:ascii="宋体" w:eastAsia="宋体" w:hAnsi="SimSun" w:cs="宋体"/>
          <w:sz w:val="28"/>
          <w:bdr w:val="none" w:sz="0" w:space="0" w:color="auto"/>
        </w:rPr>
        <w:t>进</w:t>
      </w:r>
      <w:r>
        <w:rPr>
          <w:rFonts w:ascii="宋体" w:eastAsia="宋体" w:hAnsi="MS Mincho" w:cs="宋体"/>
          <w:sz w:val="28"/>
          <w:bdr w:val="none" w:sz="0" w:space="0" w:color="auto"/>
        </w:rPr>
        <w:t>行常</w:t>
      </w:r>
      <w:r>
        <w:rPr>
          <w:rFonts w:ascii="宋体" w:eastAsia="宋体" w:hAnsi="SimSun" w:cs="宋体"/>
          <w:sz w:val="28"/>
          <w:bdr w:val="none" w:sz="0" w:space="0" w:color="auto"/>
        </w:rPr>
        <w:t>规检查</w:t>
      </w:r>
      <w:r>
        <w:rPr>
          <w:rFonts w:ascii="宋体" w:eastAsia="宋体" w:hAnsi="MS Mincho" w:cs="宋体"/>
          <w:sz w:val="28"/>
          <w:bdr w:val="none" w:sz="0" w:space="0" w:color="auto"/>
        </w:rPr>
        <w:t>，</w:t>
      </w:r>
      <w:r>
        <w:rPr>
          <w:rFonts w:ascii="宋体" w:eastAsia="宋体" w:hAnsi="SimSun" w:cs="宋体"/>
          <w:sz w:val="28"/>
          <w:bdr w:val="none" w:sz="0" w:space="0" w:color="auto"/>
        </w:rPr>
        <w:t>发现问题</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通知班主任</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纠</w:t>
      </w:r>
      <w:r>
        <w:rPr>
          <w:rFonts w:ascii="宋体" w:eastAsia="宋体" w:hAnsi="MS Mincho" w:cs="宋体"/>
          <w:sz w:val="28"/>
          <w:bdr w:val="none" w:sz="0" w:space="0" w:color="auto"/>
        </w:rPr>
        <w:t>正。制止穿拖鞋等</w:t>
      </w:r>
      <w:r>
        <w:rPr>
          <w:rFonts w:ascii="宋体" w:eastAsia="宋体" w:hAnsi="SimSun" w:cs="宋体"/>
          <w:sz w:val="28"/>
          <w:bdr w:val="none" w:sz="0" w:space="0" w:color="auto"/>
        </w:rPr>
        <w:t>现</w:t>
      </w:r>
      <w:r>
        <w:rPr>
          <w:rFonts w:ascii="宋体" w:eastAsia="宋体" w:hAnsi="MS Mincho" w:cs="宋体"/>
          <w:sz w:val="28"/>
          <w:bdr w:val="none" w:sz="0" w:space="0" w:color="auto"/>
        </w:rPr>
        <w:t>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联</w:t>
      </w:r>
      <w:r>
        <w:rPr>
          <w:rFonts w:ascii="宋体" w:eastAsia="宋体" w:hAnsi="MS Mincho" w:cs="宋体"/>
          <w:sz w:val="28"/>
          <w:bdr w:val="none" w:sz="0" w:space="0" w:color="auto"/>
        </w:rPr>
        <w:t>合安</w:t>
      </w:r>
      <w:r>
        <w:rPr>
          <w:rFonts w:ascii="宋体" w:eastAsia="宋体" w:hAnsi="SimSun" w:cs="宋体"/>
          <w:sz w:val="28"/>
          <w:bdr w:val="none" w:sz="0" w:space="0" w:color="auto"/>
        </w:rPr>
        <w:t>稳办</w:t>
      </w:r>
      <w:r>
        <w:rPr>
          <w:rFonts w:ascii="宋体" w:eastAsia="宋体" w:hAnsi="MS Mincho" w:cs="宋体"/>
          <w:sz w:val="28"/>
          <w:bdr w:val="none" w:sz="0" w:space="0" w:color="auto"/>
        </w:rPr>
        <w:t>，清理学生中携</w:t>
      </w:r>
      <w:r>
        <w:rPr>
          <w:rFonts w:ascii="宋体" w:eastAsia="宋体" w:hAnsi="SimSun" w:cs="宋体"/>
          <w:sz w:val="28"/>
          <w:bdr w:val="none" w:sz="0" w:space="0" w:color="auto"/>
        </w:rPr>
        <w:t>带</w:t>
      </w:r>
      <w:r>
        <w:rPr>
          <w:rFonts w:ascii="宋体" w:eastAsia="宋体" w:hAnsi="MS Mincho" w:cs="宋体"/>
          <w:sz w:val="28"/>
          <w:bdr w:val="none" w:sz="0" w:space="0" w:color="auto"/>
        </w:rPr>
        <w:t>管制刀具的行</w:t>
      </w:r>
      <w:r>
        <w:rPr>
          <w:rFonts w:ascii="宋体" w:eastAsia="宋体" w:hAnsi="SimSun" w:cs="宋体"/>
          <w:sz w:val="28"/>
          <w:bdr w:val="none" w:sz="0" w:space="0" w:color="auto"/>
        </w:rPr>
        <w:t>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规</w:t>
      </w:r>
      <w:r>
        <w:rPr>
          <w:rFonts w:ascii="宋体" w:eastAsia="宋体" w:hAnsi="MS Mincho" w:cs="宋体"/>
          <w:sz w:val="28"/>
          <w:bdr w:val="none" w:sz="0" w:space="0" w:color="auto"/>
        </w:rPr>
        <w:t>范学生吃零食的行</w:t>
      </w:r>
      <w:r>
        <w:rPr>
          <w:rFonts w:ascii="宋体" w:eastAsia="宋体" w:hAnsi="SimSun" w:cs="宋体"/>
          <w:sz w:val="28"/>
          <w:bdr w:val="none" w:sz="0" w:space="0" w:color="auto"/>
        </w:rPr>
        <w:t>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好人好事和</w:t>
      </w:r>
      <w:r>
        <w:rPr>
          <w:rFonts w:ascii="宋体" w:eastAsia="宋体" w:hAnsi="SimSun" w:cs="宋体"/>
          <w:sz w:val="28"/>
          <w:bdr w:val="none" w:sz="0" w:space="0" w:color="auto"/>
        </w:rPr>
        <w:t>违纪</w:t>
      </w:r>
      <w:r>
        <w:rPr>
          <w:rFonts w:ascii="宋体" w:eastAsia="宋体" w:hAnsi="MS Mincho" w:cs="宋体"/>
          <w:sz w:val="28"/>
          <w:bdr w:val="none" w:sz="0" w:space="0" w:color="auto"/>
        </w:rPr>
        <w:t>行</w:t>
      </w:r>
      <w:r>
        <w:rPr>
          <w:rFonts w:ascii="宋体" w:eastAsia="宋体" w:hAnsi="SimSun" w:cs="宋体"/>
          <w:sz w:val="28"/>
          <w:bdr w:val="none" w:sz="0" w:space="0" w:color="auto"/>
        </w:rPr>
        <w:t>为进</w:t>
      </w:r>
      <w:r>
        <w:rPr>
          <w:rFonts w:ascii="宋体" w:eastAsia="宋体" w:hAnsi="MS Mincho" w:cs="宋体"/>
          <w:sz w:val="28"/>
          <w:bdr w:val="none" w:sz="0" w:space="0" w:color="auto"/>
        </w:rPr>
        <w:t>行</w:t>
      </w:r>
      <w:r>
        <w:rPr>
          <w:rFonts w:ascii="宋体" w:eastAsia="宋体" w:hAnsi="SimSun" w:cs="宋体"/>
          <w:sz w:val="28"/>
          <w:bdr w:val="none" w:sz="0" w:space="0" w:color="auto"/>
        </w:rPr>
        <w:t>详细记录</w:t>
      </w:r>
      <w:r>
        <w:rPr>
          <w:rFonts w:ascii="宋体" w:eastAsia="宋体" w:hAnsi="MS Mincho" w:cs="宋体"/>
          <w:sz w:val="28"/>
          <w:bdr w:val="none" w:sz="0" w:space="0" w:color="auto"/>
        </w:rPr>
        <w:t>并及</w:t>
      </w:r>
      <w:r>
        <w:rPr>
          <w:rFonts w:ascii="宋体" w:eastAsia="宋体" w:hAnsi="SimSun" w:cs="宋体"/>
          <w:sz w:val="28"/>
          <w:bdr w:val="none" w:sz="0" w:space="0" w:color="auto"/>
        </w:rPr>
        <w:t>时</w:t>
      </w:r>
      <w:r>
        <w:rPr>
          <w:rFonts w:ascii="宋体" w:eastAsia="宋体" w:hAnsi="MS Mincho" w:cs="宋体"/>
          <w:sz w:val="28"/>
          <w:bdr w:val="none" w:sz="0" w:space="0" w:color="auto"/>
        </w:rPr>
        <w:t>公布，</w:t>
      </w:r>
      <w:r>
        <w:rPr>
          <w:rFonts w:ascii="宋体" w:eastAsia="宋体" w:hAnsi="SimSun" w:cs="宋体"/>
          <w:sz w:val="28"/>
          <w:bdr w:val="none" w:sz="0" w:space="0" w:color="auto"/>
        </w:rPr>
        <w:t>对违纪</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又没有以</w:t>
      </w:r>
      <w:r>
        <w:rPr>
          <w:rFonts w:ascii="宋体" w:eastAsia="宋体" w:hAnsi="SimSun" w:cs="宋体"/>
          <w:sz w:val="28"/>
          <w:bdr w:val="none" w:sz="0" w:space="0" w:color="auto"/>
        </w:rPr>
        <w:t>实际</w:t>
      </w:r>
      <w:r>
        <w:rPr>
          <w:rFonts w:ascii="宋体" w:eastAsia="宋体" w:hAnsi="MS Mincho" w:cs="宋体"/>
          <w:sz w:val="28"/>
          <w:bdr w:val="none" w:sz="0" w:space="0" w:color="auto"/>
        </w:rPr>
        <w:t>行</w:t>
      </w:r>
      <w:r>
        <w:rPr>
          <w:rFonts w:ascii="宋体" w:eastAsia="宋体" w:hAnsi="SimSun" w:cs="宋体"/>
          <w:sz w:val="28"/>
          <w:bdr w:val="none" w:sz="0" w:space="0" w:color="auto"/>
        </w:rPr>
        <w:t>动</w:t>
      </w:r>
      <w:r>
        <w:rPr>
          <w:rFonts w:ascii="宋体" w:eastAsia="宋体" w:hAnsi="MS Mincho" w:cs="宋体"/>
          <w:sz w:val="28"/>
          <w:bdr w:val="none" w:sz="0" w:space="0" w:color="auto"/>
        </w:rPr>
        <w:t>改正的学生，取消</w:t>
      </w:r>
      <w:r>
        <w:rPr>
          <w:rFonts w:ascii="宋体" w:eastAsia="宋体" w:hAnsi="SimSun" w:cs="宋体"/>
          <w:sz w:val="28"/>
          <w:bdr w:val="none" w:sz="0" w:space="0" w:color="auto"/>
        </w:rPr>
        <w:t>评优资</w:t>
      </w:r>
      <w:r>
        <w:rPr>
          <w:rFonts w:ascii="宋体" w:eastAsia="宋体" w:hAnsi="MS Mincho" w:cs="宋体"/>
          <w:sz w:val="28"/>
          <w:bdr w:val="none" w:sz="0" w:space="0" w:color="auto"/>
        </w:rPr>
        <w:t>格，以期</w:t>
      </w:r>
      <w:r>
        <w:rPr>
          <w:rFonts w:ascii="宋体" w:eastAsia="宋体" w:hAnsi="SimSun" w:cs="宋体"/>
          <w:sz w:val="28"/>
          <w:bdr w:val="none" w:sz="0" w:space="0" w:color="auto"/>
        </w:rPr>
        <w:t>让</w:t>
      </w:r>
      <w:r>
        <w:rPr>
          <w:rFonts w:ascii="宋体" w:eastAsia="宋体" w:hAnsi="MS Mincho" w:cs="宋体"/>
          <w:sz w:val="28"/>
          <w:bdr w:val="none" w:sz="0" w:space="0" w:color="auto"/>
        </w:rPr>
        <w:t>学生有</w:t>
      </w:r>
      <w:r>
        <w:rPr>
          <w:rFonts w:ascii="宋体" w:eastAsia="宋体" w:hAnsi="SimSun" w:cs="宋体"/>
          <w:sz w:val="28"/>
          <w:bdr w:val="none" w:sz="0" w:space="0" w:color="auto"/>
        </w:rPr>
        <w:t>这样</w:t>
      </w:r>
      <w:r>
        <w:rPr>
          <w:rFonts w:ascii="宋体" w:eastAsia="宋体" w:hAnsi="MS Mincho" w:cs="宋体"/>
          <w:sz w:val="28"/>
          <w:bdr w:val="none" w:sz="0" w:space="0" w:color="auto"/>
        </w:rPr>
        <w:t>的</w:t>
      </w:r>
      <w:r>
        <w:rPr>
          <w:rFonts w:ascii="宋体" w:eastAsia="宋体" w:hAnsi="SimSun" w:cs="宋体"/>
          <w:sz w:val="28"/>
          <w:bdr w:val="none" w:sz="0" w:space="0" w:color="auto"/>
        </w:rPr>
        <w:t>认识</w:t>
      </w:r>
      <w:r>
        <w:rPr>
          <w:rFonts w:ascii="宋体" w:eastAsia="宋体" w:hAnsi="MS Mincho" w:cs="宋体"/>
          <w:sz w:val="28"/>
          <w:bdr w:val="none" w:sz="0" w:space="0" w:color="auto"/>
        </w:rPr>
        <w:t>：要成</w:t>
      </w:r>
      <w:r>
        <w:rPr>
          <w:rFonts w:ascii="宋体" w:eastAsia="宋体" w:hAnsi="SimSun" w:cs="宋体"/>
          <w:sz w:val="28"/>
          <w:bdr w:val="none" w:sz="0" w:space="0" w:color="auto"/>
        </w:rPr>
        <w:t>为</w:t>
      </w:r>
      <w:r>
        <w:rPr>
          <w:rFonts w:ascii="宋体" w:eastAsia="宋体" w:hAnsi="MS Mincho" w:cs="宋体"/>
          <w:sz w:val="28"/>
          <w:bdr w:val="none" w:sz="0" w:space="0" w:color="auto"/>
        </w:rPr>
        <w:t>九中</w:t>
      </w:r>
      <w:r>
        <w:rPr>
          <w:rFonts w:ascii="宋体" w:eastAsia="宋体" w:hAnsi="SimSun" w:cs="宋体"/>
          <w:sz w:val="28"/>
          <w:bdr w:val="none" w:sz="0" w:space="0" w:color="auto"/>
        </w:rPr>
        <w:t>优</w:t>
      </w:r>
      <w:r>
        <w:rPr>
          <w:rFonts w:ascii="宋体" w:eastAsia="宋体" w:hAnsi="MS Mincho" w:cs="宋体"/>
          <w:sz w:val="28"/>
          <w:bdr w:val="none" w:sz="0" w:space="0" w:color="auto"/>
        </w:rPr>
        <w:t>秀的一份子，不</w:t>
      </w:r>
      <w:r>
        <w:rPr>
          <w:rFonts w:ascii="宋体" w:eastAsia="宋体" w:hAnsi="SimSun" w:cs="宋体"/>
          <w:sz w:val="28"/>
          <w:bdr w:val="none" w:sz="0" w:space="0" w:color="auto"/>
        </w:rPr>
        <w:t>仅</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要好，而且</w:t>
      </w:r>
      <w:r>
        <w:rPr>
          <w:rFonts w:ascii="宋体" w:eastAsia="宋体" w:hAnsi="SimSun" w:cs="宋体"/>
          <w:sz w:val="28"/>
          <w:bdr w:val="none" w:sz="0" w:space="0" w:color="auto"/>
        </w:rPr>
        <w:t>还</w:t>
      </w:r>
      <w:r>
        <w:rPr>
          <w:rFonts w:ascii="宋体" w:eastAsia="宋体" w:hAnsi="MS Mincho" w:cs="宋体"/>
          <w:sz w:val="28"/>
          <w:bdr w:val="none" w:sz="0" w:space="0" w:color="auto"/>
        </w:rPr>
        <w:t>得思想好，行</w:t>
      </w:r>
      <w:r>
        <w:rPr>
          <w:rFonts w:ascii="宋体" w:eastAsia="宋体" w:hAnsi="SimSun" w:cs="宋体"/>
          <w:sz w:val="28"/>
          <w:bdr w:val="none" w:sz="0" w:space="0" w:color="auto"/>
        </w:rPr>
        <w:t>为</w:t>
      </w:r>
      <w:r>
        <w:rPr>
          <w:rFonts w:ascii="宋体" w:eastAsia="宋体" w:hAnsi="MS Mincho" w:cs="宋体"/>
          <w:sz w:val="28"/>
          <w:bdr w:val="none" w:sz="0" w:space="0" w:color="auto"/>
        </w:rPr>
        <w:t>好。</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3</w:t>
      </w:r>
      <w:r>
        <w:rPr>
          <w:rStyle w:val="strong"/>
          <w:rFonts w:ascii="宋体" w:eastAsia="宋体" w:hAnsi="MS Mincho" w:cs="宋体"/>
          <w:sz w:val="28"/>
          <w:bdr w:val="none" w:sz="0" w:space="0" w:color="auto"/>
        </w:rPr>
        <w:t>、成</w:t>
      </w:r>
      <w:r>
        <w:rPr>
          <w:rStyle w:val="strong"/>
          <w:rFonts w:ascii="宋体" w:eastAsia="宋体" w:hAnsi="SimSun" w:cs="宋体"/>
          <w:sz w:val="28"/>
          <w:bdr w:val="none" w:sz="0" w:space="0" w:color="auto"/>
        </w:rPr>
        <w:t>绩</w:t>
      </w:r>
      <w:r>
        <w:rPr>
          <w:rStyle w:val="strong"/>
          <w:rFonts w:ascii="宋体" w:eastAsia="宋体" w:hAnsi="MS Mincho" w:cs="宋体"/>
          <w:sz w:val="28"/>
          <w:bdr w:val="none" w:sz="0" w:space="0" w:color="auto"/>
        </w:rPr>
        <w:t>与不足：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A</w:t>
      </w:r>
      <w:r>
        <w:rPr>
          <w:rFonts w:ascii="宋体" w:eastAsia="宋体" w:hAnsi="MS Mincho" w:cs="宋体"/>
          <w:sz w:val="28"/>
          <w:bdr w:val="none" w:sz="0" w:space="0" w:color="auto"/>
        </w:rPr>
        <w:t>、本期没有出</w:t>
      </w:r>
      <w:r>
        <w:rPr>
          <w:rFonts w:ascii="宋体" w:eastAsia="宋体" w:hAnsi="SimSun" w:cs="宋体"/>
          <w:sz w:val="28"/>
          <w:bdr w:val="none" w:sz="0" w:space="0" w:color="auto"/>
        </w:rPr>
        <w:t>现</w:t>
      </w:r>
      <w:r>
        <w:rPr>
          <w:rFonts w:ascii="宋体" w:eastAsia="宋体" w:hAnsi="MS Mincho" w:cs="宋体"/>
          <w:sz w:val="28"/>
          <w:bdr w:val="none" w:sz="0" w:space="0" w:color="auto"/>
        </w:rPr>
        <w:t>安全事件，打架</w:t>
      </w:r>
      <w:r>
        <w:rPr>
          <w:rFonts w:ascii="宋体" w:eastAsia="宋体" w:hAnsi="SimSun" w:cs="宋体"/>
          <w:sz w:val="28"/>
          <w:bdr w:val="none" w:sz="0" w:space="0" w:color="auto"/>
        </w:rPr>
        <w:t>现</w:t>
      </w:r>
      <w:r>
        <w:rPr>
          <w:rFonts w:ascii="宋体" w:eastAsia="宋体" w:hAnsi="MS Mincho" w:cs="宋体"/>
          <w:sz w:val="28"/>
          <w:bdr w:val="none" w:sz="0" w:space="0" w:color="auto"/>
        </w:rPr>
        <w:t>象也明</w:t>
      </w:r>
      <w:r>
        <w:rPr>
          <w:rFonts w:ascii="宋体" w:eastAsia="宋体" w:hAnsi="SimSun" w:cs="宋体"/>
          <w:sz w:val="28"/>
          <w:bdr w:val="none" w:sz="0" w:space="0" w:color="auto"/>
        </w:rPr>
        <w:t>显</w:t>
      </w:r>
      <w:r>
        <w:rPr>
          <w:rFonts w:ascii="宋体" w:eastAsia="宋体" w:hAnsi="MS Mincho" w:cs="宋体"/>
          <w:sz w:val="28"/>
          <w:bdr w:val="none" w:sz="0" w:space="0" w:color="auto"/>
        </w:rPr>
        <w:t>减少。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w:t>
      </w:r>
      <w:r>
        <w:rPr>
          <w:rFonts w:ascii="宋体" w:eastAsia="宋体" w:hAnsi="MS Mincho" w:cs="宋体"/>
          <w:sz w:val="28"/>
          <w:bdr w:val="none" w:sz="0" w:space="0" w:color="auto"/>
        </w:rPr>
        <w:t>、学生行</w:t>
      </w:r>
      <w:r>
        <w:rPr>
          <w:rFonts w:ascii="宋体" w:eastAsia="宋体" w:hAnsi="SimSun" w:cs="宋体"/>
          <w:sz w:val="28"/>
          <w:bdr w:val="none" w:sz="0" w:space="0" w:color="auto"/>
        </w:rPr>
        <w:t>为规</w:t>
      </w:r>
      <w:r>
        <w:rPr>
          <w:rFonts w:ascii="宋体" w:eastAsia="宋体" w:hAnsi="MS Mincho" w:cs="宋体"/>
          <w:sz w:val="28"/>
          <w:bdr w:val="none" w:sz="0" w:space="0" w:color="auto"/>
        </w:rPr>
        <w:t>范得到</w:t>
      </w:r>
      <w:r>
        <w:rPr>
          <w:rFonts w:ascii="宋体" w:eastAsia="宋体" w:hAnsi="SimSun" w:cs="宋体"/>
          <w:sz w:val="28"/>
          <w:bdr w:val="none" w:sz="0" w:space="0" w:color="auto"/>
        </w:rPr>
        <w:t>较</w:t>
      </w:r>
      <w:r>
        <w:rPr>
          <w:rFonts w:ascii="宋体" w:eastAsia="宋体" w:hAnsi="MS Mincho" w:cs="宋体"/>
          <w:sz w:val="28"/>
          <w:bdr w:val="none" w:sz="0" w:space="0" w:color="auto"/>
        </w:rPr>
        <w:t>好落</w:t>
      </w:r>
      <w:r>
        <w:rPr>
          <w:rFonts w:ascii="宋体" w:eastAsia="宋体" w:hAnsi="SimSun" w:cs="宋体"/>
          <w:sz w:val="28"/>
          <w:bdr w:val="none" w:sz="0" w:space="0" w:color="auto"/>
        </w:rPr>
        <w:t>实</w:t>
      </w:r>
      <w:r>
        <w:rPr>
          <w:rFonts w:ascii="宋体" w:eastAsia="宋体" w:hAnsi="MS Mincho" w:cs="宋体"/>
          <w:sz w:val="28"/>
          <w:bdr w:val="none" w:sz="0" w:space="0" w:color="auto"/>
        </w:rPr>
        <w:t>，</w:t>
      </w:r>
      <w:r>
        <w:rPr>
          <w:rFonts w:ascii="宋体" w:eastAsia="宋体" w:hAnsi="SimSun" w:cs="宋体"/>
          <w:sz w:val="28"/>
          <w:bdr w:val="none" w:sz="0" w:space="0" w:color="auto"/>
        </w:rPr>
        <w:t>违纪现</w:t>
      </w:r>
      <w:r>
        <w:rPr>
          <w:rFonts w:ascii="宋体" w:eastAsia="宋体" w:hAnsi="MS Mincho" w:cs="宋体"/>
          <w:sz w:val="28"/>
          <w:bdr w:val="none" w:sz="0" w:space="0" w:color="auto"/>
        </w:rPr>
        <w:t>象逐</w:t>
      </w:r>
      <w:r>
        <w:rPr>
          <w:rFonts w:ascii="宋体" w:eastAsia="宋体" w:hAnsi="SimSun" w:cs="宋体"/>
          <w:sz w:val="28"/>
          <w:bdr w:val="none" w:sz="0" w:space="0" w:color="auto"/>
        </w:rPr>
        <w:t>渐</w:t>
      </w:r>
      <w:r>
        <w:rPr>
          <w:rFonts w:ascii="宋体" w:eastAsia="宋体" w:hAnsi="MS Mincho" w:cs="宋体"/>
          <w:sz w:val="28"/>
          <w:bdr w:val="none" w:sz="0" w:space="0" w:color="auto"/>
        </w:rPr>
        <w:t>减少，好人好事</w:t>
      </w:r>
      <w:r>
        <w:rPr>
          <w:rFonts w:ascii="宋体" w:eastAsia="宋体" w:hAnsi="SimSun" w:cs="宋体"/>
          <w:sz w:val="28"/>
          <w:bdr w:val="none" w:sz="0" w:space="0" w:color="auto"/>
        </w:rPr>
        <w:t>层</w:t>
      </w:r>
      <w:r>
        <w:rPr>
          <w:rFonts w:ascii="宋体" w:eastAsia="宋体" w:hAnsi="MS Mincho" w:cs="宋体"/>
          <w:sz w:val="28"/>
          <w:bdr w:val="none" w:sz="0" w:space="0" w:color="auto"/>
        </w:rPr>
        <w:t>出不</w:t>
      </w:r>
      <w:r>
        <w:rPr>
          <w:rFonts w:ascii="宋体" w:eastAsia="宋体" w:hAnsi="SimSun" w:cs="宋体"/>
          <w:sz w:val="28"/>
          <w:bdr w:val="none" w:sz="0" w:space="0" w:color="auto"/>
        </w:rPr>
        <w:t>穷</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C</w:t>
      </w:r>
      <w:r>
        <w:rPr>
          <w:rFonts w:ascii="宋体" w:eastAsia="宋体" w:hAnsi="MS Mincho" w:cs="宋体"/>
          <w:sz w:val="28"/>
          <w:bdr w:val="none" w:sz="0" w:space="0" w:color="auto"/>
        </w:rPr>
        <w:t>、学生法制意</w:t>
      </w:r>
      <w:r>
        <w:rPr>
          <w:rFonts w:ascii="宋体" w:eastAsia="宋体" w:hAnsi="SimSun" w:cs="宋体"/>
          <w:sz w:val="28"/>
          <w:bdr w:val="none" w:sz="0" w:space="0" w:color="auto"/>
        </w:rPr>
        <w:t>识</w:t>
      </w:r>
      <w:r>
        <w:rPr>
          <w:rFonts w:ascii="宋体" w:eastAsia="宋体" w:hAnsi="MS Mincho" w:cs="宋体"/>
          <w:sz w:val="28"/>
          <w:bdr w:val="none" w:sz="0" w:space="0" w:color="auto"/>
        </w:rPr>
        <w:t>逐</w:t>
      </w:r>
      <w:r>
        <w:rPr>
          <w:rFonts w:ascii="宋体" w:eastAsia="宋体" w:hAnsi="SimSun" w:cs="宋体"/>
          <w:sz w:val="28"/>
          <w:bdr w:val="none" w:sz="0" w:space="0" w:color="auto"/>
        </w:rPr>
        <w:t>渐</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心，善心，上</w:t>
      </w:r>
      <w:r>
        <w:rPr>
          <w:rFonts w:ascii="宋体" w:eastAsia="宋体" w:hAnsi="SimSun" w:cs="宋体"/>
          <w:sz w:val="28"/>
          <w:bdr w:val="none" w:sz="0" w:space="0" w:color="auto"/>
        </w:rPr>
        <w:t>进</w:t>
      </w:r>
      <w:r>
        <w:rPr>
          <w:rFonts w:ascii="宋体" w:eastAsia="宋体" w:hAnsi="MS Mincho" w:cs="宋体"/>
          <w:sz w:val="28"/>
          <w:bdr w:val="none" w:sz="0" w:space="0" w:color="auto"/>
        </w:rPr>
        <w:t>心得到彰</w:t>
      </w:r>
      <w:r>
        <w:rPr>
          <w:rFonts w:ascii="宋体" w:eastAsia="宋体" w:hAnsi="SimSun" w:cs="宋体"/>
          <w:sz w:val="28"/>
          <w:bdr w:val="none" w:sz="0" w:space="0" w:color="auto"/>
        </w:rPr>
        <w:t>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）不足：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A</w:t>
      </w:r>
      <w:r>
        <w:rPr>
          <w:rFonts w:ascii="宋体" w:eastAsia="宋体" w:hAnsi="MS Mincho" w:cs="宋体"/>
          <w:sz w:val="28"/>
          <w:bdr w:val="none" w:sz="0" w:space="0" w:color="auto"/>
        </w:rPr>
        <w:t>、学生行</w:t>
      </w:r>
      <w:r>
        <w:rPr>
          <w:rFonts w:ascii="宋体" w:eastAsia="宋体" w:hAnsi="SimSun" w:cs="宋体"/>
          <w:sz w:val="28"/>
          <w:bdr w:val="none" w:sz="0" w:space="0" w:color="auto"/>
        </w:rPr>
        <w:t>为规</w:t>
      </w:r>
      <w:r>
        <w:rPr>
          <w:rFonts w:ascii="宋体" w:eastAsia="宋体" w:hAnsi="MS Mincho" w:cs="宋体"/>
          <w:sz w:val="28"/>
          <w:bdr w:val="none" w:sz="0" w:space="0" w:color="auto"/>
        </w:rPr>
        <w:t>范有待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的学生上</w:t>
      </w:r>
      <w:r>
        <w:rPr>
          <w:rFonts w:ascii="宋体" w:eastAsia="宋体" w:hAnsi="SimSun" w:cs="宋体"/>
          <w:sz w:val="28"/>
          <w:bdr w:val="none" w:sz="0" w:space="0" w:color="auto"/>
        </w:rPr>
        <w:t>课迟</w:t>
      </w:r>
      <w:r>
        <w:rPr>
          <w:rFonts w:ascii="宋体" w:eastAsia="宋体" w:hAnsi="MS Mincho" w:cs="宋体"/>
          <w:sz w:val="28"/>
          <w:bdr w:val="none" w:sz="0" w:space="0" w:color="auto"/>
        </w:rPr>
        <w:t>到，午休，</w:t>
      </w:r>
      <w:r>
        <w:rPr>
          <w:rFonts w:ascii="宋体" w:eastAsia="宋体" w:hAnsi="SimSun" w:cs="宋体"/>
          <w:sz w:val="28"/>
          <w:bdr w:val="none" w:sz="0" w:space="0" w:color="auto"/>
        </w:rPr>
        <w:t>晚</w:t>
      </w:r>
      <w:r>
        <w:rPr>
          <w:rFonts w:ascii="宋体" w:eastAsia="宋体" w:hAnsi="MS Mincho" w:cs="宋体"/>
          <w:sz w:val="28"/>
          <w:bdr w:val="none" w:sz="0" w:space="0" w:color="auto"/>
        </w:rPr>
        <w:t>自</w:t>
      </w:r>
      <w:r>
        <w:rPr>
          <w:rFonts w:ascii="宋体" w:eastAsia="宋体" w:hAnsi="SimSun" w:cs="宋体"/>
          <w:sz w:val="28"/>
          <w:bdr w:val="none" w:sz="0" w:space="0" w:color="auto"/>
        </w:rPr>
        <w:t>习</w:t>
      </w:r>
      <w:r>
        <w:rPr>
          <w:rFonts w:ascii="宋体" w:eastAsia="宋体" w:hAnsi="MS Mincho" w:cs="宋体"/>
          <w:sz w:val="28"/>
          <w:bdr w:val="none" w:sz="0" w:space="0" w:color="auto"/>
        </w:rPr>
        <w:t>，集会活</w:t>
      </w:r>
      <w:r>
        <w:rPr>
          <w:rFonts w:ascii="宋体" w:eastAsia="宋体" w:hAnsi="SimSun" w:cs="宋体"/>
          <w:sz w:val="28"/>
          <w:bdr w:val="none" w:sz="0" w:space="0" w:color="auto"/>
        </w:rPr>
        <w:t>动纪</w:t>
      </w:r>
      <w:r>
        <w:rPr>
          <w:rFonts w:ascii="宋体" w:eastAsia="宋体" w:hAnsi="MS Mincho" w:cs="宋体"/>
          <w:sz w:val="28"/>
          <w:bdr w:val="none" w:sz="0" w:space="0" w:color="auto"/>
        </w:rPr>
        <w:t>律性不</w:t>
      </w:r>
      <w:r>
        <w:rPr>
          <w:rFonts w:ascii="宋体" w:eastAsia="宋体" w:hAnsi="SimSun" w:cs="宋体"/>
          <w:sz w:val="28"/>
          <w:bdr w:val="none" w:sz="0" w:space="0" w:color="auto"/>
        </w:rPr>
        <w:t>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w:t>
      </w:r>
      <w:r>
        <w:rPr>
          <w:rFonts w:ascii="宋体" w:eastAsia="宋体" w:hAnsi="MS Mincho" w:cs="宋体"/>
          <w:sz w:val="28"/>
          <w:bdr w:val="none" w:sz="0" w:space="0" w:color="auto"/>
        </w:rPr>
        <w:t>、少数学生</w:t>
      </w:r>
      <w:r>
        <w:rPr>
          <w:rFonts w:ascii="宋体" w:eastAsia="宋体" w:hAnsi="SimSun" w:cs="宋体"/>
          <w:sz w:val="28"/>
          <w:bdr w:val="none" w:sz="0" w:space="0" w:color="auto"/>
        </w:rPr>
        <w:t>语</w:t>
      </w:r>
      <w:r>
        <w:rPr>
          <w:rFonts w:ascii="宋体" w:eastAsia="宋体" w:hAnsi="MS Mincho" w:cs="宋体"/>
          <w:sz w:val="28"/>
          <w:bdr w:val="none" w:sz="0" w:space="0" w:color="auto"/>
        </w:rPr>
        <w:t>言不</w:t>
      </w:r>
      <w:r>
        <w:rPr>
          <w:rFonts w:ascii="宋体" w:eastAsia="宋体" w:hAnsi="SimSun" w:cs="宋体"/>
          <w:sz w:val="28"/>
          <w:bdr w:val="none" w:sz="0" w:space="0" w:color="auto"/>
        </w:rPr>
        <w:t>够</w:t>
      </w:r>
      <w:r>
        <w:rPr>
          <w:rFonts w:ascii="宋体" w:eastAsia="宋体" w:hAnsi="MS Mincho" w:cs="宋体"/>
          <w:sz w:val="28"/>
          <w:bdr w:val="none" w:sz="0" w:space="0" w:color="auto"/>
        </w:rPr>
        <w:t>文明。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C</w:t>
      </w:r>
      <w:r>
        <w:rPr>
          <w:rFonts w:ascii="宋体" w:eastAsia="宋体" w:hAnsi="MS Mincho" w:cs="宋体"/>
          <w:sz w:val="28"/>
          <w:bdr w:val="none" w:sz="0" w:space="0" w:color="auto"/>
        </w:rPr>
        <w:t>极个</w:t>
      </w:r>
      <w:r>
        <w:rPr>
          <w:rFonts w:ascii="宋体" w:eastAsia="宋体" w:hAnsi="SimSun" w:cs="宋体"/>
          <w:sz w:val="28"/>
          <w:bdr w:val="none" w:sz="0" w:space="0" w:color="auto"/>
        </w:rPr>
        <w:t>别</w:t>
      </w:r>
      <w:r>
        <w:rPr>
          <w:rFonts w:ascii="宋体" w:eastAsia="宋体" w:hAnsi="MS Mincho" w:cs="宋体"/>
          <w:sz w:val="28"/>
          <w:bdr w:val="none" w:sz="0" w:space="0" w:color="auto"/>
        </w:rPr>
        <w:t>同学，忽</w:t>
      </w:r>
      <w:r>
        <w:rPr>
          <w:rFonts w:ascii="宋体" w:eastAsia="宋体" w:hAnsi="SimSun" w:cs="宋体"/>
          <w:sz w:val="28"/>
          <w:bdr w:val="none" w:sz="0" w:space="0" w:color="auto"/>
        </w:rPr>
        <w:t>视</w:t>
      </w:r>
      <w:r>
        <w:rPr>
          <w:rFonts w:ascii="宋体" w:eastAsia="宋体" w:hAnsi="MS Mincho" w:cs="宋体"/>
          <w:sz w:val="28"/>
          <w:bdr w:val="none" w:sz="0" w:space="0" w:color="auto"/>
        </w:rPr>
        <w:t>安全，胆大冒</w:t>
      </w:r>
      <w:r>
        <w:rPr>
          <w:rFonts w:ascii="宋体" w:eastAsia="宋体" w:hAnsi="SimSun" w:cs="宋体"/>
          <w:sz w:val="28"/>
          <w:bdr w:val="none" w:sz="0" w:space="0" w:color="auto"/>
        </w:rPr>
        <w:t>险</w:t>
      </w:r>
      <w:r>
        <w:rPr>
          <w:rFonts w:ascii="宋体" w:eastAsia="宋体" w:hAnsi="MS Mincho" w:cs="宋体"/>
          <w:sz w:val="28"/>
          <w:bdr w:val="none" w:sz="0" w:space="0" w:color="auto"/>
        </w:rPr>
        <w:t>，容易出</w:t>
      </w:r>
      <w:r>
        <w:rPr>
          <w:rFonts w:ascii="宋体" w:eastAsia="宋体" w:hAnsi="SimSun" w:cs="宋体"/>
          <w:sz w:val="28"/>
          <w:bdr w:val="none" w:sz="0" w:space="0" w:color="auto"/>
        </w:rPr>
        <w:t>现</w:t>
      </w:r>
      <w:r>
        <w:rPr>
          <w:rFonts w:ascii="宋体" w:eastAsia="宋体" w:hAnsi="MS Mincho" w:cs="宋体"/>
          <w:sz w:val="28"/>
          <w:bdr w:val="none" w:sz="0" w:space="0" w:color="auto"/>
        </w:rPr>
        <w:t>安全事故。上网成</w:t>
      </w:r>
      <w:r>
        <w:rPr>
          <w:rFonts w:ascii="宋体" w:eastAsia="宋体" w:hAnsi="SimSun" w:cs="宋体"/>
          <w:sz w:val="28"/>
          <w:bdr w:val="none" w:sz="0" w:space="0" w:color="auto"/>
        </w:rPr>
        <w:t>瘾</w:t>
      </w:r>
      <w:r>
        <w:rPr>
          <w:rFonts w:ascii="宋体" w:eastAsia="宋体" w:hAnsi="MS Mincho" w:cs="宋体"/>
          <w:sz w:val="28"/>
          <w:bdr w:val="none" w:sz="0" w:space="0" w:color="auto"/>
        </w:rPr>
        <w:t>，出了校园就不守</w:t>
      </w:r>
      <w:r>
        <w:rPr>
          <w:rFonts w:ascii="宋体" w:eastAsia="宋体" w:hAnsi="SimSun" w:cs="宋体"/>
          <w:sz w:val="28"/>
          <w:bdr w:val="none" w:sz="0" w:space="0" w:color="auto"/>
        </w:rPr>
        <w:t>规</w:t>
      </w:r>
      <w:r>
        <w:rPr>
          <w:rFonts w:ascii="宋体" w:eastAsia="宋体" w:hAnsi="MS Mincho" w:cs="宋体"/>
          <w:sz w:val="28"/>
          <w:bdr w:val="none" w:sz="0" w:space="0" w:color="auto"/>
        </w:rPr>
        <w:t>范，影响学校社会声誉。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之，本期来，德育</w:t>
      </w:r>
      <w:r>
        <w:rPr>
          <w:rFonts w:ascii="宋体" w:eastAsia="宋体" w:hAnsi="SimSun" w:cs="宋体"/>
          <w:sz w:val="28"/>
          <w:bdr w:val="none" w:sz="0" w:space="0" w:color="auto"/>
        </w:rPr>
        <w:t>处</w:t>
      </w:r>
      <w:r>
        <w:rPr>
          <w:rFonts w:ascii="宋体" w:eastAsia="宋体" w:hAnsi="MS Mincho" w:cs="宋体"/>
          <w:sz w:val="28"/>
          <w:bdr w:val="none" w:sz="0" w:space="0" w:color="auto"/>
        </w:rPr>
        <w:t>本着</w:t>
      </w:r>
      <w:r>
        <w:rPr>
          <w:rFonts w:ascii="宋体" w:eastAsia="宋体" w:hAnsi="SimSun" w:cs="宋体"/>
          <w:sz w:val="28"/>
          <w:bdr w:val="none" w:sz="0" w:space="0" w:color="auto"/>
        </w:rPr>
        <w:t>对</w:t>
      </w:r>
      <w:r>
        <w:rPr>
          <w:rFonts w:ascii="宋体" w:eastAsia="宋体" w:hAnsi="MS Mincho" w:cs="宋体"/>
          <w:sz w:val="28"/>
          <w:bdr w:val="none" w:sz="0" w:space="0" w:color="auto"/>
        </w:rPr>
        <w:t>服</w:t>
      </w:r>
      <w:r>
        <w:rPr>
          <w:rFonts w:ascii="宋体" w:eastAsia="宋体" w:hAnsi="SimSun" w:cs="宋体"/>
          <w:sz w:val="28"/>
          <w:bdr w:val="none" w:sz="0" w:space="0" w:color="auto"/>
        </w:rPr>
        <w:t>务</w:t>
      </w:r>
      <w:r>
        <w:rPr>
          <w:rFonts w:ascii="宋体" w:eastAsia="宋体" w:hAnsi="MS Mincho" w:cs="宋体"/>
          <w:sz w:val="28"/>
          <w:bdr w:val="none" w:sz="0" w:space="0" w:color="auto"/>
        </w:rPr>
        <w:t>第一，管理第二的宗旨，力争</w:t>
      </w:r>
      <w:r>
        <w:rPr>
          <w:rFonts w:ascii="宋体" w:eastAsia="宋体" w:hAnsi="SimSun" w:cs="宋体"/>
          <w:sz w:val="28"/>
          <w:bdr w:val="none" w:sz="0" w:space="0" w:color="auto"/>
        </w:rPr>
        <w:t>为</w:t>
      </w:r>
      <w:r>
        <w:rPr>
          <w:rFonts w:ascii="宋体" w:eastAsia="宋体" w:hAnsi="MS Mincho" w:cs="宋体"/>
          <w:sz w:val="28"/>
          <w:bdr w:val="none" w:sz="0" w:space="0" w:color="auto"/>
        </w:rPr>
        <w:t>班主任</w:t>
      </w:r>
      <w:r>
        <w:rPr>
          <w:rFonts w:ascii="宋体" w:eastAsia="宋体" w:hAnsi="SimSun" w:cs="宋体"/>
          <w:sz w:val="28"/>
          <w:bdr w:val="none" w:sz="0" w:space="0" w:color="auto"/>
        </w:rPr>
        <w:t>开</w:t>
      </w:r>
      <w:r>
        <w:rPr>
          <w:rFonts w:ascii="宋体" w:eastAsia="宋体" w:hAnsi="MS Mincho" w:cs="宋体"/>
          <w:sz w:val="28"/>
          <w:bdr w:val="none" w:sz="0" w:space="0" w:color="auto"/>
        </w:rPr>
        <w:t>展德育工作提供力所能及的帮助和支持，同</w:t>
      </w:r>
      <w:r>
        <w:rPr>
          <w:rFonts w:ascii="宋体" w:eastAsia="宋体" w:hAnsi="SimSun" w:cs="宋体"/>
          <w:sz w:val="28"/>
          <w:bdr w:val="none" w:sz="0" w:space="0" w:color="auto"/>
        </w:rPr>
        <w:t>时</w:t>
      </w:r>
      <w:r>
        <w:rPr>
          <w:rFonts w:ascii="宋体" w:eastAsia="宋体" w:hAnsi="MS Mincho" w:cs="宋体"/>
          <w:sz w:val="28"/>
          <w:bdr w:val="none" w:sz="0" w:space="0" w:color="auto"/>
        </w:rPr>
        <w:t>，本着客</w:t>
      </w:r>
      <w:r>
        <w:rPr>
          <w:rFonts w:ascii="宋体" w:eastAsia="宋体" w:hAnsi="SimSun" w:cs="宋体"/>
          <w:sz w:val="28"/>
          <w:bdr w:val="none" w:sz="0" w:space="0" w:color="auto"/>
        </w:rPr>
        <w:t>观</w:t>
      </w:r>
      <w:r>
        <w:rPr>
          <w:rFonts w:ascii="宋体" w:eastAsia="宋体" w:hAnsi="MS Mincho" w:cs="宋体"/>
          <w:sz w:val="28"/>
          <w:bdr w:val="none" w:sz="0" w:space="0" w:color="auto"/>
        </w:rPr>
        <w:t>公正反映班主任的</w:t>
      </w:r>
      <w:r>
        <w:rPr>
          <w:rFonts w:ascii="宋体" w:eastAsia="宋体" w:hAnsi="SimSun" w:cs="宋体"/>
          <w:sz w:val="28"/>
          <w:bdr w:val="none" w:sz="0" w:space="0" w:color="auto"/>
        </w:rPr>
        <w:t>实际</w:t>
      </w:r>
      <w:r>
        <w:rPr>
          <w:rFonts w:ascii="宋体" w:eastAsia="宋体" w:hAnsi="MS Mincho" w:cs="宋体"/>
          <w:sz w:val="28"/>
          <w:bdr w:val="none" w:sz="0" w:space="0" w:color="auto"/>
        </w:rPr>
        <w:t>付出和工作效果的原</w:t>
      </w:r>
      <w:r>
        <w:rPr>
          <w:rFonts w:ascii="宋体" w:eastAsia="宋体" w:hAnsi="SimSun" w:cs="宋体"/>
          <w:sz w:val="28"/>
          <w:bdr w:val="none" w:sz="0" w:space="0" w:color="auto"/>
        </w:rPr>
        <w:t>则</w:t>
      </w:r>
      <w:r>
        <w:rPr>
          <w:rFonts w:ascii="宋体" w:eastAsia="宋体" w:hAnsi="MS Mincho" w:cs="宋体"/>
          <w:sz w:val="28"/>
          <w:bdr w:val="none" w:sz="0" w:space="0" w:color="auto"/>
        </w:rPr>
        <w:t>，考核尽量做到公平，公</w:t>
      </w:r>
      <w:r>
        <w:rPr>
          <w:rFonts w:ascii="宋体" w:eastAsia="宋体" w:hAnsi="SimSun" w:cs="宋体"/>
          <w:sz w:val="28"/>
          <w:bdr w:val="none" w:sz="0" w:space="0" w:color="auto"/>
        </w:rPr>
        <w:t>开</w:t>
      </w:r>
      <w:r>
        <w:rPr>
          <w:rFonts w:ascii="宋体" w:eastAsia="宋体" w:hAnsi="MS Mincho" w:cs="宋体"/>
          <w:sz w:val="28"/>
          <w:bdr w:val="none" w:sz="0" w:space="0" w:color="auto"/>
        </w:rPr>
        <w:t>，公正。德育工作所取得的</w:t>
      </w:r>
      <w:r>
        <w:rPr>
          <w:rFonts w:ascii="宋体" w:eastAsia="宋体" w:hAnsi="SimSun" w:cs="宋体"/>
          <w:sz w:val="28"/>
          <w:bdr w:val="none" w:sz="0" w:space="0" w:color="auto"/>
        </w:rPr>
        <w:t>进步</w:t>
      </w:r>
      <w:r>
        <w:rPr>
          <w:rFonts w:ascii="宋体" w:eastAsia="宋体" w:hAnsi="MS Mincho" w:cs="宋体"/>
          <w:sz w:val="28"/>
          <w:bdr w:val="none" w:sz="0" w:space="0" w:color="auto"/>
        </w:rPr>
        <w:t>，首先要感</w:t>
      </w:r>
      <w:r>
        <w:rPr>
          <w:rFonts w:ascii="宋体" w:eastAsia="宋体" w:hAnsi="SimSun" w:cs="宋体"/>
          <w:sz w:val="28"/>
          <w:bdr w:val="none" w:sz="0" w:space="0" w:color="auto"/>
        </w:rPr>
        <w:t>谢</w:t>
      </w:r>
      <w:r>
        <w:rPr>
          <w:rFonts w:ascii="宋体" w:eastAsia="宋体" w:hAnsi="MS Mincho" w:cs="宋体"/>
          <w:sz w:val="28"/>
          <w:bdr w:val="none" w:sz="0" w:space="0" w:color="auto"/>
        </w:rPr>
        <w:t>全体班主任和在座各位的辛苦努力与充分配合，更要感</w:t>
      </w:r>
      <w:r>
        <w:rPr>
          <w:rFonts w:ascii="宋体" w:eastAsia="宋体" w:hAnsi="SimSun" w:cs="宋体"/>
          <w:sz w:val="28"/>
          <w:bdr w:val="none" w:sz="0" w:space="0" w:color="auto"/>
        </w:rPr>
        <w:t>谢张</w:t>
      </w:r>
      <w:r>
        <w:rPr>
          <w:rFonts w:ascii="宋体" w:eastAsia="宋体" w:hAnsi="MS Mincho" w:cs="宋体"/>
          <w:sz w:val="28"/>
          <w:bdr w:val="none" w:sz="0" w:space="0" w:color="auto"/>
        </w:rPr>
        <w:t>校</w:t>
      </w:r>
      <w:r>
        <w:rPr>
          <w:rFonts w:ascii="宋体" w:eastAsia="宋体" w:hAnsi="SimSun" w:cs="宋体"/>
          <w:sz w:val="28"/>
          <w:bdr w:val="none" w:sz="0" w:space="0" w:color="auto"/>
        </w:rPr>
        <w:t>长</w:t>
      </w:r>
      <w:r>
        <w:rPr>
          <w:rFonts w:ascii="宋体" w:eastAsia="宋体" w:hAnsi="MS Mincho" w:cs="宋体"/>
          <w:sz w:val="28"/>
          <w:bdr w:val="none" w:sz="0" w:space="0" w:color="auto"/>
        </w:rPr>
        <w:t>的大力支持和祝校</w:t>
      </w:r>
      <w:r>
        <w:rPr>
          <w:rFonts w:ascii="宋体" w:eastAsia="宋体" w:hAnsi="SimSun" w:cs="宋体"/>
          <w:sz w:val="28"/>
          <w:bdr w:val="none" w:sz="0" w:space="0" w:color="auto"/>
        </w:rPr>
        <w:t>长</w:t>
      </w:r>
      <w:r>
        <w:rPr>
          <w:rFonts w:ascii="宋体" w:eastAsia="宋体" w:hAnsi="MS Mincho" w:cs="宋体"/>
          <w:sz w:val="28"/>
          <w:bdr w:val="none" w:sz="0" w:space="0" w:color="auto"/>
        </w:rPr>
        <w:t>的充分信任、悉心指点和率先垂范。德育</w:t>
      </w:r>
      <w:r>
        <w:rPr>
          <w:rFonts w:ascii="宋体" w:eastAsia="宋体" w:hAnsi="SimSun" w:cs="宋体"/>
          <w:sz w:val="28"/>
          <w:bdr w:val="none" w:sz="0" w:space="0" w:color="auto"/>
        </w:rPr>
        <w:t>处还</w:t>
      </w:r>
      <w:r>
        <w:rPr>
          <w:rFonts w:ascii="宋体" w:eastAsia="宋体" w:hAnsi="MS Mincho" w:cs="宋体"/>
          <w:sz w:val="28"/>
          <w:bdr w:val="none" w:sz="0" w:space="0" w:color="auto"/>
        </w:rPr>
        <w:t>有很多疏漏和不足，我</w:t>
      </w:r>
      <w:r>
        <w:rPr>
          <w:rFonts w:ascii="宋体" w:eastAsia="宋体" w:hAnsi="SimSun" w:cs="宋体"/>
          <w:sz w:val="28"/>
          <w:bdr w:val="none" w:sz="0" w:space="0" w:color="auto"/>
        </w:rPr>
        <w:t>们</w:t>
      </w:r>
      <w:r>
        <w:rPr>
          <w:rFonts w:ascii="宋体" w:eastAsia="宋体" w:hAnsi="MS Mincho" w:cs="宋体"/>
          <w:sz w:val="28"/>
          <w:bdr w:val="none" w:sz="0" w:space="0" w:color="auto"/>
        </w:rPr>
        <w:t>愿意全力以赴，不断改</w:t>
      </w:r>
      <w:r>
        <w:rPr>
          <w:rFonts w:ascii="宋体" w:eastAsia="宋体" w:hAnsi="SimSun" w:cs="宋体"/>
          <w:sz w:val="28"/>
          <w:bdr w:val="none" w:sz="0" w:space="0" w:color="auto"/>
        </w:rPr>
        <w:t>进</w:t>
      </w:r>
      <w:r>
        <w:rPr>
          <w:rFonts w:ascii="宋体" w:eastAsia="宋体" w:hAnsi="MS Mincho" w:cs="宋体"/>
          <w:sz w:val="28"/>
          <w:bdr w:val="none" w:sz="0" w:space="0" w:color="auto"/>
        </w:rPr>
        <w:t>。希望来期</w:t>
      </w:r>
      <w:r>
        <w:rPr>
          <w:rFonts w:ascii="宋体" w:eastAsia="宋体" w:hAnsi="SimSun" w:cs="宋体"/>
          <w:sz w:val="28"/>
          <w:bdr w:val="none" w:sz="0" w:space="0" w:color="auto"/>
        </w:rPr>
        <w:t>继续</w:t>
      </w:r>
      <w:r>
        <w:rPr>
          <w:rFonts w:ascii="宋体" w:eastAsia="宋体" w:hAnsi="MS Mincho" w:cs="宋体"/>
          <w:sz w:val="28"/>
          <w:bdr w:val="none" w:sz="0" w:space="0" w:color="auto"/>
        </w:rPr>
        <w:t>得到各位的大力支持、信任和配合。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祝各位假期愉快！</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期末德育主任</w:t>
      </w:r>
      <w:r>
        <w:rPr>
          <w:rFonts w:ascii="宋体" w:eastAsia="宋体" w:hAnsi="SimSun" w:cs="宋体"/>
          <w:sz w:val="28"/>
          <w:bdr w:val="none" w:sz="0" w:space="0" w:color="auto"/>
        </w:rPr>
        <w:t>讲话</w:t>
      </w:r>
      <w:r>
        <w:rPr>
          <w:rFonts w:ascii="宋体" w:eastAsia="宋体" w:hAnsi="MS Mincho" w:cs="宋体"/>
          <w:sz w:val="28"/>
          <w:bdr w:val="none" w:sz="0" w:space="0" w:color="auto"/>
        </w:rPr>
        <w:t>稿（通用</w:t>
      </w:r>
      <w:r>
        <w:rPr>
          <w:rFonts w:ascii="宋体" w:eastAsia="宋体" w:cs="宋体"/>
          <w:sz w:val="28"/>
          <w:bdr w:val="none" w:sz="0" w:space="0" w:color="auto"/>
        </w:rPr>
        <w:t>5</w:t>
      </w:r>
      <w:r>
        <w:rPr>
          <w:rFonts w:ascii="宋体" w:eastAsia="宋体" w:hAnsi="MS Mincho" w:cs="宋体"/>
          <w:sz w:val="28"/>
          <w:bdr w:val="none" w:sz="0" w:space="0" w:color="auto"/>
        </w:rPr>
        <w:t>篇）</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尊敬的各位家</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您</w:t>
      </w:r>
      <w:r>
        <w:rPr>
          <w:rFonts w:ascii="宋体" w:eastAsia="宋体" w:hAnsi="SimSun" w:cs="宋体"/>
          <w:sz w:val="28"/>
          <w:bdr w:val="none" w:sz="0" w:space="0" w:color="auto"/>
        </w:rPr>
        <w:t>们</w:t>
      </w:r>
      <w:r>
        <w:rPr>
          <w:rFonts w:ascii="宋体" w:eastAsia="宋体" w:hAnsi="MS Mincho" w:cs="宋体"/>
          <w:sz w:val="28"/>
          <w:bdr w:val="none" w:sz="0" w:space="0" w:color="auto"/>
        </w:rPr>
        <w:t>下午好！首先我代表辛庄</w:t>
      </w:r>
      <w:r>
        <w:rPr>
          <w:rFonts w:ascii="宋体" w:eastAsia="宋体" w:hAnsi="SimSun" w:cs="宋体"/>
          <w:sz w:val="28"/>
          <w:bdr w:val="none" w:sz="0" w:space="0" w:color="auto"/>
        </w:rPr>
        <w:t>联</w:t>
      </w:r>
      <w:r>
        <w:rPr>
          <w:rFonts w:ascii="宋体" w:eastAsia="宋体" w:hAnsi="MS Mincho" w:cs="宋体"/>
          <w:sz w:val="28"/>
          <w:bdr w:val="none" w:sz="0" w:space="0" w:color="auto"/>
        </w:rPr>
        <w:t>小的全体教</w:t>
      </w:r>
      <w:r>
        <w:rPr>
          <w:rFonts w:ascii="宋体" w:eastAsia="宋体" w:hAnsi="SimSun" w:cs="宋体"/>
          <w:sz w:val="28"/>
          <w:bdr w:val="none" w:sz="0" w:space="0" w:color="auto"/>
        </w:rPr>
        <w:t>师对</w:t>
      </w:r>
      <w:r>
        <w:rPr>
          <w:rFonts w:ascii="宋体" w:eastAsia="宋体" w:hAnsi="MS Mincho" w:cs="宋体"/>
          <w:sz w:val="28"/>
          <w:bdr w:val="none" w:sz="0" w:space="0" w:color="auto"/>
        </w:rPr>
        <w:t>各位在百忙之中抽出</w:t>
      </w:r>
      <w:r>
        <w:rPr>
          <w:rFonts w:ascii="宋体" w:eastAsia="宋体" w:hAnsi="SimSun" w:cs="宋体"/>
          <w:sz w:val="28"/>
          <w:bdr w:val="none" w:sz="0" w:space="0" w:color="auto"/>
        </w:rPr>
        <w:t>时间</w:t>
      </w:r>
      <w:r>
        <w:rPr>
          <w:rFonts w:ascii="宋体" w:eastAsia="宋体" w:hAnsi="MS Mincho" w:cs="宋体"/>
          <w:sz w:val="28"/>
          <w:bdr w:val="none" w:sz="0" w:space="0" w:color="auto"/>
        </w:rPr>
        <w:t>来我校参加家</w:t>
      </w:r>
      <w:r>
        <w:rPr>
          <w:rFonts w:ascii="宋体" w:eastAsia="宋体" w:hAnsi="SimSun" w:cs="宋体"/>
          <w:sz w:val="28"/>
          <w:bdr w:val="none" w:sz="0" w:space="0" w:color="auto"/>
        </w:rPr>
        <w:t>长</w:t>
      </w:r>
      <w:r>
        <w:rPr>
          <w:rFonts w:ascii="宋体" w:eastAsia="宋体" w:hAnsi="MS Mincho" w:cs="宋体"/>
          <w:sz w:val="28"/>
          <w:bdr w:val="none" w:sz="0" w:space="0" w:color="auto"/>
        </w:rPr>
        <w:t>会表示</w:t>
      </w:r>
      <w:r>
        <w:rPr>
          <w:rFonts w:ascii="宋体" w:eastAsia="宋体" w:hAnsi="SimSun" w:cs="宋体"/>
          <w:sz w:val="28"/>
          <w:bdr w:val="none" w:sz="0" w:space="0" w:color="auto"/>
        </w:rPr>
        <w:t>热</w:t>
      </w:r>
      <w:r>
        <w:rPr>
          <w:rFonts w:ascii="宋体" w:eastAsia="宋体" w:hAnsi="MS Mincho" w:cs="宋体"/>
          <w:sz w:val="28"/>
          <w:bdr w:val="none" w:sz="0" w:space="0" w:color="auto"/>
        </w:rPr>
        <w:t>烈</w:t>
      </w:r>
      <w:r>
        <w:rPr>
          <w:rFonts w:ascii="宋体" w:eastAsia="宋体" w:hAnsi="SimSun" w:cs="宋体"/>
          <w:sz w:val="28"/>
          <w:bdr w:val="none" w:sz="0" w:space="0" w:color="auto"/>
        </w:rPr>
        <w:t>欢</w:t>
      </w:r>
      <w:r>
        <w:rPr>
          <w:rFonts w:ascii="宋体" w:eastAsia="宋体" w:hAnsi="MS Mincho" w:cs="宋体"/>
          <w:sz w:val="28"/>
          <w:bdr w:val="none" w:sz="0" w:space="0" w:color="auto"/>
        </w:rPr>
        <w:t>迎，</w:t>
      </w:r>
      <w:r>
        <w:rPr>
          <w:rFonts w:ascii="宋体" w:eastAsia="宋体" w:hAnsi="SimSun" w:cs="宋体"/>
          <w:sz w:val="28"/>
          <w:bdr w:val="none" w:sz="0" w:space="0" w:color="auto"/>
        </w:rPr>
        <w:t>对</w:t>
      </w:r>
      <w:r>
        <w:rPr>
          <w:rFonts w:ascii="宋体" w:eastAsia="宋体" w:hAnsi="MS Mincho" w:cs="宋体"/>
          <w:sz w:val="28"/>
          <w:bdr w:val="none" w:sz="0" w:space="0" w:color="auto"/>
        </w:rPr>
        <w:t>大家</w:t>
      </w:r>
      <w:r>
        <w:rPr>
          <w:rFonts w:ascii="宋体" w:eastAsia="宋体" w:hAnsi="SimSun" w:cs="宋体"/>
          <w:sz w:val="28"/>
          <w:bdr w:val="none" w:sz="0" w:space="0" w:color="auto"/>
        </w:rPr>
        <w:t>关</w:t>
      </w:r>
      <w:r>
        <w:rPr>
          <w:rFonts w:ascii="宋体" w:eastAsia="宋体" w:hAnsi="MS Mincho" w:cs="宋体"/>
          <w:sz w:val="28"/>
          <w:bdr w:val="none" w:sz="0" w:space="0" w:color="auto"/>
        </w:rPr>
        <w:t>心教育，支持教育的行</w:t>
      </w:r>
      <w:r>
        <w:rPr>
          <w:rFonts w:ascii="宋体" w:eastAsia="宋体" w:hAnsi="SimSun" w:cs="宋体"/>
          <w:sz w:val="28"/>
          <w:bdr w:val="none" w:sz="0" w:space="0" w:color="auto"/>
        </w:rPr>
        <w:t>动</w:t>
      </w:r>
      <w:r>
        <w:rPr>
          <w:rFonts w:ascii="宋体" w:eastAsia="宋体" w:hAnsi="MS Mincho" w:cs="宋体"/>
          <w:sz w:val="28"/>
          <w:bdr w:val="none" w:sz="0" w:space="0" w:color="auto"/>
        </w:rPr>
        <w:t>表示衷心感</w:t>
      </w:r>
      <w:r>
        <w:rPr>
          <w:rFonts w:ascii="宋体" w:eastAsia="宋体" w:hAnsi="SimSun" w:cs="宋体"/>
          <w:sz w:val="28"/>
          <w:bdr w:val="none" w:sz="0" w:space="0" w:color="auto"/>
        </w:rPr>
        <w:t>谢</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，很高</w:t>
      </w:r>
      <w:r>
        <w:rPr>
          <w:rFonts w:ascii="宋体" w:eastAsia="宋体" w:hAnsi="SimSun" w:cs="宋体"/>
          <w:sz w:val="28"/>
          <w:bdr w:val="none" w:sz="0" w:space="0" w:color="auto"/>
        </w:rPr>
        <w:t>兴</w:t>
      </w:r>
      <w:r>
        <w:rPr>
          <w:rFonts w:ascii="宋体" w:eastAsia="宋体" w:hAnsi="MS Mincho" w:cs="宋体"/>
          <w:sz w:val="28"/>
          <w:bdr w:val="none" w:sz="0" w:space="0" w:color="auto"/>
        </w:rPr>
        <w:t>大部分的家</w:t>
      </w:r>
      <w:r>
        <w:rPr>
          <w:rFonts w:ascii="宋体" w:eastAsia="宋体" w:hAnsi="SimSun" w:cs="宋体"/>
          <w:sz w:val="28"/>
          <w:bdr w:val="none" w:sz="0" w:space="0" w:color="auto"/>
        </w:rPr>
        <w:t>长</w:t>
      </w:r>
      <w:r>
        <w:rPr>
          <w:rFonts w:ascii="宋体" w:eastAsia="宋体" w:hAnsi="MS Mincho" w:cs="宋体"/>
          <w:sz w:val="28"/>
          <w:bdr w:val="none" w:sz="0" w:space="0" w:color="auto"/>
        </w:rPr>
        <w:t>都能准</w:t>
      </w:r>
      <w:r>
        <w:rPr>
          <w:rFonts w:ascii="宋体" w:eastAsia="宋体" w:hAnsi="SimSun" w:cs="宋体"/>
          <w:sz w:val="28"/>
          <w:bdr w:val="none" w:sz="0" w:space="0" w:color="auto"/>
        </w:rPr>
        <w:t>时</w:t>
      </w:r>
      <w:r>
        <w:rPr>
          <w:rFonts w:ascii="宋体" w:eastAsia="宋体" w:hAnsi="MS Mincho" w:cs="宋体"/>
          <w:sz w:val="28"/>
          <w:bdr w:val="none" w:sz="0" w:space="0" w:color="auto"/>
        </w:rPr>
        <w:t>到会，</w:t>
      </w:r>
      <w:r>
        <w:rPr>
          <w:rFonts w:ascii="宋体" w:eastAsia="宋体" w:hAnsi="SimSun" w:cs="宋体"/>
          <w:sz w:val="28"/>
          <w:bdr w:val="none" w:sz="0" w:space="0" w:color="auto"/>
        </w:rPr>
        <w:t>这</w:t>
      </w:r>
      <w:r>
        <w:rPr>
          <w:rFonts w:ascii="宋体" w:eastAsia="宋体" w:hAnsi="MS Mincho" w:cs="宋体"/>
          <w:sz w:val="28"/>
          <w:bdr w:val="none" w:sz="0" w:space="0" w:color="auto"/>
        </w:rPr>
        <w:t>也表明了各位家</w:t>
      </w:r>
      <w:r>
        <w:rPr>
          <w:rFonts w:ascii="宋体" w:eastAsia="宋体" w:hAnsi="SimSun" w:cs="宋体"/>
          <w:sz w:val="28"/>
          <w:bdr w:val="none" w:sz="0" w:space="0" w:color="auto"/>
        </w:rPr>
        <w:t>长对</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在我校的学</w:t>
      </w:r>
      <w:r>
        <w:rPr>
          <w:rFonts w:ascii="宋体" w:eastAsia="宋体" w:hAnsi="SimSun" w:cs="宋体"/>
          <w:sz w:val="28"/>
          <w:bdr w:val="none" w:sz="0" w:space="0" w:color="auto"/>
        </w:rPr>
        <w:t>习</w:t>
      </w:r>
      <w:r>
        <w:rPr>
          <w:rFonts w:ascii="宋体" w:eastAsia="宋体" w:hAnsi="MS Mincho" w:cs="宋体"/>
          <w:sz w:val="28"/>
          <w:bdr w:val="none" w:sz="0" w:space="0" w:color="auto"/>
        </w:rPr>
        <w:t>是非常重</w:t>
      </w:r>
      <w:r>
        <w:rPr>
          <w:rFonts w:ascii="宋体" w:eastAsia="宋体" w:hAnsi="SimSun" w:cs="宋体"/>
          <w:sz w:val="28"/>
          <w:bdr w:val="none" w:sz="0" w:space="0" w:color="auto"/>
        </w:rPr>
        <w:t>视</w:t>
      </w:r>
      <w:r>
        <w:rPr>
          <w:rFonts w:ascii="宋体" w:eastAsia="宋体" w:hAnsi="MS Mincho" w:cs="宋体"/>
          <w:sz w:val="28"/>
          <w:bdr w:val="none" w:sz="0" w:space="0" w:color="auto"/>
        </w:rPr>
        <w:t>的，召</w:t>
      </w:r>
      <w:r>
        <w:rPr>
          <w:rFonts w:ascii="宋体" w:eastAsia="宋体" w:hAnsi="SimSun" w:cs="宋体"/>
          <w:sz w:val="28"/>
          <w:bdr w:val="none" w:sz="0" w:space="0" w:color="auto"/>
        </w:rPr>
        <w:t>开这</w:t>
      </w:r>
      <w:r>
        <w:rPr>
          <w:rFonts w:ascii="宋体" w:eastAsia="宋体" w:hAnsi="MS Mincho" w:cs="宋体"/>
          <w:sz w:val="28"/>
          <w:bdr w:val="none" w:sz="0" w:space="0" w:color="auto"/>
        </w:rPr>
        <w:t>次家</w:t>
      </w:r>
      <w:r>
        <w:rPr>
          <w:rFonts w:ascii="宋体" w:eastAsia="宋体" w:hAnsi="SimSun" w:cs="宋体"/>
          <w:sz w:val="28"/>
          <w:bdr w:val="none" w:sz="0" w:space="0" w:color="auto"/>
        </w:rPr>
        <w:t>长</w:t>
      </w:r>
      <w:r>
        <w:rPr>
          <w:rFonts w:ascii="宋体" w:eastAsia="宋体" w:hAnsi="MS Mincho" w:cs="宋体"/>
          <w:sz w:val="28"/>
          <w:bdr w:val="none" w:sz="0" w:space="0" w:color="auto"/>
        </w:rPr>
        <w:t>会的目的是</w:t>
      </w:r>
      <w:r>
        <w:rPr>
          <w:rFonts w:ascii="宋体" w:eastAsia="宋体" w:hAnsi="SimSun" w:cs="宋体"/>
          <w:sz w:val="28"/>
          <w:bdr w:val="none" w:sz="0" w:space="0" w:color="auto"/>
        </w:rPr>
        <w:t>为</w:t>
      </w:r>
      <w:r>
        <w:rPr>
          <w:rFonts w:ascii="宋体" w:eastAsia="宋体" w:hAnsi="MS Mincho" w:cs="宋体"/>
          <w:sz w:val="28"/>
          <w:bdr w:val="none" w:sz="0" w:space="0" w:color="auto"/>
        </w:rPr>
        <w:t>了加</w:t>
      </w:r>
      <w:r>
        <w:rPr>
          <w:rFonts w:ascii="宋体" w:eastAsia="宋体" w:hAnsi="SimSun" w:cs="宋体"/>
          <w:sz w:val="28"/>
          <w:bdr w:val="none" w:sz="0" w:space="0" w:color="auto"/>
        </w:rPr>
        <w:t>强</w:t>
      </w:r>
      <w:r>
        <w:rPr>
          <w:rFonts w:ascii="宋体" w:eastAsia="宋体" w:hAnsi="MS Mincho" w:cs="宋体"/>
          <w:sz w:val="28"/>
          <w:bdr w:val="none" w:sz="0" w:space="0" w:color="auto"/>
        </w:rPr>
        <w:t>学校与家</w:t>
      </w:r>
      <w:r>
        <w:rPr>
          <w:rFonts w:ascii="宋体" w:eastAsia="宋体" w:hAnsi="SimSun" w:cs="宋体"/>
          <w:sz w:val="28"/>
          <w:bdr w:val="none" w:sz="0" w:space="0" w:color="auto"/>
        </w:rPr>
        <w:t>长</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与家</w:t>
      </w:r>
      <w:r>
        <w:rPr>
          <w:rFonts w:ascii="宋体" w:eastAsia="宋体" w:hAnsi="SimSun" w:cs="宋体"/>
          <w:sz w:val="28"/>
          <w:bdr w:val="none" w:sz="0" w:space="0" w:color="auto"/>
        </w:rPr>
        <w:t>长</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与学生之</w:t>
      </w:r>
      <w:r>
        <w:rPr>
          <w:rFonts w:ascii="宋体" w:eastAsia="宋体" w:hAnsi="SimSun" w:cs="宋体"/>
          <w:sz w:val="28"/>
          <w:bdr w:val="none" w:sz="0" w:space="0" w:color="auto"/>
        </w:rPr>
        <w:t>间</w:t>
      </w:r>
      <w:r>
        <w:rPr>
          <w:rFonts w:ascii="宋体" w:eastAsia="宋体" w:hAnsi="MS Mincho" w:cs="宋体"/>
          <w:sz w:val="28"/>
          <w:bdr w:val="none" w:sz="0" w:space="0" w:color="auto"/>
        </w:rPr>
        <w:t>的</w:t>
      </w:r>
      <w:r>
        <w:rPr>
          <w:rFonts w:ascii="宋体" w:eastAsia="宋体" w:hAnsi="SimSun" w:cs="宋体"/>
          <w:sz w:val="28"/>
          <w:bdr w:val="none" w:sz="0" w:space="0" w:color="auto"/>
        </w:rPr>
        <w:t>联</w:t>
      </w:r>
      <w:r>
        <w:rPr>
          <w:rFonts w:ascii="宋体" w:eastAsia="宋体" w:hAnsi="MS Mincho" w:cs="宋体"/>
          <w:sz w:val="28"/>
          <w:bdr w:val="none" w:sz="0" w:space="0" w:color="auto"/>
        </w:rPr>
        <w:t>系，相互交流一下学生在校及在家的情况，那</w:t>
      </w:r>
      <w:r>
        <w:rPr>
          <w:rFonts w:ascii="宋体" w:eastAsia="宋体" w:hAnsi="SimSun" w:cs="宋体"/>
          <w:sz w:val="28"/>
          <w:bdr w:val="none" w:sz="0" w:space="0" w:color="auto"/>
        </w:rPr>
        <w:t>么</w:t>
      </w:r>
      <w:r>
        <w:rPr>
          <w:rFonts w:ascii="宋体" w:eastAsia="宋体" w:hAnsi="MS Mincho" w:cs="宋体"/>
          <w:sz w:val="28"/>
          <w:bdr w:val="none" w:sz="0" w:space="0" w:color="auto"/>
        </w:rPr>
        <w:t>我希望通</w:t>
      </w:r>
      <w:r>
        <w:rPr>
          <w:rFonts w:ascii="宋体" w:eastAsia="宋体" w:hAnsi="SimSun" w:cs="宋体"/>
          <w:sz w:val="28"/>
          <w:bdr w:val="none" w:sz="0" w:space="0" w:color="auto"/>
        </w:rPr>
        <w:t>过这</w:t>
      </w:r>
      <w:r>
        <w:rPr>
          <w:rFonts w:ascii="宋体" w:eastAsia="宋体" w:hAnsi="MS Mincho" w:cs="宋体"/>
          <w:sz w:val="28"/>
          <w:bdr w:val="none" w:sz="0" w:space="0" w:color="auto"/>
        </w:rPr>
        <w:t>次的家</w:t>
      </w:r>
      <w:r>
        <w:rPr>
          <w:rFonts w:ascii="宋体" w:eastAsia="宋体" w:hAnsi="SimSun" w:cs="宋体"/>
          <w:sz w:val="28"/>
          <w:bdr w:val="none" w:sz="0" w:space="0" w:color="auto"/>
        </w:rPr>
        <w:t>长</w:t>
      </w:r>
      <w:r>
        <w:rPr>
          <w:rFonts w:ascii="宋体" w:eastAsia="宋体" w:hAnsi="MS Mincho" w:cs="宋体"/>
          <w:sz w:val="28"/>
          <w:bdr w:val="none" w:sz="0" w:space="0" w:color="auto"/>
        </w:rPr>
        <w:t>会，</w:t>
      </w:r>
      <w:r>
        <w:rPr>
          <w:rFonts w:ascii="宋体" w:eastAsia="宋体" w:hAnsi="SimSun" w:cs="宋体"/>
          <w:sz w:val="28"/>
          <w:bdr w:val="none" w:sz="0" w:space="0" w:color="auto"/>
        </w:rPr>
        <w:t>让</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了解孩子在学校的学</w:t>
      </w:r>
      <w:r>
        <w:rPr>
          <w:rFonts w:ascii="宋体" w:eastAsia="宋体" w:hAnsi="SimSun" w:cs="宋体"/>
          <w:sz w:val="28"/>
          <w:bdr w:val="none" w:sz="0" w:space="0" w:color="auto"/>
        </w:rPr>
        <w:t>习</w:t>
      </w:r>
      <w:r>
        <w:rPr>
          <w:rFonts w:ascii="宋体" w:eastAsia="宋体" w:hAnsi="MS Mincho" w:cs="宋体"/>
          <w:sz w:val="28"/>
          <w:bdr w:val="none" w:sz="0" w:space="0" w:color="auto"/>
        </w:rPr>
        <w:t>生活，和学校的各</w:t>
      </w:r>
      <w:r>
        <w:rPr>
          <w:rFonts w:ascii="宋体" w:eastAsia="宋体" w:hAnsi="SimSun" w:cs="宋体"/>
          <w:sz w:val="28"/>
          <w:bdr w:val="none" w:sz="0" w:space="0" w:color="auto"/>
        </w:rPr>
        <w:t>项</w:t>
      </w:r>
      <w:r>
        <w:rPr>
          <w:rFonts w:ascii="宋体" w:eastAsia="宋体" w:hAnsi="MS Mincho" w:cs="宋体"/>
          <w:sz w:val="28"/>
          <w:bdr w:val="none" w:sz="0" w:space="0" w:color="auto"/>
        </w:rPr>
        <w:t>管理及要求，</w:t>
      </w:r>
      <w:r>
        <w:rPr>
          <w:rFonts w:ascii="宋体" w:eastAsia="宋体" w:hAnsi="SimSun" w:cs="宋体"/>
          <w:sz w:val="28"/>
          <w:bdr w:val="none" w:sz="0" w:space="0" w:color="auto"/>
        </w:rPr>
        <w:t>积</w:t>
      </w:r>
      <w:r>
        <w:rPr>
          <w:rFonts w:ascii="宋体" w:eastAsia="宋体" w:hAnsi="MS Mincho" w:cs="宋体"/>
          <w:sz w:val="28"/>
          <w:bdr w:val="none" w:sz="0" w:space="0" w:color="auto"/>
        </w:rPr>
        <w:t>极参与到学生的教育管理中来，共同</w:t>
      </w:r>
      <w:r>
        <w:rPr>
          <w:rFonts w:ascii="宋体" w:eastAsia="宋体" w:hAnsi="SimSun" w:cs="宋体"/>
          <w:sz w:val="28"/>
          <w:bdr w:val="none" w:sz="0" w:space="0" w:color="auto"/>
        </w:rPr>
        <w:t>关</w:t>
      </w:r>
      <w:r>
        <w:rPr>
          <w:rFonts w:ascii="宋体" w:eastAsia="宋体" w:hAnsi="MS Mincho" w:cs="宋体"/>
          <w:sz w:val="28"/>
          <w:bdr w:val="none" w:sz="0" w:space="0" w:color="auto"/>
        </w:rPr>
        <w:t>注孩子的成</w:t>
      </w:r>
      <w:r>
        <w:rPr>
          <w:rFonts w:ascii="宋体" w:eastAsia="宋体" w:hAnsi="SimSun" w:cs="宋体"/>
          <w:sz w:val="28"/>
          <w:bdr w:val="none" w:sz="0" w:space="0" w:color="auto"/>
        </w:rPr>
        <w:t>长</w:t>
      </w:r>
      <w:r>
        <w:rPr>
          <w:rFonts w:ascii="宋体" w:eastAsia="宋体" w:hAnsi="MS Mincho" w:cs="宋体"/>
          <w:sz w:val="28"/>
          <w:bdr w:val="none" w:sz="0" w:space="0" w:color="auto"/>
        </w:rPr>
        <w:t>，帮助他</w:t>
      </w:r>
      <w:r>
        <w:rPr>
          <w:rFonts w:ascii="宋体" w:eastAsia="宋体" w:hAnsi="SimSun" w:cs="宋体"/>
          <w:sz w:val="28"/>
          <w:bdr w:val="none" w:sz="0" w:space="0" w:color="auto"/>
        </w:rPr>
        <w:t>们</w:t>
      </w:r>
      <w:r>
        <w:rPr>
          <w:rFonts w:ascii="宋体" w:eastAsia="宋体" w:hAnsi="MS Mincho" w:cs="宋体"/>
          <w:sz w:val="28"/>
          <w:bdr w:val="none" w:sz="0" w:space="0" w:color="auto"/>
        </w:rPr>
        <w:t>走好人生的</w:t>
      </w:r>
      <w:r>
        <w:rPr>
          <w:rFonts w:ascii="宋体" w:eastAsia="宋体" w:hAnsi="SimSun" w:cs="宋体"/>
          <w:sz w:val="28"/>
          <w:bdr w:val="none" w:sz="0" w:space="0" w:color="auto"/>
        </w:rPr>
        <w:t>这</w:t>
      </w:r>
      <w:r>
        <w:rPr>
          <w:rFonts w:ascii="宋体" w:eastAsia="宋体" w:hAnsi="MS Mincho" w:cs="宋体"/>
          <w:sz w:val="28"/>
          <w:bdr w:val="none" w:sz="0" w:space="0" w:color="auto"/>
        </w:rPr>
        <w:t>一重要里程。也</w:t>
      </w:r>
      <w:r>
        <w:rPr>
          <w:rFonts w:ascii="宋体" w:eastAsia="宋体" w:hAnsi="SimSun" w:cs="宋体"/>
          <w:sz w:val="28"/>
          <w:bdr w:val="none" w:sz="0" w:space="0" w:color="auto"/>
        </w:rPr>
        <w:t>恳请</w:t>
      </w:r>
      <w:r>
        <w:rPr>
          <w:rFonts w:ascii="宋体" w:eastAsia="宋体" w:hAnsi="MS Mincho" w:cs="宋体"/>
          <w:sz w:val="28"/>
          <w:bdr w:val="none" w:sz="0" w:space="0" w:color="auto"/>
        </w:rPr>
        <w:t>大家</w:t>
      </w:r>
      <w:r>
        <w:rPr>
          <w:rFonts w:ascii="宋体" w:eastAsia="宋体" w:hAnsi="SimSun" w:cs="宋体"/>
          <w:sz w:val="28"/>
          <w:bdr w:val="none" w:sz="0" w:space="0" w:color="auto"/>
        </w:rPr>
        <w:t>对</w:t>
      </w:r>
      <w:r>
        <w:rPr>
          <w:rFonts w:ascii="宋体" w:eastAsia="宋体" w:hAnsi="MS Mincho" w:cs="宋体"/>
          <w:sz w:val="28"/>
          <w:bdr w:val="none" w:sz="0" w:space="0" w:color="auto"/>
        </w:rPr>
        <w:t>学校管理建</w:t>
      </w:r>
      <w:r>
        <w:rPr>
          <w:rFonts w:ascii="宋体" w:eastAsia="宋体" w:hAnsi="SimSun" w:cs="宋体"/>
          <w:sz w:val="28"/>
          <w:bdr w:val="none" w:sz="0" w:space="0" w:color="auto"/>
        </w:rPr>
        <w:t>设</w:t>
      </w:r>
      <w:r>
        <w:rPr>
          <w:rFonts w:ascii="宋体" w:eastAsia="宋体" w:hAnsi="MS Mincho" w:cs="宋体"/>
          <w:sz w:val="28"/>
          <w:bdr w:val="none" w:sz="0" w:space="0" w:color="auto"/>
        </w:rPr>
        <w:t>、教育、教学、教研等各个方面提出宝</w:t>
      </w:r>
      <w:r>
        <w:rPr>
          <w:rFonts w:ascii="宋体" w:eastAsia="宋体" w:hAnsi="SimSun" w:cs="宋体"/>
          <w:sz w:val="28"/>
          <w:bdr w:val="none" w:sz="0" w:space="0" w:color="auto"/>
        </w:rPr>
        <w:t>贵</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借此机会，我先介</w:t>
      </w:r>
      <w:r>
        <w:rPr>
          <w:rFonts w:ascii="宋体" w:eastAsia="宋体" w:hAnsi="SimSun" w:cs="宋体"/>
          <w:sz w:val="28"/>
          <w:bdr w:val="none" w:sz="0" w:space="0" w:color="auto"/>
        </w:rPr>
        <w:t>绍</w:t>
      </w:r>
      <w:r>
        <w:rPr>
          <w:rFonts w:ascii="宋体" w:eastAsia="宋体" w:hAnsi="MS Mincho" w:cs="宋体"/>
          <w:sz w:val="28"/>
          <w:bdr w:val="none" w:sz="0" w:space="0" w:color="auto"/>
        </w:rPr>
        <w:t>一下我</w:t>
      </w:r>
      <w:r>
        <w:rPr>
          <w:rFonts w:ascii="宋体" w:eastAsia="宋体" w:hAnsi="SimSun" w:cs="宋体"/>
          <w:sz w:val="28"/>
          <w:bdr w:val="none" w:sz="0" w:space="0" w:color="auto"/>
        </w:rPr>
        <w:t>们</w:t>
      </w:r>
      <w:r>
        <w:rPr>
          <w:rFonts w:ascii="宋体" w:eastAsia="宋体" w:hAnsi="MS Mincho" w:cs="宋体"/>
          <w:sz w:val="28"/>
          <w:bdr w:val="none" w:sz="0" w:space="0" w:color="auto"/>
        </w:rPr>
        <w:t>学校目前的基本情况。近几年来，在上</w:t>
      </w:r>
      <w:r>
        <w:rPr>
          <w:rFonts w:ascii="宋体" w:eastAsia="宋体" w:hAnsi="SimSun" w:cs="宋体"/>
          <w:sz w:val="28"/>
          <w:bdr w:val="none" w:sz="0" w:space="0" w:color="auto"/>
        </w:rPr>
        <w:t>级</w:t>
      </w:r>
      <w:r>
        <w:rPr>
          <w:rFonts w:ascii="宋体" w:eastAsia="宋体" w:hAnsi="MS Mincho" w:cs="宋体"/>
          <w:sz w:val="28"/>
          <w:bdr w:val="none" w:sz="0" w:space="0" w:color="auto"/>
        </w:rPr>
        <w:t>政府部</w:t>
      </w:r>
      <w:r>
        <w:rPr>
          <w:rFonts w:ascii="宋体" w:eastAsia="宋体" w:hAnsi="SimSun" w:cs="宋体"/>
          <w:sz w:val="28"/>
          <w:bdr w:val="none" w:sz="0" w:space="0" w:color="auto"/>
        </w:rPr>
        <w:t>门</w:t>
      </w:r>
      <w:r>
        <w:rPr>
          <w:rFonts w:ascii="宋体" w:eastAsia="宋体" w:hAnsi="MS Mincho" w:cs="宋体"/>
          <w:sz w:val="28"/>
          <w:bdr w:val="none" w:sz="0" w:space="0" w:color="auto"/>
        </w:rPr>
        <w:t>的正确</w:t>
      </w:r>
      <w:r>
        <w:rPr>
          <w:rFonts w:ascii="宋体" w:eastAsia="宋体" w:hAnsi="SimSun" w:cs="宋体"/>
          <w:sz w:val="28"/>
          <w:bdr w:val="none" w:sz="0" w:space="0" w:color="auto"/>
        </w:rPr>
        <w:t>领导</w:t>
      </w:r>
      <w:r>
        <w:rPr>
          <w:rFonts w:ascii="宋体" w:eastAsia="宋体" w:hAnsi="MS Mincho" w:cs="宋体"/>
          <w:sz w:val="28"/>
          <w:bdr w:val="none" w:sz="0" w:space="0" w:color="auto"/>
        </w:rPr>
        <w:t>下，在教</w:t>
      </w:r>
      <w:r>
        <w:rPr>
          <w:rFonts w:ascii="宋体" w:eastAsia="宋体" w:hAnsi="SimSun" w:cs="宋体"/>
          <w:sz w:val="28"/>
          <w:bdr w:val="none" w:sz="0" w:space="0" w:color="auto"/>
        </w:rPr>
        <w:t>办</w:t>
      </w:r>
      <w:r>
        <w:rPr>
          <w:rFonts w:ascii="宋体" w:eastAsia="宋体" w:hAnsi="MS Mincho" w:cs="宋体"/>
          <w:sz w:val="28"/>
          <w:bdr w:val="none" w:sz="0" w:space="0" w:color="auto"/>
        </w:rPr>
        <w:t>正确指</w:t>
      </w:r>
      <w:r>
        <w:rPr>
          <w:rFonts w:ascii="宋体" w:eastAsia="宋体" w:hAnsi="SimSun" w:cs="宋体"/>
          <w:sz w:val="28"/>
          <w:bdr w:val="none" w:sz="0" w:space="0" w:color="auto"/>
        </w:rPr>
        <w:t>导</w:t>
      </w:r>
      <w:r>
        <w:rPr>
          <w:rFonts w:ascii="宋体" w:eastAsia="宋体" w:hAnsi="MS Mincho" w:cs="宋体"/>
          <w:sz w:val="28"/>
          <w:bdr w:val="none" w:sz="0" w:space="0" w:color="auto"/>
        </w:rPr>
        <w:t>下，特</w:t>
      </w:r>
      <w:r>
        <w:rPr>
          <w:rFonts w:ascii="宋体" w:eastAsia="宋体" w:hAnsi="SimSun" w:cs="宋体"/>
          <w:sz w:val="28"/>
          <w:bdr w:val="none" w:sz="0" w:space="0" w:color="auto"/>
        </w:rPr>
        <w:t>别</w:t>
      </w:r>
      <w:r>
        <w:rPr>
          <w:rFonts w:ascii="宋体" w:eastAsia="宋体" w:hAnsi="MS Mincho" w:cs="宋体"/>
          <w:sz w:val="28"/>
          <w:bdr w:val="none" w:sz="0" w:space="0" w:color="auto"/>
        </w:rPr>
        <w:t>是各位家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热</w:t>
      </w:r>
      <w:r>
        <w:rPr>
          <w:rFonts w:ascii="宋体" w:eastAsia="宋体" w:hAnsi="MS Mincho" w:cs="宋体"/>
          <w:sz w:val="28"/>
          <w:bdr w:val="none" w:sz="0" w:space="0" w:color="auto"/>
        </w:rPr>
        <w:t>心帮助支持下，学校</w:t>
      </w:r>
      <w:r>
        <w:rPr>
          <w:rFonts w:ascii="宋体" w:eastAsia="宋体" w:hAnsi="SimSun" w:cs="宋体"/>
          <w:sz w:val="28"/>
          <w:bdr w:val="none" w:sz="0" w:space="0" w:color="auto"/>
        </w:rPr>
        <w:t>领导</w:t>
      </w:r>
      <w:r>
        <w:rPr>
          <w:rFonts w:ascii="宋体" w:eastAsia="宋体" w:hAnsi="MS Mincho" w:cs="宋体"/>
          <w:sz w:val="28"/>
          <w:bdr w:val="none" w:sz="0" w:space="0" w:color="auto"/>
        </w:rPr>
        <w:t>班子</w:t>
      </w:r>
      <w:r>
        <w:rPr>
          <w:rFonts w:ascii="宋体" w:eastAsia="宋体" w:hAnsi="SimSun" w:cs="宋体"/>
          <w:sz w:val="28"/>
          <w:bdr w:val="none" w:sz="0" w:space="0" w:color="auto"/>
        </w:rPr>
        <w:t>带领</w:t>
      </w:r>
      <w:r>
        <w:rPr>
          <w:rFonts w:ascii="宋体" w:eastAsia="宋体" w:hAnsi="MS Mincho" w:cs="宋体"/>
          <w:sz w:val="28"/>
          <w:bdr w:val="none" w:sz="0" w:space="0" w:color="auto"/>
        </w:rPr>
        <w:t>全校教</w:t>
      </w:r>
      <w:r>
        <w:rPr>
          <w:rFonts w:ascii="宋体" w:eastAsia="宋体" w:hAnsi="SimSun" w:cs="宋体"/>
          <w:sz w:val="28"/>
          <w:bdr w:val="none" w:sz="0" w:space="0" w:color="auto"/>
        </w:rPr>
        <w:t>职</w:t>
      </w:r>
      <w:r>
        <w:rPr>
          <w:rFonts w:ascii="宋体" w:eastAsia="宋体" w:hAnsi="MS Mincho" w:cs="宋体"/>
          <w:sz w:val="28"/>
          <w:bdr w:val="none" w:sz="0" w:space="0" w:color="auto"/>
        </w:rPr>
        <w:t>工全面</w:t>
      </w:r>
      <w:r>
        <w:rPr>
          <w:rFonts w:ascii="宋体" w:eastAsia="宋体" w:hAnsi="SimSun" w:cs="宋体"/>
          <w:sz w:val="28"/>
          <w:bdr w:val="none" w:sz="0" w:space="0" w:color="auto"/>
        </w:rPr>
        <w:t>贯彻</w:t>
      </w:r>
      <w:r>
        <w:rPr>
          <w:rFonts w:ascii="宋体" w:eastAsia="宋体" w:hAnsi="MS Mincho" w:cs="宋体"/>
          <w:sz w:val="28"/>
          <w:bdr w:val="none" w:sz="0" w:space="0" w:color="auto"/>
        </w:rPr>
        <w:t>党的教育方</w:t>
      </w:r>
      <w:r>
        <w:rPr>
          <w:rFonts w:ascii="宋体" w:eastAsia="宋体" w:hAnsi="SimSun" w:cs="宋体"/>
          <w:sz w:val="28"/>
          <w:bdr w:val="none" w:sz="0" w:space="0" w:color="auto"/>
        </w:rPr>
        <w:t>针</w:t>
      </w:r>
      <w:r>
        <w:rPr>
          <w:rFonts w:ascii="宋体" w:eastAsia="宋体" w:hAnsi="MS Mincho" w:cs="宋体"/>
          <w:sz w:val="28"/>
          <w:bdr w:val="none" w:sz="0" w:space="0" w:color="auto"/>
        </w:rPr>
        <w:t>，</w:t>
      </w:r>
      <w:r>
        <w:rPr>
          <w:rFonts w:ascii="宋体" w:eastAsia="宋体" w:hAnsi="SimSun" w:cs="宋体"/>
          <w:sz w:val="28"/>
          <w:bdr w:val="none" w:sz="0" w:space="0" w:color="auto"/>
        </w:rPr>
        <w:t>发扬</w:t>
      </w:r>
      <w:r>
        <w:rPr>
          <w:rFonts w:ascii="宋体" w:eastAsia="宋体" w:cs="宋体"/>
          <w:sz w:val="28"/>
          <w:bdr w:val="none" w:sz="0" w:space="0" w:color="auto"/>
        </w:rPr>
        <w:t>"</w:t>
      </w:r>
      <w:r>
        <w:rPr>
          <w:rFonts w:ascii="宋体" w:eastAsia="宋体" w:hAnsi="SimSun" w:cs="宋体"/>
          <w:sz w:val="28"/>
          <w:bdr w:val="none" w:sz="0" w:space="0" w:color="auto"/>
        </w:rPr>
        <w:t>团结</w:t>
      </w:r>
      <w:r>
        <w:rPr>
          <w:rFonts w:ascii="宋体" w:eastAsia="宋体" w:hAnsi="MS Mincho"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干、争</w:t>
      </w:r>
      <w:r>
        <w:rPr>
          <w:rFonts w:ascii="宋体" w:eastAsia="宋体" w:hAnsi="SimSun" w:cs="宋体"/>
          <w:sz w:val="28"/>
          <w:bdr w:val="none" w:sz="0" w:space="0" w:color="auto"/>
        </w:rPr>
        <w:t>创</w:t>
      </w:r>
      <w:r>
        <w:rPr>
          <w:rFonts w:ascii="宋体" w:eastAsia="宋体" w:hAnsi="MS Mincho" w:cs="宋体"/>
          <w:sz w:val="28"/>
          <w:bdr w:val="none" w:sz="0" w:space="0" w:color="auto"/>
        </w:rPr>
        <w:t>一流</w:t>
      </w:r>
      <w:r>
        <w:rPr>
          <w:rFonts w:ascii="宋体" w:eastAsia="宋体" w:cs="宋体"/>
          <w:sz w:val="28"/>
          <w:bdr w:val="none" w:sz="0" w:space="0" w:color="auto"/>
        </w:rPr>
        <w:t>"</w:t>
      </w:r>
      <w:r>
        <w:rPr>
          <w:rFonts w:ascii="宋体" w:eastAsia="宋体" w:hAnsi="MS Mincho" w:cs="宋体"/>
          <w:sz w:val="28"/>
          <w:bdr w:val="none" w:sz="0" w:space="0" w:color="auto"/>
        </w:rPr>
        <w:t>的拼搏精神，求真</w:t>
      </w:r>
      <w:r>
        <w:rPr>
          <w:rFonts w:ascii="宋体" w:eastAsia="宋体" w:hAnsi="SimSun" w:cs="宋体"/>
          <w:sz w:val="28"/>
          <w:bdr w:val="none" w:sz="0" w:space="0" w:color="auto"/>
        </w:rPr>
        <w:t>务实</w:t>
      </w:r>
      <w:r>
        <w:rPr>
          <w:rFonts w:ascii="宋体" w:eastAsia="宋体" w:hAnsi="MS Mincho" w:cs="宋体"/>
          <w:sz w:val="28"/>
          <w:bdr w:val="none" w:sz="0" w:space="0" w:color="auto"/>
        </w:rPr>
        <w:t>，拼搏</w:t>
      </w:r>
      <w:r>
        <w:rPr>
          <w:rFonts w:ascii="宋体" w:eastAsia="宋体" w:hAnsi="SimSun" w:cs="宋体"/>
          <w:sz w:val="28"/>
          <w:bdr w:val="none" w:sz="0" w:space="0" w:color="auto"/>
        </w:rPr>
        <w:t>进</w:t>
      </w:r>
      <w:r>
        <w:rPr>
          <w:rFonts w:ascii="宋体" w:eastAsia="宋体" w:hAnsi="MS Mincho" w:cs="宋体"/>
          <w:sz w:val="28"/>
          <w:bdr w:val="none" w:sz="0" w:space="0" w:color="auto"/>
        </w:rPr>
        <w:t>取，</w:t>
      </w:r>
      <w:r>
        <w:rPr>
          <w:rFonts w:ascii="宋体" w:eastAsia="宋体" w:hAnsi="SimSun" w:cs="宋体"/>
          <w:sz w:val="28"/>
          <w:bdr w:val="none" w:sz="0" w:space="0" w:color="auto"/>
        </w:rPr>
        <w:t>为</w:t>
      </w:r>
      <w:r>
        <w:rPr>
          <w:rFonts w:ascii="宋体" w:eastAsia="宋体" w:hAnsi="MS Mincho" w:cs="宋体"/>
          <w:sz w:val="28"/>
          <w:bdr w:val="none" w:sz="0" w:space="0" w:color="auto"/>
        </w:rPr>
        <w:t>学校的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创</w:t>
      </w:r>
      <w:r>
        <w:rPr>
          <w:rFonts w:ascii="宋体" w:eastAsia="宋体" w:hAnsi="MS Mincho" w:cs="宋体"/>
          <w:sz w:val="28"/>
          <w:bdr w:val="none" w:sz="0" w:space="0" w:color="auto"/>
        </w:rPr>
        <w:t>造了良好的育人</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现</w:t>
      </w:r>
      <w:r>
        <w:rPr>
          <w:rFonts w:ascii="宋体" w:eastAsia="宋体" w:hAnsi="MS Mincho" w:cs="宋体"/>
          <w:sz w:val="28"/>
          <w:bdr w:val="none" w:sz="0" w:space="0" w:color="auto"/>
        </w:rPr>
        <w:t>向各位家</w:t>
      </w:r>
      <w:r>
        <w:rPr>
          <w:rFonts w:ascii="宋体" w:eastAsia="宋体" w:hAnsi="SimSun" w:cs="宋体"/>
          <w:sz w:val="28"/>
          <w:bdr w:val="none" w:sz="0" w:space="0" w:color="auto"/>
        </w:rPr>
        <w:t>长</w:t>
      </w:r>
      <w:r>
        <w:rPr>
          <w:rFonts w:ascii="宋体" w:eastAsia="宋体" w:hAnsi="MS Mincho" w:cs="宋体"/>
          <w:sz w:val="28"/>
          <w:bdr w:val="none" w:sz="0" w:space="0" w:color="auto"/>
        </w:rPr>
        <w:t>介</w:t>
      </w:r>
      <w:r>
        <w:rPr>
          <w:rFonts w:ascii="宋体" w:eastAsia="宋体" w:hAnsi="SimSun" w:cs="宋体"/>
          <w:sz w:val="28"/>
          <w:bdr w:val="none" w:sz="0" w:space="0" w:color="auto"/>
        </w:rPr>
        <w:t>绍</w:t>
      </w:r>
      <w:r>
        <w:rPr>
          <w:rFonts w:ascii="宋体" w:eastAsia="宋体" w:hAnsi="MS Mincho" w:cs="宋体"/>
          <w:sz w:val="28"/>
          <w:bdr w:val="none" w:sz="0" w:space="0" w:color="auto"/>
        </w:rPr>
        <w:t>辛庄</w:t>
      </w:r>
      <w:r>
        <w:rPr>
          <w:rFonts w:ascii="宋体" w:eastAsia="宋体" w:hAnsi="SimSun" w:cs="宋体"/>
          <w:sz w:val="28"/>
          <w:bdr w:val="none" w:sz="0" w:space="0" w:color="auto"/>
        </w:rPr>
        <w:t>联</w:t>
      </w:r>
      <w:r>
        <w:rPr>
          <w:rFonts w:ascii="宋体" w:eastAsia="宋体" w:hAnsi="MS Mincho" w:cs="宋体"/>
          <w:sz w:val="28"/>
          <w:bdr w:val="none" w:sz="0" w:space="0" w:color="auto"/>
        </w:rPr>
        <w:t>小近来的</w:t>
      </w:r>
      <w:r>
        <w:rPr>
          <w:rFonts w:ascii="宋体" w:eastAsia="宋体" w:hAnsi="SimSun" w:cs="宋体"/>
          <w:sz w:val="28"/>
          <w:bdr w:val="none" w:sz="0" w:space="0" w:color="auto"/>
        </w:rPr>
        <w:t>发</w:t>
      </w:r>
      <w:r>
        <w:rPr>
          <w:rFonts w:ascii="宋体" w:eastAsia="宋体" w:hAnsi="MS Mincho" w:cs="宋体"/>
          <w:sz w:val="28"/>
          <w:bdr w:val="none" w:sz="0" w:space="0" w:color="auto"/>
        </w:rPr>
        <w:t>展状况。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辛庄</w:t>
      </w:r>
      <w:r>
        <w:rPr>
          <w:rFonts w:ascii="宋体" w:eastAsia="宋体" w:hAnsi="SimSun" w:cs="宋体"/>
          <w:sz w:val="28"/>
          <w:bdr w:val="none" w:sz="0" w:space="0" w:color="auto"/>
        </w:rPr>
        <w:t>联</w:t>
      </w:r>
      <w:r>
        <w:rPr>
          <w:rFonts w:ascii="宋体" w:eastAsia="宋体" w:hAnsi="MS Mincho" w:cs="宋体"/>
          <w:sz w:val="28"/>
          <w:bdr w:val="none" w:sz="0" w:space="0" w:color="auto"/>
        </w:rPr>
        <w:t>小是楼德</w:t>
      </w:r>
      <w:r>
        <w:rPr>
          <w:rFonts w:ascii="宋体" w:eastAsia="宋体" w:hAnsi="SimSun" w:cs="宋体"/>
          <w:sz w:val="28"/>
          <w:bdr w:val="none" w:sz="0" w:space="0" w:color="auto"/>
        </w:rPr>
        <w:t>镇</w:t>
      </w:r>
      <w:r>
        <w:rPr>
          <w:rFonts w:ascii="宋体" w:eastAsia="宋体" w:hAnsi="MS Mincho" w:cs="宋体"/>
          <w:sz w:val="28"/>
          <w:bdr w:val="none" w:sz="0" w:space="0" w:color="auto"/>
        </w:rPr>
        <w:t>唯一的山</w:t>
      </w:r>
      <w:r>
        <w:rPr>
          <w:rFonts w:ascii="宋体" w:eastAsia="宋体" w:hAnsi="SimSun" w:cs="宋体"/>
          <w:sz w:val="28"/>
          <w:bdr w:val="none" w:sz="0" w:space="0" w:color="auto"/>
        </w:rPr>
        <w:t>东</w:t>
      </w:r>
      <w:r>
        <w:rPr>
          <w:rFonts w:ascii="宋体" w:eastAsia="宋体" w:hAnsi="MS Mincho" w:cs="宋体"/>
          <w:sz w:val="28"/>
          <w:bdr w:val="none" w:sz="0" w:space="0" w:color="auto"/>
        </w:rPr>
        <w:t>省</w:t>
      </w:r>
      <w:r>
        <w:rPr>
          <w:rFonts w:ascii="宋体" w:eastAsia="宋体" w:hAnsi="SimSun" w:cs="宋体"/>
          <w:sz w:val="28"/>
          <w:bdr w:val="none" w:sz="0" w:space="0" w:color="auto"/>
        </w:rPr>
        <w:t>规</w:t>
      </w:r>
      <w:r>
        <w:rPr>
          <w:rFonts w:ascii="宋体" w:eastAsia="宋体" w:hAnsi="MS Mincho" w:cs="宋体"/>
          <w:sz w:val="28"/>
          <w:bdr w:val="none" w:sz="0" w:space="0" w:color="auto"/>
        </w:rPr>
        <w:t>范化学校。</w:t>
      </w:r>
      <w:r>
        <w:rPr>
          <w:rFonts w:ascii="宋体" w:eastAsia="宋体" w:hAnsi="SimSun" w:cs="宋体"/>
          <w:sz w:val="28"/>
          <w:bdr w:val="none" w:sz="0" w:space="0" w:color="auto"/>
        </w:rPr>
        <w:t>现</w:t>
      </w:r>
      <w:r>
        <w:rPr>
          <w:rFonts w:ascii="宋体" w:eastAsia="宋体" w:hAnsi="MS Mincho" w:cs="宋体"/>
          <w:sz w:val="28"/>
          <w:bdr w:val="none" w:sz="0" w:space="0" w:color="auto"/>
        </w:rPr>
        <w:t>有</w:t>
      </w:r>
      <w:r>
        <w:rPr>
          <w:rFonts w:ascii="宋体" w:eastAsia="宋体" w:cs="宋体"/>
          <w:sz w:val="28"/>
          <w:bdr w:val="none" w:sz="0" w:space="0" w:color="auto"/>
        </w:rPr>
        <w:t>15</w:t>
      </w:r>
      <w:r>
        <w:rPr>
          <w:rFonts w:ascii="宋体" w:eastAsia="宋体" w:hAnsi="MS Mincho" w:cs="宋体"/>
          <w:sz w:val="28"/>
          <w:bdr w:val="none" w:sz="0" w:space="0" w:color="auto"/>
        </w:rPr>
        <w:t>个教学班，在校学生</w:t>
      </w:r>
      <w:r>
        <w:rPr>
          <w:rFonts w:ascii="宋体" w:eastAsia="宋体" w:cs="宋体"/>
          <w:sz w:val="28"/>
          <w:bdr w:val="none" w:sz="0" w:space="0" w:color="auto"/>
        </w:rPr>
        <w:t>514</w:t>
      </w:r>
      <w:r>
        <w:rPr>
          <w:rFonts w:ascii="宋体" w:eastAsia="宋体" w:hAnsi="MS Mincho" w:cs="宋体"/>
          <w:sz w:val="28"/>
          <w:bdr w:val="none" w:sz="0" w:space="0" w:color="auto"/>
        </w:rPr>
        <w:t>人，教</w:t>
      </w:r>
      <w:r>
        <w:rPr>
          <w:rFonts w:ascii="宋体" w:eastAsia="宋体" w:hAnsi="SimSun" w:cs="宋体"/>
          <w:sz w:val="28"/>
          <w:bdr w:val="none" w:sz="0" w:space="0" w:color="auto"/>
        </w:rPr>
        <w:t>职</w:t>
      </w:r>
      <w:r>
        <w:rPr>
          <w:rFonts w:ascii="宋体" w:eastAsia="宋体" w:hAnsi="MS Mincho" w:cs="宋体"/>
          <w:sz w:val="28"/>
          <w:bdr w:val="none" w:sz="0" w:space="0" w:color="auto"/>
        </w:rPr>
        <w:t>工</w:t>
      </w:r>
      <w:r>
        <w:rPr>
          <w:rFonts w:ascii="宋体" w:eastAsia="宋体" w:cs="宋体"/>
          <w:sz w:val="28"/>
          <w:bdr w:val="none" w:sz="0" w:space="0" w:color="auto"/>
        </w:rPr>
        <w:t>35</w:t>
      </w:r>
      <w:r>
        <w:rPr>
          <w:rFonts w:ascii="宋体" w:eastAsia="宋体" w:hAnsi="MS Mincho" w:cs="宋体"/>
          <w:sz w:val="28"/>
          <w:bdr w:val="none" w:sz="0" w:space="0" w:color="auto"/>
        </w:rPr>
        <w:t>人，其中，大学学</w:t>
      </w:r>
      <w:r>
        <w:rPr>
          <w:rFonts w:ascii="宋体" w:eastAsia="宋体" w:hAnsi="SimSun" w:cs="宋体"/>
          <w:sz w:val="28"/>
          <w:bdr w:val="none" w:sz="0" w:space="0" w:color="auto"/>
        </w:rPr>
        <w:t>历</w:t>
      </w:r>
      <w:r>
        <w:rPr>
          <w:rFonts w:ascii="宋体" w:eastAsia="宋体" w:cs="宋体"/>
          <w:sz w:val="28"/>
          <w:bdr w:val="none" w:sz="0" w:space="0" w:color="auto"/>
        </w:rPr>
        <w:t>10</w:t>
      </w:r>
      <w:r>
        <w:rPr>
          <w:rFonts w:ascii="宋体" w:eastAsia="宋体" w:hAnsi="MS Mincho" w:cs="宋体"/>
          <w:sz w:val="28"/>
          <w:bdr w:val="none" w:sz="0" w:space="0" w:color="auto"/>
        </w:rPr>
        <w:t>人，高</w:t>
      </w:r>
      <w:r>
        <w:rPr>
          <w:rFonts w:ascii="宋体" w:eastAsia="宋体" w:hAnsi="SimSun" w:cs="宋体"/>
          <w:sz w:val="28"/>
          <w:bdr w:val="none" w:sz="0" w:space="0" w:color="auto"/>
        </w:rPr>
        <w:t>级</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cs="宋体"/>
          <w:sz w:val="28"/>
          <w:bdr w:val="none" w:sz="0" w:space="0" w:color="auto"/>
        </w:rPr>
        <w:t>4</w:t>
      </w:r>
      <w:r>
        <w:rPr>
          <w:rFonts w:ascii="宋体" w:eastAsia="宋体" w:hAnsi="MS Mincho" w:cs="宋体"/>
          <w:sz w:val="28"/>
          <w:bdr w:val="none" w:sz="0" w:space="0" w:color="auto"/>
        </w:rPr>
        <w:t>人，一</w:t>
      </w:r>
      <w:r>
        <w:rPr>
          <w:rFonts w:ascii="宋体" w:eastAsia="宋体" w:hAnsi="SimSun" w:cs="宋体"/>
          <w:sz w:val="28"/>
          <w:bdr w:val="none" w:sz="0" w:space="0" w:color="auto"/>
        </w:rPr>
        <w:t>级</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cs="宋体"/>
          <w:sz w:val="28"/>
          <w:bdr w:val="none" w:sz="0" w:space="0" w:color="auto"/>
        </w:rPr>
        <w:t>7</w:t>
      </w:r>
      <w:r>
        <w:rPr>
          <w:rFonts w:ascii="宋体" w:eastAsia="宋体" w:hAnsi="MS Mincho" w:cs="宋体"/>
          <w:sz w:val="28"/>
          <w:bdr w:val="none" w:sz="0" w:space="0" w:color="auto"/>
        </w:rPr>
        <w:t>人，骨干教</w:t>
      </w:r>
      <w:r>
        <w:rPr>
          <w:rFonts w:ascii="宋体" w:eastAsia="宋体" w:hAnsi="SimSun" w:cs="宋体"/>
          <w:sz w:val="28"/>
          <w:bdr w:val="none" w:sz="0" w:space="0" w:color="auto"/>
        </w:rPr>
        <w:t>师</w:t>
      </w:r>
      <w:r>
        <w:rPr>
          <w:rFonts w:ascii="宋体" w:eastAsia="宋体" w:hAnsi="MS Mincho" w:cs="宋体"/>
          <w:sz w:val="28"/>
          <w:bdr w:val="none" w:sz="0" w:space="0" w:color="auto"/>
        </w:rPr>
        <w:t>及</w:t>
      </w:r>
      <w:r>
        <w:rPr>
          <w:rFonts w:ascii="宋体" w:eastAsia="宋体" w:hAnsi="SimSun" w:cs="宋体"/>
          <w:sz w:val="28"/>
          <w:bdr w:val="none" w:sz="0" w:space="0" w:color="auto"/>
        </w:rPr>
        <w:t>优质课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共</w:t>
      </w:r>
      <w:r>
        <w:rPr>
          <w:rFonts w:ascii="宋体" w:eastAsia="宋体" w:hAnsi="SimSun" w:cs="宋体"/>
          <w:sz w:val="28"/>
          <w:bdr w:val="none" w:sz="0" w:space="0" w:color="auto"/>
        </w:rPr>
        <w:t>计</w:t>
      </w:r>
      <w:r>
        <w:rPr>
          <w:rFonts w:ascii="宋体" w:eastAsia="宋体" w:cs="宋体"/>
          <w:sz w:val="28"/>
          <w:bdr w:val="none" w:sz="0" w:space="0" w:color="auto"/>
        </w:rPr>
        <w:t>4</w:t>
      </w:r>
      <w:r>
        <w:rPr>
          <w:rFonts w:ascii="宋体" w:eastAsia="宋体" w:hAnsi="MS Mincho" w:cs="宋体"/>
          <w:sz w:val="28"/>
          <w:bdr w:val="none" w:sz="0" w:space="0" w:color="auto"/>
        </w:rPr>
        <w:t>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学校的</w:t>
      </w:r>
      <w:r>
        <w:rPr>
          <w:rFonts w:ascii="宋体" w:eastAsia="宋体" w:hAnsi="SimSun" w:cs="宋体"/>
          <w:sz w:val="28"/>
          <w:bdr w:val="none" w:sz="0" w:space="0" w:color="auto"/>
        </w:rPr>
        <w:t>办</w:t>
      </w:r>
      <w:r>
        <w:rPr>
          <w:rFonts w:ascii="宋体" w:eastAsia="宋体" w:hAnsi="MS Mincho" w:cs="宋体"/>
          <w:sz w:val="28"/>
          <w:bdr w:val="none" w:sz="0" w:space="0" w:color="auto"/>
        </w:rPr>
        <w:t>学宗旨是：</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负责</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放心，</w:t>
      </w:r>
      <w:r>
        <w:rPr>
          <w:rFonts w:ascii="宋体" w:eastAsia="宋体" w:hAnsi="SimSun" w:cs="宋体"/>
          <w:sz w:val="28"/>
          <w:bdr w:val="none" w:sz="0" w:space="0" w:color="auto"/>
        </w:rPr>
        <w:t>为</w:t>
      </w:r>
      <w:r>
        <w:rPr>
          <w:rFonts w:ascii="宋体" w:eastAsia="宋体" w:hAnsi="MS Mincho" w:cs="宋体"/>
          <w:sz w:val="28"/>
          <w:bdr w:val="none" w:sz="0" w:space="0" w:color="auto"/>
        </w:rPr>
        <w:t>社会</w:t>
      </w:r>
      <w:r>
        <w:rPr>
          <w:rFonts w:ascii="宋体" w:eastAsia="宋体" w:hAnsi="SimSun" w:cs="宋体"/>
          <w:sz w:val="28"/>
          <w:bdr w:val="none" w:sz="0" w:space="0" w:color="auto"/>
        </w:rPr>
        <w:t>认</w:t>
      </w:r>
      <w:r>
        <w:rPr>
          <w:rFonts w:ascii="宋体" w:eastAsia="宋体" w:hAnsi="MS Mincho" w:cs="宋体"/>
          <w:sz w:val="28"/>
          <w:bdr w:val="none" w:sz="0" w:space="0" w:color="auto"/>
        </w:rPr>
        <w:t>可；</w:t>
      </w:r>
      <w:r>
        <w:rPr>
          <w:rFonts w:ascii="宋体" w:eastAsia="宋体" w:hAnsi="SimSun" w:cs="宋体"/>
          <w:sz w:val="28"/>
          <w:bdr w:val="none" w:sz="0" w:space="0" w:color="auto"/>
        </w:rPr>
        <w:t>让</w:t>
      </w:r>
      <w:r>
        <w:rPr>
          <w:rFonts w:ascii="宋体" w:eastAsia="宋体" w:hAnsi="MS Mincho" w:cs="宋体"/>
          <w:sz w:val="28"/>
          <w:bdr w:val="none" w:sz="0" w:space="0" w:color="auto"/>
        </w:rPr>
        <w:t>辛庄老百姓的子女接受良好的公平的教育，</w:t>
      </w:r>
      <w:r>
        <w:rPr>
          <w:rFonts w:ascii="宋体" w:eastAsia="宋体" w:hAnsi="SimSun" w:cs="宋体"/>
          <w:sz w:val="28"/>
          <w:bdr w:val="none" w:sz="0" w:space="0" w:color="auto"/>
        </w:rPr>
        <w:t>办</w:t>
      </w:r>
      <w:r>
        <w:rPr>
          <w:rFonts w:ascii="宋体" w:eastAsia="宋体" w:hAnsi="MS Mincho" w:cs="宋体"/>
          <w:sz w:val="28"/>
          <w:bdr w:val="none" w:sz="0" w:space="0" w:color="auto"/>
        </w:rPr>
        <w:t>辛庄人民</w:t>
      </w:r>
      <w:r>
        <w:rPr>
          <w:rFonts w:ascii="宋体" w:eastAsia="宋体" w:hAnsi="SimSun" w:cs="宋体"/>
          <w:sz w:val="28"/>
          <w:bdr w:val="none" w:sz="0" w:space="0" w:color="auto"/>
        </w:rPr>
        <w:t>满</w:t>
      </w:r>
      <w:r>
        <w:rPr>
          <w:rFonts w:ascii="宋体" w:eastAsia="宋体" w:hAnsi="MS Mincho" w:cs="宋体"/>
          <w:sz w:val="28"/>
          <w:bdr w:val="none" w:sz="0" w:space="0" w:color="auto"/>
        </w:rPr>
        <w:t>意的学校。</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我想各位家</w:t>
      </w:r>
      <w:r>
        <w:rPr>
          <w:rFonts w:ascii="宋体" w:eastAsia="宋体" w:hAnsi="SimSun" w:cs="宋体"/>
          <w:sz w:val="28"/>
          <w:bdr w:val="none" w:sz="0" w:space="0" w:color="auto"/>
        </w:rPr>
        <w:t>长</w:t>
      </w:r>
      <w:r>
        <w:rPr>
          <w:rFonts w:ascii="宋体" w:eastAsia="宋体" w:hAnsi="MS Mincho" w:cs="宋体"/>
          <w:sz w:val="28"/>
          <w:bdr w:val="none" w:sz="0" w:space="0" w:color="auto"/>
        </w:rPr>
        <w:t>在自己的事</w:t>
      </w:r>
      <w:r>
        <w:rPr>
          <w:rFonts w:ascii="宋体" w:eastAsia="宋体" w:hAnsi="SimSun" w:cs="宋体"/>
          <w:sz w:val="28"/>
          <w:bdr w:val="none" w:sz="0" w:space="0" w:color="auto"/>
        </w:rPr>
        <w:t>业</w:t>
      </w:r>
      <w:r>
        <w:rPr>
          <w:rFonts w:ascii="宋体" w:eastAsia="宋体" w:hAnsi="MS Mincho" w:cs="宋体"/>
          <w:sz w:val="28"/>
          <w:bdr w:val="none" w:sz="0" w:space="0" w:color="auto"/>
        </w:rPr>
        <w:t>有成之</w:t>
      </w:r>
      <w:r>
        <w:rPr>
          <w:rFonts w:ascii="宋体" w:eastAsia="宋体" w:hAnsi="SimSun" w:cs="宋体"/>
          <w:sz w:val="28"/>
          <w:bdr w:val="none" w:sz="0" w:space="0" w:color="auto"/>
        </w:rPr>
        <w:t>际</w:t>
      </w:r>
      <w:r>
        <w:rPr>
          <w:rFonts w:ascii="宋体" w:eastAsia="宋体" w:hAnsi="MS Mincho" w:cs="宋体"/>
          <w:sz w:val="28"/>
          <w:bdr w:val="none" w:sz="0" w:space="0" w:color="auto"/>
        </w:rPr>
        <w:t>，也很希望看到孩子茁壮成</w:t>
      </w:r>
      <w:r>
        <w:rPr>
          <w:rFonts w:ascii="宋体" w:eastAsia="宋体" w:hAnsi="SimSun" w:cs="宋体"/>
          <w:sz w:val="28"/>
          <w:bdr w:val="none" w:sz="0" w:space="0" w:color="auto"/>
        </w:rPr>
        <w:t>长</w:t>
      </w:r>
      <w:r>
        <w:rPr>
          <w:rFonts w:ascii="宋体" w:eastAsia="宋体" w:hAnsi="MS Mincho" w:cs="宋体"/>
          <w:sz w:val="28"/>
          <w:bdr w:val="none" w:sz="0" w:space="0" w:color="auto"/>
        </w:rPr>
        <w:t>，你才感到快慰。面</w:t>
      </w:r>
      <w:r>
        <w:rPr>
          <w:rFonts w:ascii="宋体" w:eastAsia="宋体" w:hAnsi="SimSun" w:cs="宋体"/>
          <w:sz w:val="28"/>
          <w:bdr w:val="none" w:sz="0" w:space="0" w:color="auto"/>
        </w:rPr>
        <w:t>对</w:t>
      </w:r>
      <w:r>
        <w:rPr>
          <w:rFonts w:ascii="宋体" w:eastAsia="宋体" w:hAnsi="MS Mincho" w:cs="宋体"/>
          <w:sz w:val="28"/>
          <w:bdr w:val="none" w:sz="0" w:space="0" w:color="auto"/>
        </w:rPr>
        <w:t>孩子</w:t>
      </w:r>
      <w:r>
        <w:rPr>
          <w:rFonts w:ascii="宋体" w:eastAsia="宋体" w:hAnsi="SimSun" w:cs="宋体"/>
          <w:sz w:val="28"/>
          <w:bdr w:val="none" w:sz="0" w:space="0" w:color="auto"/>
        </w:rPr>
        <w:t>进</w:t>
      </w:r>
      <w:r>
        <w:rPr>
          <w:rFonts w:ascii="宋体" w:eastAsia="宋体" w:hAnsi="MS Mincho" w:cs="宋体"/>
          <w:sz w:val="28"/>
          <w:bdr w:val="none" w:sz="0" w:space="0" w:color="auto"/>
        </w:rPr>
        <w:t>入四年</w:t>
      </w:r>
      <w:r>
        <w:rPr>
          <w:rFonts w:ascii="宋体" w:eastAsia="宋体" w:hAnsi="SimSun" w:cs="宋体"/>
          <w:sz w:val="28"/>
          <w:bdr w:val="none" w:sz="0" w:space="0" w:color="auto"/>
        </w:rPr>
        <w:t>级</w:t>
      </w:r>
      <w:r>
        <w:rPr>
          <w:rFonts w:ascii="宋体" w:eastAsia="宋体" w:hAnsi="MS Mincho" w:cs="宋体"/>
          <w:sz w:val="28"/>
          <w:bdr w:val="none" w:sz="0" w:space="0" w:color="auto"/>
        </w:rPr>
        <w:t>，一切一切都有</w:t>
      </w:r>
      <w:r>
        <w:rPr>
          <w:rFonts w:ascii="宋体" w:eastAsia="宋体" w:hAnsi="SimSun" w:cs="宋体"/>
          <w:sz w:val="28"/>
          <w:bdr w:val="none" w:sz="0" w:space="0" w:color="auto"/>
        </w:rPr>
        <w:t>较</w:t>
      </w:r>
      <w:r>
        <w:rPr>
          <w:rFonts w:ascii="宋体" w:eastAsia="宋体" w:hAnsi="MS Mincho" w:cs="宋体"/>
          <w:sz w:val="28"/>
          <w:bdr w:val="none" w:sz="0" w:space="0" w:color="auto"/>
        </w:rPr>
        <w:t>大</w:t>
      </w:r>
      <w:r>
        <w:rPr>
          <w:rFonts w:ascii="宋体" w:eastAsia="宋体" w:hAnsi="SimSun" w:cs="宋体"/>
          <w:sz w:val="28"/>
          <w:bdr w:val="none" w:sz="0" w:space="0" w:color="auto"/>
        </w:rPr>
        <w:t>变</w:t>
      </w:r>
      <w:r>
        <w:rPr>
          <w:rFonts w:ascii="宋体" w:eastAsia="宋体" w:hAnsi="MS Mincho" w:cs="宋体"/>
          <w:sz w:val="28"/>
          <w:bdr w:val="none" w:sz="0" w:space="0" w:color="auto"/>
        </w:rPr>
        <w:t>化，作</w:t>
      </w:r>
      <w:r>
        <w:rPr>
          <w:rFonts w:ascii="宋体" w:eastAsia="宋体" w:hAnsi="SimSun" w:cs="宋体"/>
          <w:sz w:val="28"/>
          <w:bdr w:val="none" w:sz="0" w:space="0" w:color="auto"/>
        </w:rPr>
        <w:t>为</w:t>
      </w:r>
      <w:r>
        <w:rPr>
          <w:rFonts w:ascii="宋体" w:eastAsia="宋体" w:hAnsi="MS Mincho" w:cs="宋体"/>
          <w:sz w:val="28"/>
          <w:bdr w:val="none" w:sz="0" w:space="0" w:color="auto"/>
        </w:rPr>
        <w:t>家</w:t>
      </w:r>
      <w:r>
        <w:rPr>
          <w:rFonts w:ascii="宋体" w:eastAsia="宋体" w:hAnsi="SimSun" w:cs="宋体"/>
          <w:sz w:val="28"/>
          <w:bdr w:val="none" w:sz="0" w:space="0" w:color="auto"/>
        </w:rPr>
        <w:t>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与老</w:t>
      </w:r>
      <w:r>
        <w:rPr>
          <w:rFonts w:ascii="宋体" w:eastAsia="宋体" w:hAnsi="SimSun" w:cs="宋体"/>
          <w:sz w:val="28"/>
          <w:bdr w:val="none" w:sz="0" w:space="0" w:color="auto"/>
        </w:rPr>
        <w:t>师</w:t>
      </w:r>
      <w:r>
        <w:rPr>
          <w:rFonts w:ascii="宋体" w:eastAsia="宋体" w:hAnsi="MS Mincho" w:cs="宋体"/>
          <w:sz w:val="28"/>
          <w:bdr w:val="none" w:sz="0" w:space="0" w:color="auto"/>
        </w:rPr>
        <w:t>都要掌握孩子一切情况，</w:t>
      </w:r>
      <w:r>
        <w:rPr>
          <w:rFonts w:ascii="宋体" w:eastAsia="宋体" w:hAnsi="SimSun" w:cs="宋体"/>
          <w:sz w:val="28"/>
          <w:bdr w:val="none" w:sz="0" w:space="0" w:color="auto"/>
        </w:rPr>
        <w:t>进</w:t>
      </w:r>
      <w:r>
        <w:rPr>
          <w:rFonts w:ascii="宋体" w:eastAsia="宋体" w:hAnsi="MS Mincho" w:cs="宋体"/>
          <w:sz w:val="28"/>
          <w:bdr w:val="none" w:sz="0" w:space="0" w:color="auto"/>
        </w:rPr>
        <w:t>行有善启</w:t>
      </w:r>
      <w:r>
        <w:rPr>
          <w:rFonts w:ascii="宋体" w:eastAsia="宋体" w:hAnsi="SimSun" w:cs="宋体"/>
          <w:sz w:val="28"/>
          <w:bdr w:val="none" w:sz="0" w:space="0" w:color="auto"/>
        </w:rPr>
        <w:t>导</w:t>
      </w:r>
      <w:r>
        <w:rPr>
          <w:rFonts w:ascii="宋体" w:eastAsia="宋体" w:hAnsi="MS Mincho" w:cs="宋体"/>
          <w:sz w:val="28"/>
          <w:bdr w:val="none" w:sz="0" w:space="0" w:color="auto"/>
        </w:rPr>
        <w:t>才能使孩子健康成</w:t>
      </w:r>
      <w:r>
        <w:rPr>
          <w:rFonts w:ascii="宋体" w:eastAsia="宋体" w:hAnsi="SimSun" w:cs="宋体"/>
          <w:sz w:val="28"/>
          <w:bdr w:val="none" w:sz="0" w:space="0" w:color="auto"/>
        </w:rPr>
        <w:t>长</w:t>
      </w:r>
      <w:r>
        <w:rPr>
          <w:rFonts w:ascii="宋体" w:eastAsia="宋体" w:hAnsi="MS Mincho" w:cs="宋体"/>
          <w:sz w:val="28"/>
          <w:bdr w:val="none" w:sz="0" w:space="0" w:color="auto"/>
        </w:rPr>
        <w:t>。今天在</w:t>
      </w:r>
      <w:r>
        <w:rPr>
          <w:rFonts w:ascii="宋体" w:eastAsia="宋体" w:hAnsi="SimSun" w:cs="宋体"/>
          <w:sz w:val="28"/>
          <w:bdr w:val="none" w:sz="0" w:space="0" w:color="auto"/>
        </w:rPr>
        <w:t>这</w:t>
      </w:r>
      <w:r>
        <w:rPr>
          <w:rFonts w:ascii="宋体" w:eastAsia="宋体" w:hAnsi="MS Mincho" w:cs="宋体"/>
          <w:sz w:val="28"/>
          <w:bdr w:val="none" w:sz="0" w:space="0" w:color="auto"/>
        </w:rPr>
        <w:t>儿我主要</w:t>
      </w:r>
      <w:r>
        <w:rPr>
          <w:rFonts w:ascii="宋体" w:eastAsia="宋体" w:hAnsi="SimSun" w:cs="宋体"/>
          <w:sz w:val="28"/>
          <w:bdr w:val="none" w:sz="0" w:space="0" w:color="auto"/>
        </w:rPr>
        <w:t>讲</w:t>
      </w:r>
      <w:r>
        <w:rPr>
          <w:rFonts w:ascii="宋体" w:eastAsia="宋体" w:hAnsi="MS Mincho" w:cs="宋体"/>
          <w:sz w:val="28"/>
          <w:bdr w:val="none" w:sz="0" w:space="0" w:color="auto"/>
        </w:rPr>
        <w:t>以下两方面内容：</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一、孩子</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入中年</w:t>
      </w:r>
      <w:r>
        <w:rPr>
          <w:rStyle w:val="strong"/>
          <w:rFonts w:ascii="宋体" w:eastAsia="宋体" w:hAnsi="SimSun" w:cs="宋体"/>
          <w:b/>
          <w:sz w:val="28"/>
          <w:bdr w:val="none" w:sz="0" w:space="0" w:color="auto"/>
        </w:rPr>
        <w:t>级</w:t>
      </w:r>
      <w:r>
        <w:rPr>
          <w:rStyle w:val="strong"/>
          <w:rFonts w:ascii="宋体" w:eastAsia="宋体" w:hAnsi="MS Mincho" w:cs="宋体"/>
          <w:b/>
          <w:sz w:val="28"/>
          <w:bdr w:val="none" w:sz="0" w:space="0" w:color="auto"/>
        </w:rPr>
        <w:t>的</w:t>
      </w:r>
      <w:r>
        <w:rPr>
          <w:rStyle w:val="strong"/>
          <w:rFonts w:ascii="宋体" w:eastAsia="宋体" w:hAnsi="SimSun" w:cs="宋体"/>
          <w:b/>
          <w:sz w:val="28"/>
          <w:bdr w:val="none" w:sz="0" w:space="0" w:color="auto"/>
        </w:rPr>
        <w:t>变</w:t>
      </w:r>
      <w:r>
        <w:rPr>
          <w:rStyle w:val="strong"/>
          <w:rFonts w:ascii="宋体" w:eastAsia="宋体" w:hAnsi="MS Mincho" w:cs="宋体"/>
          <w:b/>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小学六年一般可分</w:t>
      </w:r>
      <w:r>
        <w:rPr>
          <w:rFonts w:ascii="宋体" w:eastAsia="宋体" w:hAnsi="SimSun" w:cs="宋体"/>
          <w:sz w:val="28"/>
          <w:bdr w:val="none" w:sz="0" w:space="0" w:color="auto"/>
        </w:rPr>
        <w:t>为</w:t>
      </w:r>
      <w:r>
        <w:rPr>
          <w:rFonts w:ascii="宋体" w:eastAsia="宋体" w:hAnsi="MS Mincho" w:cs="宋体"/>
          <w:sz w:val="28"/>
          <w:bdr w:val="none" w:sz="0" w:space="0" w:color="auto"/>
        </w:rPr>
        <w:t>三个</w:t>
      </w:r>
      <w:r>
        <w:rPr>
          <w:rFonts w:ascii="宋体" w:eastAsia="宋体" w:hAnsi="SimSun" w:cs="宋体"/>
          <w:sz w:val="28"/>
          <w:bdr w:val="none" w:sz="0" w:space="0" w:color="auto"/>
        </w:rPr>
        <w:t>阶</w:t>
      </w:r>
      <w:r>
        <w:rPr>
          <w:rFonts w:ascii="宋体" w:eastAsia="宋体" w:hAnsi="MS Mincho" w:cs="宋体"/>
          <w:sz w:val="28"/>
          <w:bdr w:val="none" w:sz="0" w:space="0" w:color="auto"/>
        </w:rPr>
        <w:t>段：一、二年</w:t>
      </w:r>
      <w:r>
        <w:rPr>
          <w:rFonts w:ascii="宋体" w:eastAsia="宋体" w:hAnsi="SimSun" w:cs="宋体"/>
          <w:sz w:val="28"/>
          <w:bdr w:val="none" w:sz="0" w:space="0" w:color="auto"/>
        </w:rPr>
        <w:t>级为</w:t>
      </w:r>
      <w:r>
        <w:rPr>
          <w:rFonts w:ascii="宋体" w:eastAsia="宋体" w:hAnsi="MS Mincho" w:cs="宋体"/>
          <w:sz w:val="28"/>
          <w:bdr w:val="none" w:sz="0" w:space="0" w:color="auto"/>
        </w:rPr>
        <w:t>低段；三、四年</w:t>
      </w:r>
      <w:r>
        <w:rPr>
          <w:rFonts w:ascii="宋体" w:eastAsia="宋体" w:hAnsi="SimSun" w:cs="宋体"/>
          <w:sz w:val="28"/>
          <w:bdr w:val="none" w:sz="0" w:space="0" w:color="auto"/>
        </w:rPr>
        <w:t>级为</w:t>
      </w:r>
      <w:r>
        <w:rPr>
          <w:rFonts w:ascii="宋体" w:eastAsia="宋体" w:hAnsi="MS Mincho" w:cs="宋体"/>
          <w:sz w:val="28"/>
          <w:bdr w:val="none" w:sz="0" w:space="0" w:color="auto"/>
        </w:rPr>
        <w:t>中段；四、五年</w:t>
      </w:r>
      <w:r>
        <w:rPr>
          <w:rFonts w:ascii="宋体" w:eastAsia="宋体" w:hAnsi="SimSun" w:cs="宋体"/>
          <w:sz w:val="28"/>
          <w:bdr w:val="none" w:sz="0" w:space="0" w:color="auto"/>
        </w:rPr>
        <w:t>级为</w:t>
      </w:r>
      <w:r>
        <w:rPr>
          <w:rFonts w:ascii="宋体" w:eastAsia="宋体" w:hAnsi="MS Mincho" w:cs="宋体"/>
          <w:sz w:val="28"/>
          <w:bdr w:val="none" w:sz="0" w:space="0" w:color="auto"/>
        </w:rPr>
        <w:t>高段。那</w:t>
      </w:r>
      <w:r>
        <w:rPr>
          <w:rFonts w:ascii="宋体" w:eastAsia="宋体" w:hAnsi="SimSun" w:cs="宋体"/>
          <w:sz w:val="28"/>
          <w:bdr w:val="none" w:sz="0" w:space="0" w:color="auto"/>
        </w:rPr>
        <w:t>么</w:t>
      </w:r>
      <w:r>
        <w:rPr>
          <w:rFonts w:ascii="宋体" w:eastAsia="宋体" w:hAnsi="MS Mincho" w:cs="宋体"/>
          <w:sz w:val="28"/>
          <w:bdr w:val="none" w:sz="0" w:space="0" w:color="auto"/>
        </w:rPr>
        <w:t>您的孩子升入上一年</w:t>
      </w:r>
      <w:r>
        <w:rPr>
          <w:rFonts w:ascii="宋体" w:eastAsia="宋体" w:hAnsi="SimSun" w:cs="宋体"/>
          <w:sz w:val="28"/>
          <w:bdr w:val="none" w:sz="0" w:space="0" w:color="auto"/>
        </w:rPr>
        <w:t>级</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要使孩子</w:t>
      </w:r>
      <w:r>
        <w:rPr>
          <w:rFonts w:ascii="宋体" w:eastAsia="宋体" w:hAnsi="SimSun" w:cs="宋体"/>
          <w:sz w:val="28"/>
          <w:bdr w:val="none" w:sz="0" w:space="0" w:color="auto"/>
        </w:rPr>
        <w:t>顺</w:t>
      </w:r>
      <w:r>
        <w:rPr>
          <w:rFonts w:ascii="宋体" w:eastAsia="宋体" w:hAnsi="MS Mincho" w:cs="宋体"/>
          <w:sz w:val="28"/>
          <w:bdr w:val="none" w:sz="0" w:space="0" w:color="auto"/>
        </w:rPr>
        <w:t>利的完成</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过</w:t>
      </w:r>
      <w:r>
        <w:rPr>
          <w:rFonts w:ascii="宋体" w:eastAsia="宋体" w:hAnsi="MS Mincho" w:cs="宋体"/>
          <w:sz w:val="28"/>
          <w:bdr w:val="none" w:sz="0" w:space="0" w:color="auto"/>
        </w:rPr>
        <w:t>渡</w:t>
      </w:r>
      <w:r>
        <w:rPr>
          <w:rFonts w:ascii="宋体" w:eastAsia="宋体" w:hAnsi="SimSun" w:cs="宋体"/>
          <w:sz w:val="28"/>
          <w:bdr w:val="none" w:sz="0" w:space="0" w:color="auto"/>
        </w:rPr>
        <w:t>过</w:t>
      </w:r>
      <w:r>
        <w:rPr>
          <w:rFonts w:ascii="宋体" w:eastAsia="宋体" w:hAnsi="MS Mincho" w:cs="宋体"/>
          <w:sz w:val="28"/>
          <w:bdr w:val="none" w:sz="0" w:space="0" w:color="auto"/>
        </w:rPr>
        <w:t>程，除了孩子自己的主</w:t>
      </w:r>
      <w:r>
        <w:rPr>
          <w:rFonts w:ascii="宋体" w:eastAsia="宋体" w:hAnsi="SimSun" w:cs="宋体"/>
          <w:sz w:val="28"/>
          <w:bdr w:val="none" w:sz="0" w:space="0" w:color="auto"/>
        </w:rPr>
        <w:t>观</w:t>
      </w:r>
      <w:r>
        <w:rPr>
          <w:rFonts w:ascii="宋体" w:eastAsia="宋体" w:hAnsi="MS Mincho" w:cs="宋体"/>
          <w:sz w:val="28"/>
          <w:bdr w:val="none" w:sz="0" w:space="0" w:color="auto"/>
        </w:rPr>
        <w:t>因素之外，其中也需要我</w:t>
      </w:r>
      <w:r>
        <w:rPr>
          <w:rFonts w:ascii="宋体" w:eastAsia="宋体" w:hAnsi="SimSun" w:cs="宋体"/>
          <w:sz w:val="28"/>
          <w:bdr w:val="none" w:sz="0" w:space="0" w:color="auto"/>
        </w:rPr>
        <w:t>们</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的帮助，家</w:t>
      </w:r>
      <w:r>
        <w:rPr>
          <w:rFonts w:ascii="宋体" w:eastAsia="宋体" w:hAnsi="SimSun" w:cs="宋体"/>
          <w:sz w:val="28"/>
          <w:bdr w:val="none" w:sz="0" w:space="0" w:color="auto"/>
        </w:rPr>
        <w:t>长</w:t>
      </w:r>
      <w:r>
        <w:rPr>
          <w:rFonts w:ascii="宋体" w:eastAsia="宋体" w:hAnsi="MS Mincho" w:cs="宋体"/>
          <w:sz w:val="28"/>
          <w:bdr w:val="none" w:sz="0" w:space="0" w:color="auto"/>
        </w:rPr>
        <w:t>要帮助他，那</w:t>
      </w:r>
      <w:r>
        <w:rPr>
          <w:rFonts w:ascii="宋体" w:eastAsia="宋体" w:hAnsi="SimSun" w:cs="宋体"/>
          <w:sz w:val="28"/>
          <w:bdr w:val="none" w:sz="0" w:space="0" w:color="auto"/>
        </w:rPr>
        <w:t>么</w:t>
      </w:r>
      <w:r>
        <w:rPr>
          <w:rFonts w:ascii="宋体" w:eastAsia="宋体" w:hAnsi="MS Mincho" w:cs="宋体"/>
          <w:sz w:val="28"/>
          <w:bdr w:val="none" w:sz="0" w:space="0" w:color="auto"/>
        </w:rPr>
        <w:t>你必</w:t>
      </w:r>
      <w:r>
        <w:rPr>
          <w:rFonts w:ascii="宋体" w:eastAsia="宋体" w:hAnsi="SimSun" w:cs="宋体"/>
          <w:sz w:val="28"/>
          <w:bdr w:val="none" w:sz="0" w:space="0" w:color="auto"/>
        </w:rPr>
        <w:t>须</w:t>
      </w:r>
      <w:r>
        <w:rPr>
          <w:rFonts w:ascii="宋体" w:eastAsia="宋体" w:hAnsi="MS Mincho" w:cs="宋体"/>
          <w:sz w:val="28"/>
          <w:bdr w:val="none" w:sz="0" w:space="0" w:color="auto"/>
        </w:rPr>
        <w:t>了解孩子从低年</w:t>
      </w:r>
      <w:r>
        <w:rPr>
          <w:rFonts w:ascii="宋体" w:eastAsia="宋体" w:hAnsi="SimSun" w:cs="宋体"/>
          <w:sz w:val="28"/>
          <w:bdr w:val="none" w:sz="0" w:space="0" w:color="auto"/>
        </w:rPr>
        <w:t>级进</w:t>
      </w:r>
      <w:r>
        <w:rPr>
          <w:rFonts w:ascii="宋体" w:eastAsia="宋体" w:hAnsi="MS Mincho" w:cs="宋体"/>
          <w:sz w:val="28"/>
          <w:bdr w:val="none" w:sz="0" w:space="0" w:color="auto"/>
        </w:rPr>
        <w:t>入中年</w:t>
      </w:r>
      <w:r>
        <w:rPr>
          <w:rFonts w:ascii="宋体" w:eastAsia="宋体" w:hAnsi="SimSun" w:cs="宋体"/>
          <w:sz w:val="28"/>
          <w:bdr w:val="none" w:sz="0" w:space="0" w:color="auto"/>
        </w:rPr>
        <w:t>级</w:t>
      </w:r>
      <w:r>
        <w:rPr>
          <w:rFonts w:ascii="宋体" w:eastAsia="宋体" w:hAnsi="MS Mincho" w:cs="宋体"/>
          <w:sz w:val="28"/>
          <w:bdr w:val="none" w:sz="0" w:space="0" w:color="auto"/>
        </w:rPr>
        <w:t>到底有哪些</w:t>
      </w:r>
      <w:r>
        <w:rPr>
          <w:rFonts w:ascii="宋体" w:eastAsia="宋体" w:hAnsi="SimSun" w:cs="宋体"/>
          <w:sz w:val="28"/>
          <w:bdr w:val="none" w:sz="0" w:space="0" w:color="auto"/>
        </w:rPr>
        <w:t>变</w:t>
      </w:r>
      <w:r>
        <w:rPr>
          <w:rFonts w:ascii="宋体" w:eastAsia="宋体" w:hAnsi="MS Mincho" w:cs="宋体"/>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方面：知</w:t>
      </w:r>
      <w:r>
        <w:rPr>
          <w:rFonts w:ascii="宋体" w:eastAsia="宋体" w:hAnsi="SimSun" w:cs="宋体"/>
          <w:sz w:val="28"/>
          <w:bdr w:val="none" w:sz="0" w:space="0" w:color="auto"/>
        </w:rPr>
        <w:t>识</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广泛了，我就拿</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课为</w:t>
      </w:r>
      <w:r>
        <w:rPr>
          <w:rFonts w:ascii="宋体" w:eastAsia="宋体" w:hAnsi="MS Mincho" w:cs="宋体"/>
          <w:sz w:val="28"/>
          <w:bdr w:val="none" w:sz="0" w:space="0" w:color="auto"/>
        </w:rPr>
        <w:t>例来</w:t>
      </w:r>
      <w:r>
        <w:rPr>
          <w:rFonts w:ascii="宋体" w:eastAsia="宋体" w:hAnsi="SimSun" w:cs="宋体"/>
          <w:sz w:val="28"/>
          <w:bdr w:val="none" w:sz="0" w:space="0" w:color="auto"/>
        </w:rPr>
        <w:t>讲</w:t>
      </w:r>
      <w:r>
        <w:rPr>
          <w:rFonts w:ascii="宋体" w:eastAsia="宋体" w:hAnsi="MS Mincho" w:cs="宋体"/>
          <w:sz w:val="28"/>
          <w:bdr w:val="none" w:sz="0" w:space="0" w:color="auto"/>
        </w:rPr>
        <w:t>，低年</w:t>
      </w:r>
      <w:r>
        <w:rPr>
          <w:rFonts w:ascii="宋体" w:eastAsia="宋体" w:hAnsi="SimSun" w:cs="宋体"/>
          <w:sz w:val="28"/>
          <w:bdr w:val="none" w:sz="0" w:space="0" w:color="auto"/>
        </w:rPr>
        <w:t>级</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候呢我</w:t>
      </w:r>
      <w:r>
        <w:rPr>
          <w:rFonts w:ascii="宋体" w:eastAsia="宋体" w:hAnsi="SimSun" w:cs="宋体"/>
          <w:sz w:val="28"/>
          <w:bdr w:val="none" w:sz="0" w:space="0" w:color="auto"/>
        </w:rPr>
        <w:t>们</w:t>
      </w:r>
      <w:r>
        <w:rPr>
          <w:rFonts w:ascii="宋体" w:eastAsia="宋体" w:hAnsi="MS Mincho" w:cs="宋体"/>
          <w:sz w:val="28"/>
          <w:bdr w:val="none" w:sz="0" w:space="0" w:color="auto"/>
        </w:rPr>
        <w:t>主要是一些非常基</w:t>
      </w:r>
      <w:r>
        <w:rPr>
          <w:rFonts w:ascii="宋体" w:eastAsia="宋体" w:hAnsi="SimSun" w:cs="宋体"/>
          <w:sz w:val="28"/>
          <w:bdr w:val="none" w:sz="0" w:space="0" w:color="auto"/>
        </w:rPr>
        <w:t>础</w:t>
      </w:r>
      <w:r>
        <w:rPr>
          <w:rFonts w:ascii="宋体" w:eastAsia="宋体" w:hAnsi="MS Mincho" w:cs="宋体"/>
          <w:sz w:val="28"/>
          <w:bdr w:val="none" w:sz="0" w:space="0" w:color="auto"/>
        </w:rPr>
        <w:t>的知</w:t>
      </w:r>
      <w:r>
        <w:rPr>
          <w:rFonts w:ascii="宋体" w:eastAsia="宋体" w:hAnsi="SimSun" w:cs="宋体"/>
          <w:sz w:val="28"/>
          <w:bdr w:val="none" w:sz="0" w:space="0" w:color="auto"/>
        </w:rPr>
        <w:t>识</w:t>
      </w:r>
      <w:r>
        <w:rPr>
          <w:rFonts w:ascii="宋体" w:eastAsia="宋体" w:hAnsi="MS Mincho" w:cs="宋体"/>
          <w:sz w:val="28"/>
          <w:bdr w:val="none" w:sz="0" w:space="0" w:color="auto"/>
        </w:rPr>
        <w:t>，拼音、生字、</w:t>
      </w:r>
      <w:r>
        <w:rPr>
          <w:rFonts w:ascii="宋体" w:eastAsia="宋体" w:hAnsi="SimSun" w:cs="宋体"/>
          <w:sz w:val="28"/>
          <w:bdr w:val="none" w:sz="0" w:space="0" w:color="auto"/>
        </w:rPr>
        <w:t>词语读</w:t>
      </w:r>
      <w:r>
        <w:rPr>
          <w:rFonts w:ascii="宋体" w:eastAsia="宋体" w:hAnsi="MS Mincho" w:cs="宋体"/>
          <w:sz w:val="28"/>
          <w:bdr w:val="none" w:sz="0" w:space="0" w:color="auto"/>
        </w:rPr>
        <w:t>几遍，抄几遍，也就是</w:t>
      </w:r>
      <w:r>
        <w:rPr>
          <w:rFonts w:ascii="宋体" w:eastAsia="宋体" w:hAnsi="SimSun" w:cs="宋体"/>
          <w:sz w:val="28"/>
          <w:bdr w:val="none" w:sz="0" w:space="0" w:color="auto"/>
        </w:rPr>
        <w:t>说</w:t>
      </w:r>
      <w:r>
        <w:rPr>
          <w:rFonts w:ascii="宋体" w:eastAsia="宋体" w:hAnsi="MS Mincho" w:cs="宋体"/>
          <w:sz w:val="28"/>
          <w:bdr w:val="none" w:sz="0" w:space="0" w:color="auto"/>
        </w:rPr>
        <w:t>只要孩子肯下功夫肯</w:t>
      </w:r>
      <w:r>
        <w:rPr>
          <w:rFonts w:ascii="宋体" w:eastAsia="宋体" w:hAnsi="SimSun" w:cs="宋体"/>
          <w:sz w:val="28"/>
          <w:bdr w:val="none" w:sz="0" w:space="0" w:color="auto"/>
        </w:rPr>
        <w:t>记</w:t>
      </w:r>
      <w:r>
        <w:rPr>
          <w:rFonts w:ascii="宋体" w:eastAsia="宋体" w:hAnsi="MS Mincho" w:cs="宋体"/>
          <w:sz w:val="28"/>
          <w:bdr w:val="none" w:sz="0" w:space="0" w:color="auto"/>
        </w:rPr>
        <w:t>一般不成</w:t>
      </w:r>
      <w:r>
        <w:rPr>
          <w:rFonts w:ascii="宋体" w:eastAsia="宋体" w:hAnsi="SimSun" w:cs="宋体"/>
          <w:sz w:val="28"/>
          <w:bdr w:val="none" w:sz="0" w:space="0" w:color="auto"/>
        </w:rPr>
        <w:t>问题</w:t>
      </w:r>
      <w:r>
        <w:rPr>
          <w:rFonts w:ascii="宋体" w:eastAsia="宋体" w:hAnsi="MS Mincho" w:cs="宋体"/>
          <w:sz w:val="28"/>
          <w:bdr w:val="none" w:sz="0" w:space="0" w:color="auto"/>
        </w:rPr>
        <w:t>。但是，</w:t>
      </w:r>
      <w:r>
        <w:rPr>
          <w:rFonts w:ascii="宋体" w:eastAsia="宋体" w:hAnsi="SimSun" w:cs="宋体"/>
          <w:sz w:val="28"/>
          <w:bdr w:val="none" w:sz="0" w:space="0" w:color="auto"/>
        </w:rPr>
        <w:t>现</w:t>
      </w:r>
      <w:r>
        <w:rPr>
          <w:rFonts w:ascii="宋体" w:eastAsia="宋体" w:hAnsi="MS Mincho" w:cs="宋体"/>
          <w:sz w:val="28"/>
          <w:bdr w:val="none" w:sz="0" w:space="0" w:color="auto"/>
        </w:rPr>
        <w:t>在可能就有点不同了，因</w:t>
      </w:r>
      <w:r>
        <w:rPr>
          <w:rFonts w:ascii="宋体" w:eastAsia="宋体" w:hAnsi="SimSun" w:cs="宋体"/>
          <w:sz w:val="28"/>
          <w:bdr w:val="none" w:sz="0" w:space="0" w:color="auto"/>
        </w:rPr>
        <w:t>为现</w:t>
      </w:r>
      <w:r>
        <w:rPr>
          <w:rFonts w:ascii="宋体" w:eastAsia="宋体" w:hAnsi="MS Mincho" w:cs="宋体"/>
          <w:sz w:val="28"/>
          <w:bdr w:val="none" w:sz="0" w:space="0" w:color="auto"/>
        </w:rPr>
        <w:t>在除了以上</w:t>
      </w:r>
      <w:r>
        <w:rPr>
          <w:rFonts w:ascii="宋体" w:eastAsia="宋体" w:hAnsi="SimSun" w:cs="宋体"/>
          <w:sz w:val="28"/>
          <w:bdr w:val="none" w:sz="0" w:space="0" w:color="auto"/>
        </w:rPr>
        <w:t>这</w:t>
      </w:r>
      <w:r>
        <w:rPr>
          <w:rFonts w:ascii="宋体" w:eastAsia="宋体" w:hAnsi="MS Mincho" w:cs="宋体"/>
          <w:sz w:val="28"/>
          <w:bdr w:val="none" w:sz="0" w:space="0" w:color="auto"/>
        </w:rPr>
        <w:t>些基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以外，作</w:t>
      </w:r>
      <w:r>
        <w:rPr>
          <w:rFonts w:ascii="宋体" w:eastAsia="宋体" w:hAnsi="SimSun" w:cs="宋体"/>
          <w:sz w:val="28"/>
          <w:bdr w:val="none" w:sz="0" w:space="0" w:color="auto"/>
        </w:rPr>
        <w:t>业</w:t>
      </w:r>
      <w:r>
        <w:rPr>
          <w:rFonts w:ascii="宋体" w:eastAsia="宋体" w:hAnsi="MS Mincho" w:cs="宋体"/>
          <w:sz w:val="28"/>
          <w:bdr w:val="none" w:sz="0" w:space="0" w:color="auto"/>
        </w:rPr>
        <w:t>本上更多的是一些比</w:t>
      </w:r>
      <w:r>
        <w:rPr>
          <w:rFonts w:ascii="宋体" w:eastAsia="宋体" w:hAnsi="SimSun" w:cs="宋体"/>
          <w:sz w:val="28"/>
          <w:bdr w:val="none" w:sz="0" w:space="0" w:color="auto"/>
        </w:rPr>
        <w:t>较</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目，也就是我</w:t>
      </w:r>
      <w:r>
        <w:rPr>
          <w:rFonts w:ascii="宋体" w:eastAsia="宋体" w:hAnsi="SimSun" w:cs="宋体"/>
          <w:sz w:val="28"/>
          <w:bdr w:val="none" w:sz="0" w:space="0" w:color="auto"/>
        </w:rPr>
        <w:t>们</w:t>
      </w:r>
      <w:r>
        <w:rPr>
          <w:rFonts w:ascii="宋体" w:eastAsia="宋体" w:hAnsi="MS Mincho" w:cs="宋体"/>
          <w:sz w:val="28"/>
          <w:bdr w:val="none" w:sz="0" w:space="0" w:color="auto"/>
        </w:rPr>
        <w:t>通常所</w:t>
      </w:r>
      <w:r>
        <w:rPr>
          <w:rFonts w:ascii="宋体" w:eastAsia="宋体" w:hAnsi="SimSun" w:cs="宋体"/>
          <w:sz w:val="28"/>
          <w:bdr w:val="none" w:sz="0" w:space="0" w:color="auto"/>
        </w:rPr>
        <w:t>说</w:t>
      </w:r>
      <w:r>
        <w:rPr>
          <w:rFonts w:ascii="宋体" w:eastAsia="宋体" w:hAnsi="MS Mincho" w:cs="宋体"/>
          <w:sz w:val="28"/>
          <w:bdr w:val="none" w:sz="0" w:space="0" w:color="auto"/>
        </w:rPr>
        <w:t>的</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题</w:t>
      </w:r>
      <w:r>
        <w:rPr>
          <w:rFonts w:ascii="宋体" w:eastAsia="宋体" w:hAnsi="MS Mincho" w:cs="宋体"/>
          <w:sz w:val="28"/>
          <w:bdr w:val="none" w:sz="0" w:space="0" w:color="auto"/>
        </w:rPr>
        <w:t>目是没有什</w:t>
      </w:r>
      <w:r>
        <w:rPr>
          <w:rFonts w:ascii="宋体" w:eastAsia="宋体" w:hAnsi="SimSun" w:cs="宋体"/>
          <w:sz w:val="28"/>
          <w:bdr w:val="none" w:sz="0" w:space="0" w:color="auto"/>
        </w:rPr>
        <w:t>么</w:t>
      </w:r>
      <w:r>
        <w:rPr>
          <w:rFonts w:ascii="宋体" w:eastAsia="宋体" w:hAnsi="MS Mincho" w:cs="宋体"/>
          <w:sz w:val="28"/>
          <w:bdr w:val="none" w:sz="0" w:space="0" w:color="auto"/>
        </w:rPr>
        <w:t>最</w:t>
      </w:r>
      <w:r>
        <w:rPr>
          <w:rFonts w:ascii="宋体" w:eastAsia="宋体" w:hAnsi="SimSun" w:cs="宋体"/>
          <w:sz w:val="28"/>
          <w:bdr w:val="none" w:sz="0" w:space="0" w:color="auto"/>
        </w:rPr>
        <w:t>标</w:t>
      </w:r>
      <w:r>
        <w:rPr>
          <w:rFonts w:ascii="宋体" w:eastAsia="宋体" w:hAnsi="MS Mincho" w:cs="宋体"/>
          <w:sz w:val="28"/>
          <w:bdr w:val="none" w:sz="0" w:space="0" w:color="auto"/>
        </w:rPr>
        <w:t>准的答案，可以是一</w:t>
      </w:r>
      <w:r>
        <w:rPr>
          <w:rFonts w:ascii="宋体" w:eastAsia="宋体" w:hAnsi="SimSun" w:cs="宋体"/>
          <w:sz w:val="28"/>
          <w:bdr w:val="none" w:sz="0" w:space="0" w:color="auto"/>
        </w:rPr>
        <w:t>题</w:t>
      </w:r>
      <w:r>
        <w:rPr>
          <w:rFonts w:ascii="宋体" w:eastAsia="宋体" w:hAnsi="MS Mincho" w:cs="宋体"/>
          <w:sz w:val="28"/>
          <w:bdr w:val="none" w:sz="0" w:space="0" w:color="auto"/>
        </w:rPr>
        <w:t>多解，不像学生字、拼音怎</w:t>
      </w:r>
      <w:r>
        <w:rPr>
          <w:rFonts w:ascii="宋体" w:eastAsia="宋体" w:hAnsi="SimSun" w:cs="宋体"/>
          <w:sz w:val="28"/>
          <w:bdr w:val="none" w:sz="0" w:space="0" w:color="auto"/>
        </w:rPr>
        <w:t>么读</w:t>
      </w:r>
      <w:r>
        <w:rPr>
          <w:rFonts w:ascii="宋体" w:eastAsia="宋体" w:hAnsi="MS Mincho" w:cs="宋体"/>
          <w:sz w:val="28"/>
          <w:bdr w:val="none" w:sz="0" w:space="0" w:color="auto"/>
        </w:rPr>
        <w:t>就怎</w:t>
      </w:r>
      <w:r>
        <w:rPr>
          <w:rFonts w:ascii="宋体" w:eastAsia="宋体" w:hAnsi="SimSun" w:cs="宋体"/>
          <w:sz w:val="28"/>
          <w:bdr w:val="none" w:sz="0" w:space="0" w:color="auto"/>
        </w:rPr>
        <w:t>么读</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个字怎</w:t>
      </w:r>
      <w:r>
        <w:rPr>
          <w:rFonts w:ascii="宋体" w:eastAsia="宋体" w:hAnsi="SimSun" w:cs="宋体"/>
          <w:sz w:val="28"/>
          <w:bdr w:val="none" w:sz="0" w:space="0" w:color="auto"/>
        </w:rPr>
        <w:t>么</w:t>
      </w:r>
      <w:r>
        <w:rPr>
          <w:rFonts w:ascii="宋体" w:eastAsia="宋体" w:hAnsi="MS Mincho" w:cs="宋体"/>
          <w:sz w:val="28"/>
          <w:bdr w:val="none" w:sz="0" w:space="0" w:color="auto"/>
        </w:rPr>
        <w:t>写就怎</w:t>
      </w:r>
      <w:r>
        <w:rPr>
          <w:rFonts w:ascii="宋体" w:eastAsia="宋体" w:hAnsi="SimSun" w:cs="宋体"/>
          <w:sz w:val="28"/>
          <w:bdr w:val="none" w:sz="0" w:space="0" w:color="auto"/>
        </w:rPr>
        <w:t>么</w:t>
      </w:r>
      <w:r>
        <w:rPr>
          <w:rFonts w:ascii="宋体" w:eastAsia="宋体" w:hAnsi="MS Mincho" w:cs="宋体"/>
          <w:sz w:val="28"/>
          <w:bdr w:val="none" w:sz="0" w:space="0" w:color="auto"/>
        </w:rPr>
        <w:t>写。所以</w:t>
      </w:r>
      <w:r>
        <w:rPr>
          <w:rFonts w:ascii="宋体" w:eastAsia="宋体" w:hAnsi="SimSun" w:cs="宋体"/>
          <w:sz w:val="28"/>
          <w:bdr w:val="none" w:sz="0" w:space="0" w:color="auto"/>
        </w:rPr>
        <w:t>这</w:t>
      </w:r>
      <w:r>
        <w:rPr>
          <w:rFonts w:ascii="宋体" w:eastAsia="宋体" w:hAnsi="MS Mincho" w:cs="宋体"/>
          <w:sz w:val="28"/>
          <w:bdr w:val="none" w:sz="0" w:space="0" w:color="auto"/>
        </w:rPr>
        <w:t>就</w:t>
      </w:r>
      <w:r>
        <w:rPr>
          <w:rFonts w:ascii="宋体" w:eastAsia="宋体" w:hAnsi="SimSun" w:cs="宋体"/>
          <w:sz w:val="28"/>
          <w:bdr w:val="none" w:sz="0" w:space="0" w:color="auto"/>
        </w:rPr>
        <w:t>对</w:t>
      </w:r>
      <w:r>
        <w:rPr>
          <w:rFonts w:ascii="宋体" w:eastAsia="宋体" w:hAnsi="MS Mincho" w:cs="宋体"/>
          <w:sz w:val="28"/>
          <w:bdr w:val="none" w:sz="0" w:space="0" w:color="auto"/>
        </w:rPr>
        <w:t>学生提出了更高的要求，基</w:t>
      </w:r>
      <w:r>
        <w:rPr>
          <w:rFonts w:ascii="宋体" w:eastAsia="宋体" w:hAnsi="SimSun" w:cs="宋体"/>
          <w:sz w:val="28"/>
          <w:bdr w:val="none" w:sz="0" w:space="0" w:color="auto"/>
        </w:rPr>
        <w:t>础</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扎扎</w:t>
      </w:r>
      <w:r>
        <w:rPr>
          <w:rFonts w:ascii="宋体" w:eastAsia="宋体" w:hAnsi="SimSun" w:cs="宋体"/>
          <w:sz w:val="28"/>
          <w:bdr w:val="none" w:sz="0" w:space="0" w:color="auto"/>
        </w:rPr>
        <w:t>实实</w:t>
      </w:r>
      <w:r>
        <w:rPr>
          <w:rFonts w:ascii="宋体" w:eastAsia="宋体" w:hAnsi="MS Mincho" w:cs="宋体"/>
          <w:sz w:val="28"/>
          <w:bdr w:val="none" w:sz="0" w:space="0" w:color="auto"/>
        </w:rPr>
        <w:t>的掌握，</w:t>
      </w:r>
      <w:r>
        <w:rPr>
          <w:rFonts w:ascii="宋体" w:eastAsia="宋体" w:hAnsi="SimSun" w:cs="宋体"/>
          <w:sz w:val="28"/>
          <w:bdr w:val="none" w:sz="0" w:space="0" w:color="auto"/>
        </w:rPr>
        <w:t>该读还</w:t>
      </w:r>
      <w:r>
        <w:rPr>
          <w:rFonts w:ascii="宋体" w:eastAsia="宋体" w:hAnsi="MS Mincho" w:cs="宋体"/>
          <w:sz w:val="28"/>
          <w:bdr w:val="none" w:sz="0" w:space="0" w:color="auto"/>
        </w:rPr>
        <w:t>要</w:t>
      </w:r>
      <w:r>
        <w:rPr>
          <w:rFonts w:ascii="宋体" w:eastAsia="宋体" w:hAnsi="SimSun" w:cs="宋体"/>
          <w:sz w:val="28"/>
          <w:bdr w:val="none" w:sz="0" w:space="0" w:color="auto"/>
        </w:rPr>
        <w:t>读</w:t>
      </w:r>
      <w:r>
        <w:rPr>
          <w:rFonts w:ascii="宋体" w:eastAsia="宋体" w:hAnsi="MS Mincho" w:cs="宋体"/>
          <w:sz w:val="28"/>
          <w:bdr w:val="none" w:sz="0" w:space="0" w:color="auto"/>
        </w:rPr>
        <w:t>，</w:t>
      </w:r>
      <w:r>
        <w:rPr>
          <w:rFonts w:ascii="宋体" w:eastAsia="宋体" w:hAnsi="SimSun" w:cs="宋体"/>
          <w:sz w:val="28"/>
          <w:bdr w:val="none" w:sz="0" w:space="0" w:color="auto"/>
        </w:rPr>
        <w:t>该</w:t>
      </w:r>
      <w:r>
        <w:rPr>
          <w:rFonts w:ascii="宋体" w:eastAsia="宋体" w:hAnsi="MS Mincho" w:cs="宋体"/>
          <w:sz w:val="28"/>
          <w:bdr w:val="none" w:sz="0" w:space="0" w:color="auto"/>
        </w:rPr>
        <w:t>抄的</w:t>
      </w:r>
      <w:r>
        <w:rPr>
          <w:rFonts w:ascii="宋体" w:eastAsia="宋体" w:hAnsi="SimSun" w:cs="宋体"/>
          <w:sz w:val="28"/>
          <w:bdr w:val="none" w:sz="0" w:space="0" w:color="auto"/>
        </w:rPr>
        <w:t>还</w:t>
      </w:r>
      <w:r>
        <w:rPr>
          <w:rFonts w:ascii="宋体" w:eastAsia="宋体" w:hAnsi="MS Mincho" w:cs="宋体"/>
          <w:sz w:val="28"/>
          <w:bdr w:val="none" w:sz="0" w:space="0" w:color="auto"/>
        </w:rPr>
        <w:t>得抄，同</w:t>
      </w:r>
      <w:r>
        <w:rPr>
          <w:rFonts w:ascii="宋体" w:eastAsia="宋体" w:hAnsi="SimSun" w:cs="宋体"/>
          <w:sz w:val="28"/>
          <w:bdr w:val="none" w:sz="0" w:space="0" w:color="auto"/>
        </w:rPr>
        <w:t>时还</w:t>
      </w:r>
      <w:r>
        <w:rPr>
          <w:rFonts w:ascii="宋体" w:eastAsia="宋体" w:hAnsi="MS Mincho" w:cs="宋体"/>
          <w:sz w:val="28"/>
          <w:bdr w:val="none" w:sz="0" w:space="0" w:color="auto"/>
        </w:rPr>
        <w:t>要拓展孩子的思</w:t>
      </w:r>
      <w:r>
        <w:rPr>
          <w:rFonts w:ascii="宋体" w:eastAsia="宋体" w:hAnsi="SimSun" w:cs="宋体"/>
          <w:sz w:val="28"/>
          <w:bdr w:val="none" w:sz="0" w:space="0" w:color="auto"/>
        </w:rPr>
        <w:t>维</w:t>
      </w:r>
      <w:r>
        <w:rPr>
          <w:rFonts w:ascii="宋体" w:eastAsia="宋体" w:hAnsi="MS Mincho" w:cs="宋体"/>
          <w:sz w:val="28"/>
          <w:bdr w:val="none" w:sz="0" w:space="0" w:color="auto"/>
        </w:rPr>
        <w:t>，从不同角度去考</w:t>
      </w:r>
      <w:r>
        <w:rPr>
          <w:rFonts w:ascii="宋体" w:eastAsia="宋体" w:hAnsi="SimSun" w:cs="宋体"/>
          <w:sz w:val="28"/>
          <w:bdr w:val="none" w:sz="0" w:space="0" w:color="auto"/>
        </w:rPr>
        <w:t>虑问题</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方面的改</w:t>
      </w:r>
      <w:r>
        <w:rPr>
          <w:rFonts w:ascii="宋体" w:eastAsia="宋体" w:hAnsi="SimSun" w:cs="宋体"/>
          <w:sz w:val="28"/>
          <w:bdr w:val="none" w:sz="0" w:space="0" w:color="auto"/>
        </w:rPr>
        <w:t>变还</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在内容增加了，英</w:t>
      </w:r>
      <w:r>
        <w:rPr>
          <w:rFonts w:ascii="宋体" w:eastAsia="宋体" w:hAnsi="SimSun" w:cs="宋体"/>
          <w:sz w:val="28"/>
          <w:bdr w:val="none" w:sz="0" w:space="0" w:color="auto"/>
        </w:rPr>
        <w:t>语课</w:t>
      </w:r>
      <w:r>
        <w:rPr>
          <w:rFonts w:ascii="宋体" w:eastAsia="宋体" w:hAnsi="MS Mincho" w:cs="宋体"/>
          <w:sz w:val="28"/>
          <w:bdr w:val="none" w:sz="0" w:space="0" w:color="auto"/>
        </w:rPr>
        <w:t>就是最典型的例子，也是</w:t>
      </w:r>
      <w:r>
        <w:rPr>
          <w:rFonts w:ascii="宋体" w:eastAsia="宋体" w:hAnsi="SimSun" w:cs="宋体"/>
          <w:sz w:val="28"/>
          <w:bdr w:val="none" w:sz="0" w:space="0" w:color="auto"/>
        </w:rPr>
        <w:t>现</w:t>
      </w:r>
      <w:r>
        <w:rPr>
          <w:rFonts w:ascii="宋体" w:eastAsia="宋体" w:hAnsi="MS Mincho" w:cs="宋体"/>
          <w:sz w:val="28"/>
          <w:bdr w:val="none" w:sz="0" w:space="0" w:color="auto"/>
        </w:rPr>
        <w:t>在教学内容中比</w:t>
      </w:r>
      <w:r>
        <w:rPr>
          <w:rFonts w:ascii="宋体" w:eastAsia="宋体" w:hAnsi="SimSun" w:cs="宋体"/>
          <w:sz w:val="28"/>
          <w:bdr w:val="none" w:sz="0" w:space="0" w:color="auto"/>
        </w:rPr>
        <w:t>较</w:t>
      </w: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和重要的一部分，有些家</w:t>
      </w:r>
      <w:r>
        <w:rPr>
          <w:rFonts w:ascii="宋体" w:eastAsia="宋体" w:hAnsi="SimSun" w:cs="宋体"/>
          <w:sz w:val="28"/>
          <w:bdr w:val="none" w:sz="0" w:space="0" w:color="auto"/>
        </w:rPr>
        <w:t>长</w:t>
      </w:r>
      <w:r>
        <w:rPr>
          <w:rFonts w:ascii="宋体" w:eastAsia="宋体" w:hAnsi="MS Mincho" w:cs="宋体"/>
          <w:sz w:val="28"/>
          <w:bdr w:val="none" w:sz="0" w:space="0" w:color="auto"/>
        </w:rPr>
        <w:t>一直有一</w:t>
      </w:r>
      <w:r>
        <w:rPr>
          <w:rFonts w:ascii="宋体" w:eastAsia="宋体" w:hAnsi="SimSun" w:cs="宋体"/>
          <w:sz w:val="28"/>
          <w:bdr w:val="none" w:sz="0" w:space="0" w:color="auto"/>
        </w:rPr>
        <w:t>种错误</w:t>
      </w:r>
      <w:r>
        <w:rPr>
          <w:rFonts w:ascii="宋体" w:eastAsia="宋体" w:hAnsi="MS Mincho" w:cs="宋体"/>
          <w:sz w:val="28"/>
          <w:bdr w:val="none" w:sz="0" w:space="0" w:color="auto"/>
        </w:rPr>
        <w:t>的</w:t>
      </w:r>
      <w:r>
        <w:rPr>
          <w:rFonts w:ascii="宋体" w:eastAsia="宋体" w:hAnsi="SimSun" w:cs="宋体"/>
          <w:sz w:val="28"/>
          <w:bdr w:val="none" w:sz="0" w:space="0" w:color="auto"/>
        </w:rPr>
        <w:t>观</w:t>
      </w:r>
      <w:r>
        <w:rPr>
          <w:rFonts w:ascii="宋体" w:eastAsia="宋体" w:hAnsi="MS Mincho" w:cs="宋体"/>
          <w:sz w:val="28"/>
          <w:bdr w:val="none" w:sz="0" w:space="0" w:color="auto"/>
        </w:rPr>
        <w:t>点，</w:t>
      </w:r>
      <w:r>
        <w:rPr>
          <w:rFonts w:ascii="宋体" w:eastAsia="宋体" w:hAnsi="SimSun" w:cs="宋体"/>
          <w:sz w:val="28"/>
          <w:bdr w:val="none" w:sz="0" w:space="0" w:color="auto"/>
        </w:rPr>
        <w:t>认为</w:t>
      </w:r>
      <w:r>
        <w:rPr>
          <w:rFonts w:ascii="宋体" w:eastAsia="宋体" w:hAnsi="MS Mincho" w:cs="宋体"/>
          <w:sz w:val="28"/>
          <w:bdr w:val="none" w:sz="0" w:space="0" w:color="auto"/>
        </w:rPr>
        <w:t>小学</w:t>
      </w:r>
      <w:r>
        <w:rPr>
          <w:rFonts w:ascii="宋体" w:eastAsia="宋体" w:hAnsi="SimSun" w:cs="宋体"/>
          <w:sz w:val="28"/>
          <w:bdr w:val="none" w:sz="0" w:space="0" w:color="auto"/>
        </w:rPr>
        <w:t>阶</w:t>
      </w:r>
      <w:r>
        <w:rPr>
          <w:rFonts w:ascii="宋体" w:eastAsia="宋体" w:hAnsi="MS Mincho" w:cs="宋体"/>
          <w:sz w:val="28"/>
          <w:bdr w:val="none" w:sz="0" w:space="0" w:color="auto"/>
        </w:rPr>
        <w:t>段孩子只要把</w:t>
      </w:r>
      <w:r>
        <w:rPr>
          <w:rFonts w:ascii="宋体" w:eastAsia="宋体" w:hAnsi="SimSun" w:cs="宋体"/>
          <w:sz w:val="28"/>
          <w:bdr w:val="none" w:sz="0" w:space="0" w:color="auto"/>
        </w:rPr>
        <w:t>语</w:t>
      </w:r>
      <w:r>
        <w:rPr>
          <w:rFonts w:ascii="宋体" w:eastAsia="宋体" w:hAnsi="MS Mincho" w:cs="宋体"/>
          <w:sz w:val="28"/>
          <w:bdr w:val="none" w:sz="0" w:space="0" w:color="auto"/>
        </w:rPr>
        <w:t>文、数学学好就</w:t>
      </w:r>
      <w:r>
        <w:rPr>
          <w:rFonts w:ascii="宋体" w:eastAsia="宋体" w:hAnsi="SimSun" w:cs="宋体"/>
          <w:sz w:val="28"/>
          <w:bdr w:val="none" w:sz="0" w:space="0" w:color="auto"/>
        </w:rPr>
        <w:t>够</w:t>
      </w:r>
      <w:r>
        <w:rPr>
          <w:rFonts w:ascii="宋体" w:eastAsia="宋体" w:hAnsi="MS Mincho" w:cs="宋体"/>
          <w:sz w:val="28"/>
          <w:bdr w:val="none" w:sz="0" w:space="0" w:color="auto"/>
        </w:rPr>
        <w:t>了，那</w:t>
      </w:r>
      <w:r>
        <w:rPr>
          <w:rFonts w:ascii="宋体" w:eastAsia="宋体" w:hAnsi="SimSun" w:cs="宋体"/>
          <w:sz w:val="28"/>
          <w:bdr w:val="none" w:sz="0" w:space="0" w:color="auto"/>
        </w:rPr>
        <w:t>么</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里我可以</w:t>
      </w:r>
      <w:r>
        <w:rPr>
          <w:rFonts w:ascii="宋体" w:eastAsia="宋体" w:hAnsi="SimSun" w:cs="宋体"/>
          <w:sz w:val="28"/>
          <w:bdr w:val="none" w:sz="0" w:space="0" w:color="auto"/>
        </w:rPr>
        <w:t>说</w:t>
      </w:r>
      <w:r>
        <w:rPr>
          <w:rFonts w:ascii="宋体" w:eastAsia="宋体" w:hAnsi="MS Mincho" w:cs="宋体"/>
          <w:sz w:val="28"/>
          <w:bdr w:val="none" w:sz="0" w:space="0" w:color="auto"/>
        </w:rPr>
        <w:t>如果你真有</w:t>
      </w:r>
      <w:r>
        <w:rPr>
          <w:rFonts w:ascii="宋体" w:eastAsia="宋体" w:hAnsi="SimSun" w:cs="宋体"/>
          <w:sz w:val="28"/>
          <w:bdr w:val="none" w:sz="0" w:space="0" w:color="auto"/>
        </w:rPr>
        <w:t>这种</w:t>
      </w:r>
      <w:r>
        <w:rPr>
          <w:rFonts w:ascii="宋体" w:eastAsia="宋体" w:hAnsi="MS Mincho" w:cs="宋体"/>
          <w:sz w:val="28"/>
          <w:bdr w:val="none" w:sz="0" w:space="0" w:color="auto"/>
        </w:rPr>
        <w:t>想法那就</w:t>
      </w:r>
      <w:r>
        <w:rPr>
          <w:rFonts w:ascii="宋体" w:eastAsia="宋体" w:hAnsi="SimSun" w:cs="宋体"/>
          <w:sz w:val="28"/>
          <w:bdr w:val="none" w:sz="0" w:space="0" w:color="auto"/>
        </w:rPr>
        <w:t>错</w:t>
      </w:r>
      <w:r>
        <w:rPr>
          <w:rFonts w:ascii="宋体" w:eastAsia="宋体" w:hAnsi="MS Mincho" w:cs="宋体"/>
          <w:sz w:val="28"/>
          <w:bdr w:val="none" w:sz="0" w:space="0" w:color="auto"/>
        </w:rPr>
        <w:t>了，在新型的教育体制下，任何</w:t>
      </w:r>
      <w:r>
        <w:rPr>
          <w:rFonts w:ascii="宋体" w:eastAsia="宋体" w:hAnsi="SimSun" w:cs="宋体"/>
          <w:sz w:val="28"/>
          <w:bdr w:val="none" w:sz="0" w:space="0" w:color="auto"/>
        </w:rPr>
        <w:t>课</w:t>
      </w:r>
      <w:r>
        <w:rPr>
          <w:rFonts w:ascii="宋体" w:eastAsia="宋体" w:hAnsi="MS Mincho" w:cs="宋体"/>
          <w:sz w:val="28"/>
          <w:bdr w:val="none" w:sz="0" w:space="0" w:color="auto"/>
        </w:rPr>
        <w:t>程都同</w:t>
      </w:r>
      <w:r>
        <w:rPr>
          <w:rFonts w:ascii="宋体" w:eastAsia="宋体" w:hAnsi="SimSun" w:cs="宋体"/>
          <w:sz w:val="28"/>
          <w:bdr w:val="none" w:sz="0" w:space="0" w:color="auto"/>
        </w:rPr>
        <w:t>样</w:t>
      </w:r>
      <w:r>
        <w:rPr>
          <w:rFonts w:ascii="宋体" w:eastAsia="宋体" w:hAnsi="MS Mincho" w:cs="宋体"/>
          <w:sz w:val="28"/>
          <w:bdr w:val="none" w:sz="0" w:space="0" w:color="auto"/>
        </w:rPr>
        <w:t>重要，都是可以相提并</w:t>
      </w:r>
      <w:r>
        <w:rPr>
          <w:rFonts w:ascii="宋体" w:eastAsia="宋体" w:hAnsi="SimSun" w:cs="宋体"/>
          <w:sz w:val="28"/>
          <w:bdr w:val="none" w:sz="0" w:space="0" w:color="auto"/>
        </w:rPr>
        <w:t>论</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方面的改</w:t>
      </w:r>
      <w:r>
        <w:rPr>
          <w:rFonts w:ascii="宋体" w:eastAsia="宋体" w:hAnsi="SimSun" w:cs="宋体"/>
          <w:sz w:val="28"/>
          <w:bdr w:val="none" w:sz="0" w:space="0" w:color="auto"/>
        </w:rPr>
        <w:t>变还</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难</w:t>
      </w:r>
      <w:r>
        <w:rPr>
          <w:rFonts w:ascii="宋体" w:eastAsia="宋体" w:hAnsi="MS Mincho" w:cs="宋体"/>
          <w:sz w:val="28"/>
          <w:bdr w:val="none" w:sz="0" w:space="0" w:color="auto"/>
        </w:rPr>
        <w:t>度加大了，作</w:t>
      </w:r>
      <w:r>
        <w:rPr>
          <w:rFonts w:ascii="宋体" w:eastAsia="宋体" w:hAnsi="SimSun" w:cs="宋体"/>
          <w:sz w:val="28"/>
          <w:bdr w:val="none" w:sz="0" w:space="0" w:color="auto"/>
        </w:rPr>
        <w:t>业</w:t>
      </w:r>
      <w:r>
        <w:rPr>
          <w:rFonts w:ascii="宋体" w:eastAsia="宋体" w:hAnsi="MS Mincho" w:cs="宋体"/>
          <w:sz w:val="28"/>
          <w:bdr w:val="none" w:sz="0" w:space="0" w:color="auto"/>
        </w:rPr>
        <w:t>量相</w:t>
      </w:r>
      <w:r>
        <w:rPr>
          <w:rFonts w:ascii="宋体" w:eastAsia="宋体" w:hAnsi="SimSun" w:cs="宋体"/>
          <w:sz w:val="28"/>
          <w:bdr w:val="none" w:sz="0" w:space="0" w:color="auto"/>
        </w:rPr>
        <w:t>对</w:t>
      </w:r>
      <w:r>
        <w:rPr>
          <w:rFonts w:ascii="宋体" w:eastAsia="宋体" w:hAnsi="MS Mincho" w:cs="宋体"/>
          <w:sz w:val="28"/>
          <w:bdr w:val="none" w:sz="0" w:space="0" w:color="auto"/>
        </w:rPr>
        <w:t>多了，学</w:t>
      </w:r>
      <w:r>
        <w:rPr>
          <w:rFonts w:ascii="宋体" w:eastAsia="宋体" w:hAnsi="SimSun" w:cs="宋体"/>
          <w:sz w:val="28"/>
          <w:bdr w:val="none" w:sz="0" w:space="0" w:color="auto"/>
        </w:rPr>
        <w:t>习</w:t>
      </w:r>
      <w:r>
        <w:rPr>
          <w:rFonts w:ascii="宋体" w:eastAsia="宋体" w:hAnsi="MS Mincho" w:cs="宋体"/>
          <w:sz w:val="28"/>
          <w:bdr w:val="none" w:sz="0" w:space="0" w:color="auto"/>
        </w:rPr>
        <w:t>方法改</w:t>
      </w:r>
      <w:r>
        <w:rPr>
          <w:rFonts w:ascii="宋体" w:eastAsia="宋体" w:hAnsi="SimSun" w:cs="宋体"/>
          <w:sz w:val="28"/>
          <w:bdr w:val="none" w:sz="0" w:space="0" w:color="auto"/>
        </w:rPr>
        <w:t>变</w:t>
      </w:r>
      <w:r>
        <w:rPr>
          <w:rFonts w:ascii="宋体" w:eastAsia="宋体" w:hAnsi="MS Mincho" w:cs="宋体"/>
          <w:sz w:val="28"/>
          <w:bdr w:val="none" w:sz="0" w:space="0" w:color="auto"/>
        </w:rPr>
        <w:t>了，</w:t>
      </w:r>
      <w:r>
        <w:rPr>
          <w:rFonts w:ascii="宋体" w:eastAsia="宋体" w:hAnsi="SimSun" w:cs="宋体"/>
          <w:sz w:val="28"/>
          <w:bdr w:val="none" w:sz="0" w:space="0" w:color="auto"/>
        </w:rPr>
        <w:t>这</w:t>
      </w:r>
      <w:r>
        <w:rPr>
          <w:rFonts w:ascii="宋体" w:eastAsia="宋体" w:hAnsi="MS Mincho" w:cs="宋体"/>
          <w:sz w:val="28"/>
          <w:bdr w:val="none" w:sz="0" w:space="0" w:color="auto"/>
        </w:rPr>
        <w:t>主要表</w:t>
      </w:r>
      <w:r>
        <w:rPr>
          <w:rFonts w:ascii="宋体" w:eastAsia="宋体" w:hAnsi="SimSun" w:cs="宋体"/>
          <w:sz w:val="28"/>
          <w:bdr w:val="none" w:sz="0" w:space="0" w:color="auto"/>
        </w:rPr>
        <w:t>现</w:t>
      </w:r>
      <w:r>
        <w:rPr>
          <w:rFonts w:ascii="宋体" w:eastAsia="宋体" w:hAnsi="MS Mincho" w:cs="宋体"/>
          <w:sz w:val="28"/>
          <w:bdr w:val="none" w:sz="0" w:space="0" w:color="auto"/>
        </w:rPr>
        <w:t>在低年</w:t>
      </w:r>
      <w:r>
        <w:rPr>
          <w:rFonts w:ascii="宋体" w:eastAsia="宋体" w:hAnsi="SimSun" w:cs="宋体"/>
          <w:sz w:val="28"/>
          <w:bdr w:val="none" w:sz="0" w:space="0" w:color="auto"/>
        </w:rPr>
        <w:t>级时</w:t>
      </w:r>
      <w:r>
        <w:rPr>
          <w:rFonts w:ascii="宋体" w:eastAsia="宋体" w:hAnsi="MS Mincho" w:cs="宋体"/>
          <w:sz w:val="28"/>
          <w:bdr w:val="none" w:sz="0" w:space="0" w:color="auto"/>
        </w:rPr>
        <w:t>是被</w:t>
      </w:r>
      <w:r>
        <w:rPr>
          <w:rFonts w:ascii="宋体" w:eastAsia="宋体" w:hAnsi="SimSun" w:cs="宋体"/>
          <w:sz w:val="28"/>
          <w:bdr w:val="none" w:sz="0" w:space="0" w:color="auto"/>
        </w:rPr>
        <w:t>动</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https://d.book118.com/735301234231011120</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9"/>
      <w:cols w:space="708"/>
      <w:titlePg w:val="0"/>
    </w:sectPr>
  </w:body>
</w:document>
</file>

<file path=word/fontTable.xml><?xml version="1.0" encoding="utf-8"?>
<w:fonts xmlns:r="http://schemas.openxmlformats.org/officeDocument/2006/relationships" xmlns:w="http://schemas.openxmlformats.org/wordprocessingml/2006/main">
  <w:font w:name="SimSun">
    <w:panose1 w:val="00000000000000000000"/>
    <w:charset w:val="00"/>
    <w:family w:val="auto"/>
    <w:pitch w:val="default"/>
    <w:sig w:usb0="00000000" w:usb1="00000000" w:usb2="00000000" w:usb3="00000000" w:csb0="00000001" w:csb1="00000000"/>
  </w:font>
  <w:font w:name="MS Mincho">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SimSun"/>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5301234231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期末德育主任讲话稿（通用5篇）</dc:title>
  <dc:subject>在现在的社会生活中，我们都不可避免地要接触到讲话稿，讲话稿是指把在一定场合下所要讲的话事先用文字有条理的写出来的文稿。写讲话稿的注意事项有许多，你确定会写吗？以下是小编为大家收集的期末德育主任讲话稿（</dc:subject>
  <cp:keywords>期末德育主任讲话稿</cp:keywords>
  <cp:revision>0</cp:revision>
</cp:coreProperties>
</file>