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hAnsi="MS Mincho" w:cs="宋体"/>
          <w:b/>
          <w:sz w:val="40"/>
          <w:bdr w:val="none" w:sz="0" w:space="0" w:color="auto"/>
        </w:rPr>
        <w:t>高中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毕业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典礼致辞集合</w:t>
      </w:r>
      <w:r>
        <w:rPr>
          <w:rFonts w:ascii="宋体" w:eastAsia="黑体" w:cs="宋体"/>
          <w:b/>
          <w:sz w:val="40"/>
          <w:bdr w:val="none" w:sz="0" w:space="0" w:color="auto"/>
        </w:rPr>
        <w:t>15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在学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、工作或是生活中，大家一定都接触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致辞吧，致辞具有思路清晰、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奏明快的特点。那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都有哪些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型的致辞呢？下面是小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整理的高中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典礼致辞，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迎大家借</w:t>
      </w:r>
      <w:r>
        <w:rPr>
          <w:rFonts w:ascii="宋体" w:eastAsia="宋体" w:hAnsi="SimSun" w:cs="宋体"/>
          <w:sz w:val="28"/>
          <w:bdr w:val="none" w:sz="0" w:space="0" w:color="auto"/>
        </w:rPr>
        <w:t>鉴</w:t>
      </w:r>
      <w:r>
        <w:rPr>
          <w:rFonts w:ascii="宋体" w:eastAsia="宋体" w:hAnsi="MS Mincho" w:cs="宋体"/>
          <w:sz w:val="28"/>
          <w:bdr w:val="none" w:sz="0" w:space="0" w:color="auto"/>
        </w:rPr>
        <w:t>与参考，希望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大家有所帮助。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典礼致辞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尊敬的各位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、老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大家好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今天在此隆重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届高三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典礼大会，我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的心情是喜悦的、激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的、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舍的。同学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的健康成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，走向成熟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们为</w:t>
      </w:r>
      <w:r>
        <w:rPr>
          <w:rFonts w:ascii="宋体" w:eastAsia="宋体" w:hAnsi="MS Mincho" w:cs="宋体"/>
          <w:sz w:val="28"/>
          <w:bdr w:val="none" w:sz="0" w:space="0" w:color="auto"/>
        </w:rPr>
        <w:t>之喜悦，你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的努力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着，走向成功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们为</w:t>
      </w:r>
      <w:r>
        <w:rPr>
          <w:rFonts w:ascii="宋体" w:eastAsia="宋体" w:hAnsi="MS Mincho" w:cs="宋体"/>
          <w:sz w:val="28"/>
          <w:bdr w:val="none" w:sz="0" w:space="0" w:color="auto"/>
        </w:rPr>
        <w:t>之激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的即将离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，走向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方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们为</w:t>
      </w:r>
      <w:r>
        <w:rPr>
          <w:rFonts w:ascii="宋体" w:eastAsia="宋体" w:hAnsi="MS Mincho" w:cs="宋体"/>
          <w:sz w:val="28"/>
          <w:bdr w:val="none" w:sz="0" w:space="0" w:color="auto"/>
        </w:rPr>
        <w:t>之留恋。此刻，我</w:t>
      </w:r>
      <w:r>
        <w:rPr>
          <w:rFonts w:ascii="宋体" w:eastAsia="宋体" w:hAnsi="SimSun" w:cs="宋体"/>
          <w:sz w:val="28"/>
          <w:bdr w:val="none" w:sz="0" w:space="0" w:color="auto"/>
        </w:rPr>
        <w:t>谨</w:t>
      </w:r>
      <w:r>
        <w:rPr>
          <w:rFonts w:ascii="宋体" w:eastAsia="宋体" w:hAnsi="MS Mincho" w:cs="宋体"/>
          <w:sz w:val="28"/>
          <w:bdr w:val="none" w:sz="0" w:space="0" w:color="auto"/>
        </w:rPr>
        <w:t>代表高三全体教</w:t>
      </w:r>
      <w:r>
        <w:rPr>
          <w:rFonts w:ascii="宋体" w:eastAsia="宋体" w:hAnsi="SimSun" w:cs="宋体"/>
          <w:sz w:val="28"/>
          <w:bdr w:val="none" w:sz="0" w:space="0" w:color="auto"/>
        </w:rPr>
        <w:t>师对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们圆满</w:t>
      </w:r>
      <w:r>
        <w:rPr>
          <w:rFonts w:ascii="宋体" w:eastAsia="宋体" w:hAnsi="MS Mincho" w:cs="宋体"/>
          <w:sz w:val="28"/>
          <w:bdr w:val="none" w:sz="0" w:space="0" w:color="auto"/>
        </w:rPr>
        <w:t>的完成高中学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，即将奔向更加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煌的人生殿堂，表示最</w:t>
      </w:r>
      <w:r>
        <w:rPr>
          <w:rFonts w:ascii="宋体" w:eastAsia="宋体" w:hAnsi="SimSun" w:cs="宋体"/>
          <w:sz w:val="28"/>
          <w:bdr w:val="none" w:sz="0" w:space="0" w:color="auto"/>
        </w:rPr>
        <w:t>诚挚</w:t>
      </w:r>
      <w:r>
        <w:rPr>
          <w:rFonts w:ascii="宋体" w:eastAsia="宋体" w:hAnsi="MS Mincho" w:cs="宋体"/>
          <w:sz w:val="28"/>
          <w:bdr w:val="none" w:sz="0" w:space="0" w:color="auto"/>
        </w:rPr>
        <w:t>的祝</w:t>
      </w:r>
      <w:r>
        <w:rPr>
          <w:rFonts w:ascii="宋体" w:eastAsia="宋体" w:hAnsi="SimSun" w:cs="宋体"/>
          <w:sz w:val="28"/>
          <w:bdr w:val="none" w:sz="0" w:space="0" w:color="auto"/>
        </w:rPr>
        <w:t>贺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今天，你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用勇敢和</w:t>
      </w:r>
      <w:r>
        <w:rPr>
          <w:rFonts w:ascii="宋体" w:eastAsia="宋体" w:hAnsi="SimSun" w:cs="宋体"/>
          <w:sz w:val="28"/>
          <w:bdr w:val="none" w:sz="0" w:space="0" w:color="auto"/>
        </w:rPr>
        <w:t>坚强经</w:t>
      </w:r>
      <w:r>
        <w:rPr>
          <w:rFonts w:ascii="宋体" w:eastAsia="宋体" w:hAnsi="MS Mincho" w:cs="宋体"/>
          <w:sz w:val="28"/>
          <w:bdr w:val="none" w:sz="0" w:space="0" w:color="auto"/>
        </w:rPr>
        <w:t>受住了无数次的</w:t>
      </w:r>
      <w:r>
        <w:rPr>
          <w:rFonts w:ascii="宋体" w:eastAsia="宋体" w:hAnsi="SimSun" w:cs="宋体"/>
          <w:sz w:val="28"/>
          <w:bdr w:val="none" w:sz="0" w:space="0" w:color="auto"/>
        </w:rPr>
        <w:t>艰难</w:t>
      </w:r>
      <w:r>
        <w:rPr>
          <w:rFonts w:ascii="宋体" w:eastAsia="宋体" w:hAnsi="MS Mincho" w:cs="宋体"/>
          <w:sz w:val="28"/>
          <w:bdr w:val="none" w:sz="0" w:space="0" w:color="auto"/>
        </w:rPr>
        <w:t>考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，你</w:t>
      </w:r>
      <w:r>
        <w:rPr>
          <w:rFonts w:ascii="宋体" w:eastAsia="宋体" w:hAnsi="SimSun" w:cs="宋体"/>
          <w:sz w:val="28"/>
          <w:bdr w:val="none" w:sz="0" w:space="0" w:color="auto"/>
        </w:rPr>
        <w:t>们开</w:t>
      </w:r>
      <w:r>
        <w:rPr>
          <w:rFonts w:ascii="宋体" w:eastAsia="宋体" w:hAnsi="MS Mincho" w:cs="宋体"/>
          <w:sz w:val="28"/>
          <w:bdr w:val="none" w:sz="0" w:space="0" w:color="auto"/>
        </w:rPr>
        <w:t>始走向成熟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用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著和</w:t>
      </w:r>
      <w:r>
        <w:rPr>
          <w:rFonts w:ascii="宋体" w:eastAsia="宋体" w:hAnsi="SimSun" w:cs="宋体"/>
          <w:sz w:val="28"/>
          <w:bdr w:val="none" w:sz="0" w:space="0" w:color="auto"/>
        </w:rPr>
        <w:t>疯</w:t>
      </w:r>
      <w:r>
        <w:rPr>
          <w:rFonts w:ascii="宋体" w:eastAsia="宋体" w:hAnsi="MS Mincho" w:cs="宋体"/>
          <w:sz w:val="28"/>
          <w:bdr w:val="none" w:sz="0" w:space="0" w:color="auto"/>
        </w:rPr>
        <w:t>狂</w:t>
      </w:r>
      <w:r>
        <w:rPr>
          <w:rFonts w:ascii="宋体" w:eastAsia="宋体" w:hAnsi="SimSun" w:cs="宋体"/>
          <w:sz w:val="28"/>
          <w:bdr w:val="none" w:sz="0" w:space="0" w:color="auto"/>
        </w:rPr>
        <w:t>见证</w:t>
      </w:r>
      <w:r>
        <w:rPr>
          <w:rFonts w:ascii="宋体" w:eastAsia="宋体" w:hAnsi="MS Mincho" w:cs="宋体"/>
          <w:sz w:val="28"/>
          <w:bdr w:val="none" w:sz="0" w:space="0" w:color="auto"/>
        </w:rPr>
        <w:t>了你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诺</w:t>
      </w:r>
      <w:r>
        <w:rPr>
          <w:rFonts w:ascii="宋体" w:eastAsia="宋体" w:hAnsi="MS Mincho" w:cs="宋体"/>
          <w:sz w:val="28"/>
          <w:bdr w:val="none" w:sz="0" w:space="0" w:color="auto"/>
        </w:rPr>
        <w:t>言，你</w:t>
      </w:r>
      <w:r>
        <w:rPr>
          <w:rFonts w:ascii="宋体" w:eastAsia="宋体" w:hAnsi="SimSun" w:cs="宋体"/>
          <w:sz w:val="28"/>
          <w:bdr w:val="none" w:sz="0" w:space="0" w:color="auto"/>
        </w:rPr>
        <w:t>们开</w:t>
      </w:r>
      <w:r>
        <w:rPr>
          <w:rFonts w:ascii="宋体" w:eastAsia="宋体" w:hAnsi="MS Mincho" w:cs="宋体"/>
          <w:sz w:val="28"/>
          <w:bdr w:val="none" w:sz="0" w:space="0" w:color="auto"/>
        </w:rPr>
        <w:t>始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造更大的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煌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用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任和信念</w:t>
      </w:r>
      <w:r>
        <w:rPr>
          <w:rFonts w:ascii="宋体" w:eastAsia="宋体" w:hAnsi="SimSun" w:cs="宋体"/>
          <w:sz w:val="28"/>
          <w:bdr w:val="none" w:sz="0" w:space="0" w:color="auto"/>
        </w:rPr>
        <w:t>诠释</w:t>
      </w:r>
      <w:r>
        <w:rPr>
          <w:rFonts w:ascii="宋体" w:eastAsia="宋体" w:hAnsi="MS Mincho" w:cs="宋体"/>
          <w:sz w:val="28"/>
          <w:bdr w:val="none" w:sz="0" w:space="0" w:color="auto"/>
        </w:rPr>
        <w:t>着你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追逐的梦想，你</w:t>
      </w:r>
      <w:r>
        <w:rPr>
          <w:rFonts w:ascii="宋体" w:eastAsia="宋体" w:hAnsi="SimSun" w:cs="宋体"/>
          <w:sz w:val="28"/>
          <w:bdr w:val="none" w:sz="0" w:space="0" w:color="auto"/>
        </w:rPr>
        <w:t>们开</w:t>
      </w:r>
      <w:r>
        <w:rPr>
          <w:rFonts w:ascii="宋体" w:eastAsia="宋体" w:hAnsi="MS Mincho" w:cs="宋体"/>
          <w:sz w:val="28"/>
          <w:bdr w:val="none" w:sz="0" w:space="0" w:color="auto"/>
        </w:rPr>
        <w:t>始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无返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驰骋远</w:t>
      </w:r>
      <w:r>
        <w:rPr>
          <w:rFonts w:ascii="宋体" w:eastAsia="宋体" w:hAnsi="MS Mincho" w:cs="宋体"/>
          <w:sz w:val="28"/>
          <w:bdr w:val="none" w:sz="0" w:space="0" w:color="auto"/>
        </w:rPr>
        <w:t>方。想起你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三年前陌生的笑</w:t>
      </w:r>
      <w:r>
        <w:rPr>
          <w:rFonts w:ascii="宋体" w:eastAsia="宋体" w:hAnsi="SimSun" w:cs="宋体"/>
          <w:sz w:val="28"/>
          <w:bdr w:val="none" w:sz="0" w:space="0" w:color="auto"/>
        </w:rPr>
        <w:t>脸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单纯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止，</w:t>
      </w:r>
      <w:r>
        <w:rPr>
          <w:rFonts w:ascii="宋体" w:eastAsia="宋体" w:hAnsi="SimSun" w:cs="宋体"/>
          <w:sz w:val="28"/>
          <w:bdr w:val="none" w:sz="0" w:space="0" w:color="auto"/>
        </w:rPr>
        <w:t>娇</w:t>
      </w:r>
      <w:r>
        <w:rPr>
          <w:rFonts w:ascii="宋体" w:eastAsia="宋体" w:hAnsi="MS Mincho" w:cs="宋体"/>
          <w:sz w:val="28"/>
          <w:bdr w:val="none" w:sz="0" w:space="0" w:color="auto"/>
        </w:rPr>
        <w:t>小而又瘦弱的身体，充</w:t>
      </w:r>
      <w:r>
        <w:rPr>
          <w:rFonts w:ascii="宋体" w:eastAsia="宋体" w:hAnsi="SimSun" w:cs="宋体"/>
          <w:sz w:val="28"/>
          <w:bdr w:val="none" w:sz="0" w:space="0" w:color="auto"/>
        </w:rPr>
        <w:t>满渴</w:t>
      </w:r>
      <w:r>
        <w:rPr>
          <w:rFonts w:ascii="宋体" w:eastAsia="宋体" w:hAnsi="MS Mincho" w:cs="宋体"/>
          <w:sz w:val="28"/>
          <w:bdr w:val="none" w:sz="0" w:space="0" w:color="auto"/>
        </w:rPr>
        <w:t>望和迷茫的眼神，再看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熟悉的面</w:t>
      </w:r>
      <w:r>
        <w:rPr>
          <w:rFonts w:ascii="宋体" w:eastAsia="宋体" w:hAnsi="SimSun" w:cs="宋体"/>
          <w:sz w:val="28"/>
          <w:bdr w:val="none" w:sz="0" w:space="0" w:color="auto"/>
        </w:rPr>
        <w:t>颊</w:t>
      </w:r>
      <w:r>
        <w:rPr>
          <w:rFonts w:ascii="宋体" w:eastAsia="宋体" w:hAnsi="MS Mincho" w:cs="宋体"/>
          <w:sz w:val="28"/>
          <w:bdr w:val="none" w:sz="0" w:space="0" w:color="auto"/>
        </w:rPr>
        <w:t>，沉</w:t>
      </w:r>
      <w:r>
        <w:rPr>
          <w:rFonts w:ascii="宋体" w:eastAsia="宋体" w:hAnsi="SimSun" w:cs="宋体"/>
          <w:sz w:val="28"/>
          <w:bdr w:val="none" w:sz="0" w:space="0" w:color="auto"/>
        </w:rPr>
        <w:t>稳</w:t>
      </w:r>
      <w:r>
        <w:rPr>
          <w:rFonts w:ascii="宋体" w:eastAsia="宋体" w:hAnsi="MS Mincho" w:cs="宋体"/>
          <w:sz w:val="28"/>
          <w:bdr w:val="none" w:sz="0" w:space="0" w:color="auto"/>
        </w:rPr>
        <w:t>的表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壮而又高大的身材，充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睿智和自信的表情，真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高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，也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自己自豪，更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学校</w:t>
      </w:r>
      <w:r>
        <w:rPr>
          <w:rFonts w:ascii="宋体" w:eastAsia="宋体" w:hAnsi="SimSun" w:cs="宋体"/>
          <w:sz w:val="28"/>
          <w:bdr w:val="none" w:sz="0" w:space="0" w:color="auto"/>
        </w:rPr>
        <w:t>骄</w:t>
      </w:r>
      <w:r>
        <w:rPr>
          <w:rFonts w:ascii="宋体" w:eastAsia="宋体" w:hAnsi="MS Mincho" w:cs="宋体"/>
          <w:sz w:val="28"/>
          <w:bdr w:val="none" w:sz="0" w:space="0" w:color="auto"/>
        </w:rPr>
        <w:t>傲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都不辱使命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有人</w:t>
      </w:r>
      <w:r>
        <w:rPr>
          <w:rFonts w:ascii="宋体" w:eastAsia="宋体" w:hAnsi="SimSun" w:cs="宋体"/>
          <w:sz w:val="28"/>
          <w:bdr w:val="none" w:sz="0" w:space="0" w:color="auto"/>
        </w:rPr>
        <w:t>说时间过</w:t>
      </w:r>
      <w:r>
        <w:rPr>
          <w:rFonts w:ascii="宋体" w:eastAsia="宋体" w:hAnsi="MS Mincho" w:cs="宋体"/>
          <w:sz w:val="28"/>
          <w:bdr w:val="none" w:sz="0" w:space="0" w:color="auto"/>
        </w:rPr>
        <w:t>的真慢，那是因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他痛苦和空虚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有人</w:t>
      </w:r>
      <w:r>
        <w:rPr>
          <w:rFonts w:ascii="宋体" w:eastAsia="宋体" w:hAnsi="SimSun" w:cs="宋体"/>
          <w:sz w:val="28"/>
          <w:bdr w:val="none" w:sz="0" w:space="0" w:color="auto"/>
        </w:rPr>
        <w:t>说时间过</w:t>
      </w:r>
      <w:r>
        <w:rPr>
          <w:rFonts w:ascii="宋体" w:eastAsia="宋体" w:hAnsi="MS Mincho" w:cs="宋体"/>
          <w:sz w:val="28"/>
          <w:bdr w:val="none" w:sz="0" w:space="0" w:color="auto"/>
        </w:rPr>
        <w:t>的太快，那是因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他快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和充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。高中三年，一千多个日日夜夜，我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一起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斗、拼搏，一起体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成功的快感，一起品</w:t>
      </w:r>
      <w:r>
        <w:rPr>
          <w:rFonts w:ascii="宋体" w:eastAsia="宋体" w:hAnsi="SimSun" w:cs="宋体"/>
          <w:sz w:val="28"/>
          <w:bdr w:val="none" w:sz="0" w:space="0" w:color="auto"/>
        </w:rPr>
        <w:t>尝</w:t>
      </w:r>
      <w:r>
        <w:rPr>
          <w:rFonts w:ascii="宋体" w:eastAsia="宋体" w:hAnsi="MS Mincho" w:cs="宋体"/>
          <w:sz w:val="28"/>
          <w:bdr w:val="none" w:sz="0" w:space="0" w:color="auto"/>
        </w:rPr>
        <w:t>失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的苦</w:t>
      </w:r>
      <w:r>
        <w:rPr>
          <w:rFonts w:ascii="宋体" w:eastAsia="宋体" w:hAnsi="SimSun" w:cs="宋体"/>
          <w:sz w:val="28"/>
          <w:bdr w:val="none" w:sz="0" w:space="0" w:color="auto"/>
        </w:rPr>
        <w:t>涩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的早起，一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睡，一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的哭，一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的笑，一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坚强</w:t>
      </w:r>
      <w:r>
        <w:rPr>
          <w:rFonts w:ascii="宋体" w:eastAsia="宋体" w:hAnsi="MS Mincho" w:cs="宋体"/>
          <w:sz w:val="28"/>
          <w:bdr w:val="none" w:sz="0" w:space="0" w:color="auto"/>
        </w:rPr>
        <w:t>，一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并肩作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雨同舟，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辱与共。三年，它像一部感人的</w:t>
      </w:r>
      <w:r>
        <w:rPr>
          <w:rFonts w:ascii="宋体" w:eastAsia="宋体" w:hAnsi="SimSun" w:cs="宋体"/>
          <w:sz w:val="28"/>
          <w:bdr w:val="none" w:sz="0" w:space="0" w:color="auto"/>
        </w:rPr>
        <w:t>电</w:t>
      </w:r>
      <w:r>
        <w:rPr>
          <w:rFonts w:ascii="宋体" w:eastAsia="宋体" w:hAnsi="MS Mincho" w:cs="宋体"/>
          <w:sz w:val="28"/>
          <w:bdr w:val="none" w:sz="0" w:space="0" w:color="auto"/>
        </w:rPr>
        <w:t>影催人泪下，又像一个美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的梦不想醒来，三年的学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生活是感人的，是充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的，更是美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的。泪流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了，梦也醒了，我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该选择</w:t>
      </w:r>
      <w:r>
        <w:rPr>
          <w:rFonts w:ascii="宋体" w:eastAsia="宋体" w:hAnsi="MS Mincho" w:cs="宋体"/>
          <w:sz w:val="28"/>
          <w:bdr w:val="none" w:sz="0" w:space="0" w:color="auto"/>
        </w:rPr>
        <w:t>告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了。我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今天的离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了明天更好的相聚。此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此刻，我能做的是把我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的故事写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，把你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的音容笑貌</w:t>
      </w:r>
      <w:r>
        <w:rPr>
          <w:rFonts w:ascii="宋体" w:eastAsia="宋体" w:hAnsi="SimSun" w:cs="宋体"/>
          <w:sz w:val="28"/>
          <w:bdr w:val="none" w:sz="0" w:space="0" w:color="auto"/>
        </w:rPr>
        <w:t>镶进脑</w:t>
      </w:r>
      <w:r>
        <w:rPr>
          <w:rFonts w:ascii="宋体" w:eastAsia="宋体" w:hAnsi="MS Mincho" w:cs="宋体"/>
          <w:sz w:val="28"/>
          <w:bdr w:val="none" w:sz="0" w:space="0" w:color="auto"/>
        </w:rPr>
        <w:t>海，把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的依恋和永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的思念注入心田，把我最真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的祝福送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它伴你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：一路前行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高中三年是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人生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展的重大挑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，是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走向成熟的</w:t>
      </w:r>
      <w:r>
        <w:rPr>
          <w:rFonts w:ascii="宋体" w:eastAsia="宋体" w:hAnsi="SimSun" w:cs="宋体"/>
          <w:sz w:val="28"/>
          <w:bdr w:val="none" w:sz="0" w:space="0" w:color="auto"/>
        </w:rPr>
        <w:t>艰难历练</w:t>
      </w:r>
      <w:r>
        <w:rPr>
          <w:rFonts w:ascii="宋体" w:eastAsia="宋体" w:hAnsi="MS Mincho" w:cs="宋体"/>
          <w:sz w:val="28"/>
          <w:bdr w:val="none" w:sz="0" w:space="0" w:color="auto"/>
        </w:rPr>
        <w:t>。高中三年是人生当中最不平凡的三年，最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忘的三年，最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得回味的三年。它潜藏着巨大的</w:t>
      </w:r>
      <w:r>
        <w:rPr>
          <w:rFonts w:ascii="宋体" w:eastAsia="宋体" w:hAnsi="SimSun" w:cs="宋体"/>
          <w:sz w:val="28"/>
          <w:bdr w:val="none" w:sz="0" w:space="0" w:color="auto"/>
        </w:rPr>
        <w:t>财</w:t>
      </w:r>
      <w:r>
        <w:rPr>
          <w:rFonts w:ascii="宋体" w:eastAsia="宋体" w:hAnsi="MS Mincho" w:cs="宋体"/>
          <w:sz w:val="28"/>
          <w:bdr w:val="none" w:sz="0" w:space="0" w:color="auto"/>
        </w:rPr>
        <w:t>富，它</w:t>
      </w:r>
      <w:r>
        <w:rPr>
          <w:rFonts w:ascii="宋体" w:eastAsia="宋体" w:hAnsi="SimSun" w:cs="宋体"/>
          <w:sz w:val="28"/>
          <w:bdr w:val="none" w:sz="0" w:space="0" w:color="auto"/>
        </w:rPr>
        <w:t>蕴</w:t>
      </w:r>
      <w:r>
        <w:rPr>
          <w:rFonts w:ascii="宋体" w:eastAsia="宋体" w:hAnsi="MS Mincho" w:cs="宋体"/>
          <w:sz w:val="28"/>
          <w:bdr w:val="none" w:sz="0" w:space="0" w:color="auto"/>
        </w:rPr>
        <w:t>涵着无限的力量，它爆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着似火的激情，它</w:t>
      </w:r>
      <w:r>
        <w:rPr>
          <w:rFonts w:ascii="宋体" w:eastAsia="宋体" w:hAnsi="SimSun" w:cs="宋体"/>
          <w:sz w:val="28"/>
          <w:bdr w:val="none" w:sz="0" w:space="0" w:color="auto"/>
        </w:rPr>
        <w:t>张显</w:t>
      </w:r>
      <w:r>
        <w:rPr>
          <w:rFonts w:ascii="宋体" w:eastAsia="宋体" w:hAnsi="MS Mincho" w:cs="宋体"/>
          <w:sz w:val="28"/>
          <w:bdr w:val="none" w:sz="0" w:space="0" w:color="auto"/>
        </w:rPr>
        <w:t>着青春的活力，它奠定着人生的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煌，它</w:t>
      </w:r>
      <w:r>
        <w:rPr>
          <w:rFonts w:ascii="宋体" w:eastAsia="宋体" w:hAnsi="SimSun" w:cs="宋体"/>
          <w:sz w:val="28"/>
          <w:bdr w:val="none" w:sz="0" w:space="0" w:color="auto"/>
        </w:rPr>
        <w:t>谱</w:t>
      </w:r>
      <w:r>
        <w:rPr>
          <w:rFonts w:ascii="宋体" w:eastAsia="宋体" w:hAnsi="MS Mincho" w:cs="宋体"/>
          <w:sz w:val="28"/>
          <w:bdr w:val="none" w:sz="0" w:space="0" w:color="auto"/>
        </w:rPr>
        <w:t>写着最美的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章。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月无痕，人留迹。高中三年，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瞬即逝，但我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一个人的生命里都留下了永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不想磨</w:t>
      </w:r>
      <w:r>
        <w:rPr>
          <w:rFonts w:ascii="宋体" w:eastAsia="宋体" w:hAnsi="SimSun" w:cs="宋体"/>
          <w:sz w:val="28"/>
          <w:bdr w:val="none" w:sz="0" w:space="0" w:color="auto"/>
        </w:rPr>
        <w:t>灭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记忆</w:t>
      </w:r>
      <w:r>
        <w:rPr>
          <w:rFonts w:ascii="宋体" w:eastAsia="宋体" w:hAnsi="MS Mincho" w:cs="宋体"/>
          <w:sz w:val="28"/>
          <w:bdr w:val="none" w:sz="0" w:space="0" w:color="auto"/>
        </w:rPr>
        <w:t>，在</w:t>
      </w:r>
      <w:r>
        <w:rPr>
          <w:rFonts w:ascii="宋体" w:eastAsia="宋体" w:hAnsi="SimSun" w:cs="宋体"/>
          <w:sz w:val="28"/>
          <w:bdr w:val="none" w:sz="0" w:space="0" w:color="auto"/>
        </w:rPr>
        <w:t>汤阴</w:t>
      </w:r>
      <w:r>
        <w:rPr>
          <w:rFonts w:ascii="宋体" w:eastAsia="宋体" w:hAnsi="MS Mincho" w:cs="宋体"/>
          <w:sz w:val="28"/>
          <w:bdr w:val="none" w:sz="0" w:space="0" w:color="auto"/>
        </w:rPr>
        <w:t>一中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个山清水秀、</w:t>
      </w:r>
      <w:r>
        <w:rPr>
          <w:rFonts w:ascii="宋体" w:eastAsia="宋体" w:hAnsi="SimSun" w:cs="宋体"/>
          <w:sz w:val="28"/>
          <w:bdr w:val="none" w:sz="0" w:space="0" w:color="auto"/>
        </w:rPr>
        <w:t>鸟语</w:t>
      </w:r>
      <w:r>
        <w:rPr>
          <w:rFonts w:ascii="宋体" w:eastAsia="宋体" w:hAnsi="MS Mincho" w:cs="宋体"/>
          <w:sz w:val="28"/>
          <w:bdr w:val="none" w:sz="0" w:space="0" w:color="auto"/>
        </w:rPr>
        <w:t>花香，湖光亭影、池</w:t>
      </w:r>
      <w:r>
        <w:rPr>
          <w:rFonts w:ascii="宋体" w:eastAsia="宋体" w:hAnsi="SimSun" w:cs="宋体"/>
          <w:sz w:val="28"/>
          <w:bdr w:val="none" w:sz="0" w:space="0" w:color="auto"/>
        </w:rPr>
        <w:t>鱼畅</w:t>
      </w:r>
      <w:r>
        <w:rPr>
          <w:rFonts w:ascii="宋体" w:eastAsia="宋体" w:hAnsi="MS Mincho" w:cs="宋体"/>
          <w:sz w:val="28"/>
          <w:bdr w:val="none" w:sz="0" w:space="0" w:color="auto"/>
        </w:rPr>
        <w:t>行，小</w:t>
      </w:r>
      <w:r>
        <w:rPr>
          <w:rFonts w:ascii="宋体" w:eastAsia="宋体" w:hAnsi="SimSun" w:cs="宋体"/>
          <w:sz w:val="28"/>
          <w:bdr w:val="none" w:sz="0" w:space="0" w:color="auto"/>
        </w:rPr>
        <w:t>桥</w:t>
      </w:r>
      <w:r>
        <w:rPr>
          <w:rFonts w:ascii="宋体" w:eastAsia="宋体" w:hAnsi="MS Mincho" w:cs="宋体"/>
          <w:sz w:val="28"/>
          <w:bdr w:val="none" w:sz="0" w:space="0" w:color="auto"/>
        </w:rPr>
        <w:t>流水、</w:t>
      </w:r>
      <w:r>
        <w:rPr>
          <w:rFonts w:ascii="宋体" w:eastAsia="宋体" w:hAnsi="SimSun" w:cs="宋体"/>
          <w:sz w:val="28"/>
          <w:bdr w:val="none" w:sz="0" w:space="0" w:color="auto"/>
        </w:rPr>
        <w:t>绿树萦绕</w:t>
      </w:r>
      <w:r>
        <w:rPr>
          <w:rFonts w:ascii="宋体" w:eastAsia="宋体" w:hAnsi="MS Mincho" w:cs="宋体"/>
          <w:sz w:val="28"/>
          <w:bdr w:val="none" w:sz="0" w:space="0" w:color="auto"/>
        </w:rPr>
        <w:t>的校园里看到的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一份空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都是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景，感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到的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丝</w:t>
      </w:r>
      <w:r>
        <w:rPr>
          <w:rFonts w:ascii="宋体" w:eastAsia="宋体" w:hAnsi="MS Mincho" w:cs="宋体"/>
          <w:sz w:val="28"/>
          <w:bdr w:val="none" w:sz="0" w:space="0" w:color="auto"/>
        </w:rPr>
        <w:t>气息都是美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，走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一寸土地都留下了我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深深的足迹。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蓦</w:t>
      </w:r>
      <w:r>
        <w:rPr>
          <w:rFonts w:ascii="宋体" w:eastAsia="宋体" w:hAnsi="MS Mincho" w:cs="宋体"/>
          <w:sz w:val="28"/>
          <w:bdr w:val="none" w:sz="0" w:space="0" w:color="auto"/>
        </w:rPr>
        <w:t>然回首，点点滴滴涌心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。那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多生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细节</w:t>
      </w:r>
      <w:r>
        <w:rPr>
          <w:rFonts w:ascii="宋体" w:eastAsia="宋体" w:hAnsi="MS Mincho" w:cs="宋体"/>
          <w:sz w:val="28"/>
          <w:bdr w:val="none" w:sz="0" w:space="0" w:color="auto"/>
        </w:rPr>
        <w:t>，那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多精彩的瞬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多感人的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面，都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留下了深刻的印象。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天早上，我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朝着旭日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升的方向奔跑，</w:t>
      </w:r>
      <w:r>
        <w:rPr>
          <w:rFonts w:ascii="宋体" w:eastAsia="宋体" w:hAnsi="SimSun" w:cs="宋体"/>
          <w:sz w:val="28"/>
          <w:bdr w:val="none" w:sz="0" w:space="0" w:color="auto"/>
        </w:rPr>
        <w:t>倾</w:t>
      </w:r>
      <w:r>
        <w:rPr>
          <w:rFonts w:ascii="宋体" w:eastAsia="宋体" w:hAnsi="MS Mincho" w:cs="宋体"/>
          <w:sz w:val="28"/>
          <w:bdr w:val="none" w:sz="0" w:space="0" w:color="auto"/>
        </w:rPr>
        <w:t>听着雄</w:t>
      </w:r>
      <w:r>
        <w:rPr>
          <w:rFonts w:ascii="宋体" w:eastAsia="宋体" w:hAnsi="SimSun" w:cs="宋体"/>
          <w:sz w:val="28"/>
          <w:bdr w:val="none" w:sz="0" w:space="0" w:color="auto"/>
        </w:rPr>
        <w:t>浑</w:t>
      </w:r>
      <w:r>
        <w:rPr>
          <w:rFonts w:ascii="宋体" w:eastAsia="宋体" w:hAnsi="MS Mincho" w:cs="宋体"/>
          <w:sz w:val="28"/>
          <w:bdr w:val="none" w:sz="0" w:space="0" w:color="auto"/>
        </w:rPr>
        <w:t>有力的班号，感受着整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hAnsi="MS Mincho" w:cs="宋体"/>
          <w:sz w:val="28"/>
          <w:bdr w:val="none" w:sz="0" w:space="0" w:color="auto"/>
        </w:rPr>
        <w:t>如一的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伐，体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无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不摧的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斗力和</w:t>
      </w:r>
      <w:r>
        <w:rPr>
          <w:rFonts w:ascii="宋体" w:eastAsia="宋体" w:hAnsi="SimSun" w:cs="宋体"/>
          <w:sz w:val="28"/>
          <w:bdr w:val="none" w:sz="0" w:space="0" w:color="auto"/>
        </w:rPr>
        <w:t>团队</w:t>
      </w:r>
      <w:r>
        <w:rPr>
          <w:rFonts w:ascii="宋体" w:eastAsia="宋体" w:hAnsi="MS Mincho" w:cs="宋体"/>
          <w:sz w:val="28"/>
          <w:bdr w:val="none" w:sz="0" w:space="0" w:color="auto"/>
        </w:rPr>
        <w:t>精神。运</w:t>
      </w:r>
      <w:r>
        <w:rPr>
          <w:rFonts w:ascii="宋体" w:eastAsia="宋体" w:hAnsi="SimSun" w:cs="宋体"/>
          <w:sz w:val="28"/>
          <w:bdr w:val="none" w:sz="0" w:space="0" w:color="auto"/>
        </w:rPr>
        <w:t>动场</w:t>
      </w:r>
      <w:r>
        <w:rPr>
          <w:rFonts w:ascii="宋体" w:eastAsia="宋体" w:hAnsi="MS Mincho" w:cs="宋体"/>
          <w:sz w:val="28"/>
          <w:bdr w:val="none" w:sz="0" w:space="0" w:color="auto"/>
        </w:rPr>
        <w:t>上，我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的脉搏一起跳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血一起奔</w:t>
      </w:r>
      <w:r>
        <w:rPr>
          <w:rFonts w:ascii="宋体" w:eastAsia="宋体" w:hAnsi="SimSun" w:cs="宋体"/>
          <w:sz w:val="28"/>
          <w:bdr w:val="none" w:sz="0" w:space="0" w:color="auto"/>
        </w:rPr>
        <w:t>腾</w:t>
      </w:r>
      <w:r>
        <w:rPr>
          <w:rFonts w:ascii="宋体" w:eastAsia="宋体" w:hAnsi="MS Mincho" w:cs="宋体"/>
          <w:sz w:val="28"/>
          <w:bdr w:val="none" w:sz="0" w:space="0" w:color="auto"/>
        </w:rPr>
        <w:t>，你</w:t>
      </w:r>
      <w:r>
        <w:rPr>
          <w:rFonts w:ascii="宋体" w:eastAsia="宋体" w:hAnsi="SimSun" w:cs="宋体"/>
          <w:sz w:val="28"/>
          <w:bdr w:val="none" w:sz="0" w:space="0" w:color="auto"/>
        </w:rPr>
        <w:t>挥</w:t>
      </w:r>
      <w:r>
        <w:rPr>
          <w:rFonts w:ascii="宋体" w:eastAsia="宋体" w:hAnsi="MS Mincho" w:cs="宋体"/>
          <w:sz w:val="28"/>
          <w:bdr w:val="none" w:sz="0" w:space="0" w:color="auto"/>
        </w:rPr>
        <w:t>汗如雨，我</w:t>
      </w:r>
      <w:r>
        <w:rPr>
          <w:rFonts w:ascii="宋体" w:eastAsia="宋体" w:hAnsi="SimSun" w:cs="宋体"/>
          <w:sz w:val="28"/>
          <w:bdr w:val="none" w:sz="0" w:space="0" w:color="auto"/>
        </w:rPr>
        <w:t>呐</w:t>
      </w:r>
      <w:r>
        <w:rPr>
          <w:rFonts w:ascii="宋体" w:eastAsia="宋体" w:hAnsi="MS Mincho" w:cs="宋体"/>
          <w:sz w:val="28"/>
          <w:bdr w:val="none" w:sz="0" w:space="0" w:color="auto"/>
        </w:rPr>
        <w:t>喊不停，你我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生情意，感天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地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堂上，我在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台上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解的神采</w:t>
      </w:r>
      <w:r>
        <w:rPr>
          <w:rFonts w:ascii="宋体" w:eastAsia="宋体" w:hAnsi="SimSun" w:cs="宋体"/>
          <w:sz w:val="28"/>
          <w:bdr w:val="none" w:sz="0" w:space="0" w:color="auto"/>
        </w:rPr>
        <w:t>飞扬</w:t>
      </w:r>
      <w:r>
        <w:rPr>
          <w:rFonts w:ascii="宋体" w:eastAsia="宋体" w:hAnsi="MS Mincho" w:cs="宋体"/>
          <w:sz w:val="28"/>
          <w:bdr w:val="none" w:sz="0" w:space="0" w:color="auto"/>
        </w:rPr>
        <w:t>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在下面听的如痴如醉，你大胆起立</w:t>
      </w:r>
      <w:r>
        <w:rPr>
          <w:rFonts w:ascii="宋体" w:eastAsia="宋体" w:hAnsi="SimSun" w:cs="宋体"/>
          <w:sz w:val="28"/>
          <w:bdr w:val="none" w:sz="0" w:space="0" w:color="auto"/>
        </w:rPr>
        <w:t>发问</w:t>
      </w:r>
      <w:r>
        <w:rPr>
          <w:rFonts w:ascii="宋体" w:eastAsia="宋体" w:hAnsi="MS Mincho" w:cs="宋体"/>
          <w:sz w:val="28"/>
          <w:bdr w:val="none" w:sz="0" w:space="0" w:color="auto"/>
        </w:rPr>
        <w:t>，我娓娓道来，我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配合的天衣无</w:t>
      </w:r>
      <w:r>
        <w:rPr>
          <w:rFonts w:ascii="宋体" w:eastAsia="宋体" w:hAnsi="SimSun" w:cs="宋体"/>
          <w:sz w:val="28"/>
          <w:bdr w:val="none" w:sz="0" w:space="0" w:color="auto"/>
        </w:rPr>
        <w:t>缝</w:t>
      </w:r>
      <w:r>
        <w:rPr>
          <w:rFonts w:ascii="宋体" w:eastAsia="宋体" w:hAnsi="MS Mincho" w:cs="宋体"/>
          <w:sz w:val="28"/>
          <w:bdr w:val="none" w:sz="0" w:space="0" w:color="auto"/>
        </w:rPr>
        <w:t>、相得益彰。自</w:t>
      </w:r>
      <w:r>
        <w:rPr>
          <w:rFonts w:ascii="宋体" w:eastAsia="宋体" w:hAnsi="SimSun" w:cs="宋体"/>
          <w:sz w:val="28"/>
          <w:bdr w:val="none" w:sz="0" w:space="0" w:color="auto"/>
        </w:rPr>
        <w:t>习课</w:t>
      </w:r>
      <w:r>
        <w:rPr>
          <w:rFonts w:ascii="宋体" w:eastAsia="宋体" w:hAnsi="MS Mincho" w:cs="宋体"/>
          <w:sz w:val="28"/>
          <w:bdr w:val="none" w:sz="0" w:space="0" w:color="auto"/>
        </w:rPr>
        <w:t>上，你</w:t>
      </w:r>
      <w:r>
        <w:rPr>
          <w:rFonts w:ascii="宋体" w:eastAsia="宋体" w:hAnsi="SimSun" w:cs="宋体"/>
          <w:sz w:val="28"/>
          <w:bdr w:val="none" w:sz="0" w:space="0" w:color="auto"/>
        </w:rPr>
        <w:t>们鸦</w:t>
      </w:r>
      <w:r>
        <w:rPr>
          <w:rFonts w:ascii="宋体" w:eastAsia="宋体" w:hAnsi="MS Mincho" w:cs="宋体"/>
          <w:sz w:val="28"/>
          <w:bdr w:val="none" w:sz="0" w:space="0" w:color="auto"/>
        </w:rPr>
        <w:t>雀无声，全神</w:t>
      </w:r>
      <w:r>
        <w:rPr>
          <w:rFonts w:ascii="宋体" w:eastAsia="宋体" w:hAnsi="SimSun" w:cs="宋体"/>
          <w:sz w:val="28"/>
          <w:bdr w:val="none" w:sz="0" w:space="0" w:color="auto"/>
        </w:rPr>
        <w:t>贯</w:t>
      </w:r>
      <w:r>
        <w:rPr>
          <w:rFonts w:ascii="宋体" w:eastAsia="宋体" w:hAnsi="MS Mincho" w:cs="宋体"/>
          <w:sz w:val="28"/>
          <w:bdr w:val="none" w:sz="0" w:space="0" w:color="auto"/>
        </w:rPr>
        <w:t>注，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笔疾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，我看在眼里，喜在心里。</w:t>
      </w:r>
      <w:r>
        <w:rPr>
          <w:rFonts w:ascii="宋体" w:eastAsia="宋体" w:hAnsi="SimSun" w:cs="宋体"/>
          <w:sz w:val="28"/>
          <w:bdr w:val="none" w:sz="0" w:space="0" w:color="auto"/>
        </w:rPr>
        <w:t>娱乐</w:t>
      </w:r>
      <w:r>
        <w:rPr>
          <w:rFonts w:ascii="宋体" w:eastAsia="宋体" w:hAnsi="MS Mincho" w:cs="宋体"/>
          <w:sz w:val="28"/>
          <w:bdr w:val="none" w:sz="0" w:space="0" w:color="auto"/>
        </w:rPr>
        <w:t>堂上，你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手舞足蹈，</w:t>
      </w:r>
      <w:r>
        <w:rPr>
          <w:rFonts w:ascii="宋体" w:eastAsia="宋体" w:hAnsi="SimSun" w:cs="宋体"/>
          <w:sz w:val="28"/>
          <w:bdr w:val="none" w:sz="0" w:space="0" w:color="auto"/>
        </w:rPr>
        <w:t>倾</w:t>
      </w:r>
      <w:r>
        <w:rPr>
          <w:rFonts w:ascii="宋体" w:eastAsia="宋体" w:hAnsi="MS Mincho" w:cs="宋体"/>
          <w:sz w:val="28"/>
          <w:bdr w:val="none" w:sz="0" w:space="0" w:color="auto"/>
        </w:rPr>
        <w:t>情演唱，花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怪象，正好表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了你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特立个性的奔放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下我</w:t>
      </w:r>
      <w:r>
        <w:rPr>
          <w:rFonts w:ascii="宋体" w:eastAsia="宋体" w:hAnsi="SimSun" w:cs="宋体"/>
          <w:sz w:val="28"/>
          <w:bdr w:val="none" w:sz="0" w:space="0" w:color="auto"/>
        </w:rPr>
        <w:t>们师</w:t>
      </w:r>
      <w:r>
        <w:rPr>
          <w:rFonts w:ascii="宋体" w:eastAsia="宋体" w:hAnsi="MS Mincho" w:cs="宋体"/>
          <w:sz w:val="28"/>
          <w:bdr w:val="none" w:sz="0" w:space="0" w:color="auto"/>
        </w:rPr>
        <w:t>生之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笑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生，无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，知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交流，情感交融，心灵碰撞充分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明了我</w:t>
      </w:r>
      <w:r>
        <w:rPr>
          <w:rFonts w:ascii="宋体" w:eastAsia="宋体" w:hAnsi="SimSun" w:cs="宋体"/>
          <w:sz w:val="28"/>
          <w:bdr w:val="none" w:sz="0" w:space="0" w:color="auto"/>
        </w:rPr>
        <w:t>们师</w:t>
      </w:r>
      <w:r>
        <w:rPr>
          <w:rFonts w:ascii="宋体" w:eastAsia="宋体" w:hAnsi="MS Mincho" w:cs="宋体"/>
          <w:sz w:val="28"/>
          <w:bdr w:val="none" w:sz="0" w:space="0" w:color="auto"/>
        </w:rPr>
        <w:t>生感情的深厚，友</w:t>
      </w:r>
      <w:r>
        <w:rPr>
          <w:rFonts w:ascii="宋体" w:eastAsia="宋体" w:hAnsi="SimSun" w:cs="宋体"/>
          <w:sz w:val="28"/>
          <w:bdr w:val="none" w:sz="0" w:space="0" w:color="auto"/>
        </w:rPr>
        <w:t>谊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纯</w:t>
      </w:r>
      <w:r>
        <w:rPr>
          <w:rFonts w:ascii="宋体" w:eastAsia="宋体" w:hAnsi="MS Mincho" w:cs="宋体"/>
          <w:sz w:val="28"/>
          <w:bdr w:val="none" w:sz="0" w:space="0" w:color="auto"/>
        </w:rPr>
        <w:t>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若干年后，也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你身居要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呲姹风</w:t>
      </w:r>
      <w:r>
        <w:rPr>
          <w:rFonts w:ascii="宋体" w:eastAsia="宋体" w:hAnsi="MS Mincho" w:cs="宋体"/>
          <w:sz w:val="28"/>
          <w:bdr w:val="none" w:sz="0" w:space="0" w:color="auto"/>
        </w:rPr>
        <w:t>云，也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你腰</w:t>
      </w:r>
      <w:r>
        <w:rPr>
          <w:rFonts w:ascii="宋体" w:eastAsia="宋体" w:hAnsi="SimSun" w:cs="宋体"/>
          <w:sz w:val="28"/>
          <w:bdr w:val="none" w:sz="0" w:space="0" w:color="auto"/>
        </w:rPr>
        <w:t>缠</w:t>
      </w:r>
      <w:r>
        <w:rPr>
          <w:rFonts w:ascii="宋体" w:eastAsia="宋体" w:hAnsi="MS Mincho" w:cs="宋体"/>
          <w:sz w:val="28"/>
          <w:bdr w:val="none" w:sz="0" w:space="0" w:color="auto"/>
        </w:rPr>
        <w:t>万</w:t>
      </w:r>
      <w:r>
        <w:rPr>
          <w:rFonts w:ascii="宋体" w:eastAsia="宋体" w:hAnsi="SimSun" w:cs="宋体"/>
          <w:sz w:val="28"/>
          <w:bdr w:val="none" w:sz="0" w:space="0" w:color="auto"/>
        </w:rPr>
        <w:t>贯</w:t>
      </w:r>
      <w:r>
        <w:rPr>
          <w:rFonts w:ascii="宋体" w:eastAsia="宋体" w:hAnsi="MS Mincho" w:cs="宋体"/>
          <w:sz w:val="28"/>
          <w:bdr w:val="none" w:sz="0" w:space="0" w:color="auto"/>
        </w:rPr>
        <w:t>，富甲一方，也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你学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渊博，中西</w:t>
      </w:r>
      <w:r>
        <w:rPr>
          <w:rFonts w:ascii="宋体" w:eastAsia="宋体" w:hAnsi="SimSun" w:cs="宋体"/>
          <w:sz w:val="28"/>
          <w:bdr w:val="none" w:sz="0" w:space="0" w:color="auto"/>
        </w:rPr>
        <w:t>闻</w:t>
      </w:r>
      <w:r>
        <w:rPr>
          <w:rFonts w:ascii="宋体" w:eastAsia="宋体" w:hAnsi="MS Mincho" w:cs="宋体"/>
          <w:sz w:val="28"/>
          <w:bdr w:val="none" w:sz="0" w:space="0" w:color="auto"/>
        </w:rPr>
        <w:t>名，也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你普普通通，公民一个。无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，都不要忘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生你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你的地方，都不要忘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人生追求的不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是外在的一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成功，最重要的是内在的一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心境，都不要忘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一直在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祈祷和祝福的老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和母校，有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常回来看看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海</w:t>
      </w:r>
      <w:r>
        <w:rPr>
          <w:rFonts w:ascii="宋体" w:eastAsia="宋体" w:hAnsi="SimSun" w:cs="宋体"/>
          <w:sz w:val="28"/>
          <w:bdr w:val="none" w:sz="0" w:space="0" w:color="auto"/>
        </w:rPr>
        <w:t>阔</w:t>
      </w:r>
      <w:r>
        <w:rPr>
          <w:rFonts w:ascii="宋体" w:eastAsia="宋体" w:hAnsi="MS Mincho" w:cs="宋体"/>
          <w:sz w:val="28"/>
          <w:bdr w:val="none" w:sz="0" w:space="0" w:color="auto"/>
        </w:rPr>
        <w:t>凭</w:t>
      </w:r>
      <w:r>
        <w:rPr>
          <w:rFonts w:ascii="宋体" w:eastAsia="宋体" w:hAnsi="SimSun" w:cs="宋体"/>
          <w:sz w:val="28"/>
          <w:bdr w:val="none" w:sz="0" w:space="0" w:color="auto"/>
        </w:rPr>
        <w:t>鱼跃</w:t>
      </w:r>
      <w:r>
        <w:rPr>
          <w:rFonts w:ascii="宋体" w:eastAsia="宋体" w:hAnsi="MS Mincho" w:cs="宋体"/>
          <w:sz w:val="28"/>
          <w:bdr w:val="none" w:sz="0" w:space="0" w:color="auto"/>
        </w:rPr>
        <w:t>，天高</w:t>
      </w:r>
      <w:r>
        <w:rPr>
          <w:rFonts w:ascii="宋体" w:eastAsia="宋体" w:hAnsi="SimSun" w:cs="宋体"/>
          <w:sz w:val="28"/>
          <w:bdr w:val="none" w:sz="0" w:space="0" w:color="auto"/>
        </w:rPr>
        <w:t>鸟飞</w:t>
      </w:r>
      <w:r>
        <w:rPr>
          <w:rFonts w:ascii="宋体" w:eastAsia="宋体" w:hAnsi="MS Mincho" w:cs="宋体"/>
          <w:sz w:val="28"/>
          <w:bdr w:val="none" w:sz="0" w:space="0" w:color="auto"/>
        </w:rPr>
        <w:t>任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，是</w:t>
      </w:r>
      <w:r>
        <w:rPr>
          <w:rFonts w:ascii="宋体" w:eastAsia="宋体" w:hAnsi="SimSun" w:cs="宋体"/>
          <w:sz w:val="28"/>
          <w:bdr w:val="none" w:sz="0" w:space="0" w:color="auto"/>
        </w:rPr>
        <w:t>龙</w:t>
      </w:r>
      <w:r>
        <w:rPr>
          <w:rFonts w:ascii="宋体" w:eastAsia="宋体" w:hAnsi="MS Mincho" w:cs="宋体"/>
          <w:sz w:val="28"/>
          <w:bdr w:val="none" w:sz="0" w:space="0" w:color="auto"/>
        </w:rPr>
        <w:t>就要</w:t>
      </w:r>
      <w:r>
        <w:rPr>
          <w:rFonts w:ascii="宋体" w:eastAsia="宋体" w:hAnsi="SimSun" w:cs="宋体"/>
          <w:sz w:val="28"/>
          <w:bdr w:val="none" w:sz="0" w:space="0" w:color="auto"/>
        </w:rPr>
        <w:t>腾</w:t>
      </w:r>
      <w:r>
        <w:rPr>
          <w:rFonts w:ascii="宋体" w:eastAsia="宋体" w:hAnsi="MS Mincho" w:cs="宋体"/>
          <w:sz w:val="28"/>
          <w:bdr w:val="none" w:sz="0" w:space="0" w:color="auto"/>
        </w:rPr>
        <w:t>云</w:t>
      </w:r>
      <w:r>
        <w:rPr>
          <w:rFonts w:ascii="宋体" w:eastAsia="宋体" w:hAnsi="SimSun" w:cs="宋体"/>
          <w:sz w:val="28"/>
          <w:bdr w:val="none" w:sz="0" w:space="0" w:color="auto"/>
        </w:rPr>
        <w:t>驾雾</w:t>
      </w:r>
      <w:r>
        <w:rPr>
          <w:rFonts w:ascii="宋体" w:eastAsia="宋体" w:hAnsi="MS Mincho" w:cs="宋体"/>
          <w:sz w:val="28"/>
          <w:bdr w:val="none" w:sz="0" w:space="0" w:color="auto"/>
        </w:rPr>
        <w:t>，是</w:t>
      </w:r>
      <w:r>
        <w:rPr>
          <w:rFonts w:ascii="宋体" w:eastAsia="宋体" w:hAnsi="SimSun" w:cs="宋体"/>
          <w:sz w:val="28"/>
          <w:bdr w:val="none" w:sz="0" w:space="0" w:color="auto"/>
        </w:rPr>
        <w:t>鹰</w:t>
      </w:r>
      <w:r>
        <w:rPr>
          <w:rFonts w:ascii="宋体" w:eastAsia="宋体" w:hAnsi="MS Mincho" w:cs="宋体"/>
          <w:sz w:val="28"/>
          <w:bdr w:val="none" w:sz="0" w:space="0" w:color="auto"/>
        </w:rPr>
        <w:t>就要</w:t>
      </w:r>
      <w:r>
        <w:rPr>
          <w:rFonts w:ascii="宋体" w:eastAsia="宋体" w:hAnsi="SimSun" w:cs="宋体"/>
          <w:sz w:val="28"/>
          <w:bdr w:val="none" w:sz="0" w:space="0" w:color="auto"/>
        </w:rPr>
        <w:t>翱</w:t>
      </w:r>
      <w:r>
        <w:rPr>
          <w:rFonts w:ascii="宋体" w:eastAsia="宋体" w:hAnsi="MS Mincho" w:cs="宋体"/>
          <w:sz w:val="28"/>
          <w:bdr w:val="none" w:sz="0" w:space="0" w:color="auto"/>
        </w:rPr>
        <w:t>翔</w:t>
      </w:r>
      <w:r>
        <w:rPr>
          <w:rFonts w:ascii="宋体" w:eastAsia="宋体" w:hAnsi="SimSun" w:cs="宋体"/>
          <w:sz w:val="28"/>
          <w:bdr w:val="none" w:sz="0" w:space="0" w:color="auto"/>
        </w:rPr>
        <w:t>苍</w:t>
      </w:r>
      <w:r>
        <w:rPr>
          <w:rFonts w:ascii="宋体" w:eastAsia="宋体" w:hAnsi="MS Mincho" w:cs="宋体"/>
          <w:sz w:val="28"/>
          <w:bdr w:val="none" w:sz="0" w:space="0" w:color="auto"/>
        </w:rPr>
        <w:t>穹，是虎就要嗷</w:t>
      </w:r>
      <w:r>
        <w:rPr>
          <w:rFonts w:ascii="宋体" w:eastAsia="宋体" w:hAnsi="SimSun" w:cs="宋体"/>
          <w:sz w:val="28"/>
          <w:bdr w:val="none" w:sz="0" w:space="0" w:color="auto"/>
        </w:rPr>
        <w:t>啸</w:t>
      </w:r>
      <w:r>
        <w:rPr>
          <w:rFonts w:ascii="宋体" w:eastAsia="宋体" w:hAnsi="MS Mincho" w:cs="宋体"/>
          <w:sz w:val="28"/>
          <w:bdr w:val="none" w:sz="0" w:space="0" w:color="auto"/>
        </w:rPr>
        <w:t>山林，是金子就要煜煜生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。同学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拿出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天生我材必有用，千金散尽</w:t>
      </w:r>
      <w:r>
        <w:rPr>
          <w:rFonts w:ascii="宋体" w:eastAsia="宋体" w:hAnsi="SimSun" w:cs="宋体"/>
          <w:sz w:val="28"/>
          <w:bdr w:val="none" w:sz="0" w:space="0" w:color="auto"/>
        </w:rPr>
        <w:t>还复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的豪气，拿出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自信人生两百年，会当</w:t>
      </w:r>
      <w:r>
        <w:rPr>
          <w:rFonts w:ascii="宋体" w:eastAsia="宋体" w:hAnsi="SimSun" w:cs="宋体"/>
          <w:sz w:val="28"/>
          <w:bdr w:val="none" w:sz="0" w:space="0" w:color="auto"/>
        </w:rPr>
        <w:t>击</w:t>
      </w:r>
      <w:r>
        <w:rPr>
          <w:rFonts w:ascii="宋体" w:eastAsia="宋体" w:hAnsi="MS Mincho" w:cs="宋体"/>
          <w:sz w:val="28"/>
          <w:bdr w:val="none" w:sz="0" w:space="0" w:color="auto"/>
        </w:rPr>
        <w:t>水三千里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的自信，勇敢的，平静的，去迎接我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已久，期待已久，看似神秘，</w:t>
      </w:r>
      <w:r>
        <w:rPr>
          <w:rFonts w:ascii="宋体" w:eastAsia="宋体" w:hAnsi="SimSun" w:cs="宋体"/>
          <w:sz w:val="28"/>
          <w:bdr w:val="none" w:sz="0" w:space="0" w:color="auto"/>
        </w:rPr>
        <w:t>实则</w:t>
      </w:r>
      <w:r>
        <w:rPr>
          <w:rFonts w:ascii="宋体" w:eastAsia="宋体" w:hAnsi="MS Mincho" w:cs="宋体"/>
          <w:sz w:val="28"/>
          <w:bdr w:val="none" w:sz="0" w:space="0" w:color="auto"/>
        </w:rPr>
        <w:t>平常的高考吧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请记</w:t>
      </w:r>
      <w:r>
        <w:rPr>
          <w:rFonts w:ascii="宋体" w:eastAsia="宋体" w:hAnsi="MS Mincho" w:cs="宋体"/>
          <w:sz w:val="28"/>
          <w:bdr w:val="none" w:sz="0" w:space="0" w:color="auto"/>
        </w:rPr>
        <w:t>住：在高考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没有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束的</w:t>
      </w:r>
      <w:r>
        <w:rPr>
          <w:rFonts w:ascii="宋体" w:eastAsia="宋体" w:hAnsi="SimSun" w:cs="宋体"/>
          <w:sz w:val="28"/>
          <w:bdr w:val="none" w:sz="0" w:space="0" w:color="auto"/>
        </w:rPr>
        <w:t>每时每</w:t>
      </w:r>
      <w:r>
        <w:rPr>
          <w:rFonts w:ascii="宋体" w:eastAsia="宋体" w:hAnsi="MS Mincho" w:cs="宋体"/>
          <w:sz w:val="28"/>
          <w:bdr w:val="none" w:sz="0" w:space="0" w:color="auto"/>
        </w:rPr>
        <w:t>刻，决不退</w:t>
      </w:r>
      <w:r>
        <w:rPr>
          <w:rFonts w:ascii="宋体" w:eastAsia="宋体" w:hAnsi="SimSun" w:cs="宋体"/>
          <w:sz w:val="28"/>
          <w:bdr w:val="none" w:sz="0" w:space="0" w:color="auto"/>
        </w:rPr>
        <w:t>缩</w:t>
      </w:r>
      <w:r>
        <w:rPr>
          <w:rFonts w:ascii="宋体" w:eastAsia="宋体" w:hAnsi="MS Mincho" w:cs="宋体"/>
          <w:sz w:val="28"/>
          <w:bdr w:val="none" w:sz="0" w:space="0" w:color="auto"/>
        </w:rPr>
        <w:t>，决不畏惧，决不言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信：你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的前途是光明的，事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煌的，生活是幸福的，人生是美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大家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高中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典礼致辞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尊敬的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、老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大家好！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我很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幸能在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典礼上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言。今天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而言，是一个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铭记</w:t>
      </w:r>
      <w:r>
        <w:rPr>
          <w:rFonts w:ascii="宋体" w:eastAsia="宋体" w:hAnsi="MS Mincho" w:cs="宋体"/>
          <w:sz w:val="28"/>
          <w:bdr w:val="none" w:sz="0" w:space="0" w:color="auto"/>
        </w:rPr>
        <w:t>的日子。三年的高中生涯在今天即将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束。此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此刻，我的心情和在座的各位一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hAnsi="SimSun" w:cs="宋体"/>
          <w:sz w:val="28"/>
          <w:bdr w:val="none" w:sz="0" w:space="0" w:color="auto"/>
        </w:rPr>
        <w:t>纵</w:t>
      </w:r>
      <w:r>
        <w:rPr>
          <w:rFonts w:ascii="宋体" w:eastAsia="宋体" w:hAnsi="MS Mincho" w:cs="宋体"/>
          <w:sz w:val="28"/>
          <w:bdr w:val="none" w:sz="0" w:space="0" w:color="auto"/>
        </w:rPr>
        <w:t>然有着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聚一堂的喜悦，也有着掩藏不住地回</w:t>
      </w:r>
      <w:r>
        <w:rPr>
          <w:rFonts w:ascii="宋体" w:eastAsia="宋体" w:hAnsi="SimSun" w:cs="宋体"/>
          <w:sz w:val="28"/>
          <w:bdr w:val="none" w:sz="0" w:space="0" w:color="auto"/>
        </w:rPr>
        <w:t>忆</w:t>
      </w:r>
      <w:r>
        <w:rPr>
          <w:rFonts w:ascii="宋体" w:eastAsia="宋体" w:hAnsi="MS Mincho" w:cs="宋体"/>
          <w:sz w:val="28"/>
          <w:bdr w:val="none" w:sz="0" w:space="0" w:color="auto"/>
        </w:rPr>
        <w:t>和留恋。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在今天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刻，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允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我代表全体高三同学，向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心教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，辛苦培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、老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，表示最衷心的感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和最崇高的敬意。感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，三年以来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的悉心教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道，授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，解惑，你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与学生迎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而上；快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伤</w:t>
      </w:r>
      <w:r>
        <w:rPr>
          <w:rFonts w:ascii="宋体" w:eastAsia="宋体" w:hAnsi="MS Mincho" w:cs="宋体"/>
          <w:sz w:val="28"/>
          <w:bdr w:val="none" w:sz="0" w:space="0" w:color="auto"/>
        </w:rPr>
        <w:t>心，</w:t>
      </w:r>
      <w:r>
        <w:rPr>
          <w:rFonts w:ascii="宋体" w:eastAsia="宋体" w:hAnsi="SimSun" w:cs="宋体"/>
          <w:sz w:val="28"/>
          <w:bdr w:val="none" w:sz="0" w:space="0" w:color="auto"/>
        </w:rPr>
        <w:t>奋进</w:t>
      </w:r>
      <w:r>
        <w:rPr>
          <w:rFonts w:ascii="宋体" w:eastAsia="宋体" w:hAnsi="MS Mincho" w:cs="宋体"/>
          <w:sz w:val="28"/>
          <w:bdr w:val="none" w:sz="0" w:space="0" w:color="auto"/>
        </w:rPr>
        <w:t>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与学生形影不离。是你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深情的凝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最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定的信心；是你</w:t>
      </w:r>
      <w:r>
        <w:rPr>
          <w:rFonts w:ascii="宋体" w:eastAsia="宋体" w:hAnsi="SimSun" w:cs="宋体"/>
          <w:sz w:val="28"/>
          <w:bdr w:val="none" w:sz="0" w:space="0" w:color="auto"/>
        </w:rPr>
        <w:t>们关爱</w:t>
      </w:r>
      <w:r>
        <w:rPr>
          <w:rFonts w:ascii="宋体" w:eastAsia="宋体" w:hAnsi="MS Mincho" w:cs="宋体"/>
          <w:sz w:val="28"/>
          <w:bdr w:val="none" w:sz="0" w:space="0" w:color="auto"/>
        </w:rPr>
        <w:t>的目光，使我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从容地走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考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，教会我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如何做人。也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曾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任性，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您</w:t>
      </w:r>
      <w:r>
        <w:rPr>
          <w:rFonts w:ascii="宋体" w:eastAsia="宋体" w:hAnsi="SimSun" w:cs="宋体"/>
          <w:sz w:val="28"/>
          <w:bdr w:val="none" w:sz="0" w:space="0" w:color="auto"/>
        </w:rPr>
        <w:t>难过</w:t>
      </w:r>
      <w:r>
        <w:rPr>
          <w:rFonts w:ascii="宋体" w:eastAsia="宋体" w:hAnsi="MS Mincho" w:cs="宋体"/>
          <w:sz w:val="28"/>
          <w:bdr w:val="none" w:sz="0" w:space="0" w:color="auto"/>
        </w:rPr>
        <w:t>，也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曾</w:t>
      </w:r>
      <w:r>
        <w:rPr>
          <w:rFonts w:ascii="宋体" w:eastAsia="宋体" w:hAnsi="SimSun" w:cs="宋体"/>
          <w:sz w:val="28"/>
          <w:bdr w:val="none" w:sz="0" w:space="0" w:color="auto"/>
        </w:rPr>
        <w:t>经调</w:t>
      </w:r>
      <w:r>
        <w:rPr>
          <w:rFonts w:ascii="宋体" w:eastAsia="宋体" w:hAnsi="MS Mincho" w:cs="宋体"/>
          <w:sz w:val="28"/>
          <w:bdr w:val="none" w:sz="0" w:space="0" w:color="auto"/>
        </w:rPr>
        <w:t>皮，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您</w:t>
      </w:r>
      <w:r>
        <w:rPr>
          <w:rFonts w:ascii="宋体" w:eastAsia="宋体" w:hAnsi="SimSun" w:cs="宋体"/>
          <w:sz w:val="28"/>
          <w:bdr w:val="none" w:sz="0" w:space="0" w:color="auto"/>
        </w:rPr>
        <w:t>伤</w:t>
      </w:r>
      <w:r>
        <w:rPr>
          <w:rFonts w:ascii="宋体" w:eastAsia="宋体" w:hAnsi="MS Mincho" w:cs="宋体"/>
          <w:sz w:val="28"/>
          <w:bdr w:val="none" w:sz="0" w:space="0" w:color="auto"/>
        </w:rPr>
        <w:t>心，但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原</w:t>
      </w:r>
      <w:r>
        <w:rPr>
          <w:rFonts w:ascii="宋体" w:eastAsia="宋体" w:hAnsi="SimSun" w:cs="宋体"/>
          <w:sz w:val="28"/>
          <w:bdr w:val="none" w:sz="0" w:space="0" w:color="auto"/>
        </w:rPr>
        <w:t>谅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，那是我</w:t>
      </w:r>
      <w:r>
        <w:rPr>
          <w:rFonts w:ascii="宋体" w:eastAsia="宋体" w:hAnsi="SimSun" w:cs="宋体"/>
          <w:sz w:val="28"/>
          <w:bdr w:val="none" w:sz="0" w:space="0" w:color="auto"/>
        </w:rPr>
        <w:t>们经历</w:t>
      </w:r>
      <w:r>
        <w:rPr>
          <w:rFonts w:ascii="宋体" w:eastAsia="宋体" w:hAnsi="MS Mincho" w:cs="宋体"/>
          <w:sz w:val="28"/>
          <w:bdr w:val="none" w:sz="0" w:space="0" w:color="auto"/>
        </w:rPr>
        <w:t>青春，走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的真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故事，也正因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如此，我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更加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忘老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的精心培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。此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此刻，我</w:t>
      </w:r>
      <w:r>
        <w:rPr>
          <w:rFonts w:ascii="宋体" w:eastAsia="宋体" w:hAnsi="SimSun" w:cs="宋体"/>
          <w:sz w:val="28"/>
          <w:bdr w:val="none" w:sz="0" w:space="0" w:color="auto"/>
        </w:rPr>
        <w:t>谨</w:t>
      </w:r>
      <w:r>
        <w:rPr>
          <w:rFonts w:ascii="宋体" w:eastAsia="宋体" w:hAnsi="MS Mincho" w:cs="宋体"/>
          <w:sz w:val="28"/>
          <w:bdr w:val="none" w:sz="0" w:space="0" w:color="auto"/>
        </w:rPr>
        <w:t>代表高三的全体同学在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里向你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道一声：老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辛苦了！你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精心培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鲜</w:t>
      </w:r>
      <w:r>
        <w:rPr>
          <w:rFonts w:ascii="宋体" w:eastAsia="宋体" w:hAnsi="MS Mincho" w:cs="宋体"/>
          <w:sz w:val="28"/>
          <w:bdr w:val="none" w:sz="0" w:space="0" w:color="auto"/>
        </w:rPr>
        <w:t>花，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该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让每</w:t>
      </w:r>
      <w:r>
        <w:rPr>
          <w:rFonts w:ascii="宋体" w:eastAsia="宋体" w:hAnsi="MS Mincho" w:cs="宋体"/>
          <w:sz w:val="28"/>
          <w:bdr w:val="none" w:sz="0" w:space="0" w:color="auto"/>
        </w:rPr>
        <w:t>一个花瓣都散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芬芳的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候了。我想所有拼搏的汗水与理想的希冀，都会化做</w:t>
      </w:r>
      <w:r>
        <w:rPr>
          <w:rFonts w:ascii="宋体" w:eastAsia="宋体" w:hAnsi="SimSun" w:cs="宋体"/>
          <w:sz w:val="28"/>
          <w:bdr w:val="none" w:sz="0" w:space="0" w:color="auto"/>
        </w:rPr>
        <w:t>频传</w:t>
      </w:r>
      <w:r>
        <w:rPr>
          <w:rFonts w:ascii="宋体" w:eastAsia="宋体" w:hAnsi="MS Mincho" w:cs="宋体"/>
          <w:sz w:val="28"/>
          <w:bdr w:val="none" w:sz="0" w:space="0" w:color="auto"/>
        </w:rPr>
        <w:t>的捷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，如期而至，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到你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的案前。我知道，那是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们长</w:t>
      </w:r>
      <w:r>
        <w:rPr>
          <w:rFonts w:ascii="宋体" w:eastAsia="宋体" w:hAnsi="MS Mincho" w:cs="宋体"/>
          <w:sz w:val="28"/>
          <w:bdr w:val="none" w:sz="0" w:space="0" w:color="auto"/>
        </w:rPr>
        <w:t>期以来无私奉献的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答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有人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，高中的生活是一本太</w:t>
      </w:r>
      <w:r>
        <w:rPr>
          <w:rFonts w:ascii="宋体" w:eastAsia="宋体" w:hAnsi="SimSun" w:cs="宋体"/>
          <w:sz w:val="28"/>
          <w:bdr w:val="none" w:sz="0" w:space="0" w:color="auto"/>
        </w:rPr>
        <w:t>仓</w:t>
      </w:r>
      <w:r>
        <w:rPr>
          <w:rFonts w:ascii="宋体" w:eastAsia="宋体" w:hAnsi="MS Mincho" w:cs="宋体"/>
          <w:sz w:val="28"/>
          <w:bdr w:val="none" w:sz="0" w:space="0" w:color="auto"/>
        </w:rPr>
        <w:t>促的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。是的，三年的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光一千多</w:t>
      </w:r>
      <w:r>
        <w:rPr>
          <w:rFonts w:ascii="宋体" w:eastAsia="宋体" w:hAnsi="SimSun" w:cs="宋体"/>
          <w:sz w:val="28"/>
          <w:bdr w:val="none" w:sz="0" w:space="0" w:color="auto"/>
        </w:rPr>
        <w:t>页</w:t>
      </w:r>
      <w:r>
        <w:rPr>
          <w:rFonts w:ascii="宋体" w:eastAsia="宋体" w:hAnsi="MS Mincho" w:cs="宋体"/>
          <w:sz w:val="28"/>
          <w:bdr w:val="none" w:sz="0" w:space="0" w:color="auto"/>
        </w:rPr>
        <w:t>的喜怒哀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就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匆匆翻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，但是却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留下了那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多生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细节</w:t>
      </w:r>
      <w:r>
        <w:rPr>
          <w:rFonts w:ascii="宋体" w:eastAsia="宋体" w:hAnsi="MS Mincho" w:cs="宋体"/>
          <w:sz w:val="28"/>
          <w:bdr w:val="none" w:sz="0" w:space="0" w:color="auto"/>
        </w:rPr>
        <w:t>，那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多精彩的片段。我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用勤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和智慧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造了一次又一次的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煌，</w:t>
      </w:r>
      <w:r>
        <w:rPr>
          <w:rFonts w:ascii="宋体" w:eastAsia="宋体" w:hAnsi="SimSun" w:cs="宋体"/>
          <w:sz w:val="28"/>
          <w:bdr w:val="none" w:sz="0" w:space="0" w:color="auto"/>
        </w:rPr>
        <w:t>编织</w:t>
      </w:r>
      <w:r>
        <w:rPr>
          <w:rFonts w:ascii="宋体" w:eastAsia="宋体" w:hAnsi="MS Mincho" w:cs="宋体"/>
          <w:sz w:val="28"/>
          <w:bdr w:val="none" w:sz="0" w:space="0" w:color="auto"/>
        </w:rPr>
        <w:t>了温馨</w:t>
      </w:r>
      <w:r>
        <w:rPr>
          <w:rFonts w:ascii="宋体" w:eastAsia="宋体" w:hAnsi="SimSun" w:cs="宋体"/>
          <w:sz w:val="28"/>
          <w:bdr w:val="none" w:sz="0" w:space="0" w:color="auto"/>
        </w:rPr>
        <w:t>绚烂</w:t>
      </w:r>
      <w:r>
        <w:rPr>
          <w:rFonts w:ascii="宋体" w:eastAsia="宋体" w:hAnsi="MS Mincho" w:cs="宋体"/>
          <w:sz w:val="28"/>
          <w:bdr w:val="none" w:sz="0" w:space="0" w:color="auto"/>
        </w:rPr>
        <w:t>的高中生活。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堂上，有我</w:t>
      </w:r>
      <w:r>
        <w:rPr>
          <w:rFonts w:ascii="宋体" w:eastAsia="宋体" w:hAnsi="SimSun" w:cs="宋体"/>
          <w:sz w:val="28"/>
          <w:bdr w:val="none" w:sz="0" w:space="0" w:color="auto"/>
        </w:rPr>
        <w:t>们专</w:t>
      </w:r>
      <w:r>
        <w:rPr>
          <w:rFonts w:ascii="宋体" w:eastAsia="宋体" w:hAnsi="MS Mincho" w:cs="宋体"/>
          <w:sz w:val="28"/>
          <w:bdr w:val="none" w:sz="0" w:space="0" w:color="auto"/>
        </w:rPr>
        <w:t>注的眼神；运</w:t>
      </w:r>
      <w:r>
        <w:rPr>
          <w:rFonts w:ascii="宋体" w:eastAsia="宋体" w:hAnsi="SimSun" w:cs="宋体"/>
          <w:sz w:val="28"/>
          <w:bdr w:val="none" w:sz="0" w:space="0" w:color="auto"/>
        </w:rPr>
        <w:t>动场</w:t>
      </w:r>
      <w:r>
        <w:rPr>
          <w:rFonts w:ascii="宋体" w:eastAsia="宋体" w:hAnsi="MS Mincho" w:cs="宋体"/>
          <w:sz w:val="28"/>
          <w:bdr w:val="none" w:sz="0" w:space="0" w:color="auto"/>
        </w:rPr>
        <w:t>上，有我</w:t>
      </w:r>
      <w:r>
        <w:rPr>
          <w:rFonts w:ascii="宋体" w:eastAsia="宋体" w:hAnsi="SimSun" w:cs="宋体"/>
          <w:sz w:val="28"/>
          <w:bdr w:val="none" w:sz="0" w:space="0" w:color="auto"/>
        </w:rPr>
        <w:t>们挥</w:t>
      </w:r>
      <w:r>
        <w:rPr>
          <w:rFonts w:ascii="宋体" w:eastAsia="宋体" w:hAnsi="MS Mincho" w:cs="宋体"/>
          <w:sz w:val="28"/>
          <w:bdr w:val="none" w:sz="0" w:space="0" w:color="auto"/>
        </w:rPr>
        <w:t>洒汗水的</w:t>
      </w:r>
      <w:r>
        <w:rPr>
          <w:rFonts w:ascii="宋体" w:eastAsia="宋体" w:hAnsi="SimSun" w:cs="宋体"/>
          <w:sz w:val="28"/>
          <w:bdr w:val="none" w:sz="0" w:space="0" w:color="auto"/>
        </w:rPr>
        <w:t>飒</w:t>
      </w:r>
      <w:r>
        <w:rPr>
          <w:rFonts w:ascii="宋体" w:eastAsia="宋体" w:hAnsi="MS Mincho" w:cs="宋体"/>
          <w:sz w:val="28"/>
          <w:bdr w:val="none" w:sz="0" w:space="0" w:color="auto"/>
        </w:rPr>
        <w:t>爽英姿；</w:t>
      </w:r>
      <w:r>
        <w:rPr>
          <w:rFonts w:ascii="宋体" w:eastAsia="宋体" w:hAnsi="SimSun" w:cs="宋体"/>
          <w:sz w:val="28"/>
          <w:bdr w:val="none" w:sz="0" w:space="0" w:color="auto"/>
        </w:rPr>
        <w:t>艺术节</w:t>
      </w:r>
      <w:r>
        <w:rPr>
          <w:rFonts w:ascii="宋体" w:eastAsia="宋体" w:hAnsi="MS Mincho" w:cs="宋体"/>
          <w:sz w:val="28"/>
          <w:bdr w:val="none" w:sz="0" w:space="0" w:color="auto"/>
        </w:rPr>
        <w:t>的舞台上，有我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清亮的歌声、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盈的舞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。在一个个</w:t>
      </w:r>
      <w:r>
        <w:rPr>
          <w:rFonts w:ascii="宋体" w:eastAsia="宋体" w:hAnsi="SimSun" w:cs="宋体"/>
          <w:sz w:val="28"/>
          <w:bdr w:val="none" w:sz="0" w:space="0" w:color="auto"/>
        </w:rPr>
        <w:t>飞驰</w:t>
      </w:r>
      <w:r>
        <w:rPr>
          <w:rFonts w:ascii="宋体" w:eastAsia="宋体" w:hAnsi="MS Mincho" w:cs="宋体"/>
          <w:sz w:val="28"/>
          <w:bdr w:val="none" w:sz="0" w:space="0" w:color="auto"/>
        </w:rPr>
        <w:t>而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的日子里，我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默默地</w:t>
      </w:r>
      <w:r>
        <w:rPr>
          <w:rFonts w:ascii="宋体" w:eastAsia="宋体" w:hAnsi="SimSun" w:cs="宋体"/>
          <w:sz w:val="28"/>
          <w:bdr w:val="none" w:sz="0" w:space="0" w:color="auto"/>
        </w:rPr>
        <w:t>传递</w:t>
      </w:r>
      <w:r>
        <w:rPr>
          <w:rFonts w:ascii="宋体" w:eastAsia="宋体" w:hAnsi="MS Mincho" w:cs="宋体"/>
          <w:sz w:val="28"/>
          <w:bdr w:val="none" w:sz="0" w:space="0" w:color="auto"/>
        </w:rPr>
        <w:t>着</w:t>
      </w:r>
      <w:r>
        <w:rPr>
          <w:rFonts w:ascii="宋体" w:eastAsia="宋体" w:hAnsi="SimSun" w:cs="宋体"/>
          <w:sz w:val="28"/>
          <w:bdr w:val="none" w:sz="0" w:space="0" w:color="auto"/>
        </w:rPr>
        <w:t>关爱</w:t>
      </w:r>
      <w:r>
        <w:rPr>
          <w:rFonts w:ascii="宋体" w:eastAsia="宋体" w:hAnsi="MS Mincho" w:cs="宋体"/>
          <w:sz w:val="28"/>
          <w:bdr w:val="none" w:sz="0" w:space="0" w:color="auto"/>
        </w:rPr>
        <w:t>和友</w:t>
      </w:r>
      <w:r>
        <w:rPr>
          <w:rFonts w:ascii="宋体" w:eastAsia="宋体" w:hAnsi="SimSun" w:cs="宋体"/>
          <w:sz w:val="28"/>
          <w:bdr w:val="none" w:sz="0" w:space="0" w:color="auto"/>
        </w:rPr>
        <w:t>谊</w:t>
      </w:r>
      <w:r>
        <w:rPr>
          <w:rFonts w:ascii="宋体" w:eastAsia="宋体" w:hAnsi="MS Mincho" w:cs="宋体"/>
          <w:sz w:val="28"/>
          <w:bdr w:val="none" w:sz="0" w:space="0" w:color="auto"/>
        </w:rPr>
        <w:t>，凝聚成了充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友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、充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昂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斗志的班集体。回</w:t>
      </w:r>
      <w:r>
        <w:rPr>
          <w:rFonts w:ascii="宋体" w:eastAsia="宋体" w:hAnsi="SimSun" w:cs="宋体"/>
          <w:sz w:val="28"/>
          <w:bdr w:val="none" w:sz="0" w:space="0" w:color="auto"/>
        </w:rPr>
        <w:t>顾这</w:t>
      </w:r>
      <w:r>
        <w:rPr>
          <w:rFonts w:ascii="宋体" w:eastAsia="宋体" w:hAnsi="MS Mincho" w:cs="宋体"/>
          <w:sz w:val="28"/>
          <w:bdr w:val="none" w:sz="0" w:space="0" w:color="auto"/>
        </w:rPr>
        <w:t>三年，我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已从稚嫩走向成熟，从无知走向理智，从浅薄走向充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，后天大家就将走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中考的考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，迎接人生第一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重要的挑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。在此，我衷心地希望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一位同学都能沉着冷静，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应战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正常的水平，考出理想的成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。同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，我也希望同学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以平常心来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待中考，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然中考重要，它能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影响和改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人生的</w:t>
      </w:r>
      <w:r>
        <w:rPr>
          <w:rFonts w:ascii="宋体" w:eastAsia="宋体" w:hAnsi="SimSun" w:cs="宋体"/>
          <w:sz w:val="28"/>
          <w:bdr w:val="none" w:sz="0" w:space="0" w:color="auto"/>
        </w:rPr>
        <w:t>轨</w:t>
      </w:r>
      <w:r>
        <w:rPr>
          <w:rFonts w:ascii="宋体" w:eastAsia="宋体" w:hAnsi="MS Mincho" w:cs="宋体"/>
          <w:sz w:val="28"/>
          <w:bdr w:val="none" w:sz="0" w:space="0" w:color="auto"/>
        </w:rPr>
        <w:t>迹，但是，它并不能决定我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的命运，因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，心若在，梦就在，年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没有失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！同学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，高中三年，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光很短，人生的路，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很漫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，但是，衷心祈愿，高中三年的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光已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点燃大家未来人生路上的那</w:t>
      </w:r>
      <w:r>
        <w:rPr>
          <w:rFonts w:ascii="宋体" w:eastAsia="宋体" w:hAnsi="SimSun" w:cs="宋体"/>
          <w:sz w:val="28"/>
          <w:bdr w:val="none" w:sz="0" w:space="0" w:color="auto"/>
        </w:rPr>
        <w:t>盏</w:t>
      </w:r>
      <w:r>
        <w:rPr>
          <w:rFonts w:ascii="宋体" w:eastAsia="宋体" w:hAnsi="MS Mincho" w:cs="宋体"/>
          <w:sz w:val="28"/>
          <w:bdr w:val="none" w:sz="0" w:space="0" w:color="auto"/>
        </w:rPr>
        <w:t>明灯，照亮大家，</w:t>
      </w:r>
      <w:r>
        <w:rPr>
          <w:rFonts w:ascii="宋体" w:eastAsia="宋体" w:hAnsi="SimSun" w:cs="宋体"/>
          <w:sz w:val="28"/>
          <w:bdr w:val="none" w:sz="0" w:space="0" w:color="auto"/>
        </w:rPr>
        <w:t>坚实</w:t>
      </w:r>
      <w:r>
        <w:rPr>
          <w:rFonts w:ascii="宋体" w:eastAsia="宋体" w:hAnsi="MS Mincho" w:cs="宋体"/>
          <w:sz w:val="28"/>
          <w:bdr w:val="none" w:sz="0" w:space="0" w:color="auto"/>
        </w:rPr>
        <w:t>前行。同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，也衷心希望，高中三年我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大家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下的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谊</w:t>
      </w:r>
      <w:r>
        <w:rPr>
          <w:rFonts w:ascii="宋体" w:eastAsia="宋体" w:hAnsi="MS Mincho" w:cs="宋体"/>
          <w:sz w:val="28"/>
          <w:bdr w:val="none" w:sz="0" w:space="0" w:color="auto"/>
        </w:rPr>
        <w:t>、朋友情天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地久，地久天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！祝愿我</w:t>
      </w:r>
      <w:r>
        <w:rPr>
          <w:rFonts w:ascii="宋体" w:eastAsia="宋体" w:hAnsi="SimSun" w:cs="宋体"/>
          <w:sz w:val="28"/>
          <w:bdr w:val="none" w:sz="0" w:space="0" w:color="auto"/>
        </w:rPr>
        <w:t>们卧龙</w:t>
      </w:r>
      <w:r>
        <w:rPr>
          <w:rFonts w:ascii="宋体" w:eastAsia="宋体" w:hAnsi="MS Mincho" w:cs="宋体"/>
          <w:sz w:val="28"/>
          <w:bdr w:val="none" w:sz="0" w:space="0" w:color="auto"/>
        </w:rPr>
        <w:t>高中明天更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煌！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最后祝愿：母校前程似</w:t>
      </w:r>
      <w:r>
        <w:rPr>
          <w:rFonts w:ascii="宋体" w:eastAsia="宋体" w:hAnsi="SimSun" w:cs="宋体"/>
          <w:sz w:val="28"/>
          <w:bdr w:val="none" w:sz="0" w:space="0" w:color="auto"/>
        </w:rPr>
        <w:t>锦</w:t>
      </w:r>
      <w:r>
        <w:rPr>
          <w:rFonts w:ascii="宋体" w:eastAsia="宋体" w:hAnsi="MS Mincho" w:cs="宋体"/>
          <w:sz w:val="28"/>
          <w:bdr w:val="none" w:sz="0" w:space="0" w:color="auto"/>
        </w:rPr>
        <w:t>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青春永</w:t>
      </w:r>
      <w:r>
        <w:rPr>
          <w:rFonts w:ascii="宋体" w:eastAsia="宋体" w:hAnsi="SimSun" w:cs="宋体"/>
          <w:sz w:val="28"/>
          <w:bdr w:val="none" w:sz="0" w:space="0" w:color="auto"/>
        </w:rPr>
        <w:t>驻</w:t>
      </w:r>
      <w:r>
        <w:rPr>
          <w:rFonts w:ascii="宋体" w:eastAsia="宋体" w:hAnsi="MS Mincho" w:cs="宋体"/>
          <w:sz w:val="28"/>
          <w:bdr w:val="none" w:sz="0" w:space="0" w:color="auto"/>
        </w:rPr>
        <w:t>，同学</w:t>
      </w:r>
      <w:r>
        <w:rPr>
          <w:rFonts w:ascii="宋体" w:eastAsia="宋体" w:hAnsi="SimSun" w:cs="宋体"/>
          <w:sz w:val="28"/>
          <w:bdr w:val="none" w:sz="0" w:space="0" w:color="auto"/>
        </w:rPr>
        <w:t>鹏</w:t>
      </w:r>
      <w:r>
        <w:rPr>
          <w:rFonts w:ascii="宋体" w:eastAsia="宋体" w:hAnsi="MS Mincho" w:cs="宋体"/>
          <w:sz w:val="28"/>
          <w:bdr w:val="none" w:sz="0" w:space="0" w:color="auto"/>
        </w:rPr>
        <w:t>程万里！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大家！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典礼致辞</w:t>
      </w:r>
      <w:r>
        <w:rPr>
          <w:rFonts w:ascii="宋体" w:eastAsia="宋体" w:cs="宋体"/>
          <w:sz w:val="28"/>
          <w:bdr w:val="none" w:sz="0" w:space="0" w:color="auto"/>
        </w:rPr>
        <w:t>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尊敬的各位老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和同学</w:t>
      </w:r>
      <w:r>
        <w:rPr>
          <w:rFonts w:ascii="宋体" w:eastAsia="宋体" w:cs="宋体"/>
          <w:sz w:val="28"/>
          <w:bdr w:val="none" w:sz="0" w:space="0" w:color="auto"/>
        </w:rPr>
        <w:t>: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下午好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今天参加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典礼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我感到很高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cs="宋体"/>
          <w:sz w:val="28"/>
          <w:bdr w:val="none" w:sz="0" w:space="0" w:color="auto"/>
        </w:rPr>
        <w:t>.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首先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谨</w:t>
      </w:r>
      <w:r>
        <w:rPr>
          <w:rFonts w:ascii="宋体" w:eastAsia="宋体" w:hAnsi="MS Mincho" w:cs="宋体"/>
          <w:sz w:val="28"/>
          <w:bdr w:val="none" w:sz="0" w:space="0" w:color="auto"/>
        </w:rPr>
        <w:t>代表全体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同学感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三年来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的辛苦教育和培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cs="宋体"/>
          <w:sz w:val="28"/>
          <w:bdr w:val="none" w:sz="0" w:space="0" w:color="auto"/>
        </w:rPr>
        <w:t>.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回望三年来的学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生活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而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厚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而淡漠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力量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使我</w:t>
      </w:r>
      <w:r>
        <w:rPr>
          <w:rFonts w:ascii="宋体" w:eastAsia="宋体" w:hAnsi="SimSun" w:cs="宋体"/>
          <w:sz w:val="28"/>
          <w:bdr w:val="none" w:sz="0" w:space="0" w:color="auto"/>
        </w:rPr>
        <w:t>们积</w:t>
      </w:r>
      <w:r>
        <w:rPr>
          <w:rFonts w:ascii="宋体" w:eastAsia="宋体" w:hAnsi="MS Mincho" w:cs="宋体"/>
          <w:sz w:val="28"/>
          <w:bdr w:val="none" w:sz="0" w:space="0" w:color="auto"/>
        </w:rPr>
        <w:t>极向上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挫折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使我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消极失望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的心空升起一</w:t>
      </w:r>
      <w:r>
        <w:rPr>
          <w:rFonts w:ascii="宋体" w:eastAsia="宋体" w:hAnsi="SimSun" w:cs="宋体"/>
          <w:sz w:val="28"/>
          <w:bdr w:val="none" w:sz="0" w:space="0" w:color="auto"/>
        </w:rPr>
        <w:t>轮</w:t>
      </w:r>
      <w:r>
        <w:rPr>
          <w:rFonts w:ascii="宋体" w:eastAsia="宋体" w:hAnsi="MS Mincho" w:cs="宋体"/>
          <w:sz w:val="28"/>
          <w:bdr w:val="none" w:sz="0" w:space="0" w:color="auto"/>
        </w:rPr>
        <w:t>太阳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脑际</w:t>
      </w:r>
      <w:r>
        <w:rPr>
          <w:rFonts w:ascii="宋体" w:eastAsia="宋体" w:hAnsi="MS Mincho" w:cs="宋体"/>
          <w:sz w:val="28"/>
          <w:bdr w:val="none" w:sz="0" w:space="0" w:color="auto"/>
        </w:rPr>
        <w:t>掠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一抹</w:t>
      </w:r>
      <w:r>
        <w:rPr>
          <w:rFonts w:ascii="宋体" w:eastAsia="宋体" w:hAnsi="SimSun" w:cs="宋体"/>
          <w:sz w:val="28"/>
          <w:bdr w:val="none" w:sz="0" w:space="0" w:color="auto"/>
        </w:rPr>
        <w:t>阴</w:t>
      </w:r>
      <w:r>
        <w:rPr>
          <w:rFonts w:ascii="宋体" w:eastAsia="宋体" w:hAnsi="MS Mincho" w:cs="宋体"/>
          <w:sz w:val="28"/>
          <w:bdr w:val="none" w:sz="0" w:space="0" w:color="auto"/>
        </w:rPr>
        <w:t>影</w:t>
      </w:r>
      <w:r>
        <w:rPr>
          <w:rFonts w:ascii="宋体" w:eastAsia="宋体" w:cs="宋体"/>
          <w:sz w:val="28"/>
          <w:bdr w:val="none" w:sz="0" w:space="0" w:color="auto"/>
        </w:rPr>
        <w:t>~~~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们怀</w:t>
      </w:r>
      <w:r>
        <w:rPr>
          <w:rFonts w:ascii="宋体" w:eastAsia="宋体" w:hAnsi="MS Mincho" w:cs="宋体"/>
          <w:sz w:val="28"/>
          <w:bdr w:val="none" w:sz="0" w:space="0" w:color="auto"/>
        </w:rPr>
        <w:t>念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了高考拼搏的日日夜夜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那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的心酸与喜悦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高考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它使我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学会了如此多知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教会我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如此多的知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cs="宋体"/>
          <w:sz w:val="28"/>
          <w:bdr w:val="none" w:sz="0" w:space="0" w:color="auto"/>
        </w:rPr>
        <w:t>.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好的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果固然使人欣喜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不尽如人意的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果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道就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灰心</w:t>
      </w:r>
      <w:r>
        <w:rPr>
          <w:rFonts w:ascii="宋体" w:eastAsia="宋体" w:hAnsi="SimSun" w:cs="宋体"/>
          <w:sz w:val="28"/>
          <w:bdr w:val="none" w:sz="0" w:space="0" w:color="auto"/>
        </w:rPr>
        <w:t>丧</w:t>
      </w:r>
      <w:r>
        <w:rPr>
          <w:rFonts w:ascii="宋体" w:eastAsia="宋体" w:hAnsi="MS Mincho" w:cs="宋体"/>
          <w:sz w:val="28"/>
          <w:bdr w:val="none" w:sz="0" w:space="0" w:color="auto"/>
        </w:rPr>
        <w:t>气了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cs="宋体"/>
          <w:sz w:val="28"/>
          <w:bdr w:val="none" w:sz="0" w:space="0" w:color="auto"/>
        </w:rPr>
        <w:t>?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去的生活是</w:t>
      </w:r>
      <w:r>
        <w:rPr>
          <w:rFonts w:ascii="宋体" w:eastAsia="宋体" w:hAnsi="SimSun" w:cs="宋体"/>
          <w:sz w:val="28"/>
          <w:bdr w:val="none" w:sz="0" w:space="0" w:color="auto"/>
        </w:rPr>
        <w:t>灿烂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是富有的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是拼搏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取的</w:t>
      </w:r>
      <w:r>
        <w:rPr>
          <w:rFonts w:ascii="宋体" w:eastAsia="宋体" w:cs="宋体"/>
          <w:sz w:val="28"/>
          <w:bdr w:val="none" w:sz="0" w:space="0" w:color="auto"/>
        </w:rPr>
        <w:t>.</w:t>
      </w:r>
      <w:r>
        <w:rPr>
          <w:rFonts w:ascii="宋体" w:eastAsia="宋体" w:hAnsi="MS Mincho" w:cs="宋体"/>
          <w:sz w:val="28"/>
          <w:bdr w:val="none" w:sz="0" w:space="0" w:color="auto"/>
        </w:rPr>
        <w:t>所以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在是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人收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.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今天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身上背着昨天的故事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脚下踏着高考的余</w:t>
      </w:r>
      <w:r>
        <w:rPr>
          <w:rFonts w:ascii="宋体" w:eastAsia="宋体" w:hAnsi="SimSun" w:cs="宋体"/>
          <w:sz w:val="28"/>
          <w:bdr w:val="none" w:sz="0" w:space="0" w:color="auto"/>
        </w:rPr>
        <w:t>晖</w:t>
      </w:r>
      <w:r>
        <w:rPr>
          <w:rFonts w:ascii="宋体" w:eastAsia="宋体" w:cs="宋体"/>
          <w:sz w:val="28"/>
          <w:bdr w:val="none" w:sz="0" w:space="0" w:color="auto"/>
        </w:rPr>
        <w:t>.</w:t>
      </w:r>
      <w:r>
        <w:rPr>
          <w:rFonts w:ascii="宋体" w:eastAsia="宋体" w:hAnsi="MS Mincho" w:cs="宋体"/>
          <w:sz w:val="28"/>
          <w:bdr w:val="none" w:sz="0" w:space="0" w:color="auto"/>
        </w:rPr>
        <w:t>一路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雨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着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笑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一路歌声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着豪</w:t>
      </w:r>
      <w:r>
        <w:rPr>
          <w:rFonts w:ascii="宋体" w:eastAsia="宋体" w:hAnsi="SimSun" w:cs="宋体"/>
          <w:sz w:val="28"/>
          <w:bdr w:val="none" w:sz="0" w:space="0" w:color="auto"/>
        </w:rPr>
        <w:t>迈</w:t>
      </w:r>
      <w:r>
        <w:rPr>
          <w:rFonts w:ascii="宋体" w:eastAsia="宋体" w:cs="宋体"/>
          <w:sz w:val="28"/>
          <w:bdr w:val="none" w:sz="0" w:space="0" w:color="auto"/>
        </w:rPr>
        <w:t>.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的肩上落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昔日的碎片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眼中装着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煌的未来</w:t>
      </w:r>
      <w:r>
        <w:rPr>
          <w:rFonts w:ascii="宋体" w:eastAsia="宋体" w:cs="宋体"/>
          <w:sz w:val="28"/>
          <w:bdr w:val="none" w:sz="0" w:space="0" w:color="auto"/>
        </w:rPr>
        <w:t>.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聚在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心情都很不平静</w:t>
      </w:r>
      <w:r>
        <w:rPr>
          <w:rFonts w:ascii="宋体" w:eastAsia="宋体" w:cs="宋体"/>
          <w:sz w:val="28"/>
          <w:bdr w:val="none" w:sz="0" w:space="0" w:color="auto"/>
        </w:rPr>
        <w:t>.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高中生涯不是一篇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文摘</w:t>
      </w:r>
      <w:r>
        <w:rPr>
          <w:rFonts w:ascii="宋体" w:eastAsia="宋体" w:cs="宋体"/>
          <w:sz w:val="28"/>
          <w:bdr w:val="none" w:sz="0" w:space="0" w:color="auto"/>
        </w:rPr>
        <w:t>",</w:t>
      </w:r>
      <w:r>
        <w:rPr>
          <w:rFonts w:ascii="宋体" w:eastAsia="宋体" w:hAnsi="MS Mincho" w:cs="宋体"/>
          <w:sz w:val="28"/>
          <w:bdr w:val="none" w:sz="0" w:space="0" w:color="auto"/>
        </w:rPr>
        <w:t>只收藏精彩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不接收平淡</w:t>
      </w:r>
      <w:r>
        <w:rPr>
          <w:rFonts w:ascii="宋体" w:eastAsia="宋体" w:cs="宋体"/>
          <w:sz w:val="28"/>
          <w:bdr w:val="none" w:sz="0" w:space="0" w:color="auto"/>
        </w:rPr>
        <w:t>.</w:t>
      </w:r>
      <w:r>
        <w:rPr>
          <w:rFonts w:ascii="宋体" w:eastAsia="宋体" w:hAnsi="MS Mincho" w:cs="宋体"/>
          <w:sz w:val="28"/>
          <w:bdr w:val="none" w:sz="0" w:space="0" w:color="auto"/>
        </w:rPr>
        <w:t>在高考中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成功失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它都不会在我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的背后留有空白</w:t>
      </w:r>
      <w:r>
        <w:rPr>
          <w:rFonts w:ascii="宋体" w:eastAsia="宋体" w:cs="宋体"/>
          <w:sz w:val="28"/>
          <w:bdr w:val="none" w:sz="0" w:space="0" w:color="auto"/>
        </w:rPr>
        <w:t>.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有了三年的学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们拥</w:t>
      </w:r>
      <w:r>
        <w:rPr>
          <w:rFonts w:ascii="宋体" w:eastAsia="宋体" w:hAnsi="MS Mincho" w:cs="宋体"/>
          <w:sz w:val="28"/>
          <w:bdr w:val="none" w:sz="0" w:space="0" w:color="auto"/>
        </w:rPr>
        <w:t>有了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学会勇气和知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自信地迎接未来</w:t>
      </w:r>
      <w:r>
        <w:rPr>
          <w:rFonts w:ascii="宋体" w:eastAsia="宋体" w:cs="宋体"/>
          <w:sz w:val="28"/>
          <w:bdr w:val="none" w:sz="0" w:space="0" w:color="auto"/>
        </w:rPr>
        <w:t>.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三年的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很快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即将离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母校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人离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记忆</w:t>
      </w:r>
      <w:r>
        <w:rPr>
          <w:rFonts w:ascii="宋体" w:eastAsia="宋体" w:hAnsi="MS Mincho" w:cs="宋体"/>
          <w:sz w:val="28"/>
          <w:bdr w:val="none" w:sz="0" w:space="0" w:color="auto"/>
        </w:rPr>
        <w:t>不会离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cs="宋体"/>
          <w:sz w:val="28"/>
          <w:bdr w:val="none" w:sz="0" w:space="0" w:color="auto"/>
        </w:rPr>
        <w:t>.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将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的学校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然不同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与各位老</w:t>
      </w:r>
      <w:r>
        <w:rPr>
          <w:rFonts w:ascii="宋体" w:eastAsia="宋体" w:hAnsi="SimSun" w:cs="宋体"/>
          <w:sz w:val="28"/>
          <w:bdr w:val="none" w:sz="0" w:space="0" w:color="auto"/>
        </w:rPr>
        <w:t>师对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心和教育是离不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是一致的</w:t>
      </w:r>
      <w:r>
        <w:rPr>
          <w:rFonts w:ascii="宋体" w:eastAsia="宋体" w:cs="宋体"/>
          <w:sz w:val="28"/>
          <w:bdr w:val="none" w:sz="0" w:space="0" w:color="auto"/>
        </w:rPr>
        <w:t>.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将在新的学校里刻苦努力学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将来成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有用的人才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学校和各位老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感到自豪</w:t>
      </w:r>
      <w:r>
        <w:rPr>
          <w:rFonts w:ascii="宋体" w:eastAsia="宋体" w:cs="宋体"/>
          <w:sz w:val="28"/>
          <w:bdr w:val="none" w:sz="0" w:space="0" w:color="auto"/>
        </w:rPr>
        <w:t>.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最后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祝各位老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身体健康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工作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利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天都有好心情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预</w:t>
      </w:r>
      <w:r>
        <w:rPr>
          <w:rFonts w:ascii="宋体" w:eastAsia="宋体" w:hAnsi="MS Mincho" w:cs="宋体"/>
          <w:sz w:val="28"/>
          <w:bdr w:val="none" w:sz="0" w:space="0" w:color="auto"/>
        </w:rPr>
        <w:t>祝我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都能考上理想的校园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大家</w:t>
      </w:r>
      <w:r>
        <w:rPr>
          <w:rFonts w:ascii="宋体" w:eastAsia="宋体" w:cs="宋体"/>
          <w:sz w:val="28"/>
          <w:bdr w:val="none" w:sz="0" w:space="0" w:color="auto"/>
        </w:rPr>
        <w:t>.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典礼致辞</w:t>
      </w:r>
      <w:r>
        <w:rPr>
          <w:rFonts w:ascii="宋体" w:eastAsia="宋体" w:cs="宋体"/>
          <w:sz w:val="28"/>
          <w:bdr w:val="none" w:sz="0" w:space="0" w:color="auto"/>
        </w:rPr>
        <w:t>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的学生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大家好！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今天，在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个特殊的日子里，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允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我代表所有</w:t>
      </w:r>
      <w:r>
        <w:rPr>
          <w:rFonts w:ascii="宋体" w:eastAsia="宋体" w:cs="宋体"/>
          <w:sz w:val="28"/>
          <w:bdr w:val="none" w:sz="0" w:space="0" w:color="auto"/>
        </w:rPr>
        <w:t>20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的高中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生，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的母校和老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的辛勤工作表示衷心的感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。感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三年来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真教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母校三年来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的悉心培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回首高中的三年，我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走的辛苦，走的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心。三年，一千多个日日夜夜，听起来好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，但今天面</w:t>
      </w:r>
      <w:r>
        <w:rPr>
          <w:rFonts w:ascii="宋体" w:eastAsia="宋体" w:hAnsi="SimSun" w:cs="宋体"/>
          <w:sz w:val="28"/>
          <w:bdr w:val="none" w:sz="0" w:space="0" w:color="auto"/>
        </w:rPr>
        <w:t>对毕业</w:t>
      </w:r>
      <w:r>
        <w:rPr>
          <w:rFonts w:ascii="宋体" w:eastAsia="宋体" w:hAnsi="MS Mincho" w:cs="宋体"/>
          <w:sz w:val="28"/>
          <w:bdr w:val="none" w:sz="0" w:space="0" w:color="auto"/>
        </w:rPr>
        <w:t>，却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得好短。三年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去了，但很多回</w:t>
      </w:r>
      <w:r>
        <w:rPr>
          <w:rFonts w:ascii="宋体" w:eastAsia="宋体" w:hAnsi="SimSun" w:cs="宋体"/>
          <w:sz w:val="28"/>
          <w:bdr w:val="none" w:sz="0" w:space="0" w:color="auto"/>
        </w:rPr>
        <w:t>忆</w:t>
      </w:r>
      <w:r>
        <w:rPr>
          <w:rFonts w:ascii="宋体" w:eastAsia="宋体" w:hAnsi="MS Mincho" w:cs="宋体"/>
          <w:sz w:val="28"/>
          <w:bdr w:val="none" w:sz="0" w:space="0" w:color="auto"/>
        </w:rPr>
        <w:t>会成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生命中最珍</w:t>
      </w:r>
      <w:r>
        <w:rPr>
          <w:rFonts w:ascii="宋体" w:eastAsia="宋体" w:hAnsi="SimSun" w:cs="宋体"/>
          <w:sz w:val="28"/>
          <w:bdr w:val="none" w:sz="0" w:space="0" w:color="auto"/>
        </w:rPr>
        <w:t>贵</w:t>
      </w:r>
      <w:r>
        <w:rPr>
          <w:rFonts w:ascii="宋体" w:eastAsia="宋体" w:hAnsi="MS Mincho" w:cs="宋体"/>
          <w:sz w:val="28"/>
          <w:bdr w:val="none" w:sz="0" w:space="0" w:color="auto"/>
        </w:rPr>
        <w:t>的珍藏：美</w:t>
      </w:r>
      <w:r>
        <w:rPr>
          <w:rFonts w:ascii="宋体" w:eastAsia="宋体" w:hAnsi="SimSun" w:cs="宋体"/>
          <w:sz w:val="28"/>
          <w:bdr w:val="none" w:sz="0" w:space="0" w:color="auto"/>
        </w:rPr>
        <w:t>丽优</w:t>
      </w:r>
      <w:r>
        <w:rPr>
          <w:rFonts w:ascii="宋体" w:eastAsia="宋体" w:hAnsi="MS Mincho" w:cs="宋体"/>
          <w:sz w:val="28"/>
          <w:bdr w:val="none" w:sz="0" w:space="0" w:color="auto"/>
        </w:rPr>
        <w:t>雅的校园，整</w:t>
      </w:r>
      <w:r>
        <w:rPr>
          <w:rFonts w:ascii="宋体" w:eastAsia="宋体" w:hAnsi="SimSun" w:cs="宋体"/>
          <w:sz w:val="28"/>
          <w:bdr w:val="none" w:sz="0" w:space="0" w:color="auto"/>
        </w:rPr>
        <w:t>洁</w:t>
      </w:r>
      <w:r>
        <w:rPr>
          <w:rFonts w:ascii="宋体" w:eastAsia="宋体" w:hAnsi="MS Mincho" w:cs="宋体"/>
          <w:sz w:val="28"/>
          <w:bdr w:val="none" w:sz="0" w:space="0" w:color="auto"/>
        </w:rPr>
        <w:t>的教室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一定要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住</w:t>
      </w:r>
      <w:r>
        <w:rPr>
          <w:rFonts w:ascii="宋体" w:eastAsia="宋体" w:hAnsi="SimSun" w:cs="宋体"/>
          <w:sz w:val="28"/>
          <w:bdr w:val="none" w:sz="0" w:space="0" w:color="auto"/>
        </w:rPr>
        <w:t>刚</w:t>
      </w:r>
      <w:r>
        <w:rPr>
          <w:rFonts w:ascii="宋体" w:eastAsia="宋体" w:hAnsi="MS Mincho" w:cs="宋体"/>
          <w:sz w:val="28"/>
          <w:bdr w:val="none" w:sz="0" w:space="0" w:color="auto"/>
        </w:rPr>
        <w:t>入学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的雄心壮志，一定要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住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高考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斗的日日夜夜，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的苦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MS Mincho" w:cs="宋体"/>
          <w:sz w:val="28"/>
          <w:bdr w:val="none" w:sz="0" w:space="0" w:color="auto"/>
        </w:rPr>
        <w:t>太多的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景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得回</w:t>
      </w:r>
      <w:r>
        <w:rPr>
          <w:rFonts w:ascii="宋体" w:eastAsia="宋体" w:hAnsi="SimSun" w:cs="宋体"/>
          <w:sz w:val="28"/>
          <w:bdr w:val="none" w:sz="0" w:space="0" w:color="auto"/>
        </w:rPr>
        <w:t>忆</w:t>
      </w:r>
      <w:r>
        <w:rPr>
          <w:rFonts w:ascii="宋体" w:eastAsia="宋体" w:hAnsi="MS Mincho" w:cs="宋体"/>
          <w:sz w:val="28"/>
          <w:bdr w:val="none" w:sz="0" w:space="0" w:color="auto"/>
        </w:rPr>
        <w:t>，太多的事情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得回</w:t>
      </w:r>
      <w:r>
        <w:rPr>
          <w:rFonts w:ascii="宋体" w:eastAsia="宋体" w:hAnsi="SimSun" w:cs="宋体"/>
          <w:sz w:val="28"/>
          <w:bdr w:val="none" w:sz="0" w:space="0" w:color="auto"/>
        </w:rPr>
        <w:t>忆</w:t>
      </w:r>
      <w:r>
        <w:rPr>
          <w:rFonts w:ascii="宋体" w:eastAsia="宋体" w:hAnsi="MS Mincho" w:cs="宋体"/>
          <w:sz w:val="28"/>
          <w:bdr w:val="none" w:sz="0" w:space="0" w:color="auto"/>
        </w:rPr>
        <w:t>。高中三年，我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学会了</w:t>
      </w:r>
      <w:r>
        <w:rPr>
          <w:rFonts w:ascii="宋体" w:eastAsia="宋体" w:hAnsi="SimSun" w:cs="宋体"/>
          <w:sz w:val="28"/>
          <w:bdr w:val="none" w:sz="0" w:space="0" w:color="auto"/>
        </w:rPr>
        <w:t>竞</w:t>
      </w:r>
      <w:r>
        <w:rPr>
          <w:rFonts w:ascii="宋体" w:eastAsia="宋体" w:hAnsi="MS Mincho" w:cs="宋体"/>
          <w:sz w:val="28"/>
          <w:bdr w:val="none" w:sz="0" w:space="0" w:color="auto"/>
        </w:rPr>
        <w:t>争与合作，分析与思考，丰富与凝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学会了如何不断超越与突破自己的极限与成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即将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，所有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些温暖的回</w:t>
      </w:r>
      <w:r>
        <w:rPr>
          <w:rFonts w:ascii="宋体" w:eastAsia="宋体" w:hAnsi="SimSun" w:cs="宋体"/>
          <w:sz w:val="28"/>
          <w:bdr w:val="none" w:sz="0" w:space="0" w:color="auto"/>
        </w:rPr>
        <w:t>忆</w:t>
      </w:r>
      <w:r>
        <w:rPr>
          <w:rFonts w:ascii="宋体" w:eastAsia="宋体" w:hAnsi="MS Mincho" w:cs="宋体"/>
          <w:sz w:val="28"/>
          <w:bdr w:val="none" w:sz="0" w:space="0" w:color="auto"/>
        </w:rPr>
        <w:t>都会</w:t>
      </w:r>
      <w:r>
        <w:rPr>
          <w:rFonts w:ascii="宋体" w:eastAsia="宋体" w:hAnsi="SimSun" w:cs="宋体"/>
          <w:sz w:val="28"/>
          <w:bdr w:val="none" w:sz="0" w:space="0" w:color="auto"/>
        </w:rPr>
        <w:t>铭</w:t>
      </w:r>
      <w:r>
        <w:rPr>
          <w:rFonts w:ascii="宋体" w:eastAsia="宋体" w:hAnsi="MS Mincho" w:cs="宋体"/>
          <w:sz w:val="28"/>
          <w:bdr w:val="none" w:sz="0" w:space="0" w:color="auto"/>
        </w:rPr>
        <w:t>刻在心中，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一生中最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忘的一天。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，是您的努力和无私奉献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们带</w:t>
      </w:r>
      <w:r>
        <w:rPr>
          <w:rFonts w:ascii="宋体" w:eastAsia="宋体" w:hAnsi="MS Mincho" w:cs="宋体"/>
          <w:sz w:val="28"/>
          <w:bdr w:val="none" w:sz="0" w:space="0" w:color="auto"/>
        </w:rPr>
        <w:t>来了收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和成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三年来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无限的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伤</w:t>
      </w:r>
      <w:r>
        <w:rPr>
          <w:rFonts w:ascii="宋体" w:eastAsia="宋体" w:hAnsi="MS Mincho" w:cs="宋体"/>
          <w:sz w:val="28"/>
          <w:bdr w:val="none" w:sz="0" w:space="0" w:color="auto"/>
        </w:rPr>
        <w:t>病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愁。感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三年来教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，耐心地教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，教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做人；感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三年的陪伴，在我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失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候鼓励我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成功的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候肯定我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；感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三年毫无怨言、无怨无悔的燃</w:t>
      </w:r>
      <w:r>
        <w:rPr>
          <w:rFonts w:ascii="宋体" w:eastAsia="宋体" w:hAnsi="SimSun" w:cs="宋体"/>
          <w:sz w:val="28"/>
          <w:bdr w:val="none" w:sz="0" w:space="0" w:color="auto"/>
        </w:rPr>
        <w:t>烧</w:t>
      </w:r>
      <w:r>
        <w:rPr>
          <w:rFonts w:ascii="宋体" w:eastAsia="宋体" w:hAnsi="MS Mincho" w:cs="宋体"/>
          <w:sz w:val="28"/>
          <w:bdr w:val="none" w:sz="0" w:space="0" w:color="auto"/>
        </w:rPr>
        <w:t>和奉献自己。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的母校。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的母校，你包容了我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的无知，哺育了我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的智慧和决心，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如此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越的学</w:t>
      </w:r>
      <w:r>
        <w:rPr>
          <w:rFonts w:ascii="宋体" w:eastAsia="宋体" w:hAnsi="SimSun" w:cs="宋体"/>
          <w:sz w:val="28"/>
          <w:bdr w:val="none" w:sz="0" w:space="0" w:color="auto"/>
        </w:rPr>
        <w:t>习环</w:t>
      </w:r>
      <w:r>
        <w:rPr>
          <w:rFonts w:ascii="宋体" w:eastAsia="宋体" w:hAnsi="MS Mincho" w:cs="宋体"/>
          <w:sz w:val="28"/>
          <w:bdr w:val="none" w:sz="0" w:space="0" w:color="auto"/>
        </w:rPr>
        <w:t>境和展示自己的舞台，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了我</w:t>
      </w:r>
      <w:r>
        <w:rPr>
          <w:rFonts w:ascii="宋体" w:eastAsia="宋体" w:hAnsi="SimSun" w:cs="宋体"/>
          <w:sz w:val="28"/>
          <w:bdr w:val="none" w:sz="0" w:space="0" w:color="auto"/>
        </w:rPr>
        <w:t>们锻炼</w:t>
      </w:r>
      <w:r>
        <w:rPr>
          <w:rFonts w:ascii="宋体" w:eastAsia="宋体" w:hAnsi="MS Mincho" w:cs="宋体"/>
          <w:sz w:val="28"/>
          <w:bdr w:val="none" w:sz="0" w:space="0" w:color="auto"/>
        </w:rPr>
        <w:t>自己的机会。我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在教室里留下了努力学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的身影，在</w:t>
      </w:r>
      <w:r>
        <w:rPr>
          <w:rFonts w:ascii="宋体" w:eastAsia="宋体" w:hAnsi="SimSun" w:cs="宋体"/>
          <w:sz w:val="28"/>
          <w:bdr w:val="none" w:sz="0" w:space="0" w:color="auto"/>
        </w:rPr>
        <w:t>篮</w:t>
      </w:r>
      <w:r>
        <w:rPr>
          <w:rFonts w:ascii="宋体" w:eastAsia="宋体" w:hAnsi="MS Mincho" w:cs="宋体"/>
          <w:sz w:val="28"/>
          <w:bdr w:val="none" w:sz="0" w:space="0" w:color="auto"/>
        </w:rPr>
        <w:t>球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上留下了</w:t>
      </w:r>
      <w:r>
        <w:rPr>
          <w:rFonts w:ascii="宋体" w:eastAsia="宋体" w:hAnsi="SimSun" w:cs="宋体"/>
          <w:sz w:val="28"/>
          <w:bdr w:val="none" w:sz="0" w:space="0" w:color="auto"/>
        </w:rPr>
        <w:t>顽强</w:t>
      </w:r>
      <w:r>
        <w:rPr>
          <w:rFonts w:ascii="宋体" w:eastAsia="宋体" w:hAnsi="MS Mincho" w:cs="宋体"/>
          <w:sz w:val="28"/>
          <w:bdr w:val="none" w:sz="0" w:space="0" w:color="auto"/>
        </w:rPr>
        <w:t>的斗志。我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沉浸在知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的海洋里，徜徉在古色古香的庭院里，陶醉在同学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的笑声中。在你的臂弯里，我</w:t>
      </w:r>
      <w:r>
        <w:rPr>
          <w:rFonts w:ascii="宋体" w:eastAsia="宋体" w:hAnsi="SimSun" w:cs="宋体"/>
          <w:sz w:val="28"/>
          <w:bdr w:val="none" w:sz="0" w:space="0" w:color="auto"/>
        </w:rPr>
        <w:t>们拥</w:t>
      </w:r>
      <w:r>
        <w:rPr>
          <w:rFonts w:ascii="宋体" w:eastAsia="宋体" w:hAnsi="MS Mincho" w:cs="宋体"/>
          <w:sz w:val="28"/>
          <w:bdr w:val="none" w:sz="0" w:space="0" w:color="auto"/>
        </w:rPr>
        <w:t>抱梦想，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梦想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翔。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各位家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！一路走</w:t>
      </w:r>
      <w:r>
        <w:rPr>
          <w:rFonts w:ascii="宋体" w:eastAsia="宋体" w:hAnsi="SimSun" w:cs="宋体"/>
          <w:sz w:val="28"/>
          <w:bdr w:val="none" w:sz="0" w:space="0" w:color="auto"/>
        </w:rPr>
        <w:t>过风</w:t>
      </w:r>
      <w:r>
        <w:rPr>
          <w:rFonts w:ascii="宋体" w:eastAsia="宋体" w:hAnsi="MS Mincho" w:cs="宋体"/>
          <w:sz w:val="28"/>
          <w:bdr w:val="none" w:sz="0" w:space="0" w:color="auto"/>
        </w:rPr>
        <w:t>雨，你撑起了</w:t>
      </w:r>
      <w:r>
        <w:rPr>
          <w:rFonts w:ascii="宋体" w:eastAsia="宋体" w:hAnsi="SimSun" w:cs="宋体"/>
          <w:sz w:val="28"/>
          <w:bdr w:val="none" w:sz="0" w:space="0" w:color="auto"/>
        </w:rPr>
        <w:t>灿烂</w:t>
      </w:r>
      <w:r>
        <w:rPr>
          <w:rFonts w:ascii="宋体" w:eastAsia="宋体" w:hAnsi="MS Mincho" w:cs="宋体"/>
          <w:sz w:val="28"/>
          <w:bdr w:val="none" w:sz="0" w:space="0" w:color="auto"/>
        </w:rPr>
        <w:t>的天空，用无微不至无私的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温暖的港湾，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不断前行的力量，却不曾索取。世界上没有比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予和索取更好的差距了。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用一生向您献上最</w:t>
      </w:r>
      <w:r>
        <w:rPr>
          <w:rFonts w:ascii="宋体" w:eastAsia="宋体" w:hAnsi="SimSun" w:cs="宋体"/>
          <w:sz w:val="28"/>
          <w:bdr w:val="none" w:sz="0" w:space="0" w:color="auto"/>
        </w:rPr>
        <w:t>诚挚</w:t>
      </w:r>
      <w:r>
        <w:rPr>
          <w:rFonts w:ascii="宋体" w:eastAsia="宋体" w:hAnsi="MS Mincho" w:cs="宋体"/>
          <w:sz w:val="28"/>
          <w:bdr w:val="none" w:sz="0" w:space="0" w:color="auto"/>
        </w:rPr>
        <w:t>的感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，回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您无尽的厚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我也想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我的朋友</w:t>
      </w:r>
      <w:r>
        <w:rPr>
          <w:rFonts w:ascii="宋体" w:eastAsia="宋体" w:hAnsi="SimSun" w:cs="宋体"/>
          <w:sz w:val="28"/>
          <w:bdr w:val="none" w:sz="0" w:space="0" w:color="auto"/>
        </w:rPr>
        <w:t>说谢谢</w:t>
      </w:r>
      <w:r>
        <w:rPr>
          <w:rFonts w:ascii="宋体" w:eastAsia="宋体" w:hAnsi="MS Mincho" w:cs="宋体"/>
          <w:sz w:val="28"/>
          <w:bdr w:val="none" w:sz="0" w:space="0" w:color="auto"/>
        </w:rPr>
        <w:t>。三年的学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生活，既快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又辛苦。正是因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有朋友的陪伴，我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才有勇气在暴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雨中保持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定。我忘不了你的笑</w:t>
      </w:r>
      <w:r>
        <w:rPr>
          <w:rFonts w:ascii="宋体" w:eastAsia="宋体" w:hAnsi="SimSun" w:cs="宋体"/>
          <w:sz w:val="28"/>
          <w:bdr w:val="none" w:sz="0" w:space="0" w:color="auto"/>
        </w:rPr>
        <w:t>脸</w:t>
      </w:r>
      <w:r>
        <w:rPr>
          <w:rFonts w:ascii="宋体" w:eastAsia="宋体" w:hAnsi="MS Mincho" w:cs="宋体"/>
          <w:sz w:val="28"/>
          <w:bdr w:val="none" w:sz="0" w:space="0" w:color="auto"/>
        </w:rPr>
        <w:t>，你的小感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，你</w:t>
      </w:r>
      <w:r>
        <w:rPr>
          <w:rFonts w:ascii="宋体" w:eastAsia="宋体" w:hAnsi="SimSun" w:cs="宋体"/>
          <w:sz w:val="28"/>
          <w:bdr w:val="none" w:sz="0" w:space="0" w:color="auto"/>
        </w:rPr>
        <w:t>纯洁</w:t>
      </w:r>
      <w:r>
        <w:rPr>
          <w:rFonts w:ascii="宋体" w:eastAsia="宋体" w:hAnsi="MS Mincho" w:cs="宋体"/>
          <w:sz w:val="28"/>
          <w:bdr w:val="none" w:sz="0" w:space="0" w:color="auto"/>
        </w:rPr>
        <w:t>的友</w:t>
      </w:r>
      <w:r>
        <w:rPr>
          <w:rFonts w:ascii="宋体" w:eastAsia="宋体" w:hAnsi="SimSun" w:cs="宋体"/>
          <w:sz w:val="28"/>
          <w:bdr w:val="none" w:sz="0" w:space="0" w:color="auto"/>
        </w:rPr>
        <w:t>谊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光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逝，往事如歌。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在，只有三年旅程的最后一段，也是最</w:t>
      </w:r>
      <w:r>
        <w:rPr>
          <w:rFonts w:ascii="宋体" w:eastAsia="宋体" w:hAnsi="SimSun" w:cs="宋体"/>
          <w:sz w:val="28"/>
          <w:bdr w:val="none" w:sz="0" w:space="0" w:color="auto"/>
        </w:rPr>
        <w:t>关键</w:t>
      </w:r>
      <w:r>
        <w:rPr>
          <w:rFonts w:ascii="宋体" w:eastAsia="宋体" w:hAnsi="MS Mincho" w:cs="宋体"/>
          <w:sz w:val="28"/>
          <w:bdr w:val="none" w:sz="0" w:space="0" w:color="auto"/>
        </w:rPr>
        <w:t>、最</w:t>
      </w:r>
      <w:r>
        <w:rPr>
          <w:rFonts w:ascii="宋体" w:eastAsia="宋体" w:hAnsi="SimSun" w:cs="宋体"/>
          <w:sz w:val="28"/>
          <w:bdr w:val="none" w:sz="0" w:space="0" w:color="auto"/>
        </w:rPr>
        <w:t>艰难</w:t>
      </w:r>
      <w:r>
        <w:rPr>
          <w:rFonts w:ascii="宋体" w:eastAsia="宋体" w:hAnsi="MS Mincho" w:cs="宋体"/>
          <w:sz w:val="28"/>
          <w:bdr w:val="none" w:sz="0" w:space="0" w:color="auto"/>
        </w:rPr>
        <w:t>的一段。但我</w:t>
      </w:r>
      <w:r>
        <w:rPr>
          <w:rFonts w:ascii="宋体" w:eastAsia="宋体" w:hAnsi="SimSun" w:cs="宋体"/>
          <w:sz w:val="28"/>
          <w:bdr w:val="none" w:sz="0" w:space="0" w:color="auto"/>
        </w:rPr>
        <w:t>们坚</w:t>
      </w:r>
      <w:r>
        <w:rPr>
          <w:rFonts w:ascii="宋体" w:eastAsia="宋体" w:hAnsi="MS Mincho" w:cs="宋体"/>
          <w:sz w:val="28"/>
          <w:bdr w:val="none" w:sz="0" w:space="0" w:color="auto"/>
        </w:rPr>
        <w:t>信，</w:t>
      </w:r>
      <w:r>
        <w:rPr>
          <w:rFonts w:ascii="宋体" w:eastAsia="宋体" w:hAnsi="SimSun" w:cs="宋体"/>
          <w:sz w:val="28"/>
          <w:bdr w:val="none" w:sz="0" w:space="0" w:color="auto"/>
        </w:rPr>
        <w:t>荆</w:t>
      </w:r>
      <w:r>
        <w:rPr>
          <w:rFonts w:ascii="宋体" w:eastAsia="宋体" w:hAnsi="MS Mincho" w:cs="宋体"/>
          <w:sz w:val="28"/>
          <w:bdr w:val="none" w:sz="0" w:space="0" w:color="auto"/>
        </w:rPr>
        <w:t>棘路的尽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是通往美好未来的大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；在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雨交加的夏天，会有一个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煌的金秋。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，青春只有一次。一定要把握住宝</w:t>
      </w:r>
      <w:r>
        <w:rPr>
          <w:rFonts w:ascii="宋体" w:eastAsia="宋体" w:hAnsi="SimSun" w:cs="宋体"/>
          <w:sz w:val="28"/>
          <w:bdr w:val="none" w:sz="0" w:space="0" w:color="auto"/>
        </w:rPr>
        <w:t>贵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，在人生的旅途上写下精彩的一笔。无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做什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，没有</w:t>
      </w:r>
      <w:r>
        <w:rPr>
          <w:rFonts w:ascii="宋体" w:eastAsia="宋体" w:hAnsi="SimSun" w:cs="宋体"/>
          <w:sz w:val="28"/>
          <w:bdr w:val="none" w:sz="0" w:space="0" w:color="auto"/>
        </w:rPr>
        <w:t>遗</w:t>
      </w:r>
      <w:r>
        <w:rPr>
          <w:rFonts w:ascii="宋体" w:eastAsia="宋体" w:hAnsi="MS Mincho" w:cs="宋体"/>
          <w:sz w:val="28"/>
          <w:bdr w:val="none" w:sz="0" w:space="0" w:color="auto"/>
        </w:rPr>
        <w:t>憾才是最重要的。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着感激之情，我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即将上路。我知道，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然有些人在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候忍不住流泪，但我相信，未来我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都会遇到笑</w:t>
      </w:r>
      <w:r>
        <w:rPr>
          <w:rFonts w:ascii="宋体" w:eastAsia="宋体" w:hAnsi="SimSun" w:cs="宋体"/>
          <w:sz w:val="28"/>
          <w:bdr w:val="none" w:sz="0" w:space="0" w:color="auto"/>
        </w:rPr>
        <w:t>脸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最后祝各位老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身体健康，工作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利，</w:t>
      </w:r>
      <w:r>
        <w:rPr>
          <w:rFonts w:ascii="宋体" w:eastAsia="宋体" w:hAnsi="SimSun" w:cs="宋体"/>
          <w:sz w:val="28"/>
          <w:bdr w:val="none" w:sz="0" w:space="0" w:color="auto"/>
        </w:rPr>
        <w:t>满满</w:t>
      </w:r>
      <w:r>
        <w:rPr>
          <w:rFonts w:ascii="宋体" w:eastAsia="宋体" w:hAnsi="MS Mincho" w:cs="宋体"/>
          <w:sz w:val="28"/>
          <w:bdr w:val="none" w:sz="0" w:space="0" w:color="auto"/>
        </w:rPr>
        <w:t>李子。祝所有同学梦想成真！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典礼致辞</w:t>
      </w:r>
      <w:r>
        <w:rPr>
          <w:rFonts w:ascii="宋体" w:eastAsia="宋体" w:cs="宋体"/>
          <w:sz w:val="28"/>
          <w:bdr w:val="none" w:sz="0" w:space="0" w:color="auto"/>
        </w:rPr>
        <w:t>5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各位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、老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大家好。今天在此隆重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届高三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典礼大会，我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的心情是一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的，充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了无限的喜悦、激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与不舍。同学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的健康成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，走向成熟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们为</w:t>
      </w:r>
      <w:r>
        <w:rPr>
          <w:rFonts w:ascii="宋体" w:eastAsia="宋体" w:hAnsi="MS Mincho" w:cs="宋体"/>
          <w:sz w:val="28"/>
          <w:bdr w:val="none" w:sz="0" w:space="0" w:color="auto"/>
        </w:rPr>
        <w:t>之喜悦，你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的努力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着，走向成功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们为</w:t>
      </w:r>
      <w:r>
        <w:rPr>
          <w:rFonts w:ascii="宋体" w:eastAsia="宋体" w:hAnsi="MS Mincho" w:cs="宋体"/>
          <w:sz w:val="28"/>
          <w:bdr w:val="none" w:sz="0" w:space="0" w:color="auto"/>
        </w:rPr>
        <w:t>之激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的即将离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，走向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方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们为</w:t>
      </w:r>
      <w:r>
        <w:rPr>
          <w:rFonts w:ascii="宋体" w:eastAsia="宋体" w:hAnsi="MS Mincho" w:cs="宋体"/>
          <w:sz w:val="28"/>
          <w:bdr w:val="none" w:sz="0" w:space="0" w:color="auto"/>
        </w:rPr>
        <w:t>之留恋。此刻，我</w:t>
      </w:r>
      <w:r>
        <w:rPr>
          <w:rFonts w:ascii="宋体" w:eastAsia="宋体" w:hAnsi="SimSun" w:cs="宋体"/>
          <w:sz w:val="28"/>
          <w:bdr w:val="none" w:sz="0" w:space="0" w:color="auto"/>
        </w:rPr>
        <w:t>谨</w:t>
      </w:r>
      <w:r>
        <w:rPr>
          <w:rFonts w:ascii="宋体" w:eastAsia="宋体" w:hAnsi="MS Mincho" w:cs="宋体"/>
          <w:sz w:val="28"/>
          <w:bdr w:val="none" w:sz="0" w:space="0" w:color="auto"/>
        </w:rPr>
        <w:t>代表高三全体教</w:t>
      </w:r>
      <w:r>
        <w:rPr>
          <w:rFonts w:ascii="宋体" w:eastAsia="宋体" w:hAnsi="SimSun" w:cs="宋体"/>
          <w:sz w:val="28"/>
          <w:bdr w:val="none" w:sz="0" w:space="0" w:color="auto"/>
        </w:rPr>
        <w:t>师对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们圆满</w:t>
      </w:r>
      <w:r>
        <w:rPr>
          <w:rFonts w:ascii="宋体" w:eastAsia="宋体" w:hAnsi="MS Mincho" w:cs="宋体"/>
          <w:sz w:val="28"/>
          <w:bdr w:val="none" w:sz="0" w:space="0" w:color="auto"/>
        </w:rPr>
        <w:t>的完成高中学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，即将奔向更加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煌的人生殿堂，表示最</w:t>
      </w:r>
      <w:r>
        <w:rPr>
          <w:rFonts w:ascii="宋体" w:eastAsia="宋体" w:hAnsi="SimSun" w:cs="宋体"/>
          <w:sz w:val="28"/>
          <w:bdr w:val="none" w:sz="0" w:space="0" w:color="auto"/>
        </w:rPr>
        <w:t>诚挚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.</w:t>
      </w:r>
      <w:r>
        <w:rPr>
          <w:rFonts w:ascii="宋体" w:eastAsia="宋体" w:hAnsi="MS Mincho" w:cs="宋体"/>
          <w:sz w:val="28"/>
          <w:bdr w:val="none" w:sz="0" w:space="0" w:color="auto"/>
        </w:rPr>
        <w:t>祝</w:t>
      </w:r>
      <w:r>
        <w:rPr>
          <w:rFonts w:ascii="宋体" w:eastAsia="宋体" w:hAnsi="SimSun" w:cs="宋体"/>
          <w:sz w:val="28"/>
          <w:bdr w:val="none" w:sz="0" w:space="0" w:color="auto"/>
        </w:rPr>
        <w:t>贺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，今天，是一个收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点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更是一个</w:t>
      </w:r>
      <w:r>
        <w:rPr>
          <w:rFonts w:ascii="宋体" w:eastAsia="宋体" w:hAnsi="SimSun" w:cs="宋体"/>
          <w:sz w:val="28"/>
          <w:bdr w:val="none" w:sz="0" w:space="0" w:color="auto"/>
        </w:rPr>
        <w:t>崭</w:t>
      </w:r>
      <w:r>
        <w:rPr>
          <w:rFonts w:ascii="宋体" w:eastAsia="宋体" w:hAnsi="MS Mincho" w:cs="宋体"/>
          <w:sz w:val="28"/>
          <w:bdr w:val="none" w:sz="0" w:space="0" w:color="auto"/>
        </w:rPr>
        <w:t>新的起点。曾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否</w:t>
      </w:r>
      <w:r>
        <w:rPr>
          <w:rFonts w:ascii="宋体" w:eastAsia="宋体" w:cs="宋体"/>
          <w:sz w:val="28"/>
          <w:bdr w:val="none" w:sz="0" w:space="0" w:color="auto"/>
        </w:rPr>
        <w:t>?</w:t>
      </w:r>
      <w:r>
        <w:rPr>
          <w:rFonts w:ascii="宋体" w:eastAsia="宋体" w:hAnsi="MS Mincho" w:cs="宋体"/>
          <w:sz w:val="28"/>
          <w:bdr w:val="none" w:sz="0" w:space="0" w:color="auto"/>
        </w:rPr>
        <w:t>三年前，青</w:t>
      </w:r>
      <w:r>
        <w:rPr>
          <w:rFonts w:ascii="宋体" w:eastAsia="宋体" w:hAnsi="SimSun" w:cs="宋体"/>
          <w:sz w:val="28"/>
          <w:bdr w:val="none" w:sz="0" w:space="0" w:color="auto"/>
        </w:rPr>
        <w:t>涩懵</w:t>
      </w:r>
      <w:r>
        <w:rPr>
          <w:rFonts w:ascii="宋体" w:eastAsia="宋体" w:hAnsi="MS Mincho" w:cs="宋体"/>
          <w:sz w:val="28"/>
          <w:bdr w:val="none" w:sz="0" w:space="0" w:color="auto"/>
        </w:rPr>
        <w:t>懂、意气</w:t>
      </w:r>
      <w:r>
        <w:rPr>
          <w:rFonts w:ascii="宋体" w:eastAsia="宋体" w:hAnsi="SimSun" w:cs="宋体"/>
          <w:sz w:val="28"/>
          <w:bdr w:val="none" w:sz="0" w:space="0" w:color="auto"/>
        </w:rPr>
        <w:t>风发</w:t>
      </w:r>
      <w:r>
        <w:rPr>
          <w:rFonts w:ascii="宋体" w:eastAsia="宋体" w:hAnsi="MS Mincho" w:cs="宋体"/>
          <w:sz w:val="28"/>
          <w:bdr w:val="none" w:sz="0" w:space="0" w:color="auto"/>
        </w:rPr>
        <w:t>的你</w:t>
      </w:r>
      <w:r>
        <w:rPr>
          <w:rFonts w:ascii="宋体" w:eastAsia="宋体" w:hAnsi="SimSun" w:cs="宋体"/>
          <w:sz w:val="28"/>
          <w:bdr w:val="none" w:sz="0" w:space="0" w:color="auto"/>
        </w:rPr>
        <w:t>们怀</w:t>
      </w:r>
      <w:r>
        <w:rPr>
          <w:rFonts w:ascii="宋体" w:eastAsia="宋体" w:hAnsi="MS Mincho" w:cs="宋体"/>
          <w:sz w:val="28"/>
          <w:bdr w:val="none" w:sz="0" w:space="0" w:color="auto"/>
        </w:rPr>
        <w:t>揣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大的理想，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了人生的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煌，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hAnsi="MS Mincho" w:cs="宋体"/>
          <w:sz w:val="28"/>
          <w:bdr w:val="none" w:sz="0" w:space="0" w:color="auto"/>
        </w:rPr>
        <w:t>聚嘉</w:t>
      </w:r>
      <w:r>
        <w:rPr>
          <w:rFonts w:ascii="宋体" w:eastAsia="宋体" w:hAnsi="SimSun" w:cs="宋体"/>
          <w:sz w:val="28"/>
          <w:bdr w:val="none" w:sz="0" w:space="0" w:color="auto"/>
        </w:rPr>
        <w:t>汇</w:t>
      </w:r>
      <w:r>
        <w:rPr>
          <w:rFonts w:ascii="宋体" w:eastAsia="宋体" w:hAnsi="MS Mincho" w:cs="宋体"/>
          <w:sz w:val="28"/>
          <w:bdr w:val="none" w:sz="0" w:space="0" w:color="auto"/>
        </w:rPr>
        <w:t>阳光。三年来，你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矢志不渝，</w:t>
      </w:r>
      <w:r>
        <w:rPr>
          <w:rFonts w:ascii="宋体" w:eastAsia="宋体" w:hAnsi="SimSun" w:cs="宋体"/>
          <w:sz w:val="28"/>
          <w:bdr w:val="none" w:sz="0" w:space="0" w:color="auto"/>
        </w:rPr>
        <w:t>发奋读书</w:t>
      </w:r>
      <w:r>
        <w:rPr>
          <w:rFonts w:ascii="宋体" w:eastAsia="宋体" w:hAnsi="MS Mincho" w:cs="宋体"/>
          <w:sz w:val="28"/>
          <w:bdr w:val="none" w:sz="0" w:space="0" w:color="auto"/>
        </w:rPr>
        <w:t>，遨游学海，攀登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山，在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取的道路上留下了一串串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履</w:t>
      </w:r>
      <w:r>
        <w:rPr>
          <w:rFonts w:ascii="宋体" w:eastAsia="宋体" w:hAnsi="SimSun" w:cs="宋体"/>
          <w:sz w:val="28"/>
          <w:bdr w:val="none" w:sz="0" w:space="0" w:color="auto"/>
        </w:rPr>
        <w:t>坚实</w:t>
      </w:r>
      <w:r>
        <w:rPr>
          <w:rFonts w:ascii="宋体" w:eastAsia="宋体" w:hAnsi="MS Mincho" w:cs="宋体"/>
          <w:sz w:val="28"/>
          <w:bdr w:val="none" w:sz="0" w:space="0" w:color="auto"/>
        </w:rPr>
        <w:t>的脚印。春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秋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伴随着一千多个日子的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去，你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得以丰富，能力得以提高，情操得以陶冶，意志得以</w:t>
      </w:r>
      <w:r>
        <w:rPr>
          <w:rFonts w:ascii="宋体" w:eastAsia="宋体" w:hAnsi="SimSun" w:cs="宋体"/>
          <w:sz w:val="28"/>
          <w:bdr w:val="none" w:sz="0" w:space="0" w:color="auto"/>
        </w:rPr>
        <w:t>坚强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用勤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与智慧，真心和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</w:t>
      </w:r>
      <w:r>
        <w:rPr>
          <w:rFonts w:ascii="宋体" w:eastAsia="宋体" w:hAnsi="SimSun" w:cs="宋体"/>
          <w:sz w:val="28"/>
          <w:bdr w:val="none" w:sz="0" w:space="0" w:color="auto"/>
        </w:rPr>
        <w:t>编织</w:t>
      </w:r>
      <w:r>
        <w:rPr>
          <w:rFonts w:ascii="宋体" w:eastAsia="宋体" w:hAnsi="MS Mincho" w:cs="宋体"/>
          <w:sz w:val="28"/>
          <w:bdr w:val="none" w:sz="0" w:space="0" w:color="auto"/>
        </w:rPr>
        <w:t>着色彩斑</w:t>
      </w:r>
      <w:r>
        <w:rPr>
          <w:rFonts w:ascii="宋体" w:eastAsia="宋体" w:hAnsi="SimSun" w:cs="宋体"/>
          <w:sz w:val="28"/>
          <w:bdr w:val="none" w:sz="0" w:space="0" w:color="auto"/>
        </w:rPr>
        <w:t>斓</w:t>
      </w:r>
      <w:r>
        <w:rPr>
          <w:rFonts w:ascii="宋体" w:eastAsia="宋体" w:hAnsi="MS Mincho" w:cs="宋体"/>
          <w:sz w:val="28"/>
          <w:bdr w:val="none" w:sz="0" w:space="0" w:color="auto"/>
        </w:rPr>
        <w:t>的高中生活。忘不了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注神情，忘不了运</w:t>
      </w:r>
      <w:r>
        <w:rPr>
          <w:rFonts w:ascii="宋体" w:eastAsia="宋体" w:hAnsi="SimSun" w:cs="宋体"/>
          <w:sz w:val="28"/>
          <w:bdr w:val="none" w:sz="0" w:space="0" w:color="auto"/>
        </w:rPr>
        <w:t>动场</w:t>
      </w:r>
      <w:r>
        <w:rPr>
          <w:rFonts w:ascii="宋体" w:eastAsia="宋体" w:hAnsi="MS Mincho" w:cs="宋体"/>
          <w:sz w:val="28"/>
          <w:bdr w:val="none" w:sz="0" w:space="0" w:color="auto"/>
        </w:rPr>
        <w:t>上你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飒</w:t>
      </w:r>
      <w:r>
        <w:rPr>
          <w:rFonts w:ascii="宋体" w:eastAsia="宋体" w:hAnsi="MS Mincho" w:cs="宋体"/>
          <w:sz w:val="28"/>
          <w:bdr w:val="none" w:sz="0" w:space="0" w:color="auto"/>
        </w:rPr>
        <w:t>爽英姿，忘不了献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浓浓</w:t>
      </w:r>
      <w:r>
        <w:rPr>
          <w:rFonts w:ascii="宋体" w:eastAsia="宋体" w:hAnsi="MS Mincho" w:cs="宋体"/>
          <w:sz w:val="28"/>
          <w:bdr w:val="none" w:sz="0" w:space="0" w:color="auto"/>
        </w:rPr>
        <w:t>深情，忘不了自治周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友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，忘不了教</w:t>
      </w:r>
      <w:r>
        <w:rPr>
          <w:rFonts w:ascii="宋体" w:eastAsia="宋体" w:hAnsi="SimSun" w:cs="宋体"/>
          <w:sz w:val="28"/>
          <w:bdr w:val="none" w:sz="0" w:space="0" w:color="auto"/>
        </w:rPr>
        <w:t>师节</w:t>
      </w:r>
      <w:r>
        <w:rPr>
          <w:rFonts w:ascii="宋体" w:eastAsia="宋体" w:hAnsi="MS Mincho" w:cs="宋体"/>
          <w:sz w:val="28"/>
          <w:bdr w:val="none" w:sz="0" w:space="0" w:color="auto"/>
        </w:rPr>
        <w:t>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的深深敬意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默默耕耘着自己的理想，用辛勤的汗水、</w:t>
      </w:r>
      <w:r>
        <w:rPr>
          <w:rFonts w:ascii="宋体" w:eastAsia="宋体" w:hAnsi="SimSun" w:cs="宋体"/>
          <w:sz w:val="28"/>
          <w:bdr w:val="none" w:sz="0" w:space="0" w:color="auto"/>
        </w:rPr>
        <w:t>顽强</w:t>
      </w:r>
      <w:r>
        <w:rPr>
          <w:rFonts w:ascii="宋体" w:eastAsia="宋体" w:hAnsi="MS Mincho" w:cs="宋体"/>
          <w:sz w:val="28"/>
          <w:bdr w:val="none" w:sz="0" w:space="0" w:color="auto"/>
        </w:rPr>
        <w:t>的毅力，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写着成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的篇章。同学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的精神，已成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一道亮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景定格在母校的</w:t>
      </w:r>
      <w:r>
        <w:rPr>
          <w:rFonts w:ascii="宋体" w:eastAsia="宋体" w:hAnsi="SimSun" w:cs="宋体"/>
          <w:sz w:val="28"/>
          <w:bdr w:val="none" w:sz="0" w:space="0" w:color="auto"/>
        </w:rPr>
        <w:t>记忆</w:t>
      </w:r>
      <w:r>
        <w:rPr>
          <w:rFonts w:ascii="宋体" w:eastAsia="宋体" w:hAnsi="MS Mincho" w:cs="宋体"/>
          <w:sz w:val="28"/>
          <w:bdr w:val="none" w:sz="0" w:space="0" w:color="auto"/>
        </w:rPr>
        <w:t>中。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小船即将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帆启航，</w:t>
      </w:r>
      <w:r>
        <w:rPr>
          <w:rFonts w:ascii="宋体" w:eastAsia="宋体" w:hAnsi="SimSun" w:cs="宋体"/>
          <w:sz w:val="28"/>
          <w:bdr w:val="none" w:sz="0" w:space="0" w:color="auto"/>
        </w:rPr>
        <w:t>雏鹰</w:t>
      </w:r>
      <w:r>
        <w:rPr>
          <w:rFonts w:ascii="宋体" w:eastAsia="宋体" w:hAnsi="MS Mincho" w:cs="宋体"/>
          <w:sz w:val="28"/>
          <w:bdr w:val="none" w:sz="0" w:space="0" w:color="auto"/>
        </w:rPr>
        <w:t>就要展翅</w:t>
      </w:r>
      <w:r>
        <w:rPr>
          <w:rFonts w:ascii="宋体" w:eastAsia="宋体" w:hAnsi="SimSun" w:cs="宋体"/>
          <w:sz w:val="28"/>
          <w:bdr w:val="none" w:sz="0" w:space="0" w:color="auto"/>
        </w:rPr>
        <w:t>翱</w:t>
      </w:r>
      <w:r>
        <w:rPr>
          <w:rFonts w:ascii="宋体" w:eastAsia="宋体" w:hAnsi="MS Mincho" w:cs="宋体"/>
          <w:sz w:val="28"/>
          <w:bdr w:val="none" w:sz="0" w:space="0" w:color="auto"/>
        </w:rPr>
        <w:t>翔。或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尽千辛吃遍万苦，却依旧平凡，依然普通。即使如此，也当抬起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来走路，挺直腰杆做人，常思同学之情，</w:t>
      </w:r>
      <w:r>
        <w:rPr>
          <w:rFonts w:ascii="宋体" w:eastAsia="宋体" w:hAnsi="SimSun" w:cs="宋体"/>
          <w:sz w:val="28"/>
          <w:bdr w:val="none" w:sz="0" w:space="0" w:color="auto"/>
        </w:rPr>
        <w:t>师长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，忘却</w:t>
      </w:r>
      <w:r>
        <w:rPr>
          <w:rFonts w:ascii="宋体" w:eastAsia="宋体" w:hAnsi="SimSun" w:cs="宋体"/>
          <w:sz w:val="28"/>
          <w:bdr w:val="none" w:sz="0" w:space="0" w:color="auto"/>
        </w:rPr>
        <w:t>烦恼</w:t>
      </w:r>
      <w:r>
        <w:rPr>
          <w:rFonts w:ascii="宋体" w:eastAsia="宋体" w:hAnsi="MS Mincho" w:cs="宋体"/>
          <w:sz w:val="28"/>
          <w:bdr w:val="none" w:sz="0" w:space="0" w:color="auto"/>
        </w:rPr>
        <w:t>，笑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人生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嘉</w:t>
      </w:r>
      <w:r>
        <w:rPr>
          <w:rFonts w:ascii="宋体" w:eastAsia="宋体" w:hAnsi="SimSun" w:cs="宋体"/>
          <w:sz w:val="28"/>
          <w:bdr w:val="none" w:sz="0" w:space="0" w:color="auto"/>
        </w:rPr>
        <w:t>汇</w:t>
      </w:r>
      <w:r>
        <w:rPr>
          <w:rFonts w:ascii="宋体" w:eastAsia="宋体" w:hAnsi="MS Mincho" w:cs="宋体"/>
          <w:sz w:val="28"/>
          <w:bdr w:val="none" w:sz="0" w:space="0" w:color="auto"/>
        </w:rPr>
        <w:t>阳光作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你的母校，会像母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永</w:t>
      </w:r>
      <w:r>
        <w:rPr>
          <w:rFonts w:ascii="宋体" w:eastAsia="宋体" w:hAnsi="SimSun" w:cs="宋体"/>
          <w:sz w:val="28"/>
          <w:bdr w:val="none" w:sz="0" w:space="0" w:color="auto"/>
        </w:rPr>
        <w:t>远关</w:t>
      </w:r>
      <w:r>
        <w:rPr>
          <w:rFonts w:ascii="宋体" w:eastAsia="宋体" w:hAnsi="MS Mincho" w:cs="宋体"/>
          <w:sz w:val="28"/>
          <w:bdr w:val="none" w:sz="0" w:space="0" w:color="auto"/>
        </w:rPr>
        <w:t>注着你、支持着你，嘉</w:t>
      </w:r>
      <w:r>
        <w:rPr>
          <w:rFonts w:ascii="宋体" w:eastAsia="宋体" w:hAnsi="SimSun" w:cs="宋体"/>
          <w:sz w:val="28"/>
          <w:bdr w:val="none" w:sz="0" w:space="0" w:color="auto"/>
        </w:rPr>
        <w:t>汇</w:t>
      </w:r>
      <w:r>
        <w:rPr>
          <w:rFonts w:ascii="宋体" w:eastAsia="宋体" w:hAnsi="MS Mincho" w:cs="宋体"/>
          <w:sz w:val="28"/>
          <w:bdr w:val="none" w:sz="0" w:space="0" w:color="auto"/>
        </w:rPr>
        <w:t>阳光永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是你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温暖的家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SimSun" w:cs="宋体"/>
          <w:sz w:val="28"/>
          <w:bdr w:val="none" w:sz="0" w:space="0" w:color="auto"/>
        </w:rPr>
        <w:t>临别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际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想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们谨记</w:t>
      </w:r>
      <w:r>
        <w:rPr>
          <w:rFonts w:ascii="宋体" w:eastAsia="宋体" w:hAnsi="MS Mincho" w:cs="宋体"/>
          <w:sz w:val="28"/>
          <w:bdr w:val="none" w:sz="0" w:space="0" w:color="auto"/>
        </w:rPr>
        <w:t>三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cs="宋体"/>
          <w:sz w:val="28"/>
          <w:bdr w:val="none" w:sz="0" w:space="0" w:color="auto"/>
        </w:rPr>
        <w:t>”--</w:t>
      </w:r>
      <w:r>
        <w:rPr>
          <w:rFonts w:ascii="宋体" w:eastAsia="宋体" w:hAnsi="MS Mincho" w:cs="宋体"/>
          <w:sz w:val="28"/>
          <w:bdr w:val="none" w:sz="0" w:space="0" w:color="auto"/>
        </w:rPr>
        <w:t>三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心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学会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自己，学会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他人，学会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生活。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做一个正直善良、富有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任心的的人。做一个胸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理想、具有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取心的人。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做一个正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拥</w:t>
      </w:r>
      <w:r>
        <w:rPr>
          <w:rFonts w:ascii="宋体" w:eastAsia="宋体" w:hAnsi="MS Mincho" w:cs="宋体"/>
          <w:sz w:val="28"/>
          <w:bdr w:val="none" w:sz="0" w:space="0" w:color="auto"/>
        </w:rPr>
        <w:t>有平常心的人。漫漫人生路，并不都是阳光普照的通衢大道，也会有</w:t>
      </w:r>
      <w:r>
        <w:rPr>
          <w:rFonts w:ascii="宋体" w:eastAsia="宋体" w:hAnsi="SimSun" w:cs="宋体"/>
          <w:sz w:val="28"/>
          <w:bdr w:val="none" w:sz="0" w:space="0" w:color="auto"/>
        </w:rPr>
        <w:t>荆</w:t>
      </w:r>
      <w:r>
        <w:rPr>
          <w:rFonts w:ascii="宋体" w:eastAsia="宋体" w:hAnsi="MS Mincho" w:cs="宋体"/>
          <w:sz w:val="28"/>
          <w:bdr w:val="none" w:sz="0" w:space="0" w:color="auto"/>
        </w:rPr>
        <w:t>棘坎坷，冷雨冰霜。我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要学会心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感恩，微笑面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。有一</w:t>
      </w:r>
      <w:r>
        <w:rPr>
          <w:rFonts w:ascii="宋体" w:eastAsia="宋体" w:hAnsi="SimSun" w:cs="宋体"/>
          <w:sz w:val="28"/>
          <w:bdr w:val="none" w:sz="0" w:space="0" w:color="auto"/>
        </w:rPr>
        <w:t>颗</w:t>
      </w:r>
      <w:r>
        <w:rPr>
          <w:rFonts w:ascii="宋体" w:eastAsia="宋体" w:hAnsi="MS Mincho" w:cs="宋体"/>
          <w:sz w:val="28"/>
          <w:bdr w:val="none" w:sz="0" w:space="0" w:color="auto"/>
        </w:rPr>
        <w:t>以知</w:t>
      </w:r>
      <w:r>
        <w:rPr>
          <w:rFonts w:ascii="宋体" w:eastAsia="宋体" w:hAnsi="SimSun" w:cs="宋体"/>
          <w:sz w:val="28"/>
          <w:bdr w:val="none" w:sz="0" w:space="0" w:color="auto"/>
        </w:rPr>
        <w:t>识为</w:t>
      </w:r>
      <w:r>
        <w:rPr>
          <w:rFonts w:ascii="宋体" w:eastAsia="宋体" w:hAnsi="MS Mincho" w:cs="宋体"/>
          <w:sz w:val="28"/>
          <w:bdr w:val="none" w:sz="0" w:space="0" w:color="auto"/>
        </w:rPr>
        <w:t>底</w:t>
      </w:r>
      <w:r>
        <w:rPr>
          <w:rFonts w:ascii="宋体" w:eastAsia="宋体" w:hAnsi="SimSun" w:cs="宋体"/>
          <w:sz w:val="28"/>
          <w:bdr w:val="none" w:sz="0" w:space="0" w:color="auto"/>
        </w:rPr>
        <w:t>蕴</w:t>
      </w:r>
      <w:r>
        <w:rPr>
          <w:rFonts w:ascii="宋体" w:eastAsia="宋体" w:hAnsi="MS Mincho" w:cs="宋体"/>
          <w:sz w:val="28"/>
          <w:bdr w:val="none" w:sz="0" w:space="0" w:color="auto"/>
        </w:rPr>
        <w:t>，以勇气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后盾的平常心，把挫折当做音符</w:t>
      </w:r>
      <w:r>
        <w:rPr>
          <w:rFonts w:ascii="宋体" w:eastAsia="宋体" w:hAnsi="SimSun" w:cs="宋体"/>
          <w:sz w:val="28"/>
          <w:bdr w:val="none" w:sz="0" w:space="0" w:color="auto"/>
        </w:rPr>
        <w:t>谱</w:t>
      </w:r>
      <w:r>
        <w:rPr>
          <w:rFonts w:ascii="宋体" w:eastAsia="宋体" w:hAnsi="MS Mincho" w:cs="宋体"/>
          <w:sz w:val="28"/>
          <w:bdr w:val="none" w:sz="0" w:space="0" w:color="auto"/>
        </w:rPr>
        <w:t>写人生的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章，我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才能在生命中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青春的激情和朝气。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也真心希望，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位同学都能在走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考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前，抬起你自信的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张开</w:t>
      </w:r>
      <w:r>
        <w:rPr>
          <w:rFonts w:ascii="宋体" w:eastAsia="宋体" w:hAnsi="MS Mincho" w:cs="宋体"/>
          <w:sz w:val="28"/>
          <w:bdr w:val="none" w:sz="0" w:space="0" w:color="auto"/>
        </w:rPr>
        <w:t>你自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的翼，提一口丹田气，想一件如意事。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一句自励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。告</w:t>
      </w:r>
      <w:r>
        <w:rPr>
          <w:rFonts w:ascii="宋体" w:eastAsia="宋体" w:hAnsi="SimSun" w:cs="宋体"/>
          <w:sz w:val="28"/>
          <w:bdr w:val="none" w:sz="0" w:space="0" w:color="auto"/>
        </w:rPr>
        <w:t>诫</w:t>
      </w:r>
      <w:r>
        <w:rPr>
          <w:rFonts w:ascii="宋体" w:eastAsia="宋体" w:hAnsi="MS Mincho" w:cs="宋体"/>
          <w:sz w:val="28"/>
          <w:bdr w:val="none" w:sz="0" w:space="0" w:color="auto"/>
        </w:rPr>
        <w:t>自己，沉着、沉着再沉着，沉着是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异成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的基石：叮嘱自己，冷静、冷静再冷静，冷静是孕育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黑</w:t>
      </w:r>
      <w:r>
        <w:rPr>
          <w:rFonts w:ascii="宋体" w:eastAsia="宋体" w:hAnsi="SimSun" w:cs="宋体"/>
          <w:sz w:val="28"/>
          <w:bdr w:val="none" w:sz="0" w:space="0" w:color="auto"/>
        </w:rPr>
        <w:t>马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温床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。昂首上路吧，成功从来与自信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伍，幸运永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者同行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泰戈</w:t>
      </w:r>
      <w:r>
        <w:rPr>
          <w:rFonts w:ascii="宋体" w:eastAsia="宋体" w:hAnsi="SimSun" w:cs="宋体"/>
          <w:sz w:val="28"/>
          <w:bdr w:val="none" w:sz="0" w:space="0" w:color="auto"/>
        </w:rPr>
        <w:t>尔</w:t>
      </w:r>
      <w:r>
        <w:rPr>
          <w:rFonts w:ascii="宋体" w:eastAsia="宋体" w:hAnsi="MS Mincho" w:cs="宋体"/>
          <w:sz w:val="28"/>
          <w:bdr w:val="none" w:sz="0" w:space="0" w:color="auto"/>
        </w:rPr>
        <w:t>的一句</w:t>
      </w:r>
      <w:r>
        <w:rPr>
          <w:rFonts w:ascii="宋体" w:eastAsia="宋体" w:hAnsi="SimSun" w:cs="宋体"/>
          <w:sz w:val="28"/>
          <w:bdr w:val="none" w:sz="0" w:space="0" w:color="auto"/>
        </w:rPr>
        <w:t>诗</w:t>
      </w:r>
      <w:r>
        <w:rPr>
          <w:rFonts w:ascii="宋体" w:eastAsia="宋体" w:hAnsi="MS Mincho" w:cs="宋体"/>
          <w:sz w:val="28"/>
          <w:bdr w:val="none" w:sz="0" w:space="0" w:color="auto"/>
        </w:rPr>
        <w:t>中写道：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黄昏把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的影子拉得多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，它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是和根</w:t>
      </w:r>
      <w:r>
        <w:rPr>
          <w:rFonts w:ascii="宋体" w:eastAsia="宋体" w:hAnsi="SimSun" w:cs="宋体"/>
          <w:sz w:val="28"/>
          <w:bdr w:val="none" w:sz="0" w:space="0" w:color="auto"/>
        </w:rPr>
        <w:t>连</w:t>
      </w:r>
      <w:r>
        <w:rPr>
          <w:rFonts w:ascii="宋体" w:eastAsia="宋体" w:hAnsi="MS Mincho" w:cs="宋体"/>
          <w:sz w:val="28"/>
          <w:bdr w:val="none" w:sz="0" w:space="0" w:color="auto"/>
        </w:rPr>
        <w:t>在一起。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我想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们说</w:t>
      </w:r>
      <w:r>
        <w:rPr>
          <w:rFonts w:ascii="宋体" w:eastAsia="宋体" w:hAnsi="MS Mincho" w:cs="宋体"/>
          <w:sz w:val="28"/>
          <w:bdr w:val="none" w:sz="0" w:space="0" w:color="auto"/>
        </w:rPr>
        <w:t>一句，无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走得多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的心始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的心</w:t>
      </w:r>
      <w:r>
        <w:rPr>
          <w:rFonts w:ascii="宋体" w:eastAsia="宋体" w:hAnsi="SimSun" w:cs="宋体"/>
          <w:sz w:val="28"/>
          <w:bdr w:val="none" w:sz="0" w:space="0" w:color="auto"/>
        </w:rPr>
        <w:t>连</w:t>
      </w:r>
      <w:r>
        <w:rPr>
          <w:rFonts w:ascii="宋体" w:eastAsia="宋体" w:hAnsi="MS Mincho" w:cs="宋体"/>
          <w:sz w:val="28"/>
          <w:bdr w:val="none" w:sz="0" w:space="0" w:color="auto"/>
        </w:rPr>
        <w:t>在一起。</w:t>
      </w:r>
      <w:r>
        <w:rPr>
          <w:rFonts w:ascii="宋体" w:eastAsia="宋体" w:hAnsi="SimSun" w:cs="宋体"/>
          <w:sz w:val="28"/>
          <w:bdr w:val="none" w:sz="0" w:space="0" w:color="auto"/>
        </w:rPr>
        <w:t>抚</w:t>
      </w:r>
      <w:r>
        <w:rPr>
          <w:rFonts w:ascii="宋体" w:eastAsia="宋体" w:hAnsi="MS Mincho" w:cs="宋体"/>
          <w:sz w:val="28"/>
          <w:bdr w:val="none" w:sz="0" w:space="0" w:color="auto"/>
        </w:rPr>
        <w:t>今追昔，情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自禁，希望你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今后无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人在哪里，身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何方，相隔多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，都永</w:t>
      </w:r>
      <w:r>
        <w:rPr>
          <w:rFonts w:ascii="宋体" w:eastAsia="宋体" w:hAnsi="SimSun" w:cs="宋体"/>
          <w:sz w:val="28"/>
          <w:bdr w:val="none" w:sz="0" w:space="0" w:color="auto"/>
        </w:rPr>
        <w:t>远记</w:t>
      </w:r>
      <w:r>
        <w:rPr>
          <w:rFonts w:ascii="宋体" w:eastAsia="宋体" w:hAnsi="MS Mincho" w:cs="宋体"/>
          <w:sz w:val="28"/>
          <w:bdr w:val="none" w:sz="0" w:space="0" w:color="auto"/>
        </w:rPr>
        <w:t>住自己是草原上茁壮成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的一匹</w:t>
      </w:r>
      <w:r>
        <w:rPr>
          <w:rFonts w:ascii="宋体" w:eastAsia="宋体" w:hAnsi="SimSun" w:cs="宋体"/>
          <w:sz w:val="28"/>
          <w:bdr w:val="none" w:sz="0" w:space="0" w:color="auto"/>
        </w:rPr>
        <w:t>骏马</w:t>
      </w:r>
      <w:r>
        <w:rPr>
          <w:rFonts w:ascii="宋体" w:eastAsia="宋体" w:hAnsi="MS Mincho" w:cs="宋体"/>
          <w:sz w:val="28"/>
          <w:bdr w:val="none" w:sz="0" w:space="0" w:color="auto"/>
        </w:rPr>
        <w:t>，是嘉</w:t>
      </w:r>
      <w:r>
        <w:rPr>
          <w:rFonts w:ascii="宋体" w:eastAsia="宋体" w:hAnsi="SimSun" w:cs="宋体"/>
          <w:sz w:val="28"/>
          <w:bdr w:val="none" w:sz="0" w:space="0" w:color="auto"/>
        </w:rPr>
        <w:t>汇</w:t>
      </w:r>
      <w:r>
        <w:rPr>
          <w:rFonts w:ascii="宋体" w:eastAsia="宋体" w:hAnsi="MS Mincho" w:cs="宋体"/>
          <w:sz w:val="28"/>
          <w:bdr w:val="none" w:sz="0" w:space="0" w:color="auto"/>
        </w:rPr>
        <w:t>阳光放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的雄</w:t>
      </w:r>
      <w:r>
        <w:rPr>
          <w:rFonts w:ascii="宋体" w:eastAsia="宋体" w:hAnsi="SimSun" w:cs="宋体"/>
          <w:sz w:val="28"/>
          <w:bdr w:val="none" w:sz="0" w:space="0" w:color="auto"/>
        </w:rPr>
        <w:t>鹰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真情不老，青春万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高中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典礼致辞</w:t>
      </w:r>
      <w:r>
        <w:rPr>
          <w:rFonts w:ascii="宋体" w:eastAsia="宋体" w:cs="宋体"/>
          <w:sz w:val="28"/>
          <w:bdr w:val="none" w:sz="0" w:space="0" w:color="auto"/>
        </w:rPr>
        <w:t>6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大家上午好！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又到了槐花盛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的夏天，一派生命怒放的景象令人振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陶醉，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人几乎忘了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也是离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的季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。今天，我</w:t>
      </w:r>
      <w:r>
        <w:rPr>
          <w:rFonts w:ascii="宋体" w:eastAsia="宋体" w:hAnsi="SimSun" w:cs="宋体"/>
          <w:sz w:val="28"/>
          <w:bdr w:val="none" w:sz="0" w:space="0" w:color="auto"/>
        </w:rPr>
        <w:t>们欢</w:t>
      </w:r>
      <w:r>
        <w:rPr>
          <w:rFonts w:ascii="宋体" w:eastAsia="宋体" w:hAnsi="MS Mincho" w:cs="宋体"/>
          <w:sz w:val="28"/>
          <w:bdr w:val="none" w:sz="0" w:space="0" w:color="auto"/>
        </w:rPr>
        <w:t>聚一堂，在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馆</w:t>
      </w:r>
      <w:r>
        <w:rPr>
          <w:rFonts w:ascii="宋体" w:eastAsia="宋体" w:hAnsi="MS Mincho" w:cs="宋体"/>
          <w:sz w:val="28"/>
          <w:bdr w:val="none" w:sz="0" w:space="0" w:color="auto"/>
        </w:rPr>
        <w:t>之畔，</w:t>
      </w:r>
      <w:r>
        <w:rPr>
          <w:rFonts w:ascii="宋体" w:eastAsia="宋体" w:hAnsi="SimSun" w:cs="宋体"/>
          <w:sz w:val="28"/>
          <w:bdr w:val="none" w:sz="0" w:space="0" w:color="auto"/>
        </w:rPr>
        <w:t>绿</w:t>
      </w:r>
      <w:r>
        <w:rPr>
          <w:rFonts w:ascii="宋体" w:eastAsia="宋体" w:hAnsi="MS Mincho" w:cs="宋体"/>
          <w:sz w:val="28"/>
          <w:bdr w:val="none" w:sz="0" w:space="0" w:color="auto"/>
        </w:rPr>
        <w:t>茵操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之上，在孔、老先圣的注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之下，在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包容大气，</w:t>
      </w:r>
      <w:r>
        <w:rPr>
          <w:rFonts w:ascii="宋体" w:eastAsia="宋体" w:hAnsi="SimSun" w:cs="宋体"/>
          <w:sz w:val="28"/>
          <w:bdr w:val="none" w:sz="0" w:space="0" w:color="auto"/>
        </w:rPr>
        <w:t>简约</w:t>
      </w:r>
      <w:r>
        <w:rPr>
          <w:rFonts w:ascii="宋体" w:eastAsia="宋体" w:hAnsi="MS Mincho" w:cs="宋体"/>
          <w:sz w:val="28"/>
          <w:bdr w:val="none" w:sz="0" w:space="0" w:color="auto"/>
        </w:rPr>
        <w:t>高效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的校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面前，</w:t>
      </w:r>
      <w:r>
        <w:rPr>
          <w:rFonts w:ascii="宋体" w:eastAsia="宋体" w:hAnsi="SimSun" w:cs="宋体"/>
          <w:sz w:val="28"/>
          <w:bdr w:val="none" w:sz="0" w:space="0" w:color="auto"/>
        </w:rPr>
        <w:t>为圆满</w:t>
      </w:r>
      <w:r>
        <w:rPr>
          <w:rFonts w:ascii="宋体" w:eastAsia="宋体" w:hAnsi="MS Mincho" w:cs="宋体"/>
          <w:sz w:val="28"/>
          <w:bdr w:val="none" w:sz="0" w:space="0" w:color="auto"/>
        </w:rPr>
        <w:t>完成学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、即将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启新的人生征程的高三学子，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行隆重的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典礼。同学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，三年的高中学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、生活、</w:t>
      </w:r>
      <w:r>
        <w:rPr>
          <w:rFonts w:ascii="宋体" w:eastAsia="宋体" w:hAnsi="SimSun" w:cs="宋体"/>
          <w:sz w:val="28"/>
          <w:bdr w:val="none" w:sz="0" w:space="0" w:color="auto"/>
        </w:rPr>
        <w:t>历练</w:t>
      </w:r>
      <w:r>
        <w:rPr>
          <w:rFonts w:ascii="宋体" w:eastAsia="宋体" w:hAnsi="MS Mincho" w:cs="宋体"/>
          <w:sz w:val="28"/>
          <w:bdr w:val="none" w:sz="0" w:space="0" w:color="auto"/>
        </w:rPr>
        <w:t>、成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，你</w:t>
      </w:r>
      <w:r>
        <w:rPr>
          <w:rFonts w:ascii="宋体" w:eastAsia="宋体" w:hAnsi="SimSun" w:cs="宋体"/>
          <w:sz w:val="28"/>
          <w:bdr w:val="none" w:sz="0" w:space="0" w:color="auto"/>
        </w:rPr>
        <w:t>们渐渐</w:t>
      </w:r>
      <w:r>
        <w:rPr>
          <w:rFonts w:ascii="宋体" w:eastAsia="宋体" w:hAnsi="MS Mincho" w:cs="宋体"/>
          <w:sz w:val="28"/>
          <w:bdr w:val="none" w:sz="0" w:space="0" w:color="auto"/>
        </w:rPr>
        <w:t>褪去了青</w:t>
      </w:r>
      <w:r>
        <w:rPr>
          <w:rFonts w:ascii="宋体" w:eastAsia="宋体" w:hAnsi="SimSun" w:cs="宋体"/>
          <w:sz w:val="28"/>
          <w:bdr w:val="none" w:sz="0" w:space="0" w:color="auto"/>
        </w:rPr>
        <w:t>涩</w:t>
      </w:r>
      <w:r>
        <w:rPr>
          <w:rFonts w:ascii="宋体" w:eastAsia="宋体" w:hAnsi="MS Mincho" w:cs="宋体"/>
          <w:sz w:val="28"/>
          <w:bdr w:val="none" w:sz="0" w:space="0" w:color="auto"/>
        </w:rPr>
        <w:t>与</w:t>
      </w:r>
      <w:r>
        <w:rPr>
          <w:rFonts w:ascii="宋体" w:eastAsia="宋体" w:hAnsi="SimSun" w:cs="宋体"/>
          <w:sz w:val="28"/>
          <w:bdr w:val="none" w:sz="0" w:space="0" w:color="auto"/>
        </w:rPr>
        <w:t>懵</w:t>
      </w:r>
      <w:r>
        <w:rPr>
          <w:rFonts w:ascii="宋体" w:eastAsia="宋体" w:hAnsi="MS Mincho" w:cs="宋体"/>
          <w:sz w:val="28"/>
          <w:bdr w:val="none" w:sz="0" w:space="0" w:color="auto"/>
        </w:rPr>
        <w:t>懂，此刻</w:t>
      </w:r>
      <w:r>
        <w:rPr>
          <w:rFonts w:ascii="宋体" w:eastAsia="宋体" w:hAnsi="SimSun" w:cs="宋体"/>
          <w:sz w:val="28"/>
          <w:bdr w:val="none" w:sz="0" w:space="0" w:color="auto"/>
        </w:rPr>
        <w:t>绽</w:t>
      </w:r>
      <w:r>
        <w:rPr>
          <w:rFonts w:ascii="宋体" w:eastAsia="宋体" w:hAnsi="MS Mincho" w:cs="宋体"/>
          <w:sz w:val="28"/>
          <w:bdr w:val="none" w:sz="0" w:space="0" w:color="auto"/>
        </w:rPr>
        <w:t>放出自己的光芒。作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校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，我深感欣慰。在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充</w:t>
      </w:r>
      <w:r>
        <w:rPr>
          <w:rFonts w:ascii="宋体" w:eastAsia="宋体" w:hAnsi="SimSun" w:cs="宋体"/>
          <w:sz w:val="28"/>
          <w:bdr w:val="none" w:sz="0" w:space="0" w:color="auto"/>
        </w:rPr>
        <w:t>满荣</w:t>
      </w:r>
      <w:r>
        <w:rPr>
          <w:rFonts w:ascii="宋体" w:eastAsia="宋体" w:hAnsi="MS Mincho" w:cs="宋体"/>
          <w:sz w:val="28"/>
          <w:bdr w:val="none" w:sz="0" w:space="0" w:color="auto"/>
        </w:rPr>
        <w:t>耀与喜悦的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刻，我想</w:t>
      </w:r>
      <w:r>
        <w:rPr>
          <w:rFonts w:ascii="宋体" w:eastAsia="宋体" w:hAnsi="SimSun" w:cs="宋体"/>
          <w:sz w:val="28"/>
          <w:bdr w:val="none" w:sz="0" w:space="0" w:color="auto"/>
        </w:rPr>
        <w:t>带领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一起，向悉心培育你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、辛勤</w:t>
      </w:r>
      <w:r>
        <w:rPr>
          <w:rFonts w:ascii="宋体" w:eastAsia="宋体" w:hAnsi="SimSun" w:cs="宋体"/>
          <w:sz w:val="28"/>
          <w:bdr w:val="none" w:sz="0" w:space="0" w:color="auto"/>
        </w:rPr>
        <w:t>抚</w:t>
      </w:r>
      <w:r>
        <w:rPr>
          <w:rFonts w:ascii="宋体" w:eastAsia="宋体" w:hAnsi="MS Mincho" w:cs="宋体"/>
          <w:sz w:val="28"/>
          <w:bdr w:val="none" w:sz="0" w:space="0" w:color="auto"/>
        </w:rPr>
        <w:t>育你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的家人和一路支持你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友，致以</w:t>
      </w:r>
      <w:r>
        <w:rPr>
          <w:rFonts w:ascii="宋体" w:eastAsia="宋体" w:hAnsi="SimSun" w:cs="宋体"/>
          <w:sz w:val="28"/>
          <w:bdr w:val="none" w:sz="0" w:space="0" w:color="auto"/>
        </w:rPr>
        <w:t>诚挚</w:t>
      </w:r>
      <w:r>
        <w:rPr>
          <w:rFonts w:ascii="宋体" w:eastAsia="宋体" w:hAnsi="MS Mincho" w:cs="宋体"/>
          <w:sz w:val="28"/>
          <w:bdr w:val="none" w:sz="0" w:space="0" w:color="auto"/>
        </w:rPr>
        <w:t>的敬意和衷心的感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今天的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典礼</w:t>
      </w:r>
      <w:r>
        <w:rPr>
          <w:rFonts w:ascii="宋体" w:eastAsia="宋体" w:hAnsi="SimSun" w:cs="宋体"/>
          <w:sz w:val="28"/>
          <w:bdr w:val="none" w:sz="0" w:space="0" w:color="auto"/>
        </w:rPr>
        <w:t>仪</w:t>
      </w:r>
      <w:r>
        <w:rPr>
          <w:rFonts w:ascii="宋体" w:eastAsia="宋体" w:hAnsi="MS Mincho" w:cs="宋体"/>
          <w:sz w:val="28"/>
          <w:bdr w:val="none" w:sz="0" w:space="0" w:color="auto"/>
        </w:rPr>
        <w:t>式属于你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cs="宋体"/>
          <w:sz w:val="28"/>
          <w:bdr w:val="none" w:sz="0" w:space="0" w:color="auto"/>
        </w:rPr>
        <w:t>——20xx</w:t>
      </w:r>
      <w:r>
        <w:rPr>
          <w:rFonts w:ascii="宋体" w:eastAsia="宋体" w:hAnsi="MS Mincho" w:cs="宋体"/>
          <w:sz w:val="28"/>
          <w:bdr w:val="none" w:sz="0" w:space="0" w:color="auto"/>
        </w:rPr>
        <w:t>届</w:t>
      </w:r>
      <w:r>
        <w:rPr>
          <w:rFonts w:ascii="宋体" w:eastAsia="宋体" w:cs="宋体"/>
          <w:sz w:val="28"/>
          <w:bdr w:val="none" w:sz="0" w:space="0" w:color="auto"/>
        </w:rPr>
        <w:t>1157</w:t>
      </w:r>
      <w:r>
        <w:rPr>
          <w:rFonts w:ascii="宋体" w:eastAsia="宋体" w:hAnsi="MS Mincho" w:cs="宋体"/>
          <w:sz w:val="28"/>
          <w:bdr w:val="none" w:sz="0" w:space="0" w:color="auto"/>
        </w:rPr>
        <w:t>名学子。今天的盛况，相信你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会刻骨</w:t>
      </w:r>
      <w:r>
        <w:rPr>
          <w:rFonts w:ascii="宋体" w:eastAsia="宋体" w:hAnsi="SimSun" w:cs="宋体"/>
          <w:sz w:val="28"/>
          <w:bdr w:val="none" w:sz="0" w:space="0" w:color="auto"/>
        </w:rPr>
        <w:t>铭</w:t>
      </w:r>
      <w:r>
        <w:rPr>
          <w:rFonts w:ascii="宋体" w:eastAsia="宋体" w:hAnsi="MS Mincho" w:cs="宋体"/>
          <w:sz w:val="28"/>
          <w:bdr w:val="none" w:sz="0" w:space="0" w:color="auto"/>
        </w:rPr>
        <w:t>心、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身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忘。在你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长蜕变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拥</w:t>
      </w:r>
      <w:r>
        <w:rPr>
          <w:rFonts w:ascii="宋体" w:eastAsia="宋体" w:hAnsi="MS Mincho" w:cs="宋体"/>
          <w:sz w:val="28"/>
          <w:bdr w:val="none" w:sz="0" w:space="0" w:color="auto"/>
        </w:rPr>
        <w:t>抱未来的重要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刻，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允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我代表全校四千五百余名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生，代表天南海北十数万二中校友，向你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致以最美好的祝愿！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光流逝，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月如梭。三年前，你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从四面八方慕名来到二中，在茁壮成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，有幸</w:t>
      </w:r>
      <w:r>
        <w:rPr>
          <w:rFonts w:ascii="宋体" w:eastAsia="宋体" w:hAnsi="SimSun" w:cs="宋体"/>
          <w:sz w:val="28"/>
          <w:bdr w:val="none" w:sz="0" w:space="0" w:color="auto"/>
        </w:rPr>
        <w:t>经历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二中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史上最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煌的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期，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眼目睹了一件件振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人心的大事，共同</w:t>
      </w:r>
      <w:r>
        <w:rPr>
          <w:rFonts w:ascii="宋体" w:eastAsia="宋体" w:hAnsi="SimSun" w:cs="宋体"/>
          <w:sz w:val="28"/>
          <w:bdr w:val="none" w:sz="0" w:space="0" w:color="auto"/>
        </w:rPr>
        <w:t>见证</w:t>
      </w:r>
      <w:r>
        <w:rPr>
          <w:rFonts w:ascii="宋体" w:eastAsia="宋体" w:hAnsi="MS Mincho" w:cs="宋体"/>
          <w:sz w:val="28"/>
          <w:bdr w:val="none" w:sz="0" w:space="0" w:color="auto"/>
        </w:rPr>
        <w:t>了一个个令人鼓舞的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刻。从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建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全省首批</w:t>
      </w:r>
      <w:r>
        <w:rPr>
          <w:rFonts w:ascii="宋体" w:eastAsia="宋体" w:cs="宋体"/>
          <w:sz w:val="28"/>
          <w:bdr w:val="none" w:sz="0" w:space="0" w:color="auto"/>
        </w:rPr>
        <w:t>20</w:t>
      </w:r>
      <w:r>
        <w:rPr>
          <w:rFonts w:ascii="宋体" w:eastAsia="宋体" w:hAnsi="MS Mincho" w:cs="宋体"/>
          <w:sz w:val="28"/>
          <w:bdr w:val="none" w:sz="0" w:space="0" w:color="auto"/>
        </w:rPr>
        <w:t>所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普通高中特色</w:t>
      </w:r>
      <w:r>
        <w:rPr>
          <w:rFonts w:ascii="宋体" w:eastAsia="宋体" w:hAnsi="SimSun" w:cs="宋体"/>
          <w:sz w:val="28"/>
          <w:bdr w:val="none" w:sz="0" w:space="0" w:color="auto"/>
        </w:rPr>
        <w:t>实验</w:t>
      </w:r>
      <w:r>
        <w:rPr>
          <w:rFonts w:ascii="宋体" w:eastAsia="宋体" w:hAnsi="MS Mincho" w:cs="宋体"/>
          <w:sz w:val="28"/>
          <w:bdr w:val="none" w:sz="0" w:space="0" w:color="auto"/>
        </w:rPr>
        <w:t>学校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，到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11</w:t>
      </w:r>
      <w:r>
        <w:rPr>
          <w:rFonts w:ascii="宋体" w:eastAsia="宋体" w:hAnsi="MS Mincho" w:cs="宋体"/>
          <w:sz w:val="28"/>
          <w:bdr w:val="none" w:sz="0" w:space="0" w:color="auto"/>
        </w:rPr>
        <w:t>月被中央</w:t>
      </w:r>
      <w:r>
        <w:rPr>
          <w:rFonts w:ascii="宋体" w:eastAsia="宋体" w:hAnsi="SimSun" w:cs="宋体"/>
          <w:sz w:val="28"/>
          <w:bdr w:val="none" w:sz="0" w:space="0" w:color="auto"/>
        </w:rPr>
        <w:t>电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馆</w:t>
      </w:r>
      <w:r>
        <w:rPr>
          <w:rFonts w:ascii="宋体" w:eastAsia="宋体" w:hAnsi="MS Mincho" w:cs="宋体"/>
          <w:sz w:val="28"/>
          <w:bdr w:val="none" w:sz="0" w:space="0" w:color="auto"/>
        </w:rPr>
        <w:t>确立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全国</w:t>
      </w:r>
      <w:r>
        <w:rPr>
          <w:rFonts w:ascii="宋体" w:eastAsia="宋体" w:cs="宋体"/>
          <w:sz w:val="28"/>
          <w:bdr w:val="none" w:sz="0" w:space="0" w:color="auto"/>
        </w:rPr>
        <w:t>NOC</w:t>
      </w:r>
      <w:r>
        <w:rPr>
          <w:rFonts w:ascii="宋体" w:eastAsia="宋体" w:hAnsi="MS Mincho" w:cs="宋体"/>
          <w:sz w:val="28"/>
          <w:bdr w:val="none" w:sz="0" w:space="0" w:color="auto"/>
        </w:rPr>
        <w:t>信息化教育</w:t>
      </w:r>
      <w:r>
        <w:rPr>
          <w:rFonts w:ascii="宋体" w:eastAsia="宋体" w:hAnsi="SimSun" w:cs="宋体"/>
          <w:sz w:val="28"/>
          <w:bdr w:val="none" w:sz="0" w:space="0" w:color="auto"/>
        </w:rPr>
        <w:t>实验</w:t>
      </w:r>
      <w:r>
        <w:rPr>
          <w:rFonts w:ascii="宋体" w:eastAsia="宋体" w:hAnsi="MS Mincho" w:cs="宋体"/>
          <w:sz w:val="28"/>
          <w:bdr w:val="none" w:sz="0" w:space="0" w:color="auto"/>
        </w:rPr>
        <w:t>学校；从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12</w:t>
      </w:r>
      <w:r>
        <w:rPr>
          <w:rFonts w:ascii="宋体" w:eastAsia="宋体" w:hAnsi="MS Mincho" w:cs="宋体"/>
          <w:sz w:val="28"/>
          <w:bdr w:val="none" w:sz="0" w:space="0" w:color="auto"/>
        </w:rPr>
        <w:t>月被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市教育局命名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cs="宋体"/>
          <w:sz w:val="28"/>
          <w:bdr w:val="none" w:sz="0" w:space="0" w:color="auto"/>
        </w:rPr>
        <w:t>“xx</w:t>
      </w:r>
      <w:r>
        <w:rPr>
          <w:rFonts w:ascii="宋体" w:eastAsia="宋体" w:hAnsi="MS Mincho" w:cs="宋体"/>
          <w:sz w:val="28"/>
          <w:bdr w:val="none" w:sz="0" w:space="0" w:color="auto"/>
        </w:rPr>
        <w:t>市</w:t>
      </w:r>
      <w:r>
        <w:rPr>
          <w:rFonts w:ascii="宋体" w:eastAsia="宋体" w:hAnsi="SimSun" w:cs="宋体"/>
          <w:sz w:val="28"/>
          <w:bdr w:val="none" w:sz="0" w:space="0" w:color="auto"/>
        </w:rPr>
        <w:t>艺术</w:t>
      </w:r>
      <w:r>
        <w:rPr>
          <w:rFonts w:ascii="宋体" w:eastAsia="宋体" w:hAnsi="MS Mincho" w:cs="宋体"/>
          <w:sz w:val="28"/>
          <w:bdr w:val="none" w:sz="0" w:space="0" w:color="auto"/>
        </w:rPr>
        <w:t>特色示范学校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，到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月被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市教育局命名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cs="宋体"/>
          <w:sz w:val="28"/>
          <w:bdr w:val="none" w:sz="0" w:space="0" w:color="auto"/>
        </w:rPr>
        <w:t>“xx</w:t>
      </w:r>
      <w:r>
        <w:rPr>
          <w:rFonts w:ascii="宋体" w:eastAsia="宋体" w:hAnsi="MS Mincho" w:cs="宋体"/>
          <w:sz w:val="28"/>
          <w:bdr w:val="none" w:sz="0" w:space="0" w:color="auto"/>
        </w:rPr>
        <w:t>市学校文化建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示范学校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月，</w:t>
      </w:r>
      <w:r>
        <w:rPr>
          <w:rFonts w:ascii="宋体" w:eastAsia="宋体" w:hAnsi="SimSun" w:cs="宋体"/>
          <w:sz w:val="28"/>
          <w:bdr w:val="none" w:sz="0" w:space="0" w:color="auto"/>
        </w:rPr>
        <w:t>历经</w:t>
      </w:r>
      <w:r>
        <w:rPr>
          <w:rFonts w:ascii="宋体" w:eastAsia="宋体" w:hAnsi="MS Mincho" w:cs="宋体"/>
          <w:sz w:val="28"/>
          <w:bdr w:val="none" w:sz="0" w:space="0" w:color="auto"/>
        </w:rPr>
        <w:t>十年，整整一代人的持</w:t>
      </w:r>
      <w:r>
        <w:rPr>
          <w:rFonts w:ascii="宋体" w:eastAsia="宋体" w:hAnsi="SimSun" w:cs="宋体"/>
          <w:sz w:val="28"/>
          <w:bdr w:val="none" w:sz="0" w:space="0" w:color="auto"/>
        </w:rPr>
        <w:t>续</w:t>
      </w:r>
      <w:r>
        <w:rPr>
          <w:rFonts w:ascii="宋体" w:eastAsia="宋体" w:hAnsi="MS Mincho" w:cs="宋体"/>
          <w:sz w:val="28"/>
          <w:bdr w:val="none" w:sz="0" w:space="0" w:color="auto"/>
        </w:rPr>
        <w:t>努力，我校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建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省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文明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位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些振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人心的成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，使我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离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河西</w:t>
      </w:r>
      <w:r>
        <w:rPr>
          <w:rFonts w:ascii="宋体" w:eastAsia="宋体" w:hAnsi="SimSun" w:cs="宋体"/>
          <w:sz w:val="28"/>
          <w:bdr w:val="none" w:sz="0" w:space="0" w:color="auto"/>
        </w:rPr>
        <w:t>顶</w:t>
      </w:r>
      <w:r>
        <w:rPr>
          <w:rFonts w:ascii="宋体" w:eastAsia="宋体" w:hAnsi="MS Mincho" w:cs="宋体"/>
          <w:sz w:val="28"/>
          <w:bdr w:val="none" w:sz="0" w:space="0" w:color="auto"/>
        </w:rPr>
        <w:t>尖，甘</w:t>
      </w:r>
      <w:r>
        <w:rPr>
          <w:rFonts w:ascii="宋体" w:eastAsia="宋体" w:hAnsi="SimSun" w:cs="宋体"/>
          <w:sz w:val="28"/>
          <w:bdr w:val="none" w:sz="0" w:space="0" w:color="auto"/>
        </w:rPr>
        <w:t>肃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著名，全国知名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更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的取得，离不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的辛勤工作，也离不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的不懈努力。我代表学校向你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表示最衷心的感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离将至，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行在即。三年里，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们讲过</w:t>
      </w:r>
      <w:r>
        <w:rPr>
          <w:rFonts w:ascii="宋体" w:eastAsia="宋体" w:hAnsi="MS Mincho" w:cs="宋体"/>
          <w:sz w:val="28"/>
          <w:bdr w:val="none" w:sz="0" w:space="0" w:color="auto"/>
        </w:rPr>
        <w:t>不少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，从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培育英才、成就名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建名校、造福桑梓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学理念，到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中西合璧、古今</w:t>
      </w:r>
      <w:r>
        <w:rPr>
          <w:rFonts w:ascii="宋体" w:eastAsia="宋体" w:hAnsi="SimSun" w:cs="宋体"/>
          <w:sz w:val="28"/>
          <w:bdr w:val="none" w:sz="0" w:space="0" w:color="auto"/>
        </w:rPr>
        <w:t>贯</w:t>
      </w:r>
      <w:r>
        <w:rPr>
          <w:rFonts w:ascii="宋体" w:eastAsia="宋体" w:hAnsi="MS Mincho" w:cs="宋体"/>
          <w:sz w:val="28"/>
          <w:bdr w:val="none" w:sz="0" w:space="0" w:color="auto"/>
        </w:rPr>
        <w:t>通、文理兼容、多元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学思路；从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中国灵魂、全球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野、身心健康、个性</w:t>
      </w:r>
      <w:r>
        <w:rPr>
          <w:rFonts w:ascii="宋体" w:eastAsia="宋体" w:hAnsi="SimSun" w:cs="宋体"/>
          <w:sz w:val="28"/>
          <w:bdr w:val="none" w:sz="0" w:space="0" w:color="auto"/>
        </w:rPr>
        <w:t>鲜</w:t>
      </w:r>
      <w:r>
        <w:rPr>
          <w:rFonts w:ascii="宋体" w:eastAsia="宋体" w:hAnsi="MS Mincho" w:cs="宋体"/>
          <w:sz w:val="28"/>
          <w:bdr w:val="none" w:sz="0" w:space="0" w:color="auto"/>
        </w:rPr>
        <w:t>明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，再到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志存高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、学</w:t>
      </w:r>
      <w:r>
        <w:rPr>
          <w:rFonts w:ascii="宋体" w:eastAsia="宋体" w:hAnsi="SimSun" w:cs="宋体"/>
          <w:sz w:val="28"/>
          <w:bdr w:val="none" w:sz="0" w:space="0" w:color="auto"/>
        </w:rPr>
        <w:t>业优</w:t>
      </w:r>
      <w:r>
        <w:rPr>
          <w:rFonts w:ascii="宋体" w:eastAsia="宋体" w:hAnsi="MS Mincho" w:cs="宋体"/>
          <w:sz w:val="28"/>
          <w:bdr w:val="none" w:sz="0" w:space="0" w:color="auto"/>
        </w:rPr>
        <w:t>良、阳光自信、言行雅致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的学子形象。我希望同学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把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都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走，人生路上用得着。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今天大家即将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行，我送大家几个</w:t>
      </w:r>
      <w:r>
        <w:rPr>
          <w:rFonts w:ascii="宋体" w:eastAsia="宋体" w:hAnsi="SimSun" w:cs="宋体"/>
          <w:sz w:val="28"/>
          <w:bdr w:val="none" w:sz="0" w:space="0" w:color="auto"/>
        </w:rPr>
        <w:t>关键词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第一个</w:t>
      </w:r>
      <w:r>
        <w:rPr>
          <w:rFonts w:ascii="宋体" w:eastAsia="宋体" w:hAnsi="SimSun" w:cs="宋体"/>
          <w:sz w:val="28"/>
          <w:bdr w:val="none" w:sz="0" w:space="0" w:color="auto"/>
        </w:rPr>
        <w:t>关键词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从今天起，你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即将告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母校，走向大学，从此真正踏上多彩的人生路。高考之后，你会面</w:t>
      </w:r>
      <w:r>
        <w:rPr>
          <w:rFonts w:ascii="宋体" w:eastAsia="宋体" w:hAnsi="SimSun" w:cs="宋体"/>
          <w:sz w:val="28"/>
          <w:bdr w:val="none" w:sz="0" w:space="0" w:color="auto"/>
        </w:rPr>
        <w:t>临诸</w:t>
      </w:r>
      <w:r>
        <w:rPr>
          <w:rFonts w:ascii="宋体" w:eastAsia="宋体" w:hAnsi="MS Mincho" w:cs="宋体"/>
          <w:sz w:val="28"/>
          <w:bdr w:val="none" w:sz="0" w:space="0" w:color="auto"/>
        </w:rPr>
        <w:t>多</w:t>
      </w:r>
      <w:r>
        <w:rPr>
          <w:rFonts w:ascii="宋体" w:eastAsia="宋体" w:hAnsi="SimSun" w:cs="宋体"/>
          <w:sz w:val="28"/>
          <w:bdr w:val="none" w:sz="0" w:space="0" w:color="auto"/>
        </w:rPr>
        <w:t>现实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，比如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么样</w:t>
      </w:r>
      <w:r>
        <w:rPr>
          <w:rFonts w:ascii="宋体" w:eastAsia="宋体" w:hAnsi="MS Mincho" w:cs="宋体"/>
          <w:sz w:val="28"/>
          <w:bdr w:val="none" w:sz="0" w:space="0" w:color="auto"/>
        </w:rPr>
        <w:t>的大学、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么专业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到哪所城市就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，大学后是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就</w:t>
      </w:r>
      <w:r>
        <w:rPr>
          <w:rFonts w:ascii="宋体" w:eastAsia="宋体" w:hAnsi="SimSun" w:cs="宋体"/>
          <w:sz w:val="28"/>
          <w:bdr w:val="none" w:sz="0" w:space="0" w:color="auto"/>
        </w:rPr>
        <w:t>业还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深造，等等。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里，我特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想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的是人生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度的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相比抱怨，我希望你</w:t>
      </w:r>
      <w:r>
        <w:rPr>
          <w:rFonts w:ascii="宋体" w:eastAsia="宋体" w:hAnsi="SimSun" w:cs="宋体"/>
          <w:sz w:val="28"/>
          <w:bdr w:val="none" w:sz="0" w:space="0" w:color="auto"/>
        </w:rPr>
        <w:t>们选择</w:t>
      </w:r>
      <w:r>
        <w:rPr>
          <w:rFonts w:ascii="宋体" w:eastAsia="宋体" w:hAnsi="MS Mincho" w:cs="宋体"/>
          <w:sz w:val="28"/>
          <w:bdr w:val="none" w:sz="0" w:space="0" w:color="auto"/>
        </w:rPr>
        <w:t>包容。今后，无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遇到任何困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，千万不要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抱怨。因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抱怨会消磨你的人生，消沉你的意志。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抱怨，你的内心就充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着痛苦和灰暗；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包容，你的世界就充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阳光和雨露。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包容你不喜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的人和事，意味着你内心的成熟和气量。唯愿在你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的心里，永葆一</w:t>
      </w:r>
      <w:r>
        <w:rPr>
          <w:rFonts w:ascii="宋体" w:eastAsia="宋体" w:hAnsi="SimSun" w:cs="宋体"/>
          <w:sz w:val="28"/>
          <w:bdr w:val="none" w:sz="0" w:space="0" w:color="auto"/>
        </w:rPr>
        <w:t>颗</w:t>
      </w:r>
      <w:r>
        <w:rPr>
          <w:rFonts w:ascii="宋体" w:eastAsia="宋体" w:hAnsi="MS Mincho" w:cs="宋体"/>
          <w:sz w:val="28"/>
          <w:bdr w:val="none" w:sz="0" w:space="0" w:color="auto"/>
        </w:rPr>
        <w:t>包容的内核。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相比回避，我希望你</w:t>
      </w:r>
      <w:r>
        <w:rPr>
          <w:rFonts w:ascii="宋体" w:eastAsia="宋体" w:hAnsi="SimSun" w:cs="宋体"/>
          <w:sz w:val="28"/>
          <w:bdr w:val="none" w:sz="0" w:space="0" w:color="auto"/>
        </w:rPr>
        <w:t>们选择</w:t>
      </w:r>
      <w:r>
        <w:rPr>
          <w:rFonts w:ascii="宋体" w:eastAsia="宋体" w:hAnsi="MS Mincho" w:cs="宋体"/>
          <w:sz w:val="28"/>
          <w:bdr w:val="none" w:sz="0" w:space="0" w:color="auto"/>
        </w:rPr>
        <w:t>承担。人生天地，各有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任。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</w:t>
      </w:r>
      <w:r>
        <w:rPr>
          <w:rFonts w:ascii="宋体" w:eastAsia="宋体" w:hAnsi="SimSun" w:cs="宋体"/>
          <w:sz w:val="28"/>
          <w:bdr w:val="none" w:sz="0" w:space="0" w:color="auto"/>
        </w:rPr>
        <w:t>贵</w:t>
      </w:r>
      <w:r>
        <w:rPr>
          <w:rFonts w:ascii="宋体" w:eastAsia="宋体" w:hAnsi="MS Mincho" w:cs="宋体"/>
          <w:sz w:val="28"/>
          <w:bdr w:val="none" w:sz="0" w:space="0" w:color="auto"/>
        </w:rPr>
        <w:t>于黄金，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任重于泰山；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任是一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能力，又</w:t>
      </w:r>
      <w:r>
        <w:rPr>
          <w:rFonts w:ascii="宋体" w:eastAsia="宋体" w:hAnsi="SimSun" w:cs="宋体"/>
          <w:sz w:val="28"/>
          <w:bdr w:val="none" w:sz="0" w:space="0" w:color="auto"/>
        </w:rPr>
        <w:t>远胜</w:t>
      </w:r>
      <w:r>
        <w:rPr>
          <w:rFonts w:ascii="宋体" w:eastAsia="宋体" w:hAnsi="MS Mincho" w:cs="宋体"/>
          <w:sz w:val="28"/>
          <w:bdr w:val="none" w:sz="0" w:space="0" w:color="auto"/>
        </w:rPr>
        <w:t>于能力；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任是一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精神，更是一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品格；勇于担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是一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人生的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度，敢于担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是一份人生的成熟。要承担一份做儿女的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任，当你在异</w:t>
      </w:r>
      <w:r>
        <w:rPr>
          <w:rFonts w:ascii="宋体" w:eastAsia="宋体" w:hAnsi="SimSun" w:cs="宋体"/>
          <w:sz w:val="28"/>
          <w:bdr w:val="none" w:sz="0" w:space="0" w:color="auto"/>
        </w:rPr>
        <w:t>乡</w:t>
      </w:r>
      <w:r>
        <w:rPr>
          <w:rFonts w:ascii="宋体" w:eastAsia="宋体" w:hAnsi="MS Mincho" w:cs="宋体"/>
          <w:sz w:val="28"/>
          <w:bdr w:val="none" w:sz="0" w:space="0" w:color="auto"/>
        </w:rPr>
        <w:t>求学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忘了一个</w:t>
      </w:r>
      <w:r>
        <w:rPr>
          <w:rFonts w:ascii="宋体" w:eastAsia="宋体" w:hAnsi="SimSun" w:cs="宋体"/>
          <w:sz w:val="28"/>
          <w:bdr w:val="none" w:sz="0" w:space="0" w:color="auto"/>
        </w:rPr>
        <w:t>电话</w:t>
      </w:r>
      <w:r>
        <w:rPr>
          <w:rFonts w:ascii="宋体" w:eastAsia="宋体" w:hAnsi="MS Mincho" w:cs="宋体"/>
          <w:sz w:val="28"/>
          <w:bdr w:val="none" w:sz="0" w:space="0" w:color="auto"/>
        </w:rPr>
        <w:t>、一声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候。要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极承担一份做公民的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任，你怎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，你所在的中国就怎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。要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刻牢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二中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人生幸福打基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民族</w:t>
      </w:r>
      <w:r>
        <w:rPr>
          <w:rFonts w:ascii="宋体" w:eastAsia="宋体" w:hAnsi="SimSun" w:cs="宋体"/>
          <w:sz w:val="28"/>
          <w:bdr w:val="none" w:sz="0" w:space="0" w:color="auto"/>
        </w:rPr>
        <w:t>复兴</w:t>
      </w:r>
      <w:r>
        <w:rPr>
          <w:rFonts w:ascii="宋体" w:eastAsia="宋体" w:hAnsi="MS Mincho" w:cs="宋体"/>
          <w:sz w:val="28"/>
          <w:bdr w:val="none" w:sz="0" w:space="0" w:color="auto"/>
        </w:rPr>
        <w:t>蓄力量，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类进步</w:t>
      </w:r>
      <w:r>
        <w:rPr>
          <w:rFonts w:ascii="宋体" w:eastAsia="宋体" w:hAnsi="MS Mincho" w:cs="宋体"/>
          <w:sz w:val="28"/>
          <w:bdr w:val="none" w:sz="0" w:space="0" w:color="auto"/>
        </w:rPr>
        <w:t>做准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展信念。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第二个</w:t>
      </w:r>
      <w:r>
        <w:rPr>
          <w:rFonts w:ascii="宋体" w:eastAsia="宋体" w:hAnsi="SimSun" w:cs="宋体"/>
          <w:sz w:val="28"/>
          <w:bdr w:val="none" w:sz="0" w:space="0" w:color="auto"/>
        </w:rPr>
        <w:t>关键词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三年的高中生活，我相信你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做好准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，去融入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无限机会的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代。同学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，我希望你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都能做勇敢的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新者，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极投入到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新的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践洪流中。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我希望你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上大学后，要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极拓</w:t>
      </w:r>
      <w:r>
        <w:rPr>
          <w:rFonts w:ascii="宋体" w:eastAsia="宋体" w:hAnsi="SimSun" w:cs="宋体"/>
          <w:sz w:val="28"/>
          <w:bdr w:val="none" w:sz="0" w:space="0" w:color="auto"/>
        </w:rPr>
        <w:t>宽视</w:t>
      </w:r>
      <w:r>
        <w:rPr>
          <w:rFonts w:ascii="宋体" w:eastAsia="宋体" w:hAnsi="MS Mincho" w:cs="宋体"/>
          <w:sz w:val="28"/>
          <w:bdr w:val="none" w:sz="0" w:space="0" w:color="auto"/>
        </w:rPr>
        <w:t>野。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野决定格局，格局决定成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。要敢于探索未知的世界，要敢于突破已有的窠臼。大学是你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自身价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的一个平台，大学里有非常丰富的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源可供利用。所以，你无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在哪一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次大学就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，都要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极探索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践。在大众</w:t>
      </w:r>
      <w:r>
        <w:rPr>
          <w:rFonts w:ascii="宋体" w:eastAsia="宋体" w:hAnsi="SimSun" w:cs="宋体"/>
          <w:sz w:val="28"/>
          <w:bdr w:val="none" w:sz="0" w:space="0" w:color="auto"/>
        </w:rPr>
        <w:t>创业</w:t>
      </w:r>
      <w:r>
        <w:rPr>
          <w:rFonts w:ascii="宋体" w:eastAsia="宋体" w:hAnsi="MS Mincho" w:cs="宋体"/>
          <w:sz w:val="28"/>
          <w:bdr w:val="none" w:sz="0" w:space="0" w:color="auto"/>
        </w:rPr>
        <w:t>、万众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新的今天，我希望你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一个人都能成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努力将自己的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意</w:t>
      </w:r>
      <w:r>
        <w:rPr>
          <w:rFonts w:ascii="宋体" w:eastAsia="宋体" w:hAnsi="SimSun" w:cs="宋体"/>
          <w:sz w:val="28"/>
          <w:bdr w:val="none" w:sz="0" w:space="0" w:color="auto"/>
        </w:rPr>
        <w:t>变为现实</w:t>
      </w:r>
      <w:r>
        <w:rPr>
          <w:rFonts w:ascii="宋体" w:eastAsia="宋体" w:hAnsi="MS Mincho" w:cs="宋体"/>
          <w:sz w:val="28"/>
          <w:bdr w:val="none" w:sz="0" w:space="0" w:color="auto"/>
        </w:rPr>
        <w:t>的人。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我希望你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要有追求卓越的精神。追求卓越是一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人生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度，一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人生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。我相信，你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的未来充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无限可能，但只要有永不言弃、永不服</w:t>
      </w:r>
      <w:r>
        <w:rPr>
          <w:rFonts w:ascii="宋体" w:eastAsia="宋体" w:hAnsi="SimSun" w:cs="宋体"/>
          <w:sz w:val="28"/>
          <w:bdr w:val="none" w:sz="0" w:space="0" w:color="auto"/>
        </w:rPr>
        <w:t>输</w:t>
      </w:r>
      <w:r>
        <w:rPr>
          <w:rFonts w:ascii="宋体" w:eastAsia="宋体" w:hAnsi="MS Mincho" w:cs="宋体"/>
          <w:sz w:val="28"/>
          <w:bdr w:val="none" w:sz="0" w:space="0" w:color="auto"/>
        </w:rPr>
        <w:t>的精神。你的人生之路必然会峰回路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请记</w:t>
      </w:r>
      <w:r>
        <w:rPr>
          <w:rFonts w:ascii="宋体" w:eastAsia="宋体" w:hAnsi="MS Mincho" w:cs="宋体"/>
          <w:sz w:val="28"/>
          <w:bdr w:val="none" w:sz="0" w:space="0" w:color="auto"/>
        </w:rPr>
        <w:t>住我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二中学子的品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是：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毅果敢、海</w:t>
      </w:r>
      <w:r>
        <w:rPr>
          <w:rFonts w:ascii="宋体" w:eastAsia="宋体" w:hAnsi="SimSun" w:cs="宋体"/>
          <w:sz w:val="28"/>
          <w:bdr w:val="none" w:sz="0" w:space="0" w:color="auto"/>
        </w:rPr>
        <w:t>纳</w:t>
      </w:r>
      <w:r>
        <w:rPr>
          <w:rFonts w:ascii="宋体" w:eastAsia="宋体" w:hAnsi="MS Mincho" w:cs="宋体"/>
          <w:sz w:val="28"/>
          <w:bdr w:val="none" w:sz="0" w:space="0" w:color="auto"/>
        </w:rPr>
        <w:t>百川、精致周密、卓</w:t>
      </w:r>
      <w:r>
        <w:rPr>
          <w:rFonts w:ascii="宋体" w:eastAsia="宋体" w:hAnsi="SimSun" w:cs="宋体"/>
          <w:sz w:val="28"/>
          <w:bdr w:val="none" w:sz="0" w:space="0" w:color="auto"/>
        </w:rPr>
        <w:t>尔</w:t>
      </w:r>
      <w:r>
        <w:rPr>
          <w:rFonts w:ascii="宋体" w:eastAsia="宋体" w:hAnsi="MS Mincho" w:cs="宋体"/>
          <w:sz w:val="28"/>
          <w:bdr w:val="none" w:sz="0" w:space="0" w:color="auto"/>
        </w:rPr>
        <w:t>不群。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第三个</w:t>
      </w:r>
      <w:r>
        <w:rPr>
          <w:rFonts w:ascii="宋体" w:eastAsia="宋体" w:hAnsi="SimSun" w:cs="宋体"/>
          <w:sz w:val="28"/>
          <w:bdr w:val="none" w:sz="0" w:space="0" w:color="auto"/>
        </w:rPr>
        <w:t>关键词</w:t>
      </w:r>
      <w:r>
        <w:rPr>
          <w:rFonts w:ascii="宋体" w:eastAsia="宋体" w:hAnsi="MS Mincho" w:cs="宋体"/>
          <w:sz w:val="28"/>
          <w:bdr w:val="none" w:sz="0" w:space="0" w:color="auto"/>
        </w:rPr>
        <w:t>：好人。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里的好人不是指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老好人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。我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里的好人，是自知自省追求理性的人，自立自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人格独立的人，自尊自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幸福生活的人。是忠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、敬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信、担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、主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、勤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、合作、</w:t>
      </w:r>
      <w:r>
        <w:rPr>
          <w:rFonts w:ascii="宋体" w:eastAsia="宋体" w:hAnsi="SimSun" w:cs="宋体"/>
          <w:sz w:val="28"/>
          <w:bdr w:val="none" w:sz="0" w:space="0" w:color="auto"/>
        </w:rPr>
        <w:t>节俭</w:t>
      </w:r>
      <w:r>
        <w:rPr>
          <w:rFonts w:ascii="宋体" w:eastAsia="宋体" w:hAnsi="MS Mincho" w:cs="宋体"/>
          <w:sz w:val="28"/>
          <w:bdr w:val="none" w:sz="0" w:space="0" w:color="auto"/>
        </w:rPr>
        <w:t>，富有激情、懂得感恩的人；是以国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重、以人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先，有大海般的胸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和度量的人。我相信，你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个人都能成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好人。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最后，我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有三句</w:t>
      </w:r>
      <w:r>
        <w:rPr>
          <w:rFonts w:ascii="宋体" w:eastAsia="宋体" w:hAnsi="SimSun" w:cs="宋体"/>
          <w:sz w:val="28"/>
          <w:bdr w:val="none" w:sz="0" w:space="0" w:color="auto"/>
        </w:rPr>
        <w:t>临别赠</w:t>
      </w:r>
      <w:r>
        <w:rPr>
          <w:rFonts w:ascii="宋体" w:eastAsia="宋体" w:hAnsi="MS Mincho" w:cs="宋体"/>
          <w:sz w:val="28"/>
          <w:bdr w:val="none" w:sz="0" w:space="0" w:color="auto"/>
        </w:rPr>
        <w:t>言。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第一句：追求精神富足、物</w:t>
      </w:r>
      <w:r>
        <w:rPr>
          <w:rFonts w:ascii="宋体" w:eastAsia="宋体" w:hAnsi="SimSun" w:cs="宋体"/>
          <w:sz w:val="28"/>
          <w:bdr w:val="none" w:sz="0" w:space="0" w:color="auto"/>
        </w:rPr>
        <w:t>质满</w:t>
      </w:r>
      <w:r>
        <w:rPr>
          <w:rFonts w:ascii="宋体" w:eastAsia="宋体" w:hAnsi="MS Mincho" w:cs="宋体"/>
          <w:sz w:val="28"/>
          <w:bdr w:val="none" w:sz="0" w:space="0" w:color="auto"/>
        </w:rPr>
        <w:t>足、生活幸福，不</w:t>
      </w:r>
      <w:r>
        <w:rPr>
          <w:rFonts w:ascii="宋体" w:eastAsia="宋体" w:hAnsi="SimSun" w:cs="宋体"/>
          <w:sz w:val="28"/>
          <w:bdr w:val="none" w:sz="0" w:space="0" w:color="auto"/>
        </w:rPr>
        <w:t>论对</w:t>
      </w:r>
      <w:r>
        <w:rPr>
          <w:rFonts w:ascii="宋体" w:eastAsia="宋体" w:hAnsi="MS Mincho" w:cs="宋体"/>
          <w:sz w:val="28"/>
          <w:bdr w:val="none" w:sz="0" w:space="0" w:color="auto"/>
        </w:rPr>
        <w:t>自身、他人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是社会而言，都有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价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第二句：去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交正直的朋友、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信的朋友、知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广博的朋友。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第三句：</w:t>
      </w:r>
      <w:r>
        <w:rPr>
          <w:rFonts w:ascii="宋体" w:eastAsia="宋体" w:hAnsi="SimSun" w:cs="宋体"/>
          <w:sz w:val="28"/>
          <w:bdr w:val="none" w:sz="0" w:space="0" w:color="auto"/>
        </w:rPr>
        <w:t>时时</w:t>
      </w:r>
      <w:r>
        <w:rPr>
          <w:rFonts w:ascii="宋体" w:eastAsia="宋体" w:hAnsi="MS Mincho" w:cs="宋体"/>
          <w:sz w:val="28"/>
          <w:bdr w:val="none" w:sz="0" w:space="0" w:color="auto"/>
        </w:rPr>
        <w:t>以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格的言行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范和崇高的理想境界砥砺自己，以国家、民族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念，以天下</w:t>
      </w:r>
      <w:r>
        <w:rPr>
          <w:rFonts w:ascii="宋体" w:eastAsia="宋体" w:hAnsi="SimSun" w:cs="宋体"/>
          <w:sz w:val="28"/>
          <w:bdr w:val="none" w:sz="0" w:space="0" w:color="auto"/>
        </w:rPr>
        <w:t>苍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念，以悲天</w:t>
      </w:r>
      <w:r>
        <w:rPr>
          <w:rFonts w:ascii="宋体" w:eastAsia="宋体" w:hAnsi="SimSun" w:cs="宋体"/>
          <w:sz w:val="28"/>
          <w:bdr w:val="none" w:sz="0" w:space="0" w:color="auto"/>
        </w:rPr>
        <w:t>悯</w:t>
      </w:r>
      <w:r>
        <w:rPr>
          <w:rFonts w:ascii="宋体" w:eastAsia="宋体" w:hAnsi="MS Mincho" w:cs="宋体"/>
          <w:sz w:val="28"/>
          <w:bdr w:val="none" w:sz="0" w:space="0" w:color="auto"/>
        </w:rPr>
        <w:t>人的情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，在民族的繁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和国家的富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中确立自己的位置，在人民的幸福和人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造自己的事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即将成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二中的校友。无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走多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，都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忘了，你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曾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在中国最美的高中度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了三年美好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光；无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走多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，都要牢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二中校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包容大气，</w:t>
      </w:r>
      <w:r>
        <w:rPr>
          <w:rFonts w:ascii="宋体" w:eastAsia="宋体" w:hAnsi="SimSun" w:cs="宋体"/>
          <w:sz w:val="28"/>
          <w:bdr w:val="none" w:sz="0" w:space="0" w:color="auto"/>
        </w:rPr>
        <w:t>简约</w:t>
      </w:r>
      <w:r>
        <w:rPr>
          <w:rFonts w:ascii="宋体" w:eastAsia="宋体" w:hAnsi="MS Mincho" w:cs="宋体"/>
          <w:sz w:val="28"/>
          <w:bdr w:val="none" w:sz="0" w:space="0" w:color="auto"/>
        </w:rPr>
        <w:t>高效。高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志向、高尚人格、高雅情操，永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二中学子不</w:t>
      </w:r>
      <w:r>
        <w:rPr>
          <w:rFonts w:ascii="宋体" w:eastAsia="宋体" w:hAnsi="SimSun" w:cs="宋体"/>
          <w:sz w:val="28"/>
          <w:bdr w:val="none" w:sz="0" w:space="0" w:color="auto"/>
        </w:rPr>
        <w:t>灭</w:t>
      </w:r>
      <w:r>
        <w:rPr>
          <w:rFonts w:ascii="宋体" w:eastAsia="宋体" w:hAnsi="MS Mincho" w:cs="宋体"/>
          <w:sz w:val="28"/>
          <w:bdr w:val="none" w:sz="0" w:space="0" w:color="auto"/>
        </w:rPr>
        <w:t>的精神</w:t>
      </w:r>
      <w:r>
        <w:rPr>
          <w:rFonts w:ascii="宋体" w:eastAsia="宋体" w:hAnsi="SimSun" w:cs="宋体"/>
          <w:sz w:val="28"/>
          <w:bdr w:val="none" w:sz="0" w:space="0" w:color="auto"/>
        </w:rPr>
        <w:t>标签</w:t>
      </w:r>
      <w:r>
        <w:rPr>
          <w:rFonts w:ascii="宋体" w:eastAsia="宋体" w:hAnsi="MS Mincho" w:cs="宋体"/>
          <w:sz w:val="28"/>
          <w:bdr w:val="none" w:sz="0" w:space="0" w:color="auto"/>
        </w:rPr>
        <w:t>。今天，你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以二中</w:t>
      </w:r>
      <w:r>
        <w:rPr>
          <w:rFonts w:ascii="宋体" w:eastAsia="宋体" w:hAnsi="SimSun" w:cs="宋体"/>
          <w:sz w:val="28"/>
          <w:bdr w:val="none" w:sz="0" w:space="0" w:color="auto"/>
        </w:rPr>
        <w:t>为荣</w:t>
      </w:r>
      <w:r>
        <w:rPr>
          <w:rFonts w:ascii="宋体" w:eastAsia="宋体" w:hAnsi="MS Mincho" w:cs="宋体"/>
          <w:sz w:val="28"/>
          <w:bdr w:val="none" w:sz="0" w:space="0" w:color="auto"/>
        </w:rPr>
        <w:t>；他日，二中必当以你</w:t>
      </w:r>
      <w:r>
        <w:rPr>
          <w:rFonts w:ascii="宋体" w:eastAsia="宋体" w:hAnsi="SimSun" w:cs="宋体"/>
          <w:sz w:val="28"/>
          <w:bdr w:val="none" w:sz="0" w:space="0" w:color="auto"/>
        </w:rPr>
        <w:t>们为荣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鹏</w:t>
      </w:r>
      <w:r>
        <w:rPr>
          <w:rFonts w:ascii="宋体" w:eastAsia="宋体" w:hAnsi="MS Mincho" w:cs="宋体"/>
          <w:sz w:val="28"/>
          <w:bdr w:val="none" w:sz="0" w:space="0" w:color="auto"/>
        </w:rPr>
        <w:t>程九万里，惜在离</w:t>
      </w:r>
      <w:r>
        <w:rPr>
          <w:rFonts w:ascii="宋体" w:eastAsia="宋体" w:hAnsi="SimSun" w:cs="宋体"/>
          <w:sz w:val="28"/>
          <w:bdr w:val="none" w:sz="0" w:space="0" w:color="auto"/>
        </w:rPr>
        <w:t>别时</w:t>
      </w:r>
      <w:r>
        <w:rPr>
          <w:rFonts w:ascii="宋体" w:eastAsia="宋体" w:hAnsi="MS Mincho" w:cs="宋体"/>
          <w:sz w:val="28"/>
          <w:bdr w:val="none" w:sz="0" w:space="0" w:color="auto"/>
        </w:rPr>
        <w:t>。今天是一个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人眷念的日子，我希望你</w:t>
      </w:r>
      <w:r>
        <w:rPr>
          <w:rFonts w:ascii="宋体" w:eastAsia="宋体" w:hAnsi="SimSun" w:cs="宋体"/>
          <w:sz w:val="28"/>
          <w:bdr w:val="none" w:sz="0" w:space="0" w:color="auto"/>
        </w:rPr>
        <w:t>们记</w:t>
      </w:r>
      <w:r>
        <w:rPr>
          <w:rFonts w:ascii="宋体" w:eastAsia="宋体" w:hAnsi="MS Mincho" w:cs="宋体"/>
          <w:sz w:val="28"/>
          <w:bdr w:val="none" w:sz="0" w:space="0" w:color="auto"/>
        </w:rPr>
        <w:t>住，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二中永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是你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温暖的家。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随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回家！</w:t>
      </w: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高中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典礼致辞</w:t>
      </w:r>
      <w:r>
        <w:rPr>
          <w:rFonts w:ascii="宋体" w:eastAsia="宋体" w:cs="宋体"/>
          <w:sz w:val="28"/>
          <w:bdr w:val="none" w:sz="0" w:space="0" w:color="auto"/>
        </w:rPr>
        <w:t>7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各位老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上午好！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https://d.book118.com/737165106121006046</w:t>
        </w:r>
      </w:hyperlink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14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li">
    <w:name w:val="li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em">
    <w:name w:val="em"/>
    <w:basedOn w:val="DefaultParagraphFont"/>
    <w:rPr>
      <w:b w:val="0"/>
      <w:bCs w:val="0"/>
      <w:i w:val="0"/>
      <w:iCs w:val="0"/>
    </w:rPr>
  </w:style>
  <w:style w:type="character" w:customStyle="1" w:styleId="excellenttitle">
    <w:name w:val="excellent_title"/>
    <w:basedOn w:val="DefaultParagraphFont"/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character" w:customStyle="1" w:styleId="excellentstar">
    <w:name w:val="excellent_star"/>
    <w:basedOn w:val="DefaultParagraphFont"/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737165106121006046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15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高中毕业典礼致辞集合15篇</dc:title>
  <dc:subject>无论在学习、工作或是生活中，大家一定都接触过致辞吧，致辞具有思路清晰、节奏明快的特点。那么都有哪些类型的致辞呢？下面是小编整理的高中毕业典礼致辞，欢迎大家借鉴与参考，希望对大家有所帮助。高中毕业典礼致</dc:subject>
  <cp:keywords>高中毕业典礼致辞</cp:keywords>
  <cp:revision>0</cp:revision>
</cp:coreProperties>
</file>