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我的大学生活演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构清楚，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明。随着社会一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的作用越来越大，怎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稿才能避免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雷呢？以下是小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我的大学生活我做主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首先我想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目加以解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：我，来自商学院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本一班，大名肖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，小名叫小月，喜</w:t>
      </w:r>
      <w:r>
        <w:rPr>
          <w:rFonts w:ascii="宋体" w:eastAsia="宋体" w:hAnsi="SimSun" w:cs="宋体"/>
          <w:sz w:val="28"/>
          <w:bdr w:val="none" w:sz="0" w:space="0" w:color="auto"/>
        </w:rPr>
        <w:t>欢乒乓</w:t>
      </w:r>
      <w:r>
        <w:rPr>
          <w:rFonts w:ascii="宋体" w:eastAsia="宋体" w:hAnsi="MS Mincho" w:cs="宋体"/>
          <w:sz w:val="28"/>
          <w:bdr w:val="none" w:sz="0" w:space="0" w:color="auto"/>
        </w:rPr>
        <w:t>，羽毛球，听音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欢认识</w:t>
      </w:r>
      <w:r>
        <w:rPr>
          <w:rFonts w:ascii="宋体" w:eastAsia="宋体" w:hAnsi="MS Mincho" w:cs="宋体"/>
          <w:sz w:val="28"/>
          <w:bdr w:val="none" w:sz="0" w:space="0" w:color="auto"/>
        </w:rPr>
        <w:t>新朋友。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幸今天能站在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里与大家一起探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如今的大学生活，希望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个大学生在</w:t>
      </w:r>
      <w:r>
        <w:rPr>
          <w:rFonts w:ascii="宋体" w:eastAsia="宋体" w:hAnsi="SimSun" w:cs="宋体"/>
          <w:sz w:val="28"/>
          <w:bdr w:val="none" w:sz="0" w:space="0" w:color="auto"/>
        </w:rPr>
        <w:t>这仅</w:t>
      </w:r>
      <w:r>
        <w:rPr>
          <w:rFonts w:ascii="宋体" w:eastAsia="宋体" w:hAnsi="MS Mincho" w:cs="宋体"/>
          <w:sz w:val="28"/>
          <w:bdr w:val="none" w:sz="0" w:space="0" w:color="auto"/>
        </w:rPr>
        <w:t>有的几年的大学生活里找到自我，几年后回首大学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憾，做完美的自我。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的那天，我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自己的未来做一个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的打算，全面明确的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自己找一个方向和目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自己的未来演什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的道路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展有一个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划，然后就在大学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是自己始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朝着我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会遇到很多与我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愿先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定的有差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的改正，是自己走上正常的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我的大学生活是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的：大学是我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人生的起航点，我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的一生是否有所作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很大程度上取决于我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有的几年大学生活中，我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做到两件事：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硬的只是高度和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两点我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牢牢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住，因</w:t>
      </w:r>
      <w:r>
        <w:rPr>
          <w:rFonts w:ascii="宋体" w:eastAsia="宋体" w:hAnsi="SimSun" w:cs="宋体"/>
          <w:sz w:val="28"/>
          <w:bdr w:val="none" w:sz="0" w:space="0" w:color="auto"/>
        </w:rPr>
        <w:t>为态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度决定高度。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大多数求学者来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，大学是他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人生中最后一次全面化，系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化的求学机会，是机会我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都得抓住，我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和自己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知程度生出同行一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远见</w:t>
      </w:r>
      <w:r>
        <w:rPr>
          <w:rFonts w:ascii="宋体" w:eastAsia="宋体" w:hAnsi="MS Mincho" w:cs="宋体"/>
          <w:sz w:val="28"/>
          <w:bdr w:val="none" w:sz="0" w:space="0" w:color="auto"/>
        </w:rPr>
        <w:t>达到一定高度只有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一切我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能做到的事情，挑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的极限，是自己在以后的路上游刃有余，</w:t>
      </w:r>
      <w:r>
        <w:rPr>
          <w:rFonts w:ascii="宋体" w:eastAsia="宋体" w:hAnsi="SimSun" w:cs="宋体"/>
          <w:sz w:val="28"/>
          <w:bdr w:val="none" w:sz="0" w:space="0" w:color="auto"/>
        </w:rPr>
        <w:t>驰骋</w:t>
      </w:r>
      <w:r>
        <w:rPr>
          <w:rFonts w:ascii="宋体" w:eastAsia="宋体" w:hAnsi="MS Mincho" w:cs="宋体"/>
          <w:sz w:val="28"/>
          <w:bdr w:val="none" w:sz="0" w:space="0" w:color="auto"/>
        </w:rPr>
        <w:t>江海而不畏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政治家所具有的那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野心和魄力，牛津大学曾做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起名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人比富人少什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野心和魄力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我相信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凡事</w:t>
      </w:r>
      <w:r>
        <w:rPr>
          <w:rFonts w:ascii="宋体" w:eastAsia="宋体" w:hAnsi="SimSun" w:cs="宋体"/>
          <w:sz w:val="28"/>
          <w:bdr w:val="none" w:sz="0" w:space="0" w:color="auto"/>
        </w:rPr>
        <w:t>预则</w:t>
      </w:r>
      <w:r>
        <w:rPr>
          <w:rFonts w:ascii="宋体" w:eastAsia="宋体" w:hAnsi="MS Mincho" w:cs="宋体"/>
          <w:sz w:val="28"/>
          <w:bdr w:val="none" w:sz="0" w:space="0" w:color="auto"/>
        </w:rPr>
        <w:t>立不</w:t>
      </w:r>
      <w:r>
        <w:rPr>
          <w:rFonts w:ascii="宋体" w:eastAsia="宋体" w:hAnsi="SimSun" w:cs="宋体"/>
          <w:sz w:val="28"/>
          <w:bdr w:val="none" w:sz="0" w:space="0" w:color="auto"/>
        </w:rPr>
        <w:t>预则废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几年的大学生活中有意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自己的野心和魄力，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的以后做最完美的</w:t>
      </w:r>
      <w:r>
        <w:rPr>
          <w:rFonts w:ascii="宋体" w:eastAsia="宋体" w:hAnsi="SimSun" w:cs="宋体"/>
          <w:sz w:val="28"/>
          <w:bdr w:val="none" w:sz="0" w:space="0" w:color="auto"/>
        </w:rPr>
        <w:t>铺垫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有的大学生活是短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的，所以在我</w:t>
      </w:r>
      <w:r>
        <w:rPr>
          <w:rFonts w:ascii="宋体" w:eastAsia="宋体" w:hAnsi="SimSun" w:cs="宋体"/>
          <w:sz w:val="28"/>
          <w:bdr w:val="none" w:sz="0" w:space="0" w:color="auto"/>
        </w:rPr>
        <w:t>们毕业</w:t>
      </w:r>
      <w:r>
        <w:rPr>
          <w:rFonts w:ascii="宋体" w:eastAsia="宋体" w:hAnsi="MS Mincho" w:cs="宋体"/>
          <w:sz w:val="28"/>
          <w:bdr w:val="none" w:sz="0" w:space="0" w:color="auto"/>
        </w:rPr>
        <w:t>前，要把想到的事情做一遍，假如我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害羞，那我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或学校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会或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会上多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言几次，假如我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一个女孩，那我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前当面告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一定不要祈求或期望的到她的同情，等等，我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一定要做一遍，不要害怕自己做不到，我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没做，就怎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自己做不到呢？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是要相信自己啊！也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一下做的味道，任何人都是有理想的，但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和理想之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是存在差距的，我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所能做的就是用勤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和努力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示和理想之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的差距，是自己一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自己的理想，走向自己人生的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我的大学我做主。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个人再回首大学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代能找到自己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的脚印，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踏上社会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能适</w:t>
      </w:r>
      <w:r>
        <w:rPr>
          <w:rFonts w:ascii="宋体" w:eastAsia="宋体" w:hAnsi="SimSun" w:cs="宋体"/>
          <w:sz w:val="28"/>
          <w:bdr w:val="none" w:sz="0" w:space="0" w:color="auto"/>
        </w:rPr>
        <w:t>应这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个社会，是自己能得到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个社会的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可，能使自己在最短的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内做到有学生向其他行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人士的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社会。最后我想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选择苍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张开</w:t>
      </w:r>
      <w:r>
        <w:rPr>
          <w:rFonts w:ascii="宋体" w:eastAsia="宋体" w:hAnsi="MS Mincho" w:cs="宋体"/>
          <w:sz w:val="28"/>
          <w:bdr w:val="none" w:sz="0" w:space="0" w:color="auto"/>
        </w:rPr>
        <w:t>我的翅膀，播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我的希望，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蒙梦在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大学生活便是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的彩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人生是一台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大学生活便是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中最精彩的一幕，如果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人生是一次从降生到死亡的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途旅行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么拥</w:t>
      </w:r>
      <w:r>
        <w:rPr>
          <w:rFonts w:ascii="宋体" w:eastAsia="宋体" w:hAnsi="MS Mincho" w:cs="宋体"/>
          <w:sz w:val="28"/>
          <w:bdr w:val="none" w:sz="0" w:space="0" w:color="auto"/>
        </w:rPr>
        <w:t>有大学生活的我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，便可以看到最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人生最美好的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刻，你是否已</w:t>
      </w:r>
      <w:r>
        <w:rPr>
          <w:rFonts w:ascii="宋体" w:eastAsia="宋体" w:hAnsi="SimSun" w:cs="宋体"/>
          <w:sz w:val="28"/>
          <w:bdr w:val="none" w:sz="0" w:space="0" w:color="auto"/>
        </w:rPr>
        <w:t>经扬</w:t>
      </w:r>
      <w:r>
        <w:rPr>
          <w:rFonts w:ascii="宋体" w:eastAsia="宋体" w:hAnsi="MS Mincho" w:cs="宋体"/>
          <w:sz w:val="28"/>
          <w:bdr w:val="none" w:sz="0" w:space="0" w:color="auto"/>
        </w:rPr>
        <w:t>起了航帆，正奔向理想的彼岸？是否已伸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你那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的翅膀，正冲向自由的天空？是否因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万分，心中默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下一个心愿并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十年寒窗磨一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，那些刻苦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心的日子如今仍旧</w:t>
      </w:r>
      <w:r>
        <w:rPr>
          <w:rFonts w:ascii="宋体" w:eastAsia="宋体" w:hAnsi="SimSun" w:cs="宋体"/>
          <w:sz w:val="28"/>
          <w:bdr w:val="none" w:sz="0" w:space="0" w:color="auto"/>
        </w:rPr>
        <w:t>历历</w:t>
      </w:r>
      <w:r>
        <w:rPr>
          <w:rFonts w:ascii="宋体" w:eastAsia="宋体" w:hAnsi="MS Mincho" w:cs="宋体"/>
          <w:sz w:val="28"/>
          <w:bdr w:val="none" w:sz="0" w:space="0" w:color="auto"/>
        </w:rPr>
        <w:t>在目。在那收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深刻的，理解通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自己的努力完成一件事情是多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义栉风</w:t>
      </w:r>
      <w:r>
        <w:rPr>
          <w:rFonts w:ascii="宋体" w:eastAsia="宋体" w:hAnsi="MS Mincho" w:cs="宋体"/>
          <w:sz w:val="28"/>
          <w:bdr w:val="none" w:sz="0" w:space="0" w:color="auto"/>
        </w:rPr>
        <w:t>沐雨我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雨同舟抵达美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的大学校园。站在新的起点上，我是那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，又是那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的神往。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然而在大学生活的画卷</w:t>
      </w:r>
      <w:r>
        <w:rPr>
          <w:rFonts w:ascii="宋体" w:eastAsia="宋体" w:hAnsi="SimSun" w:cs="宋体"/>
          <w:sz w:val="28"/>
          <w:bdr w:val="none" w:sz="0" w:space="0" w:color="auto"/>
        </w:rPr>
        <w:t>铺开时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寻寻寻觅觅</w:t>
      </w:r>
      <w:r>
        <w:rPr>
          <w:rFonts w:ascii="宋体" w:eastAsia="宋体" w:hAnsi="MS Mincho" w:cs="宋体"/>
          <w:sz w:val="28"/>
          <w:bdr w:val="none" w:sz="0" w:space="0" w:color="auto"/>
        </w:rPr>
        <w:t>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，并不都是以往心里的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那人却在灯火</w:t>
      </w:r>
      <w:r>
        <w:rPr>
          <w:rFonts w:ascii="宋体" w:eastAsia="宋体" w:hAnsi="SimSun" w:cs="宋体"/>
          <w:sz w:val="28"/>
          <w:bdr w:val="none" w:sz="0" w:space="0" w:color="auto"/>
        </w:rPr>
        <w:t>阑</w:t>
      </w:r>
      <w:r>
        <w:rPr>
          <w:rFonts w:ascii="宋体" w:eastAsia="宋体" w:hAnsi="MS Mincho" w:cs="宋体"/>
          <w:sz w:val="28"/>
          <w:bdr w:val="none" w:sz="0" w:space="0" w:color="auto"/>
        </w:rPr>
        <w:t>珊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的喜悦。梦里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他千百度，却是犹抱琵琶半遮面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侯，我迷茫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，徘徊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，然而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从不会停下它的脚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，正向朱自清写的那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洗手的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候，日子从水盆里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候，日子从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碗里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默默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，便从凝然的双眼前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察他去的匆匆了。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是啊！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如流水，而我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有很多要做的事，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了梦想，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始一点一滴的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累吧！去的匆匆了。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是啊！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如流水，而我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有很多要做的事，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了梦想，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始一点一滴的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累吧！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的大学生活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、丰富、有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在生活中我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希望快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伴随着成功，微笑在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一个青春的季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里，我深知：有大海的呼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搏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的勇气在海浪中却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，就不能</w:t>
      </w:r>
      <w:r>
        <w:rPr>
          <w:rFonts w:ascii="宋体" w:eastAsia="宋体" w:hAnsi="SimSun" w:cs="宋体"/>
          <w:sz w:val="28"/>
          <w:bdr w:val="none" w:sz="0" w:space="0" w:color="auto"/>
        </w:rPr>
        <w:t>过让纷飞</w:t>
      </w:r>
      <w:r>
        <w:rPr>
          <w:rFonts w:ascii="宋体" w:eastAsia="宋体" w:hAnsi="MS Mincho" w:cs="宋体"/>
          <w:sz w:val="28"/>
          <w:bdr w:val="none" w:sz="0" w:space="0" w:color="auto"/>
        </w:rPr>
        <w:t>的翅膀在暗云中退化，我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都是有梦想有追求的人，不要因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路途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辛就放弃了前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梦想的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的，但只有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磨砺的人生才会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有更多内涵。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不安的心被浮躁占据，而是</w:t>
      </w:r>
      <w:r>
        <w:rPr>
          <w:rFonts w:ascii="宋体" w:eastAsia="宋体" w:hAnsi="SimSun" w:cs="宋体"/>
          <w:sz w:val="28"/>
          <w:bdr w:val="none" w:sz="0" w:space="0" w:color="auto"/>
        </w:rPr>
        <w:t>驾</w:t>
      </w:r>
      <w:r>
        <w:rPr>
          <w:rFonts w:ascii="宋体" w:eastAsia="宋体" w:hAnsi="MS Mincho" w:cs="宋体"/>
          <w:sz w:val="28"/>
          <w:bdr w:val="none" w:sz="0" w:space="0" w:color="auto"/>
        </w:rPr>
        <w:t>起灵魂的翅膀在校园里汲取知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次的人群里学着更好地做人，三年的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，放弃却很容易。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信冬天来了，春天就不会再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，没有度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寒冬不知春的温暖，也没有走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沙漠不知水的甘甜，没有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不懂成功的喜悦。因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年少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很可能会失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，可也正是年</w:t>
      </w:r>
      <w:r>
        <w:rPr>
          <w:rFonts w:ascii="宋体" w:eastAsia="宋体" w:hAnsi="SimSun" w:cs="宋体"/>
          <w:sz w:val="28"/>
          <w:bdr w:val="none" w:sz="0" w:space="0" w:color="auto"/>
        </w:rPr>
        <w:t>轻给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勇往直前永不言弃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们满怀</w:t>
      </w:r>
      <w:r>
        <w:rPr>
          <w:rFonts w:ascii="宋体" w:eastAsia="宋体" w:hAnsi="MS Mincho" w:cs="宋体"/>
          <w:sz w:val="28"/>
          <w:bdr w:val="none" w:sz="0" w:space="0" w:color="auto"/>
        </w:rPr>
        <w:t>激情踏踏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地走好脚下的路，我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究会取得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大学是一个充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又是一个充</w:t>
      </w:r>
      <w:r>
        <w:rPr>
          <w:rFonts w:ascii="宋体" w:eastAsia="宋体" w:hAnsi="SimSun" w:cs="宋体"/>
          <w:sz w:val="28"/>
          <w:bdr w:val="none" w:sz="0" w:space="0" w:color="auto"/>
        </w:rPr>
        <w:t>满竞</w:t>
      </w:r>
      <w:r>
        <w:rPr>
          <w:rFonts w:ascii="宋体" w:eastAsia="宋体" w:hAnsi="MS Mincho" w:cs="宋体"/>
          <w:sz w:val="28"/>
          <w:bdr w:val="none" w:sz="0" w:space="0" w:color="auto"/>
        </w:rPr>
        <w:t>争、挑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的小舞台、小社会。我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个舞台上扮演着不同的角色，那我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何不努力将自己的角色扮演得最好！作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一个大学生，我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乐观积</w:t>
      </w:r>
      <w:r>
        <w:rPr>
          <w:rFonts w:ascii="宋体" w:eastAsia="宋体" w:hAnsi="MS Mincho" w:cs="宋体"/>
          <w:sz w:val="28"/>
          <w:bdr w:val="none" w:sz="0" w:space="0" w:color="auto"/>
        </w:rPr>
        <w:t>极而不是盲目冲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，大胆而不大肆妄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敢想而不空想，深思探究而不乱想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牛角尖。那就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把握青春，在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自己吧！在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中留下你辛苦的身影，在社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你最美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采，在志愿活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中奉献你的一份力量。在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里你得到不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人生最宝</w:t>
      </w:r>
      <w:r>
        <w:rPr>
          <w:rFonts w:ascii="宋体" w:eastAsia="宋体" w:hAnsi="SimSun" w:cs="宋体"/>
          <w:sz w:val="28"/>
          <w:bdr w:val="none" w:sz="0" w:space="0" w:color="auto"/>
        </w:rPr>
        <w:t>贵财</w:t>
      </w:r>
      <w:r>
        <w:rPr>
          <w:rFonts w:ascii="宋体" w:eastAsia="宋体" w:hAnsi="MS Mincho" w:cs="宋体"/>
          <w:sz w:val="28"/>
          <w:bdr w:val="none" w:sz="0" w:space="0" w:color="auto"/>
        </w:rPr>
        <w:t>富。恰同学少年，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正茂，指点江山，激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文字。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活力而生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。大学校园里，没有做不到，只有想不到，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尽情地去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自己的才能吧！人生物再少，大学最珍惜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生命之花因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而生彩，不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青春虚度，在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一天的生活里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入一点点收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自信的微笑浮在你我的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信付出就有回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，激情迸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精彩！大学生活是人生不可磨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，你的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息，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手，都在大学三年的日子里沉淀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永恒。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一个人梦想的殿堂，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个殿堂我</w:t>
      </w:r>
      <w:r>
        <w:rPr>
          <w:rFonts w:ascii="宋体" w:eastAsia="宋体" w:hAnsi="SimSun" w:cs="宋体"/>
          <w:sz w:val="28"/>
          <w:bdr w:val="none" w:sz="0" w:space="0" w:color="auto"/>
        </w:rPr>
        <w:t>们经历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雨雨。既然跨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门槛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梦想的殿堂里尽情的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洒个性吧。大学不是幻想，不是梦想，更不是妄想，而是我</w:t>
      </w:r>
      <w:r>
        <w:rPr>
          <w:rFonts w:ascii="宋体" w:eastAsia="宋体" w:hAnsi="SimSun" w:cs="宋体"/>
          <w:sz w:val="28"/>
          <w:bdr w:val="none" w:sz="0" w:space="0" w:color="auto"/>
        </w:rPr>
        <w:t>们伟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之拼搏。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的！那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你会听到</w:t>
      </w:r>
      <w:r>
        <w:rPr>
          <w:rFonts w:ascii="宋体" w:eastAsia="宋体" w:hAnsi="SimSun" w:cs="宋体"/>
          <w:sz w:val="28"/>
          <w:bdr w:val="none" w:sz="0" w:space="0" w:color="auto"/>
        </w:rPr>
        <w:t>枫</w:t>
      </w:r>
      <w:r>
        <w:rPr>
          <w:rFonts w:ascii="宋体" w:eastAsia="宋体" w:hAnsi="MS Mincho" w:cs="宋体"/>
          <w:sz w:val="28"/>
          <w:bdr w:val="none" w:sz="0" w:space="0" w:color="auto"/>
        </w:rPr>
        <w:t>叶流舟，你会看到金菊在笑，你会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你到了收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努力的高中生活已悄然逝去，迎面而来的是怎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的大学生活呢？在高中的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候，所以的人都抛弃所有的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念，投入到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的学校中，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的就是那一次高考，那一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憧憬很久的大学生活。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紧时间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吧，到了大学你就可以痛痛快快的玩了。所以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得大学就像一个游</w:t>
      </w:r>
      <w:r>
        <w:rPr>
          <w:rFonts w:ascii="宋体" w:eastAsia="宋体" w:hAnsi="SimSun" w:cs="宋体"/>
          <w:sz w:val="28"/>
          <w:bdr w:val="none" w:sz="0" w:space="0" w:color="auto"/>
        </w:rPr>
        <w:t>乐场</w:t>
      </w:r>
      <w:r>
        <w:rPr>
          <w:rFonts w:ascii="宋体" w:eastAsia="宋体" w:hAnsi="MS Mincho" w:cs="宋体"/>
          <w:sz w:val="28"/>
          <w:bdr w:val="none" w:sz="0" w:space="0" w:color="auto"/>
        </w:rPr>
        <w:t>，可以肆无忌</w:t>
      </w:r>
      <w:r>
        <w:rPr>
          <w:rFonts w:ascii="宋体" w:eastAsia="宋体" w:hAnsi="SimSun" w:cs="宋体"/>
          <w:sz w:val="28"/>
          <w:bdr w:val="none" w:sz="0" w:space="0" w:color="auto"/>
        </w:rPr>
        <w:t>惮</w:t>
      </w:r>
      <w:r>
        <w:rPr>
          <w:rFonts w:ascii="宋体" w:eastAsia="宋体" w:hAnsi="MS Mincho" w:cs="宋体"/>
          <w:sz w:val="28"/>
          <w:bdr w:val="none" w:sz="0" w:space="0" w:color="auto"/>
        </w:rPr>
        <w:t>的玩耍。但当我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，一切似乎都有了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化，入学后老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又如同高中那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督促学生学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，密集的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程安排，早操，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。一切似乎又回到了高中，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而又充分，但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的大学生活理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的是新的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的也有一次次的考生于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在大学中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自己与人交往的能力。大学是奠定我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今后人生的基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合理安排我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大学的生活是独立的，是不被干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里的一切几乎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的向往，但是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放的小型社会，我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首先要学会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付生活中的人情冷暖，或者他不会再把我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折磨成只懂得看尽人情世故的眸子，但</w:t>
      </w:r>
      <w:r>
        <w:rPr>
          <w:rFonts w:ascii="宋体" w:eastAsia="宋体" w:hAnsi="SimSun" w:cs="宋体"/>
          <w:sz w:val="28"/>
          <w:bdr w:val="none" w:sz="0" w:space="0" w:color="auto"/>
        </w:rPr>
        <w:t>觉对</w:t>
      </w:r>
      <w:r>
        <w:rPr>
          <w:rFonts w:ascii="宋体" w:eastAsia="宋体" w:hAnsi="MS Mincho" w:cs="宋体"/>
          <w:sz w:val="28"/>
          <w:bdr w:val="none" w:sz="0" w:space="0" w:color="auto"/>
        </w:rPr>
        <w:t>会把我</w:t>
      </w:r>
      <w:r>
        <w:rPr>
          <w:rFonts w:ascii="宋体" w:eastAsia="宋体" w:hAnsi="SimSun" w:cs="宋体"/>
          <w:sz w:val="28"/>
          <w:bdr w:val="none" w:sz="0" w:space="0" w:color="auto"/>
        </w:rPr>
        <w:t>们脸</w:t>
      </w:r>
      <w:r>
        <w:rPr>
          <w:rFonts w:ascii="宋体" w:eastAsia="宋体" w:hAnsi="MS Mincho" w:cs="宋体"/>
          <w:sz w:val="28"/>
          <w:bdr w:val="none" w:sz="0" w:space="0" w:color="auto"/>
        </w:rPr>
        <w:t>上的稚气脱落。大学的学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候不曾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有的，完全靠自主自律自省。那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脱束</w:t>
      </w:r>
      <w:r>
        <w:rPr>
          <w:rFonts w:ascii="宋体" w:eastAsia="宋体" w:hAnsi="SimSun" w:cs="宋体"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是否如家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所期待的那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学会独立自主学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就是我眼中的大学，在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气盛，在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里想一个</w:t>
      </w:r>
      <w:r>
        <w:rPr>
          <w:rFonts w:ascii="宋体" w:eastAsia="宋体" w:hAnsi="SimSun" w:cs="宋体"/>
          <w:sz w:val="28"/>
          <w:bdr w:val="none" w:sz="0" w:space="0" w:color="auto"/>
        </w:rPr>
        <w:t>蜕变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是痛苦的，幸福的，都是我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人生一段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得珍藏的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最近忽然就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一个事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了，我想在座的各位也有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的大学生活，就</w:t>
      </w:r>
      <w:r>
        <w:rPr>
          <w:rFonts w:ascii="宋体" w:eastAsia="宋体" w:hAnsi="SimSun" w:cs="宋体"/>
          <w:sz w:val="28"/>
          <w:bdr w:val="none" w:sz="0" w:space="0" w:color="auto"/>
        </w:rPr>
        <w:t>这么过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去了。那</w:t>
      </w:r>
      <w:r>
        <w:rPr>
          <w:rFonts w:ascii="宋体" w:eastAsia="宋体" w:hAnsi="SimSun" w:cs="宋体"/>
          <w:sz w:val="28"/>
          <w:bdr w:val="none" w:sz="0" w:space="0" w:color="auto"/>
        </w:rPr>
        <w:t>么这</w:t>
      </w:r>
      <w:r>
        <w:rPr>
          <w:rFonts w:ascii="宋体" w:eastAsia="宋体" w:hAnsi="MS Mincho" w:cs="宋体"/>
          <w:sz w:val="28"/>
          <w:bdr w:val="none" w:sz="0" w:space="0" w:color="auto"/>
        </w:rPr>
        <w:t>三年来我做了些什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？学到了什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？懂得了什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？于是我就用了几天的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梳理了一下我的大学生活，也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我的大学生活做个回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和展望。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遥想三年前，我是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揣着青春和理想以及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大学生活的向往而来到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个校园的，一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的稚嫩与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懂。我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于放下高考的重担，不再背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着分数的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力，第一次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始追逐自己的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趣、理想，我相信我可以在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片天空自由地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大学的期待、好奇以及一点莫名的激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始了我的大学生活。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大一的生活可以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感的，我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大学中的一切事物都感到新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与好奇，我走遍校园里的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一座建筑物。我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很多的社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都很感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趣，也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着参加一些社</w:t>
      </w:r>
      <w:r>
        <w:rPr>
          <w:rFonts w:ascii="宋体" w:eastAsia="宋体" w:hAnsi="SimSun" w:cs="宋体"/>
          <w:sz w:val="28"/>
          <w:bdr w:val="none" w:sz="0" w:space="0" w:color="auto"/>
        </w:rPr>
        <w:t>团组织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辩论</w:t>
      </w:r>
      <w:r>
        <w:rPr>
          <w:rFonts w:ascii="宋体" w:eastAsia="宋体" w:hAnsi="MS Mincho" w:cs="宋体"/>
          <w:sz w:val="28"/>
          <w:bdr w:val="none" w:sz="0" w:space="0" w:color="auto"/>
        </w:rPr>
        <w:t>会，拔河，班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果当然有得有失，有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此不疲。我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并没能完全脱离高中的生活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天会很准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地去上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去自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室上自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虽说</w:t>
      </w:r>
      <w:r>
        <w:rPr>
          <w:rFonts w:ascii="宋体" w:eastAsia="宋体" w:hAnsi="MS Mincho" w:cs="宋体"/>
          <w:sz w:val="28"/>
          <w:bdr w:val="none" w:sz="0" w:space="0" w:color="auto"/>
        </w:rPr>
        <w:t>有些忙碌，不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和高中相比，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的悠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日子就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我就大二了，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一年的大学生活，我身上那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高中生的稚嫩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始慢慢地褪去，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应这种</w:t>
      </w:r>
      <w:r>
        <w:rPr>
          <w:rFonts w:ascii="宋体" w:eastAsia="宋体" w:hAnsi="MS Mincho" w:cs="宋体"/>
          <w:sz w:val="28"/>
          <w:bdr w:val="none" w:sz="0" w:space="0" w:color="auto"/>
        </w:rPr>
        <w:t>生活，自立，自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，自学，不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自己太大的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力，但也没有懈怠。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始利用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假日和双休日在校外做兼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不上勤工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学，更多的是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一点社会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我感到了</w:t>
      </w:r>
      <w:r>
        <w:rPr>
          <w:rFonts w:ascii="宋体" w:eastAsia="宋体" w:hAnsi="SimSun" w:cs="宋体"/>
          <w:sz w:val="28"/>
          <w:bdr w:val="none" w:sz="0" w:space="0" w:color="auto"/>
        </w:rPr>
        <w:t>赚钱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的辛苦，知道了社会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没有我想象中的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。我碰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的人，遇</w:t>
      </w:r>
      <w:r>
        <w:rPr>
          <w:rFonts w:ascii="宋体" w:eastAsia="宋体" w:hAnsi="SimSun" w:cs="宋体"/>
          <w:sz w:val="28"/>
          <w:bdr w:val="none" w:sz="0" w:space="0" w:color="auto"/>
        </w:rPr>
        <w:t>见过许许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，也曾想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撂摊</w:t>
      </w:r>
      <w:r>
        <w:rPr>
          <w:rFonts w:ascii="宋体" w:eastAsia="宋体" w:hAnsi="MS Mincho" w:cs="宋体"/>
          <w:sz w:val="28"/>
          <w:bdr w:val="none" w:sz="0" w:space="0" w:color="auto"/>
        </w:rPr>
        <w:t>子不干，就此放弃，但我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持下来了。有些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西只有自己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了才会明白，才会更深刻，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只是在学校，以后在社会中遇到的会更多、更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，良好心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很重要，生活多点微笑才更有味道。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看吧，三言两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着就大三了，大三其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真没什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的，大部分同学都在外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近一年的收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就是多去了几个想去的地方，不足以拿来作</w:t>
      </w:r>
      <w:r>
        <w:rPr>
          <w:rFonts w:ascii="宋体" w:eastAsia="宋体" w:hAnsi="SimSun" w:cs="宋体"/>
          <w:sz w:val="28"/>
          <w:bdr w:val="none" w:sz="0" w:space="0" w:color="auto"/>
        </w:rPr>
        <w:t>为谈资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，所以我就不多做</w:t>
      </w:r>
      <w:r>
        <w:rPr>
          <w:rFonts w:ascii="宋体" w:eastAsia="宋体" w:hAnsi="SimSun" w:cs="宋体"/>
          <w:sz w:val="28"/>
          <w:bdr w:val="none" w:sz="0" w:space="0" w:color="auto"/>
        </w:rPr>
        <w:t>赘</w:t>
      </w:r>
      <w:r>
        <w:rPr>
          <w:rFonts w:ascii="宋体" w:eastAsia="宋体" w:hAnsi="MS Mincho" w:cs="宋体"/>
          <w:sz w:val="28"/>
          <w:bdr w:val="none" w:sz="0" w:space="0" w:color="auto"/>
        </w:rPr>
        <w:t>述了。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于今天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我的大学生活感悟，其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有点赶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子上架。我的大学生活真没什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的，与在座的各位没什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大的不同，就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平平淡淡，但也有自己独特的精彩。那好吧，感悟就到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，下面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展望。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是知天命的一年了，因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了答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，就要面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找工作，没有多少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心里不慌，可能家里面都做好了安排。可是，我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，我敢肯定，大家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个人的心里都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望自己去</w:t>
      </w:r>
      <w:r>
        <w:rPr>
          <w:rFonts w:ascii="宋体" w:eastAsia="宋体" w:hAnsi="SimSun" w:cs="宋体"/>
          <w:sz w:val="28"/>
          <w:bdr w:val="none" w:sz="0" w:space="0" w:color="auto"/>
        </w:rPr>
        <w:t>闯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闯</w:t>
      </w:r>
      <w:r>
        <w:rPr>
          <w:rFonts w:ascii="宋体" w:eastAsia="宋体" w:hAnsi="MS Mincho" w:cs="宋体"/>
          <w:sz w:val="28"/>
          <w:bdr w:val="none" w:sz="0" w:space="0" w:color="auto"/>
        </w:rPr>
        <w:t>，不管成功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，但至少自己努力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了，努力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，就不会后悔。那</w:t>
      </w:r>
      <w:r>
        <w:rPr>
          <w:rFonts w:ascii="宋体" w:eastAsia="宋体" w:hAnsi="SimSun" w:cs="宋体"/>
          <w:sz w:val="28"/>
          <w:bdr w:val="none" w:sz="0" w:space="0" w:color="auto"/>
        </w:rPr>
        <w:t>么该</w:t>
      </w:r>
      <w:r>
        <w:rPr>
          <w:rFonts w:ascii="宋体" w:eastAsia="宋体" w:hAnsi="MS Mincho" w:cs="宋体"/>
          <w:sz w:val="28"/>
          <w:bdr w:val="none" w:sz="0" w:space="0" w:color="auto"/>
        </w:rPr>
        <w:t>做都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去做了，想做的也可以努力去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零零碎碎的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多，可能有些突兀，但都是自己三年来的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累的一些思考。有些想法正在向着其努力，有些愿望却依旧徘徊着。但我会珍惜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，友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，自信地生活，我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了，大家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上要各奔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西，以后我估</w:t>
      </w:r>
      <w:r>
        <w:rPr>
          <w:rFonts w:ascii="宋体" w:eastAsia="宋体" w:hAnsi="SimSun" w:cs="宋体"/>
          <w:sz w:val="28"/>
          <w:bdr w:val="none" w:sz="0" w:space="0" w:color="auto"/>
        </w:rPr>
        <w:t>计见</w:t>
      </w:r>
      <w:r>
        <w:rPr>
          <w:rFonts w:ascii="宋体" w:eastAsia="宋体" w:hAnsi="MS Mincho" w:cs="宋体"/>
          <w:sz w:val="28"/>
          <w:bdr w:val="none" w:sz="0" w:space="0" w:color="auto"/>
        </w:rPr>
        <w:t>面的机会也不多了。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三年我也没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大家留下什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大的印象，没有像</w:t>
      </w:r>
      <w:r>
        <w:rPr>
          <w:rFonts w:ascii="宋体" w:eastAsia="宋体" w:cs="宋体"/>
          <w:sz w:val="28"/>
          <w:bdr w:val="none" w:sz="0" w:space="0" w:color="auto"/>
        </w:rPr>
        <w:t>ZD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样轰动</w:t>
      </w:r>
      <w:r>
        <w:rPr>
          <w:rFonts w:ascii="宋体" w:eastAsia="宋体" w:hAnsi="MS Mincho" w:cs="宋体"/>
          <w:sz w:val="28"/>
          <w:bdr w:val="none" w:sz="0" w:space="0" w:color="auto"/>
        </w:rPr>
        <w:t>全校的表白，没有像</w:t>
      </w:r>
      <w:r>
        <w:rPr>
          <w:rFonts w:ascii="宋体" w:eastAsia="宋体" w:cs="宋体"/>
          <w:sz w:val="28"/>
          <w:bdr w:val="none" w:sz="0" w:space="0" w:color="auto"/>
        </w:rPr>
        <w:t>DY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样对</w:t>
      </w:r>
      <w:r>
        <w:rPr>
          <w:rFonts w:ascii="宋体" w:eastAsia="宋体" w:hAnsi="MS Mincho" w:cs="宋体"/>
          <w:sz w:val="28"/>
          <w:bdr w:val="none" w:sz="0" w:space="0" w:color="auto"/>
        </w:rPr>
        <w:t>在台上的老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扔</w:t>
      </w:r>
      <w:r>
        <w:rPr>
          <w:rFonts w:ascii="宋体" w:eastAsia="宋体" w:hAnsi="SimSun" w:cs="宋体"/>
          <w:sz w:val="28"/>
          <w:bdr w:val="none" w:sz="0" w:space="0" w:color="auto"/>
        </w:rPr>
        <w:t>过纸</w:t>
      </w:r>
      <w:r>
        <w:rPr>
          <w:rFonts w:ascii="宋体" w:eastAsia="宋体" w:hAnsi="MS Mincho" w:cs="宋体"/>
          <w:sz w:val="28"/>
          <w:bdr w:val="none" w:sz="0" w:space="0" w:color="auto"/>
        </w:rPr>
        <w:t>条，没有像</w:t>
      </w:r>
      <w:r>
        <w:rPr>
          <w:rFonts w:ascii="宋体" w:eastAsia="宋体" w:cs="宋体"/>
          <w:sz w:val="28"/>
          <w:bdr w:val="none" w:sz="0" w:space="0" w:color="auto"/>
        </w:rPr>
        <w:t>LWX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会上出尽</w:t>
      </w:r>
      <w:r>
        <w:rPr>
          <w:rFonts w:ascii="宋体" w:eastAsia="宋体" w:hAnsi="SimSun" w:cs="宋体"/>
          <w:sz w:val="28"/>
          <w:bdr w:val="none" w:sz="0" w:space="0" w:color="auto"/>
        </w:rPr>
        <w:t>风头</w:t>
      </w:r>
      <w:r>
        <w:rPr>
          <w:rFonts w:ascii="宋体" w:eastAsia="宋体" w:hAnsi="MS Mincho" w:cs="宋体"/>
          <w:sz w:val="28"/>
          <w:bdr w:val="none" w:sz="0" w:space="0" w:color="auto"/>
        </w:rPr>
        <w:t>，唯一的事迹恐怕就是一周好几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假条了吧？不</w:t>
      </w:r>
      <w:r>
        <w:rPr>
          <w:rFonts w:ascii="宋体" w:eastAsia="宋体" w:hAnsi="SimSun" w:cs="宋体"/>
          <w:sz w:val="28"/>
          <w:bdr w:val="none" w:sz="0" w:space="0" w:color="auto"/>
        </w:rPr>
        <w:t>过还</w:t>
      </w:r>
      <w:r>
        <w:rPr>
          <w:rFonts w:ascii="宋体" w:eastAsia="宋体" w:hAnsi="MS Mincho" w:cs="宋体"/>
          <w:sz w:val="28"/>
          <w:bdr w:val="none" w:sz="0" w:space="0" w:color="auto"/>
        </w:rPr>
        <w:t>是希望大家能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得我的名字，能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件一班有我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一个人。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的兄弟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三年美妙的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，在座所有的同学，我也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共勉。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幸也很高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站在那里与大家分享我的大学生活。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大学生活便是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的彩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；如果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人生是一台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大学生活便是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中最精彩的一幕，如果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人生是一次从降生到死亡的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途旅行；那</w:t>
      </w:r>
      <w:r>
        <w:rPr>
          <w:rFonts w:ascii="宋体" w:eastAsia="宋体" w:hAnsi="SimSun" w:cs="宋体"/>
          <w:sz w:val="28"/>
          <w:bdr w:val="none" w:sz="0" w:space="0" w:color="auto"/>
        </w:rPr>
        <w:t>么拥</w:t>
      </w:r>
      <w:r>
        <w:rPr>
          <w:rFonts w:ascii="宋体" w:eastAsia="宋体" w:hAnsi="MS Mincho" w:cs="宋体"/>
          <w:sz w:val="28"/>
          <w:bdr w:val="none" w:sz="0" w:space="0" w:color="auto"/>
        </w:rPr>
        <w:t>有大学生活的我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，便能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看到最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人生最完美的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刻，你是否已</w:t>
      </w:r>
      <w:r>
        <w:rPr>
          <w:rFonts w:ascii="宋体" w:eastAsia="宋体" w:hAnsi="SimSun" w:cs="宋体"/>
          <w:sz w:val="28"/>
          <w:bdr w:val="none" w:sz="0" w:space="0" w:color="auto"/>
        </w:rPr>
        <w:t>经扬</w:t>
      </w:r>
      <w:r>
        <w:rPr>
          <w:rFonts w:ascii="宋体" w:eastAsia="宋体" w:hAnsi="MS Mincho" w:cs="宋体"/>
          <w:sz w:val="28"/>
          <w:bdr w:val="none" w:sz="0" w:space="0" w:color="auto"/>
        </w:rPr>
        <w:t>起了航帆，正奔向梦想的彼岸是否已伸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你那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的翅膀，正冲向自由的天空是否因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入大学而激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万分，心中默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下一个心愿并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大学是人生中最完美、最精彩的一段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光。也是求知的重要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段，是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人生梦想的加油站。在大学期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，要构成自我的人生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自我的特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和个性。大学生活不是百分之百的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，大学教育也不是百分之百的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教育，在大学里我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要尽可能地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展提高自我的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合本事，掌握走入社会所必需的生存技能。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，青春是人生一道洒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景，是一首用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情和智慧唱响的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歌。有人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，青春是用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斗写成的精彩，是人生中一段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的插曲，它注定是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不平凡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青春代表着我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活力、活力，我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有青春，就犹如朝阳永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向上；我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有青春，就犹如山溪不</w:t>
      </w:r>
      <w:r>
        <w:rPr>
          <w:rFonts w:ascii="宋体" w:eastAsia="宋体" w:hAnsi="SimSun" w:cs="宋体"/>
          <w:sz w:val="28"/>
          <w:bdr w:val="none" w:sz="0" w:space="0" w:color="auto"/>
        </w:rPr>
        <w:t>羁</w:t>
      </w:r>
      <w:r>
        <w:rPr>
          <w:rFonts w:ascii="宋体" w:eastAsia="宋体" w:hAnsi="MS Mincho" w:cs="宋体"/>
          <w:sz w:val="28"/>
          <w:bdr w:val="none" w:sz="0" w:space="0" w:color="auto"/>
        </w:rPr>
        <w:t>奔流；我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有青春，就犹如幼蚕破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而出。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，生命是脆弱的短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的，但有了梦想的支撑，生命就能</w:t>
      </w:r>
      <w:r>
        <w:rPr>
          <w:rFonts w:ascii="宋体" w:eastAsia="宋体" w:hAnsi="SimSun" w:cs="宋体"/>
          <w:sz w:val="28"/>
          <w:bdr w:val="none" w:sz="0" w:space="0" w:color="auto"/>
        </w:rPr>
        <w:t>够变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，生命是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的，犹如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的烟花，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人惊呼而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瞬即逝。而我相信生命是美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的，是一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熊熊燃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的烈火，是一曲响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云霄的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当你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入大学学校一段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以后，平淡无奇的生活会使你感到孤寂和落寞，周而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始的生活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备尝烦</w:t>
      </w:r>
      <w:r>
        <w:rPr>
          <w:rFonts w:ascii="宋体" w:eastAsia="宋体" w:hAnsi="MS Mincho" w:cs="宋体"/>
          <w:sz w:val="28"/>
          <w:bdr w:val="none" w:sz="0" w:space="0" w:color="auto"/>
        </w:rPr>
        <w:t>躁和无聊。但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此刻天</w:t>
      </w:r>
      <w:r>
        <w:rPr>
          <w:rFonts w:ascii="宋体" w:eastAsia="宋体" w:hAnsi="SimSun" w:cs="宋体"/>
          <w:sz w:val="28"/>
          <w:bdr w:val="none" w:sz="0" w:space="0" w:color="auto"/>
        </w:rPr>
        <w:t>蓝风</w:t>
      </w:r>
      <w:r>
        <w:rPr>
          <w:rFonts w:ascii="宋体" w:eastAsia="宋体" w:hAnsi="MS Mincho" w:cs="宋体"/>
          <w:sz w:val="28"/>
          <w:bdr w:val="none" w:sz="0" w:space="0" w:color="auto"/>
        </w:rPr>
        <w:t>清的春光中，一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超然的力量油然而生，于是你沉浸于茫茫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海，活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于各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最初的梦想，在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雨雷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，在坎坷泥</w:t>
      </w:r>
      <w:r>
        <w:rPr>
          <w:rFonts w:ascii="宋体" w:eastAsia="宋体" w:hAnsi="SimSun" w:cs="宋体"/>
          <w:sz w:val="28"/>
          <w:bdr w:val="none" w:sz="0" w:space="0" w:color="auto"/>
        </w:rPr>
        <w:t>泞</w:t>
      </w:r>
      <w:r>
        <w:rPr>
          <w:rFonts w:ascii="宋体" w:eastAsia="宋体" w:hAnsi="MS Mincho" w:cs="宋体"/>
          <w:sz w:val="28"/>
          <w:bdr w:val="none" w:sz="0" w:space="0" w:color="auto"/>
        </w:rPr>
        <w:t>中拼搏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斗，在惊涛</w:t>
      </w:r>
      <w:r>
        <w:rPr>
          <w:rFonts w:ascii="宋体" w:eastAsia="宋体" w:hAnsi="SimSun" w:cs="宋体"/>
          <w:sz w:val="28"/>
          <w:bdr w:val="none" w:sz="0" w:space="0" w:color="auto"/>
        </w:rPr>
        <w:t>骇</w:t>
      </w:r>
      <w:r>
        <w:rPr>
          <w:rFonts w:ascii="宋体" w:eastAsia="宋体" w:hAnsi="MS Mincho" w:cs="宋体"/>
          <w:sz w:val="28"/>
          <w:bdr w:val="none" w:sz="0" w:space="0" w:color="auto"/>
        </w:rPr>
        <w:t>浪中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！或者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梦想插上翅膀在他</w:t>
      </w:r>
      <w:r>
        <w:rPr>
          <w:rFonts w:ascii="宋体" w:eastAsia="宋体" w:hAnsi="SimSun" w:cs="宋体"/>
          <w:sz w:val="28"/>
          <w:bdr w:val="none" w:sz="0" w:space="0" w:color="auto"/>
        </w:rPr>
        <w:t>乡飞</w:t>
      </w:r>
      <w:r>
        <w:rPr>
          <w:rFonts w:ascii="宋体" w:eastAsia="宋体" w:hAnsi="MS Mincho" w:cs="宋体"/>
          <w:sz w:val="28"/>
          <w:bdr w:val="none" w:sz="0" w:space="0" w:color="auto"/>
        </w:rPr>
        <w:t>翔，用我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的青春去奏响我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大学生要做到刻苦学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、修身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德。如此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，却承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重大的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工商外国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学院的生力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，却怎可忘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自我的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呢我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当放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青春梦想，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生命活力燃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，去拼搏、去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的大学生活成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活力燃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十年寒窗磨一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，那些刻苦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心的日子如今仍旧</w:t>
      </w:r>
      <w:r>
        <w:rPr>
          <w:rFonts w:ascii="宋体" w:eastAsia="宋体" w:hAnsi="SimSun" w:cs="宋体"/>
          <w:sz w:val="28"/>
          <w:bdr w:val="none" w:sz="0" w:space="0" w:color="auto"/>
        </w:rPr>
        <w:t>历历</w:t>
      </w:r>
      <w:r>
        <w:rPr>
          <w:rFonts w:ascii="宋体" w:eastAsia="宋体" w:hAnsi="MS Mincho" w:cs="宋体"/>
          <w:sz w:val="28"/>
          <w:bdr w:val="none" w:sz="0" w:space="0" w:color="auto"/>
        </w:rPr>
        <w:t>在目。在那收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深刻的理解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自我的努力完成一件事情是多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，披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沐雨我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雨同舟抵达美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的大学学校。站在新的起点上，我是那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，又是那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的神往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然而在大学生活的画卷</w:t>
      </w:r>
      <w:r>
        <w:rPr>
          <w:rFonts w:ascii="宋体" w:eastAsia="宋体" w:hAnsi="SimSun" w:cs="宋体"/>
          <w:sz w:val="28"/>
          <w:bdr w:val="none" w:sz="0" w:space="0" w:color="auto"/>
        </w:rPr>
        <w:t>铺开时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此刻</w:t>
      </w:r>
      <w:r>
        <w:rPr>
          <w:rFonts w:ascii="宋体" w:eastAsia="宋体" w:hAnsi="SimSun" w:cs="宋体"/>
          <w:sz w:val="28"/>
          <w:bdr w:val="none" w:sz="0" w:space="0" w:color="auto"/>
        </w:rPr>
        <w:t>寻寻寻觅觅</w:t>
      </w:r>
      <w:r>
        <w:rPr>
          <w:rFonts w:ascii="宋体" w:eastAsia="宋体" w:hAnsi="MS Mincho" w:cs="宋体"/>
          <w:sz w:val="28"/>
          <w:bdr w:val="none" w:sz="0" w:space="0" w:color="auto"/>
        </w:rPr>
        <w:t>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，并不都是以往心里的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那人却在灯火</w:t>
      </w:r>
      <w:r>
        <w:rPr>
          <w:rFonts w:ascii="宋体" w:eastAsia="宋体" w:hAnsi="SimSun" w:cs="宋体"/>
          <w:sz w:val="28"/>
          <w:bdr w:val="none" w:sz="0" w:space="0" w:color="auto"/>
        </w:rPr>
        <w:t>阑</w:t>
      </w:r>
      <w:r>
        <w:rPr>
          <w:rFonts w:ascii="宋体" w:eastAsia="宋体" w:hAnsi="MS Mincho" w:cs="宋体"/>
          <w:sz w:val="28"/>
          <w:bdr w:val="none" w:sz="0" w:space="0" w:color="auto"/>
        </w:rPr>
        <w:t>珊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的喜悦。梦里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他千百度，却是犹抱琵琶半遮面。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侯，我迷茫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，徘徊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，然而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从不会停下它的脚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，正向朱自清写的那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洗手的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候，日子从水盆里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去；吃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候，日子从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碗里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去；默默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，便从凝然的双眼前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察他去的匆匆了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是啊！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如流水，而我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有很多要做的事，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了梦想，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光，从此刻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始一点一滴的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累吧！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的大学生活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、丰富；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起航！以往，向往着大学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座海市蜃楼般的象牙塔，想象着漫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于清幽小道的</w:t>
      </w:r>
      <w:r>
        <w:rPr>
          <w:rFonts w:ascii="宋体" w:eastAsia="宋体" w:hAnsi="SimSun" w:cs="宋体"/>
          <w:sz w:val="28"/>
          <w:bdr w:val="none" w:sz="0" w:space="0" w:color="auto"/>
        </w:rPr>
        <w:t>惬</w:t>
      </w:r>
      <w:r>
        <w:rPr>
          <w:rFonts w:ascii="宋体" w:eastAsia="宋体" w:hAnsi="MS Mincho" w:cs="宋体"/>
          <w:sz w:val="28"/>
          <w:bdr w:val="none" w:sz="0" w:space="0" w:color="auto"/>
        </w:rPr>
        <w:t>意；以往，憧憬着大学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的世界，梦想着遥望明月数星星的幸福；以往，羡慕着大学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幅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情画意的百科全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，幻想着遨游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当今，大学是一个充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又是一个充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期望、挑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的大舞台。我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个舞台上扮演着不一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的主角，那我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何不努力将自我的主角扮演得最好！作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一个大学生，我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乐观进</w:t>
      </w:r>
      <w:r>
        <w:rPr>
          <w:rFonts w:ascii="宋体" w:eastAsia="宋体" w:hAnsi="MS Mincho" w:cs="宋体"/>
          <w:sz w:val="28"/>
          <w:bdr w:val="none" w:sz="0" w:space="0" w:color="auto"/>
        </w:rPr>
        <w:t>取而不是盲目冲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，大胆而不大肆妄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敢想而不空想，深思探究而不乱想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牛角尖那就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把握青春，在那里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自我吧！在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中留下你辛苦的身影，在社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你最美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采，在志愿活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中奉献你的一份力量。在那里你得到不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人生最宝</w:t>
      </w:r>
      <w:r>
        <w:rPr>
          <w:rFonts w:ascii="宋体" w:eastAsia="宋体" w:hAnsi="SimSun" w:cs="宋体"/>
          <w:sz w:val="28"/>
          <w:bdr w:val="none" w:sz="0" w:space="0" w:color="auto"/>
        </w:rPr>
        <w:t>贵财</w:t>
      </w:r>
      <w:r>
        <w:rPr>
          <w:rFonts w:ascii="宋体" w:eastAsia="宋体" w:hAnsi="MS Mincho" w:cs="宋体"/>
          <w:sz w:val="28"/>
          <w:bdr w:val="none" w:sz="0" w:space="0" w:color="auto"/>
        </w:rPr>
        <w:t>富。恰同学少年，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正茂，指点江山，激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文字。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生命之花因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而生彩，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活力而生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。大学学校里，没有做不到，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有想不到，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尽情地去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自我的才能吧！人生物再少，大学最珍惜。不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青春虚度，在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一天的生活里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入一点点收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自信的微笑浮在你我的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信付出就有回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，活力迸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精彩！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光中，若没有</w:t>
      </w:r>
      <w:r>
        <w:rPr>
          <w:rFonts w:ascii="宋体" w:eastAsia="宋体" w:hAnsi="SimSun" w:cs="宋体"/>
          <w:sz w:val="28"/>
          <w:bdr w:val="none" w:sz="0" w:space="0" w:color="auto"/>
        </w:rPr>
        <w:t>经过艰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斗，没有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辛勤的付出，我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的人生将毫无意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，就如同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痛苦的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扎而永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的蝴蝶，河蚌没有</w:t>
      </w:r>
      <w:r>
        <w:rPr>
          <w:rFonts w:ascii="宋体" w:eastAsia="宋体" w:hAnsi="SimSun" w:cs="宋体"/>
          <w:sz w:val="28"/>
          <w:bdr w:val="none" w:sz="0" w:space="0" w:color="auto"/>
        </w:rPr>
        <w:t>经过砾</w:t>
      </w:r>
      <w:r>
        <w:rPr>
          <w:rFonts w:ascii="宋体" w:eastAsia="宋体" w:hAnsi="MS Mincho" w:cs="宋体"/>
          <w:sz w:val="28"/>
          <w:bdr w:val="none" w:sz="0" w:space="0" w:color="auto"/>
        </w:rPr>
        <w:t>沙的一次次磨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不会孕育成晶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的珍珠一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。大学是一片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最多人生思考、最多汗水和最多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的地方；大学是一生中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、性格成熟的最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，生活中的点滴，思想上的感悟，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我人生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写了一段美妙的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章，它是生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的，更是多彩的；它是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践的，更是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富的。明天的我，将会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努力，起帆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大学三年短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昙</w:t>
      </w:r>
      <w:r>
        <w:rPr>
          <w:rFonts w:ascii="宋体" w:eastAsia="宋体" w:hAnsi="MS Mincho" w:cs="宋体"/>
          <w:sz w:val="28"/>
          <w:bdr w:val="none" w:sz="0" w:space="0" w:color="auto"/>
        </w:rPr>
        <w:t>花盛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般急促，也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没来得及去感受那一刹那的美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，便</w:t>
      </w:r>
      <w:r>
        <w:rPr>
          <w:rFonts w:ascii="宋体" w:eastAsia="宋体" w:hAnsi="SimSun" w:cs="宋体"/>
          <w:sz w:val="28"/>
          <w:bdr w:val="none" w:sz="0" w:space="0" w:color="auto"/>
        </w:rPr>
        <w:t>骤</w:t>
      </w:r>
      <w:r>
        <w:rPr>
          <w:rFonts w:ascii="宋体" w:eastAsia="宋体" w:hAnsi="MS Mincho" w:cs="宋体"/>
          <w:sz w:val="28"/>
          <w:bdr w:val="none" w:sz="0" w:space="0" w:color="auto"/>
        </w:rPr>
        <w:t>然惊</w:t>
      </w:r>
      <w:r>
        <w:rPr>
          <w:rFonts w:ascii="宋体" w:eastAsia="宋体" w:hAnsi="SimSun" w:cs="宋体"/>
          <w:sz w:val="28"/>
          <w:bdr w:val="none" w:sz="0" w:space="0" w:color="auto"/>
        </w:rPr>
        <w:t>觉昙</w:t>
      </w:r>
      <w:r>
        <w:rPr>
          <w:rFonts w:ascii="宋体" w:eastAsia="宋体" w:hAnsi="MS Mincho" w:cs="宋体"/>
          <w:sz w:val="28"/>
          <w:bdr w:val="none" w:sz="0" w:space="0" w:color="auto"/>
        </w:rPr>
        <w:t>花已逝，剩下的只是那枯黄的花瓣所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来的印象。同学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，大学是一个能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掘智慧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走人生目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的地方，尽管，大学的生活也充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棘，但只要我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用心地去感受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，品味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的人生便是有意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，当三年后我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学院的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想起印象中在大学的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月。所以，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当懂得如何去珍惜青春，把握青春，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青春的梦想在大学的高空中迎</w:t>
      </w:r>
      <w:r>
        <w:rPr>
          <w:rFonts w:ascii="宋体" w:eastAsia="宋体" w:hAnsi="SimSun" w:cs="宋体"/>
          <w:sz w:val="28"/>
          <w:bdr w:val="none" w:sz="0" w:space="0" w:color="auto"/>
        </w:rPr>
        <w:t>风飘扬</w:t>
      </w:r>
      <w:r>
        <w:rPr>
          <w:rFonts w:ascii="宋体" w:eastAsia="宋体" w:cs="宋体"/>
          <w:sz w:val="28"/>
          <w:bdr w:val="none" w:sz="0" w:space="0" w:color="auto"/>
        </w:rPr>
        <w:t>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蔡元培先生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大学者，研究高深学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在学院我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仅仅讲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习规</w:t>
      </w:r>
      <w:r>
        <w:rPr>
          <w:rFonts w:ascii="宋体" w:eastAsia="宋体" w:hAnsi="MS Mincho" w:cs="宋体"/>
          <w:sz w:val="28"/>
          <w:bdr w:val="none" w:sz="0" w:space="0" w:color="auto"/>
        </w:rPr>
        <w:t>范的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算机、中文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用写作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学校独特的教学体制。走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学校学到了知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了本事，有更多的空</w:t>
      </w:r>
      <w:r>
        <w:rPr>
          <w:rFonts w:ascii="宋体" w:eastAsia="宋体" w:hAnsi="SimSun" w:cs="宋体"/>
          <w:sz w:val="28"/>
          <w:bdr w:val="none" w:sz="0" w:space="0" w:color="auto"/>
        </w:rPr>
        <w:t>间让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仅仅战胜</w:t>
      </w:r>
      <w:r>
        <w:rPr>
          <w:rFonts w:ascii="宋体" w:eastAsia="宋体" w:hAnsi="MS Mincho" w:cs="宋体"/>
          <w:sz w:val="28"/>
          <w:bdr w:val="none" w:sz="0" w:space="0" w:color="auto"/>
        </w:rPr>
        <w:t>了心理的恐惧，更学会了与人沟通。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在大学学校里同学收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富。和来自不一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地方的同学交朋友，从他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身上学到了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了我的大学生活。看着海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滩</w:t>
      </w:r>
      <w:r>
        <w:rPr>
          <w:rFonts w:ascii="宋体" w:eastAsia="宋体" w:hAnsi="MS Mincho" w:cs="宋体"/>
          <w:sz w:val="28"/>
          <w:bdr w:val="none" w:sz="0" w:space="0" w:color="auto"/>
        </w:rPr>
        <w:t>的合影留念，身后的广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天空就是我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深厚友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：大学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的气氛和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。当然，精彩的大学生活必然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不能只被学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所充斥。那里是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色的交接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，很美，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人陶醉：一片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色，</w:t>
      </w:r>
      <w:r>
        <w:rPr>
          <w:rFonts w:ascii="宋体" w:eastAsia="宋体" w:hAnsi="SimSun" w:cs="宋体"/>
          <w:sz w:val="28"/>
          <w:bdr w:val="none" w:sz="0" w:space="0" w:color="auto"/>
        </w:rPr>
        <w:t>鸟语</w:t>
      </w:r>
      <w:r>
        <w:rPr>
          <w:rFonts w:ascii="宋体" w:eastAsia="宋体" w:hAnsi="MS Mincho" w:cs="宋体"/>
          <w:sz w:val="28"/>
          <w:bdr w:val="none" w:sz="0" w:space="0" w:color="auto"/>
        </w:rPr>
        <w:t>花香，走在梧桐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着蓬松的落叶，呼吸着清新的空气，很美的享受！精彩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呈的派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、丰富多彩的社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都充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惑力。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便洒脱的生活，同窗好友相互帮忙的友情</w:t>
      </w:r>
      <w:r>
        <w:rPr>
          <w:rFonts w:ascii="宋体" w:eastAsia="宋体" w:cs="宋体"/>
          <w:sz w:val="28"/>
          <w:bdr w:val="none" w:sz="0" w:space="0" w:color="auto"/>
        </w:rPr>
        <w:t>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在那里的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和同学，都有一个共同的梦想：不甘平庸与寂寞，追求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斗与成功！我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信，只要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斗不息，青春不会虚度，生命活力燃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，人生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当是自由与知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的殿堂，是梦想起程的地方。在那里，有浩如烟海的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的交融，有思想的碰撞。在那里，你能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乘着梦想高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！有人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，梦想就像是七彩的泡沫，在高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幻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。而我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，梦想在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子的心中等待着，承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一个不能立刻被</w:t>
      </w:r>
      <w:r>
        <w:rPr>
          <w:rFonts w:ascii="宋体" w:eastAsia="宋体" w:hAnsi="SimSun" w:cs="宋体"/>
          <w:sz w:val="28"/>
          <w:bdr w:val="none" w:sz="0" w:space="0" w:color="auto"/>
        </w:rPr>
        <w:t>证实</w:t>
      </w:r>
      <w:r>
        <w:rPr>
          <w:rFonts w:ascii="宋体" w:eastAsia="宋体" w:hAnsi="MS Mincho" w:cs="宋体"/>
          <w:sz w:val="28"/>
          <w:bdr w:val="none" w:sz="0" w:space="0" w:color="auto"/>
        </w:rPr>
        <w:t>的生命奇迹！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入了大学，似乎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入了坦途。很多的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暇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人不知所措。没有明确的方向，彷徨、迷惑，迷失在教室、食堂与寝室的三点一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中。但，要明白，在烟波浩淼的水面，在碧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如洗的天空，没有一</w:t>
      </w:r>
      <w:r>
        <w:rPr>
          <w:rFonts w:ascii="宋体" w:eastAsia="宋体" w:hAnsi="SimSun" w:cs="宋体"/>
          <w:sz w:val="28"/>
          <w:bdr w:val="none" w:sz="0" w:space="0" w:color="auto"/>
        </w:rPr>
        <w:t>丝轨</w:t>
      </w:r>
      <w:r>
        <w:rPr>
          <w:rFonts w:ascii="宋体" w:eastAsia="宋体" w:hAnsi="MS Mincho" w:cs="宋体"/>
          <w:sz w:val="28"/>
          <w:bdr w:val="none" w:sz="0" w:space="0" w:color="auto"/>
        </w:rPr>
        <w:t>迹，却是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hAnsi="SimSun" w:cs="宋体"/>
          <w:sz w:val="28"/>
          <w:bdr w:val="none" w:sz="0" w:space="0" w:color="auto"/>
        </w:rPr>
        <w:t>欢跃鸟</w:t>
      </w:r>
      <w:r>
        <w:rPr>
          <w:rFonts w:ascii="宋体" w:eastAsia="宋体" w:hAnsi="MS Mincho" w:cs="宋体"/>
          <w:sz w:val="28"/>
          <w:bdr w:val="none" w:sz="0" w:space="0" w:color="auto"/>
        </w:rPr>
        <w:t>儿高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的天堂。大学也正是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她无所束</w:t>
      </w:r>
      <w:r>
        <w:rPr>
          <w:rFonts w:ascii="宋体" w:eastAsia="宋体" w:hAnsi="SimSun" w:cs="宋体"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。既已有了梦想，就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定信念，明确方向，不能迷失在坦途，在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斗中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自我价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会勇敢地挑起肩上的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然前方会有巨浪滔天，可是也会有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虹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的勇气，去迎接人生中的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信一分耕耘，一份收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的根是苦的，学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的果子是甜的。我</w:t>
      </w:r>
      <w:r>
        <w:rPr>
          <w:rFonts w:ascii="宋体" w:eastAsia="宋体" w:hAnsi="SimSun" w:cs="宋体"/>
          <w:sz w:val="28"/>
          <w:bdr w:val="none" w:sz="0" w:space="0" w:color="auto"/>
        </w:rPr>
        <w:t>们奋发</w:t>
      </w:r>
      <w:r>
        <w:rPr>
          <w:rFonts w:ascii="宋体" w:eastAsia="宋体" w:hAnsi="MS Mincho" w:cs="宋体"/>
          <w:sz w:val="28"/>
          <w:bdr w:val="none" w:sz="0" w:space="0" w:color="auto"/>
        </w:rPr>
        <w:t>努力、勇往直前，必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会迎来收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的那一天。期望几年后的今日，我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自我辛勤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定下大学之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盛夏的流火，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承金秋的丰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，用青春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以往的誓言，用汗水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明日的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煌。未来的日子我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将共同走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有着共同的追求。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请坚</w:t>
      </w:r>
      <w:r>
        <w:rPr>
          <w:rFonts w:ascii="宋体" w:eastAsia="宋体" w:hAnsi="MS Mincho" w:cs="宋体"/>
          <w:sz w:val="28"/>
          <w:bdr w:val="none" w:sz="0" w:space="0" w:color="auto"/>
        </w:rPr>
        <w:t>信，如果我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能梦想到，就能做到。所以，我要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梦想不断挑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自我，在挑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中拼搏，在拼搏中成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中磨砺，在磨砺中成功。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然自我一生都未能到达心目中的高峰，但生命的意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，本就在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斗。你并不必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要等着享受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斗的本身就是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享受。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已足</w:t>
      </w:r>
      <w:r>
        <w:rPr>
          <w:rFonts w:ascii="宋体" w:eastAsia="宋体" w:hAnsi="SimSun" w:cs="宋体"/>
          <w:sz w:val="28"/>
          <w:bdr w:val="none" w:sz="0" w:space="0" w:color="auto"/>
        </w:rPr>
        <w:t>够补偿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的存在便有了意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中也就体味了失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的辛酸与无奈。有位哲人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，若想要享受成功，就得先学会如何去理解失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。的确，失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是人生中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得的一笔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富，好好把握生活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予的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棘，透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泪水，你会看到最美的彩虹！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得，生命中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要有梦，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样东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你一向去追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。人生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是奔跑而不是止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不前。真正的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束，并不是到达一个有限的目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，而是完成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无限者的追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格拉底曾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，做人要知足，做事要知不足，做学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要不知足。学无止境，大学是一个新的起点。今日的我已超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昨日的我，明天的我必将会超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今日！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我的大学生活演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我的大学生活我做主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目加以解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：我，来自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学院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一班，大名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，小名叫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欢乒乓</w:t>
      </w:r>
      <w:r>
        <w:rPr>
          <w:rFonts w:ascii="宋体" w:eastAsia="宋体" w:hAnsi="MS Mincho" w:cs="宋体"/>
          <w:sz w:val="28"/>
          <w:bdr w:val="none" w:sz="0" w:space="0" w:color="auto"/>
        </w:rPr>
        <w:t>，羽毛球，听音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欢认识</w:t>
      </w:r>
      <w:r>
        <w:rPr>
          <w:rFonts w:ascii="宋体" w:eastAsia="宋体" w:hAnsi="MS Mincho" w:cs="宋体"/>
          <w:sz w:val="28"/>
          <w:bdr w:val="none" w:sz="0" w:space="0" w:color="auto"/>
        </w:rPr>
        <w:t>新朋友。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幸今天能站在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里与大家一起探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如今的大学生活，希望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个大学生在</w:t>
      </w:r>
      <w:r>
        <w:rPr>
          <w:rFonts w:ascii="宋体" w:eastAsia="宋体" w:hAnsi="SimSun" w:cs="宋体"/>
          <w:sz w:val="28"/>
          <w:bdr w:val="none" w:sz="0" w:space="0" w:color="auto"/>
        </w:rPr>
        <w:t>这仅</w:t>
      </w:r>
      <w:r>
        <w:rPr>
          <w:rFonts w:ascii="宋体" w:eastAsia="宋体" w:hAnsi="MS Mincho" w:cs="宋体"/>
          <w:sz w:val="28"/>
          <w:bdr w:val="none" w:sz="0" w:space="0" w:color="auto"/>
        </w:rPr>
        <w:t>有的几年的大学生活里找到自我，几年后回首大学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憾，做完美的自我。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的那天，我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自己的未来做一个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的打算，全面明确的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自己找一个方向和目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自己的未来演什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的道路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展有一个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划，然后就在大学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是自己始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朝着我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会遇到很多与我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愿先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定的有差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的改正，是自己走上正常的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我的大学生活是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的：大学是我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人生的起航点，我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的一生是否有所作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很大程度上取决于我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这仅</w:t>
      </w:r>
      <w:r>
        <w:rPr>
          <w:rFonts w:ascii="宋体" w:eastAsia="宋体" w:hAnsi="MS Mincho" w:cs="宋体"/>
          <w:sz w:val="28"/>
          <w:bdr w:val="none" w:sz="0" w:space="0" w:color="auto"/>
        </w:rPr>
        <w:t>有的几年大学生活中，我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做到两件事：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硬的只是高度和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两点我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牢牢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住，因</w:t>
      </w:r>
      <w:r>
        <w:rPr>
          <w:rFonts w:ascii="宋体" w:eastAsia="宋体" w:hAnsi="SimSun" w:cs="宋体"/>
          <w:sz w:val="28"/>
          <w:bdr w:val="none" w:sz="0" w:space="0" w:color="auto"/>
        </w:rPr>
        <w:t>为态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度决定高度。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大多数求学者来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，大学是他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人生中最后一次全面化，系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化的求学机会，是机会我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都得抓住，我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的最大努力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和自己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知程度生出同行一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远见</w:t>
      </w:r>
      <w:r>
        <w:rPr>
          <w:rFonts w:ascii="宋体" w:eastAsia="宋体" w:hAnsi="MS Mincho" w:cs="宋体"/>
          <w:sz w:val="28"/>
          <w:bdr w:val="none" w:sz="0" w:space="0" w:color="auto"/>
        </w:rPr>
        <w:t>达到一定高度只有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才有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本挑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一切我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能做到的事情，挑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的极限，是自己在以后的路上游刃有余，</w:t>
      </w:r>
      <w:r>
        <w:rPr>
          <w:rFonts w:ascii="宋体" w:eastAsia="宋体" w:hAnsi="SimSun" w:cs="宋体"/>
          <w:sz w:val="28"/>
          <w:bdr w:val="none" w:sz="0" w:space="0" w:color="auto"/>
        </w:rPr>
        <w:t>驰骋</w:t>
      </w:r>
      <w:r>
        <w:rPr>
          <w:rFonts w:ascii="宋体" w:eastAsia="宋体" w:hAnsi="MS Mincho" w:cs="宋体"/>
          <w:sz w:val="28"/>
          <w:bdr w:val="none" w:sz="0" w:space="0" w:color="auto"/>
        </w:rPr>
        <w:t>江海而不畏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我的大学我做主。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个人再回首大学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代能找到自己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的脚印，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踏上社会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能适</w:t>
      </w:r>
      <w:r>
        <w:rPr>
          <w:rFonts w:ascii="宋体" w:eastAsia="宋体" w:hAnsi="SimSun" w:cs="宋体"/>
          <w:sz w:val="28"/>
          <w:bdr w:val="none" w:sz="0" w:space="0" w:color="auto"/>
        </w:rPr>
        <w:t>应这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个社会，是自己能得到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可，能使自己在最短的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内做到有学生向其他行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人士的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社会。最后我想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选择苍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张开</w:t>
      </w:r>
      <w:r>
        <w:rPr>
          <w:rFonts w:ascii="宋体" w:eastAsia="宋体" w:hAnsi="MS Mincho" w:cs="宋体"/>
          <w:sz w:val="28"/>
          <w:bdr w:val="none" w:sz="0" w:space="0" w:color="auto"/>
        </w:rPr>
        <w:t>我的翅膀，播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我的希望，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https://d.book118.com/738034072005006050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8034072005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我的大学生活演讲稿(15篇)</dc:title>
  <dc:subject>演讲稿特别注重结构清楚，层次简明。随着社会一步步向前发展，演讲稿对我们的作用越来越大，怎么写演讲稿才能避免踩雷呢？以下是小编为大家收集的我的大学生活演讲稿，欢迎大家借鉴与参考，希望对大家有所帮助。我的</dc:subject>
  <cp:keywords>我的大学生活演讲稿</cp:keywords>
  <cp:revision>0</cp:revision>
</cp:coreProperties>
</file>