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【</w:t>
      </w:r>
      <w:r>
        <w:rPr>
          <w:rFonts w:ascii="宋体" w:eastAsia="黑体" w:hAnsi="SimSun" w:cs="宋体"/>
          <w:b/>
          <w:sz w:val="40"/>
        </w:rPr>
        <w:t>热</w:t>
      </w:r>
      <w:r>
        <w:rPr>
          <w:rFonts w:ascii="宋体" w:eastAsia="黑体" w:hAnsi="MS Mincho" w:cs="宋体"/>
          <w:b/>
          <w:sz w:val="40"/>
        </w:rPr>
        <w:t>】幼儿园年度安全工作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23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是在某一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期、某一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目或某些工作告一段落或者全部完成后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行回</w:t>
      </w:r>
      <w:r>
        <w:rPr>
          <w:rFonts w:ascii="宋体" w:eastAsia="宋体" w:hAnsi="SimSun" w:cs="宋体"/>
          <w:sz w:val="28"/>
        </w:rPr>
        <w:t>顾检查</w:t>
      </w:r>
      <w:r>
        <w:rPr>
          <w:rFonts w:ascii="宋体" w:eastAsia="宋体" w:hAnsi="MS Mincho" w:cs="宋体"/>
          <w:sz w:val="28"/>
        </w:rPr>
        <w:t>、分析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价，从而得出教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和一些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们总结</w:t>
      </w:r>
      <w:r>
        <w:rPr>
          <w:rFonts w:ascii="宋体" w:eastAsia="宋体" w:hAnsi="MS Mincho" w:cs="宋体"/>
          <w:sz w:val="28"/>
        </w:rPr>
        <w:t>以往思想，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，因此，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写一份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吧。那</w:t>
      </w:r>
      <w:r>
        <w:rPr>
          <w:rFonts w:ascii="宋体" w:eastAsia="宋体" w:hAnsi="SimSun" w:cs="宋体"/>
          <w:sz w:val="28"/>
        </w:rPr>
        <w:t>么总结应该</w:t>
      </w:r>
      <w:r>
        <w:rPr>
          <w:rFonts w:ascii="宋体" w:eastAsia="宋体" w:hAnsi="MS Mincho" w:cs="宋体"/>
          <w:sz w:val="28"/>
        </w:rPr>
        <w:t>包括什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内容呢？以下是小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整理的幼儿园年度安全工作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年我园在市教育局的正确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省、市、教育局的各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文件精神，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教育、群防群治的原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展幼儿园安全基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性工作，取得了良好的效果，受到了上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与社会各界的广泛好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，措施得力。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工作，做到各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有法可依，有章可循，我园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，建立健全了多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安全工作的措施和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划，确保了安全工作的在我园的深入持</w:t>
      </w:r>
      <w:r>
        <w:rPr>
          <w:rFonts w:ascii="宋体" w:eastAsia="宋体" w:hAnsi="SimSun" w:cs="宋体"/>
          <w:sz w:val="28"/>
        </w:rPr>
        <w:t>续开</w:t>
      </w:r>
      <w:r>
        <w:rPr>
          <w:rFonts w:ascii="宋体" w:eastAsia="宋体" w:hAnsi="MS Mincho" w:cs="宋体"/>
          <w:sz w:val="28"/>
        </w:rPr>
        <w:t>展。在年初，我园新成立了安全工作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，由一把手同志任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自主抓，主管副园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同志任副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，学年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、各班班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、各科室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人任</w:t>
      </w:r>
      <w:r>
        <w:rPr>
          <w:rFonts w:ascii="宋体" w:eastAsia="宋体" w:hAnsi="SimSun" w:cs="宋体"/>
          <w:sz w:val="28"/>
        </w:rPr>
        <w:t>组员</w:t>
      </w:r>
      <w:r>
        <w:rPr>
          <w:rFonts w:ascii="宋体" w:eastAsia="宋体" w:hAnsi="MS Mincho" w:cs="宋体"/>
          <w:sz w:val="28"/>
        </w:rPr>
        <w:t>，由保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室保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干事王</w:t>
      </w:r>
      <w:r>
        <w:rPr>
          <w:rFonts w:ascii="宋体" w:eastAsia="宋体" w:hAnsi="SimSun" w:cs="宋体"/>
          <w:sz w:val="28"/>
        </w:rPr>
        <w:t>庆华</w:t>
      </w:r>
      <w:r>
        <w:rPr>
          <w:rFonts w:ascii="宋体" w:eastAsia="宋体" w:hAnsi="MS Mincho" w:cs="宋体"/>
          <w:sz w:val="28"/>
        </w:rPr>
        <w:t>同志具体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施，在全园形成了横、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向的管理网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，形成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有人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，安全工作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有人管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的良好局面。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都要与各班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组签订岗</w:t>
      </w:r>
      <w:r>
        <w:rPr>
          <w:rFonts w:ascii="宋体" w:eastAsia="宋体" w:hAnsi="MS Mincho" w:cs="宋体"/>
          <w:sz w:val="28"/>
        </w:rPr>
        <w:t>位安全工作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状，将幼儿园安全工作具体分配到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个人身上，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化安全工作内容，将安全工作与教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效考核相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合，使安全工作真正深入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工的心中。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强师</w:t>
      </w:r>
      <w:r>
        <w:rPr>
          <w:rFonts w:ascii="宋体" w:eastAsia="宋体" w:hAnsi="MS Mincho" w:cs="宋体"/>
          <w:b/>
          <w:bCs/>
          <w:sz w:val="28"/>
        </w:rPr>
        <w:t>生安全教育与培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了使安全工作与幼儿的五大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域教育与主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合，我</w:t>
      </w:r>
      <w:r>
        <w:rPr>
          <w:rFonts w:ascii="宋体" w:eastAsia="宋体" w:hAnsi="SimSun" w:cs="宋体"/>
          <w:sz w:val="28"/>
        </w:rPr>
        <w:t>们让</w:t>
      </w:r>
      <w:r>
        <w:rPr>
          <w:rFonts w:ascii="宋体" w:eastAsia="宋体" w:hAnsi="MS Mincho" w:cs="宋体"/>
          <w:sz w:val="28"/>
        </w:rPr>
        <w:t>安全教育常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当中。孩子在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能学到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言、数学等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木偶表演、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cs="宋体"/>
          <w:sz w:val="28"/>
        </w:rPr>
        <w:t>VCD</w:t>
      </w:r>
      <w:r>
        <w:rPr>
          <w:rFonts w:ascii="宋体" w:eastAsia="宋体" w:hAnsi="MS Mincho" w:cs="宋体"/>
          <w:sz w:val="28"/>
        </w:rPr>
        <w:t>等形式，学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到安全自救小常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、交通安全小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志、如何在火灾中逃生等。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刻刻将不安全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于萌芽之中，我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聘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了安全教育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家利用双休日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掌握与了解了《教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法》、《教育法》等法律法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，而且懂得如何避免安全事故的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生，一旦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生了安全事故，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如何运用法律武器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正当的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利，使安全工作警</w:t>
      </w:r>
      <w:r>
        <w:rPr>
          <w:rFonts w:ascii="宋体" w:eastAsia="宋体" w:hAnsi="SimSun" w:cs="宋体"/>
          <w:sz w:val="28"/>
        </w:rPr>
        <w:t>钟长鸣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安全系列活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、今年共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了两次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急情况疏散学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前，制定了活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机构，并向幼儿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解在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急情况下，如何逃离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，如何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"119"</w:t>
      </w:r>
      <w:r>
        <w:rPr>
          <w:rFonts w:ascii="宋体" w:eastAsia="宋体" w:hAnsi="MS Mincho" w:cs="宋体"/>
          <w:sz w:val="28"/>
        </w:rPr>
        <w:t>消防安全日教育活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黑板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像片等形式向家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解消防安全的重要性。同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聘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消防二中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队员们</w:t>
      </w:r>
      <w:r>
        <w:rPr>
          <w:rFonts w:ascii="宋体" w:eastAsia="宋体" w:hAnsi="MS Mincho" w:cs="宋体"/>
          <w:sz w:val="28"/>
        </w:rPr>
        <w:t>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大班小朋友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解火灾自救小知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全国安全教育日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中，我园大班小朋友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了交通安全祝福卡，走上街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，向行人和司机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放，提醒广大市民要注意交通安全。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、和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派出所的民警</w:t>
      </w:r>
      <w:r>
        <w:rPr>
          <w:rFonts w:ascii="宋体" w:eastAsia="宋体" w:hAnsi="SimSun" w:cs="宋体"/>
          <w:sz w:val="28"/>
        </w:rPr>
        <w:t>联谊</w:t>
      </w:r>
      <w:r>
        <w:rPr>
          <w:rFonts w:ascii="宋体" w:eastAsia="宋体" w:hAnsi="MS Mincho" w:cs="宋体"/>
          <w:sz w:val="28"/>
        </w:rPr>
        <w:t>，警民共建安全校园。民警走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解日常安全常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、全国教育系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安全工作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会在我园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，我园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室内外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境，健全的安全工作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章制度，完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施，教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工良好的精神面貌，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全国教育同行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留下了深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得的印象，也极大宣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了幼儿园。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安全工作的常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管理与</w:t>
      </w:r>
      <w:r>
        <w:rPr>
          <w:rFonts w:ascii="宋体" w:eastAsia="宋体" w:hAnsi="SimSun" w:cs="宋体"/>
          <w:b/>
          <w:bCs/>
          <w:sz w:val="28"/>
        </w:rPr>
        <w:t>检查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的安全工作管理科学化、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范化，我</w:t>
      </w:r>
      <w:r>
        <w:rPr>
          <w:rFonts w:ascii="宋体" w:eastAsia="宋体" w:hAnsi="SimSun" w:cs="宋体"/>
          <w:sz w:val="28"/>
        </w:rPr>
        <w:t>们设计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幼儿园安全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安全事故的大型玩具，我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都粘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了琅琅上口的小儿歌，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我园的管理水平再上一个新的档次，我园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多方考察</w:t>
      </w:r>
      <w:r>
        <w:rPr>
          <w:rFonts w:ascii="宋体" w:eastAsia="宋体" w:hAnsi="SimSun" w:cs="宋体"/>
          <w:sz w:val="28"/>
        </w:rPr>
        <w:t>论证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北率先引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幼儿园安全管理系</w:t>
      </w:r>
      <w:r>
        <w:rPr>
          <w:rFonts w:ascii="宋体" w:eastAsia="宋体" w:hAnsi="SimSun" w:cs="宋体"/>
          <w:sz w:val="28"/>
        </w:rPr>
        <w:t>统软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。孩子上幼儿园，都要像上公交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，持卡、打卡才能入园。家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接送幼儿也必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持卡、打卡。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套系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的引入，不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有效杜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了不法分子企</w:t>
      </w:r>
      <w:r>
        <w:rPr>
          <w:rFonts w:ascii="宋体" w:eastAsia="宋体" w:hAnsi="SimSun" w:cs="宋体"/>
          <w:sz w:val="28"/>
        </w:rPr>
        <w:t>图进</w:t>
      </w:r>
      <w:r>
        <w:rPr>
          <w:rFonts w:ascii="宋体" w:eastAsia="宋体" w:hAnsi="MS Mincho" w:cs="宋体"/>
          <w:sz w:val="28"/>
        </w:rPr>
        <w:t>入幼儿园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，也有力保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了幼儿与教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工在园安全、安心地学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与生活。我园幼儿入园打卡也成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全市教育系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的一大亮点。晨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、日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也都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年，我园安全工作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果累累，幼儿的安全意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幼儿园的安全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境得到了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化与治理。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年我园的安全保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工作中也存在着一些漏洞和不足：因</w:t>
      </w:r>
      <w:r>
        <w:rPr>
          <w:rFonts w:ascii="宋体" w:eastAsia="宋体" w:hAnsi="SimSun" w:cs="宋体"/>
          <w:sz w:val="28"/>
        </w:rPr>
        <w:t>为资</w:t>
      </w:r>
      <w:r>
        <w:rPr>
          <w:rFonts w:ascii="宋体" w:eastAsia="宋体" w:hAnsi="MS Mincho" w:cs="宋体"/>
          <w:sz w:val="28"/>
        </w:rPr>
        <w:t>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，教学楼三楼的一个消防栓没能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配置水</w:t>
      </w:r>
      <w:r>
        <w:rPr>
          <w:rFonts w:ascii="宋体" w:eastAsia="宋体" w:hAnsi="SimSun" w:cs="宋体"/>
          <w:sz w:val="28"/>
        </w:rPr>
        <w:t>枪</w:t>
      </w:r>
      <w:r>
        <w:rPr>
          <w:rFonts w:ascii="宋体" w:eastAsia="宋体" w:hAnsi="MS Mincho" w:cs="宋体"/>
          <w:sz w:val="28"/>
        </w:rPr>
        <w:t>水</w:t>
      </w:r>
      <w:r>
        <w:rPr>
          <w:rFonts w:ascii="宋体" w:eastAsia="宋体" w:hAnsi="SimSun" w:cs="宋体"/>
          <w:sz w:val="28"/>
        </w:rPr>
        <w:t>龙带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局部</w:t>
      </w:r>
      <w:r>
        <w:rPr>
          <w:rFonts w:ascii="宋体" w:eastAsia="宋体" w:hAnsi="SimSun" w:cs="宋体"/>
          <w:sz w:val="28"/>
        </w:rPr>
        <w:t>铁丝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网被人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破坏，一直不能修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，下一年的工作中我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将重点解决以上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，以及安全保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工作中存在的其他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孩子有一个安全的成</w:t>
      </w:r>
      <w:r>
        <w:rPr>
          <w:rFonts w:ascii="宋体" w:eastAsia="宋体" w:hAnsi="SimSun" w:cs="宋体"/>
          <w:sz w:val="28"/>
        </w:rPr>
        <w:t>长环</w:t>
      </w:r>
      <w:r>
        <w:rPr>
          <w:rFonts w:ascii="宋体" w:eastAsia="宋体" w:hAnsi="MS Mincho" w:cs="宋体"/>
          <w:sz w:val="28"/>
        </w:rPr>
        <w:t>境，做能使家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放心的后勤保障，力争把我园建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真正的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平安校园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中新的一年来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了。回想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学期的点点滴滴，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感欣慰，孩子的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注了老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的心血，当然更离不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工作的支持和配合。在刘园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的正确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以新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要教育思想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行园和班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教育教学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划，本班三位老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相互配合、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的共同努力下，班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展得井然有序。看着孩子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，可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得自己的付出并没有白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一下本班的基本情况：全班幼儿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人数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人，其中男孩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人，女孩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人。我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的孩子思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，接受能力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，性格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、自主，富有个性。从整体看人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好，具有一定的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力。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需要加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、自主性、决策能力等方面有待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。部分幼儿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手能力需个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，自我反省的智能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需巩固。数学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智能，推理运算、美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能力方面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在我就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一学期的班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（一）教育教学方面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在教育教学的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施中，从活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形式、方式的采用上，都力求突破，以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人文教育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表达的机会。幼儿逐</w:t>
      </w:r>
      <w:r>
        <w:rPr>
          <w:rFonts w:ascii="宋体" w:eastAsia="宋体" w:hAnsi="SimSun" w:cs="宋体"/>
          <w:sz w:val="28"/>
        </w:rPr>
        <w:t>渐积</w:t>
      </w:r>
      <w:r>
        <w:rPr>
          <w:rFonts w:ascii="宋体" w:eastAsia="宋体" w:hAnsi="MS Mincho" w:cs="宋体"/>
          <w:sz w:val="28"/>
        </w:rPr>
        <w:t>极参与、互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、探索，学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以往越</w:t>
      </w:r>
      <w:r>
        <w:rPr>
          <w:rFonts w:ascii="宋体" w:eastAsia="宋体" w:hAnsi="SimSun" w:cs="宋体"/>
          <w:sz w:val="28"/>
        </w:rPr>
        <w:t>发浓</w:t>
      </w:r>
      <w:r>
        <w:rPr>
          <w:rFonts w:ascii="宋体" w:eastAsia="宋体" w:hAnsi="MS Mincho" w:cs="宋体"/>
          <w:sz w:val="28"/>
        </w:rPr>
        <w:t>烈，展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出无限的学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潜力，旺盛的求知欲。在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位孩子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手回答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，在一次次的鼓励下，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多小朋友在上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都能集中注意力了。当老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问时</w:t>
      </w:r>
      <w:r>
        <w:rPr>
          <w:rFonts w:ascii="宋体" w:eastAsia="宋体" w:hAnsi="MS Mincho" w:cs="宋体"/>
          <w:sz w:val="28"/>
        </w:rPr>
        <w:t>，有些小朋友就会用求救帮助的眼光看着我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们给</w:t>
      </w:r>
      <w:r>
        <w:rPr>
          <w:rFonts w:ascii="宋体" w:eastAsia="宋体" w:hAnsi="MS Mincho" w:cs="宋体"/>
          <w:sz w:val="28"/>
        </w:rPr>
        <w:t>孩子一个鼓励的眼光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有的孩子就能勇敢的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起小手。在培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舞蹈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趣方面，分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幼儿欣</w:t>
      </w:r>
      <w:r>
        <w:rPr>
          <w:rFonts w:ascii="宋体" w:eastAsia="宋体" w:hAnsi="SimSun" w:cs="宋体"/>
          <w:sz w:val="28"/>
        </w:rPr>
        <w:t>赏</w:t>
      </w:r>
      <w:r>
        <w:rPr>
          <w:rFonts w:ascii="宋体" w:eastAsia="宋体" w:hAnsi="MS Mincho" w:cs="宋体"/>
          <w:sz w:val="28"/>
        </w:rPr>
        <w:t>，着重引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幼儿自由探索，根据自己的能力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舞蹈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作，从而使能力弱的幼儿在原有的基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上有所提高，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的幼儿提供了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根据教学不断的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常丰富、充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区角内容，激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、探索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和与同伴分享、合作的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手能力、想象力、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造力也大有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本学期教育的主要目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在以下几方面：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掌握各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，有良好的生活、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，能主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境、清</w:t>
      </w:r>
      <w:r>
        <w:rPr>
          <w:rFonts w:ascii="宋体" w:eastAsia="宋体" w:hAnsi="SimSun" w:cs="宋体"/>
          <w:sz w:val="28"/>
        </w:rPr>
        <w:t>洁维护</w:t>
      </w:r>
      <w:r>
        <w:rPr>
          <w:rFonts w:ascii="宋体" w:eastAsia="宋体" w:hAnsi="MS Mincho" w:cs="宋体"/>
          <w:sz w:val="28"/>
        </w:rPr>
        <w:t>及自己外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的整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，待人接物文明，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止落落大方，生活自理能力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极地参与体育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身体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作灵活，不怕苦，不怕累。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自己有信心，有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明的辨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美丑的能力。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自己的班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心朋友、有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任感，并不断提高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探索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、植物常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，有良好的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察能力，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大自然，有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爱护动</w:t>
      </w:r>
      <w:r>
        <w:rPr>
          <w:rFonts w:ascii="宋体" w:eastAsia="宋体" w:hAnsi="MS Mincho" w:cs="宋体"/>
          <w:sz w:val="28"/>
        </w:rPr>
        <w:t>、植物。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祖国，升国旗行注目礼。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表达能力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种词汇组织</w:t>
      </w:r>
      <w:r>
        <w:rPr>
          <w:rFonts w:ascii="宋体" w:eastAsia="宋体" w:hAnsi="MS Mincho" w:cs="宋体"/>
          <w:sz w:val="28"/>
        </w:rPr>
        <w:t>、运用适当，能</w:t>
      </w:r>
      <w:r>
        <w:rPr>
          <w:rFonts w:ascii="宋体" w:eastAsia="宋体" w:hAnsi="SimSun" w:cs="宋体"/>
          <w:sz w:val="28"/>
        </w:rPr>
        <w:t>组织语</w:t>
      </w:r>
      <w:r>
        <w:rPr>
          <w:rFonts w:ascii="宋体" w:eastAsia="宋体" w:hAnsi="MS Mincho" w:cs="宋体"/>
          <w:sz w:val="28"/>
        </w:rPr>
        <w:t>言完整地叙述一件事情，有良好的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能通</w:t>
      </w:r>
      <w:r>
        <w:rPr>
          <w:rFonts w:ascii="宋体" w:eastAsia="宋体" w:hAnsi="SimSun" w:cs="宋体"/>
          <w:sz w:val="28"/>
        </w:rPr>
        <w:t>过认识</w:t>
      </w:r>
      <w:r>
        <w:rPr>
          <w:rFonts w:ascii="宋体" w:eastAsia="宋体" w:hAnsi="MS Mincho" w:cs="宋体"/>
          <w:sz w:val="28"/>
        </w:rPr>
        <w:t>的字揣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短文大意，能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边讲</w:t>
      </w:r>
      <w:r>
        <w:rPr>
          <w:rFonts w:ascii="宋体" w:eastAsia="宋体" w:hAnsi="MS Mincho" w:cs="宋体"/>
          <w:sz w:val="28"/>
        </w:rPr>
        <w:t>述，有生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常用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字及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能根据事物的外部特性而推理，按内部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系和本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特点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行判断、推理。熟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掌握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以内加减及形体、数、量的概念，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的英文日常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，能听懂教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在一日生活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的生活美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11.</w:t>
      </w:r>
      <w:r>
        <w:rPr>
          <w:rFonts w:ascii="宋体" w:eastAsia="宋体" w:hAnsi="MS Mincho" w:cs="宋体"/>
          <w:sz w:val="28"/>
        </w:rPr>
        <w:t>能将英文教材中所学的英文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、短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、儿歌运用到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与内容，在我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天的一日生活各个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安排方面注意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定性与灵活性，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有利于形成秩序，又能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足幼儿合理需要，但是在活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是存在个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方面我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下学期会要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中注意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（二）班</w:t>
      </w:r>
      <w:r>
        <w:rPr>
          <w:rFonts w:ascii="宋体" w:eastAsia="宋体" w:hAnsi="SimSun" w:cs="宋体"/>
          <w:b/>
          <w:bCs/>
          <w:sz w:val="28"/>
        </w:rPr>
        <w:t>级</w:t>
      </w:r>
      <w:r>
        <w:rPr>
          <w:rFonts w:ascii="宋体" w:eastAsia="宋体" w:hAnsi="MS Mincho" w:cs="宋体"/>
          <w:b/>
          <w:bCs/>
          <w:sz w:val="28"/>
        </w:rPr>
        <w:t>管理方面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学期初，幼儿的情</w:t>
      </w:r>
      <w:r>
        <w:rPr>
          <w:rFonts w:ascii="宋体" w:eastAsia="宋体" w:hAnsi="SimSun" w:cs="宋体"/>
          <w:sz w:val="28"/>
        </w:rPr>
        <w:t>绪较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定，少部分幼儿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存在入园情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娇</w:t>
      </w:r>
      <w:r>
        <w:rPr>
          <w:rFonts w:ascii="宋体" w:eastAsia="宋体" w:hAnsi="MS Mincho" w:cs="宋体"/>
          <w:sz w:val="28"/>
        </w:rPr>
        <w:t>气、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哭，依</w:t>
      </w:r>
      <w:r>
        <w:rPr>
          <w:rFonts w:ascii="宋体" w:eastAsia="宋体" w:hAnsi="SimSun" w:cs="宋体"/>
          <w:sz w:val="28"/>
        </w:rPr>
        <w:t>赖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象；一部分幼儿早晨来园的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，晨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参加，而且上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也少上一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就使得班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幼儿各方面能力水平存在很大差异。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状，我将班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前期工作依然放在首位：与家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一起培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朗、自信，</w:t>
      </w:r>
      <w:r>
        <w:rPr>
          <w:rFonts w:ascii="宋体" w:eastAsia="宋体" w:hAnsi="SimSun" w:cs="宋体"/>
          <w:sz w:val="28"/>
        </w:rPr>
        <w:t>谦</w:t>
      </w:r>
      <w:r>
        <w:rPr>
          <w:rFonts w:ascii="宋体" w:eastAsia="宋体" w:hAnsi="MS Mincho" w:cs="宋体"/>
          <w:sz w:val="28"/>
        </w:rPr>
        <w:t>虚的个性、良好的生活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及生活自理能力的提高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工作上，特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待来园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的幼儿、自理能力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差的幼儿。</w:t>
      </w:r>
      <w:r>
        <w:rPr>
          <w:rFonts w:ascii="宋体" w:eastAsia="宋体" w:hAnsi="SimSun" w:cs="宋体"/>
          <w:sz w:val="28"/>
        </w:rPr>
        <w:t>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行重点培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共同的努力下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幼儿的整体水平都有了很大的提高。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、保教工作方面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幼儿的保育工作上，力求以</w:t>
      </w:r>
      <w:r>
        <w:rPr>
          <w:rFonts w:ascii="宋体" w:eastAsia="宋体" w:hAnsi="SimSun" w:cs="宋体"/>
          <w:sz w:val="28"/>
        </w:rPr>
        <w:t>每桩</w:t>
      </w:r>
      <w:r>
        <w:rPr>
          <w:rFonts w:ascii="宋体" w:eastAsia="宋体" w:hAnsi="MS Mincho" w:cs="宋体"/>
          <w:sz w:val="28"/>
        </w:rPr>
        <w:t>小事做起，耐心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致周到，如：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前洗手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后漱口，要求幼儿自己能做的事自己做，当幼儿做不到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耐心地引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幼儿做，跟着手把手的教幼儿如何自理，鼓励幼儿你能行，增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的信心，午睡</w:t>
      </w:r>
      <w:r>
        <w:rPr>
          <w:rFonts w:ascii="宋体" w:eastAsia="宋体" w:hAnsi="SimSun" w:cs="宋体"/>
          <w:sz w:val="28"/>
        </w:rPr>
        <w:t>时对贪</w:t>
      </w:r>
      <w:r>
        <w:rPr>
          <w:rFonts w:ascii="宋体" w:eastAsia="宋体" w:hAnsi="MS Mincho" w:cs="宋体"/>
          <w:sz w:val="28"/>
        </w:rPr>
        <w:t>睡尿床的孩子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生病的孩子更是无微不至，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幼儿的微小</w:t>
      </w:r>
      <w:r>
        <w:rPr>
          <w:rFonts w:ascii="宋体" w:eastAsia="宋体" w:hAnsi="SimSun" w:cs="宋体"/>
          <w:sz w:val="28"/>
        </w:rPr>
        <w:t>进步给</w:t>
      </w:r>
      <w:r>
        <w:rPr>
          <w:rFonts w:ascii="宋体" w:eastAsia="宋体" w:hAnsi="MS Mincho" w:cs="宋体"/>
          <w:sz w:val="28"/>
        </w:rPr>
        <w:t>予肯定、表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到成功的快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，使全班幼儿的自我服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能力都有了很大的提高。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幼儿升入大班，最明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就是，人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高了，嗓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大了，个人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誉感也加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是他</w:t>
      </w:r>
      <w:r>
        <w:rPr>
          <w:rFonts w:ascii="宋体" w:eastAsia="宋体" w:hAnsi="SimSun" w:cs="宋体"/>
          <w:sz w:val="28"/>
        </w:rPr>
        <w:t>们奋</w:t>
      </w:r>
      <w:r>
        <w:rPr>
          <w:rFonts w:ascii="宋体" w:eastAsia="宋体" w:hAnsi="MS Mincho" w:cs="宋体"/>
          <w:sz w:val="28"/>
        </w:rPr>
        <w:t>斗的目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了能当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中都会表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异常突出，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抓班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是一个不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的契机。于是我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小礼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的形式上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了不少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筋。一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始是大家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流做，接着是小朋友自己推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合适人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手表决来定。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被幼儿接受，成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内化的行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的正常化也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的教学工作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了良好的条件。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、安全和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生保健工作方面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立了安全第一的意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持在玩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，眼不离孩子，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刻注意孩子。并杜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了一些由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、火等物品管理不当而引起的事故。培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，避免了幼儿安全事故的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生。同</w:t>
      </w:r>
      <w:r>
        <w:rPr>
          <w:rFonts w:ascii="宋体" w:eastAsia="宋体" w:hAnsi="SimSun" w:cs="宋体"/>
          <w:sz w:val="28"/>
        </w:rPr>
        <w:t>时坚</w:t>
      </w:r>
      <w:r>
        <w:rPr>
          <w:rFonts w:ascii="宋体" w:eastAsia="宋体" w:hAnsi="MS Mincho" w:cs="宋体"/>
          <w:sz w:val="28"/>
        </w:rPr>
        <w:t>持正面教育，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生一起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，把安全工作放在第一位，并不能因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任何原因而放松警惕。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格按照园里的要求做好了班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项卫</w:t>
      </w:r>
      <w:r>
        <w:rPr>
          <w:rFonts w:ascii="宋体" w:eastAsia="宋体" w:hAnsi="MS Mincho" w:cs="宋体"/>
          <w:sz w:val="28"/>
        </w:rPr>
        <w:t>生保健工作，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幼儿生活在一个整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、舒适的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境中。做好生病幼儿的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理工作，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绝传</w:t>
      </w:r>
      <w:r>
        <w:rPr>
          <w:rFonts w:ascii="宋体" w:eastAsia="宋体" w:hAnsi="MS Mincho" w:cs="宋体"/>
          <w:sz w:val="28"/>
        </w:rPr>
        <w:t>染病流行。本学期，班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幼儿的出勤率一直很高。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（三）家园共育方面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教育的一个重要部分。我班的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长们对</w:t>
      </w:r>
      <w:r>
        <w:rPr>
          <w:rFonts w:ascii="宋体" w:eastAsia="宋体" w:hAnsi="MS Mincho" w:cs="宋体"/>
          <w:sz w:val="28"/>
        </w:rPr>
        <w:t>于幼儿园各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展的目的，方式方法有所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非常重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教育，也知道从何下手，来配合教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。因此，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主要是和新生的家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沟通，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所有家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工作的意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，耐心、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心地回答他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的疑惑，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全面、深刻地了解本学期幼儿园，班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的工作目的及工作方法；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家园网了解幼儿在园的一日生活、学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更加放心把他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的孩子放在我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幼儿园，放在我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，生活。当然在我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存在着不足，所以我想在以后的工作中我会不断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，争取将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份工作做得更好。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（四）不足之</w:t>
      </w:r>
      <w:r>
        <w:rPr>
          <w:rFonts w:ascii="宋体" w:eastAsia="宋体" w:hAnsi="SimSun" w:cs="宋体"/>
          <w:b/>
          <w:bCs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中不能保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教育面向全体及注重个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的多，幼儿生成的少。区域自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展不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没有及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予适当的指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，在某些活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没有真正做到成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的支持者、作者、引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幼儿参与科学小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的机会不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薄弱，幼儿的自主性差。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和生活常</w:t>
      </w:r>
      <w:r>
        <w:rPr>
          <w:rFonts w:ascii="宋体" w:eastAsia="宋体" w:hAnsi="SimSun" w:cs="宋体"/>
          <w:sz w:val="28"/>
        </w:rPr>
        <w:t>规还</w:t>
      </w:r>
      <w:r>
        <w:rPr>
          <w:rFonts w:ascii="宋体" w:eastAsia="宋体" w:hAnsi="MS Mincho" w:cs="宋体"/>
          <w:sz w:val="28"/>
        </w:rPr>
        <w:t>抓得不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的交流与</w:t>
      </w:r>
      <w:r>
        <w:rPr>
          <w:rFonts w:ascii="宋体" w:eastAsia="宋体" w:hAnsi="SimSun" w:cs="宋体"/>
          <w:sz w:val="28"/>
        </w:rPr>
        <w:t>讨论还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提高自身素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（五）努力的方向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标贯</w:t>
      </w:r>
      <w:r>
        <w:rPr>
          <w:rFonts w:ascii="宋体" w:eastAsia="宋体" w:hAnsi="MS Mincho" w:cs="宋体"/>
          <w:sz w:val="28"/>
        </w:rPr>
        <w:t>穿于一日生活中的各个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要建立在本班幼儿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况的基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施与反思。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中要注意兼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群体需要，也要注意个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差异，使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展，都有成就感。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努力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中英文教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要多交流、探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要》明确指出：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幼儿的生命和促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幼儿的健康放在工作的首位。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幼儿提供健康、丰富的学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足幼儿各方面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展的需要；要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幼儿知道必要的安全保健知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安全工作的重要性。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了使幼儿身心得到更好的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展，确保幼儿的安全，使幼儿形成初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将一年来的工作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幼儿</w:t>
      </w:r>
      <w:r>
        <w:rPr>
          <w:rFonts w:ascii="宋体" w:eastAsia="宋体" w:hAnsi="SimSun" w:cs="宋体"/>
          <w:b/>
          <w:bCs/>
          <w:sz w:val="28"/>
        </w:rPr>
        <w:t>创设</w:t>
      </w:r>
      <w:r>
        <w:rPr>
          <w:rFonts w:ascii="宋体" w:eastAsia="宋体" w:hAnsi="MS Mincho" w:cs="宋体"/>
          <w:b/>
          <w:bCs/>
          <w:sz w:val="28"/>
        </w:rPr>
        <w:t>安全、健康的教育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物品入园，如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情况及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理，并教育幼儿，并与其家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幼儿。把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汤</w:t>
      </w:r>
      <w:r>
        <w:rPr>
          <w:rFonts w:ascii="宋体" w:eastAsia="宋体" w:hAnsi="MS Mincho" w:cs="宋体"/>
          <w:sz w:val="28"/>
        </w:rPr>
        <w:t>等晾温后再提供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幼儿，并提醒幼儿随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</w:t>
      </w:r>
      <w:r>
        <w:rPr>
          <w:rFonts w:ascii="宋体" w:eastAsia="宋体" w:hAnsi="SimSun" w:cs="宋体"/>
          <w:sz w:val="28"/>
        </w:rPr>
        <w:t>别烫</w:t>
      </w:r>
      <w:r>
        <w:rPr>
          <w:rFonts w:ascii="宋体" w:eastAsia="宋体" w:hAnsi="MS Mincho" w:cs="宋体"/>
          <w:sz w:val="28"/>
        </w:rPr>
        <w:t>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天午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，防止幼儿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异物入寝室，防止异物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入耳、鼻、口的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生。中午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班，加倍照看好幼儿，不忽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午休的幼儿，尤其是服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幼儿和体弱幼儿。巡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幼儿是否有不良的睡眠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、是否生病等等，并及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（四）把好幼儿离园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的人来接幼儿，老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均有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清情况或者是与孩子父母取得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后再放人。防止幼儿走失和拐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生安全消毒制度，保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教室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窗通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、保持干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桌椅的安全、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生；定期消毒玩具；保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幼儿的水杯和毛巾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天清洗消毒；保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寝室干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、并按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消毒，利用太阳无尽的能量，在天气好的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候晾晒被褥，及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格填写消毒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清点人数和物品。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地的安全性，及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排除不安全因素，确保幼儿安全，如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大型玩具有松了的螺</w:t>
      </w:r>
      <w:r>
        <w:rPr>
          <w:rFonts w:ascii="宋体" w:eastAsia="宋体" w:hAnsi="SimSun" w:cs="宋体"/>
          <w:sz w:val="28"/>
        </w:rPr>
        <w:t>丝钉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告主管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不安全的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患，保障幼儿安全。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（七）教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离园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在班内各</w:t>
      </w:r>
      <w:r>
        <w:rPr>
          <w:rFonts w:ascii="宋体" w:eastAsia="宋体" w:hAnsi="SimSun" w:cs="宋体"/>
          <w:sz w:val="28"/>
        </w:rPr>
        <w:t>处检查</w:t>
      </w:r>
      <w:r>
        <w:rPr>
          <w:rFonts w:ascii="宋体" w:eastAsia="宋体" w:hAnsi="MS Mincho" w:cs="宋体"/>
          <w:sz w:val="28"/>
        </w:rPr>
        <w:t>，如：水、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、窗；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接的孩子和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做好交接，并交代其幼儿情况。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安全教育、提高安全意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注重安全教育在一日活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中的重要性，培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、自身安全和自我保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，以避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、避免自身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害。安全，就是要有良好的秩序，良好秩序的形成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来源于幼儿一日生活行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范的培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们严</w:t>
      </w:r>
      <w:r>
        <w:rPr>
          <w:rFonts w:ascii="宋体" w:eastAsia="宋体" w:hAnsi="MS Mincho" w:cs="宋体"/>
          <w:sz w:val="28"/>
        </w:rPr>
        <w:t>格要求幼儿，从一点一滴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始努力，培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幼儿在有安全意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时时</w:t>
      </w:r>
      <w:r>
        <w:rPr>
          <w:rFonts w:ascii="宋体" w:eastAsia="宋体" w:hAnsi="MS Mincho" w:cs="宋体"/>
          <w:sz w:val="28"/>
        </w:rPr>
        <w:t>提醒自己或他人注意安全。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（一）教育幼儿自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的排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洗手、喝水、小便等。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（二）教育幼儿不跟陌生人走，不吃陌生人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西。懂得不能随便离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成人或集体。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（三）教育幼儿不将手放在</w:t>
      </w:r>
      <w:r>
        <w:rPr>
          <w:rFonts w:ascii="宋体" w:eastAsia="宋体" w:hAnsi="SimSun" w:cs="宋体"/>
          <w:sz w:val="28"/>
        </w:rPr>
        <w:t>门缝间</w:t>
      </w:r>
      <w:r>
        <w:rPr>
          <w:rFonts w:ascii="宋体" w:eastAsia="宋体" w:hAnsi="MS Mincho" w:cs="宋体"/>
          <w:sz w:val="28"/>
        </w:rPr>
        <w:t>、桌子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、椅子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、以免</w:t>
      </w:r>
      <w:r>
        <w:rPr>
          <w:rFonts w:ascii="宋体" w:eastAsia="宋体" w:hAnsi="SimSun" w:cs="宋体"/>
          <w:sz w:val="28"/>
        </w:rPr>
        <w:t>挤伤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玩大型玩具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，做到不推不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，一个一个跟着走，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幼儿互相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（五）教育幼儿不能碰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插座，不可以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小刀，在手工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剪</w:t>
      </w:r>
      <w:r>
        <w:rPr>
          <w:rFonts w:ascii="宋体" w:eastAsia="宋体" w:hAnsi="SimSun" w:cs="宋体"/>
          <w:sz w:val="28"/>
        </w:rPr>
        <w:t>纸时</w:t>
      </w:r>
      <w:r>
        <w:rPr>
          <w:rFonts w:ascii="宋体" w:eastAsia="宋体" w:hAnsi="MS Mincho" w:cs="宋体"/>
          <w:sz w:val="28"/>
        </w:rPr>
        <w:t>候注意安全，知道怎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正确的使用剪刀。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（六）教育幼儿不把</w:t>
      </w:r>
      <w:r>
        <w:rPr>
          <w:rFonts w:ascii="宋体" w:eastAsia="宋体" w:hAnsi="SimSun" w:cs="宋体"/>
          <w:sz w:val="28"/>
        </w:rPr>
        <w:t>纸团</w:t>
      </w:r>
      <w:r>
        <w:rPr>
          <w:rFonts w:ascii="宋体" w:eastAsia="宋体" w:hAnsi="MS Mincho" w:cs="宋体"/>
          <w:sz w:val="28"/>
        </w:rPr>
        <w:t>、扣子、拉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等塞到耳、鼻、嘴里。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（七）在教学活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119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急呼叫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的号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和用途，遇到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急情况，能呼叫求救，最大限度地消除不安全因素。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三、安全宣</w:t>
      </w:r>
      <w:r>
        <w:rPr>
          <w:rFonts w:ascii="宋体" w:eastAsia="宋体" w:hAnsi="SimSun" w:cs="宋体"/>
          <w:b/>
          <w:bCs/>
          <w:sz w:val="28"/>
        </w:rPr>
        <w:t>传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（一）本学期共召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三次安全宣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工作家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会提醒家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注意幼儿的各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安全教育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展地震演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、消防演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、安全自救自</w:t>
      </w:r>
      <w:r>
        <w:rPr>
          <w:rFonts w:ascii="宋体" w:eastAsia="宋体" w:hAnsi="SimSun" w:cs="宋体"/>
          <w:sz w:val="28"/>
        </w:rPr>
        <w:t>护现场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（三）在园内不定期</w:t>
      </w:r>
      <w:r>
        <w:rPr>
          <w:rFonts w:ascii="宋体" w:eastAsia="宋体" w:hAnsi="SimSun" w:cs="宋体"/>
          <w:sz w:val="28"/>
        </w:rPr>
        <w:t>张贴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安全教育挂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，提醒教育引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幼儿注意各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安全工作是幼儿园工作的重中之重，只有在确保幼儿健康成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的条件下我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才可以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在工作中必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刻高度警惕，把安全放在首位，眼睛不离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幼儿，孩子到哪，教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的眼睛就到哪。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安全教育的活</w:t>
      </w:r>
      <w:r>
        <w:rPr>
          <w:rFonts w:ascii="宋体" w:eastAsia="宋体" w:hAnsi="SimSun" w:cs="宋体"/>
          <w:sz w:val="28"/>
        </w:rPr>
        <w:t>动环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生安全教育并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，使幼儿掌握一些自我保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的技能，提高幼儿的保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在幼儿园一日生活、教育教学活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中自然地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帮助幼儿懂得自我保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和方法，才能真正保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幼儿的安全。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本园以上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安全部</w:t>
      </w:r>
      <w:r>
        <w:rPr>
          <w:rFonts w:ascii="宋体" w:eastAsia="宋体" w:hAnsi="SimSun" w:cs="宋体"/>
          <w:sz w:val="28"/>
        </w:rPr>
        <w:t>门为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，以幼教中心工作重点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依据，一学期来，以加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防范，安全第一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孩子健康成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强组织领导</w:t>
      </w:r>
      <w:r>
        <w:rPr>
          <w:rFonts w:ascii="宋体" w:eastAsia="宋体" w:hAnsi="MS Mincho" w:cs="宋体"/>
          <w:b/>
          <w:bCs/>
          <w:sz w:val="28"/>
        </w:rPr>
        <w:t>，提高安全防范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幼儿园成立了安全工作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密安全管理措施，</w:t>
      </w:r>
      <w:r>
        <w:rPr>
          <w:rFonts w:ascii="宋体" w:eastAsia="宋体" w:hAnsi="SimSun" w:cs="宋体"/>
          <w:sz w:val="28"/>
        </w:rPr>
        <w:t>统筹规</w:t>
      </w:r>
      <w:r>
        <w:rPr>
          <w:rFonts w:ascii="宋体" w:eastAsia="宋体" w:hAnsi="MS Mincho" w:cs="宋体"/>
          <w:sz w:val="28"/>
        </w:rPr>
        <w:t>划幼儿园安全工作。按照园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主管，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，与各条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逐</w:t>
      </w:r>
      <w:r>
        <w:rPr>
          <w:rFonts w:ascii="宋体" w:eastAsia="宋体" w:hAnsi="SimSun" w:cs="宋体"/>
          <w:sz w:val="28"/>
        </w:rPr>
        <w:t>级签订</w:t>
      </w:r>
      <w:r>
        <w:rPr>
          <w:rFonts w:ascii="宋体" w:eastAsia="宋体" w:hAnsi="MS Mincho" w:cs="宋体"/>
          <w:sz w:val="28"/>
        </w:rPr>
        <w:t>《安全管理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》，明确本</w:t>
      </w:r>
      <w:r>
        <w:rPr>
          <w:rFonts w:ascii="宋体" w:eastAsia="宋体" w:hAnsi="SimSun" w:cs="宋体"/>
          <w:sz w:val="28"/>
        </w:rPr>
        <w:t>职岗</w:t>
      </w:r>
      <w:r>
        <w:rPr>
          <w:rFonts w:ascii="宋体" w:eastAsia="宋体" w:hAnsi="MS Mincho" w:cs="宋体"/>
          <w:sz w:val="28"/>
        </w:rPr>
        <w:t>位的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任范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和工作要求。幼儿园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划、有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、有考核。定期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行安全教育，及</w:t>
      </w:r>
      <w:r>
        <w:rPr>
          <w:rFonts w:ascii="宋体" w:eastAsia="宋体" w:hAnsi="SimSun" w:cs="宋体"/>
          <w:sz w:val="28"/>
        </w:rPr>
        <w:t>时传</w:t>
      </w:r>
      <w:r>
        <w:rPr>
          <w:rFonts w:ascii="宋体" w:eastAsia="宋体" w:hAnsi="MS Mincho" w:cs="宋体"/>
          <w:sz w:val="28"/>
        </w:rPr>
        <w:t>达上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各</w:t>
      </w:r>
      <w:r>
        <w:rPr>
          <w:rFonts w:ascii="宋体" w:eastAsia="宋体" w:hAnsi="SimSun" w:cs="宋体"/>
          <w:b/>
          <w:bCs/>
          <w:sz w:val="28"/>
        </w:rPr>
        <w:t>岗</w:t>
      </w:r>
      <w:r>
        <w:rPr>
          <w:rFonts w:ascii="宋体" w:eastAsia="宋体" w:hAnsi="MS Mincho" w:cs="宋体"/>
          <w:b/>
          <w:bCs/>
          <w:sz w:val="28"/>
        </w:rPr>
        <w:t>位安全制度，</w:t>
      </w:r>
      <w:r>
        <w:rPr>
          <w:rFonts w:ascii="宋体" w:eastAsia="宋体" w:hAnsi="SimSun" w:cs="宋体"/>
          <w:b/>
          <w:bCs/>
          <w:sz w:val="28"/>
        </w:rPr>
        <w:t>细</w:t>
      </w:r>
      <w:r>
        <w:rPr>
          <w:rFonts w:ascii="宋体" w:eastAsia="宋体" w:hAnsi="MS Mincho" w:cs="宋体"/>
          <w:b/>
          <w:bCs/>
          <w:sz w:val="28"/>
        </w:rPr>
        <w:t>化安全保育工作。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、幼儿园与沿江物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公司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合同，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聘用正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保安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名，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把大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逻</w:t>
      </w:r>
      <w:r>
        <w:rPr>
          <w:rFonts w:ascii="宋体" w:eastAsia="宋体" w:hAnsi="MS Mincho" w:cs="宋体"/>
          <w:sz w:val="28"/>
        </w:rPr>
        <w:t>，确保园内安全。保安公司与幼儿园共同加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保安人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的考核培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保安的安全意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能力。保安人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能加</w:t>
      </w:r>
      <w:r>
        <w:rPr>
          <w:rFonts w:ascii="宋体" w:eastAsia="宋体" w:hAnsi="SimSun" w:cs="宋体"/>
          <w:sz w:val="28"/>
        </w:rPr>
        <w:t>强门卫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行外来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、外来人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的管理制度。幼儿园建立了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急管理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伍，并能快速反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数量充足，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任明确到位，通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、防暴器材配置到位，能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足保障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急需要，幼儿园保安、保健老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员应对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。学校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式管理。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校园安全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整改。全体在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幼儿园所有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设备进</w:t>
      </w:r>
      <w:r>
        <w:rPr>
          <w:rFonts w:ascii="宋体" w:eastAsia="宋体" w:hAnsi="MS Mincho" w:cs="宋体"/>
          <w:sz w:val="28"/>
        </w:rPr>
        <w:t>行全面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，如日常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、校园及周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、大型玩具的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等等，及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患，及</w:t>
      </w:r>
      <w:r>
        <w:rPr>
          <w:rFonts w:ascii="宋体" w:eastAsia="宋体" w:hAnsi="SimSun" w:cs="宋体"/>
          <w:sz w:val="28"/>
        </w:rPr>
        <w:t>时维</w:t>
      </w:r>
      <w:r>
        <w:rPr>
          <w:rFonts w:ascii="宋体" w:eastAsia="宋体" w:hAnsi="MS Mincho" w:cs="宋体"/>
          <w:sz w:val="28"/>
        </w:rPr>
        <w:t>修整改。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、天然气，做到防患于未然。保教人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是集体活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、分散游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是午餐、午睡、盥洗等，都能做到眼明、嘴灵、手快、脚勤，防范于未然，一旦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不安全因素，及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加以引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，有效地防止了事故的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校园周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。校园南河</w:t>
      </w:r>
      <w:r>
        <w:rPr>
          <w:rFonts w:ascii="宋体" w:eastAsia="宋体" w:hAnsi="SimSun" w:cs="宋体"/>
          <w:sz w:val="28"/>
        </w:rPr>
        <w:t>边经</w:t>
      </w:r>
      <w:r>
        <w:rPr>
          <w:rFonts w:ascii="宋体" w:eastAsia="宋体" w:hAnsi="MS Mincho" w:cs="宋体"/>
          <w:sz w:val="28"/>
        </w:rPr>
        <w:t>常有大型集卡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划停靠，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保安加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时驱</w:t>
      </w:r>
      <w:r>
        <w:rPr>
          <w:rFonts w:ascii="宋体" w:eastAsia="宋体" w:hAnsi="MS Mincho" w:cs="宋体"/>
          <w:sz w:val="28"/>
        </w:rPr>
        <w:t>赶。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学初就向家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送短信，告知他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接送孩子</w:t>
      </w:r>
      <w:r>
        <w:rPr>
          <w:rFonts w:ascii="宋体" w:eastAsia="宋体" w:hAnsi="SimSun" w:cs="宋体"/>
          <w:sz w:val="28"/>
        </w:rPr>
        <w:t>时电</w:t>
      </w:r>
      <w:r>
        <w:rPr>
          <w:rFonts w:ascii="宋体" w:eastAsia="宋体" w:hAnsi="MS Mincho" w:cs="宋体"/>
          <w:sz w:val="28"/>
        </w:rPr>
        <w:t>瓶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的停靠秩序，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口的正常秩序。新区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在南河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造了公共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所，</w:t>
      </w:r>
      <w:r>
        <w:rPr>
          <w:rFonts w:ascii="宋体" w:eastAsia="宋体" w:hAnsi="SimSun" w:cs="宋体"/>
          <w:sz w:val="28"/>
        </w:rPr>
        <w:t>闲杂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在校园周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逗留，保安加</w:t>
      </w:r>
      <w:r>
        <w:rPr>
          <w:rFonts w:ascii="宋体" w:eastAsia="宋体" w:hAnsi="SimSun" w:cs="宋体"/>
          <w:sz w:val="28"/>
        </w:rPr>
        <w:t>强观</w:t>
      </w:r>
      <w:r>
        <w:rPr>
          <w:rFonts w:ascii="宋体" w:eastAsia="宋体" w:hAnsi="MS Mincho" w:cs="宋体"/>
          <w:sz w:val="28"/>
        </w:rPr>
        <w:t>察，确保安全。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强卫</w:t>
      </w:r>
      <w:r>
        <w:rPr>
          <w:rFonts w:ascii="宋体" w:eastAsia="宋体" w:hAnsi="MS Mincho" w:cs="宋体"/>
          <w:sz w:val="28"/>
        </w:rPr>
        <w:t>生保育工作，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病与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染病。后勤人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明确自己的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生包干区，保持校园</w:t>
      </w:r>
      <w:r>
        <w:rPr>
          <w:rFonts w:ascii="宋体" w:eastAsia="宋体" w:hAnsi="SimSun" w:cs="宋体"/>
          <w:sz w:val="28"/>
        </w:rPr>
        <w:t>洁净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护导队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孩子上下学的</w:t>
      </w:r>
      <w:r>
        <w:rPr>
          <w:rFonts w:ascii="宋体" w:eastAsia="宋体" w:hAnsi="SimSun" w:cs="宋体"/>
          <w:sz w:val="28"/>
        </w:rPr>
        <w:t>护导</w:t>
      </w:r>
      <w:r>
        <w:rPr>
          <w:rFonts w:ascii="宋体" w:eastAsia="宋体" w:hAnsi="MS Mincho" w:cs="宋体"/>
          <w:sz w:val="28"/>
        </w:rPr>
        <w:t>。保健老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强每</w:t>
      </w:r>
      <w:r>
        <w:rPr>
          <w:rFonts w:ascii="宋体" w:eastAsia="宋体" w:hAnsi="MS Mincho" w:cs="宋体"/>
          <w:sz w:val="28"/>
        </w:rPr>
        <w:t>天的晨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，晨</w:t>
      </w:r>
      <w:r>
        <w:rPr>
          <w:rFonts w:ascii="宋体" w:eastAsia="宋体" w:hAnsi="SimSun" w:cs="宋体"/>
          <w:sz w:val="28"/>
        </w:rPr>
        <w:t>检记录详细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品的幼儿，及</w:t>
      </w:r>
      <w:r>
        <w:rPr>
          <w:rFonts w:ascii="宋体" w:eastAsia="宋体" w:hAnsi="SimSun" w:cs="宋体"/>
          <w:sz w:val="28"/>
        </w:rPr>
        <w:t>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告知家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，妥善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身体不适的孩子，及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沟通，尽早采取防控措施。平</w:t>
      </w:r>
      <w:r>
        <w:rPr>
          <w:rFonts w:ascii="宋体" w:eastAsia="宋体" w:hAnsi="SimSun" w:cs="宋体"/>
          <w:sz w:val="28"/>
        </w:rPr>
        <w:t>时严</w:t>
      </w:r>
      <w:r>
        <w:rPr>
          <w:rFonts w:ascii="宋体" w:eastAsia="宋体" w:hAnsi="MS Mincho" w:cs="宋体"/>
          <w:sz w:val="28"/>
        </w:rPr>
        <w:t>格按照《省幼托机构常用物品消毒制度》中的有</w:t>
      </w:r>
      <w:r>
        <w:rPr>
          <w:rFonts w:ascii="宋体" w:eastAsia="宋体" w:hAnsi="SimSun" w:cs="宋体"/>
          <w:sz w:val="28"/>
        </w:rPr>
        <w:t>关规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用品和物品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行消毒。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极配合防疫部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做好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防接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工作。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一学期的努力，全园基本没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过传</w:t>
      </w:r>
      <w:r>
        <w:rPr>
          <w:rFonts w:ascii="宋体" w:eastAsia="宋体" w:hAnsi="MS Mincho" w:cs="宋体"/>
          <w:sz w:val="28"/>
        </w:rPr>
        <w:t>染病，只有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名孩子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生了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微的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膜炎，随后加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管理，消毒等措施到位，没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出勤率均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、常抓食品安全工作，促</w:t>
      </w:r>
      <w:r>
        <w:rPr>
          <w:rFonts w:ascii="宋体" w:eastAsia="宋体" w:hAnsi="SimSun" w:cs="宋体"/>
          <w:sz w:val="28"/>
        </w:rPr>
        <w:t>进师</w:t>
      </w:r>
      <w:r>
        <w:rPr>
          <w:rFonts w:ascii="宋体" w:eastAsia="宋体" w:hAnsi="MS Mincho" w:cs="宋体"/>
          <w:sz w:val="28"/>
        </w:rPr>
        <w:t>生健康。食品供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商是教育局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一招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的，食品供</w:t>
      </w:r>
      <w:r>
        <w:rPr>
          <w:rFonts w:ascii="宋体" w:eastAsia="宋体" w:hAnsi="SimSun" w:cs="宋体"/>
          <w:sz w:val="28"/>
        </w:rPr>
        <w:t>应虽</w:t>
      </w:r>
      <w:r>
        <w:rPr>
          <w:rFonts w:ascii="宋体" w:eastAsia="宋体" w:hAnsi="MS Mincho" w:cs="宋体"/>
          <w:sz w:val="28"/>
        </w:rPr>
        <w:t>然是大公司定点配送，但食品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收人</w:t>
      </w:r>
      <w:r>
        <w:rPr>
          <w:rFonts w:ascii="宋体" w:eastAsia="宋体" w:hAnsi="SimSun" w:cs="宋体"/>
          <w:sz w:val="28"/>
        </w:rPr>
        <w:t>员还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理，确保</w:t>
      </w:r>
      <w:r>
        <w:rPr>
          <w:rFonts w:ascii="宋体" w:eastAsia="宋体" w:hAnsi="SimSun" w:cs="宋体"/>
          <w:sz w:val="28"/>
        </w:rPr>
        <w:t>优质</w:t>
      </w:r>
      <w:r>
        <w:rPr>
          <w:rFonts w:ascii="宋体" w:eastAsia="宋体" w:hAnsi="MS Mincho" w:cs="宋体"/>
          <w:sz w:val="28"/>
        </w:rPr>
        <w:t>食材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食堂。以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格的管理制度、考核制度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束从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范的操作程序。因此，食堂在接受太</w:t>
      </w:r>
      <w:r>
        <w:rPr>
          <w:rFonts w:ascii="宋体" w:eastAsia="宋体" w:hAnsi="SimSun" w:cs="宋体"/>
          <w:sz w:val="28"/>
        </w:rPr>
        <w:t>仓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督所的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中得分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技防建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。幼儿园工程建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中没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安装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急按</w:t>
      </w:r>
      <w:r>
        <w:rPr>
          <w:rFonts w:ascii="宋体" w:eastAsia="宋体" w:hAnsi="SimSun" w:cs="宋体"/>
          <w:sz w:val="28"/>
        </w:rPr>
        <w:t>钮</w:t>
      </w:r>
      <w:r>
        <w:rPr>
          <w:rFonts w:ascii="宋体" w:eastAsia="宋体" w:hAnsi="MS Mincho" w:cs="宋体"/>
          <w:sz w:val="28"/>
        </w:rPr>
        <w:t>，园部多次向新区政府反映争取，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于在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布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安装。在教育局的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心下，暑假在</w:t>
      </w:r>
      <w:r>
        <w:rPr>
          <w:rFonts w:ascii="宋体" w:eastAsia="宋体" w:hAnsi="SimSun" w:cs="宋体"/>
          <w:sz w:val="28"/>
        </w:rPr>
        <w:t>围墙</w:t>
      </w:r>
      <w:r>
        <w:rPr>
          <w:rFonts w:ascii="宋体" w:eastAsia="宋体" w:hAnsi="MS Mincho" w:cs="宋体"/>
          <w:sz w:val="28"/>
        </w:rPr>
        <w:t>上安装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子脉冲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警系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，既解决了周界主机在新区四小的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，又提升了幼儿园的技防管理水平。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结</w:t>
      </w:r>
      <w:r>
        <w:rPr>
          <w:rFonts w:ascii="宋体" w:eastAsia="宋体" w:hAnsi="MS Mincho" w:cs="宋体"/>
          <w:b/>
          <w:bCs/>
          <w:sz w:val="28"/>
        </w:rPr>
        <w:t>合主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幼儿与家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的安全意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与日常生活向孩子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行安全教育，例：《玩具不能塞耳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》、《</w:t>
      </w:r>
      <w:r>
        <w:rPr>
          <w:rFonts w:ascii="宋体" w:eastAsia="宋体" w:hAnsi="SimSun" w:cs="宋体"/>
          <w:sz w:val="28"/>
        </w:rPr>
        <w:t>过马</w:t>
      </w:r>
      <w:r>
        <w:rPr>
          <w:rFonts w:ascii="宋体" w:eastAsia="宋体" w:hAnsi="MS Mincho" w:cs="宋体"/>
          <w:sz w:val="28"/>
        </w:rPr>
        <w:t>路、上下楼梯、上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所的安全》、《独自不到河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玩、独自不能玩有危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》、《吃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注意安全》、《哪些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西会刮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》、《下雨天的安全》等，在暑假到来之前，各班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展一次《如何安全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假》的教育活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。保健老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孩子上安全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，提高幼儿的自我保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、把安全教育融入常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教育中。安全教育成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随机教育的重要内容，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生活中碰到的、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到的、听到的及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提醒教育。孩子在老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的教育下形成了良好的常</w:t>
      </w:r>
      <w:r>
        <w:rPr>
          <w:rFonts w:ascii="宋体" w:eastAsia="宋体" w:hAnsi="SimSun" w:cs="宋体"/>
          <w:sz w:val="28"/>
        </w:rPr>
        <w:t>规习惯</w:t>
      </w:r>
      <w:r>
        <w:rPr>
          <w:rFonts w:ascii="宋体" w:eastAsia="宋体" w:hAnsi="MS Mincho" w:cs="宋体"/>
          <w:sz w:val="28"/>
        </w:rPr>
        <w:t>，各班形成有序、和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，有效地杜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性的不安全因素。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、安全演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小班孩子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展了一次安全疏散演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练让</w:t>
      </w:r>
      <w:r>
        <w:rPr>
          <w:rFonts w:ascii="宋体" w:eastAsia="宋体" w:hAnsi="MS Mincho" w:cs="宋体"/>
          <w:sz w:val="28"/>
        </w:rPr>
        <w:t>幼儿掌握了在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生地震、火灾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自己的方法，知道了如何在人多</w:t>
      </w:r>
      <w:r>
        <w:rPr>
          <w:rFonts w:ascii="宋体" w:eastAsia="宋体" w:hAnsi="SimSun" w:cs="宋体"/>
          <w:sz w:val="28"/>
        </w:rPr>
        <w:t>拥挤</w:t>
      </w:r>
      <w:r>
        <w:rPr>
          <w:rFonts w:ascii="宋体" w:eastAsia="宋体" w:hAnsi="MS Mincho" w:cs="宋体"/>
          <w:sz w:val="28"/>
        </w:rPr>
        <w:t>的情况下怎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下快速撤离的方法。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、多次向家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送安全教育信息。利用家校网，多次向家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放安全教育信息。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《春季孩子安全教育告家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》、《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防溺水告家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》、《暑期安全告家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。期末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位孩子的家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了《假期安全承</w:t>
      </w:r>
      <w:r>
        <w:rPr>
          <w:rFonts w:ascii="宋体" w:eastAsia="宋体" w:hAnsi="SimSun" w:cs="宋体"/>
          <w:sz w:val="28"/>
        </w:rPr>
        <w:t>诺书</w:t>
      </w:r>
      <w:r>
        <w:rPr>
          <w:rFonts w:ascii="宋体" w:eastAsia="宋体" w:hAnsi="MS Mincho" w:cs="宋体"/>
          <w:sz w:val="28"/>
        </w:rPr>
        <w:t>》。家园合作，共同呵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孩子健康成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工的共同努力，一学期中，校园内无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生任何安全事故，孩子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在安全温馨的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本学年我园按照上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主管部</w:t>
      </w:r>
      <w:r>
        <w:rPr>
          <w:rFonts w:ascii="宋体" w:eastAsia="宋体" w:hAnsi="SimSun" w:cs="宋体"/>
          <w:sz w:val="28"/>
        </w:rPr>
        <w:t>门关</w:t>
      </w:r>
      <w:r>
        <w:rPr>
          <w:rFonts w:ascii="宋体" w:eastAsia="宋体" w:hAnsi="MS Mincho" w:cs="宋体"/>
          <w:sz w:val="28"/>
        </w:rPr>
        <w:t>于安全工作的安排部署，始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教学和生活秩序，保障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幼人身和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一中心，把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到位，整改有力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抓好安全工作的一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最基本的制度来落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入手，加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制度管理，</w:t>
      </w:r>
      <w:r>
        <w:rPr>
          <w:rFonts w:ascii="宋体" w:eastAsia="宋体" w:hAnsi="SimSun" w:cs="宋体"/>
          <w:sz w:val="28"/>
        </w:rPr>
        <w:t>层层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力度，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极做好安全宣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、教育、培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工作，一年来，幼儿园无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一、我园以高度</w:t>
      </w:r>
      <w:r>
        <w:rPr>
          <w:rFonts w:ascii="宋体" w:eastAsia="宋体" w:hAnsi="SimSun" w:cs="宋体"/>
          <w:b/>
          <w:bCs/>
          <w:sz w:val="28"/>
        </w:rPr>
        <w:t>负责</w:t>
      </w:r>
      <w:r>
        <w:rPr>
          <w:rFonts w:ascii="宋体" w:eastAsia="宋体" w:hAnsi="MS Mincho" w:cs="宋体"/>
          <w:b/>
          <w:bCs/>
          <w:sz w:val="28"/>
        </w:rPr>
        <w:t>精神，切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强对</w:t>
      </w:r>
      <w:r>
        <w:rPr>
          <w:rFonts w:ascii="宋体" w:eastAsia="宋体" w:hAnsi="MS Mincho" w:cs="宋体"/>
          <w:b/>
          <w:bCs/>
          <w:sz w:val="28"/>
        </w:rPr>
        <w:t>幼儿园工作的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行并落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安全文件和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安全系数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定，并做到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到位，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到位，措施到位。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到人，做到各司其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二、幼儿园十分重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做好各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安全系数</w:t>
      </w:r>
      <w:r>
        <w:rPr>
          <w:rFonts w:ascii="宋体" w:eastAsia="宋体" w:hAnsi="SimSun" w:cs="宋体"/>
          <w:b/>
          <w:bCs/>
          <w:sz w:val="28"/>
        </w:rPr>
        <w:t>隐</w:t>
      </w:r>
      <w:r>
        <w:rPr>
          <w:rFonts w:ascii="宋体" w:eastAsia="宋体" w:hAnsi="MS Mincho" w:cs="宋体"/>
          <w:b/>
          <w:bCs/>
          <w:sz w:val="28"/>
        </w:rPr>
        <w:t>患的</w:t>
      </w:r>
      <w:r>
        <w:rPr>
          <w:rFonts w:ascii="宋体" w:eastAsia="宋体" w:hAnsi="SimSun" w:cs="宋体"/>
          <w:b/>
          <w:bCs/>
          <w:sz w:val="28"/>
        </w:rPr>
        <w:t>监</w:t>
      </w:r>
      <w:r>
        <w:rPr>
          <w:rFonts w:ascii="宋体" w:eastAsia="宋体" w:hAnsi="MS Mincho" w:cs="宋体"/>
          <w:b/>
          <w:bCs/>
          <w:sz w:val="28"/>
        </w:rPr>
        <w:t>控与整改。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把幼儿人身安全放在首位。如由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房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、消防、大型器械玩具的安全情况，如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时检</w:t>
      </w:r>
      <w:r>
        <w:rPr>
          <w:rFonts w:ascii="宋体" w:eastAsia="宋体" w:hAnsi="MS Mincho" w:cs="宋体"/>
          <w:sz w:val="28"/>
        </w:rPr>
        <w:t>修，保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幼儿安全，如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日光灯有松</w:t>
      </w:r>
      <w:r>
        <w:rPr>
          <w:rFonts w:ascii="宋体" w:eastAsia="宋体" w:hAnsi="SimSun" w:cs="宋体"/>
          <w:sz w:val="28"/>
        </w:rPr>
        <w:t>动现</w:t>
      </w:r>
      <w:r>
        <w:rPr>
          <w:rFonts w:ascii="宋体" w:eastAsia="宋体" w:hAnsi="MS Mincho" w:cs="宋体"/>
          <w:sz w:val="28"/>
        </w:rPr>
        <w:t>象，立刻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修。做好食品、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物的管理和幼儿接送安全。盥洗室、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所保持干燥以免幼儿滑倒。厨房食物凡有壳、骨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鱼</w:t>
      </w:r>
      <w:r>
        <w:rPr>
          <w:rFonts w:ascii="宋体" w:eastAsia="宋体" w:hAnsi="MS Mincho" w:cs="宋体"/>
          <w:sz w:val="28"/>
        </w:rPr>
        <w:t>刺都要注意去除干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，防患于未然。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三、我园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展了一系列安全教育活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消防大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看消防演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消防大</w:t>
      </w:r>
      <w:r>
        <w:rPr>
          <w:rFonts w:ascii="宋体" w:eastAsia="宋体" w:hAnsi="SimSun" w:cs="宋体"/>
          <w:sz w:val="28"/>
        </w:rPr>
        <w:t>队长为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解消防知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在园内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展火警演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行交通安全教育，引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志，教育幼儿遵守交通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四、本园切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做好暑期安全工作，</w:t>
      </w:r>
      <w:r>
        <w:rPr>
          <w:rFonts w:ascii="宋体" w:eastAsia="宋体" w:hAnsi="SimSun" w:cs="宋体"/>
          <w:b/>
          <w:bCs/>
          <w:sz w:val="28"/>
        </w:rPr>
        <w:t>举</w:t>
      </w:r>
      <w:r>
        <w:rPr>
          <w:rFonts w:ascii="宋体" w:eastAsia="宋体" w:hAnsi="MS Mincho" w:cs="宋体"/>
          <w:b/>
          <w:bCs/>
          <w:sz w:val="28"/>
        </w:rPr>
        <w:t>行家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会，提醒家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注意幼儿暑期安全。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如不玩火、不碰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、不擅自外出等，以确保幼儿人身安全。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五、学校重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幼儿包含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生工作，加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食堂管理制度，培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厨工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行安全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如采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食物新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变质</w:t>
      </w:r>
      <w:r>
        <w:rPr>
          <w:rFonts w:ascii="宋体" w:eastAsia="宋体" w:hAnsi="MS Mincho" w:cs="宋体"/>
          <w:sz w:val="28"/>
        </w:rPr>
        <w:t>，把好入厨前的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；保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厨具干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，做好消毒工作；禁止外人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入厨房，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禁不安全事故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学校安全是一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将一如既往，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持不懈地抓好我园的安全工作，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造一个安定、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根据《合阳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教育局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于幼儿园冬季安全工作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的通知》精神，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冬季幼儿园安全管理和防范工作，有效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防幼儿园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安全事故，确保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幼儿园的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人力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所幼儿园的安全工作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行了一次全面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就有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总结汇报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极排</w:t>
      </w:r>
      <w:r>
        <w:rPr>
          <w:rFonts w:ascii="宋体" w:eastAsia="宋体" w:hAnsi="SimSun" w:cs="宋体"/>
          <w:b/>
          <w:bCs/>
          <w:sz w:val="28"/>
        </w:rPr>
        <w:t>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中心小学立即成立了幼儿园冬季安全工作</w:t>
      </w:r>
      <w:r>
        <w:rPr>
          <w:rFonts w:ascii="宋体" w:eastAsia="宋体" w:hAnsi="SimSun" w:cs="宋体"/>
          <w:sz w:val="28"/>
        </w:rPr>
        <w:t>检查领导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，雷立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，学幼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hAnsi="MS Mincho" w:cs="宋体"/>
          <w:sz w:val="28"/>
        </w:rPr>
        <w:t>培生任副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有学校相</w:t>
      </w:r>
      <w:r>
        <w:rPr>
          <w:rFonts w:ascii="宋体" w:eastAsia="宋体" w:hAnsi="SimSun" w:cs="宋体"/>
          <w:sz w:val="28"/>
        </w:rPr>
        <w:t>关领导</w:t>
      </w:r>
      <w:r>
        <w:rPr>
          <w:rFonts w:ascii="宋体" w:eastAsia="宋体" w:hAnsi="MS Mincho" w:cs="宋体"/>
          <w:sz w:val="28"/>
        </w:rPr>
        <w:t>、幼儿园园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，于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月中旬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所幼儿园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金峪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中心幼儿园、雁村幼儿园、金峪</w:t>
      </w:r>
      <w:r>
        <w:rPr>
          <w:rFonts w:ascii="宋体" w:eastAsia="宋体" w:hAnsi="SimSun" w:cs="宋体"/>
          <w:sz w:val="28"/>
        </w:rPr>
        <w:t>镇东</w:t>
      </w:r>
      <w:r>
        <w:rPr>
          <w:rFonts w:ascii="宋体" w:eastAsia="宋体" w:hAnsi="MS Mincho" w:cs="宋体"/>
          <w:sz w:val="28"/>
        </w:rPr>
        <w:t>街幼儿园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行一次全面排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，重点是活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室、学生和教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宿舍取暖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施，校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、园舍、食堂和人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密集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所消防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施等。</w:t>
      </w:r>
      <w:r>
        <w:rPr>
          <w:rFonts w:ascii="宋体" w:eastAsia="宋体" w:hAnsi="SimSun" w:cs="宋体"/>
          <w:sz w:val="28"/>
        </w:rPr>
        <w:t>对发现</w:t>
      </w:r>
      <w:r>
        <w:rPr>
          <w:rFonts w:ascii="宋体" w:eastAsia="宋体" w:hAnsi="MS Mincho" w:cs="宋体"/>
          <w:sz w:val="28"/>
        </w:rPr>
        <w:t>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造册，及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整改。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二、切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组每</w:t>
      </w:r>
      <w:r>
        <w:rPr>
          <w:rFonts w:ascii="宋体" w:eastAsia="宋体" w:hAnsi="MS Mincho" w:cs="宋体"/>
          <w:sz w:val="28"/>
        </w:rPr>
        <w:t>到一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，都要求幼儿园要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气候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寒和雨雪天气增多的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情况，抓</w:t>
      </w:r>
      <w:r>
        <w:rPr>
          <w:rFonts w:ascii="宋体" w:eastAsia="宋体" w:hAnsi="SimSun" w:cs="宋体"/>
          <w:sz w:val="28"/>
        </w:rPr>
        <w:t>紧开</w:t>
      </w:r>
      <w:r>
        <w:rPr>
          <w:rFonts w:ascii="宋体" w:eastAsia="宋体" w:hAnsi="MS Mincho" w:cs="宋体"/>
          <w:sz w:val="28"/>
        </w:rPr>
        <w:t>展一次以防范灾害天气，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防交通事故、</w:t>
      </w:r>
      <w:r>
        <w:rPr>
          <w:rFonts w:ascii="宋体" w:eastAsia="宋体" w:hAnsi="SimSun" w:cs="宋体"/>
          <w:sz w:val="28"/>
        </w:rPr>
        <w:t>拥挤踩</w:t>
      </w:r>
      <w:r>
        <w:rPr>
          <w:rFonts w:ascii="宋体" w:eastAsia="宋体" w:hAnsi="MS Mincho" w:cs="宋体"/>
          <w:sz w:val="28"/>
        </w:rPr>
        <w:t>踏、消防安全、食品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，提高学生的安全防范意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，做到防患于未然。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化取暖措施，防止幼儿</w:t>
      </w:r>
      <w:r>
        <w:rPr>
          <w:rFonts w:ascii="宋体" w:eastAsia="宋体" w:hAnsi="SimSun" w:cs="宋体"/>
          <w:b/>
          <w:bCs/>
          <w:sz w:val="28"/>
        </w:rPr>
        <w:t>冻伤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过检查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们发现</w:t>
      </w:r>
      <w:r>
        <w:rPr>
          <w:rFonts w:ascii="宋体" w:eastAsia="宋体" w:hAnsi="MS Mincho" w:cs="宋体"/>
          <w:sz w:val="28"/>
        </w:rPr>
        <w:t>，全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所幼儿园都</w:t>
      </w:r>
      <w:r>
        <w:rPr>
          <w:rFonts w:ascii="宋体" w:eastAsia="宋体" w:hAnsi="SimSun" w:cs="宋体"/>
          <w:sz w:val="28"/>
        </w:rPr>
        <w:t>备齐备</w:t>
      </w:r>
      <w:r>
        <w:rPr>
          <w:rFonts w:ascii="宋体" w:eastAsia="宋体" w:hAnsi="MS Mincho" w:cs="宋体"/>
          <w:sz w:val="28"/>
        </w:rPr>
        <w:t>足了必要的取暖物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。中心幼儿园、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街幼儿园采用空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取暖，雁村幼儿园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暖气取暖，所有幼儿园采暖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正常，另外，各幼儿园教室的其他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施安全正常。防止了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幼因寒感冒或</w:t>
      </w:r>
      <w:r>
        <w:rPr>
          <w:rFonts w:ascii="宋体" w:eastAsia="宋体" w:hAnsi="SimSun" w:cs="宋体"/>
          <w:sz w:val="28"/>
        </w:rPr>
        <w:t>冻伤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上下学交通安全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金峪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中心幼儿园、雁村幼儿园所有幼儿由家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接送，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街幼儿园部分幼儿由校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接送。我</w:t>
      </w:r>
      <w:r>
        <w:rPr>
          <w:rFonts w:ascii="宋体" w:eastAsia="宋体" w:hAnsi="SimSun" w:cs="宋体"/>
          <w:sz w:val="28"/>
        </w:rPr>
        <w:t>们检查</w:t>
      </w:r>
      <w:r>
        <w:rPr>
          <w:rFonts w:ascii="宋体" w:eastAsia="宋体" w:hAnsi="MS Mincho" w:cs="宋体"/>
          <w:sz w:val="28"/>
        </w:rPr>
        <w:t>了校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驶证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驾驶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驾</w:t>
      </w:r>
      <w:r>
        <w:rPr>
          <w:rFonts w:ascii="宋体" w:eastAsia="宋体" w:hAnsi="MS Mincho" w:cs="宋体"/>
          <w:sz w:val="28"/>
        </w:rPr>
        <w:t>照、行</w:t>
      </w:r>
      <w:r>
        <w:rPr>
          <w:rFonts w:ascii="宋体" w:eastAsia="宋体" w:hAnsi="SimSun" w:cs="宋体"/>
          <w:sz w:val="28"/>
        </w:rPr>
        <w:t>驶</w:t>
      </w:r>
      <w:r>
        <w:rPr>
          <w:rFonts w:ascii="宋体" w:eastAsia="宋体" w:hAnsi="MS Mincho" w:cs="宋体"/>
          <w:sz w:val="28"/>
        </w:rPr>
        <w:t>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，接送幼儿数量、随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管理人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情况等，并告</w:t>
      </w:r>
      <w:r>
        <w:rPr>
          <w:rFonts w:ascii="宋体" w:eastAsia="宋体" w:hAnsi="SimSun" w:cs="宋体"/>
          <w:sz w:val="28"/>
        </w:rPr>
        <w:t>诫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驾驶员严</w:t>
      </w:r>
      <w:r>
        <w:rPr>
          <w:rFonts w:ascii="宋体" w:eastAsia="宋体" w:hAnsi="MS Mincho" w:cs="宋体"/>
          <w:sz w:val="28"/>
        </w:rPr>
        <w:t>禁出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超速、超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、疲</w:t>
      </w:r>
      <w:r>
        <w:rPr>
          <w:rFonts w:ascii="宋体" w:eastAsia="宋体" w:hAnsi="SimSun" w:cs="宋体"/>
          <w:sz w:val="28"/>
        </w:rPr>
        <w:t>劳驾驶</w:t>
      </w:r>
      <w:r>
        <w:rPr>
          <w:rFonts w:ascii="宋体" w:eastAsia="宋体" w:hAnsi="MS Mincho" w:cs="宋体"/>
          <w:sz w:val="28"/>
        </w:rPr>
        <w:t>、逆向超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、不按等交通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法行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。要做好校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修保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，确保</w:t>
      </w:r>
      <w:r>
        <w:rPr>
          <w:rFonts w:ascii="宋体" w:eastAsia="宋体" w:hAnsi="SimSun" w:cs="宋体"/>
          <w:sz w:val="28"/>
        </w:rPr>
        <w:t>车辆处</w:t>
      </w:r>
      <w:r>
        <w:rPr>
          <w:rFonts w:ascii="宋体" w:eastAsia="宋体" w:hAnsi="MS Mincho" w:cs="宋体"/>
          <w:sz w:val="28"/>
        </w:rPr>
        <w:t>于良好状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病上路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雨雪天气不接送幼儿。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之，全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所幼儿园园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安全工作都比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任明确，分工具体，没有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生任何安全事故。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中，从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秋已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走到了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年的春天，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一学年即将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束，在上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工的共同努力，我园的安全工作取得了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好的成效。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将一年来我园的安全工作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各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安全相</w:t>
      </w:r>
      <w:r>
        <w:rPr>
          <w:rFonts w:ascii="宋体" w:eastAsia="宋体" w:hAnsi="SimSun" w:cs="宋体"/>
          <w:b/>
          <w:bCs/>
          <w:sz w:val="28"/>
        </w:rPr>
        <w:t>关</w:t>
      </w:r>
      <w:r>
        <w:rPr>
          <w:rFonts w:ascii="宋体" w:eastAsia="宋体" w:hAnsi="MS Mincho" w:cs="宋体"/>
          <w:b/>
          <w:bCs/>
          <w:sz w:val="28"/>
        </w:rPr>
        <w:t>文件，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师开</w:t>
      </w:r>
      <w:r>
        <w:rPr>
          <w:rFonts w:ascii="宋体" w:eastAsia="宋体" w:hAnsi="MS Mincho" w:cs="宋体"/>
          <w:b/>
          <w:bCs/>
          <w:sz w:val="28"/>
        </w:rPr>
        <w:t>展安全知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教育培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，提高教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的安全意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任感。并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级转发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安全教育、安全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等文件，通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大家明确到安全工作是人命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天的大事，安全工作人人有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工在思想上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</w:t>
      </w:r>
      <w:r>
        <w:rPr>
          <w:rFonts w:ascii="宋体" w:eastAsia="宋体" w:hAnsi="SimSun" w:cs="宋体"/>
          <w:b/>
          <w:bCs/>
          <w:sz w:val="28"/>
        </w:rPr>
        <w:t>执</w:t>
      </w:r>
      <w:r>
        <w:rPr>
          <w:rFonts w:ascii="宋体" w:eastAsia="宋体" w:hAnsi="MS Mincho" w:cs="宋体"/>
          <w:b/>
          <w:bCs/>
          <w:sz w:val="28"/>
        </w:rPr>
        <w:t>行各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安全制度，并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任到人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真得力。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了把安全工作落到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，我园的安全工作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找园内不安全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患，包括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在的、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蔽的，如，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生、消毒，消防栓、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火器，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外大型运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器械等等，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采取措施加以消除，确保了幼儿的安全。并建立了安全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档案，及</w:t>
      </w:r>
      <w:r>
        <w:rPr>
          <w:rFonts w:ascii="宋体" w:eastAsia="宋体" w:hAnsi="SimSun" w:cs="宋体"/>
          <w:sz w:val="28"/>
        </w:rPr>
        <w:t>时总结</w:t>
      </w:r>
      <w:r>
        <w:rPr>
          <w:rFonts w:ascii="宋体" w:eastAsia="宋体" w:hAnsi="MS Mincho" w:cs="宋体"/>
          <w:sz w:val="28"/>
        </w:rPr>
        <w:t>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安全工作。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行接送、交接班制度和</w:t>
      </w:r>
      <w:r>
        <w:rPr>
          <w:rFonts w:ascii="宋体" w:eastAsia="宋体" w:hAnsi="SimSun" w:cs="宋体"/>
          <w:sz w:val="28"/>
        </w:rPr>
        <w:t>门卫</w:t>
      </w:r>
      <w:r>
        <w:rPr>
          <w:rFonts w:ascii="宋体" w:eastAsia="宋体" w:hAnsi="MS Mincho" w:cs="宋体"/>
          <w:sz w:val="28"/>
        </w:rPr>
        <w:t>制度，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幼儿入、离园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了幼儿的安全，我园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行交接班制度，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真清点幼儿，并作好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，防止漏失。不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定随意接送幼儿，不允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非幼儿家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接送幼儿，特殊情况必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事前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明并提供足信凭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室安全制度，加</w:t>
      </w:r>
      <w:r>
        <w:rPr>
          <w:rFonts w:ascii="宋体" w:eastAsia="宋体" w:hAnsi="SimSun" w:cs="宋体"/>
          <w:sz w:val="28"/>
        </w:rPr>
        <w:t>强对药</w:t>
      </w:r>
      <w:r>
        <w:rPr>
          <w:rFonts w:ascii="宋体" w:eastAsia="宋体" w:hAnsi="MS Mincho" w:cs="宋体"/>
          <w:sz w:val="28"/>
        </w:rPr>
        <w:t>品的管理。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保健室内的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品、消毒物品、治</w:t>
      </w:r>
      <w:r>
        <w:rPr>
          <w:rFonts w:ascii="宋体" w:eastAsia="宋体" w:hAnsi="SimSun" w:cs="宋体"/>
          <w:sz w:val="28"/>
        </w:rPr>
        <w:t>疗</w:t>
      </w:r>
      <w:r>
        <w:rPr>
          <w:rFonts w:ascii="宋体" w:eastAsia="宋体" w:hAnsi="MS Mincho" w:cs="宋体"/>
          <w:sz w:val="28"/>
        </w:rPr>
        <w:t>器具等分</w:t>
      </w:r>
      <w:r>
        <w:rPr>
          <w:rFonts w:ascii="宋体" w:eastAsia="宋体" w:hAnsi="SimSun" w:cs="宋体"/>
          <w:sz w:val="28"/>
        </w:rPr>
        <w:t>类摆</w:t>
      </w:r>
      <w:r>
        <w:rPr>
          <w:rFonts w:ascii="宋体" w:eastAsia="宋体" w:hAnsi="MS Mincho" w:cs="宋体"/>
          <w:sz w:val="28"/>
        </w:rPr>
        <w:t>放，定期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换过</w:t>
      </w:r>
      <w:r>
        <w:rPr>
          <w:rFonts w:ascii="宋体" w:eastAsia="宋体" w:hAnsi="MS Mincho" w:cs="宋体"/>
          <w:sz w:val="28"/>
        </w:rPr>
        <w:t>期、失效的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生用品。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于有毒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害灵、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鼠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、消毒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独存放，妥善保管。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生室和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形式多</w:t>
      </w:r>
      <w:r>
        <w:rPr>
          <w:rFonts w:ascii="宋体" w:eastAsia="宋体" w:hAnsi="SimSun" w:cs="宋体"/>
          <w:b/>
          <w:bCs/>
          <w:sz w:val="28"/>
        </w:rPr>
        <w:t>样</w:t>
      </w:r>
      <w:r>
        <w:rPr>
          <w:rFonts w:ascii="宋体" w:eastAsia="宋体" w:hAnsi="MS Mincho" w:cs="宋体"/>
          <w:b/>
          <w:bCs/>
          <w:sz w:val="28"/>
        </w:rPr>
        <w:t>的安全教育活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帮助幼儿懂得自我保</w:t>
      </w:r>
      <w:r>
        <w:rPr>
          <w:rFonts w:ascii="宋体" w:eastAsia="宋体" w:hAnsi="SimSun" w:cs="宋体"/>
          <w:b/>
          <w:bCs/>
          <w:sz w:val="28"/>
        </w:rPr>
        <w:t>护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简单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和方法，真正保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了幼儿的安全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在幼儿园一日生活、教育教学活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中自然地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行，帮助幼儿懂得了自我保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幼儿掌握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的自救技能，告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幼儿，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地震、水灾、火灾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的自救方法等。并学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打特殊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119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120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常提示幼儿注意安全。如小心触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、当心危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，上下楼梯慢慢走，不推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，以免碰撞。教育幼儿不玩火，不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插</w:t>
      </w:r>
      <w:r>
        <w:rPr>
          <w:rFonts w:ascii="宋体" w:eastAsia="宋体" w:hAnsi="SimSun" w:cs="宋体"/>
          <w:sz w:val="28"/>
        </w:rPr>
        <w:t>头开关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展一系列安全主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小朋友介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交通</w:t>
      </w:r>
      <w:r>
        <w:rPr>
          <w:rFonts w:ascii="宋体" w:eastAsia="宋体" w:hAnsi="SimSun" w:cs="宋体"/>
          <w:sz w:val="28"/>
        </w:rPr>
        <w:t>标记</w:t>
      </w:r>
      <w:r>
        <w:rPr>
          <w:rFonts w:ascii="宋体" w:eastAsia="宋体" w:hAnsi="MS Mincho" w:cs="宋体"/>
          <w:sz w:val="28"/>
        </w:rPr>
        <w:t>，懂得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灯停、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灯行的常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。今年十一月九日，我</w:t>
      </w:r>
      <w:r>
        <w:rPr>
          <w:rFonts w:ascii="宋体" w:eastAsia="宋体" w:hAnsi="SimSun" w:cs="宋体"/>
          <w:sz w:val="28"/>
        </w:rPr>
        <w:t>们还带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，看演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队员给</w:t>
      </w:r>
      <w:r>
        <w:rPr>
          <w:rFonts w:ascii="宋体" w:eastAsia="宋体" w:hAnsi="MS Mincho" w:cs="宋体"/>
          <w:sz w:val="28"/>
        </w:rPr>
        <w:t>幼儿介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火灾形成的原因，消防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的作用，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使用注意事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一系列的安全教育，使幼儿的安全意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的提高，心理素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一年来，我园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格的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行安全制度和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制度，全园教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把安全放在工作的重中之中，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安全措施得力，管理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格，在此期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生任何一起安全事故。在下一年的安全工作中，我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一定要</w:t>
      </w:r>
      <w:r>
        <w:rPr>
          <w:rFonts w:ascii="宋体" w:eastAsia="宋体" w:hAnsi="SimSun" w:cs="宋体"/>
          <w:sz w:val="28"/>
        </w:rPr>
        <w:t>继续发扬</w:t>
      </w:r>
      <w:r>
        <w:rPr>
          <w:rFonts w:ascii="宋体" w:eastAsia="宋体" w:hAnsi="MS Mincho" w:cs="宋体"/>
          <w:sz w:val="28"/>
        </w:rPr>
        <w:t>本年度安全工作的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，使来年的安全工作更上一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我园根据省、市安全工作会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的精神和市</w:t>
      </w:r>
      <w:r>
        <w:rPr>
          <w:rFonts w:ascii="宋体" w:eastAsia="宋体" w:hAnsi="SimSun" w:cs="宋体"/>
          <w:sz w:val="28"/>
        </w:rPr>
        <w:t>领导对</w:t>
      </w:r>
      <w:r>
        <w:rPr>
          <w:rFonts w:ascii="宋体" w:eastAsia="宋体" w:hAnsi="MS Mincho" w:cs="宋体"/>
          <w:sz w:val="28"/>
        </w:rPr>
        <w:t>安全工作的重要批示，</w:t>
      </w:r>
      <w:r>
        <w:rPr>
          <w:rFonts w:ascii="宋体" w:eastAsia="宋体" w:hAnsi="SimSun" w:cs="宋体"/>
          <w:sz w:val="28"/>
        </w:rPr>
        <w:t>紧紧围绕</w:t>
      </w:r>
      <w:r>
        <w:rPr>
          <w:rFonts w:ascii="宋体" w:eastAsia="宋体" w:hAnsi="MS Mincho" w:cs="宋体"/>
          <w:sz w:val="28"/>
        </w:rPr>
        <w:t>本年度的教育局安全工作要点。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合幼儿园的工作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主的方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，立足防范深入整治，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管，狠抓落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生。特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一、消防安全教育工作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我园大、中班一直在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行消防安全教育。主要包括：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幼儿懂得玩火的危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幼儿掌握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的自救机能。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，看消防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的演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消防</w:t>
      </w:r>
      <w:r>
        <w:rPr>
          <w:rFonts w:ascii="宋体" w:eastAsia="宋体" w:hAnsi="SimSun" w:cs="宋体"/>
          <w:sz w:val="28"/>
        </w:rPr>
        <w:t>队员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火灾的形成原因、消防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的作用、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火器的使用方法及使用</w:t>
      </w:r>
      <w:r>
        <w:rPr>
          <w:rFonts w:ascii="宋体" w:eastAsia="宋体" w:hAnsi="SimSun" w:cs="宋体"/>
          <w:sz w:val="28"/>
        </w:rPr>
        <w:t>时应</w:t>
      </w:r>
      <w:r>
        <w:rPr>
          <w:rFonts w:ascii="宋体" w:eastAsia="宋体" w:hAnsi="MS Mincho" w:cs="宋体"/>
          <w:sz w:val="28"/>
        </w:rPr>
        <w:t>注意的事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等。我园的消防安全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幼儿的教育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引起了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注，并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制入《社会方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hAnsi="MS Mincho" w:cs="宋体"/>
          <w:sz w:val="28"/>
        </w:rPr>
        <w:t>目中。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二、食品</w:t>
      </w:r>
      <w:r>
        <w:rPr>
          <w:rFonts w:ascii="宋体" w:eastAsia="宋体" w:hAnsi="SimSun" w:cs="宋体"/>
          <w:b/>
          <w:bCs/>
          <w:sz w:val="28"/>
        </w:rPr>
        <w:t>卫</w:t>
      </w:r>
      <w:r>
        <w:rPr>
          <w:rFonts w:ascii="宋体" w:eastAsia="宋体" w:hAnsi="MS Mincho" w:cs="宋体"/>
          <w:b/>
          <w:bCs/>
          <w:sz w:val="28"/>
        </w:rPr>
        <w:t>生安全教育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大多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吃零食，也喜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将各</w:t>
      </w:r>
      <w:r>
        <w:rPr>
          <w:rFonts w:ascii="宋体" w:eastAsia="宋体" w:hAnsi="SimSun" w:cs="宋体"/>
          <w:sz w:val="28"/>
        </w:rPr>
        <w:t>种东</w:t>
      </w:r>
      <w:r>
        <w:rPr>
          <w:rFonts w:ascii="宋体" w:eastAsia="宋体" w:hAnsi="MS Mincho" w:cs="宋体"/>
          <w:sz w:val="28"/>
        </w:rPr>
        <w:t>西放入口中。因而容易因引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患或食物中毒。幼儿园除了要把好食品采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储</w:t>
      </w:r>
      <w:r>
        <w:rPr>
          <w:rFonts w:ascii="宋体" w:eastAsia="宋体" w:hAnsi="MS Mincho" w:cs="宋体"/>
          <w:sz w:val="28"/>
        </w:rPr>
        <w:t>藏、烹</w:t>
      </w:r>
      <w:r>
        <w:rPr>
          <w:rFonts w:ascii="宋体" w:eastAsia="宋体" w:hAnsi="SimSun" w:cs="宋体"/>
          <w:sz w:val="28"/>
        </w:rPr>
        <w:t>饪</w:t>
      </w:r>
      <w:r>
        <w:rPr>
          <w:rFonts w:ascii="宋体" w:eastAsia="宋体" w:hAnsi="MS Mincho" w:cs="宋体"/>
          <w:sz w:val="28"/>
        </w:rPr>
        <w:t>等方面的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教育幼儿不吃腐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的、有异味的食物。幼儿在幼儿园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食有毒、有害物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的情况更是多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的。如幼儿园放的老鼠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等。因此，我园的教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的教育工作中教育幼儿不随便</w:t>
      </w:r>
      <w:r>
        <w:rPr>
          <w:rFonts w:ascii="宋体" w:eastAsia="宋体" w:hAnsi="SimSun" w:cs="宋体"/>
          <w:sz w:val="28"/>
        </w:rPr>
        <w:t>捡</w:t>
      </w:r>
      <w:r>
        <w:rPr>
          <w:rFonts w:ascii="宋体" w:eastAsia="宋体" w:hAnsi="MS Mincho" w:cs="宋体"/>
          <w:sz w:val="28"/>
        </w:rPr>
        <w:t>食不明物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三、注意外来人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的出入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大多是女同志，孩子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小，所以在幼儿园的第一道防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室作好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防工作。首先了解外来人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的身份、目的，并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安全与健康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在幼儿园工作的重要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院、省、市、</w:t>
      </w:r>
      <w:r>
        <w:rPr>
          <w:rFonts w:ascii="宋体" w:eastAsia="宋体" w:hAnsi="SimSun" w:cs="宋体"/>
          <w:sz w:val="28"/>
        </w:rPr>
        <w:t>县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安全工作的会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精神，履行《安全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平安北幼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要》中有</w:t>
      </w:r>
      <w:r>
        <w:rPr>
          <w:rFonts w:ascii="宋体" w:eastAsia="宋体" w:hAnsi="SimSun" w:cs="宋体"/>
          <w:sz w:val="28"/>
        </w:rPr>
        <w:t>关卫</w:t>
      </w:r>
      <w:r>
        <w:rPr>
          <w:rFonts w:ascii="宋体" w:eastAsia="宋体" w:hAnsi="MS Mincho" w:cs="宋体"/>
          <w:sz w:val="28"/>
        </w:rPr>
        <w:t>生保健的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，牢固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安全第一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的大局意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，扎</w:t>
      </w:r>
      <w:r>
        <w:rPr>
          <w:rFonts w:ascii="宋体" w:eastAsia="宋体" w:hAnsi="SimSun" w:cs="宋体"/>
          <w:sz w:val="28"/>
        </w:rPr>
        <w:t>实开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安全防范工作，有效保障幼儿园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生生命的安全，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了正常的教学秩序和幼儿园的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定。具体工作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一、加</w:t>
      </w:r>
      <w:r>
        <w:rPr>
          <w:rFonts w:ascii="宋体" w:eastAsia="宋体" w:hAnsi="SimSun" w:cs="宋体"/>
          <w:b/>
          <w:bCs/>
          <w:sz w:val="28"/>
        </w:rPr>
        <w:t>强领导</w:t>
      </w:r>
      <w:r>
        <w:rPr>
          <w:rFonts w:ascii="宋体" w:eastAsia="宋体" w:hAnsi="MS Mincho" w:cs="宋体"/>
          <w:b/>
          <w:bCs/>
          <w:sz w:val="28"/>
        </w:rPr>
        <w:t>、明确</w:t>
      </w:r>
      <w:r>
        <w:rPr>
          <w:rFonts w:ascii="宋体" w:eastAsia="宋体" w:hAnsi="SimSun" w:cs="宋体"/>
          <w:b/>
          <w:bCs/>
          <w:sz w:val="28"/>
        </w:rPr>
        <w:t>责</w:t>
      </w:r>
      <w:r>
        <w:rPr>
          <w:rFonts w:ascii="宋体" w:eastAsia="宋体" w:hAnsi="MS Mincho" w:cs="宋体"/>
          <w:b/>
          <w:bCs/>
          <w:sz w:val="28"/>
        </w:rPr>
        <w:t>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把安全工作落到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，我园成立了安全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，由园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师为组员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同做好学校安全工作：建立健全安全工作档案；完善政治学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制度；制定</w:t>
      </w:r>
      <w:r>
        <w:rPr>
          <w:rFonts w:ascii="宋体" w:eastAsia="宋体" w:hAnsi="SimSun" w:cs="宋体"/>
          <w:sz w:val="28"/>
        </w:rPr>
        <w:t>详细</w:t>
      </w:r>
      <w:r>
        <w:rPr>
          <w:rFonts w:ascii="宋体" w:eastAsia="宋体" w:hAnsi="MS Mincho" w:cs="宋体"/>
          <w:sz w:val="28"/>
        </w:rPr>
        <w:t>的安全整治措施和校园安全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；深入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展自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幼儿园安全防控体系建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决排除各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患。工作中突出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参与、以防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的工作方</w:t>
      </w:r>
      <w:r>
        <w:rPr>
          <w:rFonts w:ascii="宋体" w:eastAsia="宋体" w:hAnsi="SimSun" w:cs="宋体"/>
          <w:sz w:val="28"/>
        </w:rPr>
        <w:t>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刻牢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于明火，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任重于泰山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要先有生命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，才有受教育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决克服麻痹思想和</w:t>
      </w:r>
      <w:r>
        <w:rPr>
          <w:rFonts w:ascii="宋体" w:eastAsia="宋体" w:hAnsi="SimSun" w:cs="宋体"/>
          <w:sz w:val="28"/>
        </w:rPr>
        <w:t>侥</w:t>
      </w:r>
      <w:r>
        <w:rPr>
          <w:rFonts w:ascii="宋体" w:eastAsia="宋体" w:hAnsi="MS Mincho" w:cs="宋体"/>
          <w:sz w:val="28"/>
        </w:rPr>
        <w:t>幸心理，切</w:t>
      </w:r>
      <w:r>
        <w:rPr>
          <w:rFonts w:ascii="宋体" w:eastAsia="宋体" w:hAnsi="SimSun" w:cs="宋体"/>
          <w:sz w:val="28"/>
        </w:rPr>
        <w:t>实负</w:t>
      </w:r>
      <w:r>
        <w:rPr>
          <w:rFonts w:ascii="宋体" w:eastAsia="宋体" w:hAnsi="MS Mincho" w:cs="宋体"/>
          <w:sz w:val="28"/>
        </w:rPr>
        <w:t>起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任把安全工作抓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抓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教育、提高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才是教育的根本，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将安全教育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会、幼儿的一日学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之中，并以此</w:t>
      </w:r>
      <w:r>
        <w:rPr>
          <w:rFonts w:ascii="宋体" w:eastAsia="宋体" w:hAnsi="SimSun" w:cs="宋体"/>
          <w:sz w:val="28"/>
        </w:rPr>
        <w:t>为载</w:t>
      </w:r>
      <w:r>
        <w:rPr>
          <w:rFonts w:ascii="宋体" w:eastAsia="宋体" w:hAnsi="MS Mincho" w:cs="宋体"/>
          <w:sz w:val="28"/>
        </w:rPr>
        <w:t>体，全体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、全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参与，加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法制教育和安全教育，不断提高安全防患意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，掌握基本的安全自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技能。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安全文件，分析、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刊、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志、媒体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幼儿园事故、案例，使全体教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明确到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平安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就是少出事、不出事，意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任重大，从而在思想上、行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安全工作高度重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，提高幼儿的心理素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应变</w:t>
      </w:r>
      <w:r>
        <w:rPr>
          <w:rFonts w:ascii="宋体" w:eastAsia="宋体" w:hAnsi="MS Mincho" w:cs="宋体"/>
          <w:sz w:val="28"/>
        </w:rPr>
        <w:t>能力，增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。如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志；遵守交通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、消防演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掌握一些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自救技能；并学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正确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打特殊的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：火警</w:t>
      </w:r>
      <w:r>
        <w:rPr>
          <w:rFonts w:ascii="宋体" w:eastAsia="宋体" w:cs="宋体"/>
          <w:sz w:val="28"/>
        </w:rPr>
        <w:t>119</w:t>
      </w:r>
      <w:r>
        <w:rPr>
          <w:rFonts w:ascii="宋体" w:eastAsia="宋体" w:hAnsi="MS Mincho" w:cs="宋体"/>
          <w:sz w:val="28"/>
        </w:rPr>
        <w:t>、匪警</w:t>
      </w:r>
      <w:r>
        <w:rPr>
          <w:rFonts w:ascii="宋体" w:eastAsia="宋体" w:cs="宋体"/>
          <w:sz w:val="28"/>
        </w:rPr>
        <w:t>110</w:t>
      </w:r>
      <w:r>
        <w:rPr>
          <w:rFonts w:ascii="宋体" w:eastAsia="宋体" w:hAnsi="MS Mincho" w:cs="宋体"/>
          <w:sz w:val="28"/>
        </w:rPr>
        <w:t>、急救</w:t>
      </w:r>
      <w:r>
        <w:rPr>
          <w:rFonts w:ascii="宋体" w:eastAsia="宋体" w:cs="宋体"/>
          <w:sz w:val="28"/>
        </w:rPr>
        <w:t>120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122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三、完善制度、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化管理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、全面落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任制度。教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长层层签</w:t>
      </w:r>
      <w:r>
        <w:rPr>
          <w:rFonts w:ascii="宋体" w:eastAsia="宋体" w:hAnsi="MS Mincho" w:cs="宋体"/>
          <w:sz w:val="28"/>
        </w:rPr>
        <w:t>定《安全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》，做到各司其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、密切配合、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抓共管。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、健全安全工作制度。做到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会必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安全，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月召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两次安全工作例会，随机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，力求把事后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督、</w:t>
      </w:r>
      <w:r>
        <w:rPr>
          <w:rFonts w:ascii="宋体" w:eastAsia="宋体" w:hAnsi="SimSun" w:cs="宋体"/>
          <w:sz w:val="28"/>
        </w:rPr>
        <w:t>查处</w:t>
      </w:r>
      <w:r>
        <w:rPr>
          <w:rFonts w:ascii="宋体" w:eastAsia="宋体" w:hAnsi="MS Mincho" w:cs="宋体"/>
          <w:sz w:val="28"/>
        </w:rPr>
        <w:t>工作前移到事前防患。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行幼儿接送制度。教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真做好幼儿考勤工作，留心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察幼儿健康状况并做好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；决不允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非幼儿家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到园接幼儿，如遇特殊情况必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事先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后才能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其接走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幼儿。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化消毒制度。幼儿使用的杯子、毛巾、餐具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天高温消毒；玩具、活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室、</w:t>
      </w:r>
      <w:r>
        <w:rPr>
          <w:rFonts w:ascii="宋体" w:eastAsia="宋体" w:hAnsi="SimSun" w:cs="宋体"/>
          <w:sz w:val="28"/>
        </w:rPr>
        <w:t>厕</w:t>
      </w:r>
      <w:r>
        <w:rPr>
          <w:rFonts w:ascii="宋体" w:eastAsia="宋体" w:hAnsi="MS Mincho" w:cs="宋体"/>
          <w:sz w:val="28"/>
        </w:rPr>
        <w:t>所、外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周用消毒液消毒。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制度。老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做到一摸、二看、三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、四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掌握幼儿健康状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、做好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假日的安全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工作，分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《幼儿家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协议书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cs="宋体"/>
          <w:sz w:val="28"/>
        </w:rPr>
        <w:t>130</w:t>
      </w:r>
      <w:r>
        <w:rPr>
          <w:rFonts w:ascii="宋体" w:eastAsia="宋体" w:hAnsi="MS Mincho" w:cs="宋体"/>
          <w:sz w:val="28"/>
        </w:rPr>
        <w:t>份，引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做到：不在校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口随意停放</w:t>
      </w:r>
      <w:r>
        <w:rPr>
          <w:rFonts w:ascii="宋体" w:eastAsia="宋体" w:hAnsi="SimSun" w:cs="宋体"/>
          <w:sz w:val="28"/>
        </w:rPr>
        <w:t>车辆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；不在园内抽烟、吐痰；不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家犬入园；不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物品入园；把安全工作做到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为创</w:t>
      </w:r>
      <w:r>
        <w:rPr>
          <w:rFonts w:ascii="宋体" w:eastAsia="宋体" w:hAnsi="MS Mincho" w:cs="宋体"/>
          <w:sz w:val="28"/>
        </w:rPr>
        <w:t>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平安北幼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奉献一份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、健全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时值</w:t>
      </w:r>
      <w:r>
        <w:rPr>
          <w:rFonts w:ascii="宋体" w:eastAsia="宋体" w:hAnsi="MS Mincho" w:cs="宋体"/>
          <w:sz w:val="28"/>
        </w:rPr>
        <w:t>班巡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制度，完善外来人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制度，并做好情况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把好校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四、立足防范、</w:t>
      </w:r>
      <w:r>
        <w:rPr>
          <w:rFonts w:ascii="宋体" w:eastAsia="宋体" w:hAnsi="SimSun" w:cs="宋体"/>
          <w:b/>
          <w:bCs/>
          <w:sz w:val="28"/>
        </w:rPr>
        <w:t>齐</w:t>
      </w:r>
      <w:r>
        <w:rPr>
          <w:rFonts w:ascii="宋体" w:eastAsia="宋体" w:hAnsi="MS Mincho" w:cs="宋体"/>
          <w:b/>
          <w:bCs/>
          <w:sz w:val="28"/>
        </w:rPr>
        <w:t>抓共管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、修整活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区地面；重新油漆和粉刷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窗、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壁；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修了沙池、嬉水池等，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幼儿提供一个安全、整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所，美化了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、期初全园教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生大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除；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周五例行一次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；各班老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定期拔除校内的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草；定期或不定期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园舍、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路，并大力提倡独立自主、勤</w:t>
      </w:r>
      <w:r>
        <w:rPr>
          <w:rFonts w:ascii="宋体" w:eastAsia="宋体" w:hAnsi="SimSun" w:cs="宋体"/>
          <w:sz w:val="28"/>
        </w:rPr>
        <w:t>俭办</w:t>
      </w:r>
      <w:r>
        <w:rPr>
          <w:rFonts w:ascii="宋体" w:eastAsia="宋体" w:hAnsi="MS Mincho" w:cs="宋体"/>
          <w:sz w:val="28"/>
        </w:rPr>
        <w:t>园的敬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展与周</w:t>
      </w:r>
      <w:r>
        <w:rPr>
          <w:rFonts w:ascii="宋体" w:eastAsia="宋体" w:hAnsi="SimSun" w:cs="宋体"/>
          <w:sz w:val="28"/>
        </w:rPr>
        <w:t>边单</w:t>
      </w:r>
      <w:r>
        <w:rPr>
          <w:rFonts w:ascii="宋体" w:eastAsia="宋体" w:hAnsi="MS Mincho" w:cs="宋体"/>
          <w:sz w:val="28"/>
        </w:rPr>
        <w:t>位、住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的友好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园里的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通知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协议书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等的作用，广泛</w:t>
      </w:r>
      <w:r>
        <w:rPr>
          <w:rFonts w:ascii="宋体" w:eastAsia="宋体" w:hAnsi="SimSun" w:cs="宋体"/>
          <w:sz w:val="28"/>
        </w:rPr>
        <w:t>动员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极依靠家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共同做好幼儿的安全教育和管理工作。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幼儿园安全工作任重道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，一学期来，我园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安全制度和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制度，全园教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把安全放在各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工作的首位，尽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、措施得力、管理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格，既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了幼儿园的安全与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定，又</w:t>
      </w:r>
      <w:r>
        <w:rPr>
          <w:rFonts w:ascii="宋体" w:eastAsia="宋体" w:hAnsi="SimSun" w:cs="宋体"/>
          <w:sz w:val="28"/>
        </w:rPr>
        <w:t>为师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造了一个安全、舒适、文明健康的学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境，保障了幼儿园保教目</w:t>
      </w:r>
      <w:r>
        <w:rPr>
          <w:rFonts w:ascii="宋体" w:eastAsia="宋体" w:hAnsi="SimSun" w:cs="宋体"/>
          <w:sz w:val="28"/>
        </w:rPr>
        <w:t>标顺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学期的工作，我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把安全工作放在班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工作的首位。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格按照学期初制定的安全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展，本学期无一例安全事故。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一、具体目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完善安全制定，健全安全工作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任制，使之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工的安全防范常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，提高安全防范意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化安全教育，提高防范技能。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展安全教育活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和安全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案演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，使幼儿交通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水、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、煤气和火使用不当的危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性，初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掌握几</w:t>
      </w:r>
      <w:r>
        <w:rPr>
          <w:rFonts w:ascii="宋体" w:eastAsia="宋体" w:hAnsi="SimSun" w:cs="宋体"/>
          <w:sz w:val="28"/>
        </w:rPr>
        <w:t>种应</w:t>
      </w:r>
      <w:r>
        <w:rPr>
          <w:rFonts w:ascii="宋体" w:eastAsia="宋体" w:hAnsi="MS Mincho" w:cs="宋体"/>
          <w:sz w:val="28"/>
        </w:rPr>
        <w:t>急、脱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、逃生的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强卫</w:t>
      </w:r>
      <w:r>
        <w:rPr>
          <w:rFonts w:ascii="宋体" w:eastAsia="宋体" w:hAnsi="MS Mincho" w:cs="宋体"/>
          <w:sz w:val="28"/>
        </w:rPr>
        <w:t>生消毒工作，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防手足口病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一切安全事故和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二、家园同心，安全教育事半功倍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站在教育立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的愿望和教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是一致的，家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合作的伙伴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深知，只有家园同心，形成合力，孩子才能健康和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展。有了家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支持和配合，我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的教育取得了事半功倍的效果。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三、具体措施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自救的能力。安全教育工作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更有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效性。幼儿园要根据幼儿园周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和幼儿的特点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幼儿园存在的安全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行一次</w:t>
      </w:r>
      <w:r>
        <w:rPr>
          <w:rFonts w:ascii="宋体" w:eastAsia="宋体" w:hAnsi="SimSun" w:cs="宋体"/>
          <w:sz w:val="28"/>
        </w:rPr>
        <w:t>专项检查</w:t>
      </w:r>
      <w:r>
        <w:rPr>
          <w:rFonts w:ascii="宋体" w:eastAsia="宋体" w:hAnsi="MS Mincho" w:cs="宋体"/>
          <w:sz w:val="28"/>
        </w:rPr>
        <w:t>。并有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行安全教育。增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幼儿安全防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的能力。万一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生安全事故，做到不惊慌失措，并能采取所学知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、要教育教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做好幼儿在园的</w:t>
      </w:r>
      <w:r>
        <w:rPr>
          <w:rFonts w:ascii="宋体" w:eastAsia="宋体" w:hAnsi="SimSun" w:cs="宋体"/>
          <w:sz w:val="28"/>
        </w:rPr>
        <w:t>监护</w:t>
      </w:r>
      <w:r>
        <w:rPr>
          <w:rFonts w:ascii="宋体" w:eastAsia="宋体" w:hAnsi="MS Mincho" w:cs="宋体"/>
          <w:sz w:val="28"/>
        </w:rPr>
        <w:t>工作。通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、抓住重点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确保安全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范教育教学行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，消除安全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范幼儿园和教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的教育教学行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，制止教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相体</w:t>
      </w:r>
      <w:r>
        <w:rPr>
          <w:rFonts w:ascii="宋体" w:eastAsia="宋体" w:hAnsi="SimSun" w:cs="宋体"/>
          <w:sz w:val="28"/>
        </w:rPr>
        <w:t>罚</w:t>
      </w:r>
      <w:r>
        <w:rPr>
          <w:rFonts w:ascii="宋体" w:eastAsia="宋体" w:hAnsi="MS Mincho" w:cs="宋体"/>
          <w:sz w:val="28"/>
        </w:rPr>
        <w:t>幼儿，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幼儿园治安整治，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幼儿园正常工作秩序。幼儿园的治安和幼儿园周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境直接影响到幼儿园正常工作秩序和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生的人身及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安全，我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根据本地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展园内和周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治安整治工作。主</w:t>
      </w:r>
      <w:r>
        <w:rPr>
          <w:rFonts w:ascii="宋体" w:eastAsia="宋体" w:hAnsi="SimSun" w:cs="宋体"/>
          <w:sz w:val="28"/>
        </w:rPr>
        <w:t>动协调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极争取相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和支持。共同做好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幼儿园安全和校园周</w:t>
      </w:r>
      <w:r>
        <w:rPr>
          <w:rFonts w:ascii="宋体" w:eastAsia="宋体" w:hAnsi="SimSun" w:cs="宋体"/>
          <w:sz w:val="28"/>
        </w:rPr>
        <w:t>边环</w:t>
      </w:r>
      <w:r>
        <w:rPr>
          <w:rFonts w:ascii="宋体" w:eastAsia="宋体" w:hAnsi="MS Mincho" w:cs="宋体"/>
          <w:sz w:val="28"/>
        </w:rPr>
        <w:t>境整治工作，确保幼儿园的良好育人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不安全因素，做到早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、早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危害治安和安全方面的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，解决在萌芽状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幼儿园的园舍、用</w:t>
      </w:r>
      <w:r>
        <w:rPr>
          <w:rFonts w:ascii="宋体" w:eastAsia="宋体" w:hAnsi="SimSun" w:cs="宋体"/>
          <w:sz w:val="28"/>
        </w:rPr>
        <w:t>电线</w:t>
      </w:r>
      <w:r>
        <w:rPr>
          <w:rFonts w:ascii="宋体" w:eastAsia="宋体" w:hAnsi="MS Mincho" w:cs="宋体"/>
          <w:sz w:val="28"/>
        </w:rPr>
        <w:t>路、体育器械及教玩具的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理，确保幼儿园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幼儿的安全教育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幼儿的入园、离园管理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要把防火、防溺水、防食物中毒、防盗、防触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、防交通事故等知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安全教育的主要内容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、各班教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安全方面的儿歌、安全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幼儿的安全教育。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好接送幼儿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车辆车</w:t>
      </w:r>
      <w:r>
        <w:rPr>
          <w:rFonts w:ascii="宋体" w:eastAsia="宋体" w:hAnsi="MS Mincho" w:cs="宋体"/>
          <w:sz w:val="28"/>
        </w:rPr>
        <w:t>主、</w:t>
      </w:r>
      <w:r>
        <w:rPr>
          <w:rFonts w:ascii="宋体" w:eastAsia="宋体" w:hAnsi="SimSun" w:cs="宋体"/>
          <w:sz w:val="28"/>
        </w:rPr>
        <w:t>驾驶员</w:t>
      </w:r>
      <w:r>
        <w:rPr>
          <w:rFonts w:ascii="宋体" w:eastAsia="宋体" w:hAnsi="MS Mincho" w:cs="宋体"/>
          <w:sz w:val="28"/>
        </w:rPr>
        <w:t>及跟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安全教育，</w:t>
      </w:r>
      <w:r>
        <w:rPr>
          <w:rFonts w:ascii="宋体" w:eastAsia="宋体" w:hAnsi="SimSun" w:cs="宋体"/>
          <w:sz w:val="28"/>
        </w:rPr>
        <w:t>签订</w:t>
      </w:r>
      <w:r>
        <w:rPr>
          <w:rFonts w:ascii="宋体" w:eastAsia="宋体" w:hAnsi="MS Mincho" w:cs="宋体"/>
          <w:sz w:val="28"/>
        </w:rPr>
        <w:t>好安全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幼儿的安全教育做深、做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，各班教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好安全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、上好安全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</w:t>
      </w:r>
      <w:r>
        <w:rPr>
          <w:rFonts w:ascii="宋体" w:eastAsia="宋体" w:hAnsi="SimSun" w:cs="宋体"/>
          <w:sz w:val="28"/>
        </w:rPr>
        <w:t>绷紧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根弦，把不安全因素消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在萌芽之中，确保幼儿园的工作安全、正常运行。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</w:t>
      </w:r>
      <w:r>
        <w:rPr>
          <w:rFonts w:ascii="宋体" w:eastAsia="宋体" w:hAnsi="SimSun" w:cs="宋体"/>
          <w:sz w:val="28"/>
        </w:rPr>
        <w:t>时间转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一学年的安全工作，通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的不懈努力，我园的安全工作取得了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好的成效。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将一年来我园的安全工作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一、着重提高了全园教</w:t>
      </w:r>
      <w:r>
        <w:rPr>
          <w:rFonts w:ascii="宋体" w:eastAsia="宋体" w:hAnsi="SimSun" w:cs="宋体"/>
          <w:b/>
          <w:bCs/>
          <w:sz w:val="28"/>
        </w:rPr>
        <w:t>职员</w:t>
      </w:r>
      <w:r>
        <w:rPr>
          <w:rFonts w:ascii="宋体" w:eastAsia="宋体" w:hAnsi="MS Mincho" w:cs="宋体"/>
          <w:b/>
          <w:bCs/>
          <w:sz w:val="28"/>
        </w:rPr>
        <w:t>工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安全的重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度，把安全工作放到了首位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我园定期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工学</w:t>
      </w:r>
      <w:r>
        <w:rPr>
          <w:rFonts w:ascii="宋体" w:eastAsia="宋体" w:hAnsi="SimSun" w:cs="宋体"/>
          <w:sz w:val="28"/>
        </w:rPr>
        <w:t>习报</w:t>
      </w:r>
      <w:r>
        <w:rPr>
          <w:rFonts w:ascii="宋体" w:eastAsia="宋体" w:hAnsi="MS Mincho" w:cs="宋体"/>
          <w:sz w:val="28"/>
        </w:rPr>
        <w:t>刊、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志、媒体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道的各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事故、案例，分析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生事故的原因，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讨论评</w:t>
      </w:r>
      <w:r>
        <w:rPr>
          <w:rFonts w:ascii="宋体" w:eastAsia="宋体" w:hAnsi="MS Mincho" w:cs="宋体"/>
          <w:sz w:val="28"/>
        </w:rPr>
        <w:t>述，除了少数不可</w:t>
      </w:r>
      <w:r>
        <w:rPr>
          <w:rFonts w:ascii="宋体" w:eastAsia="宋体" w:hAnsi="SimSun" w:cs="宋体"/>
          <w:sz w:val="28"/>
        </w:rPr>
        <w:t>预测</w:t>
      </w:r>
      <w:r>
        <w:rPr>
          <w:rFonts w:ascii="宋体" w:eastAsia="宋体" w:hAnsi="MS Mincho" w:cs="宋体"/>
          <w:sz w:val="28"/>
        </w:rPr>
        <w:t>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事件外，园很多事故主要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是当事者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任心不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造成的，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到己肩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任重大，要引以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戒，加</w:t>
      </w:r>
      <w:r>
        <w:rPr>
          <w:rFonts w:ascii="宋体" w:eastAsia="宋体" w:hAnsi="SimSun" w:cs="宋体"/>
          <w:sz w:val="28"/>
        </w:rPr>
        <w:t>强责</w:t>
      </w:r>
      <w:r>
        <w:rPr>
          <w:rFonts w:ascii="宋体" w:eastAsia="宋体" w:hAnsi="MS Mincho" w:cs="宋体"/>
          <w:sz w:val="28"/>
        </w:rPr>
        <w:t>任心才能杜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</w:t>
      </w:r>
      <w:r>
        <w:rPr>
          <w:rFonts w:ascii="宋体" w:eastAsia="宋体" w:hAnsi="SimSun" w:cs="宋体"/>
          <w:b/>
          <w:bCs/>
          <w:sz w:val="28"/>
        </w:rPr>
        <w:t>执</w:t>
      </w:r>
      <w:r>
        <w:rPr>
          <w:rFonts w:ascii="宋体" w:eastAsia="宋体" w:hAnsi="MS Mincho" w:cs="宋体"/>
          <w:b/>
          <w:bCs/>
          <w:sz w:val="28"/>
        </w:rPr>
        <w:t>行了各</w:t>
      </w:r>
      <w:r>
        <w:rPr>
          <w:rFonts w:ascii="宋体" w:eastAsia="宋体" w:hAnsi="SimSun" w:cs="宋体"/>
          <w:b/>
          <w:bCs/>
          <w:sz w:val="28"/>
        </w:rPr>
        <w:t>项</w:t>
      </w:r>
      <w:r>
        <w:rPr>
          <w:rFonts w:ascii="宋体" w:eastAsia="宋体" w:hAnsi="MS Mincho" w:cs="宋体"/>
          <w:b/>
          <w:bCs/>
          <w:sz w:val="28"/>
        </w:rPr>
        <w:t>安全制度，措施得力，管理到位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我园成立了以园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和班主任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主要成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的安全工作小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负责检查</w:t>
      </w:r>
      <w:r>
        <w:rPr>
          <w:rFonts w:ascii="宋体" w:eastAsia="宋体" w:hAnsi="MS Mincho" w:cs="宋体"/>
          <w:sz w:val="28"/>
        </w:rPr>
        <w:t>全园各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安全工作，定期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找园内不安全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患，包括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蔽的，如，</w:t>
      </w:r>
      <w:r>
        <w:rPr>
          <w:rFonts w:ascii="宋体" w:eastAsia="宋体" w:hAnsi="SimSun" w:cs="宋体"/>
          <w:sz w:val="28"/>
        </w:rPr>
        <w:t>开关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器、食品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生、消毒，消防栓、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火器，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外大型运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器械等等，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采取措施加以消除，确保了的安全。并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真作好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日后的安全工作提供宝</w:t>
      </w:r>
      <w:r>
        <w:rPr>
          <w:rFonts w:ascii="宋体" w:eastAsia="宋体" w:hAnsi="SimSun" w:cs="宋体"/>
          <w:sz w:val="28"/>
        </w:rPr>
        <w:t>贵经验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。保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物品入园，如有要收回。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格安全制度，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烫伤</w:t>
      </w:r>
      <w:r>
        <w:rPr>
          <w:rFonts w:ascii="宋体" w:eastAsia="宋体" w:hAnsi="MS Mincho" w:cs="宋体"/>
          <w:sz w:val="28"/>
        </w:rPr>
        <w:t>、外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物毒，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防异物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入耳、鼻及气管，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防走失。保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教室的通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、干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区角材料的安全、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生，定期消毒玩具。及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一人一巾一杯。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生的管理。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生法》等文件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把食品采</w:t>
      </w:r>
      <w:r>
        <w:rPr>
          <w:rFonts w:ascii="宋体" w:eastAsia="宋体" w:hAnsi="SimSun" w:cs="宋体"/>
          <w:sz w:val="28"/>
        </w:rPr>
        <w:t>购关</w:t>
      </w:r>
      <w:r>
        <w:rPr>
          <w:rFonts w:ascii="宋体" w:eastAsia="宋体" w:hAnsi="MS Mincho" w:cs="宋体"/>
          <w:sz w:val="28"/>
        </w:rPr>
        <w:t>、加工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腐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变质</w:t>
      </w:r>
      <w:r>
        <w:rPr>
          <w:rFonts w:ascii="宋体" w:eastAsia="宋体" w:hAnsi="MS Mincho" w:cs="宋体"/>
          <w:sz w:val="28"/>
        </w:rPr>
        <w:t>的食品。存放食品有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管理，其他人不得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入食品加工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和操作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禁外来人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出入厨房。加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餐具和炊具的消毒工作，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防食物毒和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播疾病。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展安全教育活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防范意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才是教育的根本，才是最有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展了丰富多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常提示注意安全。如小心触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、当心危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，上下楼梯慢慢走，不推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，以免碰撞。教育不玩火，不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插</w:t>
      </w:r>
      <w:r>
        <w:rPr>
          <w:rFonts w:ascii="宋体" w:eastAsia="宋体" w:hAnsi="SimSun" w:cs="宋体"/>
          <w:sz w:val="28"/>
        </w:rPr>
        <w:t>头开关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展一系列安全主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我园在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校各</w:t>
      </w:r>
      <w:r>
        <w:rPr>
          <w:rFonts w:ascii="宋体" w:eastAsia="宋体" w:hAnsi="SimSun" w:cs="宋体"/>
          <w:sz w:val="28"/>
        </w:rPr>
        <w:t>级领导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心支持下，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主、防治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幼儿自我防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能力，通</w:t>
      </w:r>
      <w:r>
        <w:rPr>
          <w:rFonts w:ascii="宋体" w:eastAsia="宋体" w:hAnsi="SimSun" w:cs="宋体"/>
          <w:sz w:val="28"/>
        </w:rPr>
        <w:t>过齐</w:t>
      </w:r>
      <w:r>
        <w:rPr>
          <w:rFonts w:ascii="宋体" w:eastAsia="宋体" w:hAnsi="MS Mincho" w:cs="宋体"/>
          <w:sz w:val="28"/>
        </w:rPr>
        <w:t>抓共管，</w:t>
      </w:r>
      <w:r>
        <w:rPr>
          <w:rFonts w:ascii="宋体" w:eastAsia="宋体" w:hAnsi="SimSun" w:cs="宋体"/>
          <w:sz w:val="28"/>
        </w:rPr>
        <w:t>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造全园教</w:t>
      </w:r>
      <w:r>
        <w:rPr>
          <w:rFonts w:ascii="宋体" w:eastAsia="宋体" w:hAnsi="SimSun" w:cs="宋体"/>
          <w:sz w:val="28"/>
        </w:rPr>
        <w:t>师关</w:t>
      </w:r>
      <w:r>
        <w:rPr>
          <w:rFonts w:ascii="宋体" w:eastAsia="宋体" w:hAnsi="MS Mincho" w:cs="宋体"/>
          <w:sz w:val="28"/>
        </w:rPr>
        <w:t>心和支持幼儿园安全工作的局面，从而切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保障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生安全和</w:t>
      </w:r>
      <w:r>
        <w:rPr>
          <w:rFonts w:ascii="宋体" w:eastAsia="宋体" w:hAnsi="SimSun" w:cs="宋体"/>
          <w:sz w:val="28"/>
        </w:rPr>
        <w:t>财产</w:t>
      </w:r>
      <w:r>
        <w:rPr>
          <w:rFonts w:ascii="宋体" w:eastAsia="宋体" w:hAnsi="MS Mincho" w:cs="宋体"/>
          <w:sz w:val="28"/>
        </w:rPr>
        <w:t>不受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，一个学期即将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去。回</w:t>
      </w:r>
      <w:r>
        <w:rPr>
          <w:rFonts w:ascii="宋体" w:eastAsia="宋体" w:hAnsi="SimSun" w:cs="宋体"/>
          <w:sz w:val="28"/>
        </w:rPr>
        <w:t>顾过</w:t>
      </w:r>
      <w:r>
        <w:rPr>
          <w:rFonts w:ascii="宋体" w:eastAsia="宋体" w:hAnsi="MS Mincho" w:cs="宋体"/>
          <w:sz w:val="28"/>
        </w:rPr>
        <w:t>去，我园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，幼儿园把安全工作列入重要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幼儿提供</w:t>
      </w:r>
      <w:r>
        <w:rPr>
          <w:rFonts w:ascii="宋体" w:eastAsia="宋体" w:hAnsi="SimSun" w:cs="宋体"/>
          <w:b/>
          <w:bCs/>
          <w:sz w:val="28"/>
        </w:rPr>
        <w:t>轻</w:t>
      </w:r>
      <w:r>
        <w:rPr>
          <w:rFonts w:ascii="宋体" w:eastAsia="宋体" w:hAnsi="MS Mincho" w:cs="宋体"/>
          <w:b/>
          <w:bCs/>
          <w:sz w:val="28"/>
        </w:rPr>
        <w:t>松愉快的安全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幼儿园是幼儿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了确保幼儿能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生活在一个健康安全的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教室的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个角落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行了全面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底排除不安全因素：平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用不到的插座的地方尽量用玩具柜、床</w:t>
      </w:r>
      <w:r>
        <w:rPr>
          <w:rFonts w:ascii="宋体" w:eastAsia="宋体" w:hAnsi="SimSun" w:cs="宋体"/>
          <w:sz w:val="28"/>
        </w:rPr>
        <w:t>铺挡</w:t>
      </w:r>
      <w:r>
        <w:rPr>
          <w:rFonts w:ascii="宋体" w:eastAsia="宋体" w:hAnsi="MS Mincho" w:cs="宋体"/>
          <w:sz w:val="28"/>
        </w:rPr>
        <w:t>住，以免幼儿用手触摸，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；把平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常用的插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、插座告知幼儿，并提醒幼儿不玩它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；把平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常用的尖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钉</w:t>
      </w:r>
      <w:r>
        <w:rPr>
          <w:rFonts w:ascii="宋体" w:eastAsia="宋体" w:hAnsi="MS Mincho" w:cs="宋体"/>
          <w:sz w:val="28"/>
        </w:rPr>
        <w:t>子等物，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放在幼儿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不到的地方；把幼儿平</w:t>
      </w:r>
      <w:r>
        <w:rPr>
          <w:rFonts w:ascii="宋体" w:eastAsia="宋体" w:hAnsi="SimSun" w:cs="宋体"/>
          <w:sz w:val="28"/>
        </w:rPr>
        <w:t>时经</w:t>
      </w:r>
      <w:r>
        <w:rPr>
          <w:rFonts w:ascii="宋体" w:eastAsia="宋体" w:hAnsi="MS Mincho" w:cs="宋体"/>
          <w:sz w:val="28"/>
        </w:rPr>
        <w:t>常使用的各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工具（剪刀等）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与幼儿都能看到的地方，以便教</w:t>
      </w:r>
      <w:r>
        <w:rPr>
          <w:rFonts w:ascii="宋体" w:eastAsia="宋体" w:hAnsi="SimSun" w:cs="宋体"/>
          <w:sz w:val="28"/>
        </w:rPr>
        <w:t>师观</w:t>
      </w:r>
      <w:r>
        <w:rPr>
          <w:rFonts w:ascii="宋体" w:eastAsia="宋体" w:hAnsi="MS Mincho" w:cs="宋体"/>
          <w:sz w:val="28"/>
        </w:rPr>
        <w:t>察控制；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教室里物品的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都会先考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到是否安全，做到科学合理地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了一个温馨安全的生活学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重</w:t>
      </w:r>
      <w:r>
        <w:rPr>
          <w:rFonts w:ascii="宋体" w:eastAsia="宋体" w:hAnsi="SimSun" w:cs="宋体"/>
          <w:b/>
          <w:bCs/>
          <w:sz w:val="28"/>
        </w:rPr>
        <w:t>视</w:t>
      </w:r>
      <w:r>
        <w:rPr>
          <w:rFonts w:ascii="宋体" w:eastAsia="宋体" w:hAnsi="MS Mincho" w:cs="宋体"/>
          <w:b/>
          <w:bCs/>
          <w:sz w:val="28"/>
        </w:rPr>
        <w:t>，措施有力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，幼儿园把安全工作列入重要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事日程，在园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管理下，幼儿园教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工分工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三、把安全教育融入幼儿的日常生活中，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之以情，</w:t>
      </w:r>
      <w:r>
        <w:rPr>
          <w:rFonts w:ascii="宋体" w:eastAsia="宋体" w:hAnsi="SimSun" w:cs="宋体"/>
          <w:b/>
          <w:bCs/>
          <w:sz w:val="28"/>
        </w:rPr>
        <w:t>晓</w:t>
      </w:r>
      <w:r>
        <w:rPr>
          <w:rFonts w:ascii="宋体" w:eastAsia="宋体" w:hAnsi="MS Mincho" w:cs="宋体"/>
          <w:b/>
          <w:bCs/>
          <w:sz w:val="28"/>
        </w:rPr>
        <w:t>之以理。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的是一群三五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的孩子，年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小，控制力差，安全意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大道理有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也不能理解，于是，我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实际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生活中碰到的、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到的、听到的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，并通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途径搜集一些有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安全方面的信息、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自己的看法，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并</w:t>
      </w:r>
      <w:r>
        <w:rPr>
          <w:rFonts w:ascii="宋体" w:eastAsia="宋体" w:hAnsi="SimSun" w:cs="宋体"/>
          <w:sz w:val="28"/>
        </w:rPr>
        <w:t>总结应</w:t>
      </w:r>
      <w:r>
        <w:rPr>
          <w:rFonts w:ascii="宋体" w:eastAsia="宋体" w:hAnsi="MS Mincho" w:cs="宋体"/>
          <w:sz w:val="28"/>
        </w:rPr>
        <w:t>当注意些什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。幼儿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天都要把小椅子搬上几回，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学初，好多小朋友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会把小椅子倒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来或是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上搬，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搬椅子很容易把小椅子撞到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的小朋友身上，或是撞到桌上</w:t>
      </w:r>
      <w:r>
        <w:rPr>
          <w:rFonts w:ascii="宋体" w:eastAsia="宋体" w:hAnsi="SimSun" w:cs="宋体"/>
          <w:sz w:val="28"/>
        </w:rPr>
        <w:t>墙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，于是，我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就教会孩子正确的搬法，学期将近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束，班上没有一位孩子因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被小椅子撞到而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生不良情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。午餐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，有的孩子不知不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会把筷子咬在嘴里，我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在提醒幼儿不把筷子咬在嘴里玩的，教会孩子正确使用筷子的方法，做到：不咬、不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、不戳、不敲，确保午餐安全。孩子在生活中，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常会碰上突如其来的事情，除了保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外，我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教会孩子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理事情的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四、制度保</w:t>
      </w:r>
      <w:r>
        <w:rPr>
          <w:rFonts w:ascii="宋体" w:eastAsia="宋体" w:hAnsi="SimSun" w:cs="宋体"/>
          <w:b/>
          <w:bCs/>
          <w:sz w:val="28"/>
        </w:rPr>
        <w:t>证</w:t>
      </w:r>
      <w:r>
        <w:rPr>
          <w:rFonts w:ascii="宋体" w:eastAsia="宋体" w:hAnsi="MS Mincho" w:cs="宋体"/>
          <w:b/>
          <w:bCs/>
          <w:sz w:val="28"/>
        </w:rPr>
        <w:t>，措施到位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、成立幼儿园安全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。由园</w:t>
      </w:r>
      <w:r>
        <w:rPr>
          <w:rFonts w:ascii="宋体" w:eastAsia="宋体" w:hAnsi="SimSun" w:cs="宋体"/>
          <w:sz w:val="28"/>
        </w:rPr>
        <w:t>长负责</w:t>
      </w:r>
      <w:r>
        <w:rPr>
          <w:rFonts w:ascii="宋体" w:eastAsia="宋体" w:hAnsi="MS Mincho" w:cs="宋体"/>
          <w:sz w:val="28"/>
        </w:rPr>
        <w:t>，制定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任追究制度，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造成重大安全事故的教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工，要</w:t>
      </w:r>
      <w:r>
        <w:rPr>
          <w:rFonts w:ascii="宋体" w:eastAsia="宋体" w:hAnsi="SimSun" w:cs="宋体"/>
          <w:sz w:val="28"/>
        </w:rPr>
        <w:t>严肃</w:t>
      </w:r>
      <w:r>
        <w:rPr>
          <w:rFonts w:ascii="宋体" w:eastAsia="宋体" w:hAnsi="MS Mincho" w:cs="宋体"/>
          <w:sz w:val="28"/>
        </w:rPr>
        <w:t>追究有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及直接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。幼儿园和老</w:t>
      </w:r>
      <w:r>
        <w:rPr>
          <w:rFonts w:ascii="宋体" w:eastAsia="宋体" w:hAnsi="SimSun" w:cs="宋体"/>
          <w:sz w:val="28"/>
        </w:rPr>
        <w:t>师签订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，明确各自的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主管</w:t>
      </w:r>
      <w:r>
        <w:rPr>
          <w:rFonts w:ascii="宋体" w:eastAsia="宋体" w:hAnsi="SimSun" w:cs="宋体"/>
          <w:sz w:val="28"/>
        </w:rPr>
        <w:t>谁负责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明确。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0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、不断完善幼儿园安全保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章制度。建立幼儿园安全保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章制度，不定期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和日常防范相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合的安全管理制度，以及幼儿管理、</w:t>
      </w:r>
      <w:r>
        <w:rPr>
          <w:rFonts w:ascii="宋体" w:eastAsia="宋体" w:hAnsi="SimSun" w:cs="宋体"/>
          <w:sz w:val="28"/>
        </w:rPr>
        <w:t>门卫值</w:t>
      </w:r>
      <w:r>
        <w:rPr>
          <w:rFonts w:ascii="宋体" w:eastAsia="宋体" w:hAnsi="MS Mincho" w:cs="宋体"/>
          <w:sz w:val="28"/>
        </w:rPr>
        <w:t>班、巡</w:t>
      </w:r>
      <w:r>
        <w:rPr>
          <w:rFonts w:ascii="宋体" w:eastAsia="宋体" w:hAnsi="SimSun" w:cs="宋体"/>
          <w:sz w:val="28"/>
        </w:rPr>
        <w:t>逻值</w:t>
      </w:r>
      <w:r>
        <w:rPr>
          <w:rFonts w:ascii="宋体" w:eastAsia="宋体" w:hAnsi="MS Mincho" w:cs="宋体"/>
          <w:sz w:val="28"/>
        </w:rPr>
        <w:t>班、防火防灾、健康体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章制度。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幼儿从事危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性工作，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个人利用假期私自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幼儿外出，做到有章可循、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章必究、不留盲点、不出漏洞。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、建立幼儿园安全意外事故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案制度。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五、把安全教育融入到教学活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中，牢固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立幼儿的安全意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依据学期安全教育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划，有的放矢，把安全教育融入到主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中。在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小小旅行家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就会提醒幼儿外出要注意的一些安全，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次幼儿园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的秋游，正好是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幼儿的一次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幼儿外出参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立幼儿的安全意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，遵守外出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患。在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帽子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曾</w:t>
      </w:r>
      <w:r>
        <w:rPr>
          <w:rFonts w:ascii="宋体" w:eastAsia="宋体" w:hAnsi="SimSun" w:cs="宋体"/>
          <w:sz w:val="28"/>
        </w:rPr>
        <w:t>讨论过</w:t>
      </w:r>
      <w:r>
        <w:rPr>
          <w:rFonts w:ascii="宋体" w:eastAsia="宋体" w:hAnsi="MS Mincho" w:cs="宋体"/>
          <w:sz w:val="28"/>
        </w:rPr>
        <w:t>帽子的用途，不同帽子有不同的做用，幼儿也能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出冬天戴帽子能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保暖，我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例提醒幼儿，</w:t>
      </w:r>
      <w:r>
        <w:rPr>
          <w:rFonts w:ascii="宋体" w:eastAsia="宋体" w:hAnsi="SimSun" w:cs="宋体"/>
          <w:sz w:val="28"/>
        </w:rPr>
        <w:t>骑</w:t>
      </w:r>
      <w:r>
        <w:rPr>
          <w:rFonts w:ascii="宋体" w:eastAsia="宋体" w:hAnsi="MS Mincho" w:cs="宋体"/>
          <w:sz w:val="28"/>
        </w:rPr>
        <w:t>摩托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要戴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盔，工地施工要戴安全帽等等，幼儿都会用心的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下来，回去甚至提醒父母及叔叔、阿姨注意，幼儿在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立牢固的安全意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齐</w:t>
      </w:r>
      <w:r>
        <w:rPr>
          <w:rFonts w:ascii="宋体" w:eastAsia="宋体" w:hAnsi="MS Mincho" w:cs="宋体"/>
          <w:b/>
          <w:bCs/>
          <w:sz w:val="28"/>
        </w:rPr>
        <w:t>抓共管，群防群治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幼儿园安全教育工作是一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社会性的系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工程，需要社会、幼儿园、家庭的密切配合。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此，幼儿园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展一系列道德、法制教育活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，并取得了良好的教育效果。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教育、促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自</w:t>
      </w:r>
      <w:r>
        <w:rPr>
          <w:rFonts w:ascii="宋体" w:eastAsia="宋体" w:hAnsi="SimSun" w:cs="宋体"/>
          <w:b/>
          <w:bCs/>
          <w:sz w:val="28"/>
        </w:rPr>
        <w:t>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要确保安全，根本在于提高安全意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，自我防范和自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自救能力，抓好安全教育，是幼儿园安全工作的基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。幼儿园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展深入全面的大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，消除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行防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和防范工作。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1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八、家园沟通，确保幼儿园外安全。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利用家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园地、家园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系册、通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电访</w:t>
      </w:r>
      <w:r>
        <w:rPr>
          <w:rFonts w:ascii="宋体" w:eastAsia="宋体" w:hAnsi="MS Mincho" w:cs="宋体"/>
          <w:sz w:val="28"/>
        </w:rPr>
        <w:t>等形式，与家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提醒家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确保幼儿在家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、外出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的安全。我</w:t>
      </w:r>
      <w:r>
        <w:rPr>
          <w:rFonts w:ascii="宋体" w:eastAsia="宋体" w:hAnsi="SimSun" w:cs="宋体"/>
          <w:sz w:val="28"/>
        </w:rPr>
        <w:t>们还对每</w:t>
      </w:r>
      <w:r>
        <w:rPr>
          <w:rFonts w:ascii="宋体" w:eastAsia="宋体" w:hAnsi="MS Mincho" w:cs="宋体"/>
          <w:sz w:val="28"/>
        </w:rPr>
        <w:t>一位幼儿的来园、离园接送</w:t>
      </w:r>
      <w:r>
        <w:rPr>
          <w:rFonts w:ascii="宋体" w:eastAsia="宋体" w:hAnsi="SimSun" w:cs="宋体"/>
          <w:sz w:val="28"/>
        </w:rPr>
        <w:t>车辆</w:t>
      </w:r>
      <w:r>
        <w:rPr>
          <w:rFonts w:ascii="宋体" w:eastAsia="宋体" w:hAnsi="MS Mincho" w:cs="宋体"/>
          <w:sz w:val="28"/>
        </w:rPr>
        <w:t>、接送家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并核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，确保幼儿接送安全。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九、加</w:t>
      </w:r>
      <w:r>
        <w:rPr>
          <w:rFonts w:ascii="宋体" w:eastAsia="宋体" w:hAnsi="SimSun" w:cs="宋体"/>
          <w:b/>
          <w:bCs/>
          <w:sz w:val="28"/>
        </w:rPr>
        <w:t>强检查</w:t>
      </w:r>
      <w:r>
        <w:rPr>
          <w:rFonts w:ascii="宋体" w:eastAsia="宋体" w:hAnsi="MS Mincho" w:cs="宋体"/>
          <w:b/>
          <w:bCs/>
          <w:sz w:val="28"/>
        </w:rPr>
        <w:t>、及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整改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学以后，幼儿园把安全教育工作作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重点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内容之一。幼儿园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校舍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行全面的安全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十、存在的主要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和下</w:t>
      </w:r>
      <w:r>
        <w:rPr>
          <w:rFonts w:ascii="宋体" w:eastAsia="宋体" w:hAnsi="SimSun" w:cs="宋体"/>
          <w:b/>
          <w:bCs/>
          <w:sz w:val="28"/>
        </w:rPr>
        <w:t>步</w:t>
      </w:r>
      <w:r>
        <w:rPr>
          <w:rFonts w:ascii="宋体" w:eastAsia="宋体" w:hAnsi="MS Mincho" w:cs="宋体"/>
          <w:b/>
          <w:bCs/>
          <w:sz w:val="28"/>
        </w:rPr>
        <w:t>打算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方面做了一些工作，安全保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工作得到加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，但是安全保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度越来越大，幼儿园安全保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、社会育人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境存在不利于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生安全的因素。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、幼儿自我保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和安全防范能力低，大大增加了幼儿园安全工作的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今后，我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工作中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，不断提高我园安全保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工作水平。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安全工作是一</w:t>
      </w:r>
      <w:r>
        <w:rPr>
          <w:rFonts w:ascii="宋体" w:eastAsia="宋体" w:hAnsi="SimSun" w:cs="宋体"/>
          <w:sz w:val="28"/>
        </w:rPr>
        <w:t>项长</w:t>
      </w:r>
      <w:r>
        <w:rPr>
          <w:rFonts w:ascii="宋体" w:eastAsia="宋体" w:hAnsi="MS Mincho" w:cs="宋体"/>
          <w:sz w:val="28"/>
        </w:rPr>
        <w:t>期而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巨的工作，我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刻警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！努力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幼儿提供健康安全的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境，确保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位幼儿健康快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幼儿园年度安全工作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13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，一个学年即将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学年，我园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做好安全教育工作，切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安全教育工作的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，我园把安全工作列入重要</w:t>
      </w:r>
      <w:r>
        <w:rPr>
          <w:rFonts w:ascii="宋体" w:eastAsia="宋体" w:hAnsi="SimSun" w:cs="宋体"/>
          <w:sz w:val="28"/>
        </w:rPr>
        <w:t>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事日程，安全教育是幼儿园教育永恒的</w:t>
      </w:r>
      <w:r>
        <w:rPr>
          <w:rFonts w:ascii="宋体" w:eastAsia="宋体" w:hAnsi="SimSun" w:cs="宋体"/>
          <w:sz w:val="28"/>
        </w:rPr>
        <w:t>话题</w:t>
      </w:r>
      <w:r>
        <w:rPr>
          <w:rFonts w:ascii="宋体" w:eastAsia="宋体" w:hAnsi="MS Mincho" w:cs="宋体"/>
          <w:sz w:val="28"/>
        </w:rPr>
        <w:t>，幼儿园是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多幼儿集体生活的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深知安全工作的重要性，不予余力的做好安全工作。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将安全教育工作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树</w:t>
      </w:r>
      <w:r>
        <w:rPr>
          <w:rFonts w:ascii="宋体" w:eastAsia="宋体" w:hAnsi="MS Mincho" w:cs="宋体"/>
          <w:b/>
          <w:bCs/>
          <w:sz w:val="28"/>
        </w:rPr>
        <w:t>立安全第一的思想，把安全工作放在我园工作的重中之中。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我园定期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行安全教育，增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任感，并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级转发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安全教育、安全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等文件，通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大家明确到安全工作是人命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天的大事，安全工作人人有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工的思想上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安全高度重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二、健全安全管理机制，</w:t>
      </w:r>
      <w:r>
        <w:rPr>
          <w:rFonts w:ascii="宋体" w:eastAsia="宋体" w:hAnsi="SimSun" w:cs="宋体"/>
          <w:b/>
          <w:bCs/>
          <w:sz w:val="28"/>
        </w:rPr>
        <w:t>严</w:t>
      </w:r>
      <w:r>
        <w:rPr>
          <w:rFonts w:ascii="宋体" w:eastAsia="宋体" w:hAnsi="MS Mincho" w:cs="宋体"/>
          <w:b/>
          <w:bCs/>
          <w:sz w:val="28"/>
        </w:rPr>
        <w:t>格</w:t>
      </w:r>
      <w:r>
        <w:rPr>
          <w:rFonts w:ascii="宋体" w:eastAsia="宋体" w:hAnsi="SimSun" w:cs="宋体"/>
          <w:b/>
          <w:bCs/>
          <w:sz w:val="28"/>
        </w:rPr>
        <w:t>执</w:t>
      </w:r>
      <w:r>
        <w:rPr>
          <w:rFonts w:ascii="宋体" w:eastAsia="宋体" w:hAnsi="MS Mincho" w:cs="宋体"/>
          <w:b/>
          <w:bCs/>
          <w:sz w:val="28"/>
        </w:rPr>
        <w:t>行安全防范制度。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成立安全工作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了把安全工作落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到位，我园成立了安全工作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全园各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安全工作，定期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找园内不安全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采取措施加以消除，确保幼儿园的安全。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幼儿提供</w:t>
      </w:r>
      <w:r>
        <w:rPr>
          <w:rFonts w:ascii="宋体" w:eastAsia="宋体" w:hAnsi="SimSun" w:cs="宋体"/>
          <w:b/>
          <w:bCs/>
          <w:sz w:val="28"/>
        </w:rPr>
        <w:t>轻</w:t>
      </w:r>
      <w:r>
        <w:rPr>
          <w:rFonts w:ascii="宋体" w:eastAsia="宋体" w:hAnsi="MS Mincho" w:cs="宋体"/>
          <w:b/>
          <w:bCs/>
          <w:sz w:val="28"/>
        </w:rPr>
        <w:t>松愉快的安全</w:t>
      </w:r>
      <w:r>
        <w:rPr>
          <w:rFonts w:ascii="宋体" w:eastAsia="宋体" w:hAnsi="SimSun" w:cs="宋体"/>
          <w:b/>
          <w:bCs/>
          <w:sz w:val="28"/>
        </w:rPr>
        <w:t>环</w:t>
      </w:r>
      <w:r>
        <w:rPr>
          <w:rFonts w:ascii="宋体" w:eastAsia="宋体" w:hAnsi="MS Mincho" w:cs="宋体"/>
          <w:b/>
          <w:bCs/>
          <w:sz w:val="28"/>
        </w:rPr>
        <w:t>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、教室、寝室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日通</w:t>
      </w:r>
      <w:r>
        <w:rPr>
          <w:rFonts w:ascii="宋体" w:eastAsia="宋体" w:hAnsi="SimSun" w:cs="宋体"/>
          <w:sz w:val="28"/>
        </w:rPr>
        <w:t>风换</w:t>
      </w:r>
      <w:r>
        <w:rPr>
          <w:rFonts w:ascii="宋体" w:eastAsia="宋体" w:hAnsi="MS Mincho" w:cs="宋体"/>
          <w:sz w:val="28"/>
        </w:rPr>
        <w:t>气、保持干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窗消毒；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桌椅的安全、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周清洗、消毒玩具；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幼儿的水杯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行高温消毒；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3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染病的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，提醒幼儿活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要求，注意安全。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地的安全性，及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排除不安全因素，确保幼儿安全，做到及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消除不安全的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患，保障幼儿安全。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过标记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行潜移默化的教育。制作有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，不要触摸、不摸插</w:t>
      </w:r>
      <w:r>
        <w:rPr>
          <w:rFonts w:ascii="宋体" w:eastAsia="宋体" w:hAnsi="SimSun" w:cs="宋体"/>
          <w:sz w:val="28"/>
        </w:rPr>
        <w:t>头开关</w:t>
      </w:r>
      <w:r>
        <w:rPr>
          <w:rFonts w:ascii="宋体" w:eastAsia="宋体" w:hAnsi="MS Mincho" w:cs="宋体"/>
          <w:sz w:val="28"/>
        </w:rPr>
        <w:t>、等</w:t>
      </w:r>
      <w:r>
        <w:rPr>
          <w:rFonts w:ascii="宋体" w:eastAsia="宋体" w:hAnsi="SimSun" w:cs="宋体"/>
          <w:sz w:val="28"/>
        </w:rPr>
        <w:t>图标</w:t>
      </w:r>
      <w:r>
        <w:rPr>
          <w:rFonts w:ascii="宋体" w:eastAsia="宋体" w:hAnsi="MS Mincho" w:cs="宋体"/>
          <w:sz w:val="28"/>
        </w:rPr>
        <w:t>，提示幼儿：小心触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，不玩插</w:t>
      </w:r>
      <w:r>
        <w:rPr>
          <w:rFonts w:ascii="宋体" w:eastAsia="宋体" w:hAnsi="SimSun" w:cs="宋体"/>
          <w:sz w:val="28"/>
        </w:rPr>
        <w:t>头开关</w:t>
      </w:r>
      <w:r>
        <w:rPr>
          <w:rFonts w:ascii="宋体" w:eastAsia="宋体" w:hAnsi="MS Mincho" w:cs="宋体"/>
          <w:sz w:val="28"/>
        </w:rPr>
        <w:t>，小声</w:t>
      </w:r>
      <w:r>
        <w:rPr>
          <w:rFonts w:ascii="宋体" w:eastAsia="宋体" w:hAnsi="SimSun" w:cs="宋体"/>
          <w:sz w:val="28"/>
        </w:rPr>
        <w:t>说话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嗓子。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、注意幼儿的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，教育幼儿不做有危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的事。不乱往嘴里放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西，以免小物体堵塞气管。也不能将小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西塞到、鼻、耳中。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生的管理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行《食品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生法》等文件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把食品采</w:t>
      </w:r>
      <w:r>
        <w:rPr>
          <w:rFonts w:ascii="宋体" w:eastAsia="宋体" w:hAnsi="SimSun" w:cs="宋体"/>
          <w:sz w:val="28"/>
        </w:rPr>
        <w:t>购关</w:t>
      </w:r>
      <w:r>
        <w:rPr>
          <w:rFonts w:ascii="宋体" w:eastAsia="宋体" w:hAnsi="MS Mincho" w:cs="宋体"/>
          <w:sz w:val="28"/>
        </w:rPr>
        <w:t>、加工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腐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变质</w:t>
      </w:r>
      <w:r>
        <w:rPr>
          <w:rFonts w:ascii="宋体" w:eastAsia="宋体" w:hAnsi="MS Mincho" w:cs="宋体"/>
          <w:sz w:val="28"/>
        </w:rPr>
        <w:t>的食品。存放食品有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管理，加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餐具和炊具的消毒工作，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防食物中毒和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食物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达室播疾病</w:t>
      </w:r>
      <w:r>
        <w:rPr>
          <w:rFonts w:ascii="宋体" w:eastAsia="宋体" w:cs="宋体"/>
          <w:sz w:val="28"/>
        </w:rPr>
        <w:t>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签订责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幼儿园和老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长签订</w:t>
      </w:r>
      <w:r>
        <w:rPr>
          <w:rFonts w:ascii="宋体" w:eastAsia="宋体" w:hAnsi="MS Mincho" w:cs="宋体"/>
          <w:sz w:val="28"/>
        </w:rPr>
        <w:t>安全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，明确各自的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，做到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明确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谈话</w:t>
      </w:r>
      <w:r>
        <w:rPr>
          <w:rFonts w:ascii="宋体" w:eastAsia="宋体" w:hAnsi="MS Mincho" w:cs="宋体"/>
          <w:b/>
          <w:bCs/>
          <w:sz w:val="28"/>
        </w:rPr>
        <w:t>引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幼共同制定</w:t>
      </w:r>
      <w:r>
        <w:rPr>
          <w:rFonts w:ascii="宋体" w:eastAsia="宋体" w:hAnsi="SimSun" w:cs="宋体"/>
          <w:b/>
          <w:bCs/>
          <w:sz w:val="28"/>
        </w:rPr>
        <w:t>规则</w:t>
      </w:r>
      <w:r>
        <w:rPr>
          <w:rFonts w:ascii="宋体" w:eastAsia="宋体" w:hAnsi="MS Mincho" w:cs="宋体"/>
          <w:b/>
          <w:bCs/>
          <w:sz w:val="28"/>
        </w:rPr>
        <w:t>，遵守</w:t>
      </w:r>
      <w:r>
        <w:rPr>
          <w:rFonts w:ascii="宋体" w:eastAsia="宋体" w:hAnsi="SimSun" w:cs="宋体"/>
          <w:b/>
          <w:bCs/>
          <w:sz w:val="28"/>
        </w:rPr>
        <w:t>规则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展了一系列的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，并利用日常生活中的突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事件，和幼儿探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、共同制定行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，使行</w:t>
      </w:r>
      <w:r>
        <w:rPr>
          <w:rFonts w:ascii="宋体" w:eastAsia="宋体" w:hAnsi="SimSun" w:cs="宋体"/>
          <w:sz w:val="28"/>
        </w:rPr>
        <w:t>为规则</w:t>
      </w:r>
      <w:r>
        <w:rPr>
          <w:rFonts w:ascii="宋体" w:eastAsia="宋体" w:hAnsi="MS Mincho" w:cs="宋体"/>
          <w:sz w:val="28"/>
        </w:rPr>
        <w:t>被幼儿接受，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成遵守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开</w:t>
      </w:r>
      <w:r>
        <w:rPr>
          <w:rFonts w:ascii="宋体" w:eastAsia="宋体" w:hAnsi="MS Mincho" w:cs="宋体"/>
          <w:b/>
          <w:bCs/>
          <w:sz w:val="28"/>
        </w:rPr>
        <w:t>展安全教育活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，增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幼儿防范意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安全知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安全行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才是教育的根本，才是最有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。首先我园在园内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道、楼梯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上安全</w:t>
      </w:r>
      <w:r>
        <w:rPr>
          <w:rFonts w:ascii="宋体" w:eastAsia="宋体" w:hAnsi="SimSun" w:cs="宋体"/>
          <w:sz w:val="28"/>
        </w:rPr>
        <w:t>标记图</w:t>
      </w:r>
      <w:r>
        <w:rPr>
          <w:rFonts w:ascii="宋体" w:eastAsia="宋体" w:hAnsi="MS Mincho" w:cs="宋体"/>
          <w:sz w:val="28"/>
        </w:rPr>
        <w:t>，在入园</w:t>
      </w:r>
      <w:r>
        <w:rPr>
          <w:rFonts w:ascii="宋体" w:eastAsia="宋体" w:hAnsi="SimSun" w:cs="宋体"/>
          <w:sz w:val="28"/>
        </w:rPr>
        <w:t>处设</w:t>
      </w:r>
      <w:r>
        <w:rPr>
          <w:rFonts w:ascii="宋体" w:eastAsia="宋体" w:hAnsi="MS Mincho" w:cs="宋体"/>
          <w:sz w:val="28"/>
        </w:rPr>
        <w:t>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看板，以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常提示幼儿。其次是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展一系列安全主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交通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https://d.book118.com/745140021310011040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3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45140021310011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【热】幼儿园年度安全工作总结23篇</dc:title>
  <dc:subject>总结是在某一时期、某一项目或某些工作告一段落或者全部完成后进行回顾检查、分析评价，从而得出教训和一些规律性认识的一种书面材料，它可以帮助我们总结以往思想，发扬成绩，因此，让我们写一份总结吧。那么总结应该包括什么内容呢？以下是小编整理的幼儿园年度安全工作总结，欢迎大家分享。　　幼儿园年度安全工作总结 1　　20XX年我园在市教育局的正确领导下，认真贯彻省、市、教育局的各项文件精神，坚持预防为主、防治结合、加强教育、群防群治的原则，扎扎实实</dc:subject>
  <cp:keywords>幼儿园年度安全工作总结</cp:keywords>
  <cp:revision>0</cp:revision>
</cp:coreProperties>
</file>