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毕业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典礼致辞【荐】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在平平淡淡的日常中，大家都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常接触到致辞吧，在各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重大的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典、外交、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的致辞</w:t>
      </w:r>
      <w:r>
        <w:rPr>
          <w:rFonts w:ascii="宋体" w:eastAsia="宋体" w:hAnsi="SimSun" w:cs="宋体"/>
          <w:sz w:val="28"/>
          <w:bdr w:val="none" w:sz="0" w:space="0" w:color="auto"/>
        </w:rPr>
        <w:t>种类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辞、祝辞、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迎辞、新年献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、悼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幕辞、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幕辞等。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在苦苦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秀的致辞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着无比激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和喜悦的心情，在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行卓尼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藏族中学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暨</w:t>
      </w:r>
      <w:r>
        <w:rPr>
          <w:rFonts w:ascii="宋体" w:eastAsia="宋体" w:hAnsi="MS Mincho" w:cs="宋体"/>
          <w:sz w:val="28"/>
          <w:bdr w:val="none" w:sz="0" w:space="0" w:color="auto"/>
        </w:rPr>
        <w:t>高中第二十七届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典礼。今天，我校</w:t>
      </w:r>
      <w:r>
        <w:rPr>
          <w:rFonts w:ascii="宋体" w:eastAsia="宋体" w:cs="宋体"/>
          <w:sz w:val="28"/>
          <w:bdr w:val="none" w:sz="0" w:space="0" w:color="auto"/>
        </w:rPr>
        <w:t>157</w:t>
      </w:r>
      <w:r>
        <w:rPr>
          <w:rFonts w:ascii="宋体" w:eastAsia="宋体" w:hAnsi="MS Mincho" w:cs="宋体"/>
          <w:sz w:val="28"/>
          <w:bdr w:val="none" w:sz="0" w:space="0" w:color="auto"/>
        </w:rPr>
        <w:t>名高三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生已</w:t>
      </w:r>
      <w:r>
        <w:rPr>
          <w:rFonts w:ascii="宋体" w:eastAsia="宋体" w:hAnsi="SimSun" w:cs="宋体"/>
          <w:sz w:val="28"/>
          <w:bdr w:val="none" w:sz="0" w:space="0" w:color="auto"/>
        </w:rPr>
        <w:t>经圆满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。即将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了。我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血、辛勤操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、默默奉献的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表示最崇高的敬意！更向几年来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雨无阻，和同学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同甘共苦的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班的班主任，默默奉献在教学一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工道一声，你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业爱岗</w:t>
      </w:r>
      <w:r>
        <w:rPr>
          <w:rFonts w:ascii="宋体" w:eastAsia="宋体" w:hAnsi="MS Mincho" w:cs="宋体"/>
          <w:sz w:val="28"/>
          <w:bdr w:val="none" w:sz="0" w:space="0" w:color="auto"/>
        </w:rPr>
        <w:t>和无私奉献，我从你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身上看到了甘于奉献，敢于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的担当精神，身正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生如子的园丁精神，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希望，群策群力的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精神，阳光朝气，品味人生的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取精神，充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活力，不甘落后的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新精神，正是有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一群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中就永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会屹立在甘南民族教育的前沿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面旗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就永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会迎</w:t>
      </w:r>
      <w:r>
        <w:rPr>
          <w:rFonts w:ascii="宋体" w:eastAsia="宋体" w:hAnsi="SimSun" w:cs="宋体"/>
          <w:sz w:val="28"/>
          <w:bdr w:val="none" w:sz="0" w:space="0" w:color="auto"/>
        </w:rPr>
        <w:t>风飘扬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中走出去的代代学子就一定会成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卓尼大地的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梁之才，将来建功于迭山洮水之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才，在校学生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的美好祝愿和留恋之情，你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也向在校学生表达了勤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和依依不舍的情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也向你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出了冲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的号角，希望你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的殷切期望，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、学校交一份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用自己的微薄之力向母校留下了珍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念品，她将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示着同学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和学校一起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蹄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鞭，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到成功的美好寓意，也更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示着全体高三同学定会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，孜孜不倦，刻苦以求。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代表学校，向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班的班主任和全体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学生表示最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年高考，我校都取得了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，部分学科成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名列全州同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学校前列，我校藏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主和</w:t>
      </w:r>
      <w:r>
        <w:rPr>
          <w:rFonts w:ascii="宋体" w:eastAsia="宋体" w:hAnsi="SimSun" w:cs="宋体"/>
          <w:sz w:val="28"/>
          <w:bdr w:val="none" w:sz="0" w:space="0" w:color="auto"/>
        </w:rPr>
        <w:t>汉为</w:t>
      </w:r>
      <w:r>
        <w:rPr>
          <w:rFonts w:ascii="宋体" w:eastAsia="宋体" w:hAnsi="MS Mincho" w:cs="宋体"/>
          <w:sz w:val="28"/>
          <w:bdr w:val="none" w:sz="0" w:space="0" w:color="auto"/>
        </w:rPr>
        <w:t>主部分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科均分在全州同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学校中名列前茅。我校的高考升学也同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鼓舞人心，有</w:t>
      </w:r>
      <w:r>
        <w:rPr>
          <w:rFonts w:ascii="宋体" w:eastAsia="宋体" w:cs="宋体"/>
          <w:sz w:val="28"/>
          <w:bdr w:val="none" w:sz="0" w:space="0" w:color="auto"/>
        </w:rPr>
        <w:t>82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届考生被民本院校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取，民本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取率达</w:t>
      </w:r>
      <w:r>
        <w:rPr>
          <w:rFonts w:ascii="宋体" w:eastAsia="宋体" w:cs="宋体"/>
          <w:sz w:val="28"/>
          <w:bdr w:val="none" w:sz="0" w:space="0" w:color="auto"/>
        </w:rPr>
        <w:t>70%</w:t>
      </w:r>
      <w:r>
        <w:rPr>
          <w:rFonts w:ascii="宋体" w:eastAsia="宋体" w:hAnsi="MS Mincho" w:cs="宋体"/>
          <w:sz w:val="28"/>
          <w:bdr w:val="none" w:sz="0" w:space="0" w:color="auto"/>
        </w:rPr>
        <w:t>以上；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生本科上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81%,</w:t>
      </w:r>
      <w:r>
        <w:rPr>
          <w:rFonts w:ascii="宋体" w:eastAsia="宋体" w:hAnsi="MS Mincho" w:cs="宋体"/>
          <w:sz w:val="28"/>
          <w:bdr w:val="none" w:sz="0" w:space="0" w:color="auto"/>
        </w:rPr>
        <w:t>高考成</w:t>
      </w:r>
      <w:r>
        <w:rPr>
          <w:rFonts w:ascii="宋体" w:eastAsia="宋体" w:hAnsi="SimSun" w:cs="宋体"/>
          <w:sz w:val="28"/>
          <w:bdr w:val="none" w:sz="0" w:space="0" w:color="auto"/>
        </w:rPr>
        <w:t>绩连续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提升。今年，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名唐卡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生已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过专业课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截至目前我校已有</w:t>
      </w:r>
      <w:r>
        <w:rPr>
          <w:rFonts w:ascii="宋体" w:eastAsia="宋体" w:cs="宋体"/>
          <w:sz w:val="28"/>
          <w:bdr w:val="none" w:sz="0" w:space="0" w:color="auto"/>
        </w:rPr>
        <w:t>42</w:t>
      </w:r>
      <w:r>
        <w:rPr>
          <w:rFonts w:ascii="宋体" w:eastAsia="宋体" w:hAnsi="MS Mincho" w:cs="宋体"/>
          <w:sz w:val="28"/>
          <w:bdr w:val="none" w:sz="0" w:space="0" w:color="auto"/>
        </w:rPr>
        <w:t>名高三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生通</w:t>
      </w:r>
      <w:r>
        <w:rPr>
          <w:rFonts w:ascii="宋体" w:eastAsia="宋体" w:hAnsi="SimSun" w:cs="宋体"/>
          <w:sz w:val="28"/>
          <w:bdr w:val="none" w:sz="0" w:space="0" w:color="auto"/>
        </w:rPr>
        <w:t>过单</w:t>
      </w:r>
      <w:r>
        <w:rPr>
          <w:rFonts w:ascii="宋体" w:eastAsia="宋体" w:hAnsi="MS Mincho" w:cs="宋体"/>
          <w:sz w:val="28"/>
          <w:bdr w:val="none" w:sz="0" w:space="0" w:color="auto"/>
        </w:rPr>
        <w:t>招、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价被省内高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院校正式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这为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年的高考升学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了一个好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，奠定了一个良好的基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只能属于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年新的高考任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在了你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一届高三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班的肩膀上，新的挑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勇敢面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，新的机遇需要你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牢牢把握，新的成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有理由相信，你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必将不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母校的重托和希望，接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母校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届高考成功的接力棒，再次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写新的篇章！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全体高三的同学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，六年来你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学校，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，朝气蓬勃，在老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心目中留下了十分美好而又深刻的印象。春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随着两千多个日日夜夜在不知不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中消逝，你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，提高了能力，陶冶了情操，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了意志，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与智慧、青春和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出了自己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的高中生活，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母校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誉，做出了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鱼跃</w:t>
      </w:r>
      <w:r>
        <w:rPr>
          <w:rFonts w:ascii="宋体" w:eastAsia="宋体" w:hAnsi="MS Mincho" w:cs="宋体"/>
          <w:sz w:val="28"/>
          <w:bdr w:val="none" w:sz="0" w:space="0" w:color="auto"/>
        </w:rPr>
        <w:t>，天高任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，今天的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意味着你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向更加广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的社会舞台，希望你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起点，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写更加美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，更加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煌的人生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出秋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，理想即将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帆。再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天，高三的同学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要到高考的考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中去拼搏，希望你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和能力的宝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辟通向理想的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色通道，今天的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式既有</w:t>
      </w:r>
      <w:r>
        <w:rPr>
          <w:rFonts w:ascii="宋体" w:eastAsia="宋体" w:hAnsi="SimSun" w:cs="宋体"/>
          <w:sz w:val="28"/>
          <w:bdr w:val="none" w:sz="0" w:space="0" w:color="auto"/>
        </w:rPr>
        <w:t>毕业庆</w:t>
      </w:r>
      <w:r>
        <w:rPr>
          <w:rFonts w:ascii="宋体" w:eastAsia="宋体" w:hAnsi="MS Mincho" w:cs="宋体"/>
          <w:sz w:val="28"/>
          <w:bdr w:val="none" w:sz="0" w:space="0" w:color="auto"/>
        </w:rPr>
        <w:t>典的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欣，更有壮士出征的豪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。此刻，学校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壮行，老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壮行。同学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没有失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，少年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不言愁。母校期盼着你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，以智慧决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高考，凭激情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灌出一个桃李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香、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果累累的金色九月，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母校献上你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的厚礼。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光流逝，但母校之情，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生之情，学友之情是永存的。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期待你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回家的脚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，期待着分享你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成功的喜悦。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回藏中看看，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母校欣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回藏中看看，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母校欣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回藏中看看，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母校欣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在今后的人生的征途上，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大的理想，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利的信心，永不言弃、勇往直前，去迎接属于你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明天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在此，我也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便提醒一下高三的同学，在高考期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，大家一定要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守校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，科学作息，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公物，服从管理，用自己良好的品德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母校留下最美好的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祝大家在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年的高考中取得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，也祝愿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中的明天更加美好，更加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又是一年</w:t>
      </w:r>
      <w:r>
        <w:rPr>
          <w:rFonts w:ascii="宋体" w:eastAsia="宋体" w:hAnsi="SimSun" w:cs="宋体"/>
          <w:sz w:val="28"/>
          <w:bdr w:val="none" w:sz="0" w:space="0" w:color="auto"/>
        </w:rPr>
        <w:t>菡</w:t>
      </w:r>
      <w:r>
        <w:rPr>
          <w:rFonts w:ascii="宋体" w:eastAsia="宋体" w:hAnsi="MS Mincho" w:cs="宋体"/>
          <w:sz w:val="28"/>
          <w:bdr w:val="none" w:sz="0" w:space="0" w:color="auto"/>
        </w:rPr>
        <w:t>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送荷香离歌起。今天我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最后一次相聚在臻美楼内，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属于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届全体同学的光</w:t>
      </w:r>
      <w:r>
        <w:rPr>
          <w:rFonts w:ascii="宋体" w:eastAsia="宋体" w:hAnsi="SimSun" w:cs="宋体"/>
          <w:sz w:val="28"/>
          <w:bdr w:val="none" w:sz="0" w:space="0" w:color="auto"/>
        </w:rPr>
        <w:t>荣时</w:t>
      </w:r>
      <w:r>
        <w:rPr>
          <w:rFonts w:ascii="宋体" w:eastAsia="宋体" w:hAnsi="MS Mincho" w:cs="宋体"/>
          <w:sz w:val="28"/>
          <w:bdr w:val="none" w:sz="0" w:space="0" w:color="auto"/>
        </w:rPr>
        <w:t>刻。在此，我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工，向你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致以最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！祝同学</w:t>
      </w:r>
      <w:r>
        <w:rPr>
          <w:rFonts w:ascii="宋体" w:eastAsia="宋体" w:hAnsi="SimSun" w:cs="宋体"/>
          <w:sz w:val="28"/>
          <w:bdr w:val="none" w:sz="0" w:space="0" w:color="auto"/>
        </w:rPr>
        <w:t>们毕业</w:t>
      </w:r>
      <w:r>
        <w:rPr>
          <w:rFonts w:ascii="宋体" w:eastAsia="宋体" w:hAnsi="MS Mincho" w:cs="宋体"/>
          <w:sz w:val="28"/>
          <w:bdr w:val="none" w:sz="0" w:space="0" w:color="auto"/>
        </w:rPr>
        <w:t>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春来腊去，一番新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君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三年前，在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中喜迎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华诞</w:t>
      </w:r>
      <w:r>
        <w:rPr>
          <w:rFonts w:ascii="宋体" w:eastAsia="宋体" w:hAnsi="MS Mincho" w:cs="宋体"/>
          <w:sz w:val="28"/>
          <w:bdr w:val="none" w:sz="0" w:space="0" w:color="auto"/>
        </w:rPr>
        <w:t>的美好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迎来意气</w:t>
      </w:r>
      <w:r>
        <w:rPr>
          <w:rFonts w:ascii="宋体" w:eastAsia="宋体" w:hAnsi="SimSun" w:cs="宋体"/>
          <w:sz w:val="28"/>
          <w:bdr w:val="none" w:sz="0" w:space="0" w:color="auto"/>
        </w:rPr>
        <w:t>风发</w:t>
      </w:r>
      <w:r>
        <w:rPr>
          <w:rFonts w:ascii="宋体" w:eastAsia="宋体" w:hAnsi="MS Mincho" w:cs="宋体"/>
          <w:sz w:val="28"/>
          <w:bdr w:val="none" w:sz="0" w:space="0" w:color="auto"/>
        </w:rPr>
        <w:t>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。从此，在你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的生命成</w:t>
      </w:r>
      <w:r>
        <w:rPr>
          <w:rFonts w:ascii="宋体" w:eastAsia="宋体" w:hAnsi="SimSun" w:cs="宋体"/>
          <w:sz w:val="28"/>
          <w:bdr w:val="none" w:sz="0" w:space="0" w:color="auto"/>
        </w:rPr>
        <w:t>长历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一中成了一道独特而永恒的印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。三年来，你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与一中一起成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了母校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周年校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，薪火相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了校史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隆重</w:t>
      </w:r>
      <w:r>
        <w:rPr>
          <w:rFonts w:ascii="宋体" w:eastAsia="宋体" w:hAnsi="SimSun" w:cs="宋体"/>
          <w:sz w:val="28"/>
          <w:bdr w:val="none" w:sz="0" w:space="0" w:color="auto"/>
        </w:rPr>
        <w:t>开馆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不息，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来；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了四星高中</w:t>
      </w:r>
      <w:r>
        <w:rPr>
          <w:rFonts w:ascii="宋体" w:eastAsia="宋体" w:hAnsi="SimSun" w:cs="宋体"/>
          <w:sz w:val="28"/>
          <w:bdr w:val="none" w:sz="0" w:space="0" w:color="auto"/>
        </w:rPr>
        <w:t>复评</w:t>
      </w:r>
      <w:r>
        <w:rPr>
          <w:rFonts w:ascii="宋体" w:eastAsia="宋体" w:hAnsi="MS Mincho" w:cs="宋体"/>
          <w:sz w:val="28"/>
          <w:bdr w:val="none" w:sz="0" w:space="0" w:color="auto"/>
        </w:rPr>
        <w:t>、素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教育督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作，日新月异。同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，三年的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光，母校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们军训场</w:t>
      </w:r>
      <w:r>
        <w:rPr>
          <w:rFonts w:ascii="宋体" w:eastAsia="宋体" w:hAnsi="MS Mincho" w:cs="宋体"/>
          <w:sz w:val="28"/>
          <w:bdr w:val="none" w:sz="0" w:space="0" w:color="auto"/>
        </w:rPr>
        <w:t>上的英姿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爽、校运会上的拼搏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、文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舞台上的青春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们颁奖</w:t>
      </w:r>
      <w:r>
        <w:rPr>
          <w:rFonts w:ascii="宋体" w:eastAsia="宋体" w:hAnsi="MS Mincho" w:cs="宋体"/>
          <w:sz w:val="28"/>
          <w:bdr w:val="none" w:sz="0" w:space="0" w:color="auto"/>
        </w:rPr>
        <w:t>典礼上的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笑容、成人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式上的庄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誓言，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一千多个日子里不停的追梦脚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当中，有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省三好学生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秀学生干部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；有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得数学奥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区一等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，全国作文大</w:t>
      </w:r>
      <w:r>
        <w:rPr>
          <w:rFonts w:ascii="宋体" w:eastAsia="宋体" w:hAnsi="SimSun" w:cs="宋体"/>
          <w:sz w:val="28"/>
          <w:bdr w:val="none" w:sz="0" w:space="0" w:color="auto"/>
        </w:rPr>
        <w:t>赛现场</w:t>
      </w:r>
      <w:r>
        <w:rPr>
          <w:rFonts w:ascii="宋体" w:eastAsia="宋体" w:hAnsi="MS Mincho" w:cs="宋体"/>
          <w:sz w:val="28"/>
          <w:bdr w:val="none" w:sz="0" w:space="0" w:color="auto"/>
        </w:rPr>
        <w:t>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赛获奖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；有打破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封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年学校女子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考第一名的校园歌手；有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市中学生足球冠</w:t>
      </w:r>
      <w:r>
        <w:rPr>
          <w:rFonts w:ascii="宋体" w:eastAsia="宋体" w:hAnsi="SimSun" w:cs="宋体"/>
          <w:sz w:val="28"/>
          <w:bdr w:val="none" w:sz="0" w:space="0" w:color="auto"/>
        </w:rPr>
        <w:t>军队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茵健儿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 xml:space="preserve">——xx 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话剧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》的一帮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；更有众多努力奔跑在青春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斗路上的同学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在我心里，你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一个都是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位出道。独一无二的你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使得一中的校园气韵生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、生生不息，你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校园中最美的景色。我知道，在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往的三年中，你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迷惘和</w:t>
      </w:r>
      <w:r>
        <w:rPr>
          <w:rFonts w:ascii="宋体" w:eastAsia="宋体" w:hAnsi="SimSun" w:cs="宋体"/>
          <w:sz w:val="28"/>
          <w:bdr w:val="none" w:sz="0" w:space="0" w:color="auto"/>
        </w:rPr>
        <w:t>纠结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正是你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在不断求索和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出的又一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在不停改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，我很欣慰你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能在一中成就了更好的自己，相信你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未来的人生一定会充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更多的奇迹和更多的精彩。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人生中一个特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的日子。英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常用的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cs="宋体"/>
          <w:sz w:val="28"/>
          <w:bdr w:val="none" w:sz="0" w:space="0" w:color="auto"/>
        </w:rPr>
        <w:t>“commencement”</w:t>
      </w:r>
      <w:r>
        <w:rPr>
          <w:rFonts w:ascii="宋体" w:eastAsia="宋体" w:hAnsi="MS Mincho" w:cs="宋体"/>
          <w:sz w:val="28"/>
          <w:bdr w:val="none" w:sz="0" w:space="0" w:color="auto"/>
        </w:rPr>
        <w:t>本身就有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的高中生活本来就是人生旅程中的一个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段，今天的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束正是明天的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未来的人生路，我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何去何从？我想就从三年来我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几乎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天都要走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味和楼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味和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源自《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》中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五味不同，物而能和。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物各有性，五味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和，共存相生，百味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呈。在当今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个性的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代里，快速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化的世界、日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激烈的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争催促着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多元文化和多彩文明的社会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个体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融入其中，智慧生存？著名学者、社会学家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先生曾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各美其美，美人之美，美美与共，天下大同。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先是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自身之美，然后是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他人之美，再到相互欣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美，最后达到一致和融合。究其核心，便是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和而不同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。它是文明、文化得以延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展的精神之基，是人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社会交流互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的融合之道，也是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事的智慧之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。它追求的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极价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是美美与共，天下大同。作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代的年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在物各有性、各美其美的同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，做到美人之美、五味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和，方能品味一个美美与共、百味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呈的味和人生。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味和人生，各美其美，需要自信与担当。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份自信，不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自身的自信，更是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个国家、民族、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代的自信。当今国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波云</w:t>
      </w:r>
      <w:r>
        <w:rPr>
          <w:rFonts w:ascii="宋体" w:eastAsia="宋体" w:hAnsi="SimSun" w:cs="宋体"/>
          <w:sz w:val="28"/>
          <w:bdr w:val="none" w:sz="0" w:space="0" w:color="auto"/>
        </w:rPr>
        <w:t>诡谲</w:t>
      </w:r>
      <w:r>
        <w:rPr>
          <w:rFonts w:ascii="宋体" w:eastAsia="宋体" w:hAnsi="MS Mincho" w:cs="宋体"/>
          <w:sz w:val="28"/>
          <w:bdr w:val="none" w:sz="0" w:space="0" w:color="auto"/>
        </w:rPr>
        <w:t>，国内改革走向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深，我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的国家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重前行，我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的民族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可期，她的未来更需要你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照，需要你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的担当。面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扑面而来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思潮和信息，不迷信、不盲从、不封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、不妥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，平和大度、充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自信。今年是新中国成立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周年，也是同学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精彩人生的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新起点，你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与民族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伐高度契合，可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生逢其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也是重任在肩。你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要励志勤学，刻苦磨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立起道路自信、理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自信、制度自信、文化自信，在激情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斗中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放青春光芒，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国家喝彩，</w:t>
      </w:r>
      <w:r>
        <w:rPr>
          <w:rFonts w:ascii="宋体" w:eastAsia="宋体" w:hAnsi="SimSun" w:cs="宋体"/>
          <w:sz w:val="28"/>
          <w:bdr w:val="none" w:sz="0" w:space="0" w:color="auto"/>
        </w:rPr>
        <w:t>为时</w:t>
      </w:r>
      <w:r>
        <w:rPr>
          <w:rFonts w:ascii="宋体" w:eastAsia="宋体" w:hAnsi="MS Mincho" w:cs="宋体"/>
          <w:sz w:val="28"/>
          <w:bdr w:val="none" w:sz="0" w:space="0" w:color="auto"/>
        </w:rPr>
        <w:t>代点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。我希望将来的你无</w:t>
      </w:r>
      <w:r>
        <w:rPr>
          <w:rFonts w:ascii="宋体" w:eastAsia="宋体" w:hAnsi="SimSun" w:cs="宋体"/>
          <w:sz w:val="28"/>
          <w:bdr w:val="none" w:sz="0" w:space="0" w:color="auto"/>
        </w:rPr>
        <w:t>论驰骋</w:t>
      </w:r>
      <w:r>
        <w:rPr>
          <w:rFonts w:ascii="宋体" w:eastAsia="宋体" w:hAnsi="MS Mincho" w:cs="宋体"/>
          <w:sz w:val="28"/>
          <w:bdr w:val="none" w:sz="0" w:space="0" w:color="auto"/>
        </w:rPr>
        <w:t>九州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跨重洋，都能不因物欲横流而改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初心，不因困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挫折而放弃梦想，以舍我其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的勇气投入到个人成才和祖国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程中去。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味和人生，美人之美，需要尊重与包容。尊重和包容是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美美与共的前提。全世界有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多个国家和地区、</w:t>
      </w:r>
      <w:r>
        <w:rPr>
          <w:rFonts w:ascii="宋体" w:eastAsia="宋体" w:cs="宋体"/>
          <w:sz w:val="28"/>
          <w:bdr w:val="none" w:sz="0" w:space="0" w:color="auto"/>
        </w:rPr>
        <w:t>2500</w:t>
      </w:r>
      <w:r>
        <w:rPr>
          <w:rFonts w:ascii="宋体" w:eastAsia="宋体" w:hAnsi="MS Mincho" w:cs="宋体"/>
          <w:sz w:val="28"/>
          <w:bdr w:val="none" w:sz="0" w:space="0" w:color="auto"/>
        </w:rPr>
        <w:t>多个民族、多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宗教，它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代表着不同的文明。如何看待文明差异，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理利益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葛？如果搞零和游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、弱肉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食，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果必然是</w:t>
      </w:r>
      <w:r>
        <w:rPr>
          <w:rFonts w:ascii="宋体" w:eastAsia="宋体" w:hAnsi="SimSun" w:cs="宋体"/>
          <w:sz w:val="28"/>
          <w:bdr w:val="none" w:sz="0" w:space="0" w:color="auto"/>
        </w:rPr>
        <w:t>动荡</w:t>
      </w:r>
      <w:r>
        <w:rPr>
          <w:rFonts w:ascii="宋体" w:eastAsia="宋体" w:hAnsi="MS Mincho" w:cs="宋体"/>
          <w:sz w:val="28"/>
          <w:bdr w:val="none" w:sz="0" w:space="0" w:color="auto"/>
        </w:rPr>
        <w:t>取代和平，矛盾消解和睦，困境制</w:t>
      </w:r>
      <w:r>
        <w:rPr>
          <w:rFonts w:ascii="宋体" w:eastAsia="宋体" w:hAnsi="SimSun" w:cs="宋体"/>
          <w:sz w:val="28"/>
          <w:bdr w:val="none" w:sz="0" w:space="0" w:color="auto"/>
        </w:rPr>
        <w:t>约发</w:t>
      </w:r>
      <w:r>
        <w:rPr>
          <w:rFonts w:ascii="宋体" w:eastAsia="宋体" w:hAnsi="MS Mincho" w:cs="宋体"/>
          <w:sz w:val="28"/>
          <w:bdr w:val="none" w:sz="0" w:space="0" w:color="auto"/>
        </w:rPr>
        <w:t>展。面</w:t>
      </w:r>
      <w:r>
        <w:rPr>
          <w:rFonts w:ascii="宋体" w:eastAsia="宋体" w:hAnsi="SimSun" w:cs="宋体"/>
          <w:sz w:val="28"/>
          <w:bdr w:val="none" w:sz="0" w:space="0" w:color="auto"/>
        </w:rPr>
        <w:t>对这种现</w:t>
      </w:r>
      <w:r>
        <w:rPr>
          <w:rFonts w:ascii="宋体" w:eastAsia="宋体" w:hAnsi="MS Mincho" w:cs="宋体"/>
          <w:sz w:val="28"/>
          <w:bdr w:val="none" w:sz="0" w:space="0" w:color="auto"/>
        </w:rPr>
        <w:t>状，中国呼吁构建人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命运共同体，它的价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正在于崇尚求同存异、共商共享，兼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各方利益和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切，以期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、共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。文明因交流而多彩，因互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而丰富。文明如此，做人亦然。未来的你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，将遇到形形色色人等，有的称兄道弟，有的貌合神离。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系塑料花友情，有人人云亦云、</w:t>
      </w:r>
      <w:r>
        <w:rPr>
          <w:rFonts w:ascii="宋体" w:eastAsia="宋体" w:hAnsi="SimSun" w:cs="宋体"/>
          <w:sz w:val="28"/>
          <w:bdr w:val="none" w:sz="0" w:space="0" w:color="auto"/>
        </w:rPr>
        <w:t>见风</w:t>
      </w:r>
      <w:r>
        <w:rPr>
          <w:rFonts w:ascii="宋体" w:eastAsia="宋体" w:hAnsi="MS Mincho" w:cs="宋体"/>
          <w:sz w:val="28"/>
          <w:bdr w:val="none" w:sz="0" w:space="0" w:color="auto"/>
        </w:rPr>
        <w:t>使舵；更有甚者，便是党同伐异、以人划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君子和而不同，小人同而不和。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真正的君子之交并不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时时处处</w:t>
      </w:r>
      <w:r>
        <w:rPr>
          <w:rFonts w:ascii="宋体" w:eastAsia="宋体" w:hAnsi="MS Mincho" w:cs="宋体"/>
          <w:sz w:val="28"/>
          <w:bdr w:val="none" w:sz="0" w:space="0" w:color="auto"/>
        </w:rPr>
        <w:t>保持一致；相反，尊重包容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方有其独立的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解，并不去</w:t>
      </w:r>
      <w:r>
        <w:rPr>
          <w:rFonts w:ascii="宋体" w:eastAsia="宋体" w:hAnsi="SimSun" w:cs="宋体"/>
          <w:sz w:val="28"/>
          <w:bdr w:val="none" w:sz="0" w:space="0" w:color="auto"/>
        </w:rPr>
        <w:t>隐瞒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点，才算得上赤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、肝胆相照。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世的基本原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之一。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味和人生，美美与共，需要融合与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新。在全球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的世界里，你中有我、我中有你，彼此依存，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全身。和合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皆利，争斗</w:t>
      </w:r>
      <w:r>
        <w:rPr>
          <w:rFonts w:ascii="宋体" w:eastAsia="宋体" w:hAnsi="SimSun" w:cs="宋体"/>
          <w:sz w:val="28"/>
          <w:bdr w:val="none" w:sz="0" w:space="0" w:color="auto"/>
        </w:rPr>
        <w:t>则俱伤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纵观华为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展史，你会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是一部融合与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与梦想、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奇史。面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国政府的无端猜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非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顺应</w:t>
      </w:r>
      <w:r>
        <w:rPr>
          <w:rFonts w:ascii="宋体" w:eastAsia="宋体" w:hAnsi="MS Mincho" w:cs="宋体"/>
          <w:sz w:val="28"/>
          <w:bdr w:val="none" w:sz="0" w:space="0" w:color="auto"/>
        </w:rPr>
        <w:t>了全球化背景下的世界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展大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，契合了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展潮流，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得更多的正向回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是中国的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，更是世界的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。葆有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的大局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就不会陷入局部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展利益的窠臼；秉持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精神气</w:t>
      </w:r>
      <w:r>
        <w:rPr>
          <w:rFonts w:ascii="宋体" w:eastAsia="宋体" w:hAnsi="SimSun" w:cs="宋体"/>
          <w:sz w:val="28"/>
          <w:bdr w:val="none" w:sz="0" w:space="0" w:color="auto"/>
        </w:rPr>
        <w:t>质奋</w:t>
      </w:r>
      <w:r>
        <w:rPr>
          <w:rFonts w:ascii="宋体" w:eastAsia="宋体" w:hAnsi="MS Mincho" w:cs="宋体"/>
          <w:sz w:val="28"/>
          <w:bdr w:val="none" w:sz="0" w:space="0" w:color="auto"/>
        </w:rPr>
        <w:t>力前行，我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就能取得更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丰</w:t>
      </w:r>
      <w:r>
        <w:rPr>
          <w:rFonts w:ascii="宋体" w:eastAsia="宋体" w:hAnsi="SimSun" w:cs="宋体"/>
          <w:sz w:val="28"/>
          <w:bdr w:val="none" w:sz="0" w:space="0" w:color="auto"/>
        </w:rPr>
        <w:t>饶</w:t>
      </w:r>
      <w:r>
        <w:rPr>
          <w:rFonts w:ascii="宋体" w:eastAsia="宋体" w:hAnsi="MS Mincho" w:cs="宋体"/>
          <w:sz w:val="28"/>
          <w:bdr w:val="none" w:sz="0" w:space="0" w:color="auto"/>
        </w:rPr>
        <w:t>的成就。因此，面向未来，你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全球化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云，破除思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，融通科学与人文，勇于探索未知，激</w:t>
      </w:r>
      <w:r>
        <w:rPr>
          <w:rFonts w:ascii="宋体" w:eastAsia="宋体" w:hAnsi="SimSun" w:cs="宋体"/>
          <w:sz w:val="28"/>
          <w:bdr w:val="none" w:sz="0" w:space="0" w:color="auto"/>
        </w:rPr>
        <w:t>发创</w:t>
      </w:r>
      <w:r>
        <w:rPr>
          <w:rFonts w:ascii="宋体" w:eastAsia="宋体" w:hAnsi="MS Mincho" w:cs="宋体"/>
          <w:sz w:val="28"/>
          <w:bdr w:val="none" w:sz="0" w:space="0" w:color="auto"/>
        </w:rPr>
        <w:t>造潜能。你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要敢于走出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舒适圈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佛系青年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，想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人之未想、做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人之未做、成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人之未成，努力成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改革浪潮的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代弄潮儿。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和羹之美，在于合异。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人生就像一道大餐，需要你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食材，精心配料，掌握火候，才能烹</w:t>
      </w:r>
      <w:r>
        <w:rPr>
          <w:rFonts w:ascii="宋体" w:eastAsia="宋体" w:hAnsi="SimSun" w:cs="宋体"/>
          <w:sz w:val="28"/>
          <w:bdr w:val="none" w:sz="0" w:space="0" w:color="auto"/>
        </w:rPr>
        <w:t>饪</w:t>
      </w:r>
      <w:r>
        <w:rPr>
          <w:rFonts w:ascii="宋体" w:eastAsia="宋体" w:hAnsi="MS Mincho" w:cs="宋体"/>
          <w:sz w:val="28"/>
          <w:bdr w:val="none" w:sz="0" w:space="0" w:color="auto"/>
        </w:rPr>
        <w:t>出五味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和的精彩人生。身</w:t>
      </w:r>
      <w:r>
        <w:rPr>
          <w:rFonts w:ascii="宋体" w:eastAsia="宋体" w:hAnsi="SimSun" w:cs="宋体"/>
          <w:sz w:val="28"/>
          <w:bdr w:val="none" w:sz="0" w:space="0" w:color="auto"/>
        </w:rPr>
        <w:t>处这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代，没有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能抽离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代而踽踽独行，也没有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不被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所涵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一个人都是其中的一味，不断地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展自己，用更丰富的思想、更包容的心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未来，方能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和出属于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代的饕餮盛宴！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槐高柳咽新蝉，熏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初入弦。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个多情的六月，离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敲响，一朝一中人，一生一中情。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是神奇的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写者，青春如校园内的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绣</w:t>
      </w:r>
      <w:r>
        <w:rPr>
          <w:rFonts w:ascii="宋体" w:eastAsia="宋体" w:hAnsi="MS Mincho" w:cs="宋体"/>
          <w:sz w:val="28"/>
          <w:bdr w:val="none" w:sz="0" w:space="0" w:color="auto"/>
        </w:rPr>
        <w:t>球花一般，美好而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。今天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的青春故事，都将被打包到一个个快</w:t>
      </w:r>
      <w:r>
        <w:rPr>
          <w:rFonts w:ascii="宋体" w:eastAsia="宋体" w:hAnsi="SimSun" w:cs="宋体"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sz w:val="28"/>
          <w:bdr w:val="none" w:sz="0" w:space="0" w:color="auto"/>
        </w:rPr>
        <w:t>箱，伴随同学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理想；而我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留守的老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，又将多一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桃李芬芳，多一份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挂念想。今天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何方，都要常回母校看看，大一中永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里守望着你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的后盾；无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，大一中永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留存你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青春的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道一声珍重，祝福你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前程似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、一生幸福！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十二年光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瞬</w:t>
      </w:r>
      <w:r>
        <w:rPr>
          <w:rFonts w:ascii="宋体" w:eastAsia="宋体" w:hAnsi="SimSun" w:cs="宋体"/>
          <w:sz w:val="28"/>
          <w:bdr w:val="none" w:sz="0" w:space="0" w:color="auto"/>
        </w:rPr>
        <w:t>间飞</w:t>
      </w:r>
      <w:r>
        <w:rPr>
          <w:rFonts w:ascii="宋体" w:eastAsia="宋体" w:hAnsi="MS Mincho" w:cs="宋体"/>
          <w:sz w:val="28"/>
          <w:bdr w:val="none" w:sz="0" w:space="0" w:color="auto"/>
        </w:rPr>
        <w:t>逝，在眨眼告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十二年寒窗之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母校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写下不平凡的一笔。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忘，卓越壹</w:t>
      </w:r>
      <w:r>
        <w:rPr>
          <w:rFonts w:ascii="宋体" w:eastAsia="宋体" w:hAnsi="SimSun" w:cs="宋体"/>
          <w:sz w:val="28"/>
          <w:bdr w:val="none" w:sz="0" w:space="0" w:color="auto"/>
        </w:rPr>
        <w:t>贰</w:t>
      </w:r>
      <w:r>
        <w:rPr>
          <w:rFonts w:ascii="宋体" w:eastAsia="宋体" w:hAnsi="MS Mincho" w:cs="宋体"/>
          <w:sz w:val="28"/>
          <w:bdr w:val="none" w:sz="0" w:space="0" w:color="auto"/>
        </w:rPr>
        <w:t>学子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下的多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校史第一，</w:t>
      </w:r>
      <w:r>
        <w:rPr>
          <w:rFonts w:ascii="宋体" w:eastAsia="宋体" w:hAnsi="SimSun" w:cs="宋体"/>
          <w:sz w:val="28"/>
          <w:bdr w:val="none" w:sz="0" w:space="0" w:color="auto"/>
        </w:rPr>
        <w:t>华娇</w:t>
      </w:r>
      <w:r>
        <w:rPr>
          <w:rFonts w:ascii="宋体" w:eastAsia="宋体" w:hAnsi="MS Mincho" w:cs="宋体"/>
          <w:sz w:val="28"/>
          <w:bdr w:val="none" w:sz="0" w:space="0" w:color="auto"/>
        </w:rPr>
        <w:t>二侠女双双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得全市中考状元，前无古人，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共同祝愿高考</w:t>
      </w:r>
      <w:r>
        <w:rPr>
          <w:rFonts w:ascii="宋体" w:eastAsia="宋体" w:hAnsi="SimSun" w:cs="宋体"/>
          <w:sz w:val="28"/>
          <w:bdr w:val="none" w:sz="0" w:space="0" w:color="auto"/>
        </w:rPr>
        <w:t>揭晓时辉</w:t>
      </w:r>
      <w:r>
        <w:rPr>
          <w:rFonts w:ascii="宋体" w:eastAsia="宋体" w:hAnsi="MS Mincho" w:cs="宋体"/>
          <w:sz w:val="28"/>
          <w:bdr w:val="none" w:sz="0" w:space="0" w:color="auto"/>
        </w:rPr>
        <w:t>煌再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。三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客首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一个年</w:t>
      </w:r>
      <w:r>
        <w:rPr>
          <w:rFonts w:ascii="宋体" w:eastAsia="宋体" w:hAnsi="SimSun" w:cs="宋体"/>
          <w:sz w:val="28"/>
          <w:bdr w:val="none" w:sz="0" w:space="0" w:color="auto"/>
        </w:rPr>
        <w:t>级获</w:t>
      </w:r>
      <w:r>
        <w:rPr>
          <w:rFonts w:ascii="宋体" w:eastAsia="宋体" w:hAnsi="MS Mincho" w:cs="宋体"/>
          <w:sz w:val="28"/>
          <w:bdr w:val="none" w:sz="0" w:space="0" w:color="auto"/>
        </w:rPr>
        <w:t>得数、理、化三科全国一等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。高校保送生第一次达到吉利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人。高中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段首度三</w:t>
      </w:r>
      <w:r>
        <w:rPr>
          <w:rFonts w:ascii="宋体" w:eastAsia="宋体" w:hAnsi="SimSun" w:cs="宋体"/>
          <w:sz w:val="28"/>
          <w:bdr w:val="none" w:sz="0" w:space="0" w:color="auto"/>
        </w:rPr>
        <w:t>帅</w:t>
      </w:r>
      <w:r>
        <w:rPr>
          <w:rFonts w:ascii="宋体" w:eastAsia="宋体" w:hAnsi="MS Mincho" w:cs="宋体"/>
          <w:sz w:val="28"/>
          <w:bdr w:val="none" w:sz="0" w:space="0" w:color="auto"/>
        </w:rPr>
        <w:t>哥同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以交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生身份赴美留学一年，十余名学子已被美新等国名校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取。高而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攀的北、清</w:t>
      </w:r>
      <w:r>
        <w:rPr>
          <w:rFonts w:ascii="宋体" w:eastAsia="宋体" w:hAnsi="SimSun" w:cs="宋体"/>
          <w:sz w:val="28"/>
          <w:bdr w:val="none" w:sz="0" w:space="0" w:color="auto"/>
        </w:rPr>
        <w:t>门槛</w:t>
      </w:r>
      <w:r>
        <w:rPr>
          <w:rFonts w:ascii="宋体" w:eastAsia="宋体" w:hAnsi="MS Mincho" w:cs="宋体"/>
          <w:sz w:val="28"/>
          <w:bdr w:val="none" w:sz="0" w:space="0" w:color="auto"/>
        </w:rPr>
        <w:t>将二度被两位数的学子跨越。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旦、上交、川大等著名国内高校已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向壹</w:t>
      </w:r>
      <w:r>
        <w:rPr>
          <w:rFonts w:ascii="宋体" w:eastAsia="宋体" w:hAnsi="SimSun" w:cs="宋体"/>
          <w:sz w:val="28"/>
          <w:bdr w:val="none" w:sz="0" w:space="0" w:color="auto"/>
        </w:rPr>
        <w:t>贰</w:t>
      </w:r>
      <w:r>
        <w:rPr>
          <w:rFonts w:ascii="宋体" w:eastAsia="宋体" w:hAnsi="MS Mincho" w:cs="宋体"/>
          <w:sz w:val="28"/>
          <w:bdr w:val="none" w:sz="0" w:space="0" w:color="auto"/>
        </w:rPr>
        <w:t>学子敞</w:t>
      </w:r>
      <w:r>
        <w:rPr>
          <w:rFonts w:ascii="宋体" w:eastAsia="宋体" w:hAnsi="SimSun" w:cs="宋体"/>
          <w:sz w:val="28"/>
          <w:bdr w:val="none" w:sz="0" w:space="0" w:color="auto"/>
        </w:rPr>
        <w:t>开欢</w:t>
      </w:r>
      <w:r>
        <w:rPr>
          <w:rFonts w:ascii="宋体" w:eastAsia="宋体" w:hAnsi="MS Mincho" w:cs="宋体"/>
          <w:sz w:val="28"/>
          <w:bdr w:val="none" w:sz="0" w:space="0" w:color="auto"/>
        </w:rPr>
        <w:t>迎之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！董以及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一个壹</w:t>
      </w:r>
      <w:r>
        <w:rPr>
          <w:rFonts w:ascii="宋体" w:eastAsia="宋体" w:hAnsi="SimSun" w:cs="宋体"/>
          <w:sz w:val="28"/>
          <w:bdr w:val="none" w:sz="0" w:space="0" w:color="auto"/>
        </w:rPr>
        <w:t>贰</w:t>
      </w:r>
      <w:r>
        <w:rPr>
          <w:rFonts w:ascii="宋体" w:eastAsia="宋体" w:hAnsi="MS Mincho" w:cs="宋体"/>
          <w:sz w:val="28"/>
          <w:bdr w:val="none" w:sz="0" w:space="0" w:color="auto"/>
        </w:rPr>
        <w:t>学子都享受了高考，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地走完人生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多彩的高中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更欣慰，平凡壹</w:t>
      </w:r>
      <w:r>
        <w:rPr>
          <w:rFonts w:ascii="宋体" w:eastAsia="宋体" w:hAnsi="SimSun" w:cs="宋体"/>
          <w:sz w:val="28"/>
          <w:bdr w:val="none" w:sz="0" w:space="0" w:color="auto"/>
        </w:rPr>
        <w:t>贰</w:t>
      </w:r>
      <w:r>
        <w:rPr>
          <w:rFonts w:ascii="宋体" w:eastAsia="宋体" w:hAnsi="MS Mincho" w:cs="宋体"/>
          <w:sz w:val="28"/>
          <w:bdr w:val="none" w:sz="0" w:space="0" w:color="auto"/>
        </w:rPr>
        <w:t>留下的不平凡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之能去，去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翻江倒海，</w:t>
      </w:r>
      <w:r>
        <w:rPr>
          <w:rFonts w:ascii="宋体" w:eastAsia="宋体" w:hAnsi="SimSun" w:cs="宋体"/>
          <w:sz w:val="28"/>
          <w:bdr w:val="none" w:sz="0" w:space="0" w:color="auto"/>
        </w:rPr>
        <w:t>龙腾</w:t>
      </w:r>
      <w:r>
        <w:rPr>
          <w:rFonts w:ascii="宋体" w:eastAsia="宋体" w:hAnsi="MS Mincho" w:cs="宋体"/>
          <w:sz w:val="28"/>
          <w:bdr w:val="none" w:sz="0" w:space="0" w:color="auto"/>
        </w:rPr>
        <w:t>虎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。招之即来，来</w:t>
      </w:r>
      <w:r>
        <w:rPr>
          <w:rFonts w:ascii="宋体" w:eastAsia="宋体" w:hAnsi="SimSun" w:cs="宋体"/>
          <w:sz w:val="28"/>
          <w:bdr w:val="none" w:sz="0" w:space="0" w:color="auto"/>
        </w:rPr>
        <w:t>则鸦</w:t>
      </w:r>
      <w:r>
        <w:rPr>
          <w:rFonts w:ascii="宋体" w:eastAsia="宋体" w:hAnsi="MS Mincho" w:cs="宋体"/>
          <w:sz w:val="28"/>
          <w:bdr w:val="none" w:sz="0" w:space="0" w:color="auto"/>
        </w:rPr>
        <w:t>雀无声，静得吓人。正是</w:t>
      </w:r>
      <w:r>
        <w:rPr>
          <w:rFonts w:ascii="宋体" w:eastAsia="宋体" w:hAnsi="SimSun" w:cs="宋体"/>
          <w:sz w:val="28"/>
          <w:bdr w:val="none" w:sz="0" w:space="0" w:color="auto"/>
        </w:rPr>
        <w:t>这动</w:t>
      </w:r>
      <w:r>
        <w:rPr>
          <w:rFonts w:ascii="宋体" w:eastAsia="宋体" w:hAnsi="MS Mincho" w:cs="宋体"/>
          <w:sz w:val="28"/>
          <w:bdr w:val="none" w:sz="0" w:space="0" w:color="auto"/>
        </w:rPr>
        <w:t>静默契，收放和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，孕育了蔡毅、王怡等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多未来的治国之才，学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兴业</w:t>
      </w:r>
      <w:r>
        <w:rPr>
          <w:rFonts w:ascii="宋体" w:eastAsia="宋体" w:hAnsi="MS Mincho" w:cs="宋体"/>
          <w:sz w:val="28"/>
          <w:bdr w:val="none" w:sz="0" w:space="0" w:color="auto"/>
        </w:rPr>
        <w:t>之士的特殊素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，非凡气度。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倍感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灌出</w:t>
      </w:r>
      <w:r>
        <w:rPr>
          <w:rFonts w:ascii="宋体" w:eastAsia="宋体" w:hAnsi="SimSun" w:cs="宋体"/>
          <w:sz w:val="28"/>
          <w:bdr w:val="none" w:sz="0" w:space="0" w:color="auto"/>
        </w:rPr>
        <w:t>这艳</w:t>
      </w:r>
      <w:r>
        <w:rPr>
          <w:rFonts w:ascii="宋体" w:eastAsia="宋体" w:hAnsi="MS Mincho" w:cs="宋体"/>
          <w:sz w:val="28"/>
          <w:bdr w:val="none" w:sz="0" w:space="0" w:color="auto"/>
        </w:rPr>
        <w:t>人奇葩的辛勤耕耘者，学子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的良</w:t>
      </w:r>
      <w:r>
        <w:rPr>
          <w:rFonts w:ascii="宋体" w:eastAsia="宋体" w:hAnsi="SimSun" w:cs="宋体"/>
          <w:sz w:val="28"/>
          <w:bdr w:val="none" w:sz="0" w:space="0" w:color="auto"/>
        </w:rPr>
        <w:t>师团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是教育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精湛，教育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不苟，立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勇挑重担，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等新老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丰富，身先士卒、追求完美的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吴女士。更有酷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教育，豪</w:t>
      </w:r>
      <w:r>
        <w:rPr>
          <w:rFonts w:ascii="宋体" w:eastAsia="宋体" w:hAnsi="SimSun" w:cs="宋体"/>
          <w:sz w:val="28"/>
          <w:bdr w:val="none" w:sz="0" w:space="0" w:color="auto"/>
        </w:rPr>
        <w:t>掷亿</w:t>
      </w:r>
      <w:r>
        <w:rPr>
          <w:rFonts w:ascii="宋体" w:eastAsia="宋体" w:hAnsi="MS Mincho" w:cs="宋体"/>
          <w:sz w:val="28"/>
          <w:bdr w:val="none" w:sz="0" w:space="0" w:color="auto"/>
        </w:rPr>
        <w:t>金的大教育董事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向克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先生的睿智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航。尤其是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力支持，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、幸福地与孩子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斗智斗勇十八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烈的掌声，向他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月有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晴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缺，人有悲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离合。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希望，在漫漫人生旅途中，学子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远坚</w:t>
      </w:r>
      <w:r>
        <w:rPr>
          <w:rFonts w:ascii="宋体" w:eastAsia="宋体" w:hAnsi="MS Mincho" w:cs="宋体"/>
          <w:sz w:val="28"/>
          <w:bdr w:val="none" w:sz="0" w:space="0" w:color="auto"/>
        </w:rPr>
        <w:t>毅！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包容是北大、清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、浙大精神之交集，包容是北京、成都、南京的城市之灵魂。包容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则兴</w:t>
      </w:r>
      <w:r>
        <w:rPr>
          <w:rFonts w:ascii="宋体" w:eastAsia="宋体" w:hAnsi="MS Mincho" w:cs="宋体"/>
          <w:sz w:val="28"/>
          <w:bdr w:val="none" w:sz="0" w:space="0" w:color="auto"/>
        </w:rPr>
        <w:t>，狭隘封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必衰，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社会的共有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律已由中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民族的屈辱史，解放史，浩劫史，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展史，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大史雄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在未来的生涯中，同学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定将面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更加多元的文化，多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、工作、生活方式，接触不同个性、不同利益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求的族群，望学子</w:t>
      </w:r>
      <w:r>
        <w:rPr>
          <w:rFonts w:ascii="宋体" w:eastAsia="宋体" w:hAnsi="SimSun" w:cs="宋体"/>
          <w:sz w:val="28"/>
          <w:bdr w:val="none" w:sz="0" w:space="0" w:color="auto"/>
        </w:rPr>
        <w:t>们摈</w:t>
      </w:r>
      <w:r>
        <w:rPr>
          <w:rFonts w:ascii="宋体" w:eastAsia="宋体" w:hAnsi="MS Mincho" w:cs="宋体"/>
          <w:sz w:val="28"/>
          <w:bdr w:val="none" w:sz="0" w:space="0" w:color="auto"/>
        </w:rPr>
        <w:t>弃非此即彼，非友即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，非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即黑的机械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方式，盼学子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守道德、法律、人格底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上，抛弃二元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立的僵化行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模式，学会包容，学会与人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社会，与大自然和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，学会与各民族各</w:t>
      </w:r>
      <w:r>
        <w:rPr>
          <w:rFonts w:ascii="宋体" w:eastAsia="宋体" w:hAnsi="SimSun" w:cs="宋体"/>
          <w:sz w:val="28"/>
          <w:bdr w:val="none" w:sz="0" w:space="0" w:color="auto"/>
        </w:rPr>
        <w:t>阶层</w:t>
      </w:r>
      <w:r>
        <w:rPr>
          <w:rFonts w:ascii="宋体" w:eastAsia="宋体" w:hAnsi="MS Mincho" w:cs="宋体"/>
          <w:sz w:val="28"/>
          <w:bdr w:val="none" w:sz="0" w:space="0" w:color="auto"/>
        </w:rPr>
        <w:t>人士友好相融，学会与各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色各国度人群和睦相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，携手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幸生、幸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于改革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来机遇无限，也伴随陷阱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惑多多，浮躁之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盛行。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，任何人的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、精力有限，任何个人的能力、智慧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有度。千万不要再被人有多大胆，地有多大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人口号所忽悠，所欺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摇摆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狂。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持做一个有独立人格，批判思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之大写的人！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望学子面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浩瀚信息，多元世界，学会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。恰如你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壹</w:t>
      </w:r>
      <w:r>
        <w:rPr>
          <w:rFonts w:ascii="宋体" w:eastAsia="宋体" w:hAnsi="SimSun" w:cs="宋体"/>
          <w:sz w:val="28"/>
          <w:bdr w:val="none" w:sz="0" w:space="0" w:color="auto"/>
        </w:rPr>
        <w:t>叁</w:t>
      </w:r>
      <w:r>
        <w:rPr>
          <w:rFonts w:ascii="宋体" w:eastAsia="宋体" w:hAnsi="MS Mincho" w:cs="宋体"/>
          <w:sz w:val="28"/>
          <w:bdr w:val="none" w:sz="0" w:space="0" w:color="auto"/>
        </w:rPr>
        <w:t>学弟的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鲈鱼</w:t>
      </w:r>
      <w:r>
        <w:rPr>
          <w:rFonts w:ascii="宋体" w:eastAsia="宋体" w:hAnsi="MS Mincho" w:cs="宋体"/>
          <w:sz w:val="28"/>
          <w:bdr w:val="none" w:sz="0" w:space="0" w:color="auto"/>
        </w:rPr>
        <w:t>熊掌不得兼，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竟各有其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学校、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，制定人生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事求是，在确定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展定位后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定大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向前！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言之，舍得舍得，有舍才有得，学会舍弃，此乃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毅之新意，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毅之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刻，首先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届全体高三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生，向辛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培育我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，三年以来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您，三年以来的精心培育；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了我一生享用不尽的智慧和力量。我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是您眼里的</w:t>
      </w:r>
      <w:r>
        <w:rPr>
          <w:rFonts w:ascii="宋体" w:eastAsia="宋体" w:hAnsi="SimSun" w:cs="宋体"/>
          <w:sz w:val="28"/>
          <w:bdr w:val="none" w:sz="0" w:space="0" w:color="auto"/>
        </w:rPr>
        <w:t>朵朵绽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花，是您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一个花瓣散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了芬芳。我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就要在您的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的目光中走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然而，是雄</w:t>
      </w:r>
      <w:r>
        <w:rPr>
          <w:rFonts w:ascii="宋体" w:eastAsia="宋体" w:hAnsi="SimSun" w:cs="宋体"/>
          <w:sz w:val="28"/>
          <w:bdr w:val="none" w:sz="0" w:space="0" w:color="auto"/>
        </w:rPr>
        <w:t>鹰总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天；是水手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要启</w:t>
      </w:r>
      <w:r>
        <w:rPr>
          <w:rFonts w:ascii="宋体" w:eastAsia="宋体" w:hAnsi="SimSun" w:cs="宋体"/>
          <w:sz w:val="28"/>
          <w:bdr w:val="none" w:sz="0" w:space="0" w:color="auto"/>
        </w:rPr>
        <w:t>锚远</w:t>
      </w:r>
      <w:r>
        <w:rPr>
          <w:rFonts w:ascii="宋体" w:eastAsia="宋体" w:hAnsi="MS Mincho" w:cs="宋体"/>
          <w:sz w:val="28"/>
          <w:bdr w:val="none" w:sz="0" w:space="0" w:color="auto"/>
        </w:rPr>
        <w:t>航。我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，是您放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的期望，是一粒充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生气的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将去探求，去</w:t>
      </w:r>
      <w:r>
        <w:rPr>
          <w:rFonts w:ascii="宋体" w:eastAsia="宋体" w:hAnsi="SimSun" w:cs="宋体"/>
          <w:sz w:val="28"/>
          <w:bdr w:val="none" w:sz="0" w:space="0" w:color="auto"/>
        </w:rPr>
        <w:t>实现时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代青春的梦想。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提个建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一定要注重考前的休整。不要把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几天当作什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特殊的日子，要像平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所做的那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平静地度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。我想在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上届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姐的一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方法：在心里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试过</w:t>
      </w:r>
      <w:r>
        <w:rPr>
          <w:rFonts w:ascii="宋体" w:eastAsia="宋体" w:hAnsi="MS Mincho" w:cs="宋体"/>
          <w:sz w:val="28"/>
          <w:bdr w:val="none" w:sz="0" w:space="0" w:color="auto"/>
        </w:rPr>
        <w:t>程以减</w:t>
      </w:r>
      <w:r>
        <w:rPr>
          <w:rFonts w:ascii="宋体" w:eastAsia="宋体" w:hAnsi="SimSun" w:cs="宋体"/>
          <w:sz w:val="28"/>
          <w:bdr w:val="none" w:sz="0" w:space="0" w:color="auto"/>
        </w:rPr>
        <w:t>轻忧虑</w:t>
      </w:r>
      <w:r>
        <w:rPr>
          <w:rFonts w:ascii="宋体" w:eastAsia="宋体" w:hAnsi="MS Mincho" w:cs="宋体"/>
          <w:sz w:val="28"/>
          <w:bdr w:val="none" w:sz="0" w:space="0" w:color="auto"/>
        </w:rPr>
        <w:t>心理。我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态应该</w:t>
      </w:r>
      <w:r>
        <w:rPr>
          <w:rFonts w:ascii="宋体" w:eastAsia="宋体" w:hAnsi="MS Mincho" w:cs="宋体"/>
          <w:sz w:val="28"/>
          <w:bdr w:val="none" w:sz="0" w:space="0" w:color="auto"/>
        </w:rPr>
        <w:t>是激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分担心，心是平静的，忙而不乱。不管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得如何，都要自信地走向考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。惟独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整好心理，才干在考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，保持思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的灵便</w:t>
      </w:r>
      <w:r>
        <w:rPr>
          <w:rFonts w:ascii="宋体" w:eastAsia="宋体" w:hAnsi="SimSun" w:cs="宋体"/>
          <w:sz w:val="28"/>
          <w:bdr w:val="none" w:sz="0" w:space="0" w:color="auto"/>
        </w:rPr>
        <w:t>缜</w:t>
      </w:r>
      <w:r>
        <w:rPr>
          <w:rFonts w:ascii="宋体" w:eastAsia="宋体" w:hAnsi="MS Mincho" w:cs="宋体"/>
          <w:sz w:val="28"/>
          <w:bdr w:val="none" w:sz="0" w:space="0" w:color="auto"/>
        </w:rPr>
        <w:t>密，把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中的有效信息及</w:t>
      </w:r>
      <w:r>
        <w:rPr>
          <w:rFonts w:ascii="宋体" w:eastAsia="宋体" w:hAnsi="SimSun" w:cs="宋体"/>
          <w:sz w:val="28"/>
          <w:bdr w:val="none" w:sz="0" w:space="0" w:color="auto"/>
        </w:rPr>
        <w:t>时调动</w:t>
      </w:r>
      <w:r>
        <w:rPr>
          <w:rFonts w:ascii="宋体" w:eastAsia="宋体" w:hAnsi="MS Mincho" w:cs="宋体"/>
          <w:sz w:val="28"/>
          <w:bdr w:val="none" w:sz="0" w:space="0" w:color="auto"/>
        </w:rPr>
        <w:t>出来，做到正常或超常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。答卷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，更要做到的是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自信放松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担心是毫无用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的一生中会遇到无数像高考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的重要的事件，人正是在一次次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中成熟的。古</w:t>
      </w:r>
      <w:r>
        <w:rPr>
          <w:rFonts w:ascii="宋体" w:eastAsia="宋体" w:hAnsi="SimSun" w:cs="宋体"/>
          <w:sz w:val="28"/>
          <w:bdr w:val="none" w:sz="0" w:space="0" w:color="auto"/>
        </w:rPr>
        <w:t>罗马</w:t>
      </w:r>
      <w:r>
        <w:rPr>
          <w:rFonts w:ascii="宋体" w:eastAsia="宋体" w:hAnsi="MS Mincho" w:cs="宋体"/>
          <w:sz w:val="28"/>
          <w:bdr w:val="none" w:sz="0" w:space="0" w:color="auto"/>
        </w:rPr>
        <w:t>哲学家小塞涅卡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：没有人会感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代青春正在消逝；但任何人都会感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消逝。我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得，生活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的无限高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的礼品，也正是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代青春。世界上再没有比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代青春更美好的了。唯有努力学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，才是</w:t>
      </w:r>
      <w:r>
        <w:rPr>
          <w:rFonts w:ascii="宋体" w:eastAsia="宋体" w:hAnsi="SimSun" w:cs="宋体"/>
          <w:sz w:val="28"/>
          <w:bdr w:val="none" w:sz="0" w:space="0" w:color="auto"/>
        </w:rPr>
        <w:t>对时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代青春的最好珍惜。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学校一晃已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三年了。回想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种亲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力量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信心百倍，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唤驱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不断探求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识爱</w:t>
      </w:r>
      <w:r>
        <w:rPr>
          <w:rFonts w:ascii="宋体" w:eastAsia="宋体" w:hAnsi="MS Mincho" w:cs="宋体"/>
          <w:sz w:val="28"/>
          <w:bdr w:val="none" w:sz="0" w:space="0" w:color="auto"/>
        </w:rPr>
        <w:t>心良知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力量来自于您，我的老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，我的母校。也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，此刻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不是回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高中生活，感</w:t>
      </w:r>
      <w:r>
        <w:rPr>
          <w:rFonts w:ascii="宋体" w:eastAsia="宋体" w:hAnsi="SimSun" w:cs="宋体"/>
          <w:sz w:val="28"/>
          <w:bdr w:val="none" w:sz="0" w:space="0" w:color="auto"/>
        </w:rPr>
        <w:t>谢师长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把心中拳拳之意存放。用最好的状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，向学校和恩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献上最后一份答卷！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得在刻骨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中撒下的汗水与歌声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？高一的元旦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久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散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。笑</w:t>
      </w:r>
      <w:r>
        <w:rPr>
          <w:rFonts w:ascii="宋体" w:eastAsia="宋体" w:hAnsi="SimSun" w:cs="宋体"/>
          <w:sz w:val="28"/>
          <w:bdr w:val="none" w:sz="0" w:space="0" w:color="auto"/>
        </w:rPr>
        <w:t>脸墙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，定格了我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代青春片段。跑操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震撼人心的口号，是班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的精魂。社会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体会到走出象牙塔，走向社会的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辛与不易。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此刻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，再把目光投向站在你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身后的老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些如父母般疼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的人。是他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，丰富的教学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感受到家的味道；是他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，白天帮我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攻克学</w:t>
      </w:r>
      <w:r>
        <w:rPr>
          <w:rFonts w:ascii="宋体" w:eastAsia="宋体" w:hAnsi="SimSun" w:cs="宋体"/>
          <w:sz w:val="28"/>
          <w:bdr w:val="none" w:sz="0" w:space="0" w:color="auto"/>
        </w:rPr>
        <w:t>习难关</w:t>
      </w:r>
      <w:r>
        <w:rPr>
          <w:rFonts w:ascii="宋体" w:eastAsia="宋体" w:hAnsi="MS Mincho" w:cs="宋体"/>
          <w:sz w:val="28"/>
          <w:bdr w:val="none" w:sz="0" w:space="0" w:color="auto"/>
        </w:rPr>
        <w:t>，深夜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，假如我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无法用言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们谨记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用努力来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的努力没有白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再一次以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培育我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的母校和全体老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行最后一次聚会。作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言，我很激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，也感受一份沉重。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四个字，此刻道出却是沉甸甸的，它概括了同学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十五年成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程，它承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了父母多年的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与期待，它凝聚了老</w:t>
      </w:r>
      <w:r>
        <w:rPr>
          <w:rFonts w:ascii="宋体" w:eastAsia="宋体" w:hAnsi="SimSun" w:cs="宋体"/>
          <w:sz w:val="28"/>
          <w:bdr w:val="none" w:sz="0" w:space="0" w:color="auto"/>
        </w:rPr>
        <w:t>师们润</w:t>
      </w:r>
      <w:r>
        <w:rPr>
          <w:rFonts w:ascii="宋体" w:eastAsia="宋体" w:hAnsi="MS Mincho" w:cs="宋体"/>
          <w:sz w:val="28"/>
          <w:bdr w:val="none" w:sz="0" w:space="0" w:color="auto"/>
        </w:rPr>
        <w:t>物无声的无私奉献。我没有理由不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能走完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个漫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傲，没有理由不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陪伴你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苦的三年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感到自豪。同学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拿出你的双手，把掌声送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!(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大拇指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三年前跨入世外校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的那天起，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个人的心中就孕育着一个理想，那便是决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高考。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个理想，三年来你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披星戴月，寒暑不停。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军训场</w:t>
      </w:r>
      <w:r>
        <w:rPr>
          <w:rFonts w:ascii="宋体" w:eastAsia="宋体" w:hAnsi="MS Mincho" w:cs="宋体"/>
          <w:sz w:val="28"/>
          <w:bdr w:val="none" w:sz="0" w:space="0" w:color="auto"/>
        </w:rPr>
        <w:t>上那嘹亮的口号，运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会上那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的英姿，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演舞台上那蓬勃的激情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日清晨朗朗的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声，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凝神思索的目光，夜幕下挑灯夜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伏案苦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的身影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更不会忘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，而且我</w:t>
      </w:r>
      <w:r>
        <w:rPr>
          <w:rFonts w:ascii="宋体" w:eastAsia="宋体" w:hAnsi="SimSun" w:cs="宋体"/>
          <w:sz w:val="28"/>
          <w:bdr w:val="none" w:sz="0" w:space="0" w:color="auto"/>
        </w:rPr>
        <w:t>们谁</w:t>
      </w:r>
      <w:r>
        <w:rPr>
          <w:rFonts w:ascii="宋体" w:eastAsia="宋体" w:hAnsi="MS Mincho" w:cs="宋体"/>
          <w:sz w:val="28"/>
          <w:bdr w:val="none" w:sz="0" w:space="0" w:color="auto"/>
        </w:rPr>
        <w:t>都不会忘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高三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苦卓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的跋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斗，多少次在疲</w:t>
      </w:r>
      <w:r>
        <w:rPr>
          <w:rFonts w:ascii="宋体" w:eastAsia="宋体" w:hAnsi="SimSun" w:cs="宋体"/>
          <w:sz w:val="28"/>
          <w:bdr w:val="none" w:sz="0" w:space="0" w:color="auto"/>
        </w:rPr>
        <w:t>惫时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自己要咬牙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持，多少次在受挫之后安慰自己一定能突出重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，多少次在消沉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、哭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之后，鼓舞自己要无畏前行。往事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忘，温馨如昨。高中三年，一千多个日日夜夜，我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斗、拼搏，一起体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成功的快感，一起品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的早起，一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睡，一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的哭，一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的笑，一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并肩作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雨同舟，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辱与共。三年高中生活，不管是精彩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是平平淡淡，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往都早已沉淀在你的生命里，成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你生命中最美的最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得珍藏的印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，当然它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了停泊在老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心灵中最美好的回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一路上，老</w:t>
      </w:r>
      <w:r>
        <w:rPr>
          <w:rFonts w:ascii="宋体" w:eastAsia="宋体" w:hAnsi="SimSun" w:cs="宋体"/>
          <w:sz w:val="28"/>
          <w:bdr w:val="none" w:sz="0" w:space="0" w:color="auto"/>
        </w:rPr>
        <w:t>师们见证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，提升了能力，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拓了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定了意志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学会了理解父母，体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心同学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的天空不只</w:t>
      </w:r>
      <w:r>
        <w:rPr>
          <w:rFonts w:ascii="宋体" w:eastAsia="宋体" w:hAnsi="SimSun" w:cs="宋体"/>
          <w:sz w:val="28"/>
          <w:bdr w:val="none" w:sz="0" w:space="0" w:color="auto"/>
        </w:rPr>
        <w:t>纯净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多了一份深邃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的翅膀不再稚嫩，已可搏</w:t>
      </w:r>
      <w:r>
        <w:rPr>
          <w:rFonts w:ascii="宋体" w:eastAsia="宋体" w:hAnsi="SimSun" w:cs="宋体"/>
          <w:sz w:val="28"/>
          <w:bdr w:val="none" w:sz="0" w:space="0" w:color="auto"/>
        </w:rPr>
        <w:t>击长</w:t>
      </w:r>
      <w:r>
        <w:rPr>
          <w:rFonts w:ascii="宋体" w:eastAsia="宋体" w:hAnsi="MS Mincho" w:cs="宋体"/>
          <w:sz w:val="28"/>
          <w:bdr w:val="none" w:sz="0" w:space="0" w:color="auto"/>
        </w:rPr>
        <w:t>空。而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的欣慰。我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苦，却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在其中。我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累，但无怨无悔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四天，你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高考的考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，去放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自己的希望，去成就自己的梦想。老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希望大家面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高考要有一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自信心与一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千淘万漉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辛苦，吹尽黄沙始到金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，那些沉淀的回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自信的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本与理由，是你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演算了成千上万道的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一个清晨努力背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一个深夜埋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思索，是你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在三次全市的模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中力</w:t>
      </w:r>
      <w:r>
        <w:rPr>
          <w:rFonts w:ascii="宋体" w:eastAsia="宋体" w:hAnsi="SimSun" w:cs="宋体"/>
          <w:sz w:val="28"/>
          <w:bdr w:val="none" w:sz="0" w:space="0" w:color="auto"/>
        </w:rPr>
        <w:t>战对</w:t>
      </w:r>
      <w:r>
        <w:rPr>
          <w:rFonts w:ascii="宋体" w:eastAsia="宋体" w:hAnsi="MS Mincho" w:cs="宋体"/>
          <w:sz w:val="28"/>
          <w:bdr w:val="none" w:sz="0" w:space="0" w:color="auto"/>
        </w:rPr>
        <w:t>手，取得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必然成功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都是好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拼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了最考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意志的高三，你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已接受了成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的洗礼，那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们满怀</w:t>
      </w:r>
      <w:r>
        <w:rPr>
          <w:rFonts w:ascii="宋体" w:eastAsia="宋体" w:hAnsi="MS Mincho" w:cs="宋体"/>
          <w:sz w:val="28"/>
          <w:bdr w:val="none" w:sz="0" w:space="0" w:color="auto"/>
        </w:rPr>
        <w:t>自信，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放微笑，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重若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，从容</w:t>
      </w:r>
      <w:r>
        <w:rPr>
          <w:rFonts w:ascii="宋体" w:eastAsia="宋体" w:hAnsi="SimSun" w:cs="宋体"/>
          <w:sz w:val="28"/>
          <w:bdr w:val="none" w:sz="0" w:space="0" w:color="auto"/>
        </w:rPr>
        <w:t>应战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是的，高考是人生旅途上重要的一站，但它并不是人生的全部，所以我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无需担心害怕，无需患得患失，只要你静下心来，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平常心，</w:t>
      </w:r>
      <w:r>
        <w:rPr>
          <w:rFonts w:ascii="宋体" w:eastAsia="宋体" w:hAnsi="SimSun" w:cs="宋体"/>
          <w:sz w:val="28"/>
          <w:bdr w:val="none" w:sz="0" w:space="0" w:color="auto"/>
        </w:rPr>
        <w:t>稳稳</w:t>
      </w:r>
      <w:r>
        <w:rPr>
          <w:rFonts w:ascii="宋体" w:eastAsia="宋体" w:hAnsi="MS Mincho" w:cs="宋体"/>
          <w:sz w:val="28"/>
          <w:bdr w:val="none" w:sz="0" w:space="0" w:color="auto"/>
        </w:rPr>
        <w:t>走好剩下四天的路程，坦然走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，尽自己所能，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今年暑假，你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了理想而分道</w:t>
      </w:r>
      <w:r>
        <w:rPr>
          <w:rFonts w:ascii="宋体" w:eastAsia="宋体" w:hAnsi="SimSun" w:cs="宋体"/>
          <w:sz w:val="28"/>
          <w:bdr w:val="none" w:sz="0" w:space="0" w:color="auto"/>
        </w:rPr>
        <w:t>扬镳</w:t>
      </w:r>
      <w:r>
        <w:rPr>
          <w:rFonts w:ascii="宋体" w:eastAsia="宋体" w:hAnsi="MS Mincho" w:cs="宋体"/>
          <w:sz w:val="28"/>
          <w:bdr w:val="none" w:sz="0" w:space="0" w:color="auto"/>
        </w:rPr>
        <w:t>，各奔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如期而至，感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却是如此匆匆。此刻，我不禁想起你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三年前陌生的笑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止，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小而又瘦弱的身体，充</w:t>
      </w:r>
      <w:r>
        <w:rPr>
          <w:rFonts w:ascii="宋体" w:eastAsia="宋体" w:hAnsi="SimSun" w:cs="宋体"/>
          <w:sz w:val="28"/>
          <w:bdr w:val="none" w:sz="0" w:space="0" w:color="auto"/>
        </w:rPr>
        <w:t>满渴</w:t>
      </w:r>
      <w:r>
        <w:rPr>
          <w:rFonts w:ascii="宋体" w:eastAsia="宋体" w:hAnsi="MS Mincho" w:cs="宋体"/>
          <w:sz w:val="28"/>
          <w:bdr w:val="none" w:sz="0" w:space="0" w:color="auto"/>
        </w:rPr>
        <w:t>望和迷茫的眼神，再看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熟悉的面</w:t>
      </w:r>
      <w:r>
        <w:rPr>
          <w:rFonts w:ascii="宋体" w:eastAsia="宋体" w:hAnsi="SimSun" w:cs="宋体"/>
          <w:sz w:val="28"/>
          <w:bdr w:val="none" w:sz="0" w:space="0" w:color="auto"/>
        </w:rPr>
        <w:t>颊</w:t>
      </w:r>
      <w:r>
        <w:rPr>
          <w:rFonts w:ascii="宋体" w:eastAsia="宋体" w:hAnsi="MS Mincho" w:cs="宋体"/>
          <w:sz w:val="28"/>
          <w:bdr w:val="none" w:sz="0" w:space="0" w:color="auto"/>
        </w:rPr>
        <w:t>，沉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壮而又高大的身材，充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睿智和自信的表情，真心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自己自豪。天下没有不散的宴席，今天的离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了明天更好的相聚。你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真的已</w:t>
      </w:r>
      <w:r>
        <w:rPr>
          <w:rFonts w:ascii="宋体" w:eastAsia="宋体" w:hAnsi="SimSun" w:cs="宋体"/>
          <w:sz w:val="28"/>
          <w:bdr w:val="none" w:sz="0" w:space="0" w:color="auto"/>
        </w:rPr>
        <w:t>经长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大了，到了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放手的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若干年后，也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你身居要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呲姹风</w:t>
      </w:r>
      <w:r>
        <w:rPr>
          <w:rFonts w:ascii="宋体" w:eastAsia="宋体" w:hAnsi="MS Mincho" w:cs="宋体"/>
          <w:sz w:val="28"/>
          <w:bdr w:val="none" w:sz="0" w:space="0" w:color="auto"/>
        </w:rPr>
        <w:t>云，也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你腰</w:t>
      </w:r>
      <w:r>
        <w:rPr>
          <w:rFonts w:ascii="宋体" w:eastAsia="宋体" w:hAnsi="SimSun" w:cs="宋体"/>
          <w:sz w:val="28"/>
          <w:bdr w:val="none" w:sz="0" w:space="0" w:color="auto"/>
        </w:rPr>
        <w:t>缠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，富甲一方，也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渊博，中西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你普普通通，公民一个。无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，都不要忘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生你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你的地方，都不要忘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人生追求的不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是外在的一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成功，最重要的是内在的一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心境，都不要忘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一直在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祈祷和祝福的老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与母校，有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常回来看看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泰戈</w:t>
      </w:r>
      <w:r>
        <w:rPr>
          <w:rFonts w:ascii="宋体" w:eastAsia="宋体" w:hAnsi="SimSun" w:cs="宋体"/>
          <w:sz w:val="28"/>
          <w:bdr w:val="none" w:sz="0" w:space="0" w:color="auto"/>
        </w:rPr>
        <w:t>尔说</w:t>
      </w:r>
      <w:r>
        <w:rPr>
          <w:rFonts w:ascii="宋体" w:eastAsia="宋体" w:hAnsi="MS Mincho" w:cs="宋体"/>
          <w:sz w:val="28"/>
          <w:bdr w:val="none" w:sz="0" w:space="0" w:color="auto"/>
        </w:rPr>
        <w:t>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黄昏把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的影子拉得多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是和根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在一起。同学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走得多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是和你</w:t>
      </w:r>
      <w:r>
        <w:rPr>
          <w:rFonts w:ascii="宋体" w:eastAsia="宋体" w:hAnsi="SimSun" w:cs="宋体"/>
          <w:sz w:val="28"/>
          <w:bdr w:val="none" w:sz="0" w:space="0" w:color="auto"/>
        </w:rPr>
        <w:t>们紧紧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海桑田，无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地老天荒，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住：你，永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都是世外人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你的母校会因你的拼搏而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你的成功而自豪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很多，在你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可能像家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行前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么唠</w:t>
      </w:r>
      <w:r>
        <w:rPr>
          <w:rFonts w:ascii="宋体" w:eastAsia="宋体" w:hAnsi="MS Mincho" w:cs="宋体"/>
          <w:sz w:val="28"/>
          <w:bdr w:val="none" w:sz="0" w:space="0" w:color="auto"/>
        </w:rPr>
        <w:t>叨。千言万</w:t>
      </w:r>
      <w:r>
        <w:rPr>
          <w:rFonts w:ascii="宋体" w:eastAsia="宋体" w:hAnsi="SimSun" w:cs="宋体"/>
          <w:sz w:val="28"/>
          <w:bdr w:val="none" w:sz="0" w:space="0" w:color="auto"/>
        </w:rPr>
        <w:t>语难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尽老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的依依不舍，就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重的留恋之情化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的美好祝福吧。最后，我提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烈的掌声来表达我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的深厚友情，用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烈的掌声来祝愿大家高考旗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到成功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的母校明天更加美好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啦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激情与梦想的六月，大家迎来了人生的重要一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典礼，它将成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生命中永恒的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。今天，我有幸作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一同分享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的喜悦，我的心情和你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，在此向所有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献上最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在人生的旅途中又走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了重要一程，即将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启人生新的一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青春是一本太</w:t>
      </w:r>
      <w:r>
        <w:rPr>
          <w:rFonts w:ascii="宋体" w:eastAsia="宋体" w:hAnsi="SimSun" w:cs="宋体"/>
          <w:sz w:val="28"/>
          <w:bdr w:val="none" w:sz="0" w:space="0" w:color="auto"/>
        </w:rPr>
        <w:t>仓</w:t>
      </w:r>
      <w:r>
        <w:rPr>
          <w:rFonts w:ascii="宋体" w:eastAsia="宋体" w:hAnsi="MS Mincho" w:cs="宋体"/>
          <w:sz w:val="28"/>
          <w:bdr w:val="none" w:sz="0" w:space="0" w:color="auto"/>
        </w:rPr>
        <w:t>促的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，高中三年却是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中最精彩的一章。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三年前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揣梦想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着美好的憧憬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着稚嫩的脚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来到了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美的桃源八中。从那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起，你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始用生命和心灵演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自己的精彩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校园里回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上有你</w:t>
      </w:r>
      <w:r>
        <w:rPr>
          <w:rFonts w:ascii="宋体" w:eastAsia="宋体" w:hAnsi="SimSun" w:cs="宋体"/>
          <w:sz w:val="28"/>
          <w:bdr w:val="none" w:sz="0" w:space="0" w:color="auto"/>
        </w:rPr>
        <w:t>们龙腾</w:t>
      </w:r>
      <w:r>
        <w:rPr>
          <w:rFonts w:ascii="宋体" w:eastAsia="宋体" w:hAnsi="MS Mincho" w:cs="宋体"/>
          <w:sz w:val="28"/>
          <w:bdr w:val="none" w:sz="0" w:space="0" w:color="auto"/>
        </w:rPr>
        <w:t>虎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的英姿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教室里有你</w:t>
      </w:r>
      <w:r>
        <w:rPr>
          <w:rFonts w:ascii="宋体" w:eastAsia="宋体" w:hAnsi="SimSun" w:cs="宋体"/>
          <w:sz w:val="28"/>
          <w:bdr w:val="none" w:sz="0" w:space="0" w:color="auto"/>
        </w:rPr>
        <w:t>们发愤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的身影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争先恐后的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里的一草一木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都留下了你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与酸甜苦辣，都是母校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的一笔宝</w:t>
      </w:r>
      <w:r>
        <w:rPr>
          <w:rFonts w:ascii="宋体" w:eastAsia="宋体" w:hAnsi="SimSun" w:cs="宋体"/>
          <w:sz w:val="28"/>
          <w:bdr w:val="none" w:sz="0" w:space="0" w:color="auto"/>
        </w:rPr>
        <w:t>贵财</w:t>
      </w:r>
      <w:r>
        <w:rPr>
          <w:rFonts w:ascii="宋体" w:eastAsia="宋体" w:hAnsi="MS Mincho" w:cs="宋体"/>
          <w:sz w:val="28"/>
          <w:bdr w:val="none" w:sz="0" w:space="0" w:color="auto"/>
        </w:rPr>
        <w:t>富。我想你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母校，不会忘</w:t>
      </w:r>
      <w:r>
        <w:rPr>
          <w:rFonts w:ascii="宋体" w:eastAsia="宋体" w:hAnsi="SimSun" w:cs="宋体"/>
          <w:sz w:val="28"/>
          <w:bdr w:val="none" w:sz="0" w:space="0" w:color="auto"/>
        </w:rPr>
        <w:t>记师长</w:t>
      </w:r>
      <w:r>
        <w:rPr>
          <w:rFonts w:ascii="宋体" w:eastAsia="宋体" w:hAnsi="MS Mincho" w:cs="宋体"/>
          <w:sz w:val="28"/>
          <w:bdr w:val="none" w:sz="0" w:space="0" w:color="auto"/>
        </w:rPr>
        <w:t>和同学，也永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句口号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今日我以八中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，明日八中以我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聆听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的祝愿和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也常常会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寝食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安，因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的心目中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早把你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当成自己的孩子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责备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都源自于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 xml:space="preserve">”! </w:t>
      </w:r>
      <w:r>
        <w:rPr>
          <w:rFonts w:ascii="宋体" w:eastAsia="宋体" w:hAnsi="MS Mincho" w:cs="宋体"/>
          <w:sz w:val="28"/>
          <w:bdr w:val="none" w:sz="0" w:space="0" w:color="auto"/>
        </w:rPr>
        <w:t>而且你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走出学校，不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将来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，母校都会永</w:t>
      </w:r>
      <w:r>
        <w:rPr>
          <w:rFonts w:ascii="宋体" w:eastAsia="宋体" w:hAnsi="SimSun" w:cs="宋体"/>
          <w:sz w:val="28"/>
          <w:bdr w:val="none" w:sz="0" w:space="0" w:color="auto"/>
        </w:rPr>
        <w:t>远铭记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一届，是充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着朝气与希望的一届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MS Mincho" w:cs="宋体"/>
          <w:sz w:val="28"/>
          <w:bdr w:val="none" w:sz="0" w:space="0" w:color="auto"/>
        </w:rPr>
        <w:t>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欣喜地看到：厚德、自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与求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、合作、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又回到了八中。你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学弟学妹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立起了良好的榜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一代的成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斗不息的精神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看到了青春的活力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未来和希望。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多情自古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，尽管我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很留恋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光，很珍惜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份，但我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深知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</w:t>
      </w:r>
      <w:r>
        <w:rPr>
          <w:rFonts w:ascii="宋体" w:eastAsia="宋体" w:hAnsi="SimSun" w:cs="宋体"/>
          <w:sz w:val="28"/>
          <w:bdr w:val="none" w:sz="0" w:space="0" w:color="auto"/>
        </w:rPr>
        <w:t>时针</w:t>
      </w:r>
      <w:r>
        <w:rPr>
          <w:rFonts w:ascii="宋体" w:eastAsia="宋体" w:hAnsi="MS Mincho" w:cs="宋体"/>
          <w:sz w:val="28"/>
          <w:bdr w:val="none" w:sz="0" w:space="0" w:color="auto"/>
        </w:rPr>
        <w:t>并不因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的祈祷而停息。今天是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。在今后成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的道路上，我希望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有思想、勇于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有毅力、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善于合作、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容大度的人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注重修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、品格高尚的人。我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期待着你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一路平安，前程似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着憧憬、激情和眷恋，今天我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行盛大的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典礼。我很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幸地代表所有三年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，向所有即将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学生致以最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：祝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成功完成高中学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入高校区，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了追求自己的梦想，你在晨光中听到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叫，跳起舞来，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上一直在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光下看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。汗水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成了青春的血液，你在高高的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土上留下了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的脚印。你不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丰富了知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，提高了能力，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陶冶了情操，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定了意志！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的流逝就像一首无声的歌。球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毕业铃</w:t>
      </w:r>
      <w:r>
        <w:rPr>
          <w:rFonts w:ascii="宋体" w:eastAsia="宋体" w:hAnsi="MS Mincho" w:cs="宋体"/>
          <w:sz w:val="28"/>
          <w:bdr w:val="none" w:sz="0" w:space="0" w:color="auto"/>
        </w:rPr>
        <w:t>声已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悄然响起。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十二年的成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，多年来父母的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心和期待，三年来老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安静无私的奉献，都定格在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的汗水，青春的歌唱，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有你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蛋的行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都忘不了。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流走的是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月，流不走的是深刻的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三年来，老</w:t>
      </w:r>
      <w:r>
        <w:rPr>
          <w:rFonts w:ascii="宋体" w:eastAsia="宋体" w:hAnsi="SimSun" w:cs="宋体"/>
          <w:sz w:val="28"/>
          <w:bdr w:val="none" w:sz="0" w:space="0" w:color="auto"/>
        </w:rPr>
        <w:t>师们历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你的流浪感到焦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你的理解很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意，担心你的任性。我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看到你一点点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大。你学会理解父母，体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心同学。你的天空不</w:t>
      </w:r>
      <w:r>
        <w:rPr>
          <w:rFonts w:ascii="宋体" w:eastAsia="宋体" w:hAnsi="SimSun" w:cs="宋体"/>
          <w:sz w:val="28"/>
          <w:bdr w:val="none" w:sz="0" w:space="0" w:color="auto"/>
        </w:rPr>
        <w:t>仅纯净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https://d.book118.com/745341221224011114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5341221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高中毕业典礼致辞【荐】</dc:title>
  <dc:subject>在平平淡淡的日常中，大家都经常接触到致辞吧，在各种重大的庆典、外交、纪念活动中常见的致辞种类有贺辞、祝辞、欢迎辞、新年献词、悼词、开幕辞、闭幕辞等。还在苦苦寻找优秀的致辞吗？以下是小编为大家整理的高中</dc:subject>
  <cp:keywords>高中毕业典礼致辞</cp:keywords>
  <cp:revision>0</cp:revision>
</cp:coreProperties>
</file>