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w:background>
  <w:body>
    <w:p>
      <w:pPr>
        <w:pStyle w:val="main-leftcontentp"/>
        <w:spacing w:before="160" w:beforeAutospacing="0" w:after="160" w:afterAutospacing="0" w:line="360" w:lineRule="auto"/>
        <w:ind w:left="0" w:right="0" w:firstLine="560"/>
        <w:contextualSpacing w:val="0"/>
        <w:jc w:val="center"/>
        <w:rPr>
          <w:bdr w:val="none" w:sz="0" w:space="0" w:color="auto"/>
        </w:rPr>
      </w:pPr>
      <w:r>
        <w:rPr>
          <w:rFonts w:ascii="宋体" w:eastAsia="黑体" w:hAnsi="MS Mincho" w:cs="宋体"/>
          <w:b/>
          <w:sz w:val="40"/>
          <w:bdr w:val="none" w:sz="0" w:space="0" w:color="auto"/>
        </w:rPr>
        <w:t>政治教</w:t>
      </w:r>
      <w:r>
        <w:rPr>
          <w:rFonts w:ascii="宋体" w:eastAsia="黑体" w:hAnsi="SimSun" w:cs="宋体"/>
          <w:b/>
          <w:sz w:val="40"/>
          <w:bdr w:val="none" w:sz="0" w:space="0" w:color="auto"/>
        </w:rPr>
        <w:t>师</w:t>
      </w:r>
      <w:r>
        <w:rPr>
          <w:rFonts w:ascii="宋体" w:eastAsia="黑体" w:hAnsi="MS Mincho" w:cs="宋体"/>
          <w:b/>
          <w:sz w:val="40"/>
          <w:bdr w:val="none" w:sz="0" w:space="0" w:color="auto"/>
        </w:rPr>
        <w:t>教学工作</w:t>
      </w:r>
      <w:r>
        <w:rPr>
          <w:rFonts w:ascii="宋体" w:eastAsia="黑体" w:hAnsi="SimSun" w:cs="宋体"/>
          <w:b/>
          <w:sz w:val="40"/>
          <w:bdr w:val="none" w:sz="0" w:space="0" w:color="auto"/>
        </w:rPr>
        <w:t>总结</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总结</w:t>
      </w:r>
      <w:r>
        <w:rPr>
          <w:rFonts w:ascii="宋体" w:eastAsia="宋体" w:hAnsi="MS Mincho" w:cs="宋体"/>
          <w:sz w:val="28"/>
          <w:bdr w:val="none" w:sz="0" w:space="0" w:color="auto"/>
        </w:rPr>
        <w:t>是事后</w:t>
      </w:r>
      <w:r>
        <w:rPr>
          <w:rFonts w:ascii="宋体" w:eastAsia="宋体" w:hAnsi="SimSun" w:cs="宋体"/>
          <w:sz w:val="28"/>
          <w:bdr w:val="none" w:sz="0" w:space="0" w:color="auto"/>
        </w:rPr>
        <w:t>对</w:t>
      </w:r>
      <w:r>
        <w:rPr>
          <w:rFonts w:ascii="宋体" w:eastAsia="宋体" w:hAnsi="MS Mincho" w:cs="宋体"/>
          <w:sz w:val="28"/>
          <w:bdr w:val="none" w:sz="0" w:space="0" w:color="auto"/>
        </w:rPr>
        <w:t>某一</w:t>
      </w:r>
      <w:r>
        <w:rPr>
          <w:rFonts w:ascii="宋体" w:eastAsia="宋体" w:hAnsi="SimSun" w:cs="宋体"/>
          <w:sz w:val="28"/>
          <w:bdr w:val="none" w:sz="0" w:space="0" w:color="auto"/>
        </w:rPr>
        <w:t>阶</w:t>
      </w:r>
      <w:r>
        <w:rPr>
          <w:rFonts w:ascii="宋体" w:eastAsia="宋体" w:hAnsi="MS Mincho" w:cs="宋体"/>
          <w:sz w:val="28"/>
          <w:bdr w:val="none" w:sz="0" w:space="0" w:color="auto"/>
        </w:rPr>
        <w:t>段的学</w:t>
      </w:r>
      <w:r>
        <w:rPr>
          <w:rFonts w:ascii="宋体" w:eastAsia="宋体" w:hAnsi="SimSun" w:cs="宋体"/>
          <w:sz w:val="28"/>
          <w:bdr w:val="none" w:sz="0" w:space="0" w:color="auto"/>
        </w:rPr>
        <w:t>习</w:t>
      </w:r>
      <w:r>
        <w:rPr>
          <w:rFonts w:ascii="宋体" w:eastAsia="宋体" w:hAnsi="MS Mincho" w:cs="宋体"/>
          <w:sz w:val="28"/>
          <w:bdr w:val="none" w:sz="0" w:space="0" w:color="auto"/>
        </w:rPr>
        <w:t>或工作情况作加以回</w:t>
      </w:r>
      <w:r>
        <w:rPr>
          <w:rFonts w:ascii="宋体" w:eastAsia="宋体" w:hAnsi="SimSun" w:cs="宋体"/>
          <w:sz w:val="28"/>
          <w:bdr w:val="none" w:sz="0" w:space="0" w:color="auto"/>
        </w:rPr>
        <w:t>顾检查</w:t>
      </w:r>
      <w:r>
        <w:rPr>
          <w:rFonts w:ascii="宋体" w:eastAsia="宋体" w:hAnsi="MS Mincho" w:cs="宋体"/>
          <w:sz w:val="28"/>
          <w:bdr w:val="none" w:sz="0" w:space="0" w:color="auto"/>
        </w:rPr>
        <w:t>并分析</w:t>
      </w:r>
      <w:r>
        <w:rPr>
          <w:rFonts w:ascii="宋体" w:eastAsia="宋体" w:hAnsi="SimSun" w:cs="宋体"/>
          <w:sz w:val="28"/>
          <w:bdr w:val="none" w:sz="0" w:space="0" w:color="auto"/>
        </w:rPr>
        <w:t>评</w:t>
      </w:r>
      <w:r>
        <w:rPr>
          <w:rFonts w:ascii="宋体" w:eastAsia="宋体" w:hAnsi="MS Mincho" w:cs="宋体"/>
          <w:sz w:val="28"/>
          <w:bdr w:val="none" w:sz="0" w:space="0" w:color="auto"/>
        </w:rPr>
        <w:t>价的</w:t>
      </w:r>
      <w:r>
        <w:rPr>
          <w:rFonts w:ascii="宋体" w:eastAsia="宋体" w:hAnsi="SimSun" w:cs="宋体"/>
          <w:sz w:val="28"/>
          <w:bdr w:val="none" w:sz="0" w:space="0" w:color="auto"/>
        </w:rPr>
        <w:t>书</w:t>
      </w:r>
      <w:r>
        <w:rPr>
          <w:rFonts w:ascii="宋体" w:eastAsia="宋体" w:hAnsi="MS Mincho" w:cs="宋体"/>
          <w:sz w:val="28"/>
          <w:bdr w:val="none" w:sz="0" w:space="0" w:color="auto"/>
        </w:rPr>
        <w:t>面材料，它可以促使我</w:t>
      </w:r>
      <w:r>
        <w:rPr>
          <w:rFonts w:ascii="宋体" w:eastAsia="宋体" w:hAnsi="SimSun" w:cs="宋体"/>
          <w:sz w:val="28"/>
          <w:bdr w:val="none" w:sz="0" w:space="0" w:color="auto"/>
        </w:rPr>
        <w:t>们</w:t>
      </w:r>
      <w:r>
        <w:rPr>
          <w:rFonts w:ascii="宋体" w:eastAsia="宋体" w:hAnsi="MS Mincho" w:cs="宋体"/>
          <w:sz w:val="28"/>
          <w:bdr w:val="none" w:sz="0" w:space="0" w:color="auto"/>
        </w:rPr>
        <w:t>思考，快快来写一份</w:t>
      </w:r>
      <w:r>
        <w:rPr>
          <w:rFonts w:ascii="宋体" w:eastAsia="宋体" w:hAnsi="SimSun" w:cs="宋体"/>
          <w:sz w:val="28"/>
          <w:bdr w:val="none" w:sz="0" w:space="0" w:color="auto"/>
        </w:rPr>
        <w:t>总结</w:t>
      </w:r>
      <w:r>
        <w:rPr>
          <w:rFonts w:ascii="宋体" w:eastAsia="宋体" w:hAnsi="MS Mincho" w:cs="宋体"/>
          <w:sz w:val="28"/>
          <w:bdr w:val="none" w:sz="0" w:space="0" w:color="auto"/>
        </w:rPr>
        <w:t>吧。</w:t>
      </w:r>
      <w:r>
        <w:rPr>
          <w:rFonts w:ascii="宋体" w:eastAsia="宋体" w:hAnsi="SimSun" w:cs="宋体"/>
          <w:sz w:val="28"/>
          <w:bdr w:val="none" w:sz="0" w:space="0" w:color="auto"/>
        </w:rPr>
        <w:t>总结</w:t>
      </w:r>
      <w:r>
        <w:rPr>
          <w:rFonts w:ascii="宋体" w:eastAsia="宋体" w:hAnsi="MS Mincho" w:cs="宋体"/>
          <w:sz w:val="28"/>
          <w:bdr w:val="none" w:sz="0" w:space="0" w:color="auto"/>
        </w:rPr>
        <w:t>怎</w:t>
      </w:r>
      <w:r>
        <w:rPr>
          <w:rFonts w:ascii="宋体" w:eastAsia="宋体" w:hAnsi="SimSun" w:cs="宋体"/>
          <w:sz w:val="28"/>
          <w:bdr w:val="none" w:sz="0" w:space="0" w:color="auto"/>
        </w:rPr>
        <w:t>么</w:t>
      </w:r>
      <w:r>
        <w:rPr>
          <w:rFonts w:ascii="宋体" w:eastAsia="宋体" w:hAnsi="MS Mincho" w:cs="宋体"/>
          <w:sz w:val="28"/>
          <w:bdr w:val="none" w:sz="0" w:space="0" w:color="auto"/>
        </w:rPr>
        <w:t>写才是正确的呢？下面是小</w:t>
      </w:r>
      <w:r>
        <w:rPr>
          <w:rFonts w:ascii="宋体" w:eastAsia="宋体" w:hAnsi="SimSun" w:cs="宋体"/>
          <w:sz w:val="28"/>
          <w:bdr w:val="none" w:sz="0" w:space="0" w:color="auto"/>
        </w:rPr>
        <w:t>编</w:t>
      </w:r>
      <w:r>
        <w:rPr>
          <w:rFonts w:ascii="宋体" w:eastAsia="宋体" w:hAnsi="MS Mincho" w:cs="宋体"/>
          <w:sz w:val="28"/>
          <w:bdr w:val="none" w:sz="0" w:space="0" w:color="auto"/>
        </w:rPr>
        <w:t>帮大家整理的政治教</w:t>
      </w:r>
      <w:r>
        <w:rPr>
          <w:rFonts w:ascii="宋体" w:eastAsia="宋体" w:hAnsi="SimSun" w:cs="宋体"/>
          <w:sz w:val="28"/>
          <w:bdr w:val="none" w:sz="0" w:space="0" w:color="auto"/>
        </w:rPr>
        <w:t>师</w:t>
      </w:r>
      <w:r>
        <w:rPr>
          <w:rFonts w:ascii="宋体" w:eastAsia="宋体" w:hAnsi="MS Mincho" w:cs="宋体"/>
          <w:sz w:val="28"/>
          <w:bdr w:val="none" w:sz="0" w:space="0" w:color="auto"/>
        </w:rPr>
        <w:t>教学工作</w:t>
      </w:r>
      <w:r>
        <w:rPr>
          <w:rFonts w:ascii="宋体" w:eastAsia="宋体" w:hAnsi="SimSun" w:cs="宋体"/>
          <w:sz w:val="28"/>
          <w:bdr w:val="none" w:sz="0" w:space="0" w:color="auto"/>
        </w:rPr>
        <w:t>总结</w:t>
      </w:r>
      <w:r>
        <w:rPr>
          <w:rFonts w:ascii="宋体" w:eastAsia="宋体" w:hAnsi="MS Mincho" w:cs="宋体"/>
          <w:sz w:val="28"/>
          <w:bdr w:val="none" w:sz="0" w:space="0" w:color="auto"/>
        </w:rPr>
        <w:t>，供大家参考借</w:t>
      </w:r>
      <w:r>
        <w:rPr>
          <w:rFonts w:ascii="宋体" w:eastAsia="宋体" w:hAnsi="SimSun" w:cs="宋体"/>
          <w:sz w:val="28"/>
          <w:bdr w:val="none" w:sz="0" w:space="0" w:color="auto"/>
        </w:rPr>
        <w:t>鉴</w:t>
      </w:r>
      <w:r>
        <w:rPr>
          <w:rFonts w:ascii="宋体" w:eastAsia="宋体" w:hAnsi="MS Mincho" w:cs="宋体"/>
          <w:sz w:val="28"/>
          <w:bdr w:val="none" w:sz="0" w:space="0" w:color="auto"/>
        </w:rPr>
        <w:t>，希望可以帮助到有需要的朋友。</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政治教</w:t>
      </w:r>
      <w:r>
        <w:rPr>
          <w:rFonts w:ascii="宋体" w:eastAsia="宋体" w:hAnsi="SimSun" w:cs="宋体"/>
          <w:sz w:val="28"/>
          <w:bdr w:val="none" w:sz="0" w:space="0" w:color="auto"/>
        </w:rPr>
        <w:t>师</w:t>
      </w:r>
      <w:r>
        <w:rPr>
          <w:rFonts w:ascii="宋体" w:eastAsia="宋体" w:hAnsi="MS Mincho" w:cs="宋体"/>
          <w:sz w:val="28"/>
          <w:bdr w:val="none" w:sz="0" w:space="0" w:color="auto"/>
        </w:rPr>
        <w:t>教学工作</w:t>
      </w:r>
      <w:r>
        <w:rPr>
          <w:rFonts w:ascii="宋体" w:eastAsia="宋体" w:hAnsi="SimSun" w:cs="宋体"/>
          <w:sz w:val="28"/>
          <w:bdr w:val="none" w:sz="0" w:space="0" w:color="auto"/>
        </w:rPr>
        <w:t>总结</w:t>
      </w:r>
      <w:r>
        <w:rPr>
          <w:rFonts w:ascii="宋体" w:eastAsia="宋体" w:cs="宋体"/>
          <w:sz w:val="28"/>
          <w:bdr w:val="none" w:sz="0" w:space="0" w:color="auto"/>
        </w:rPr>
        <w:t>1</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本学期，本人担任九年</w:t>
      </w:r>
      <w:r>
        <w:rPr>
          <w:rFonts w:ascii="宋体" w:eastAsia="宋体" w:hAnsi="SimSun" w:cs="宋体"/>
          <w:sz w:val="28"/>
          <w:bdr w:val="none" w:sz="0" w:space="0" w:color="auto"/>
        </w:rPr>
        <w:t>级</w:t>
      </w:r>
      <w:r>
        <w:rPr>
          <w:rFonts w:ascii="宋体" w:eastAsia="宋体" w:hAnsi="MS Mincho" w:cs="宋体"/>
          <w:sz w:val="28"/>
          <w:bdr w:val="none" w:sz="0" w:space="0" w:color="auto"/>
        </w:rPr>
        <w:t>两个班的政治学科。一学期来，本人自始至</w:t>
      </w:r>
      <w:r>
        <w:rPr>
          <w:rFonts w:ascii="宋体" w:eastAsia="宋体" w:hAnsi="SimSun" w:cs="宋体"/>
          <w:sz w:val="28"/>
          <w:bdr w:val="none" w:sz="0" w:space="0" w:color="auto"/>
        </w:rPr>
        <w:t>终</w:t>
      </w:r>
      <w:r>
        <w:rPr>
          <w:rFonts w:ascii="宋体" w:eastAsia="宋体" w:hAnsi="MS Mincho" w:cs="宋体"/>
          <w:sz w:val="28"/>
          <w:bdr w:val="none" w:sz="0" w:space="0" w:color="auto"/>
        </w:rPr>
        <w:t>以</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严谨</w:t>
      </w:r>
      <w:r>
        <w:rPr>
          <w:rFonts w:ascii="宋体" w:eastAsia="宋体" w:hAnsi="MS Mincho" w:cs="宋体"/>
          <w:sz w:val="28"/>
          <w:bdr w:val="none" w:sz="0" w:space="0" w:color="auto"/>
        </w:rPr>
        <w:t>的治学</w:t>
      </w:r>
      <w:r>
        <w:rPr>
          <w:rFonts w:ascii="宋体" w:eastAsia="宋体" w:hAnsi="SimSun" w:cs="宋体"/>
          <w:sz w:val="28"/>
          <w:bdr w:val="none" w:sz="0" w:space="0" w:color="auto"/>
        </w:rPr>
        <w:t>态</w:t>
      </w:r>
      <w:r>
        <w:rPr>
          <w:rFonts w:ascii="宋体" w:eastAsia="宋体" w:hAnsi="MS Mincho" w:cs="宋体"/>
          <w:sz w:val="28"/>
          <w:bdr w:val="none" w:sz="0" w:space="0" w:color="auto"/>
        </w:rPr>
        <w:t>度，勤</w:t>
      </w:r>
      <w:r>
        <w:rPr>
          <w:rFonts w:ascii="宋体" w:eastAsia="宋体" w:hAnsi="SimSun" w:cs="宋体"/>
          <w:sz w:val="28"/>
          <w:bdr w:val="none" w:sz="0" w:space="0" w:color="auto"/>
        </w:rPr>
        <w:t>恳</w:t>
      </w:r>
      <w:r>
        <w:rPr>
          <w:rFonts w:ascii="宋体" w:eastAsia="宋体" w:hAnsi="MS Mincho" w:cs="宋体"/>
          <w:sz w:val="28"/>
          <w:bdr w:val="none" w:sz="0" w:space="0" w:color="auto"/>
        </w:rPr>
        <w:t>、</w:t>
      </w:r>
      <w:r>
        <w:rPr>
          <w:rFonts w:ascii="宋体" w:eastAsia="宋体" w:hAnsi="SimSun" w:cs="宋体"/>
          <w:sz w:val="28"/>
          <w:bdr w:val="none" w:sz="0" w:space="0" w:color="auto"/>
        </w:rPr>
        <w:t>坚</w:t>
      </w:r>
      <w:r>
        <w:rPr>
          <w:rFonts w:ascii="宋体" w:eastAsia="宋体" w:hAnsi="MS Mincho" w:cs="宋体"/>
          <w:sz w:val="28"/>
          <w:bdr w:val="none" w:sz="0" w:space="0" w:color="auto"/>
        </w:rPr>
        <w:t>持不懈的精神从事教学工作。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作</w:t>
      </w:r>
      <w:r>
        <w:rPr>
          <w:rFonts w:ascii="宋体" w:eastAsia="宋体" w:hAnsi="SimSun" w:cs="宋体"/>
          <w:sz w:val="28"/>
          <w:bdr w:val="none" w:sz="0" w:space="0" w:color="auto"/>
        </w:rPr>
        <w:t>为</w:t>
      </w:r>
      <w:r>
        <w:rPr>
          <w:rFonts w:ascii="宋体" w:eastAsia="宋体" w:hAnsi="MS Mincho" w:cs="宋体"/>
          <w:sz w:val="28"/>
          <w:bdr w:val="none" w:sz="0" w:space="0" w:color="auto"/>
        </w:rPr>
        <w:t>任</w:t>
      </w:r>
      <w:r>
        <w:rPr>
          <w:rFonts w:ascii="宋体" w:eastAsia="宋体" w:hAnsi="SimSun" w:cs="宋体"/>
          <w:sz w:val="28"/>
          <w:bdr w:val="none" w:sz="0" w:space="0" w:color="auto"/>
        </w:rPr>
        <w:t>课</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，能</w:t>
      </w:r>
      <w:r>
        <w:rPr>
          <w:rFonts w:ascii="宋体" w:eastAsia="宋体" w:hAnsi="SimSun" w:cs="宋体"/>
          <w:sz w:val="28"/>
          <w:bdr w:val="none" w:sz="0" w:space="0" w:color="auto"/>
        </w:rPr>
        <w:t>认</w:t>
      </w:r>
      <w:r>
        <w:rPr>
          <w:rFonts w:ascii="宋体" w:eastAsia="宋体" w:hAnsi="MS Mincho" w:cs="宋体"/>
          <w:sz w:val="28"/>
          <w:bdr w:val="none" w:sz="0" w:space="0" w:color="auto"/>
        </w:rPr>
        <w:t>真制定</w:t>
      </w:r>
      <w:r>
        <w:rPr>
          <w:rFonts w:ascii="宋体" w:eastAsia="宋体" w:hAnsi="SimSun" w:cs="宋体"/>
          <w:sz w:val="28"/>
          <w:bdr w:val="none" w:sz="0" w:space="0" w:color="auto"/>
        </w:rPr>
        <w:t>计</w:t>
      </w:r>
      <w:r>
        <w:rPr>
          <w:rFonts w:ascii="宋体" w:eastAsia="宋体" w:hAnsi="MS Mincho" w:cs="宋体"/>
          <w:sz w:val="28"/>
          <w:bdr w:val="none" w:sz="0" w:space="0" w:color="auto"/>
        </w:rPr>
        <w:t>划，注重研究中学教学理</w:t>
      </w:r>
      <w:r>
        <w:rPr>
          <w:rFonts w:ascii="宋体" w:eastAsia="宋体" w:hAnsi="SimSun" w:cs="宋体"/>
          <w:sz w:val="28"/>
          <w:bdr w:val="none" w:sz="0" w:space="0" w:color="auto"/>
        </w:rPr>
        <w:t>论</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备课</w:t>
      </w:r>
      <w:r>
        <w:rPr>
          <w:rFonts w:ascii="宋体" w:eastAsia="宋体" w:hAnsi="MS Mincho" w:cs="宋体"/>
          <w:sz w:val="28"/>
          <w:bdr w:val="none" w:sz="0" w:space="0" w:color="auto"/>
        </w:rPr>
        <w:t>和教学，</w:t>
      </w:r>
      <w:r>
        <w:rPr>
          <w:rFonts w:ascii="宋体" w:eastAsia="宋体" w:hAnsi="SimSun" w:cs="宋体"/>
          <w:sz w:val="28"/>
          <w:bdr w:val="none" w:sz="0" w:space="0" w:color="auto"/>
        </w:rPr>
        <w:t>积</w:t>
      </w:r>
      <w:r>
        <w:rPr>
          <w:rFonts w:ascii="宋体" w:eastAsia="宋体" w:hAnsi="MS Mincho" w:cs="宋体"/>
          <w:sz w:val="28"/>
          <w:bdr w:val="none" w:sz="0" w:space="0" w:color="auto"/>
        </w:rPr>
        <w:t>极参加校本研修活</w:t>
      </w:r>
      <w:r>
        <w:rPr>
          <w:rFonts w:ascii="宋体" w:eastAsia="宋体" w:hAnsi="SimSun" w:cs="宋体"/>
          <w:sz w:val="28"/>
          <w:bdr w:val="none" w:sz="0" w:space="0" w:color="auto"/>
        </w:rPr>
        <w:t>动</w:t>
      </w:r>
      <w:r>
        <w:rPr>
          <w:rFonts w:ascii="宋体" w:eastAsia="宋体" w:hAnsi="MS Mincho" w:cs="宋体"/>
          <w:sz w:val="28"/>
          <w:bdr w:val="none" w:sz="0" w:space="0" w:color="auto"/>
        </w:rPr>
        <w:t>，并能</w:t>
      </w:r>
      <w:r>
        <w:rPr>
          <w:rFonts w:ascii="宋体" w:eastAsia="宋体" w:hAnsi="SimSun" w:cs="宋体"/>
          <w:sz w:val="28"/>
          <w:bdr w:val="none" w:sz="0" w:space="0" w:color="auto"/>
        </w:rPr>
        <w:t>经</w:t>
      </w:r>
      <w:r>
        <w:rPr>
          <w:rFonts w:ascii="宋体" w:eastAsia="宋体" w:hAnsi="MS Mincho" w:cs="宋体"/>
          <w:sz w:val="28"/>
          <w:bdr w:val="none" w:sz="0" w:space="0" w:color="auto"/>
        </w:rPr>
        <w:t>常听各老</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，从中吸取教学</w:t>
      </w:r>
      <w:r>
        <w:rPr>
          <w:rFonts w:ascii="宋体" w:eastAsia="宋体" w:hAnsi="SimSun" w:cs="宋体"/>
          <w:sz w:val="28"/>
          <w:bdr w:val="none" w:sz="0" w:space="0" w:color="auto"/>
        </w:rPr>
        <w:t>经验</w:t>
      </w:r>
      <w:r>
        <w:rPr>
          <w:rFonts w:ascii="宋体" w:eastAsia="宋体" w:hAnsi="MS Mincho" w:cs="宋体"/>
          <w:sz w:val="28"/>
          <w:bdr w:val="none" w:sz="0" w:space="0" w:color="auto"/>
        </w:rPr>
        <w:t>，取</w:t>
      </w:r>
      <w:r>
        <w:rPr>
          <w:rFonts w:ascii="宋体" w:eastAsia="宋体" w:hAnsi="SimSun" w:cs="宋体"/>
          <w:sz w:val="28"/>
          <w:bdr w:val="none" w:sz="0" w:space="0" w:color="auto"/>
        </w:rPr>
        <w:t>长补</w:t>
      </w:r>
      <w:r>
        <w:rPr>
          <w:rFonts w:ascii="宋体" w:eastAsia="宋体" w:hAnsi="MS Mincho" w:cs="宋体"/>
          <w:sz w:val="28"/>
          <w:bdr w:val="none" w:sz="0" w:space="0" w:color="auto"/>
        </w:rPr>
        <w:t>短，提高自己的教学的</w:t>
      </w:r>
      <w:r>
        <w:rPr>
          <w:rFonts w:ascii="宋体" w:eastAsia="宋体" w:hAnsi="SimSun" w:cs="宋体"/>
          <w:sz w:val="28"/>
          <w:bdr w:val="none" w:sz="0" w:space="0" w:color="auto"/>
        </w:rPr>
        <w:t>业务</w:t>
      </w:r>
      <w:r>
        <w:rPr>
          <w:rFonts w:ascii="宋体" w:eastAsia="宋体" w:hAnsi="MS Mincho" w:cs="宋体"/>
          <w:sz w:val="28"/>
          <w:bdr w:val="none" w:sz="0" w:space="0" w:color="auto"/>
        </w:rPr>
        <w:t>水平。</w:t>
      </w:r>
      <w:r>
        <w:rPr>
          <w:rFonts w:ascii="宋体" w:eastAsia="宋体" w:hAnsi="SimSun" w:cs="宋体"/>
          <w:sz w:val="28"/>
          <w:bdr w:val="none" w:sz="0" w:space="0" w:color="auto"/>
        </w:rPr>
        <w:t>每节课</w:t>
      </w:r>
      <w:r>
        <w:rPr>
          <w:rFonts w:ascii="宋体" w:eastAsia="宋体" w:hAnsi="MS Mincho" w:cs="宋体"/>
          <w:sz w:val="28"/>
          <w:bdr w:val="none" w:sz="0" w:space="0" w:color="auto"/>
        </w:rPr>
        <w:t>都以最佳的精神状</w:t>
      </w:r>
      <w:r>
        <w:rPr>
          <w:rFonts w:ascii="宋体" w:eastAsia="宋体" w:hAnsi="SimSun" w:cs="宋体"/>
          <w:sz w:val="28"/>
          <w:bdr w:val="none" w:sz="0" w:space="0" w:color="auto"/>
        </w:rPr>
        <w:t>态</w:t>
      </w:r>
      <w:r>
        <w:rPr>
          <w:rFonts w:ascii="宋体" w:eastAsia="宋体" w:hAnsi="MS Mincho" w:cs="宋体"/>
          <w:sz w:val="28"/>
          <w:bdr w:val="none" w:sz="0" w:space="0" w:color="auto"/>
        </w:rPr>
        <w:t>站在</w:t>
      </w:r>
      <w:r>
        <w:rPr>
          <w:rFonts w:ascii="宋体" w:eastAsia="宋体" w:hAnsi="SimSun" w:cs="宋体"/>
          <w:sz w:val="28"/>
          <w:bdr w:val="none" w:sz="0" w:space="0" w:color="auto"/>
        </w:rPr>
        <w:t>讲</w:t>
      </w:r>
      <w:r>
        <w:rPr>
          <w:rFonts w:ascii="宋体" w:eastAsia="宋体" w:hAnsi="MS Mincho" w:cs="宋体"/>
          <w:sz w:val="28"/>
          <w:bdr w:val="none" w:sz="0" w:space="0" w:color="auto"/>
        </w:rPr>
        <w:t>台，以和</w:t>
      </w:r>
      <w:r>
        <w:rPr>
          <w:rFonts w:ascii="宋体" w:eastAsia="宋体" w:hAnsi="SimSun" w:cs="宋体"/>
          <w:sz w:val="28"/>
          <w:bdr w:val="none" w:sz="0" w:space="0" w:color="auto"/>
        </w:rPr>
        <w:t>蔼</w:t>
      </w:r>
      <w:r>
        <w:rPr>
          <w:rFonts w:ascii="宋体" w:eastAsia="宋体" w:hAnsi="MS Mincho" w:cs="宋体"/>
          <w:sz w:val="28"/>
          <w:bdr w:val="none" w:sz="0" w:space="0" w:color="auto"/>
        </w:rPr>
        <w:t>、</w:t>
      </w:r>
      <w:r>
        <w:rPr>
          <w:rFonts w:ascii="宋体" w:eastAsia="宋体" w:hAnsi="SimSun" w:cs="宋体"/>
          <w:sz w:val="28"/>
          <w:bdr w:val="none" w:sz="0" w:space="0" w:color="auto"/>
        </w:rPr>
        <w:t>轻</w:t>
      </w:r>
      <w:r>
        <w:rPr>
          <w:rFonts w:ascii="宋体" w:eastAsia="宋体" w:hAnsi="MS Mincho" w:cs="宋体"/>
          <w:sz w:val="28"/>
          <w:bdr w:val="none" w:sz="0" w:space="0" w:color="auto"/>
        </w:rPr>
        <w:t>松、</w:t>
      </w:r>
      <w:r>
        <w:rPr>
          <w:rFonts w:ascii="宋体" w:eastAsia="宋体" w:hAnsi="SimSun" w:cs="宋体"/>
          <w:sz w:val="28"/>
          <w:bdr w:val="none" w:sz="0" w:space="0" w:color="auto"/>
        </w:rPr>
        <w:t>认</w:t>
      </w:r>
      <w:r>
        <w:rPr>
          <w:rFonts w:ascii="宋体" w:eastAsia="宋体" w:hAnsi="MS Mincho" w:cs="宋体"/>
          <w:sz w:val="28"/>
          <w:bdr w:val="none" w:sz="0" w:space="0" w:color="auto"/>
        </w:rPr>
        <w:t>真的形象去面</w:t>
      </w:r>
      <w:r>
        <w:rPr>
          <w:rFonts w:ascii="宋体" w:eastAsia="宋体" w:hAnsi="SimSun" w:cs="宋体"/>
          <w:sz w:val="28"/>
          <w:bdr w:val="none" w:sz="0" w:space="0" w:color="auto"/>
        </w:rPr>
        <w:t>对</w:t>
      </w:r>
      <w:r>
        <w:rPr>
          <w:rFonts w:ascii="宋体" w:eastAsia="宋体" w:hAnsi="MS Mincho" w:cs="宋体"/>
          <w:sz w:val="28"/>
          <w:bdr w:val="none" w:sz="0" w:space="0" w:color="auto"/>
        </w:rPr>
        <w:t>学生。按照「初中思想政治</w:t>
      </w:r>
      <w:r>
        <w:rPr>
          <w:rFonts w:ascii="宋体" w:eastAsia="宋体" w:hAnsi="SimSun" w:cs="宋体"/>
          <w:sz w:val="28"/>
          <w:bdr w:val="none" w:sz="0" w:space="0" w:color="auto"/>
        </w:rPr>
        <w:t>课</w:t>
      </w:r>
      <w:r>
        <w:rPr>
          <w:rFonts w:ascii="宋体" w:eastAsia="宋体" w:hAnsi="MS Mincho" w:cs="宋体"/>
          <w:sz w:val="28"/>
          <w:bdr w:val="none" w:sz="0" w:space="0" w:color="auto"/>
        </w:rPr>
        <w:t>程</w:t>
      </w:r>
      <w:r>
        <w:rPr>
          <w:rFonts w:ascii="宋体" w:eastAsia="宋体" w:hAnsi="SimSun" w:cs="宋体"/>
          <w:sz w:val="28"/>
          <w:bdr w:val="none" w:sz="0" w:space="0" w:color="auto"/>
        </w:rPr>
        <w:t>标</w:t>
      </w:r>
      <w:r>
        <w:rPr>
          <w:rFonts w:ascii="宋体" w:eastAsia="宋体" w:hAnsi="MS Mincho" w:cs="宋体"/>
          <w:sz w:val="28"/>
          <w:bdr w:val="none" w:sz="0" w:space="0" w:color="auto"/>
        </w:rPr>
        <w:t>准」</w:t>
      </w:r>
      <w:r>
        <w:rPr>
          <w:rFonts w:ascii="宋体" w:eastAsia="宋体" w:hAnsi="SimSun" w:cs="宋体"/>
          <w:sz w:val="28"/>
          <w:bdr w:val="none" w:sz="0" w:space="0" w:color="auto"/>
        </w:rPr>
        <w:t>进</w:t>
      </w:r>
      <w:r>
        <w:rPr>
          <w:rFonts w:ascii="宋体" w:eastAsia="宋体" w:hAnsi="MS Mincho" w:cs="宋体"/>
          <w:sz w:val="28"/>
          <w:bdr w:val="none" w:sz="0" w:space="0" w:color="auto"/>
        </w:rPr>
        <w:t>行施教，</w:t>
      </w:r>
      <w:r>
        <w:rPr>
          <w:rFonts w:ascii="宋体" w:eastAsia="宋体" w:hAnsi="SimSun" w:cs="宋体"/>
          <w:sz w:val="28"/>
          <w:bdr w:val="none" w:sz="0" w:space="0" w:color="auto"/>
        </w:rPr>
        <w:t>让</w:t>
      </w:r>
      <w:r>
        <w:rPr>
          <w:rFonts w:ascii="宋体" w:eastAsia="宋体" w:hAnsi="MS Mincho" w:cs="宋体"/>
          <w:sz w:val="28"/>
          <w:bdr w:val="none" w:sz="0" w:space="0" w:color="auto"/>
        </w:rPr>
        <w:t>学生掌握好科学知</w:t>
      </w:r>
      <w:r>
        <w:rPr>
          <w:rFonts w:ascii="宋体" w:eastAsia="宋体" w:hAnsi="SimSun" w:cs="宋体"/>
          <w:sz w:val="28"/>
          <w:bdr w:val="none" w:sz="0" w:space="0" w:color="auto"/>
        </w:rPr>
        <w:t>识</w:t>
      </w:r>
      <w:r>
        <w:rPr>
          <w:rFonts w:ascii="宋体" w:eastAsia="宋体" w:hAnsi="MS Mincho" w:cs="宋体"/>
          <w:sz w:val="28"/>
          <w:bdr w:val="none" w:sz="0" w:space="0" w:color="auto"/>
        </w:rPr>
        <w:t>。</w:t>
      </w:r>
      <w:r>
        <w:rPr>
          <w:rFonts w:ascii="宋体" w:eastAsia="宋体" w:hAnsi="SimSun" w:cs="宋体"/>
          <w:sz w:val="28"/>
          <w:bdr w:val="none" w:sz="0" w:space="0" w:color="auto"/>
        </w:rPr>
        <w:t>还</w:t>
      </w:r>
      <w:r>
        <w:rPr>
          <w:rFonts w:ascii="宋体" w:eastAsia="宋体" w:hAnsi="MS Mincho" w:cs="宋体"/>
          <w:sz w:val="28"/>
          <w:bdr w:val="none" w:sz="0" w:space="0" w:color="auto"/>
        </w:rPr>
        <w:t>注意以德</w:t>
      </w:r>
      <w:r>
        <w:rPr>
          <w:rFonts w:ascii="宋体" w:eastAsia="宋体" w:hAnsi="SimSun" w:cs="宋体"/>
          <w:sz w:val="28"/>
          <w:bdr w:val="none" w:sz="0" w:space="0" w:color="auto"/>
        </w:rPr>
        <w:t>为</w:t>
      </w:r>
      <w:r>
        <w:rPr>
          <w:rFonts w:ascii="宋体" w:eastAsia="宋体" w:hAnsi="MS Mincho" w:cs="宋体"/>
          <w:sz w:val="28"/>
          <w:bdr w:val="none" w:sz="0" w:space="0" w:color="auto"/>
        </w:rPr>
        <w:t>本，</w:t>
      </w:r>
      <w:r>
        <w:rPr>
          <w:rFonts w:ascii="宋体" w:eastAsia="宋体" w:hAnsi="SimSun" w:cs="宋体"/>
          <w:sz w:val="28"/>
          <w:bdr w:val="none" w:sz="0" w:space="0" w:color="auto"/>
        </w:rPr>
        <w:t>结</w:t>
      </w:r>
      <w:r>
        <w:rPr>
          <w:rFonts w:ascii="宋体" w:eastAsia="宋体" w:hAnsi="MS Mincho" w:cs="宋体"/>
          <w:sz w:val="28"/>
          <w:bdr w:val="none" w:sz="0" w:space="0" w:color="auto"/>
        </w:rPr>
        <w:t>合</w:t>
      </w:r>
      <w:r>
        <w:rPr>
          <w:rFonts w:ascii="宋体" w:eastAsia="宋体" w:hAnsi="SimSun" w:cs="宋体"/>
          <w:sz w:val="28"/>
          <w:bdr w:val="none" w:sz="0" w:space="0" w:color="auto"/>
        </w:rPr>
        <w:t>现实</w:t>
      </w:r>
      <w:r>
        <w:rPr>
          <w:rFonts w:ascii="宋体" w:eastAsia="宋体" w:hAnsi="MS Mincho" w:cs="宋体"/>
          <w:sz w:val="28"/>
          <w:bdr w:val="none" w:sz="0" w:space="0" w:color="auto"/>
        </w:rPr>
        <w:t>生活中的</w:t>
      </w:r>
      <w:r>
        <w:rPr>
          <w:rFonts w:ascii="宋体" w:eastAsia="宋体" w:hAnsi="SimSun" w:cs="宋体"/>
          <w:sz w:val="28"/>
          <w:bdr w:val="none" w:sz="0" w:space="0" w:color="auto"/>
        </w:rPr>
        <w:t>现</w:t>
      </w:r>
      <w:r>
        <w:rPr>
          <w:rFonts w:ascii="宋体" w:eastAsia="宋体" w:hAnsi="MS Mincho" w:cs="宋体"/>
          <w:sz w:val="28"/>
          <w:bdr w:val="none" w:sz="0" w:space="0" w:color="auto"/>
        </w:rPr>
        <w:t>象</w:t>
      </w:r>
      <w:r>
        <w:rPr>
          <w:rFonts w:ascii="宋体" w:eastAsia="宋体" w:hAnsi="SimSun" w:cs="宋体"/>
          <w:sz w:val="28"/>
          <w:bdr w:val="none" w:sz="0" w:space="0" w:color="auto"/>
        </w:rPr>
        <w:t>层层</w:t>
      </w:r>
      <w:r>
        <w:rPr>
          <w:rFonts w:ascii="宋体" w:eastAsia="宋体" w:hAnsi="MS Mincho" w:cs="宋体"/>
          <w:sz w:val="28"/>
          <w:bdr w:val="none" w:sz="0" w:space="0" w:color="auto"/>
        </w:rPr>
        <w:t>善</w:t>
      </w:r>
      <w:r>
        <w:rPr>
          <w:rFonts w:ascii="宋体" w:eastAsia="宋体" w:hAnsi="SimSun" w:cs="宋体"/>
          <w:sz w:val="28"/>
          <w:bdr w:val="none" w:sz="0" w:space="0" w:color="auto"/>
        </w:rPr>
        <w:t>诱</w:t>
      </w:r>
      <w:r>
        <w:rPr>
          <w:rFonts w:ascii="宋体" w:eastAsia="宋体" w:hAnsi="MS Mincho" w:cs="宋体"/>
          <w:sz w:val="28"/>
          <w:bdr w:val="none" w:sz="0" w:space="0" w:color="auto"/>
        </w:rPr>
        <w:t>，多方面、多角度去培</w:t>
      </w:r>
      <w:r>
        <w:rPr>
          <w:rFonts w:ascii="宋体" w:eastAsia="宋体" w:hAnsi="SimSun" w:cs="宋体"/>
          <w:sz w:val="28"/>
          <w:bdr w:val="none" w:sz="0" w:space="0" w:color="auto"/>
        </w:rPr>
        <w:t>养现实</w:t>
      </w:r>
      <w:r>
        <w:rPr>
          <w:rFonts w:ascii="宋体" w:eastAsia="宋体" w:hAnsi="MS Mincho" w:cs="宋体"/>
          <w:sz w:val="28"/>
          <w:bdr w:val="none" w:sz="0" w:space="0" w:color="auto"/>
        </w:rPr>
        <w:t>良好的品德和高尚的人格。</w:t>
      </w:r>
    </w:p>
    <w:p>
      <w:pPr>
        <w:pStyle w:val="main-leftcontentp"/>
        <w:spacing w:before="160" w:beforeAutospacing="0" w:after="160" w:afterAutospacing="0" w:line="360" w:lineRule="auto"/>
        <w:ind w:left="0" w:right="0" w:firstLine="560"/>
        <w:contextualSpacing w:val="0"/>
        <w:jc w:val="both"/>
        <w:rPr>
          <w:bdr w:val="none" w:sz="0" w:space="0" w:color="auto"/>
        </w:rPr>
        <w:sectPr>
          <w:pgMar w:top="1440" w:right="1514" w:bottom="1440" w:left="1514" w:header="708" w:footer="708" w:gutter="0"/>
          <w:cols w:space="708"/>
        </w:sectPr>
      </w:pPr>
      <w:r>
        <w:rPr>
          <w:rFonts w:ascii="宋体" w:eastAsia="宋体" w:hAnsi="MS Mincho" w:cs="宋体"/>
          <w:sz w:val="28"/>
          <w:bdr w:val="none" w:sz="0" w:space="0" w:color="auto"/>
        </w:rPr>
        <w:t>教育是</w:t>
      </w:r>
      <w:r>
        <w:rPr>
          <w:rFonts w:ascii="宋体" w:eastAsia="宋体" w:hAnsi="SimSun" w:cs="宋体"/>
          <w:sz w:val="28"/>
          <w:bdr w:val="none" w:sz="0" w:space="0" w:color="auto"/>
        </w:rPr>
        <w:t>爱</w:t>
      </w:r>
      <w:r>
        <w:rPr>
          <w:rFonts w:ascii="宋体" w:eastAsia="宋体" w:hAnsi="MS Mincho" w:cs="宋体"/>
          <w:sz w:val="28"/>
          <w:bdr w:val="none" w:sz="0" w:space="0" w:color="auto"/>
        </w:rPr>
        <w:t>心事</w:t>
      </w:r>
      <w:r>
        <w:rPr>
          <w:rFonts w:ascii="宋体" w:eastAsia="宋体" w:hAnsi="SimSun" w:cs="宋体"/>
          <w:sz w:val="28"/>
          <w:bdr w:val="none" w:sz="0" w:space="0" w:color="auto"/>
        </w:rPr>
        <w:t>业</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高素</w:t>
      </w:r>
      <w:r>
        <w:rPr>
          <w:rFonts w:ascii="宋体" w:eastAsia="宋体" w:hAnsi="SimSun" w:cs="宋体"/>
          <w:sz w:val="28"/>
          <w:bdr w:val="none" w:sz="0" w:space="0" w:color="auto"/>
        </w:rPr>
        <w:t>质</w:t>
      </w:r>
      <w:r>
        <w:rPr>
          <w:rFonts w:ascii="宋体" w:eastAsia="宋体" w:hAnsi="MS Mincho" w:cs="宋体"/>
          <w:sz w:val="28"/>
          <w:bdr w:val="none" w:sz="0" w:space="0" w:color="auto"/>
        </w:rPr>
        <w:t>的下一代，本人</w:t>
      </w:r>
      <w:r>
        <w:rPr>
          <w:rFonts w:ascii="宋体" w:eastAsia="宋体" w:hAnsi="SimSun" w:cs="宋体"/>
          <w:sz w:val="28"/>
          <w:bdr w:val="none" w:sz="0" w:space="0" w:color="auto"/>
        </w:rPr>
        <w:t>时</w:t>
      </w:r>
      <w:r>
        <w:rPr>
          <w:rFonts w:ascii="宋体" w:eastAsia="宋体" w:hAnsi="MS Mincho" w:cs="宋体"/>
          <w:sz w:val="28"/>
          <w:bdr w:val="none" w:sz="0" w:space="0" w:color="auto"/>
        </w:rPr>
        <w:t>刻从</w:t>
      </w:r>
      <w:r>
        <w:rPr>
          <w:rFonts w:ascii="宋体" w:eastAsia="宋体" w:hAnsi="SimSun" w:cs="宋体"/>
          <w:sz w:val="28"/>
          <w:bdr w:val="none" w:sz="0" w:space="0" w:color="auto"/>
        </w:rPr>
        <w:t>现实</w:t>
      </w:r>
      <w:r>
        <w:rPr>
          <w:rFonts w:ascii="宋体" w:eastAsia="宋体" w:hAnsi="MS Mincho" w:cs="宋体"/>
          <w:sz w:val="28"/>
          <w:bdr w:val="none" w:sz="0" w:space="0" w:color="auto"/>
        </w:rPr>
        <w:t>身心健康，根据学生的个性特点去点拔引</w:t>
      </w:r>
      <w:r>
        <w:rPr>
          <w:rFonts w:ascii="宋体" w:eastAsia="宋体" w:hAnsi="SimSun" w:cs="宋体"/>
          <w:sz w:val="28"/>
          <w:bdr w:val="none" w:sz="0" w:space="0" w:color="auto"/>
        </w:rPr>
        <w:t>导</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于个</w:t>
      </w:r>
      <w:r>
        <w:rPr>
          <w:rFonts w:ascii="宋体" w:eastAsia="宋体" w:hAnsi="SimSun" w:cs="宋体"/>
          <w:sz w:val="28"/>
          <w:bdr w:val="none" w:sz="0" w:space="0" w:color="auto"/>
        </w:rPr>
        <w:t>别</w:t>
      </w:r>
      <w:r>
        <w:rPr>
          <w:rFonts w:ascii="宋体" w:eastAsia="宋体" w:hAnsi="MS Mincho" w:cs="宋体"/>
          <w:sz w:val="28"/>
          <w:bdr w:val="none" w:sz="0" w:space="0" w:color="auto"/>
        </w:rPr>
        <w:t>差生，利用</w:t>
      </w:r>
      <w:r>
        <w:rPr>
          <w:rFonts w:ascii="宋体" w:eastAsia="宋体" w:hAnsi="SimSun" w:cs="宋体"/>
          <w:sz w:val="28"/>
          <w:bdr w:val="none" w:sz="0" w:space="0" w:color="auto"/>
        </w:rPr>
        <w:t>课间</w:t>
      </w:r>
      <w:r>
        <w:rPr>
          <w:rFonts w:ascii="宋体" w:eastAsia="宋体" w:hAnsi="MS Mincho" w:cs="宋体"/>
          <w:sz w:val="28"/>
          <w:bdr w:val="none" w:sz="0" w:space="0" w:color="auto"/>
        </w:rPr>
        <w:t>多次</w:t>
      </w:r>
      <w:r>
        <w:rPr>
          <w:rFonts w:ascii="宋体" w:eastAsia="宋体" w:hAnsi="SimSun" w:cs="宋体"/>
          <w:sz w:val="28"/>
          <w:bdr w:val="none" w:sz="0" w:space="0" w:color="auto"/>
        </w:rPr>
        <w:t>倾谈</w:t>
      </w:r>
      <w:r>
        <w:rPr>
          <w:rFonts w:ascii="宋体" w:eastAsia="宋体" w:hAnsi="MS Mincho" w:cs="宋体"/>
          <w:sz w:val="28"/>
          <w:bdr w:val="none" w:sz="0" w:space="0" w:color="auto"/>
        </w:rPr>
        <w:t>，鼓励其确立正确的学</w:t>
      </w:r>
      <w:r>
        <w:rPr>
          <w:rFonts w:ascii="宋体" w:eastAsia="宋体" w:hAnsi="SimSun" w:cs="宋体"/>
          <w:sz w:val="28"/>
          <w:bdr w:val="none" w:sz="0" w:space="0" w:color="auto"/>
        </w:rPr>
        <w:t>习态</w:t>
      </w:r>
      <w:r>
        <w:rPr>
          <w:rFonts w:ascii="宋体" w:eastAsia="宋体" w:hAnsi="MS Mincho" w:cs="宋体"/>
          <w:sz w:val="28"/>
          <w:bdr w:val="none" w:sz="0" w:space="0" w:color="auto"/>
        </w:rPr>
        <w:t>度，</w:t>
      </w:r>
      <w:r>
        <w:rPr>
          <w:rFonts w:ascii="宋体" w:eastAsia="宋体" w:hAnsi="SimSun" w:cs="宋体"/>
          <w:sz w:val="28"/>
          <w:bdr w:val="none" w:sz="0" w:space="0" w:color="auto"/>
        </w:rPr>
        <w:t>积</w:t>
      </w:r>
      <w:r>
        <w:rPr>
          <w:rFonts w:ascii="宋体" w:eastAsia="宋体" w:hAnsi="MS Mincho" w:cs="宋体"/>
          <w:sz w:val="28"/>
          <w:bdr w:val="none" w:sz="0" w:space="0" w:color="auto"/>
        </w:rPr>
        <w:t>极面</w:t>
      </w:r>
      <w:r>
        <w:rPr>
          <w:rFonts w:ascii="宋体" w:eastAsia="宋体" w:hAnsi="SimSun" w:cs="宋体"/>
          <w:sz w:val="28"/>
          <w:bdr w:val="none" w:sz="0" w:space="0" w:color="auto"/>
        </w:rPr>
        <w:t>对</w:t>
      </w:r>
      <w:r>
        <w:rPr>
          <w:rFonts w:ascii="宋体" w:eastAsia="宋体" w:hAnsi="MS Mincho" w:cs="宋体"/>
          <w:sz w:val="28"/>
          <w:bdr w:val="none" w:sz="0" w:space="0" w:color="auto"/>
        </w:rPr>
        <w:t>人生，而</w:t>
      </w:r>
      <w:r>
        <w:rPr>
          <w:rFonts w:ascii="宋体" w:eastAsia="宋体" w:hAnsi="SimSun" w:cs="宋体"/>
          <w:sz w:val="28"/>
          <w:bdr w:val="none" w:sz="0" w:space="0" w:color="auto"/>
        </w:rPr>
        <w:t>对优</w:t>
      </w:r>
      <w:r>
        <w:rPr>
          <w:rFonts w:ascii="宋体" w:eastAsia="宋体" w:hAnsi="MS Mincho" w:cs="宋体"/>
          <w:sz w:val="28"/>
          <w:bdr w:val="none" w:sz="0" w:space="0" w:color="auto"/>
        </w:rPr>
        <w:t>生，教育其戒</w:t>
      </w:r>
      <w:r>
        <w:rPr>
          <w:rFonts w:ascii="宋体" w:eastAsia="宋体" w:hAnsi="SimSun" w:cs="宋体"/>
          <w:sz w:val="28"/>
          <w:bdr w:val="none" w:sz="0" w:space="0" w:color="auto"/>
        </w:rPr>
        <w:t>骄</w:t>
      </w:r>
      <w:r>
        <w:rPr>
          <w:rFonts w:ascii="宋体" w:eastAsia="宋体" w:hAnsi="MS Mincho" w:cs="宋体"/>
          <w:sz w:val="28"/>
          <w:bdr w:val="none" w:sz="0" w:space="0" w:color="auto"/>
        </w:rPr>
        <w:t>戒躁努力向上，再接再</w:t>
      </w:r>
      <w:r>
        <w:rPr>
          <w:rFonts w:ascii="宋体" w:eastAsia="宋体" w:hAnsi="SimSun" w:cs="宋体"/>
          <w:sz w:val="28"/>
          <w:bdr w:val="none" w:sz="0" w:space="0" w:color="auto"/>
        </w:rPr>
        <w:t>厉</w:t>
      </w:r>
      <w:r>
        <w:rPr>
          <w:rFonts w:ascii="宋体" w:eastAsia="宋体" w:hAnsi="MS Mincho" w:cs="宋体"/>
          <w:sz w:val="28"/>
          <w:bdr w:val="none" w:sz="0" w:space="0" w:color="auto"/>
        </w:rPr>
        <w:t>，再</w:t>
      </w:r>
      <w:r>
        <w:rPr>
          <w:rFonts w:ascii="宋体" w:eastAsia="宋体" w:hAnsi="SimSun" w:cs="宋体"/>
          <w:sz w:val="28"/>
          <w:bdr w:val="none" w:sz="0" w:space="0" w:color="auto"/>
        </w:rPr>
        <w:t>创</w:t>
      </w:r>
      <w:r>
        <w:rPr>
          <w:rFonts w:ascii="宋体" w:eastAsia="宋体" w:hAnsi="MS Mincho" w:cs="宋体"/>
          <w:sz w:val="28"/>
          <w:bdr w:val="none" w:sz="0" w:space="0" w:color="auto"/>
        </w:rPr>
        <w:t>佳</w:t>
      </w:r>
      <w:r>
        <w:rPr>
          <w:rFonts w:ascii="宋体" w:eastAsia="宋体" w:hAnsi="SimSun" w:cs="宋体"/>
          <w:sz w:val="28"/>
          <w:bdr w:val="none" w:sz="0" w:space="0" w:color="auto"/>
        </w:rPr>
        <w:t>绩</w:t>
      </w:r>
      <w:r>
        <w:rPr>
          <w:rFonts w:ascii="宋体" w:eastAsia="宋体" w:hAnsi="MS Mincho" w:cs="宋体"/>
          <w:sz w:val="28"/>
          <w:bdr w:val="none" w:sz="0" w:space="0" w:color="auto"/>
        </w:rPr>
        <w:t>。通</w:t>
      </w:r>
      <w:r>
        <w:rPr>
          <w:rFonts w:ascii="宋体" w:eastAsia="宋体" w:hAnsi="SimSun" w:cs="宋体"/>
          <w:sz w:val="28"/>
          <w:bdr w:val="none" w:sz="0" w:space="0" w:color="auto"/>
        </w:rPr>
        <w:t>过现实</w:t>
      </w:r>
      <w:r>
        <w:rPr>
          <w:rFonts w:ascii="宋体" w:eastAsia="宋体" w:hAnsi="MS Mincho" w:cs="宋体"/>
          <w:sz w:val="28"/>
          <w:bdr w:val="none" w:sz="0" w:space="0" w:color="auto"/>
        </w:rPr>
        <w:t>生活中的典范，</w:t>
      </w:r>
      <w:r>
        <w:rPr>
          <w:rFonts w:ascii="宋体" w:eastAsia="宋体" w:hAnsi="SimSun" w:cs="宋体"/>
          <w:sz w:val="28"/>
          <w:bdr w:val="none" w:sz="0" w:space="0" w:color="auto"/>
        </w:rPr>
        <w:t>让</w:t>
      </w:r>
      <w:r>
        <w:rPr>
          <w:rFonts w:ascii="宋体" w:eastAsia="宋体" w:hAnsi="MS Mincho" w:cs="宋体"/>
          <w:sz w:val="28"/>
          <w:bdr w:val="none" w:sz="0" w:space="0" w:color="auto"/>
        </w:rPr>
        <w:t>学生</w:t>
      </w:r>
      <w:r>
        <w:rPr>
          <w:rFonts w:ascii="宋体" w:eastAsia="宋体" w:hAnsi="SimSun" w:cs="宋体"/>
          <w:sz w:val="28"/>
          <w:bdr w:val="none" w:sz="0" w:space="0" w:color="auto"/>
        </w:rPr>
        <w:t>树</w:t>
      </w:r>
      <w:r>
        <w:rPr>
          <w:rFonts w:ascii="宋体" w:eastAsia="宋体" w:hAnsi="MS Mincho" w:cs="宋体"/>
          <w:sz w:val="28"/>
          <w:bdr w:val="none" w:sz="0" w:space="0" w:color="auto"/>
        </w:rPr>
        <w:t>立自</w:t>
      </w:r>
      <w:r>
        <w:rPr>
          <w:rFonts w:ascii="宋体" w:eastAsia="宋体" w:hAnsi="SimSun" w:cs="宋体"/>
          <w:sz w:val="28"/>
          <w:bdr w:val="none" w:sz="0" w:space="0" w:color="auto"/>
        </w:rPr>
        <w:t>觉</w:t>
      </w:r>
      <w:r>
        <w:rPr>
          <w:rFonts w:ascii="宋体" w:eastAsia="宋体" w:hAnsi="MS Mincho" w:cs="宋体"/>
          <w:sz w:val="28"/>
          <w:bdr w:val="none" w:sz="0" w:space="0" w:color="auto"/>
        </w:rPr>
        <w:t>地从德、智、体、美、</w:t>
      </w:r>
      <w:r>
        <w:rPr>
          <w:rFonts w:ascii="宋体" w:eastAsia="宋体" w:hAnsi="SimSun" w:cs="宋体"/>
          <w:sz w:val="28"/>
          <w:bdr w:val="none" w:sz="0" w:space="0" w:color="auto"/>
        </w:rPr>
        <w:t>劳</w:t>
      </w:r>
      <w:r>
        <w:rPr>
          <w:rFonts w:ascii="宋体" w:eastAsia="宋体" w:hAnsi="MS Mincho" w:cs="宋体"/>
          <w:sz w:val="28"/>
          <w:bdr w:val="none" w:sz="0" w:space="0" w:color="auto"/>
        </w:rPr>
        <w:t>全方面去</w:t>
      </w:r>
      <w:r>
        <w:rPr>
          <w:rFonts w:ascii="宋体" w:eastAsia="宋体" w:hAnsi="SimSun" w:cs="宋体"/>
          <w:sz w:val="28"/>
          <w:bdr w:val="none" w:sz="0" w:space="0" w:color="auto"/>
        </w:rPr>
        <w:t>发</w:t>
      </w:r>
      <w:r>
        <w:rPr>
          <w:rFonts w:ascii="宋体" w:eastAsia="宋体" w:hAnsi="MS Mincho" w:cs="宋体"/>
          <w:sz w:val="28"/>
          <w:bdr w:val="none" w:sz="0" w:space="0" w:color="auto"/>
        </w:rPr>
        <w:t>展自己的</w:t>
      </w:r>
      <w:r>
        <w:rPr>
          <w:rFonts w:ascii="宋体" w:eastAsia="宋体" w:hAnsi="SimSun" w:cs="宋体"/>
          <w:sz w:val="28"/>
          <w:bdr w:val="none" w:sz="0" w:space="0" w:color="auto"/>
        </w:rPr>
        <w:t>观</w:t>
      </w:r>
      <w:r>
        <w:rPr>
          <w:rFonts w:ascii="宋体" w:eastAsia="宋体" w:hAnsi="MS Mincho" w:cs="宋体"/>
          <w:sz w:val="28"/>
          <w:bdr w:val="none" w:sz="0" w:space="0" w:color="auto"/>
        </w:rPr>
        <w:t>念，</w:t>
      </w:r>
      <w:r>
        <w:rPr>
          <w:rFonts w:ascii="宋体" w:eastAsia="宋体" w:hAnsi="SimSun" w:cs="宋体"/>
          <w:sz w:val="28"/>
          <w:bdr w:val="none" w:sz="0" w:space="0" w:color="auto"/>
        </w:rPr>
        <w:t>树</w:t>
      </w:r>
      <w:r>
        <w:rPr>
          <w:rFonts w:ascii="宋体" w:eastAsia="宋体" w:hAnsi="MS Mincho" w:cs="宋体"/>
          <w:sz w:val="28"/>
          <w:bdr w:val="none" w:sz="0" w:space="0" w:color="auto"/>
        </w:rPr>
        <w:t>立崇高</w:t>
      </w:r>
      <w:r>
        <w:rPr>
          <w:rFonts w:ascii="宋体" w:eastAsia="宋体" w:hAnsi="SimSun" w:cs="宋体"/>
          <w:sz w:val="28"/>
          <w:bdr w:val="none" w:sz="0" w:space="0" w:color="auto"/>
        </w:rPr>
        <w:t>远</w:t>
      </w:r>
      <w:r>
        <w:rPr>
          <w:rFonts w:ascii="宋体" w:eastAsia="宋体" w:hAnsi="MS Mincho" w:cs="宋体"/>
          <w:sz w:val="28"/>
          <w:bdr w:val="none" w:sz="0" w:space="0" w:color="auto"/>
        </w:rPr>
        <w:t>大的理想。</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作</w:t>
      </w:r>
      <w:r>
        <w:rPr>
          <w:rFonts w:ascii="宋体" w:eastAsia="宋体" w:hAnsi="SimSun" w:cs="宋体"/>
          <w:sz w:val="28"/>
          <w:bdr w:val="none" w:sz="0" w:space="0" w:color="auto"/>
        </w:rPr>
        <w:t>为</w:t>
      </w:r>
      <w:r>
        <w:rPr>
          <w:rFonts w:ascii="宋体" w:eastAsia="宋体" w:hAnsi="MS Mincho" w:cs="宋体"/>
          <w:sz w:val="28"/>
          <w:bdr w:val="none" w:sz="0" w:space="0" w:color="auto"/>
        </w:rPr>
        <w:t>教九年</w:t>
      </w:r>
      <w:r>
        <w:rPr>
          <w:rFonts w:ascii="宋体" w:eastAsia="宋体" w:hAnsi="SimSun" w:cs="宋体"/>
          <w:sz w:val="28"/>
          <w:bdr w:val="none" w:sz="0" w:space="0" w:color="auto"/>
        </w:rPr>
        <w:t>级</w:t>
      </w:r>
      <w:r>
        <w:rPr>
          <w:rFonts w:ascii="宋体" w:eastAsia="宋体" w:hAnsi="MS Mincho" w:cs="宋体"/>
          <w:sz w:val="28"/>
          <w:bdr w:val="none" w:sz="0" w:space="0" w:color="auto"/>
        </w:rPr>
        <w:t>政治</w:t>
      </w:r>
      <w:r>
        <w:rPr>
          <w:rFonts w:ascii="宋体" w:eastAsia="宋体" w:hAnsi="SimSun" w:cs="宋体"/>
          <w:sz w:val="28"/>
          <w:bdr w:val="none" w:sz="0" w:space="0" w:color="auto"/>
        </w:rPr>
        <w:t>课</w:t>
      </w:r>
      <w:r>
        <w:rPr>
          <w:rFonts w:ascii="宋体" w:eastAsia="宋体" w:hAnsi="MS Mincho" w:cs="宋体"/>
          <w:sz w:val="28"/>
          <w:bdr w:val="none" w:sz="0" w:space="0" w:color="auto"/>
        </w:rPr>
        <w:t>的老</w:t>
      </w:r>
      <w:r>
        <w:rPr>
          <w:rFonts w:ascii="宋体" w:eastAsia="宋体" w:hAnsi="SimSun" w:cs="宋体"/>
          <w:sz w:val="28"/>
          <w:bdr w:val="none" w:sz="0" w:space="0" w:color="auto"/>
        </w:rPr>
        <w:t>师</w:t>
      </w:r>
      <w:r>
        <w:rPr>
          <w:rFonts w:ascii="宋体" w:eastAsia="宋体" w:hAnsi="MS Mincho" w:cs="宋体"/>
          <w:sz w:val="28"/>
          <w:bdr w:val="none" w:sz="0" w:space="0" w:color="auto"/>
        </w:rPr>
        <w:t>，明白自己</w:t>
      </w:r>
      <w:r>
        <w:rPr>
          <w:rFonts w:ascii="宋体" w:eastAsia="宋体" w:hAnsi="SimSun" w:cs="宋体"/>
          <w:sz w:val="28"/>
          <w:bdr w:val="none" w:sz="0" w:space="0" w:color="auto"/>
        </w:rPr>
        <w:t>对</w:t>
      </w:r>
      <w:r>
        <w:rPr>
          <w:rFonts w:ascii="宋体" w:eastAsia="宋体" w:hAnsi="MS Mincho" w:cs="宋体"/>
          <w:sz w:val="28"/>
          <w:bdr w:val="none" w:sz="0" w:space="0" w:color="auto"/>
        </w:rPr>
        <w:t>教材的生疏，故在</w:t>
      </w:r>
      <w:r>
        <w:rPr>
          <w:rFonts w:ascii="宋体" w:eastAsia="宋体" w:hAnsi="SimSun" w:cs="宋体"/>
          <w:sz w:val="28"/>
          <w:bdr w:val="none" w:sz="0" w:space="0" w:color="auto"/>
        </w:rPr>
        <w:t>课</w:t>
      </w:r>
      <w:r>
        <w:rPr>
          <w:rFonts w:ascii="宋体" w:eastAsia="宋体" w:hAnsi="MS Mincho" w:cs="宋体"/>
          <w:sz w:val="28"/>
          <w:bdr w:val="none" w:sz="0" w:space="0" w:color="auto"/>
        </w:rPr>
        <w:t>前做到</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备课</w:t>
      </w:r>
      <w:r>
        <w:rPr>
          <w:rFonts w:ascii="宋体" w:eastAsia="宋体" w:hAnsi="MS Mincho" w:cs="宋体"/>
          <w:sz w:val="28"/>
          <w:bdr w:val="none" w:sz="0" w:space="0" w:color="auto"/>
        </w:rPr>
        <w:t>，多方面去搜集相</w:t>
      </w:r>
      <w:r>
        <w:rPr>
          <w:rFonts w:ascii="宋体" w:eastAsia="宋体" w:hAnsi="SimSun" w:cs="宋体"/>
          <w:sz w:val="28"/>
          <w:bdr w:val="none" w:sz="0" w:space="0" w:color="auto"/>
        </w:rPr>
        <w:t>关进</w:t>
      </w:r>
      <w:r>
        <w:rPr>
          <w:rFonts w:ascii="宋体" w:eastAsia="宋体" w:hAnsi="MS Mincho" w:cs="宋体"/>
          <w:sz w:val="28"/>
          <w:bdr w:val="none" w:sz="0" w:space="0" w:color="auto"/>
        </w:rPr>
        <w:t>行</w:t>
      </w:r>
      <w:r>
        <w:rPr>
          <w:rFonts w:ascii="宋体" w:eastAsia="宋体" w:hAnsi="SimSun" w:cs="宋体"/>
          <w:sz w:val="28"/>
          <w:bdr w:val="none" w:sz="0" w:space="0" w:color="auto"/>
        </w:rPr>
        <w:t>资</w:t>
      </w:r>
      <w:r>
        <w:rPr>
          <w:rFonts w:ascii="宋体" w:eastAsia="宋体" w:hAnsi="MS Mincho" w:cs="宋体"/>
          <w:sz w:val="28"/>
          <w:bdr w:val="none" w:sz="0" w:space="0" w:color="auto"/>
        </w:rPr>
        <w:t>料。</w:t>
      </w:r>
      <w:r>
        <w:rPr>
          <w:rFonts w:ascii="宋体" w:eastAsia="宋体" w:hAnsi="SimSun" w:cs="宋体"/>
          <w:sz w:val="28"/>
          <w:bdr w:val="none" w:sz="0" w:space="0" w:color="auto"/>
        </w:rPr>
        <w:t>为</w:t>
      </w:r>
      <w:r>
        <w:rPr>
          <w:rFonts w:ascii="宋体" w:eastAsia="宋体" w:hAnsi="MS Mincho" w:cs="宋体"/>
          <w:sz w:val="28"/>
          <w:bdr w:val="none" w:sz="0" w:space="0" w:color="auto"/>
        </w:rPr>
        <w:t>提高</w:t>
      </w:r>
      <w:r>
        <w:rPr>
          <w:rFonts w:ascii="宋体" w:eastAsia="宋体" w:hAnsi="SimSun" w:cs="宋体"/>
          <w:sz w:val="28"/>
          <w:bdr w:val="none" w:sz="0" w:space="0" w:color="auto"/>
        </w:rPr>
        <w:t>每节课</w:t>
      </w:r>
      <w:r>
        <w:rPr>
          <w:rFonts w:ascii="宋体" w:eastAsia="宋体" w:hAnsi="MS Mincho" w:cs="宋体"/>
          <w:sz w:val="28"/>
          <w:bdr w:val="none" w:sz="0" w:space="0" w:color="auto"/>
        </w:rPr>
        <w:t>的</w:t>
      </w:r>
      <w:r>
        <w:rPr>
          <w:rFonts w:ascii="宋体" w:eastAsia="宋体" w:hAnsi="SimSun" w:cs="宋体"/>
          <w:sz w:val="28"/>
          <w:bdr w:val="none" w:sz="0" w:space="0" w:color="auto"/>
        </w:rPr>
        <w:t>进</w:t>
      </w:r>
      <w:r>
        <w:rPr>
          <w:rFonts w:ascii="宋体" w:eastAsia="宋体" w:hAnsi="MS Mincho" w:cs="宋体"/>
          <w:sz w:val="28"/>
          <w:bdr w:val="none" w:sz="0" w:space="0" w:color="auto"/>
        </w:rPr>
        <w:t>行效果，教学</w:t>
      </w:r>
      <w:r>
        <w:rPr>
          <w:rFonts w:ascii="宋体" w:eastAsia="宋体" w:hAnsi="SimSun" w:cs="宋体"/>
          <w:sz w:val="28"/>
          <w:bdr w:val="none" w:sz="0" w:space="0" w:color="auto"/>
        </w:rPr>
        <w:t>质</w:t>
      </w:r>
      <w:r>
        <w:rPr>
          <w:rFonts w:ascii="宋体" w:eastAsia="宋体" w:hAnsi="MS Mincho" w:cs="宋体"/>
          <w:sz w:val="28"/>
          <w:bdr w:val="none" w:sz="0" w:space="0" w:color="auto"/>
        </w:rPr>
        <w:t>量，本人除注重研究教材，把握好基</w:t>
      </w:r>
      <w:r>
        <w:rPr>
          <w:rFonts w:ascii="宋体" w:eastAsia="宋体" w:hAnsi="SimSun" w:cs="宋体"/>
          <w:sz w:val="28"/>
          <w:bdr w:val="none" w:sz="0" w:space="0" w:color="auto"/>
        </w:rPr>
        <w:t>础</w:t>
      </w:r>
      <w:r>
        <w:rPr>
          <w:rFonts w:ascii="宋体" w:eastAsia="宋体" w:hAnsi="MS Mincho" w:cs="宋体"/>
          <w:sz w:val="28"/>
          <w:bdr w:val="none" w:sz="0" w:space="0" w:color="auto"/>
        </w:rPr>
        <w:t>、重点</w:t>
      </w:r>
      <w:r>
        <w:rPr>
          <w:rFonts w:ascii="宋体" w:eastAsia="宋体" w:hAnsi="SimSun" w:cs="宋体"/>
          <w:sz w:val="28"/>
          <w:bdr w:val="none" w:sz="0" w:space="0" w:color="auto"/>
        </w:rPr>
        <w:t>难</w:t>
      </w:r>
      <w:r>
        <w:rPr>
          <w:rFonts w:ascii="宋体" w:eastAsia="宋体" w:hAnsi="MS Mincho" w:cs="宋体"/>
          <w:sz w:val="28"/>
          <w:bdr w:val="none" w:sz="0" w:space="0" w:color="auto"/>
        </w:rPr>
        <w:t>点外，</w:t>
      </w:r>
      <w:r>
        <w:rPr>
          <w:rFonts w:ascii="宋体" w:eastAsia="宋体" w:hAnsi="SimSun" w:cs="宋体"/>
          <w:sz w:val="28"/>
          <w:bdr w:val="none" w:sz="0" w:space="0" w:color="auto"/>
        </w:rPr>
        <w:t>还</w:t>
      </w:r>
      <w:r>
        <w:rPr>
          <w:rFonts w:ascii="宋体" w:eastAsia="宋体" w:hAnsi="MS Mincho" w:cs="宋体"/>
          <w:sz w:val="28"/>
          <w:bdr w:val="none" w:sz="0" w:space="0" w:color="auto"/>
        </w:rPr>
        <w:t>采用多媒体教学，如</w:t>
      </w:r>
      <w:r>
        <w:rPr>
          <w:rFonts w:ascii="宋体" w:eastAsia="宋体" w:cs="宋体"/>
          <w:sz w:val="28"/>
          <w:bdr w:val="none" w:sz="0" w:space="0" w:color="auto"/>
        </w:rPr>
        <w:t>:</w:t>
      </w:r>
      <w:r>
        <w:rPr>
          <w:rFonts w:ascii="宋体" w:eastAsia="宋体" w:hAnsi="MS Mincho" w:cs="宋体"/>
          <w:sz w:val="28"/>
          <w:bdr w:val="none" w:sz="0" w:space="0" w:color="auto"/>
        </w:rPr>
        <w:t>投影、幻灯、漫画、</w:t>
      </w:r>
      <w:r>
        <w:rPr>
          <w:rFonts w:ascii="宋体" w:eastAsia="宋体" w:hAnsi="SimSun" w:cs="宋体"/>
          <w:sz w:val="28"/>
          <w:bdr w:val="none" w:sz="0" w:space="0" w:color="auto"/>
        </w:rPr>
        <w:t>录</w:t>
      </w:r>
      <w:r>
        <w:rPr>
          <w:rFonts w:ascii="宋体" w:eastAsia="宋体" w:hAnsi="MS Mincho" w:cs="宋体"/>
          <w:sz w:val="28"/>
          <w:bdr w:val="none" w:sz="0" w:space="0" w:color="auto"/>
        </w:rPr>
        <w:t>音等多</w:t>
      </w:r>
      <w:r>
        <w:rPr>
          <w:rFonts w:ascii="宋体" w:eastAsia="宋体" w:hAnsi="SimSun" w:cs="宋体"/>
          <w:sz w:val="28"/>
          <w:bdr w:val="none" w:sz="0" w:space="0" w:color="auto"/>
        </w:rPr>
        <w:t>样</w:t>
      </w:r>
      <w:r>
        <w:rPr>
          <w:rFonts w:ascii="宋体" w:eastAsia="宋体" w:hAnsi="MS Mincho" w:cs="宋体"/>
          <w:sz w:val="28"/>
          <w:bdr w:val="none" w:sz="0" w:space="0" w:color="auto"/>
        </w:rPr>
        <w:t>形式。通</w:t>
      </w:r>
      <w:r>
        <w:rPr>
          <w:rFonts w:ascii="宋体" w:eastAsia="宋体" w:hAnsi="SimSun" w:cs="宋体"/>
          <w:sz w:val="28"/>
          <w:bdr w:val="none" w:sz="0" w:space="0" w:color="auto"/>
        </w:rPr>
        <w:t>过</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学生学</w:t>
      </w:r>
      <w:r>
        <w:rPr>
          <w:rFonts w:ascii="宋体" w:eastAsia="宋体" w:hAnsi="SimSun" w:cs="宋体"/>
          <w:sz w:val="28"/>
          <w:bdr w:val="none" w:sz="0" w:space="0" w:color="auto"/>
        </w:rPr>
        <w:t>习</w:t>
      </w:r>
      <w:r>
        <w:rPr>
          <w:rFonts w:ascii="宋体" w:eastAsia="宋体" w:hAnsi="MS Mincho" w:cs="宋体"/>
          <w:sz w:val="28"/>
          <w:bdr w:val="none" w:sz="0" w:space="0" w:color="auto"/>
        </w:rPr>
        <w:t>政治的</w:t>
      </w:r>
      <w:r>
        <w:rPr>
          <w:rFonts w:ascii="宋体" w:eastAsia="宋体" w:hAnsi="SimSun" w:cs="宋体"/>
          <w:sz w:val="28"/>
          <w:bdr w:val="none" w:sz="0" w:space="0" w:color="auto"/>
        </w:rPr>
        <w:t>兴</w:t>
      </w:r>
      <w:r>
        <w:rPr>
          <w:rFonts w:ascii="宋体" w:eastAsia="宋体" w:hAnsi="MS Mincho" w:cs="宋体"/>
          <w:sz w:val="28"/>
          <w:bdr w:val="none" w:sz="0" w:space="0" w:color="auto"/>
        </w:rPr>
        <w:t>趣，</w:t>
      </w:r>
      <w:r>
        <w:rPr>
          <w:rFonts w:ascii="宋体" w:eastAsia="宋体" w:hAnsi="SimSun" w:cs="宋体"/>
          <w:sz w:val="28"/>
          <w:bdr w:val="none" w:sz="0" w:space="0" w:color="auto"/>
        </w:rPr>
        <w:t>调动</w:t>
      </w:r>
      <w:r>
        <w:rPr>
          <w:rFonts w:ascii="宋体" w:eastAsia="宋体" w:hAnsi="MS Mincho" w:cs="宋体"/>
          <w:sz w:val="28"/>
          <w:bdr w:val="none" w:sz="0" w:space="0" w:color="auto"/>
        </w:rPr>
        <w:t>学生学</w:t>
      </w:r>
      <w:r>
        <w:rPr>
          <w:rFonts w:ascii="宋体" w:eastAsia="宋体" w:hAnsi="SimSun" w:cs="宋体"/>
          <w:sz w:val="28"/>
          <w:bdr w:val="none" w:sz="0" w:space="0" w:color="auto"/>
        </w:rPr>
        <w:t>习</w:t>
      </w:r>
      <w:r>
        <w:rPr>
          <w:rFonts w:ascii="宋体" w:eastAsia="宋体" w:hAnsi="MS Mincho" w:cs="宋体"/>
          <w:sz w:val="28"/>
          <w:bdr w:val="none" w:sz="0" w:space="0" w:color="auto"/>
        </w:rPr>
        <w:t>的</w:t>
      </w:r>
      <w:r>
        <w:rPr>
          <w:rFonts w:ascii="宋体" w:eastAsia="宋体" w:hAnsi="SimSun" w:cs="宋体"/>
          <w:sz w:val="28"/>
          <w:bdr w:val="none" w:sz="0" w:space="0" w:color="auto"/>
        </w:rPr>
        <w:t>积</w:t>
      </w:r>
      <w:r>
        <w:rPr>
          <w:rFonts w:ascii="宋体" w:eastAsia="宋体" w:hAnsi="MS Mincho" w:cs="宋体"/>
          <w:sz w:val="28"/>
          <w:bdr w:val="none" w:sz="0" w:space="0" w:color="auto"/>
        </w:rPr>
        <w:t>极性、主</w:t>
      </w:r>
      <w:r>
        <w:rPr>
          <w:rFonts w:ascii="宋体" w:eastAsia="宋体" w:hAnsi="SimSun" w:cs="宋体"/>
          <w:sz w:val="28"/>
          <w:bdr w:val="none" w:sz="0" w:space="0" w:color="auto"/>
        </w:rPr>
        <w:t>动</w:t>
      </w:r>
      <w:r>
        <w:rPr>
          <w:rFonts w:ascii="宋体" w:eastAsia="宋体" w:hAnsi="MS Mincho" w:cs="宋体"/>
          <w:sz w:val="28"/>
          <w:bdr w:val="none" w:sz="0" w:space="0" w:color="auto"/>
        </w:rPr>
        <w:t>性，提高</w:t>
      </w:r>
      <w:r>
        <w:rPr>
          <w:rFonts w:ascii="宋体" w:eastAsia="宋体" w:hAnsi="SimSun" w:cs="宋体"/>
          <w:sz w:val="28"/>
          <w:bdr w:val="none" w:sz="0" w:space="0" w:color="auto"/>
        </w:rPr>
        <w:t>课</w:t>
      </w:r>
      <w:r>
        <w:rPr>
          <w:rFonts w:ascii="宋体" w:eastAsia="宋体" w:hAnsi="MS Mincho" w:cs="宋体"/>
          <w:sz w:val="28"/>
          <w:bdr w:val="none" w:sz="0" w:space="0" w:color="auto"/>
        </w:rPr>
        <w:t>堂的教学</w:t>
      </w:r>
      <w:r>
        <w:rPr>
          <w:rFonts w:ascii="宋体" w:eastAsia="宋体" w:hAnsi="SimSun" w:cs="宋体"/>
          <w:sz w:val="28"/>
          <w:bdr w:val="none" w:sz="0" w:space="0" w:color="auto"/>
        </w:rPr>
        <w:t>质</w:t>
      </w:r>
      <w:r>
        <w:rPr>
          <w:rFonts w:ascii="宋体" w:eastAsia="宋体" w:hAnsi="MS Mincho" w:cs="宋体"/>
          <w:sz w:val="28"/>
          <w:bdr w:val="none" w:sz="0" w:space="0" w:color="auto"/>
        </w:rPr>
        <w:t>量，按</w:t>
      </w:r>
      <w:r>
        <w:rPr>
          <w:rFonts w:ascii="宋体" w:eastAsia="宋体" w:hAnsi="SimSun" w:cs="宋体"/>
          <w:sz w:val="28"/>
          <w:bdr w:val="none" w:sz="0" w:space="0" w:color="auto"/>
        </w:rPr>
        <w:t>时</w:t>
      </w:r>
      <w:r>
        <w:rPr>
          <w:rFonts w:ascii="宋体" w:eastAsia="宋体" w:hAnsi="MS Mincho" w:cs="宋体"/>
          <w:sz w:val="28"/>
          <w:bdr w:val="none" w:sz="0" w:space="0" w:color="auto"/>
        </w:rPr>
        <w:t>完成教学任</w:t>
      </w:r>
      <w:r>
        <w:rPr>
          <w:rFonts w:ascii="宋体" w:eastAsia="宋体" w:hAnsi="SimSun" w:cs="宋体"/>
          <w:sz w:val="28"/>
          <w:bdr w:val="none" w:sz="0" w:space="0" w:color="auto"/>
        </w:rPr>
        <w:t>务</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通</w:t>
      </w:r>
      <w:r>
        <w:rPr>
          <w:rFonts w:ascii="宋体" w:eastAsia="宋体" w:hAnsi="SimSun" w:cs="宋体"/>
          <w:sz w:val="28"/>
          <w:bdr w:val="none" w:sz="0" w:space="0" w:color="auto"/>
        </w:rPr>
        <w:t>过</w:t>
      </w:r>
      <w:r>
        <w:rPr>
          <w:rFonts w:ascii="宋体" w:eastAsia="宋体" w:hAnsi="MS Mincho" w:cs="宋体"/>
          <w:sz w:val="28"/>
          <w:bdr w:val="none" w:sz="0" w:space="0" w:color="auto"/>
        </w:rPr>
        <w:t>一学期努力，能制定好</w:t>
      </w:r>
      <w:r>
        <w:rPr>
          <w:rFonts w:ascii="宋体" w:eastAsia="宋体" w:hAnsi="SimSun" w:cs="宋体"/>
          <w:sz w:val="28"/>
          <w:bdr w:val="none" w:sz="0" w:space="0" w:color="auto"/>
        </w:rPr>
        <w:t>复习计</w:t>
      </w:r>
      <w:r>
        <w:rPr>
          <w:rFonts w:ascii="宋体" w:eastAsia="宋体" w:hAnsi="MS Mincho" w:cs="宋体"/>
          <w:sz w:val="28"/>
          <w:bdr w:val="none" w:sz="0" w:space="0" w:color="auto"/>
        </w:rPr>
        <w:t>划，并能</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备</w:t>
      </w:r>
      <w:r>
        <w:rPr>
          <w:rFonts w:ascii="宋体" w:eastAsia="宋体" w:hAnsi="MS Mincho" w:cs="宋体"/>
          <w:sz w:val="28"/>
          <w:bdr w:val="none" w:sz="0" w:space="0" w:color="auto"/>
        </w:rPr>
        <w:t>好</w:t>
      </w:r>
      <w:r>
        <w:rPr>
          <w:rFonts w:ascii="宋体" w:eastAsia="宋体" w:hAnsi="SimSun" w:cs="宋体"/>
          <w:sz w:val="28"/>
          <w:bdr w:val="none" w:sz="0" w:space="0" w:color="auto"/>
        </w:rPr>
        <w:t>复习课</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好尖子生，提高中等生，帮助差生。但由于本学期授</w:t>
      </w:r>
      <w:r>
        <w:rPr>
          <w:rFonts w:ascii="宋体" w:eastAsia="宋体" w:hAnsi="SimSun" w:cs="宋体"/>
          <w:sz w:val="28"/>
          <w:bdr w:val="none" w:sz="0" w:space="0" w:color="auto"/>
        </w:rPr>
        <w:t>课时间较</w:t>
      </w:r>
      <w:r>
        <w:rPr>
          <w:rFonts w:ascii="宋体" w:eastAsia="宋体" w:hAnsi="MS Mincho" w:cs="宋体"/>
          <w:sz w:val="28"/>
          <w:bdr w:val="none" w:sz="0" w:space="0" w:color="auto"/>
        </w:rPr>
        <w:t>短，</w:t>
      </w:r>
      <w:r>
        <w:rPr>
          <w:rFonts w:ascii="宋体" w:eastAsia="宋体" w:hAnsi="SimSun" w:cs="宋体"/>
          <w:sz w:val="28"/>
          <w:bdr w:val="none" w:sz="0" w:space="0" w:color="auto"/>
        </w:rPr>
        <w:t>复习</w:t>
      </w:r>
      <w:r>
        <w:rPr>
          <w:rFonts w:ascii="宋体" w:eastAsia="宋体" w:hAnsi="MS Mincho" w:cs="宋体"/>
          <w:sz w:val="28"/>
          <w:bdr w:val="none" w:sz="0" w:space="0" w:color="auto"/>
        </w:rPr>
        <w:t>内容</w:t>
      </w:r>
      <w:r>
        <w:rPr>
          <w:rFonts w:ascii="宋体" w:eastAsia="宋体" w:hAnsi="SimSun" w:cs="宋体"/>
          <w:sz w:val="28"/>
          <w:bdr w:val="none" w:sz="0" w:space="0" w:color="auto"/>
        </w:rPr>
        <w:t>较</w:t>
      </w:r>
      <w:r>
        <w:rPr>
          <w:rFonts w:ascii="宋体" w:eastAsia="宋体" w:hAnsi="MS Mincho" w:cs="宋体"/>
          <w:sz w:val="28"/>
          <w:bdr w:val="none" w:sz="0" w:space="0" w:color="auto"/>
        </w:rPr>
        <w:t>多，</w:t>
      </w:r>
      <w:r>
        <w:rPr>
          <w:rFonts w:ascii="宋体" w:eastAsia="宋体" w:hAnsi="SimSun" w:cs="宋体"/>
          <w:sz w:val="28"/>
          <w:bdr w:val="none" w:sz="0" w:space="0" w:color="auto"/>
        </w:rPr>
        <w:t>复习</w:t>
      </w:r>
      <w:r>
        <w:rPr>
          <w:rFonts w:ascii="宋体" w:eastAsia="宋体" w:hAnsi="MS Mincho" w:cs="宋体"/>
          <w:sz w:val="28"/>
          <w:bdr w:val="none" w:sz="0" w:space="0" w:color="auto"/>
        </w:rPr>
        <w:t>比</w:t>
      </w:r>
      <w:r>
        <w:rPr>
          <w:rFonts w:ascii="宋体" w:eastAsia="宋体" w:hAnsi="SimSun" w:cs="宋体"/>
          <w:sz w:val="28"/>
          <w:bdr w:val="none" w:sz="0" w:space="0" w:color="auto"/>
        </w:rPr>
        <w:t>较仓</w:t>
      </w:r>
      <w:r>
        <w:rPr>
          <w:rFonts w:ascii="宋体" w:eastAsia="宋体" w:hAnsi="MS Mincho" w:cs="宋体"/>
          <w:sz w:val="28"/>
          <w:bdr w:val="none" w:sz="0" w:space="0" w:color="auto"/>
        </w:rPr>
        <w:t>促，同</w:t>
      </w:r>
      <w:r>
        <w:rPr>
          <w:rFonts w:ascii="宋体" w:eastAsia="宋体" w:hAnsi="SimSun" w:cs="宋体"/>
          <w:sz w:val="28"/>
          <w:bdr w:val="none" w:sz="0" w:space="0" w:color="auto"/>
        </w:rPr>
        <w:t>时发觉</w:t>
      </w:r>
      <w:r>
        <w:rPr>
          <w:rFonts w:ascii="宋体" w:eastAsia="宋体" w:hAnsi="MS Mincho" w:cs="宋体"/>
          <w:sz w:val="28"/>
          <w:bdr w:val="none" w:sz="0" w:space="0" w:color="auto"/>
        </w:rPr>
        <w:t>很大一部分学生接受能力</w:t>
      </w:r>
      <w:r>
        <w:rPr>
          <w:rFonts w:ascii="宋体" w:eastAsia="宋体" w:hAnsi="SimSun" w:cs="宋体"/>
          <w:sz w:val="28"/>
          <w:bdr w:val="none" w:sz="0" w:space="0" w:color="auto"/>
        </w:rPr>
        <w:t>较</w:t>
      </w:r>
      <w:r>
        <w:rPr>
          <w:rFonts w:ascii="宋体" w:eastAsia="宋体" w:hAnsi="MS Mincho" w:cs="宋体"/>
          <w:sz w:val="28"/>
          <w:bdr w:val="none" w:sz="0" w:space="0" w:color="auto"/>
        </w:rPr>
        <w:t>差，学</w:t>
      </w:r>
      <w:r>
        <w:rPr>
          <w:rFonts w:ascii="宋体" w:eastAsia="宋体" w:hAnsi="SimSun" w:cs="宋体"/>
          <w:sz w:val="28"/>
          <w:bdr w:val="none" w:sz="0" w:space="0" w:color="auto"/>
        </w:rPr>
        <w:t>习</w:t>
      </w:r>
      <w:r>
        <w:rPr>
          <w:rFonts w:ascii="宋体" w:eastAsia="宋体" w:hAnsi="MS Mincho" w:cs="宋体"/>
          <w:sz w:val="28"/>
          <w:bdr w:val="none" w:sz="0" w:space="0" w:color="auto"/>
        </w:rPr>
        <w:t>自</w:t>
      </w:r>
      <w:r>
        <w:rPr>
          <w:rFonts w:ascii="宋体" w:eastAsia="宋体" w:hAnsi="SimSun" w:cs="宋体"/>
          <w:sz w:val="28"/>
          <w:bdr w:val="none" w:sz="0" w:space="0" w:color="auto"/>
        </w:rPr>
        <w:t>觉</w:t>
      </w:r>
      <w:r>
        <w:rPr>
          <w:rFonts w:ascii="宋体" w:eastAsia="宋体" w:hAnsi="MS Mincho" w:cs="宋体"/>
          <w:sz w:val="28"/>
          <w:bdr w:val="none" w:sz="0" w:space="0" w:color="auto"/>
        </w:rPr>
        <w:t>性不高。加上本人</w:t>
      </w:r>
      <w:r>
        <w:rPr>
          <w:rFonts w:ascii="宋体" w:eastAsia="宋体" w:hAnsi="SimSun" w:cs="宋体"/>
          <w:sz w:val="28"/>
          <w:bdr w:val="none" w:sz="0" w:space="0" w:color="auto"/>
        </w:rPr>
        <w:t>对</w:t>
      </w:r>
      <w:r>
        <w:rPr>
          <w:rFonts w:ascii="宋体" w:eastAsia="宋体" w:hAnsi="MS Mincho" w:cs="宋体"/>
          <w:sz w:val="28"/>
          <w:bdr w:val="none" w:sz="0" w:space="0" w:color="auto"/>
        </w:rPr>
        <w:t>教材生疏，学困生</w:t>
      </w:r>
      <w:r>
        <w:rPr>
          <w:rFonts w:ascii="宋体" w:eastAsia="宋体" w:hAnsi="SimSun" w:cs="宋体"/>
          <w:sz w:val="28"/>
          <w:bdr w:val="none" w:sz="0" w:space="0" w:color="auto"/>
        </w:rPr>
        <w:t>较</w:t>
      </w:r>
      <w:r>
        <w:rPr>
          <w:rFonts w:ascii="宋体" w:eastAsia="宋体" w:hAnsi="MS Mincho" w:cs="宋体"/>
          <w:sz w:val="28"/>
          <w:bdr w:val="none" w:sz="0" w:space="0" w:color="auto"/>
        </w:rPr>
        <w:t>多，致使本学期教学成</w:t>
      </w:r>
      <w:r>
        <w:rPr>
          <w:rFonts w:ascii="宋体" w:eastAsia="宋体" w:hAnsi="SimSun" w:cs="宋体"/>
          <w:sz w:val="28"/>
          <w:bdr w:val="none" w:sz="0" w:space="0" w:color="auto"/>
        </w:rPr>
        <w:t>绩</w:t>
      </w:r>
      <w:r>
        <w:rPr>
          <w:rFonts w:ascii="宋体" w:eastAsia="宋体" w:hAnsi="MS Mincho" w:cs="宋体"/>
          <w:sz w:val="28"/>
          <w:bdr w:val="none" w:sz="0" w:space="0" w:color="auto"/>
        </w:rPr>
        <w:t>未达所想。</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在以后的教学工作中，要不断</w:t>
      </w:r>
      <w:r>
        <w:rPr>
          <w:rFonts w:ascii="宋体" w:eastAsia="宋体" w:hAnsi="SimSun" w:cs="宋体"/>
          <w:sz w:val="28"/>
          <w:bdr w:val="none" w:sz="0" w:space="0" w:color="auto"/>
        </w:rPr>
        <w:t>总结经验</w:t>
      </w:r>
      <w:r>
        <w:rPr>
          <w:rFonts w:ascii="宋体" w:eastAsia="宋体" w:hAnsi="MS Mincho" w:cs="宋体"/>
          <w:sz w:val="28"/>
          <w:bdr w:val="none" w:sz="0" w:space="0" w:color="auto"/>
        </w:rPr>
        <w:t>，力求提高自己的教学水平，</w:t>
      </w:r>
      <w:r>
        <w:rPr>
          <w:rFonts w:ascii="宋体" w:eastAsia="宋体" w:hAnsi="SimSun" w:cs="宋体"/>
          <w:sz w:val="28"/>
          <w:bdr w:val="none" w:sz="0" w:space="0" w:color="auto"/>
        </w:rPr>
        <w:t>还</w:t>
      </w:r>
      <w:r>
        <w:rPr>
          <w:rFonts w:ascii="宋体" w:eastAsia="宋体" w:hAnsi="MS Mincho" w:cs="宋体"/>
          <w:sz w:val="28"/>
          <w:bdr w:val="none" w:sz="0" w:space="0" w:color="auto"/>
        </w:rPr>
        <w:t>要多下功夫加</w:t>
      </w:r>
      <w:r>
        <w:rPr>
          <w:rFonts w:ascii="宋体" w:eastAsia="宋体" w:hAnsi="SimSun" w:cs="宋体"/>
          <w:sz w:val="28"/>
          <w:bdr w:val="none" w:sz="0" w:space="0" w:color="auto"/>
        </w:rPr>
        <w:t>强对</w:t>
      </w:r>
      <w:r>
        <w:rPr>
          <w:rFonts w:ascii="宋体" w:eastAsia="宋体" w:hAnsi="MS Mincho" w:cs="宋体"/>
          <w:sz w:val="28"/>
          <w:bdr w:val="none" w:sz="0" w:space="0" w:color="auto"/>
        </w:rPr>
        <w:t>学困生的</w:t>
      </w:r>
      <w:r>
        <w:rPr>
          <w:rFonts w:ascii="宋体" w:eastAsia="宋体" w:hAnsi="SimSun" w:cs="宋体"/>
          <w:sz w:val="28"/>
          <w:bdr w:val="none" w:sz="0" w:space="0" w:color="auto"/>
        </w:rPr>
        <w:t>辅导</w:t>
      </w:r>
      <w:r>
        <w:rPr>
          <w:rFonts w:ascii="宋体" w:eastAsia="宋体" w:hAnsi="MS Mincho" w:cs="宋体"/>
          <w:sz w:val="28"/>
          <w:bdr w:val="none" w:sz="0" w:space="0" w:color="auto"/>
        </w:rPr>
        <w:t>，相信一切</w:t>
      </w:r>
      <w:r>
        <w:rPr>
          <w:rFonts w:ascii="宋体" w:eastAsia="宋体" w:hAnsi="SimSun" w:cs="宋体"/>
          <w:sz w:val="28"/>
          <w:bdr w:val="none" w:sz="0" w:space="0" w:color="auto"/>
        </w:rPr>
        <w:t>问题</w:t>
      </w:r>
      <w:r>
        <w:rPr>
          <w:rFonts w:ascii="宋体" w:eastAsia="宋体" w:hAnsi="MS Mincho" w:cs="宋体"/>
          <w:sz w:val="28"/>
          <w:bdr w:val="none" w:sz="0" w:space="0" w:color="auto"/>
        </w:rPr>
        <w:t>都会迎刃而解，我也相信有耕耘</w:t>
      </w:r>
      <w:r>
        <w:rPr>
          <w:rFonts w:ascii="宋体" w:eastAsia="宋体" w:hAnsi="SimSun" w:cs="宋体"/>
          <w:sz w:val="28"/>
          <w:bdr w:val="none" w:sz="0" w:space="0" w:color="auto"/>
        </w:rPr>
        <w:t>总</w:t>
      </w:r>
      <w:r>
        <w:rPr>
          <w:rFonts w:ascii="宋体" w:eastAsia="宋体" w:hAnsi="MS Mincho" w:cs="宋体"/>
          <w:sz w:val="28"/>
          <w:bdr w:val="none" w:sz="0" w:space="0" w:color="auto"/>
        </w:rPr>
        <w:t>会有收</w:t>
      </w:r>
      <w:r>
        <w:rPr>
          <w:rFonts w:ascii="宋体" w:eastAsia="宋体" w:hAnsi="SimSun" w:cs="宋体"/>
          <w:sz w:val="28"/>
          <w:bdr w:val="none" w:sz="0" w:space="0" w:color="auto"/>
        </w:rPr>
        <w:t>获</w:t>
      </w:r>
      <w:r>
        <w:rPr>
          <w:rFonts w:ascii="宋体" w:eastAsia="宋体" w:cs="宋体"/>
          <w:sz w:val="28"/>
          <w:bdr w:val="none" w:sz="0" w:space="0" w:color="auto"/>
        </w:rPr>
        <w:t>!</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政治教</w:t>
      </w:r>
      <w:r>
        <w:rPr>
          <w:rFonts w:ascii="宋体" w:eastAsia="宋体" w:hAnsi="SimSun" w:cs="宋体"/>
          <w:sz w:val="28"/>
          <w:bdr w:val="none" w:sz="0" w:space="0" w:color="auto"/>
        </w:rPr>
        <w:t>师</w:t>
      </w:r>
      <w:r>
        <w:rPr>
          <w:rFonts w:ascii="宋体" w:eastAsia="宋体" w:hAnsi="MS Mincho" w:cs="宋体"/>
          <w:sz w:val="28"/>
          <w:bdr w:val="none" w:sz="0" w:space="0" w:color="auto"/>
        </w:rPr>
        <w:t>教学工作</w:t>
      </w:r>
      <w:r>
        <w:rPr>
          <w:rFonts w:ascii="宋体" w:eastAsia="宋体" w:hAnsi="SimSun" w:cs="宋体"/>
          <w:sz w:val="28"/>
          <w:bdr w:val="none" w:sz="0" w:space="0" w:color="auto"/>
        </w:rPr>
        <w:t>总结</w:t>
      </w:r>
      <w:r>
        <w:rPr>
          <w:rFonts w:ascii="宋体" w:eastAsia="宋体" w:cs="宋体"/>
          <w:sz w:val="28"/>
          <w:bdr w:val="none" w:sz="0" w:space="0" w:color="auto"/>
        </w:rPr>
        <w:t>2</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时</w:t>
      </w:r>
      <w:r>
        <w:rPr>
          <w:rFonts w:ascii="宋体" w:eastAsia="宋体" w:hAnsi="MS Mincho" w:cs="宋体"/>
          <w:sz w:val="28"/>
          <w:bdr w:val="none" w:sz="0" w:space="0" w:color="auto"/>
        </w:rPr>
        <w:t>光如水，</w:t>
      </w:r>
      <w:r>
        <w:rPr>
          <w:rFonts w:ascii="宋体" w:eastAsia="宋体" w:hAnsi="SimSun" w:cs="宋体"/>
          <w:sz w:val="28"/>
          <w:bdr w:val="none" w:sz="0" w:space="0" w:color="auto"/>
        </w:rPr>
        <w:t>岁</w:t>
      </w:r>
      <w:r>
        <w:rPr>
          <w:rFonts w:ascii="宋体" w:eastAsia="宋体" w:hAnsi="MS Mincho" w:cs="宋体"/>
          <w:sz w:val="28"/>
          <w:bdr w:val="none" w:sz="0" w:space="0" w:color="auto"/>
        </w:rPr>
        <w:t>月如歌。</w:t>
      </w:r>
      <w:r>
        <w:rPr>
          <w:rFonts w:ascii="宋体" w:eastAsia="宋体" w:hAnsi="SimSun" w:cs="宋体"/>
          <w:sz w:val="28"/>
          <w:bdr w:val="none" w:sz="0" w:space="0" w:color="auto"/>
        </w:rPr>
        <w:t>转</w:t>
      </w:r>
      <w:r>
        <w:rPr>
          <w:rFonts w:ascii="宋体" w:eastAsia="宋体" w:hAnsi="MS Mincho" w:cs="宋体"/>
          <w:sz w:val="28"/>
          <w:bdr w:val="none" w:sz="0" w:space="0" w:color="auto"/>
        </w:rPr>
        <w:t>眼</w:t>
      </w:r>
      <w:r>
        <w:rPr>
          <w:rFonts w:ascii="宋体" w:eastAsia="宋体" w:hAnsi="SimSun" w:cs="宋体"/>
          <w:sz w:val="28"/>
          <w:bdr w:val="none" w:sz="0" w:space="0" w:color="auto"/>
        </w:rPr>
        <w:t>间</w:t>
      </w:r>
      <w:r>
        <w:rPr>
          <w:rFonts w:ascii="宋体" w:eastAsia="宋体" w:hAnsi="MS Mincho" w:cs="宋体"/>
          <w:sz w:val="28"/>
          <w:bdr w:val="none" w:sz="0" w:space="0" w:color="auto"/>
        </w:rPr>
        <w:t>随着期末考</w:t>
      </w:r>
      <w:r>
        <w:rPr>
          <w:rFonts w:ascii="宋体" w:eastAsia="宋体" w:hAnsi="SimSun" w:cs="宋体"/>
          <w:sz w:val="28"/>
          <w:bdr w:val="none" w:sz="0" w:space="0" w:color="auto"/>
        </w:rPr>
        <w:t>试阅</w:t>
      </w:r>
      <w:r>
        <w:rPr>
          <w:rFonts w:ascii="宋体" w:eastAsia="宋体" w:hAnsi="MS Mincho" w:cs="宋体"/>
          <w:sz w:val="28"/>
          <w:bdr w:val="none" w:sz="0" w:space="0" w:color="auto"/>
        </w:rPr>
        <w:t>卷工作的完成，高一政治</w:t>
      </w:r>
      <w:r>
        <w:rPr>
          <w:rFonts w:ascii="宋体" w:eastAsia="宋体" w:hAnsi="SimSun" w:cs="宋体"/>
          <w:sz w:val="28"/>
          <w:bdr w:val="none" w:sz="0" w:space="0" w:color="auto"/>
        </w:rPr>
        <w:t>组</w:t>
      </w:r>
      <w:r>
        <w:rPr>
          <w:rFonts w:ascii="宋体" w:eastAsia="宋体" w:hAnsi="MS Mincho" w:cs="宋体"/>
          <w:sz w:val="28"/>
          <w:bdr w:val="none" w:sz="0" w:space="0" w:color="auto"/>
        </w:rPr>
        <w:t>本学期的工作已</w:t>
      </w:r>
      <w:r>
        <w:rPr>
          <w:rFonts w:ascii="宋体" w:eastAsia="宋体" w:hAnsi="SimSun" w:cs="宋体"/>
          <w:sz w:val="28"/>
          <w:bdr w:val="none" w:sz="0" w:space="0" w:color="auto"/>
        </w:rPr>
        <w:t>渐进</w:t>
      </w:r>
      <w:r>
        <w:rPr>
          <w:rFonts w:ascii="宋体" w:eastAsia="宋体" w:hAnsi="MS Mincho" w:cs="宋体"/>
          <w:sz w:val="28"/>
          <w:bdr w:val="none" w:sz="0" w:space="0" w:color="auto"/>
        </w:rPr>
        <w:t>尾声。本学期高一政治</w:t>
      </w:r>
      <w:r>
        <w:rPr>
          <w:rFonts w:ascii="宋体" w:eastAsia="宋体" w:hAnsi="SimSun" w:cs="宋体"/>
          <w:sz w:val="28"/>
          <w:bdr w:val="none" w:sz="0" w:space="0" w:color="auto"/>
        </w:rPr>
        <w:t>备课组</w:t>
      </w:r>
      <w:r>
        <w:rPr>
          <w:rFonts w:ascii="宋体" w:eastAsia="宋体" w:hAnsi="MS Mincho" w:cs="宋体"/>
          <w:sz w:val="28"/>
          <w:bdr w:val="none" w:sz="0" w:space="0" w:color="auto"/>
        </w:rPr>
        <w:t>，在学校各</w:t>
      </w:r>
      <w:r>
        <w:rPr>
          <w:rFonts w:ascii="宋体" w:eastAsia="宋体" w:hAnsi="SimSun" w:cs="宋体"/>
          <w:sz w:val="28"/>
          <w:bdr w:val="none" w:sz="0" w:space="0" w:color="auto"/>
        </w:rPr>
        <w:t>级领导</w:t>
      </w:r>
      <w:r>
        <w:rPr>
          <w:rFonts w:ascii="宋体" w:eastAsia="宋体" w:hAnsi="MS Mincho" w:cs="宋体"/>
          <w:sz w:val="28"/>
          <w:bdr w:val="none" w:sz="0" w:space="0" w:color="auto"/>
        </w:rPr>
        <w:t>的正确指</w:t>
      </w:r>
      <w:r>
        <w:rPr>
          <w:rFonts w:ascii="宋体" w:eastAsia="宋体" w:hAnsi="SimSun" w:cs="宋体"/>
          <w:sz w:val="28"/>
          <w:bdr w:val="none" w:sz="0" w:space="0" w:color="auto"/>
        </w:rPr>
        <w:t>导</w:t>
      </w:r>
      <w:r>
        <w:rPr>
          <w:rFonts w:ascii="宋体" w:eastAsia="宋体" w:hAnsi="MS Mincho" w:cs="宋体"/>
          <w:sz w:val="28"/>
          <w:bdr w:val="none" w:sz="0" w:space="0" w:color="auto"/>
        </w:rPr>
        <w:t>下，全体成</w:t>
      </w:r>
      <w:r>
        <w:rPr>
          <w:rFonts w:ascii="宋体" w:eastAsia="宋体" w:hAnsi="SimSun" w:cs="宋体"/>
          <w:sz w:val="28"/>
          <w:bdr w:val="none" w:sz="0" w:space="0" w:color="auto"/>
        </w:rPr>
        <w:t>员积</w:t>
      </w:r>
      <w:r>
        <w:rPr>
          <w:rFonts w:ascii="宋体" w:eastAsia="宋体" w:hAnsi="MS Mincho" w:cs="宋体"/>
          <w:sz w:val="28"/>
          <w:bdr w:val="none" w:sz="0" w:space="0" w:color="auto"/>
        </w:rPr>
        <w:t>极努力，</w:t>
      </w:r>
      <w:r>
        <w:rPr>
          <w:rFonts w:ascii="宋体" w:eastAsia="宋体" w:hAnsi="SimSun" w:cs="宋体"/>
          <w:sz w:val="28"/>
          <w:bdr w:val="none" w:sz="0" w:space="0" w:color="auto"/>
        </w:rPr>
        <w:t>认</w:t>
      </w:r>
      <w:r>
        <w:rPr>
          <w:rFonts w:ascii="宋体" w:eastAsia="宋体" w:hAnsi="MS Mincho" w:cs="宋体"/>
          <w:sz w:val="28"/>
          <w:bdr w:val="none" w:sz="0" w:space="0" w:color="auto"/>
        </w:rPr>
        <w:t>真工作，</w:t>
      </w:r>
      <w:r>
        <w:rPr>
          <w:rFonts w:ascii="宋体" w:eastAsia="宋体" w:hAnsi="SimSun" w:cs="宋体"/>
          <w:sz w:val="28"/>
          <w:bdr w:val="none" w:sz="0" w:space="0" w:color="auto"/>
        </w:rPr>
        <w:t>围绕</w:t>
      </w:r>
      <w:r>
        <w:rPr>
          <w:rFonts w:ascii="宋体" w:eastAsia="宋体" w:cs="宋体"/>
          <w:sz w:val="28"/>
          <w:bdr w:val="none" w:sz="0" w:space="0" w:color="auto"/>
        </w:rPr>
        <w:t>“</w:t>
      </w:r>
      <w:r>
        <w:rPr>
          <w:rFonts w:ascii="宋体" w:eastAsia="宋体" w:hAnsi="MS Mincho" w:cs="宋体"/>
          <w:sz w:val="28"/>
          <w:bdr w:val="none" w:sz="0" w:space="0" w:color="auto"/>
        </w:rPr>
        <w:t>高效学</w:t>
      </w:r>
      <w:r>
        <w:rPr>
          <w:rFonts w:ascii="宋体" w:eastAsia="宋体" w:hAnsi="SimSun" w:cs="宋体"/>
          <w:sz w:val="28"/>
          <w:bdr w:val="none" w:sz="0" w:space="0" w:color="auto"/>
        </w:rPr>
        <w:t>习</w:t>
      </w:r>
      <w:r>
        <w:rPr>
          <w:rFonts w:ascii="宋体" w:eastAsia="宋体" w:hAnsi="MS Mincho" w:cs="宋体"/>
          <w:sz w:val="28"/>
          <w:bdr w:val="none" w:sz="0" w:space="0" w:color="auto"/>
        </w:rPr>
        <w:t>、高效</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cs="宋体"/>
          <w:sz w:val="28"/>
          <w:bdr w:val="none" w:sz="0" w:space="0" w:color="auto"/>
        </w:rPr>
        <w:t>”</w:t>
      </w:r>
      <w:r>
        <w:rPr>
          <w:rFonts w:ascii="宋体" w:eastAsia="宋体" w:hAnsi="MS Mincho" w:cs="宋体"/>
          <w:sz w:val="28"/>
          <w:bdr w:val="none" w:sz="0" w:space="0" w:color="auto"/>
        </w:rPr>
        <w:t>教学新理念，</w:t>
      </w:r>
      <w:r>
        <w:rPr>
          <w:rFonts w:ascii="宋体" w:eastAsia="宋体" w:hAnsi="SimSun" w:cs="宋体"/>
          <w:sz w:val="28"/>
          <w:bdr w:val="none" w:sz="0" w:space="0" w:color="auto"/>
        </w:rPr>
        <w:t>积</w:t>
      </w:r>
      <w:r>
        <w:rPr>
          <w:rFonts w:ascii="宋体" w:eastAsia="宋体" w:hAnsi="MS Mincho" w:cs="宋体"/>
          <w:sz w:val="28"/>
          <w:bdr w:val="none" w:sz="0" w:space="0" w:color="auto"/>
        </w:rPr>
        <w:t>极</w:t>
      </w:r>
      <w:r>
        <w:rPr>
          <w:rFonts w:ascii="宋体" w:eastAsia="宋体" w:hAnsi="SimSun" w:cs="宋体"/>
          <w:sz w:val="28"/>
          <w:bdr w:val="none" w:sz="0" w:space="0" w:color="auto"/>
        </w:rPr>
        <w:t>实</w:t>
      </w:r>
      <w:r>
        <w:rPr>
          <w:rFonts w:ascii="宋体" w:eastAsia="宋体" w:hAnsi="MS Mincho" w:cs="宋体"/>
          <w:sz w:val="28"/>
          <w:bdr w:val="none" w:sz="0" w:space="0" w:color="auto"/>
        </w:rPr>
        <w:t>施新</w:t>
      </w:r>
      <w:r>
        <w:rPr>
          <w:rFonts w:ascii="宋体" w:eastAsia="宋体" w:hAnsi="SimSun" w:cs="宋体"/>
          <w:sz w:val="28"/>
          <w:bdr w:val="none" w:sz="0" w:space="0" w:color="auto"/>
        </w:rPr>
        <w:t>课</w:t>
      </w:r>
      <w:r>
        <w:rPr>
          <w:rFonts w:ascii="宋体" w:eastAsia="宋体" w:hAnsi="MS Mincho" w:cs="宋体"/>
          <w:sz w:val="28"/>
          <w:bdr w:val="none" w:sz="0" w:space="0" w:color="auto"/>
        </w:rPr>
        <w:t>程改革，以培</w:t>
      </w:r>
      <w:r>
        <w:rPr>
          <w:rFonts w:ascii="宋体" w:eastAsia="宋体" w:hAnsi="SimSun" w:cs="宋体"/>
          <w:sz w:val="28"/>
          <w:bdr w:val="none" w:sz="0" w:space="0" w:color="auto"/>
        </w:rPr>
        <w:t>养</w:t>
      </w:r>
      <w:r>
        <w:rPr>
          <w:rFonts w:ascii="宋体" w:eastAsia="宋体" w:hAnsi="MS Mincho" w:cs="宋体"/>
          <w:sz w:val="28"/>
          <w:bdr w:val="none" w:sz="0" w:space="0" w:color="auto"/>
        </w:rPr>
        <w:t>学生的</w:t>
      </w:r>
      <w:r>
        <w:rPr>
          <w:rFonts w:ascii="宋体" w:eastAsia="宋体" w:hAnsi="SimSun" w:cs="宋体"/>
          <w:sz w:val="28"/>
          <w:bdr w:val="none" w:sz="0" w:space="0" w:color="auto"/>
        </w:rPr>
        <w:t>创</w:t>
      </w:r>
      <w:r>
        <w:rPr>
          <w:rFonts w:ascii="宋体" w:eastAsia="宋体" w:hAnsi="MS Mincho" w:cs="宋体"/>
          <w:sz w:val="28"/>
          <w:bdr w:val="none" w:sz="0" w:space="0" w:color="auto"/>
        </w:rPr>
        <w:t>新精神与</w:t>
      </w:r>
      <w:r>
        <w:rPr>
          <w:rFonts w:ascii="宋体" w:eastAsia="宋体" w:hAnsi="SimSun" w:cs="宋体"/>
          <w:sz w:val="28"/>
          <w:bdr w:val="none" w:sz="0" w:space="0" w:color="auto"/>
        </w:rPr>
        <w:t>实</w:t>
      </w:r>
      <w:r>
        <w:rPr>
          <w:rFonts w:ascii="宋体" w:eastAsia="宋体" w:hAnsi="MS Mincho" w:cs="宋体"/>
          <w:sz w:val="28"/>
          <w:bdr w:val="none" w:sz="0" w:space="0" w:color="auto"/>
        </w:rPr>
        <w:t>践能力</w:t>
      </w:r>
      <w:r>
        <w:rPr>
          <w:rFonts w:ascii="宋体" w:eastAsia="宋体" w:hAnsi="SimSun" w:cs="宋体"/>
          <w:sz w:val="28"/>
          <w:bdr w:val="none" w:sz="0" w:space="0" w:color="auto"/>
        </w:rPr>
        <w:t>为</w:t>
      </w:r>
      <w:r>
        <w:rPr>
          <w:rFonts w:ascii="宋体" w:eastAsia="宋体" w:hAnsi="MS Mincho" w:cs="宋体"/>
          <w:sz w:val="28"/>
          <w:bdr w:val="none" w:sz="0" w:space="0" w:color="auto"/>
        </w:rPr>
        <w:t>着力点，全面推</w:t>
      </w:r>
      <w:r>
        <w:rPr>
          <w:rFonts w:ascii="宋体" w:eastAsia="宋体" w:hAnsi="SimSun" w:cs="宋体"/>
          <w:sz w:val="28"/>
          <w:bdr w:val="none" w:sz="0" w:space="0" w:color="auto"/>
        </w:rPr>
        <w:t>进</w:t>
      </w:r>
      <w:r>
        <w:rPr>
          <w:rFonts w:ascii="宋体" w:eastAsia="宋体" w:hAnsi="MS Mincho" w:cs="宋体"/>
          <w:sz w:val="28"/>
          <w:bdr w:val="none" w:sz="0" w:space="0" w:color="auto"/>
        </w:rPr>
        <w:t>素</w:t>
      </w:r>
      <w:r>
        <w:rPr>
          <w:rFonts w:ascii="宋体" w:eastAsia="宋体" w:hAnsi="SimSun" w:cs="宋体"/>
          <w:sz w:val="28"/>
          <w:bdr w:val="none" w:sz="0" w:space="0" w:color="auto"/>
        </w:rPr>
        <w:t>质</w:t>
      </w:r>
      <w:r>
        <w:rPr>
          <w:rFonts w:ascii="宋体" w:eastAsia="宋体" w:hAnsi="MS Mincho" w:cs="宋体"/>
          <w:sz w:val="28"/>
          <w:bdr w:val="none" w:sz="0" w:space="0" w:color="auto"/>
        </w:rPr>
        <w:t>教育。</w:t>
      </w:r>
      <w:r>
        <w:rPr>
          <w:rFonts w:ascii="宋体" w:eastAsia="宋体" w:hAnsi="SimSun" w:cs="宋体"/>
          <w:sz w:val="28"/>
          <w:bdr w:val="none" w:sz="0" w:space="0" w:color="auto"/>
        </w:rPr>
        <w:t>为</w:t>
      </w:r>
      <w:r>
        <w:rPr>
          <w:rFonts w:ascii="宋体" w:eastAsia="宋体" w:hAnsi="MS Mincho" w:cs="宋体"/>
          <w:sz w:val="28"/>
          <w:bdr w:val="none" w:sz="0" w:space="0" w:color="auto"/>
        </w:rPr>
        <w:t>更好地完成</w:t>
      </w:r>
      <w:r>
        <w:rPr>
          <w:rFonts w:ascii="宋体" w:eastAsia="宋体" w:hAnsi="SimSun" w:cs="宋体"/>
          <w:sz w:val="28"/>
          <w:bdr w:val="none" w:sz="0" w:space="0" w:color="auto"/>
        </w:rPr>
        <w:t>备课组</w:t>
      </w:r>
      <w:r>
        <w:rPr>
          <w:rFonts w:ascii="宋体" w:eastAsia="宋体" w:hAnsi="MS Mincho" w:cs="宋体"/>
          <w:sz w:val="28"/>
          <w:bdr w:val="none" w:sz="0" w:space="0" w:color="auto"/>
        </w:rPr>
        <w:t>建</w:t>
      </w:r>
      <w:r>
        <w:rPr>
          <w:rFonts w:ascii="宋体" w:eastAsia="宋体" w:hAnsi="SimSun" w:cs="宋体"/>
          <w:sz w:val="28"/>
          <w:bdr w:val="none" w:sz="0" w:space="0" w:color="auto"/>
        </w:rPr>
        <w:t>设</w:t>
      </w:r>
      <w:r>
        <w:rPr>
          <w:rFonts w:ascii="宋体" w:eastAsia="宋体" w:hAnsi="MS Mincho" w:cs="宋体"/>
          <w:sz w:val="28"/>
          <w:bdr w:val="none" w:sz="0" w:space="0" w:color="auto"/>
        </w:rPr>
        <w:t>，提升</w:t>
      </w:r>
      <w:r>
        <w:rPr>
          <w:rFonts w:ascii="宋体" w:eastAsia="宋体" w:hAnsi="SimSun" w:cs="宋体"/>
          <w:sz w:val="28"/>
          <w:bdr w:val="none" w:sz="0" w:space="0" w:color="auto"/>
        </w:rPr>
        <w:t>备课组综</w:t>
      </w:r>
      <w:r>
        <w:rPr>
          <w:rFonts w:ascii="宋体" w:eastAsia="宋体" w:hAnsi="MS Mincho" w:cs="宋体"/>
          <w:sz w:val="28"/>
          <w:bdr w:val="none" w:sz="0" w:space="0" w:color="auto"/>
        </w:rPr>
        <w:t>合</w:t>
      </w:r>
      <w:r>
        <w:rPr>
          <w:rFonts w:ascii="宋体" w:eastAsia="宋体" w:hAnsi="SimSun" w:cs="宋体"/>
          <w:sz w:val="28"/>
          <w:bdr w:val="none" w:sz="0" w:space="0" w:color="auto"/>
        </w:rPr>
        <w:t>实</w:t>
      </w:r>
      <w:r>
        <w:rPr>
          <w:rFonts w:ascii="宋体" w:eastAsia="宋体" w:hAnsi="MS Mincho" w:cs="宋体"/>
          <w:sz w:val="28"/>
          <w:bdr w:val="none" w:sz="0" w:space="0" w:color="auto"/>
        </w:rPr>
        <w:t>力，</w:t>
      </w:r>
      <w:r>
        <w:rPr>
          <w:rFonts w:ascii="宋体" w:eastAsia="宋体" w:hAnsi="SimSun" w:cs="宋体"/>
          <w:sz w:val="28"/>
          <w:bdr w:val="none" w:sz="0" w:space="0" w:color="auto"/>
        </w:rPr>
        <w:t>为</w:t>
      </w:r>
      <w:r>
        <w:rPr>
          <w:rFonts w:ascii="宋体" w:eastAsia="宋体" w:hAnsi="MS Mincho" w:cs="宋体"/>
          <w:sz w:val="28"/>
          <w:bdr w:val="none" w:sz="0" w:space="0" w:color="auto"/>
        </w:rPr>
        <w:t>下一年度工作打好基</w:t>
      </w:r>
      <w:r>
        <w:rPr>
          <w:rFonts w:ascii="宋体" w:eastAsia="宋体" w:hAnsi="SimSun" w:cs="宋体"/>
          <w:sz w:val="28"/>
          <w:bdr w:val="none" w:sz="0" w:space="0" w:color="auto"/>
        </w:rPr>
        <w:t>础</w:t>
      </w:r>
      <w:r>
        <w:rPr>
          <w:rFonts w:ascii="宋体" w:eastAsia="宋体" w:hAnsi="MS Mincho" w:cs="宋体"/>
          <w:sz w:val="28"/>
          <w:bdr w:val="none" w:sz="0" w:space="0" w:color="auto"/>
        </w:rPr>
        <w:t>。</w:t>
      </w:r>
      <w:r>
        <w:rPr>
          <w:rFonts w:ascii="宋体" w:eastAsia="宋体" w:hAnsi="SimSun" w:cs="宋体"/>
          <w:sz w:val="28"/>
          <w:bdr w:val="none" w:sz="0" w:space="0" w:color="auto"/>
        </w:rPr>
        <w:t>现</w:t>
      </w:r>
      <w:r>
        <w:rPr>
          <w:rFonts w:ascii="宋体" w:eastAsia="宋体" w:hAnsi="MS Mincho" w:cs="宋体"/>
          <w:sz w:val="28"/>
          <w:bdr w:val="none" w:sz="0" w:space="0" w:color="auto"/>
        </w:rPr>
        <w:t>将本学期工作</w:t>
      </w:r>
      <w:r>
        <w:rPr>
          <w:rFonts w:ascii="宋体" w:eastAsia="宋体" w:hAnsi="SimSun" w:cs="宋体"/>
          <w:sz w:val="28"/>
          <w:bdr w:val="none" w:sz="0" w:space="0" w:color="auto"/>
        </w:rPr>
        <w:t>总结</w:t>
      </w:r>
      <w:r>
        <w:rPr>
          <w:rFonts w:ascii="宋体" w:eastAsia="宋体" w:hAnsi="MS Mincho" w:cs="宋体"/>
          <w:sz w:val="28"/>
          <w:bdr w:val="none" w:sz="0" w:space="0" w:color="auto"/>
        </w:rPr>
        <w:t>如下：</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2"/>
          <w:cols w:space="708"/>
          <w:titlePg w:val="0"/>
        </w:sectPr>
      </w:pPr>
      <w:r>
        <w:rPr>
          <w:rFonts w:ascii="宋体" w:eastAsia="宋体" w:hAnsi="MS Mincho" w:cs="宋体"/>
          <w:b/>
          <w:sz w:val="28"/>
          <w:bdr w:val="none" w:sz="0" w:space="0" w:color="auto"/>
        </w:rPr>
        <w:t>一、做好常</w:t>
      </w:r>
      <w:r>
        <w:rPr>
          <w:rFonts w:ascii="宋体" w:eastAsia="宋体" w:hAnsi="SimSun" w:cs="宋体"/>
          <w:b/>
          <w:sz w:val="28"/>
          <w:bdr w:val="none" w:sz="0" w:space="0" w:color="auto"/>
        </w:rPr>
        <w:t>规</w:t>
      </w:r>
      <w:r>
        <w:rPr>
          <w:rFonts w:ascii="宋体" w:eastAsia="宋体" w:hAnsi="MS Mincho" w:cs="宋体"/>
          <w:b/>
          <w:sz w:val="28"/>
          <w:bdr w:val="none" w:sz="0" w:space="0" w:color="auto"/>
        </w:rPr>
        <w:t>工作，加</w:t>
      </w:r>
      <w:r>
        <w:rPr>
          <w:rFonts w:ascii="宋体" w:eastAsia="宋体" w:hAnsi="SimSun" w:cs="宋体"/>
          <w:b/>
          <w:sz w:val="28"/>
          <w:bdr w:val="none" w:sz="0" w:space="0" w:color="auto"/>
        </w:rPr>
        <w:t>强备课组</w:t>
      </w:r>
      <w:r>
        <w:rPr>
          <w:rFonts w:ascii="宋体" w:eastAsia="宋体" w:hAnsi="MS Mincho" w:cs="宋体"/>
          <w:b/>
          <w:sz w:val="28"/>
          <w:bdr w:val="none" w:sz="0" w:space="0" w:color="auto"/>
        </w:rPr>
        <w:t>建</w:t>
      </w:r>
      <w:r>
        <w:rPr>
          <w:rFonts w:ascii="宋体" w:eastAsia="宋体" w:hAnsi="SimSun" w:cs="宋体"/>
          <w:b/>
          <w:sz w:val="28"/>
          <w:bdr w:val="none" w:sz="0" w:space="0" w:color="auto"/>
        </w:rPr>
        <w:t>设</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在李莉主任的</w:t>
      </w:r>
      <w:r>
        <w:rPr>
          <w:rFonts w:ascii="宋体" w:eastAsia="宋体" w:hAnsi="SimSun" w:cs="宋体"/>
          <w:sz w:val="28"/>
          <w:bdr w:val="none" w:sz="0" w:space="0" w:color="auto"/>
        </w:rPr>
        <w:t>亲</w:t>
      </w:r>
      <w:r>
        <w:rPr>
          <w:rFonts w:ascii="宋体" w:eastAsia="宋体" w:hAnsi="MS Mincho" w:cs="宋体"/>
          <w:sz w:val="28"/>
          <w:bdr w:val="none" w:sz="0" w:space="0" w:color="auto"/>
        </w:rPr>
        <w:t>自指</w:t>
      </w:r>
      <w:r>
        <w:rPr>
          <w:rFonts w:ascii="宋体" w:eastAsia="宋体" w:hAnsi="SimSun" w:cs="宋体"/>
          <w:sz w:val="28"/>
          <w:bdr w:val="none" w:sz="0" w:space="0" w:color="auto"/>
        </w:rPr>
        <w:t>导</w:t>
      </w:r>
      <w:r>
        <w:rPr>
          <w:rFonts w:ascii="宋体" w:eastAsia="宋体" w:hAnsi="MS Mincho" w:cs="宋体"/>
          <w:sz w:val="28"/>
          <w:bdr w:val="none" w:sz="0" w:space="0" w:color="auto"/>
        </w:rPr>
        <w:t>下，高一政治</w:t>
      </w:r>
      <w:r>
        <w:rPr>
          <w:rFonts w:ascii="宋体" w:eastAsia="宋体" w:hAnsi="SimSun" w:cs="宋体"/>
          <w:sz w:val="28"/>
          <w:bdr w:val="none" w:sz="0" w:space="0" w:color="auto"/>
        </w:rPr>
        <w:t>备课组</w:t>
      </w:r>
      <w:r>
        <w:rPr>
          <w:rFonts w:ascii="宋体" w:eastAsia="宋体" w:hAnsi="MS Mincho" w:cs="宋体"/>
          <w:sz w:val="28"/>
          <w:bdr w:val="none" w:sz="0" w:space="0" w:color="auto"/>
        </w:rPr>
        <w:t>非常重</w:t>
      </w:r>
      <w:r>
        <w:rPr>
          <w:rFonts w:ascii="宋体" w:eastAsia="宋体" w:hAnsi="SimSun" w:cs="宋体"/>
          <w:sz w:val="28"/>
          <w:bdr w:val="none" w:sz="0" w:space="0" w:color="auto"/>
        </w:rPr>
        <w:t>视</w:t>
      </w:r>
      <w:r>
        <w:rPr>
          <w:rFonts w:ascii="宋体" w:eastAsia="宋体" w:hAnsi="MS Mincho" w:cs="宋体"/>
          <w:sz w:val="28"/>
          <w:bdr w:val="none" w:sz="0" w:space="0" w:color="auto"/>
        </w:rPr>
        <w:t>自身建</w:t>
      </w:r>
      <w:r>
        <w:rPr>
          <w:rFonts w:ascii="宋体" w:eastAsia="宋体" w:hAnsi="SimSun" w:cs="宋体"/>
          <w:sz w:val="28"/>
          <w:bdr w:val="none" w:sz="0" w:space="0" w:color="auto"/>
        </w:rPr>
        <w:t>设</w:t>
      </w:r>
      <w:r>
        <w:rPr>
          <w:rFonts w:ascii="宋体" w:eastAsia="宋体" w:hAnsi="MS Mincho" w:cs="宋体"/>
          <w:sz w:val="28"/>
          <w:bdr w:val="none" w:sz="0" w:space="0" w:color="auto"/>
        </w:rPr>
        <w:t>，做好常</w:t>
      </w:r>
      <w:r>
        <w:rPr>
          <w:rFonts w:ascii="宋体" w:eastAsia="宋体" w:hAnsi="SimSun" w:cs="宋体"/>
          <w:sz w:val="28"/>
          <w:bdr w:val="none" w:sz="0" w:space="0" w:color="auto"/>
        </w:rPr>
        <w:t>规</w:t>
      </w:r>
      <w:r>
        <w:rPr>
          <w:rFonts w:ascii="宋体" w:eastAsia="宋体" w:hAnsi="MS Mincho" w:cs="宋体"/>
          <w:sz w:val="28"/>
          <w:bdr w:val="none" w:sz="0" w:space="0" w:color="auto"/>
        </w:rPr>
        <w:t>工作才能不断提升</w:t>
      </w:r>
      <w:r>
        <w:rPr>
          <w:rFonts w:ascii="宋体" w:eastAsia="宋体" w:hAnsi="SimSun" w:cs="宋体"/>
          <w:sz w:val="28"/>
          <w:bdr w:val="none" w:sz="0" w:space="0" w:color="auto"/>
        </w:rPr>
        <w:t>备课组</w:t>
      </w:r>
      <w:r>
        <w:rPr>
          <w:rFonts w:ascii="宋体" w:eastAsia="宋体" w:hAnsi="MS Mincho" w:cs="宋体"/>
          <w:sz w:val="28"/>
          <w:bdr w:val="none" w:sz="0" w:space="0" w:color="auto"/>
        </w:rPr>
        <w:t>的</w:t>
      </w:r>
      <w:r>
        <w:rPr>
          <w:rFonts w:ascii="宋体" w:eastAsia="宋体" w:hAnsi="SimSun" w:cs="宋体"/>
          <w:sz w:val="28"/>
          <w:bdr w:val="none" w:sz="0" w:space="0" w:color="auto"/>
        </w:rPr>
        <w:t>综</w:t>
      </w:r>
      <w:r>
        <w:rPr>
          <w:rFonts w:ascii="宋体" w:eastAsia="宋体" w:hAnsi="MS Mincho" w:cs="宋体"/>
          <w:sz w:val="28"/>
          <w:bdr w:val="none" w:sz="0" w:space="0" w:color="auto"/>
        </w:rPr>
        <w:t>合</w:t>
      </w:r>
      <w:r>
        <w:rPr>
          <w:rFonts w:ascii="宋体" w:eastAsia="宋体" w:hAnsi="SimSun" w:cs="宋体"/>
          <w:sz w:val="28"/>
          <w:bdr w:val="none" w:sz="0" w:space="0" w:color="auto"/>
        </w:rPr>
        <w:t>实</w:t>
      </w:r>
      <w:r>
        <w:rPr>
          <w:rFonts w:ascii="宋体" w:eastAsia="宋体" w:hAnsi="MS Mincho" w:cs="宋体"/>
          <w:sz w:val="28"/>
          <w:bdr w:val="none" w:sz="0" w:space="0" w:color="auto"/>
        </w:rPr>
        <w:t>力，</w:t>
      </w:r>
      <w:r>
        <w:rPr>
          <w:rFonts w:ascii="宋体" w:eastAsia="宋体" w:hAnsi="SimSun" w:cs="宋体"/>
          <w:sz w:val="28"/>
          <w:bdr w:val="none" w:sz="0" w:space="0" w:color="auto"/>
        </w:rPr>
        <w:t>为进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提高教育教学</w:t>
      </w:r>
      <w:r>
        <w:rPr>
          <w:rFonts w:ascii="宋体" w:eastAsia="宋体" w:hAnsi="SimSun" w:cs="宋体"/>
          <w:sz w:val="28"/>
          <w:bdr w:val="none" w:sz="0" w:space="0" w:color="auto"/>
        </w:rPr>
        <w:t>质</w:t>
      </w:r>
      <w:r>
        <w:rPr>
          <w:rFonts w:ascii="宋体" w:eastAsia="宋体" w:hAnsi="MS Mincho" w:cs="宋体"/>
          <w:sz w:val="28"/>
          <w:bdr w:val="none" w:sz="0" w:space="0" w:color="auto"/>
        </w:rPr>
        <w:t>量奠定基</w:t>
      </w:r>
      <w:r>
        <w:rPr>
          <w:rFonts w:ascii="宋体" w:eastAsia="宋体" w:hAnsi="SimSun" w:cs="宋体"/>
          <w:sz w:val="28"/>
          <w:bdr w:val="none" w:sz="0" w:space="0" w:color="auto"/>
        </w:rPr>
        <w:t>础</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w:t>
      </w:r>
      <w:r>
        <w:rPr>
          <w:rFonts w:ascii="宋体" w:eastAsia="宋体" w:hAnsi="SimSun" w:cs="宋体"/>
          <w:sz w:val="28"/>
          <w:bdr w:val="none" w:sz="0" w:space="0" w:color="auto"/>
        </w:rPr>
        <w:t>规</w:t>
      </w:r>
      <w:r>
        <w:rPr>
          <w:rFonts w:ascii="宋体" w:eastAsia="宋体" w:hAnsi="MS Mincho" w:cs="宋体"/>
          <w:sz w:val="28"/>
          <w:bdr w:val="none" w:sz="0" w:space="0" w:color="auto"/>
        </w:rPr>
        <w:t>范集体</w:t>
      </w:r>
      <w:r>
        <w:rPr>
          <w:rFonts w:ascii="宋体" w:eastAsia="宋体" w:hAnsi="SimSun" w:cs="宋体"/>
          <w:sz w:val="28"/>
          <w:bdr w:val="none" w:sz="0" w:space="0" w:color="auto"/>
        </w:rPr>
        <w:t>备课</w:t>
      </w:r>
      <w:r>
        <w:rPr>
          <w:rFonts w:ascii="宋体" w:eastAsia="宋体" w:hAnsi="MS Mincho" w:cs="宋体"/>
          <w:sz w:val="28"/>
          <w:bdr w:val="none" w:sz="0" w:space="0" w:color="auto"/>
        </w:rPr>
        <w:t>。</w:t>
      </w:r>
      <w:r>
        <w:rPr>
          <w:rFonts w:ascii="宋体" w:eastAsia="宋体" w:hAnsi="SimSun" w:cs="宋体"/>
          <w:sz w:val="28"/>
          <w:bdr w:val="none" w:sz="0" w:space="0" w:color="auto"/>
        </w:rPr>
        <w:t>开</w:t>
      </w:r>
      <w:r>
        <w:rPr>
          <w:rFonts w:ascii="宋体" w:eastAsia="宋体" w:hAnsi="MS Mincho" w:cs="宋体"/>
          <w:sz w:val="28"/>
          <w:bdr w:val="none" w:sz="0" w:space="0" w:color="auto"/>
        </w:rPr>
        <w:t>学初，</w:t>
      </w:r>
      <w:r>
        <w:rPr>
          <w:rFonts w:ascii="宋体" w:eastAsia="宋体" w:hAnsi="SimSun" w:cs="宋体"/>
          <w:sz w:val="28"/>
          <w:bdr w:val="none" w:sz="0" w:space="0" w:color="auto"/>
        </w:rPr>
        <w:t>张丽颖组长</w:t>
      </w:r>
      <w:r>
        <w:rPr>
          <w:rFonts w:ascii="宋体" w:eastAsia="宋体" w:hAnsi="MS Mincho" w:cs="宋体"/>
          <w:sz w:val="28"/>
          <w:bdr w:val="none" w:sz="0" w:space="0" w:color="auto"/>
        </w:rPr>
        <w:t>科学地制</w:t>
      </w:r>
      <w:r>
        <w:rPr>
          <w:rFonts w:ascii="宋体" w:eastAsia="宋体" w:hAnsi="SimSun" w:cs="宋体"/>
          <w:sz w:val="28"/>
          <w:bdr w:val="none" w:sz="0" w:space="0" w:color="auto"/>
        </w:rPr>
        <w:t>订</w:t>
      </w:r>
      <w:r>
        <w:rPr>
          <w:rFonts w:ascii="宋体" w:eastAsia="宋体" w:hAnsi="MS Mincho" w:cs="宋体"/>
          <w:sz w:val="28"/>
          <w:bdr w:val="none" w:sz="0" w:space="0" w:color="auto"/>
        </w:rPr>
        <w:t>授</w:t>
      </w:r>
      <w:r>
        <w:rPr>
          <w:rFonts w:ascii="宋体" w:eastAsia="宋体" w:hAnsi="SimSun" w:cs="宋体"/>
          <w:sz w:val="28"/>
          <w:bdr w:val="none" w:sz="0" w:space="0" w:color="auto"/>
        </w:rPr>
        <w:t>课进</w:t>
      </w:r>
      <w:r>
        <w:rPr>
          <w:rFonts w:ascii="宋体" w:eastAsia="宋体" w:hAnsi="MS Mincho" w:cs="宋体"/>
          <w:sz w:val="28"/>
          <w:bdr w:val="none" w:sz="0" w:space="0" w:color="auto"/>
        </w:rPr>
        <w:t>度</w:t>
      </w:r>
      <w:r>
        <w:rPr>
          <w:rFonts w:ascii="宋体" w:eastAsia="宋体" w:hAnsi="SimSun" w:cs="宋体"/>
          <w:sz w:val="28"/>
          <w:bdr w:val="none" w:sz="0" w:space="0" w:color="auto"/>
        </w:rPr>
        <w:t>计</w:t>
      </w:r>
      <w:r>
        <w:rPr>
          <w:rFonts w:ascii="宋体" w:eastAsia="宋体" w:hAnsi="MS Mincho" w:cs="宋体"/>
          <w:sz w:val="28"/>
          <w:bdr w:val="none" w:sz="0" w:space="0" w:color="auto"/>
        </w:rPr>
        <w:t>划，在</w:t>
      </w:r>
      <w:r>
        <w:rPr>
          <w:rFonts w:ascii="宋体" w:eastAsia="宋体" w:hAnsi="SimSun" w:cs="宋体"/>
          <w:sz w:val="28"/>
          <w:bdr w:val="none" w:sz="0" w:space="0" w:color="auto"/>
        </w:rPr>
        <w:t>每</w:t>
      </w:r>
      <w:r>
        <w:rPr>
          <w:rFonts w:ascii="宋体" w:eastAsia="宋体" w:hAnsi="MS Mincho" w:cs="宋体"/>
          <w:sz w:val="28"/>
          <w:bdr w:val="none" w:sz="0" w:space="0" w:color="auto"/>
        </w:rPr>
        <w:t>周</w:t>
      </w:r>
      <w:r>
        <w:rPr>
          <w:rFonts w:ascii="宋体" w:eastAsia="宋体" w:hAnsi="SimSun" w:cs="宋体"/>
          <w:sz w:val="28"/>
          <w:bdr w:val="none" w:sz="0" w:space="0" w:color="auto"/>
        </w:rPr>
        <w:t>进</w:t>
      </w:r>
      <w:r>
        <w:rPr>
          <w:rFonts w:ascii="宋体" w:eastAsia="宋体" w:hAnsi="MS Mincho" w:cs="宋体"/>
          <w:sz w:val="28"/>
          <w:bdr w:val="none" w:sz="0" w:space="0" w:color="auto"/>
        </w:rPr>
        <w:t>行的集体</w:t>
      </w:r>
      <w:r>
        <w:rPr>
          <w:rFonts w:ascii="宋体" w:eastAsia="宋体" w:hAnsi="SimSun" w:cs="宋体"/>
          <w:sz w:val="28"/>
          <w:bdr w:val="none" w:sz="0" w:space="0" w:color="auto"/>
        </w:rPr>
        <w:t>备课</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中，</w:t>
      </w:r>
      <w:r>
        <w:rPr>
          <w:rFonts w:ascii="宋体" w:eastAsia="宋体" w:hAnsi="SimSun" w:cs="宋体"/>
          <w:sz w:val="28"/>
          <w:bdr w:val="none" w:sz="0" w:space="0" w:color="auto"/>
        </w:rPr>
        <w:t>组</w:t>
      </w:r>
      <w:r>
        <w:rPr>
          <w:rFonts w:ascii="宋体" w:eastAsia="宋体" w:hAnsi="MS Mincho" w:cs="宋体"/>
          <w:sz w:val="28"/>
          <w:bdr w:val="none" w:sz="0" w:space="0" w:color="auto"/>
        </w:rPr>
        <w:t>内成</w:t>
      </w:r>
      <w:r>
        <w:rPr>
          <w:rFonts w:ascii="宋体" w:eastAsia="宋体" w:hAnsi="SimSun" w:cs="宋体"/>
          <w:sz w:val="28"/>
          <w:bdr w:val="none" w:sz="0" w:space="0" w:color="auto"/>
        </w:rPr>
        <w:t>员积</w:t>
      </w:r>
      <w:r>
        <w:rPr>
          <w:rFonts w:ascii="宋体" w:eastAsia="宋体" w:hAnsi="MS Mincho" w:cs="宋体"/>
          <w:sz w:val="28"/>
          <w:bdr w:val="none" w:sz="0" w:space="0" w:color="auto"/>
        </w:rPr>
        <w:t>极主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真准</w:t>
      </w:r>
      <w:r>
        <w:rPr>
          <w:rFonts w:ascii="宋体" w:eastAsia="宋体" w:hAnsi="SimSun" w:cs="宋体"/>
          <w:sz w:val="28"/>
          <w:bdr w:val="none" w:sz="0" w:space="0" w:color="auto"/>
        </w:rPr>
        <w:t>备</w:t>
      </w:r>
      <w:r>
        <w:rPr>
          <w:rFonts w:ascii="宋体" w:eastAsia="宋体" w:hAnsi="MS Mincho" w:cs="宋体"/>
          <w:sz w:val="28"/>
          <w:bdr w:val="none" w:sz="0" w:space="0" w:color="auto"/>
        </w:rPr>
        <w:t>。</w:t>
      </w:r>
      <w:r>
        <w:rPr>
          <w:rFonts w:ascii="宋体" w:eastAsia="宋体" w:hAnsi="SimSun" w:cs="宋体"/>
          <w:sz w:val="28"/>
          <w:bdr w:val="none" w:sz="0" w:space="0" w:color="auto"/>
        </w:rPr>
        <w:t>每</w:t>
      </w:r>
      <w:r>
        <w:rPr>
          <w:rFonts w:ascii="宋体" w:eastAsia="宋体" w:hAnsi="MS Mincho" w:cs="宋体"/>
          <w:sz w:val="28"/>
          <w:bdr w:val="none" w:sz="0" w:space="0" w:color="auto"/>
        </w:rPr>
        <w:t>次</w:t>
      </w:r>
      <w:r>
        <w:rPr>
          <w:rFonts w:ascii="宋体" w:eastAsia="宋体" w:hAnsi="SimSun" w:cs="宋体"/>
          <w:sz w:val="28"/>
          <w:bdr w:val="none" w:sz="0" w:space="0" w:color="auto"/>
        </w:rPr>
        <w:t>备课</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都做到</w:t>
      </w:r>
      <w:r>
        <w:rPr>
          <w:rFonts w:ascii="宋体" w:eastAsia="宋体" w:hAnsi="SimSun" w:cs="宋体"/>
          <w:sz w:val="28"/>
          <w:bdr w:val="none" w:sz="0" w:space="0" w:color="auto"/>
        </w:rPr>
        <w:t>备</w:t>
      </w:r>
      <w:r>
        <w:rPr>
          <w:rFonts w:ascii="宋体" w:eastAsia="宋体" w:hAnsi="MS Mincho" w:cs="宋体"/>
          <w:sz w:val="28"/>
          <w:bdr w:val="none" w:sz="0" w:space="0" w:color="auto"/>
        </w:rPr>
        <w:t>大</w:t>
      </w:r>
      <w:r>
        <w:rPr>
          <w:rFonts w:ascii="宋体" w:eastAsia="宋体" w:hAnsi="SimSun" w:cs="宋体"/>
          <w:sz w:val="28"/>
          <w:bdr w:val="none" w:sz="0" w:space="0" w:color="auto"/>
        </w:rPr>
        <w:t>纲</w:t>
      </w:r>
      <w:r>
        <w:rPr>
          <w:rFonts w:ascii="宋体" w:eastAsia="宋体" w:hAnsi="MS Mincho" w:cs="宋体"/>
          <w:sz w:val="28"/>
          <w:bdr w:val="none" w:sz="0" w:space="0" w:color="auto"/>
        </w:rPr>
        <w:t>、</w:t>
      </w:r>
      <w:r>
        <w:rPr>
          <w:rFonts w:ascii="宋体" w:eastAsia="宋体" w:hAnsi="SimSun" w:cs="宋体"/>
          <w:sz w:val="28"/>
          <w:bdr w:val="none" w:sz="0" w:space="0" w:color="auto"/>
        </w:rPr>
        <w:t>备</w:t>
      </w:r>
      <w:r>
        <w:rPr>
          <w:rFonts w:ascii="宋体" w:eastAsia="宋体" w:hAnsi="MS Mincho" w:cs="宋体"/>
          <w:sz w:val="28"/>
          <w:bdr w:val="none" w:sz="0" w:space="0" w:color="auto"/>
        </w:rPr>
        <w:t>教材、</w:t>
      </w:r>
      <w:r>
        <w:rPr>
          <w:rFonts w:ascii="宋体" w:eastAsia="宋体" w:hAnsi="SimSun" w:cs="宋体"/>
          <w:sz w:val="28"/>
          <w:bdr w:val="none" w:sz="0" w:space="0" w:color="auto"/>
        </w:rPr>
        <w:t>备</w:t>
      </w:r>
      <w:r>
        <w:rPr>
          <w:rFonts w:ascii="宋体" w:eastAsia="宋体" w:hAnsi="MS Mincho" w:cs="宋体"/>
          <w:sz w:val="28"/>
          <w:bdr w:val="none" w:sz="0" w:space="0" w:color="auto"/>
        </w:rPr>
        <w:t>学生，研究教材重点、</w:t>
      </w:r>
      <w:r>
        <w:rPr>
          <w:rFonts w:ascii="宋体" w:eastAsia="宋体" w:hAnsi="SimSun" w:cs="宋体"/>
          <w:sz w:val="28"/>
          <w:bdr w:val="none" w:sz="0" w:space="0" w:color="auto"/>
        </w:rPr>
        <w:t>难</w:t>
      </w:r>
      <w:r>
        <w:rPr>
          <w:rFonts w:ascii="宋体" w:eastAsia="宋体" w:hAnsi="MS Mincho" w:cs="宋体"/>
          <w:sz w:val="28"/>
          <w:bdr w:val="none" w:sz="0" w:space="0" w:color="auto"/>
        </w:rPr>
        <w:t>点、知</w:t>
      </w:r>
      <w:r>
        <w:rPr>
          <w:rFonts w:ascii="宋体" w:eastAsia="宋体" w:hAnsi="SimSun" w:cs="宋体"/>
          <w:sz w:val="28"/>
          <w:bdr w:val="none" w:sz="0" w:space="0" w:color="auto"/>
        </w:rPr>
        <w:t>识</w:t>
      </w:r>
      <w:r>
        <w:rPr>
          <w:rFonts w:ascii="宋体" w:eastAsia="宋体" w:hAnsi="MS Mincho" w:cs="宋体"/>
          <w:sz w:val="28"/>
          <w:bdr w:val="none" w:sz="0" w:space="0" w:color="auto"/>
        </w:rPr>
        <w:t>点，</w:t>
      </w:r>
      <w:r>
        <w:rPr>
          <w:rFonts w:ascii="宋体" w:eastAsia="宋体" w:hAnsi="SimSun" w:cs="宋体"/>
          <w:sz w:val="28"/>
          <w:bdr w:val="none" w:sz="0" w:space="0" w:color="auto"/>
        </w:rPr>
        <w:t>关</w:t>
      </w:r>
      <w:r>
        <w:rPr>
          <w:rFonts w:ascii="宋体" w:eastAsia="宋体" w:hAnsi="MS Mincho" w:cs="宋体"/>
          <w:sz w:val="28"/>
          <w:bdr w:val="none" w:sz="0" w:space="0" w:color="auto"/>
        </w:rPr>
        <w:t>注新</w:t>
      </w:r>
      <w:r>
        <w:rPr>
          <w:rFonts w:ascii="宋体" w:eastAsia="宋体" w:hAnsi="SimSun" w:cs="宋体"/>
          <w:sz w:val="28"/>
          <w:bdr w:val="none" w:sz="0" w:space="0" w:color="auto"/>
        </w:rPr>
        <w:t>课</w:t>
      </w:r>
      <w:r>
        <w:rPr>
          <w:rFonts w:ascii="宋体" w:eastAsia="宋体" w:hAnsi="MS Mincho" w:cs="宋体"/>
          <w:sz w:val="28"/>
          <w:bdr w:val="none" w:sz="0" w:space="0" w:color="auto"/>
        </w:rPr>
        <w:t>程改革下</w:t>
      </w:r>
      <w:r>
        <w:rPr>
          <w:rFonts w:ascii="宋体" w:eastAsia="宋体" w:hAnsi="SimSun" w:cs="宋体"/>
          <w:sz w:val="28"/>
          <w:bdr w:val="none" w:sz="0" w:space="0" w:color="auto"/>
        </w:rPr>
        <w:t>对</w:t>
      </w:r>
      <w:r>
        <w:rPr>
          <w:rFonts w:ascii="宋体" w:eastAsia="宋体" w:hAnsi="MS Mincho" w:cs="宋体"/>
          <w:sz w:val="28"/>
          <w:bdr w:val="none" w:sz="0" w:space="0" w:color="auto"/>
        </w:rPr>
        <w:t>学生情感价</w:t>
      </w:r>
      <w:r>
        <w:rPr>
          <w:rFonts w:ascii="宋体" w:eastAsia="宋体" w:hAnsi="SimSun" w:cs="宋体"/>
          <w:sz w:val="28"/>
          <w:bdr w:val="none" w:sz="0" w:space="0" w:color="auto"/>
        </w:rPr>
        <w:t>值观</w:t>
      </w:r>
      <w:r>
        <w:rPr>
          <w:rFonts w:ascii="宋体" w:eastAsia="宋体" w:hAnsi="MS Mincho" w:cs="宋体"/>
          <w:sz w:val="28"/>
          <w:bdr w:val="none" w:sz="0" w:space="0" w:color="auto"/>
        </w:rPr>
        <w:t>的培</w:t>
      </w:r>
      <w:r>
        <w:rPr>
          <w:rFonts w:ascii="宋体" w:eastAsia="宋体" w:hAnsi="SimSun" w:cs="宋体"/>
          <w:sz w:val="28"/>
          <w:bdr w:val="none" w:sz="0" w:space="0" w:color="auto"/>
        </w:rPr>
        <w:t>养</w:t>
      </w:r>
      <w:r>
        <w:rPr>
          <w:rFonts w:ascii="宋体" w:eastAsia="宋体" w:hAnsi="MS Mincho" w:cs="宋体"/>
          <w:sz w:val="28"/>
          <w:bdr w:val="none" w:sz="0" w:space="0" w:color="auto"/>
        </w:rPr>
        <w:t>和教育，研究教法、学法，注重学生思</w:t>
      </w:r>
      <w:r>
        <w:rPr>
          <w:rFonts w:ascii="宋体" w:eastAsia="宋体" w:hAnsi="SimSun" w:cs="宋体"/>
          <w:sz w:val="28"/>
          <w:bdr w:val="none" w:sz="0" w:space="0" w:color="auto"/>
        </w:rPr>
        <w:t>维</w:t>
      </w:r>
      <w:r>
        <w:rPr>
          <w:rFonts w:ascii="宋体" w:eastAsia="宋体" w:hAnsi="MS Mincho" w:cs="宋体"/>
          <w:sz w:val="28"/>
          <w:bdr w:val="none" w:sz="0" w:space="0" w:color="auto"/>
        </w:rPr>
        <w:t>的</w:t>
      </w:r>
      <w:r>
        <w:rPr>
          <w:rFonts w:ascii="宋体" w:eastAsia="宋体" w:hAnsi="SimSun" w:cs="宋体"/>
          <w:sz w:val="28"/>
          <w:bdr w:val="none" w:sz="0" w:space="0" w:color="auto"/>
        </w:rPr>
        <w:t>训练</w:t>
      </w:r>
      <w:r>
        <w:rPr>
          <w:rFonts w:ascii="宋体" w:eastAsia="宋体" w:hAnsi="MS Mincho" w:cs="宋体"/>
          <w:sz w:val="28"/>
          <w:bdr w:val="none" w:sz="0" w:space="0" w:color="auto"/>
        </w:rPr>
        <w:t>和</w:t>
      </w:r>
      <w:r>
        <w:rPr>
          <w:rFonts w:ascii="宋体" w:eastAsia="宋体" w:hAnsi="SimSun" w:cs="宋体"/>
          <w:sz w:val="28"/>
          <w:bdr w:val="none" w:sz="0" w:space="0" w:color="auto"/>
        </w:rPr>
        <w:t>创</w:t>
      </w:r>
      <w:r>
        <w:rPr>
          <w:rFonts w:ascii="宋体" w:eastAsia="宋体" w:hAnsi="MS Mincho" w:cs="宋体"/>
          <w:sz w:val="28"/>
          <w:bdr w:val="none" w:sz="0" w:space="0" w:color="auto"/>
        </w:rPr>
        <w:t>新能力的培</w:t>
      </w:r>
      <w:r>
        <w:rPr>
          <w:rFonts w:ascii="宋体" w:eastAsia="宋体" w:hAnsi="SimSun" w:cs="宋体"/>
          <w:sz w:val="28"/>
          <w:bdr w:val="none" w:sz="0" w:space="0" w:color="auto"/>
        </w:rPr>
        <w:t>养</w:t>
      </w:r>
      <w:r>
        <w:rPr>
          <w:rFonts w:ascii="宋体" w:eastAsia="宋体" w:hAnsi="MS Mincho" w:cs="宋体"/>
          <w:sz w:val="28"/>
          <w:bdr w:val="none" w:sz="0" w:space="0" w:color="auto"/>
        </w:rPr>
        <w:t>。各位老</w:t>
      </w:r>
      <w:r>
        <w:rPr>
          <w:rFonts w:ascii="宋体" w:eastAsia="宋体" w:hAnsi="SimSun" w:cs="宋体"/>
          <w:sz w:val="28"/>
          <w:bdr w:val="none" w:sz="0" w:space="0" w:color="auto"/>
        </w:rPr>
        <w:t>师</w:t>
      </w:r>
      <w:r>
        <w:rPr>
          <w:rFonts w:ascii="宋体" w:eastAsia="宋体" w:hAnsi="MS Mincho" w:cs="宋体"/>
          <w:sz w:val="28"/>
          <w:bdr w:val="none" w:sz="0" w:space="0" w:color="auto"/>
        </w:rPr>
        <w:t>相互交流，各抒己</w:t>
      </w:r>
      <w:r>
        <w:rPr>
          <w:rFonts w:ascii="宋体" w:eastAsia="宋体" w:hAnsi="SimSun" w:cs="宋体"/>
          <w:sz w:val="28"/>
          <w:bdr w:val="none" w:sz="0" w:space="0" w:color="auto"/>
        </w:rPr>
        <w:t>见</w:t>
      </w:r>
      <w:r>
        <w:rPr>
          <w:rFonts w:ascii="宋体" w:eastAsia="宋体" w:hAnsi="MS Mincho" w:cs="宋体"/>
          <w:sz w:val="28"/>
          <w:bdr w:val="none" w:sz="0" w:space="0" w:color="auto"/>
        </w:rPr>
        <w:t>，在探</w:t>
      </w:r>
      <w:r>
        <w:rPr>
          <w:rFonts w:ascii="宋体" w:eastAsia="宋体" w:hAnsi="SimSun" w:cs="宋体"/>
          <w:sz w:val="28"/>
          <w:bdr w:val="none" w:sz="0" w:space="0" w:color="auto"/>
        </w:rPr>
        <w:t>讨对</w:t>
      </w:r>
      <w:r>
        <w:rPr>
          <w:rFonts w:ascii="宋体" w:eastAsia="宋体" w:hAnsi="MS Mincho" w:cs="宋体"/>
          <w:sz w:val="28"/>
          <w:bdr w:val="none" w:sz="0" w:space="0" w:color="auto"/>
        </w:rPr>
        <w:t>比中，做到</w:t>
      </w:r>
      <w:r>
        <w:rPr>
          <w:rFonts w:ascii="宋体" w:eastAsia="宋体" w:hAnsi="SimSun" w:cs="宋体"/>
          <w:sz w:val="28"/>
          <w:bdr w:val="none" w:sz="0" w:space="0" w:color="auto"/>
        </w:rPr>
        <w:t>资</w:t>
      </w:r>
      <w:r>
        <w:rPr>
          <w:rFonts w:ascii="宋体" w:eastAsia="宋体" w:hAnsi="MS Mincho" w:cs="宋体"/>
          <w:sz w:val="28"/>
          <w:bdr w:val="none" w:sz="0" w:space="0" w:color="auto"/>
        </w:rPr>
        <w:t>源共享，</w:t>
      </w:r>
      <w:r>
        <w:rPr>
          <w:rFonts w:ascii="宋体" w:eastAsia="宋体" w:hAnsi="SimSun" w:cs="宋体"/>
          <w:sz w:val="28"/>
          <w:bdr w:val="none" w:sz="0" w:space="0" w:color="auto"/>
        </w:rPr>
        <w:t>优势</w:t>
      </w:r>
      <w:r>
        <w:rPr>
          <w:rFonts w:ascii="宋体" w:eastAsia="宋体" w:hAnsi="MS Mincho" w:cs="宋体"/>
          <w:sz w:val="28"/>
          <w:bdr w:val="none" w:sz="0" w:space="0" w:color="auto"/>
        </w:rPr>
        <w:t>互</w:t>
      </w:r>
      <w:r>
        <w:rPr>
          <w:rFonts w:ascii="宋体" w:eastAsia="宋体" w:hAnsi="SimSun" w:cs="宋体"/>
          <w:sz w:val="28"/>
          <w:bdr w:val="none" w:sz="0" w:space="0" w:color="auto"/>
        </w:rPr>
        <w:t>补</w:t>
      </w:r>
      <w:r>
        <w:rPr>
          <w:rFonts w:ascii="宋体" w:eastAsia="宋体" w:hAnsi="MS Mincho" w:cs="宋体"/>
          <w:sz w:val="28"/>
          <w:bdr w:val="none" w:sz="0" w:space="0" w:color="auto"/>
        </w:rPr>
        <w:t>。</w:t>
      </w:r>
      <w:r>
        <w:rPr>
          <w:rFonts w:ascii="宋体" w:eastAsia="宋体" w:hAnsi="SimSun" w:cs="宋体"/>
          <w:sz w:val="28"/>
          <w:bdr w:val="none" w:sz="0" w:space="0" w:color="auto"/>
        </w:rPr>
        <w:t>经过</w:t>
      </w:r>
      <w:r>
        <w:rPr>
          <w:rFonts w:ascii="宋体" w:eastAsia="宋体" w:hAnsi="MS Mincho" w:cs="宋体"/>
          <w:sz w:val="28"/>
          <w:bdr w:val="none" w:sz="0" w:space="0" w:color="auto"/>
        </w:rPr>
        <w:t>一学期的探索与</w:t>
      </w:r>
      <w:r>
        <w:rPr>
          <w:rFonts w:ascii="宋体" w:eastAsia="宋体" w:hAnsi="SimSun" w:cs="宋体"/>
          <w:sz w:val="28"/>
          <w:bdr w:val="none" w:sz="0" w:space="0" w:color="auto"/>
        </w:rPr>
        <w:t>实</w:t>
      </w:r>
      <w:r>
        <w:rPr>
          <w:rFonts w:ascii="宋体" w:eastAsia="宋体" w:hAnsi="MS Mincho" w:cs="宋体"/>
          <w:sz w:val="28"/>
          <w:bdr w:val="none" w:sz="0" w:space="0" w:color="auto"/>
        </w:rPr>
        <w:t>践，高一政治</w:t>
      </w:r>
      <w:r>
        <w:rPr>
          <w:rFonts w:ascii="宋体" w:eastAsia="宋体" w:hAnsi="SimSun" w:cs="宋体"/>
          <w:sz w:val="28"/>
          <w:bdr w:val="none" w:sz="0" w:space="0" w:color="auto"/>
        </w:rPr>
        <w:t>备课组</w:t>
      </w:r>
      <w:r>
        <w:rPr>
          <w:rFonts w:ascii="宋体" w:eastAsia="宋体" w:hAnsi="MS Mincho" w:cs="宋体"/>
          <w:sz w:val="28"/>
          <w:bdr w:val="none" w:sz="0" w:space="0" w:color="auto"/>
        </w:rPr>
        <w:t>已</w:t>
      </w:r>
      <w:r>
        <w:rPr>
          <w:rFonts w:ascii="宋体" w:eastAsia="宋体" w:hAnsi="SimSun" w:cs="宋体"/>
          <w:sz w:val="28"/>
          <w:bdr w:val="none" w:sz="0" w:space="0" w:color="auto"/>
        </w:rPr>
        <w:t>经</w:t>
      </w:r>
      <w:r>
        <w:rPr>
          <w:rFonts w:ascii="宋体" w:eastAsia="宋体" w:hAnsi="MS Mincho" w:cs="宋体"/>
          <w:sz w:val="28"/>
          <w:bdr w:val="none" w:sz="0" w:space="0" w:color="auto"/>
        </w:rPr>
        <w:t>形成了</w:t>
      </w:r>
      <w:r>
        <w:rPr>
          <w:rFonts w:ascii="宋体" w:eastAsia="宋体" w:cs="宋体"/>
          <w:sz w:val="28"/>
          <w:bdr w:val="none" w:sz="0" w:space="0" w:color="auto"/>
        </w:rPr>
        <w:t>“</w:t>
      </w:r>
      <w:r>
        <w:rPr>
          <w:rFonts w:ascii="宋体" w:eastAsia="宋体" w:hAnsi="MS Mincho" w:cs="宋体"/>
          <w:sz w:val="28"/>
          <w:bdr w:val="none" w:sz="0" w:space="0" w:color="auto"/>
        </w:rPr>
        <w:t>科学</w:t>
      </w:r>
      <w:r>
        <w:rPr>
          <w:rFonts w:ascii="宋体" w:eastAsia="宋体" w:hAnsi="SimSun" w:cs="宋体"/>
          <w:sz w:val="28"/>
          <w:bdr w:val="none" w:sz="0" w:space="0" w:color="auto"/>
        </w:rPr>
        <w:t>规</w:t>
      </w:r>
      <w:r>
        <w:rPr>
          <w:rFonts w:ascii="宋体" w:eastAsia="宋体" w:hAnsi="MS Mincho" w:cs="宋体"/>
          <w:sz w:val="28"/>
          <w:bdr w:val="none" w:sz="0" w:space="0" w:color="auto"/>
        </w:rPr>
        <w:t>划、探</w:t>
      </w:r>
      <w:r>
        <w:rPr>
          <w:rFonts w:ascii="宋体" w:eastAsia="宋体" w:hAnsi="SimSun" w:cs="宋体"/>
          <w:sz w:val="28"/>
          <w:bdr w:val="none" w:sz="0" w:space="0" w:color="auto"/>
        </w:rPr>
        <w:t>讨</w:t>
      </w:r>
      <w:r>
        <w:rPr>
          <w:rFonts w:ascii="宋体" w:eastAsia="宋体" w:hAnsi="MS Mincho" w:cs="宋体"/>
          <w:sz w:val="28"/>
          <w:bdr w:val="none" w:sz="0" w:space="0" w:color="auto"/>
        </w:rPr>
        <w:t>交流、</w:t>
      </w:r>
      <w:r>
        <w:rPr>
          <w:rFonts w:ascii="宋体" w:eastAsia="宋体" w:hAnsi="SimSun" w:cs="宋体"/>
          <w:sz w:val="28"/>
          <w:bdr w:val="none" w:sz="0" w:space="0" w:color="auto"/>
        </w:rPr>
        <w:t>资</w:t>
      </w:r>
      <w:r>
        <w:rPr>
          <w:rFonts w:ascii="宋体" w:eastAsia="宋体" w:hAnsi="MS Mincho" w:cs="宋体"/>
          <w:sz w:val="28"/>
          <w:bdr w:val="none" w:sz="0" w:space="0" w:color="auto"/>
        </w:rPr>
        <w:t>源共享、共同</w:t>
      </w:r>
      <w:r>
        <w:rPr>
          <w:rFonts w:ascii="宋体" w:eastAsia="宋体" w:hAnsi="SimSun" w:cs="宋体"/>
          <w:sz w:val="28"/>
          <w:bdr w:val="none" w:sz="0" w:space="0" w:color="auto"/>
        </w:rPr>
        <w:t>进步</w:t>
      </w:r>
      <w:r>
        <w:rPr>
          <w:rFonts w:ascii="宋体" w:eastAsia="宋体" w:cs="宋体"/>
          <w:sz w:val="28"/>
          <w:bdr w:val="none" w:sz="0" w:space="0" w:color="auto"/>
        </w:rPr>
        <w:t>”</w:t>
      </w:r>
      <w:r>
        <w:rPr>
          <w:rFonts w:ascii="宋体" w:eastAsia="宋体" w:hAnsi="MS Mincho" w:cs="宋体"/>
          <w:sz w:val="28"/>
          <w:bdr w:val="none" w:sz="0" w:space="0" w:color="auto"/>
        </w:rPr>
        <w:t>的集体</w:t>
      </w:r>
      <w:r>
        <w:rPr>
          <w:rFonts w:ascii="宋体" w:eastAsia="宋体" w:hAnsi="SimSun" w:cs="宋体"/>
          <w:sz w:val="28"/>
          <w:bdr w:val="none" w:sz="0" w:space="0" w:color="auto"/>
        </w:rPr>
        <w:t>备课</w:t>
      </w:r>
      <w:r>
        <w:rPr>
          <w:rFonts w:ascii="宋体" w:eastAsia="宋体" w:hAnsi="MS Mincho" w:cs="宋体"/>
          <w:sz w:val="28"/>
          <w:bdr w:val="none" w:sz="0" w:space="0" w:color="auto"/>
        </w:rPr>
        <w:t>新理念，在教育教学</w:t>
      </w:r>
      <w:r>
        <w:rPr>
          <w:rFonts w:ascii="宋体" w:eastAsia="宋体" w:hAnsi="SimSun" w:cs="宋体"/>
          <w:sz w:val="28"/>
          <w:bdr w:val="none" w:sz="0" w:space="0" w:color="auto"/>
        </w:rPr>
        <w:t>实</w:t>
      </w:r>
      <w:r>
        <w:rPr>
          <w:rFonts w:ascii="宋体" w:eastAsia="宋体" w:hAnsi="MS Mincho" w:cs="宋体"/>
          <w:sz w:val="28"/>
          <w:bdr w:val="none" w:sz="0" w:space="0" w:color="auto"/>
        </w:rPr>
        <w:t>践中也取得了很好的效果，也</w:t>
      </w:r>
      <w:r>
        <w:rPr>
          <w:rFonts w:ascii="宋体" w:eastAsia="宋体" w:hAnsi="SimSun" w:cs="宋体"/>
          <w:sz w:val="28"/>
          <w:bdr w:val="none" w:sz="0" w:space="0" w:color="auto"/>
        </w:rPr>
        <w:t>为</w:t>
      </w:r>
      <w:r>
        <w:rPr>
          <w:rFonts w:ascii="宋体" w:eastAsia="宋体" w:hAnsi="MS Mincho" w:cs="宋体"/>
          <w:sz w:val="28"/>
          <w:bdr w:val="none" w:sz="0" w:space="0" w:color="auto"/>
        </w:rPr>
        <w:t>其他</w:t>
      </w:r>
      <w:r>
        <w:rPr>
          <w:rFonts w:ascii="宋体" w:eastAsia="宋体" w:hAnsi="SimSun" w:cs="宋体"/>
          <w:sz w:val="28"/>
          <w:bdr w:val="none" w:sz="0" w:space="0" w:color="auto"/>
        </w:rPr>
        <w:t>备课组</w:t>
      </w:r>
      <w:r>
        <w:rPr>
          <w:rFonts w:ascii="宋体" w:eastAsia="宋体" w:hAnsi="MS Mincho" w:cs="宋体"/>
          <w:sz w:val="28"/>
          <w:bdr w:val="none" w:sz="0" w:space="0" w:color="auto"/>
        </w:rPr>
        <w:t>集体</w:t>
      </w:r>
      <w:r>
        <w:rPr>
          <w:rFonts w:ascii="宋体" w:eastAsia="宋体" w:hAnsi="SimSun" w:cs="宋体"/>
          <w:sz w:val="28"/>
          <w:bdr w:val="none" w:sz="0" w:space="0" w:color="auto"/>
        </w:rPr>
        <w:t>备课</w:t>
      </w:r>
      <w:r>
        <w:rPr>
          <w:rFonts w:ascii="宋体" w:eastAsia="宋体" w:hAnsi="MS Mincho" w:cs="宋体"/>
          <w:sz w:val="28"/>
          <w:bdr w:val="none" w:sz="0" w:space="0" w:color="auto"/>
        </w:rPr>
        <w:t>提供了新的模式。</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、做好听</w:t>
      </w:r>
      <w:r>
        <w:rPr>
          <w:rFonts w:ascii="宋体" w:eastAsia="宋体" w:hAnsi="SimSun" w:cs="宋体"/>
          <w:sz w:val="28"/>
          <w:bdr w:val="none" w:sz="0" w:space="0" w:color="auto"/>
        </w:rPr>
        <w:t>课评课</w:t>
      </w:r>
      <w:r>
        <w:rPr>
          <w:rFonts w:ascii="宋体" w:eastAsia="宋体" w:hAnsi="MS Mincho" w:cs="宋体"/>
          <w:sz w:val="28"/>
          <w:bdr w:val="none" w:sz="0" w:space="0" w:color="auto"/>
        </w:rPr>
        <w:t>。</w:t>
      </w:r>
      <w:r>
        <w:rPr>
          <w:rFonts w:ascii="宋体" w:eastAsia="宋体" w:hAnsi="SimSun" w:cs="宋体"/>
          <w:sz w:val="28"/>
          <w:bdr w:val="none" w:sz="0" w:space="0" w:color="auto"/>
        </w:rPr>
        <w:t>乐</w:t>
      </w:r>
      <w:r>
        <w:rPr>
          <w:rFonts w:ascii="宋体" w:eastAsia="宋体" w:hAnsi="MS Mincho" w:cs="宋体"/>
          <w:sz w:val="28"/>
          <w:bdr w:val="none" w:sz="0" w:space="0" w:color="auto"/>
        </w:rPr>
        <w:t>于交流，善于学</w:t>
      </w:r>
      <w:r>
        <w:rPr>
          <w:rFonts w:ascii="宋体" w:eastAsia="宋体" w:hAnsi="SimSun" w:cs="宋体"/>
          <w:sz w:val="28"/>
          <w:bdr w:val="none" w:sz="0" w:space="0" w:color="auto"/>
        </w:rPr>
        <w:t>习</w:t>
      </w:r>
      <w:r>
        <w:rPr>
          <w:rFonts w:ascii="宋体" w:eastAsia="宋体" w:hAnsi="MS Mincho" w:cs="宋体"/>
          <w:sz w:val="28"/>
          <w:bdr w:val="none" w:sz="0" w:space="0" w:color="auto"/>
        </w:rPr>
        <w:t>是高一政治</w:t>
      </w:r>
      <w:r>
        <w:rPr>
          <w:rFonts w:ascii="宋体" w:eastAsia="宋体" w:hAnsi="SimSun" w:cs="宋体"/>
          <w:sz w:val="28"/>
          <w:bdr w:val="none" w:sz="0" w:space="0" w:color="auto"/>
        </w:rPr>
        <w:t>备课组</w:t>
      </w:r>
      <w:r>
        <w:rPr>
          <w:rFonts w:ascii="宋体" w:eastAsia="宋体" w:hAnsi="MS Mincho" w:cs="宋体"/>
          <w:sz w:val="28"/>
          <w:bdr w:val="none" w:sz="0" w:space="0" w:color="auto"/>
        </w:rPr>
        <w:t>的</w:t>
      </w:r>
      <w:r>
        <w:rPr>
          <w:rFonts w:ascii="宋体" w:eastAsia="宋体" w:hAnsi="SimSun" w:cs="宋体"/>
          <w:sz w:val="28"/>
          <w:bdr w:val="none" w:sz="0" w:space="0" w:color="auto"/>
        </w:rPr>
        <w:t>优</w:t>
      </w:r>
      <w:r>
        <w:rPr>
          <w:rFonts w:ascii="宋体" w:eastAsia="宋体" w:hAnsi="MS Mincho" w:cs="宋体"/>
          <w:sz w:val="28"/>
          <w:bdr w:val="none" w:sz="0" w:space="0" w:color="auto"/>
        </w:rPr>
        <w:t>良</w:t>
      </w:r>
      <w:r>
        <w:rPr>
          <w:rFonts w:ascii="宋体" w:eastAsia="宋体" w:hAnsi="SimSun" w:cs="宋体"/>
          <w:sz w:val="28"/>
          <w:bdr w:val="none" w:sz="0" w:space="0" w:color="auto"/>
        </w:rPr>
        <w:t>传统</w:t>
      </w:r>
      <w:r>
        <w:rPr>
          <w:rFonts w:ascii="宋体" w:eastAsia="宋体" w:hAnsi="MS Mincho" w:cs="宋体"/>
          <w:sz w:val="28"/>
          <w:bdr w:val="none" w:sz="0" w:space="0" w:color="auto"/>
        </w:rPr>
        <w:t>。本学期，</w:t>
      </w:r>
      <w:r>
        <w:rPr>
          <w:rFonts w:ascii="宋体" w:eastAsia="宋体" w:hAnsi="SimSun" w:cs="宋体"/>
          <w:sz w:val="28"/>
          <w:bdr w:val="none" w:sz="0" w:space="0" w:color="auto"/>
        </w:rPr>
        <w:t>组</w:t>
      </w:r>
      <w:r>
        <w:rPr>
          <w:rFonts w:ascii="宋体" w:eastAsia="宋体" w:hAnsi="MS Mincho" w:cs="宋体"/>
          <w:sz w:val="28"/>
          <w:bdr w:val="none" w:sz="0" w:space="0" w:color="auto"/>
        </w:rPr>
        <w:t>内五位老</w:t>
      </w:r>
      <w:r>
        <w:rPr>
          <w:rFonts w:ascii="宋体" w:eastAsia="宋体" w:hAnsi="SimSun" w:cs="宋体"/>
          <w:sz w:val="28"/>
          <w:bdr w:val="none" w:sz="0" w:space="0" w:color="auto"/>
        </w:rPr>
        <w:t>师经</w:t>
      </w:r>
      <w:r>
        <w:rPr>
          <w:rFonts w:ascii="宋体" w:eastAsia="宋体" w:hAnsi="MS Mincho" w:cs="宋体"/>
          <w:sz w:val="28"/>
          <w:bdr w:val="none" w:sz="0" w:space="0" w:color="auto"/>
        </w:rPr>
        <w:t>常相互听</w:t>
      </w:r>
      <w:r>
        <w:rPr>
          <w:rFonts w:ascii="宋体" w:eastAsia="宋体" w:hAnsi="SimSun" w:cs="宋体"/>
          <w:sz w:val="28"/>
          <w:bdr w:val="none" w:sz="0" w:space="0" w:color="auto"/>
        </w:rPr>
        <w:t>课</w:t>
      </w:r>
      <w:r>
        <w:rPr>
          <w:rFonts w:ascii="宋体" w:eastAsia="宋体" w:hAnsi="MS Mincho" w:cs="宋体"/>
          <w:sz w:val="28"/>
          <w:bdr w:val="none" w:sz="0" w:space="0" w:color="auto"/>
        </w:rPr>
        <w:t>，加</w:t>
      </w:r>
      <w:r>
        <w:rPr>
          <w:rFonts w:ascii="宋体" w:eastAsia="宋体" w:hAnsi="SimSun" w:cs="宋体"/>
          <w:sz w:val="28"/>
          <w:bdr w:val="none" w:sz="0" w:space="0" w:color="auto"/>
        </w:rPr>
        <w:t>强</w:t>
      </w:r>
      <w:r>
        <w:rPr>
          <w:rFonts w:ascii="宋体" w:eastAsia="宋体" w:hAnsi="MS Mincho" w:cs="宋体"/>
          <w:sz w:val="28"/>
          <w:bdr w:val="none" w:sz="0" w:space="0" w:color="auto"/>
        </w:rPr>
        <w:t>交流与学</w:t>
      </w:r>
      <w:r>
        <w:rPr>
          <w:rFonts w:ascii="宋体" w:eastAsia="宋体" w:hAnsi="SimSun" w:cs="宋体"/>
          <w:sz w:val="28"/>
          <w:bdr w:val="none" w:sz="0" w:space="0" w:color="auto"/>
        </w:rPr>
        <w:t>习</w:t>
      </w:r>
      <w:r>
        <w:rPr>
          <w:rFonts w:ascii="宋体" w:eastAsia="宋体" w:hAnsi="MS Mincho" w:cs="宋体"/>
          <w:sz w:val="28"/>
          <w:bdr w:val="none" w:sz="0" w:space="0" w:color="auto"/>
        </w:rPr>
        <w:t>，听</w:t>
      </w:r>
      <w:r>
        <w:rPr>
          <w:rFonts w:ascii="宋体" w:eastAsia="宋体" w:hAnsi="SimSun" w:cs="宋体"/>
          <w:sz w:val="28"/>
          <w:bdr w:val="none" w:sz="0" w:space="0" w:color="auto"/>
        </w:rPr>
        <w:t>课</w:t>
      </w:r>
      <w:r>
        <w:rPr>
          <w:rFonts w:ascii="宋体" w:eastAsia="宋体" w:hAnsi="MS Mincho" w:cs="宋体"/>
          <w:sz w:val="28"/>
          <w:bdr w:val="none" w:sz="0" w:space="0" w:color="auto"/>
        </w:rPr>
        <w:t>之后，及</w:t>
      </w:r>
      <w:r>
        <w:rPr>
          <w:rFonts w:ascii="宋体" w:eastAsia="宋体" w:hAnsi="SimSun" w:cs="宋体"/>
          <w:sz w:val="28"/>
          <w:bdr w:val="none" w:sz="0" w:space="0" w:color="auto"/>
        </w:rPr>
        <w:t>时进</w:t>
      </w:r>
      <w:r>
        <w:rPr>
          <w:rFonts w:ascii="宋体" w:eastAsia="宋体" w:hAnsi="MS Mincho" w:cs="宋体"/>
          <w:sz w:val="28"/>
          <w:bdr w:val="none" w:sz="0" w:space="0" w:color="auto"/>
        </w:rPr>
        <w:t>行</w:t>
      </w:r>
      <w:r>
        <w:rPr>
          <w:rFonts w:ascii="宋体" w:eastAsia="宋体" w:hAnsi="SimSun" w:cs="宋体"/>
          <w:sz w:val="28"/>
          <w:bdr w:val="none" w:sz="0" w:space="0" w:color="auto"/>
        </w:rPr>
        <w:t>评课</w:t>
      </w:r>
      <w:r>
        <w:rPr>
          <w:rFonts w:ascii="宋体" w:eastAsia="宋体" w:hAnsi="MS Mincho" w:cs="宋体"/>
          <w:sz w:val="28"/>
          <w:bdr w:val="none" w:sz="0" w:space="0" w:color="auto"/>
        </w:rPr>
        <w:t>，取</w:t>
      </w:r>
      <w:r>
        <w:rPr>
          <w:rFonts w:ascii="宋体" w:eastAsia="宋体" w:hAnsi="SimSun" w:cs="宋体"/>
          <w:sz w:val="28"/>
          <w:bdr w:val="none" w:sz="0" w:space="0" w:color="auto"/>
        </w:rPr>
        <w:t>长补</w:t>
      </w:r>
      <w:r>
        <w:rPr>
          <w:rFonts w:ascii="宋体" w:eastAsia="宋体" w:hAnsi="MS Mincho" w:cs="宋体"/>
          <w:sz w:val="28"/>
          <w:bdr w:val="none" w:sz="0" w:space="0" w:color="auto"/>
        </w:rPr>
        <w:t>短，博采众</w:t>
      </w:r>
      <w:r>
        <w:rPr>
          <w:rFonts w:ascii="宋体" w:eastAsia="宋体" w:hAnsi="SimSun" w:cs="宋体"/>
          <w:sz w:val="28"/>
          <w:bdr w:val="none" w:sz="0" w:space="0" w:color="auto"/>
        </w:rPr>
        <w:t>长</w:t>
      </w:r>
      <w:r>
        <w:rPr>
          <w:rFonts w:ascii="宋体" w:eastAsia="宋体" w:hAnsi="MS Mincho" w:cs="宋体"/>
          <w:sz w:val="28"/>
          <w:bdr w:val="none" w:sz="0" w:space="0" w:color="auto"/>
        </w:rPr>
        <w:t>。其中李莉主任听</w:t>
      </w:r>
      <w:r>
        <w:rPr>
          <w:rFonts w:ascii="宋体" w:eastAsia="宋体" w:hAnsi="SimSun" w:cs="宋体"/>
          <w:sz w:val="28"/>
          <w:bdr w:val="none" w:sz="0" w:space="0" w:color="auto"/>
        </w:rPr>
        <w:t>课</w:t>
      </w:r>
      <w:r>
        <w:rPr>
          <w:rFonts w:ascii="宋体" w:eastAsia="宋体" w:cs="宋体"/>
          <w:sz w:val="28"/>
          <w:bdr w:val="none" w:sz="0" w:space="0" w:color="auto"/>
        </w:rPr>
        <w:t>15</w:t>
      </w:r>
      <w:r>
        <w:rPr>
          <w:rFonts w:ascii="宋体" w:eastAsia="宋体" w:hAnsi="SimSun" w:cs="宋体"/>
          <w:sz w:val="28"/>
          <w:bdr w:val="none" w:sz="0" w:space="0" w:color="auto"/>
        </w:rPr>
        <w:t>节</w:t>
      </w:r>
      <w:r>
        <w:rPr>
          <w:rFonts w:ascii="宋体" w:eastAsia="宋体" w:hAnsi="MS Mincho" w:cs="宋体"/>
          <w:sz w:val="28"/>
          <w:bdr w:val="none" w:sz="0" w:space="0" w:color="auto"/>
        </w:rPr>
        <w:t>、</w:t>
      </w:r>
      <w:r>
        <w:rPr>
          <w:rFonts w:ascii="宋体" w:eastAsia="宋体" w:hAnsi="SimSun" w:cs="宋体"/>
          <w:sz w:val="28"/>
          <w:bdr w:val="none" w:sz="0" w:space="0" w:color="auto"/>
        </w:rPr>
        <w:t>张丽颖</w:t>
      </w:r>
      <w:r>
        <w:rPr>
          <w:rFonts w:ascii="宋体" w:eastAsia="宋体" w:hAnsi="MS Mincho" w:cs="宋体"/>
          <w:sz w:val="28"/>
          <w:bdr w:val="none" w:sz="0" w:space="0" w:color="auto"/>
        </w:rPr>
        <w:t>听</w:t>
      </w:r>
      <w:r>
        <w:rPr>
          <w:rFonts w:ascii="宋体" w:eastAsia="宋体" w:hAnsi="SimSun" w:cs="宋体"/>
          <w:sz w:val="28"/>
          <w:bdr w:val="none" w:sz="0" w:space="0" w:color="auto"/>
        </w:rPr>
        <w:t>课</w:t>
      </w:r>
      <w:r>
        <w:rPr>
          <w:rFonts w:ascii="宋体" w:eastAsia="宋体" w:cs="宋体"/>
          <w:sz w:val="28"/>
          <w:bdr w:val="none" w:sz="0" w:space="0" w:color="auto"/>
        </w:rPr>
        <w:t>16</w:t>
      </w:r>
      <w:r>
        <w:rPr>
          <w:rFonts w:ascii="宋体" w:eastAsia="宋体" w:hAnsi="SimSun" w:cs="宋体"/>
          <w:sz w:val="28"/>
          <w:bdr w:val="none" w:sz="0" w:space="0" w:color="auto"/>
        </w:rPr>
        <w:t>节</w:t>
      </w:r>
      <w:r>
        <w:rPr>
          <w:rFonts w:ascii="宋体" w:eastAsia="宋体" w:hAnsi="MS Mincho" w:cs="宋体"/>
          <w:sz w:val="28"/>
          <w:bdr w:val="none" w:sz="0" w:space="0" w:color="auto"/>
        </w:rPr>
        <w:t>、王萍听</w:t>
      </w:r>
      <w:r>
        <w:rPr>
          <w:rFonts w:ascii="宋体" w:eastAsia="宋体" w:hAnsi="SimSun" w:cs="宋体"/>
          <w:sz w:val="28"/>
          <w:bdr w:val="none" w:sz="0" w:space="0" w:color="auto"/>
        </w:rPr>
        <w:t>课</w:t>
      </w:r>
      <w:r>
        <w:rPr>
          <w:rFonts w:ascii="宋体" w:eastAsia="宋体" w:cs="宋体"/>
          <w:sz w:val="28"/>
          <w:bdr w:val="none" w:sz="0" w:space="0" w:color="auto"/>
        </w:rPr>
        <w:t>14</w:t>
      </w:r>
      <w:r>
        <w:rPr>
          <w:rFonts w:ascii="宋体" w:eastAsia="宋体" w:hAnsi="SimSun" w:cs="宋体"/>
          <w:sz w:val="28"/>
          <w:bdr w:val="none" w:sz="0" w:space="0" w:color="auto"/>
        </w:rPr>
        <w:t>节</w:t>
      </w:r>
      <w:r>
        <w:rPr>
          <w:rFonts w:ascii="宋体" w:eastAsia="宋体" w:hAnsi="MS Mincho" w:cs="宋体"/>
          <w:sz w:val="28"/>
          <w:bdr w:val="none" w:sz="0" w:space="0" w:color="auto"/>
        </w:rPr>
        <w:t>、李瀛听</w:t>
      </w:r>
      <w:r>
        <w:rPr>
          <w:rFonts w:ascii="宋体" w:eastAsia="宋体" w:hAnsi="SimSun" w:cs="宋体"/>
          <w:sz w:val="28"/>
          <w:bdr w:val="none" w:sz="0" w:space="0" w:color="auto"/>
        </w:rPr>
        <w:t>课</w:t>
      </w:r>
      <w:r>
        <w:rPr>
          <w:rFonts w:ascii="宋体" w:eastAsia="宋体" w:cs="宋体"/>
          <w:sz w:val="28"/>
          <w:bdr w:val="none" w:sz="0" w:space="0" w:color="auto"/>
        </w:rPr>
        <w:t>14</w:t>
      </w:r>
      <w:r>
        <w:rPr>
          <w:rFonts w:ascii="宋体" w:eastAsia="宋体" w:hAnsi="SimSun" w:cs="宋体"/>
          <w:sz w:val="28"/>
          <w:bdr w:val="none" w:sz="0" w:space="0" w:color="auto"/>
        </w:rPr>
        <w:t>节</w:t>
      </w:r>
      <w:r>
        <w:rPr>
          <w:rFonts w:ascii="宋体" w:eastAsia="宋体" w:hAnsi="MS Mincho" w:cs="宋体"/>
          <w:sz w:val="28"/>
          <w:bdr w:val="none" w:sz="0" w:space="0" w:color="auto"/>
        </w:rPr>
        <w:t>、</w:t>
      </w:r>
      <w:r>
        <w:rPr>
          <w:rFonts w:ascii="宋体" w:eastAsia="宋体" w:hAnsi="SimSun" w:cs="宋体"/>
          <w:sz w:val="28"/>
          <w:bdr w:val="none" w:sz="0" w:space="0" w:color="auto"/>
        </w:rPr>
        <w:t>杨</w:t>
      </w:r>
      <w:r>
        <w:rPr>
          <w:rFonts w:ascii="宋体" w:eastAsia="宋体" w:hAnsi="MS Mincho" w:cs="宋体"/>
          <w:sz w:val="28"/>
          <w:bdr w:val="none" w:sz="0" w:space="0" w:color="auto"/>
        </w:rPr>
        <w:t>延松听</w:t>
      </w:r>
      <w:r>
        <w:rPr>
          <w:rFonts w:ascii="宋体" w:eastAsia="宋体" w:hAnsi="SimSun" w:cs="宋体"/>
          <w:sz w:val="28"/>
          <w:bdr w:val="none" w:sz="0" w:space="0" w:color="auto"/>
        </w:rPr>
        <w:t>课</w:t>
      </w:r>
      <w:r>
        <w:rPr>
          <w:rFonts w:ascii="宋体" w:eastAsia="宋体" w:cs="宋体"/>
          <w:sz w:val="28"/>
          <w:bdr w:val="none" w:sz="0" w:space="0" w:color="auto"/>
        </w:rPr>
        <w:t>20</w:t>
      </w:r>
      <w:r>
        <w:rPr>
          <w:rFonts w:ascii="宋体" w:eastAsia="宋体" w:hAnsi="SimSun" w:cs="宋体"/>
          <w:sz w:val="28"/>
          <w:bdr w:val="none" w:sz="0" w:space="0" w:color="auto"/>
        </w:rPr>
        <w:t>节</w:t>
      </w:r>
      <w:r>
        <w:rPr>
          <w:rFonts w:ascii="宋体" w:eastAsia="宋体" w:hAnsi="MS Mincho" w:cs="宋体"/>
          <w:sz w:val="28"/>
          <w:bdr w:val="none" w:sz="0" w:space="0" w:color="auto"/>
        </w:rPr>
        <w:t>，集体</w:t>
      </w:r>
      <w:r>
        <w:rPr>
          <w:rFonts w:ascii="宋体" w:eastAsia="宋体" w:hAnsi="SimSun" w:cs="宋体"/>
          <w:sz w:val="28"/>
          <w:bdr w:val="none" w:sz="0" w:space="0" w:color="auto"/>
        </w:rPr>
        <w:t>评课</w:t>
      </w:r>
      <w:r>
        <w:rPr>
          <w:rFonts w:ascii="宋体" w:eastAsia="宋体" w:cs="宋体"/>
          <w:sz w:val="28"/>
          <w:bdr w:val="none" w:sz="0" w:space="0" w:color="auto"/>
        </w:rPr>
        <w:t>6</w:t>
      </w:r>
      <w:r>
        <w:rPr>
          <w:rFonts w:ascii="宋体" w:eastAsia="宋体" w:hAnsi="MS Mincho" w:cs="宋体"/>
          <w:sz w:val="28"/>
          <w:bdr w:val="none" w:sz="0" w:space="0" w:color="auto"/>
        </w:rPr>
        <w:t>次。</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、加</w:t>
      </w:r>
      <w:r>
        <w:rPr>
          <w:rFonts w:ascii="宋体" w:eastAsia="宋体" w:hAnsi="SimSun" w:cs="宋体"/>
          <w:sz w:val="28"/>
          <w:bdr w:val="none" w:sz="0" w:space="0" w:color="auto"/>
        </w:rPr>
        <w:t>强</w:t>
      </w:r>
      <w:r>
        <w:rPr>
          <w:rFonts w:ascii="宋体" w:eastAsia="宋体" w:hAnsi="MS Mincho" w:cs="宋体"/>
          <w:sz w:val="28"/>
          <w:bdr w:val="none" w:sz="0" w:space="0" w:color="auto"/>
        </w:rPr>
        <w:t>各年</w:t>
      </w:r>
      <w:r>
        <w:rPr>
          <w:rFonts w:ascii="宋体" w:eastAsia="宋体" w:hAnsi="SimSun" w:cs="宋体"/>
          <w:sz w:val="28"/>
          <w:bdr w:val="none" w:sz="0" w:space="0" w:color="auto"/>
        </w:rPr>
        <w:t>级备课组</w:t>
      </w:r>
      <w:r>
        <w:rPr>
          <w:rFonts w:ascii="宋体" w:eastAsia="宋体" w:hAnsi="MS Mincho" w:cs="宋体"/>
          <w:sz w:val="28"/>
          <w:bdr w:val="none" w:sz="0" w:space="0" w:color="auto"/>
        </w:rPr>
        <w:t>的交流。</w:t>
      </w:r>
      <w:r>
        <w:rPr>
          <w:rFonts w:ascii="宋体" w:eastAsia="宋体" w:hAnsi="SimSun" w:cs="宋体"/>
          <w:sz w:val="28"/>
          <w:bdr w:val="none" w:sz="0" w:space="0" w:color="auto"/>
        </w:rPr>
        <w:t>虽</w:t>
      </w:r>
      <w:r>
        <w:rPr>
          <w:rFonts w:ascii="宋体" w:eastAsia="宋体" w:hAnsi="MS Mincho" w:cs="宋体"/>
          <w:sz w:val="28"/>
          <w:bdr w:val="none" w:sz="0" w:space="0" w:color="auto"/>
        </w:rPr>
        <w:t>然同在一个学校，但各年</w:t>
      </w:r>
      <w:r>
        <w:rPr>
          <w:rFonts w:ascii="宋体" w:eastAsia="宋体" w:hAnsi="SimSun" w:cs="宋体"/>
          <w:sz w:val="28"/>
          <w:bdr w:val="none" w:sz="0" w:space="0" w:color="auto"/>
        </w:rPr>
        <w:t>级备课组</w:t>
      </w:r>
      <w:r>
        <w:rPr>
          <w:rFonts w:ascii="宋体" w:eastAsia="宋体" w:hAnsi="MS Mincho" w:cs="宋体"/>
          <w:sz w:val="28"/>
          <w:bdr w:val="none" w:sz="0" w:space="0" w:color="auto"/>
        </w:rPr>
        <w:t>都有自己的</w:t>
      </w:r>
      <w:r>
        <w:rPr>
          <w:rFonts w:ascii="宋体" w:eastAsia="宋体" w:hAnsi="SimSun" w:cs="宋体"/>
          <w:sz w:val="28"/>
          <w:bdr w:val="none" w:sz="0" w:space="0" w:color="auto"/>
        </w:rPr>
        <w:t>风</w:t>
      </w:r>
      <w:r>
        <w:rPr>
          <w:rFonts w:ascii="宋体" w:eastAsia="宋体" w:hAnsi="MS Mincho" w:cs="宋体"/>
          <w:sz w:val="28"/>
          <w:bdr w:val="none" w:sz="0" w:space="0" w:color="auto"/>
        </w:rPr>
        <w:t>格与</w:t>
      </w:r>
      <w:r>
        <w:rPr>
          <w:rFonts w:ascii="宋体" w:eastAsia="宋体" w:hAnsi="SimSun" w:cs="宋体"/>
          <w:sz w:val="28"/>
          <w:bdr w:val="none" w:sz="0" w:space="0" w:color="auto"/>
        </w:rPr>
        <w:t>长处</w:t>
      </w:r>
      <w:r>
        <w:rPr>
          <w:rFonts w:ascii="宋体" w:eastAsia="宋体" w:hAnsi="MS Mincho" w:cs="宋体"/>
          <w:sz w:val="28"/>
          <w:bdr w:val="none" w:sz="0" w:space="0" w:color="auto"/>
        </w:rPr>
        <w:t>，本学期高一政治</w:t>
      </w:r>
      <w:r>
        <w:rPr>
          <w:rFonts w:ascii="宋体" w:eastAsia="宋体" w:hAnsi="SimSun" w:cs="宋体"/>
          <w:sz w:val="28"/>
          <w:bdr w:val="none" w:sz="0" w:space="0" w:color="auto"/>
        </w:rPr>
        <w:t>备课组</w:t>
      </w:r>
      <w:r>
        <w:rPr>
          <w:rFonts w:ascii="宋体" w:eastAsia="宋体" w:hAnsi="MS Mincho" w:cs="宋体"/>
          <w:sz w:val="28"/>
          <w:bdr w:val="none" w:sz="0" w:space="0" w:color="auto"/>
        </w:rPr>
        <w:t>多次与高二年</w:t>
      </w:r>
      <w:r>
        <w:rPr>
          <w:rFonts w:ascii="宋体" w:eastAsia="宋体" w:hAnsi="SimSun" w:cs="宋体"/>
          <w:sz w:val="28"/>
          <w:bdr w:val="none" w:sz="0" w:space="0" w:color="auto"/>
        </w:rPr>
        <w:t>级备课组</w:t>
      </w:r>
      <w:r>
        <w:rPr>
          <w:rFonts w:ascii="宋体" w:eastAsia="宋体" w:hAnsi="MS Mincho" w:cs="宋体"/>
          <w:sz w:val="28"/>
          <w:bdr w:val="none" w:sz="0" w:space="0" w:color="auto"/>
        </w:rPr>
        <w:t>、高三年</w:t>
      </w:r>
      <w:r>
        <w:rPr>
          <w:rFonts w:ascii="宋体" w:eastAsia="宋体" w:hAnsi="SimSun" w:cs="宋体"/>
          <w:sz w:val="28"/>
          <w:bdr w:val="none" w:sz="0" w:space="0" w:color="auto"/>
        </w:rPr>
        <w:t>级备课组进</w:t>
      </w:r>
      <w:r>
        <w:rPr>
          <w:rFonts w:ascii="宋体" w:eastAsia="宋体" w:hAnsi="MS Mincho" w:cs="宋体"/>
          <w:sz w:val="28"/>
          <w:bdr w:val="none" w:sz="0" w:space="0" w:color="auto"/>
        </w:rPr>
        <w:t>行交流，相互学</w:t>
      </w:r>
      <w:r>
        <w:rPr>
          <w:rFonts w:ascii="宋体" w:eastAsia="宋体" w:hAnsi="SimSun" w:cs="宋体"/>
          <w:sz w:val="28"/>
          <w:bdr w:val="none" w:sz="0" w:space="0" w:color="auto"/>
        </w:rPr>
        <w:t>习</w:t>
      </w:r>
      <w:r>
        <w:rPr>
          <w:rFonts w:ascii="宋体" w:eastAsia="宋体" w:hAnsi="MS Mincho" w:cs="宋体"/>
          <w:sz w:val="28"/>
          <w:bdr w:val="none" w:sz="0" w:space="0" w:color="auto"/>
        </w:rPr>
        <w:t>。</w:t>
      </w:r>
      <w:r>
        <w:rPr>
          <w:rFonts w:ascii="宋体" w:eastAsia="宋体" w:hAnsi="SimSun" w:cs="宋体"/>
          <w:sz w:val="28"/>
          <w:bdr w:val="none" w:sz="0" w:space="0" w:color="auto"/>
        </w:rPr>
        <w:t>开</w:t>
      </w:r>
      <w:r>
        <w:rPr>
          <w:rFonts w:ascii="宋体" w:eastAsia="宋体" w:hAnsi="MS Mincho" w:cs="宋体"/>
          <w:sz w:val="28"/>
          <w:bdr w:val="none" w:sz="0" w:space="0" w:color="auto"/>
        </w:rPr>
        <w:t>学初，</w:t>
      </w:r>
      <w:r>
        <w:rPr>
          <w:rFonts w:ascii="宋体" w:eastAsia="宋体" w:hAnsi="SimSun" w:cs="宋体"/>
          <w:sz w:val="28"/>
          <w:bdr w:val="none" w:sz="0" w:space="0" w:color="auto"/>
        </w:rPr>
        <w:t>为</w:t>
      </w:r>
      <w:r>
        <w:rPr>
          <w:rFonts w:ascii="宋体" w:eastAsia="宋体" w:hAnsi="MS Mincho" w:cs="宋体"/>
          <w:sz w:val="28"/>
          <w:bdr w:val="none" w:sz="0" w:space="0" w:color="auto"/>
        </w:rPr>
        <w:t>加</w:t>
      </w:r>
      <w:r>
        <w:rPr>
          <w:rFonts w:ascii="宋体" w:eastAsia="宋体" w:hAnsi="SimSun" w:cs="宋体"/>
          <w:sz w:val="28"/>
          <w:bdr w:val="none" w:sz="0" w:space="0" w:color="auto"/>
        </w:rPr>
        <w:t>强对</w:t>
      </w:r>
      <w:r>
        <w:rPr>
          <w:rFonts w:ascii="宋体" w:eastAsia="宋体" w:hAnsi="MS Mincho" w:cs="宋体"/>
          <w:sz w:val="28"/>
          <w:bdr w:val="none" w:sz="0" w:space="0" w:color="auto"/>
        </w:rPr>
        <w:t>新</w:t>
      </w:r>
      <w:r>
        <w:rPr>
          <w:rFonts w:ascii="宋体" w:eastAsia="宋体" w:hAnsi="SimSun" w:cs="宋体"/>
          <w:sz w:val="28"/>
          <w:bdr w:val="none" w:sz="0" w:space="0" w:color="auto"/>
        </w:rPr>
        <w:t>课</w:t>
      </w:r>
      <w:r>
        <w:rPr>
          <w:rFonts w:ascii="宋体" w:eastAsia="宋体" w:hAnsi="MS Mincho" w:cs="宋体"/>
          <w:sz w:val="28"/>
          <w:bdr w:val="none" w:sz="0" w:space="0" w:color="auto"/>
        </w:rPr>
        <w:t>程改革下</w:t>
      </w:r>
      <w:r>
        <w:rPr>
          <w:rFonts w:ascii="宋体" w:eastAsia="宋体" w:hAnsi="SimSun" w:cs="宋体"/>
          <w:sz w:val="28"/>
          <w:bdr w:val="none" w:sz="0" w:space="0" w:color="auto"/>
        </w:rPr>
        <w:t>对</w:t>
      </w:r>
      <w:r>
        <w:rPr>
          <w:rFonts w:ascii="宋体" w:eastAsia="宋体" w:hAnsi="MS Mincho" w:cs="宋体"/>
          <w:sz w:val="28"/>
          <w:bdr w:val="none" w:sz="0" w:space="0" w:color="auto"/>
        </w:rPr>
        <w:t>教育教学理念的理解与</w:t>
      </w:r>
      <w:r>
        <w:rPr>
          <w:rFonts w:ascii="宋体" w:eastAsia="宋体" w:hAnsi="SimSun" w:cs="宋体"/>
          <w:sz w:val="28"/>
          <w:bdr w:val="none" w:sz="0" w:space="0" w:color="auto"/>
        </w:rPr>
        <w:t>认识</w:t>
      </w:r>
      <w:r>
        <w:rPr>
          <w:rFonts w:ascii="宋体" w:eastAsia="宋体" w:hAnsi="MS Mincho" w:cs="宋体"/>
          <w:sz w:val="28"/>
          <w:bdr w:val="none" w:sz="0" w:space="0" w:color="auto"/>
        </w:rPr>
        <w:t>，在</w:t>
      </w:r>
      <w:r>
        <w:rPr>
          <w:rFonts w:ascii="宋体" w:eastAsia="宋体" w:hAnsi="SimSun" w:cs="宋体"/>
          <w:sz w:val="28"/>
          <w:bdr w:val="none" w:sz="0" w:space="0" w:color="auto"/>
        </w:rPr>
        <w:t>张丽颖组长</w:t>
      </w:r>
      <w:r>
        <w:rPr>
          <w:rFonts w:ascii="宋体" w:eastAsia="宋体" w:hAnsi="MS Mincho" w:cs="宋体"/>
          <w:sz w:val="28"/>
          <w:bdr w:val="none" w:sz="0" w:space="0" w:color="auto"/>
        </w:rPr>
        <w:t>的</w:t>
      </w:r>
      <w:r>
        <w:rPr>
          <w:rFonts w:ascii="宋体" w:eastAsia="宋体" w:hAnsi="SimSun" w:cs="宋体"/>
          <w:sz w:val="28"/>
          <w:bdr w:val="none" w:sz="0" w:space="0" w:color="auto"/>
        </w:rPr>
        <w:t>组织</w:t>
      </w:r>
      <w:r>
        <w:rPr>
          <w:rFonts w:ascii="宋体" w:eastAsia="宋体" w:hAnsi="MS Mincho" w:cs="宋体"/>
          <w:sz w:val="28"/>
          <w:bdr w:val="none" w:sz="0" w:space="0" w:color="auto"/>
        </w:rPr>
        <w:t>下，高一</w:t>
      </w:r>
      <w:r>
        <w:rPr>
          <w:rFonts w:ascii="宋体" w:eastAsia="宋体" w:hAnsi="SimSun" w:cs="宋体"/>
          <w:sz w:val="28"/>
          <w:bdr w:val="none" w:sz="0" w:space="0" w:color="auto"/>
        </w:rPr>
        <w:t>备课组</w:t>
      </w:r>
      <w:r>
        <w:rPr>
          <w:rFonts w:ascii="宋体" w:eastAsia="宋体" w:hAnsi="MS Mincho" w:cs="宋体"/>
          <w:sz w:val="28"/>
          <w:bdr w:val="none" w:sz="0" w:space="0" w:color="auto"/>
        </w:rPr>
        <w:t>与高二、高三</w:t>
      </w:r>
      <w:r>
        <w:rPr>
          <w:rFonts w:ascii="宋体" w:eastAsia="宋体" w:hAnsi="SimSun" w:cs="宋体"/>
          <w:sz w:val="28"/>
          <w:bdr w:val="none" w:sz="0" w:space="0" w:color="auto"/>
        </w:rPr>
        <w:t>备课组举</w:t>
      </w:r>
      <w:r>
        <w:rPr>
          <w:rFonts w:ascii="宋体" w:eastAsia="宋体" w:hAnsi="MS Mincho" w:cs="宋体"/>
          <w:sz w:val="28"/>
          <w:bdr w:val="none" w:sz="0" w:space="0" w:color="auto"/>
        </w:rPr>
        <w:t>行了思想政治新</w:t>
      </w:r>
      <w:r>
        <w:rPr>
          <w:rFonts w:ascii="宋体" w:eastAsia="宋体" w:hAnsi="SimSun" w:cs="宋体"/>
          <w:sz w:val="28"/>
          <w:bdr w:val="none" w:sz="0" w:space="0" w:color="auto"/>
        </w:rPr>
        <w:t>课</w:t>
      </w:r>
      <w:r>
        <w:rPr>
          <w:rFonts w:ascii="宋体" w:eastAsia="宋体" w:hAnsi="MS Mincho" w:cs="宋体"/>
          <w:sz w:val="28"/>
          <w:bdr w:val="none" w:sz="0" w:space="0" w:color="auto"/>
        </w:rPr>
        <w:t>程改革研</w:t>
      </w:r>
      <w:r>
        <w:rPr>
          <w:rFonts w:ascii="宋体" w:eastAsia="宋体" w:hAnsi="SimSun" w:cs="宋体"/>
          <w:sz w:val="28"/>
          <w:bdr w:val="none" w:sz="0" w:space="0" w:color="auto"/>
        </w:rPr>
        <w:t>讨</w:t>
      </w:r>
      <w:r>
        <w:rPr>
          <w:rFonts w:ascii="宋体" w:eastAsia="宋体" w:hAnsi="MS Mincho" w:cs="宋体"/>
          <w:sz w:val="28"/>
          <w:bdr w:val="none" w:sz="0" w:space="0" w:color="auto"/>
        </w:rPr>
        <w:t>会。</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3"/>
          <w:cols w:space="708"/>
          <w:titlePg w:val="0"/>
        </w:sectPr>
      </w:pPr>
      <w:r>
        <w:rPr>
          <w:rFonts w:ascii="宋体" w:eastAsia="宋体" w:hAnsi="MS Mincho" w:cs="宋体"/>
          <w:b/>
          <w:sz w:val="28"/>
          <w:bdr w:val="none" w:sz="0" w:space="0" w:color="auto"/>
        </w:rPr>
        <w:t>二、</w:t>
      </w:r>
      <w:r>
        <w:rPr>
          <w:rFonts w:ascii="宋体" w:eastAsia="宋体" w:hAnsi="SimSun" w:cs="宋体"/>
          <w:b/>
          <w:sz w:val="28"/>
          <w:bdr w:val="none" w:sz="0" w:space="0" w:color="auto"/>
        </w:rPr>
        <w:t>关</w:t>
      </w:r>
      <w:r>
        <w:rPr>
          <w:rFonts w:ascii="宋体" w:eastAsia="宋体" w:hAnsi="MS Mincho" w:cs="宋体"/>
          <w:b/>
          <w:sz w:val="28"/>
          <w:bdr w:val="none" w:sz="0" w:space="0" w:color="auto"/>
        </w:rPr>
        <w:t>注教育教学，加</w:t>
      </w:r>
      <w:r>
        <w:rPr>
          <w:rFonts w:ascii="宋体" w:eastAsia="宋体" w:hAnsi="SimSun" w:cs="宋体"/>
          <w:b/>
          <w:sz w:val="28"/>
          <w:bdr w:val="none" w:sz="0" w:space="0" w:color="auto"/>
        </w:rPr>
        <w:t>强</w:t>
      </w:r>
      <w:r>
        <w:rPr>
          <w:rFonts w:ascii="宋体" w:eastAsia="宋体" w:hAnsi="MS Mincho" w:cs="宋体"/>
          <w:b/>
          <w:sz w:val="28"/>
          <w:bdr w:val="none" w:sz="0" w:space="0" w:color="auto"/>
        </w:rPr>
        <w:t>学科建</w:t>
      </w:r>
      <w:r>
        <w:rPr>
          <w:rFonts w:ascii="宋体" w:eastAsia="宋体" w:hAnsi="SimSun" w:cs="宋体"/>
          <w:b/>
          <w:sz w:val="28"/>
          <w:bdr w:val="none" w:sz="0" w:space="0" w:color="auto"/>
        </w:rPr>
        <w:t>设</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政治</w:t>
      </w:r>
      <w:r>
        <w:rPr>
          <w:rFonts w:ascii="宋体" w:eastAsia="宋体" w:hAnsi="SimSun" w:cs="宋体"/>
          <w:sz w:val="28"/>
          <w:bdr w:val="none" w:sz="0" w:space="0" w:color="auto"/>
        </w:rPr>
        <w:t>组</w:t>
      </w:r>
      <w:r>
        <w:rPr>
          <w:rFonts w:ascii="宋体" w:eastAsia="宋体" w:hAnsi="MS Mincho" w:cs="宋体"/>
          <w:sz w:val="28"/>
          <w:bdr w:val="none" w:sz="0" w:space="0" w:color="auto"/>
        </w:rPr>
        <w:t>的五位教</w:t>
      </w:r>
      <w:r>
        <w:rPr>
          <w:rFonts w:ascii="宋体" w:eastAsia="宋体" w:hAnsi="SimSun" w:cs="宋体"/>
          <w:sz w:val="28"/>
          <w:bdr w:val="none" w:sz="0" w:space="0" w:color="auto"/>
        </w:rPr>
        <w:t>师</w:t>
      </w:r>
      <w:r>
        <w:rPr>
          <w:rFonts w:ascii="宋体" w:eastAsia="宋体" w:hAnsi="MS Mincho" w:cs="宋体"/>
          <w:sz w:val="28"/>
          <w:bdr w:val="none" w:sz="0" w:space="0" w:color="auto"/>
        </w:rPr>
        <w:t>，一位担当</w:t>
      </w:r>
      <w:r>
        <w:rPr>
          <w:rFonts w:ascii="宋体" w:eastAsia="宋体" w:hAnsi="SimSun" w:cs="宋体"/>
          <w:sz w:val="28"/>
          <w:bdr w:val="none" w:sz="0" w:space="0" w:color="auto"/>
        </w:rPr>
        <w:t>领导职务</w:t>
      </w:r>
      <w:r>
        <w:rPr>
          <w:rFonts w:ascii="宋体" w:eastAsia="宋体" w:hAnsi="MS Mincho" w:cs="宋体"/>
          <w:sz w:val="28"/>
          <w:bdr w:val="none" w:sz="0" w:space="0" w:color="auto"/>
        </w:rPr>
        <w:t>，有三位是班主任，但在在平</w:t>
      </w:r>
      <w:r>
        <w:rPr>
          <w:rFonts w:ascii="宋体" w:eastAsia="宋体" w:hAnsi="SimSun" w:cs="宋体"/>
          <w:sz w:val="28"/>
          <w:bdr w:val="none" w:sz="0" w:space="0" w:color="auto"/>
        </w:rPr>
        <w:t>时</w:t>
      </w:r>
      <w:r>
        <w:rPr>
          <w:rFonts w:ascii="宋体" w:eastAsia="宋体" w:hAnsi="MS Mincho" w:cs="宋体"/>
          <w:sz w:val="28"/>
          <w:bdr w:val="none" w:sz="0" w:space="0" w:color="auto"/>
        </w:rPr>
        <w:t>教学中</w:t>
      </w:r>
      <w:r>
        <w:rPr>
          <w:rFonts w:ascii="宋体" w:eastAsia="宋体" w:hAnsi="SimSun" w:cs="宋体"/>
          <w:sz w:val="28"/>
          <w:bdr w:val="none" w:sz="0" w:space="0" w:color="auto"/>
        </w:rPr>
        <w:t>为</w:t>
      </w:r>
      <w:r>
        <w:rPr>
          <w:rFonts w:ascii="宋体" w:eastAsia="宋体" w:hAnsi="MS Mincho" w:cs="宋体"/>
          <w:sz w:val="28"/>
          <w:bdr w:val="none" w:sz="0" w:space="0" w:color="auto"/>
        </w:rPr>
        <w:t>了能</w:t>
      </w:r>
      <w:r>
        <w:rPr>
          <w:rFonts w:ascii="宋体" w:eastAsia="宋体" w:hAnsi="SimSun" w:cs="宋体"/>
          <w:sz w:val="28"/>
          <w:bdr w:val="none" w:sz="0" w:space="0" w:color="auto"/>
        </w:rPr>
        <w:t>够</w:t>
      </w:r>
      <w:r>
        <w:rPr>
          <w:rFonts w:ascii="宋体" w:eastAsia="宋体" w:hAnsi="MS Mincho" w:cs="宋体"/>
          <w:sz w:val="28"/>
          <w:bdr w:val="none" w:sz="0" w:space="0" w:color="auto"/>
        </w:rPr>
        <w:t>适</w:t>
      </w:r>
      <w:r>
        <w:rPr>
          <w:rFonts w:ascii="宋体" w:eastAsia="宋体" w:hAnsi="SimSun" w:cs="宋体"/>
          <w:sz w:val="28"/>
          <w:bdr w:val="none" w:sz="0" w:space="0" w:color="auto"/>
        </w:rPr>
        <w:t>应</w:t>
      </w:r>
      <w:r>
        <w:rPr>
          <w:rFonts w:ascii="宋体" w:eastAsia="宋体" w:hAnsi="MS Mincho" w:cs="宋体"/>
          <w:sz w:val="28"/>
          <w:bdr w:val="none" w:sz="0" w:space="0" w:color="auto"/>
        </w:rPr>
        <w:t>不断</w:t>
      </w:r>
      <w:r>
        <w:rPr>
          <w:rFonts w:ascii="宋体" w:eastAsia="宋体" w:hAnsi="SimSun" w:cs="宋体"/>
          <w:sz w:val="28"/>
          <w:bdr w:val="none" w:sz="0" w:space="0" w:color="auto"/>
        </w:rPr>
        <w:t>变</w:t>
      </w:r>
      <w:r>
        <w:rPr>
          <w:rFonts w:ascii="宋体" w:eastAsia="宋体" w:hAnsi="MS Mincho" w:cs="宋体"/>
          <w:sz w:val="28"/>
          <w:bdr w:val="none" w:sz="0" w:space="0" w:color="auto"/>
        </w:rPr>
        <w:t>化、</w:t>
      </w:r>
      <w:r>
        <w:rPr>
          <w:rFonts w:ascii="宋体" w:eastAsia="宋体" w:hAnsi="SimSun" w:cs="宋体"/>
          <w:sz w:val="28"/>
          <w:bdr w:val="none" w:sz="0" w:space="0" w:color="auto"/>
        </w:rPr>
        <w:t>发</w:t>
      </w:r>
      <w:r>
        <w:rPr>
          <w:rFonts w:ascii="宋体" w:eastAsia="宋体" w:hAnsi="MS Mincho" w:cs="宋体"/>
          <w:sz w:val="28"/>
          <w:bdr w:val="none" w:sz="0" w:space="0" w:color="auto"/>
        </w:rPr>
        <w:t>展的教育形</w:t>
      </w:r>
      <w:r>
        <w:rPr>
          <w:rFonts w:ascii="宋体" w:eastAsia="宋体" w:hAnsi="SimSun" w:cs="宋体"/>
          <w:sz w:val="28"/>
          <w:bdr w:val="none" w:sz="0" w:space="0" w:color="auto"/>
        </w:rPr>
        <w:t>势</w:t>
      </w:r>
      <w:r>
        <w:rPr>
          <w:rFonts w:ascii="宋体" w:eastAsia="宋体" w:hAnsi="MS Mincho" w:cs="宋体"/>
          <w:sz w:val="28"/>
          <w:bdr w:val="none" w:sz="0" w:space="0" w:color="auto"/>
        </w:rPr>
        <w:t>，并且能</w:t>
      </w:r>
      <w:r>
        <w:rPr>
          <w:rFonts w:ascii="宋体" w:eastAsia="宋体" w:hAnsi="SimSun" w:cs="宋体"/>
          <w:sz w:val="28"/>
          <w:bdr w:val="none" w:sz="0" w:space="0" w:color="auto"/>
        </w:rPr>
        <w:t>够</w:t>
      </w:r>
      <w:r>
        <w:rPr>
          <w:rFonts w:ascii="宋体" w:eastAsia="宋体" w:hAnsi="MS Mincho" w:cs="宋体"/>
          <w:sz w:val="28"/>
          <w:bdr w:val="none" w:sz="0" w:space="0" w:color="auto"/>
        </w:rPr>
        <w:t>高屋建瓴地引</w:t>
      </w:r>
      <w:r>
        <w:rPr>
          <w:rFonts w:ascii="宋体" w:eastAsia="宋体" w:hAnsi="SimSun" w:cs="宋体"/>
          <w:sz w:val="28"/>
          <w:bdr w:val="none" w:sz="0" w:space="0" w:color="auto"/>
        </w:rPr>
        <w:t>导</w:t>
      </w:r>
      <w:r>
        <w:rPr>
          <w:rFonts w:ascii="宋体" w:eastAsia="宋体" w:hAnsi="MS Mincho" w:cs="宋体"/>
          <w:sz w:val="28"/>
          <w:bdr w:val="none" w:sz="0" w:space="0" w:color="auto"/>
        </w:rPr>
        <w:t>学生适</w:t>
      </w:r>
      <w:r>
        <w:rPr>
          <w:rFonts w:ascii="宋体" w:eastAsia="宋体" w:hAnsi="SimSun" w:cs="宋体"/>
          <w:sz w:val="28"/>
          <w:bdr w:val="none" w:sz="0" w:space="0" w:color="auto"/>
        </w:rPr>
        <w:t>应</w:t>
      </w:r>
      <w:r>
        <w:rPr>
          <w:rFonts w:ascii="宋体" w:eastAsia="宋体" w:hAnsi="MS Mincho" w:cs="宋体"/>
          <w:sz w:val="28"/>
          <w:bdr w:val="none" w:sz="0" w:space="0" w:color="auto"/>
        </w:rPr>
        <w:t>教育改革的要求，高一政治</w:t>
      </w:r>
      <w:r>
        <w:rPr>
          <w:rFonts w:ascii="宋体" w:eastAsia="宋体" w:hAnsi="SimSun" w:cs="宋体"/>
          <w:sz w:val="28"/>
          <w:bdr w:val="none" w:sz="0" w:space="0" w:color="auto"/>
        </w:rPr>
        <w:t>备课组每</w:t>
      </w:r>
      <w:r>
        <w:rPr>
          <w:rFonts w:ascii="宋体" w:eastAsia="宋体" w:hAnsi="MS Mincho" w:cs="宋体"/>
          <w:sz w:val="28"/>
          <w:bdr w:val="none" w:sz="0" w:space="0" w:color="auto"/>
        </w:rPr>
        <w:t>年</w:t>
      </w:r>
      <w:r>
        <w:rPr>
          <w:rFonts w:ascii="宋体" w:eastAsia="宋体" w:hAnsi="SimSun" w:cs="宋体"/>
          <w:sz w:val="28"/>
          <w:bdr w:val="none" w:sz="0" w:space="0" w:color="auto"/>
        </w:rPr>
        <w:t>坚</w:t>
      </w:r>
      <w:r>
        <w:rPr>
          <w:rFonts w:ascii="宋体" w:eastAsia="宋体" w:hAnsi="MS Mincho" w:cs="宋体"/>
          <w:sz w:val="28"/>
          <w:bdr w:val="none" w:sz="0" w:space="0" w:color="auto"/>
        </w:rPr>
        <w:t>持</w:t>
      </w:r>
      <w:r>
        <w:rPr>
          <w:rFonts w:ascii="宋体" w:eastAsia="宋体" w:hAnsi="SimSun" w:cs="宋体"/>
          <w:sz w:val="28"/>
          <w:bdr w:val="none" w:sz="0" w:space="0" w:color="auto"/>
        </w:rPr>
        <w:t>订阅</w:t>
      </w:r>
      <w:r>
        <w:rPr>
          <w:rFonts w:ascii="宋体" w:eastAsia="宋体" w:hAnsi="MS Mincho" w:cs="宋体"/>
          <w:sz w:val="28"/>
          <w:bdr w:val="none" w:sz="0" w:space="0" w:color="auto"/>
        </w:rPr>
        <w:t>教学</w:t>
      </w:r>
      <w:r>
        <w:rPr>
          <w:rFonts w:ascii="宋体" w:eastAsia="宋体" w:hAnsi="SimSun" w:cs="宋体"/>
          <w:sz w:val="28"/>
          <w:bdr w:val="none" w:sz="0" w:space="0" w:color="auto"/>
        </w:rPr>
        <w:t>报</w:t>
      </w:r>
      <w:r>
        <w:rPr>
          <w:rFonts w:ascii="宋体" w:eastAsia="宋体" w:hAnsi="MS Mincho" w:cs="宋体"/>
          <w:sz w:val="28"/>
          <w:bdr w:val="none" w:sz="0" w:space="0" w:color="auto"/>
        </w:rPr>
        <w:t>刊，利用互</w:t>
      </w:r>
      <w:r>
        <w:rPr>
          <w:rFonts w:ascii="宋体" w:eastAsia="宋体" w:hAnsi="SimSun" w:cs="宋体"/>
          <w:sz w:val="28"/>
          <w:bdr w:val="none" w:sz="0" w:space="0" w:color="auto"/>
        </w:rPr>
        <w:t>联</w:t>
      </w:r>
      <w:r>
        <w:rPr>
          <w:rFonts w:ascii="宋体" w:eastAsia="宋体" w:hAnsi="MS Mincho" w:cs="宋体"/>
          <w:sz w:val="28"/>
          <w:bdr w:val="none" w:sz="0" w:space="0" w:color="auto"/>
        </w:rPr>
        <w:t>网上网</w:t>
      </w:r>
      <w:r>
        <w:rPr>
          <w:rFonts w:ascii="宋体" w:eastAsia="宋体" w:hAnsi="SimSun" w:cs="宋体"/>
          <w:sz w:val="28"/>
          <w:bdr w:val="none" w:sz="0" w:space="0" w:color="auto"/>
        </w:rPr>
        <w:t>查阅</w:t>
      </w:r>
      <w:r>
        <w:rPr>
          <w:rFonts w:ascii="宋体" w:eastAsia="宋体" w:hAnsi="MS Mincho" w:cs="宋体"/>
          <w:sz w:val="28"/>
          <w:bdr w:val="none" w:sz="0" w:space="0" w:color="auto"/>
        </w:rPr>
        <w:t>、</w:t>
      </w:r>
      <w:r>
        <w:rPr>
          <w:rFonts w:ascii="宋体" w:eastAsia="宋体" w:hAnsi="SimSun" w:cs="宋体"/>
          <w:sz w:val="28"/>
          <w:bdr w:val="none" w:sz="0" w:space="0" w:color="auto"/>
        </w:rPr>
        <w:t>储</w:t>
      </w:r>
      <w:r>
        <w:rPr>
          <w:rFonts w:ascii="宋体" w:eastAsia="宋体" w:hAnsi="MS Mincho" w:cs="宋体"/>
          <w:sz w:val="28"/>
          <w:bdr w:val="none" w:sz="0" w:space="0" w:color="auto"/>
        </w:rPr>
        <w:t>存</w:t>
      </w:r>
      <w:r>
        <w:rPr>
          <w:rFonts w:ascii="宋体" w:eastAsia="宋体" w:hAnsi="SimSun" w:cs="宋体"/>
          <w:sz w:val="28"/>
          <w:bdr w:val="none" w:sz="0" w:space="0" w:color="auto"/>
        </w:rPr>
        <w:t>资</w:t>
      </w:r>
      <w:r>
        <w:rPr>
          <w:rFonts w:ascii="宋体" w:eastAsia="宋体" w:hAnsi="MS Mincho" w:cs="宋体"/>
          <w:sz w:val="28"/>
          <w:bdr w:val="none" w:sz="0" w:space="0" w:color="auto"/>
        </w:rPr>
        <w:t>料，构建学科</w:t>
      </w:r>
      <w:r>
        <w:rPr>
          <w:rFonts w:ascii="宋体" w:eastAsia="宋体" w:hAnsi="SimSun" w:cs="宋体"/>
          <w:sz w:val="28"/>
          <w:bdr w:val="none" w:sz="0" w:space="0" w:color="auto"/>
        </w:rPr>
        <w:t>资</w:t>
      </w:r>
      <w:r>
        <w:rPr>
          <w:rFonts w:ascii="宋体" w:eastAsia="宋体" w:hAnsi="MS Mincho" w:cs="宋体"/>
          <w:sz w:val="28"/>
          <w:bdr w:val="none" w:sz="0" w:space="0" w:color="auto"/>
        </w:rPr>
        <w:t>料</w:t>
      </w:r>
      <w:r>
        <w:rPr>
          <w:rFonts w:ascii="宋体" w:eastAsia="宋体" w:hAnsi="SimSun" w:cs="宋体"/>
          <w:sz w:val="28"/>
          <w:bdr w:val="none" w:sz="0" w:space="0" w:color="auto"/>
        </w:rPr>
        <w:t>库</w:t>
      </w:r>
      <w:r>
        <w:rPr>
          <w:rFonts w:ascii="宋体" w:eastAsia="宋体" w:hAnsi="MS Mincho" w:cs="宋体"/>
          <w:sz w:val="28"/>
          <w:bdr w:val="none" w:sz="0" w:space="0" w:color="auto"/>
        </w:rPr>
        <w:t>。不断完善自身知</w:t>
      </w:r>
      <w:r>
        <w:rPr>
          <w:rFonts w:ascii="宋体" w:eastAsia="宋体" w:hAnsi="SimSun" w:cs="宋体"/>
          <w:sz w:val="28"/>
          <w:bdr w:val="none" w:sz="0" w:space="0" w:color="auto"/>
        </w:rPr>
        <w:t>识</w:t>
      </w:r>
      <w:r>
        <w:rPr>
          <w:rFonts w:ascii="宋体" w:eastAsia="宋体" w:hAnsi="MS Mincho" w:cs="宋体"/>
          <w:sz w:val="28"/>
          <w:bdr w:val="none" w:sz="0" w:space="0" w:color="auto"/>
        </w:rPr>
        <w:t>体系，</w:t>
      </w:r>
      <w:r>
        <w:rPr>
          <w:rFonts w:ascii="宋体" w:eastAsia="宋体" w:hAnsi="SimSun" w:cs="宋体"/>
          <w:sz w:val="28"/>
          <w:bdr w:val="none" w:sz="0" w:space="0" w:color="auto"/>
        </w:rPr>
        <w:t>积</w:t>
      </w:r>
      <w:r>
        <w:rPr>
          <w:rFonts w:ascii="宋体" w:eastAsia="宋体" w:hAnsi="MS Mincho" w:cs="宋体"/>
          <w:sz w:val="28"/>
          <w:bdr w:val="none" w:sz="0" w:space="0" w:color="auto"/>
        </w:rPr>
        <w:t>极学</w:t>
      </w:r>
      <w:r>
        <w:rPr>
          <w:rFonts w:ascii="宋体" w:eastAsia="宋体" w:hAnsi="SimSun" w:cs="宋体"/>
          <w:sz w:val="28"/>
          <w:bdr w:val="none" w:sz="0" w:space="0" w:color="auto"/>
        </w:rPr>
        <w:t>习</w:t>
      </w:r>
      <w:r>
        <w:rPr>
          <w:rFonts w:ascii="宋体" w:eastAsia="宋体" w:hAnsi="MS Mincho" w:cs="宋体"/>
          <w:sz w:val="28"/>
          <w:bdr w:val="none" w:sz="0" w:space="0" w:color="auto"/>
        </w:rPr>
        <w:t>各</w:t>
      </w:r>
      <w:r>
        <w:rPr>
          <w:rFonts w:ascii="宋体" w:eastAsia="宋体" w:hAnsi="SimSun" w:cs="宋体"/>
          <w:sz w:val="28"/>
          <w:bdr w:val="none" w:sz="0" w:space="0" w:color="auto"/>
        </w:rPr>
        <w:t>种</w:t>
      </w:r>
      <w:r>
        <w:rPr>
          <w:rFonts w:ascii="宋体" w:eastAsia="宋体" w:hAnsi="MS Mincho" w:cs="宋体"/>
          <w:sz w:val="28"/>
          <w:bdr w:val="none" w:sz="0" w:space="0" w:color="auto"/>
        </w:rPr>
        <w:t>教育理</w:t>
      </w:r>
      <w:r>
        <w:rPr>
          <w:rFonts w:ascii="宋体" w:eastAsia="宋体" w:hAnsi="SimSun" w:cs="宋体"/>
          <w:sz w:val="28"/>
          <w:bdr w:val="none" w:sz="0" w:space="0" w:color="auto"/>
        </w:rPr>
        <w:t>论</w:t>
      </w:r>
      <w:r>
        <w:rPr>
          <w:rFonts w:ascii="宋体" w:eastAsia="宋体" w:hAnsi="MS Mincho" w:cs="宋体"/>
          <w:sz w:val="28"/>
          <w:bdr w:val="none" w:sz="0" w:space="0" w:color="auto"/>
        </w:rPr>
        <w:t>，以充</w:t>
      </w:r>
      <w:r>
        <w:rPr>
          <w:rFonts w:ascii="宋体" w:eastAsia="宋体" w:hAnsi="SimSun" w:cs="宋体"/>
          <w:sz w:val="28"/>
          <w:bdr w:val="none" w:sz="0" w:space="0" w:color="auto"/>
        </w:rPr>
        <w:t>实</w:t>
      </w:r>
      <w:r>
        <w:rPr>
          <w:rFonts w:ascii="宋体" w:eastAsia="宋体" w:hAnsi="MS Mincho" w:cs="宋体"/>
          <w:sz w:val="28"/>
          <w:bdr w:val="none" w:sz="0" w:space="0" w:color="auto"/>
        </w:rPr>
        <w:t>自己，以便在工作中以</w:t>
      </w:r>
      <w:r>
        <w:rPr>
          <w:rFonts w:ascii="宋体" w:eastAsia="宋体" w:hAnsi="SimSun" w:cs="宋体"/>
          <w:sz w:val="28"/>
          <w:bdr w:val="none" w:sz="0" w:space="0" w:color="auto"/>
        </w:rPr>
        <w:t>坚实</w:t>
      </w:r>
      <w:r>
        <w:rPr>
          <w:rFonts w:ascii="宋体" w:eastAsia="宋体" w:hAnsi="MS Mincho" w:cs="宋体"/>
          <w:sz w:val="28"/>
          <w:bdr w:val="none" w:sz="0" w:space="0" w:color="auto"/>
        </w:rPr>
        <w:t>的理</w:t>
      </w:r>
      <w:r>
        <w:rPr>
          <w:rFonts w:ascii="宋体" w:eastAsia="宋体" w:hAnsi="SimSun" w:cs="宋体"/>
          <w:sz w:val="28"/>
          <w:bdr w:val="none" w:sz="0" w:space="0" w:color="auto"/>
        </w:rPr>
        <w:t>论</w:t>
      </w:r>
      <w:r>
        <w:rPr>
          <w:rFonts w:ascii="宋体" w:eastAsia="宋体" w:hAnsi="MS Mincho" w:cs="宋体"/>
          <w:sz w:val="28"/>
          <w:bdr w:val="none" w:sz="0" w:space="0" w:color="auto"/>
        </w:rPr>
        <w:t>作</w:t>
      </w:r>
      <w:r>
        <w:rPr>
          <w:rFonts w:ascii="宋体" w:eastAsia="宋体" w:hAnsi="SimSun" w:cs="宋体"/>
          <w:sz w:val="28"/>
          <w:bdr w:val="none" w:sz="0" w:space="0" w:color="auto"/>
        </w:rPr>
        <w:t>为</w:t>
      </w: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，更好地</w:t>
      </w:r>
      <w:r>
        <w:rPr>
          <w:rFonts w:ascii="宋体" w:eastAsia="宋体" w:hAnsi="SimSun" w:cs="宋体"/>
          <w:sz w:val="28"/>
          <w:bdr w:val="none" w:sz="0" w:space="0" w:color="auto"/>
        </w:rPr>
        <w:t>进</w:t>
      </w:r>
      <w:r>
        <w:rPr>
          <w:rFonts w:ascii="宋体" w:eastAsia="宋体" w:hAnsi="MS Mincho" w:cs="宋体"/>
          <w:sz w:val="28"/>
          <w:bdr w:val="none" w:sz="0" w:space="0" w:color="auto"/>
        </w:rPr>
        <w:t>行教育教学。</w:t>
      </w:r>
      <w:r>
        <w:rPr>
          <w:rFonts w:ascii="宋体" w:eastAsia="宋体" w:hAnsi="SimSun" w:cs="宋体"/>
          <w:sz w:val="28"/>
          <w:bdr w:val="none" w:sz="0" w:space="0" w:color="auto"/>
        </w:rPr>
        <w:t>备课组</w:t>
      </w:r>
      <w:r>
        <w:rPr>
          <w:rFonts w:ascii="宋体" w:eastAsia="宋体" w:hAnsi="MS Mincho" w:cs="宋体"/>
          <w:sz w:val="28"/>
          <w:bdr w:val="none" w:sz="0" w:space="0" w:color="auto"/>
        </w:rPr>
        <w:t>成</w:t>
      </w:r>
      <w:r>
        <w:rPr>
          <w:rFonts w:ascii="宋体" w:eastAsia="宋体" w:hAnsi="SimSun" w:cs="宋体"/>
          <w:sz w:val="28"/>
          <w:bdr w:val="none" w:sz="0" w:space="0" w:color="auto"/>
        </w:rPr>
        <w:t>员</w:t>
      </w:r>
      <w:r>
        <w:rPr>
          <w:rFonts w:ascii="宋体" w:eastAsia="宋体" w:hAnsi="MS Mincho" w:cs="宋体"/>
          <w:sz w:val="28"/>
          <w:bdr w:val="none" w:sz="0" w:space="0" w:color="auto"/>
        </w:rPr>
        <w:t>善于</w:t>
      </w:r>
      <w:r>
        <w:rPr>
          <w:rFonts w:ascii="宋体" w:eastAsia="宋体" w:hAnsi="SimSun" w:cs="宋体"/>
          <w:sz w:val="28"/>
          <w:bdr w:val="none" w:sz="0" w:space="0" w:color="auto"/>
        </w:rPr>
        <w:t>积</w:t>
      </w:r>
      <w:r>
        <w:rPr>
          <w:rFonts w:ascii="宋体" w:eastAsia="宋体" w:hAnsi="MS Mincho" w:cs="宋体"/>
          <w:sz w:val="28"/>
          <w:bdr w:val="none" w:sz="0" w:space="0" w:color="auto"/>
        </w:rPr>
        <w:t>累素材，能有意</w:t>
      </w:r>
      <w:r>
        <w:rPr>
          <w:rFonts w:ascii="宋体" w:eastAsia="宋体" w:hAnsi="SimSun" w:cs="宋体"/>
          <w:sz w:val="28"/>
          <w:bdr w:val="none" w:sz="0" w:space="0" w:color="auto"/>
        </w:rPr>
        <w:t>识</w:t>
      </w:r>
      <w:r>
        <w:rPr>
          <w:rFonts w:ascii="宋体" w:eastAsia="宋体" w:hAnsi="MS Mincho" w:cs="宋体"/>
          <w:sz w:val="28"/>
          <w:bdr w:val="none" w:sz="0" w:space="0" w:color="auto"/>
        </w:rPr>
        <w:t>地</w:t>
      </w:r>
      <w:r>
        <w:rPr>
          <w:rFonts w:ascii="宋体" w:eastAsia="宋体" w:hAnsi="SimSun" w:cs="宋体"/>
          <w:sz w:val="28"/>
          <w:bdr w:val="none" w:sz="0" w:space="0" w:color="auto"/>
        </w:rPr>
        <w:t>进</w:t>
      </w:r>
      <w:r>
        <w:rPr>
          <w:rFonts w:ascii="宋体" w:eastAsia="宋体" w:hAnsi="MS Mincho" w:cs="宋体"/>
          <w:sz w:val="28"/>
          <w:bdr w:val="none" w:sz="0" w:space="0" w:color="auto"/>
        </w:rPr>
        <w:t>行教学方面的研究和反思，撰写</w:t>
      </w:r>
      <w:r>
        <w:rPr>
          <w:rFonts w:ascii="宋体" w:eastAsia="宋体" w:hAnsi="SimSun" w:cs="宋体"/>
          <w:sz w:val="28"/>
          <w:bdr w:val="none" w:sz="0" w:space="0" w:color="auto"/>
        </w:rPr>
        <w:t>论</w:t>
      </w:r>
      <w:r>
        <w:rPr>
          <w:rFonts w:ascii="宋体" w:eastAsia="宋体" w:hAnsi="MS Mincho" w:cs="宋体"/>
          <w:sz w:val="28"/>
          <w:bdr w:val="none" w:sz="0" w:space="0" w:color="auto"/>
        </w:rPr>
        <w:t>文和教研文章、心得。</w:t>
      </w:r>
      <w:r>
        <w:rPr>
          <w:rFonts w:ascii="宋体" w:eastAsia="宋体" w:hAnsi="SimSun" w:cs="宋体"/>
          <w:sz w:val="28"/>
          <w:bdr w:val="none" w:sz="0" w:space="0" w:color="auto"/>
        </w:rPr>
        <w:t>备课组</w:t>
      </w:r>
      <w:r>
        <w:rPr>
          <w:rFonts w:ascii="宋体" w:eastAsia="宋体" w:hAnsi="MS Mincho" w:cs="宋体"/>
          <w:sz w:val="28"/>
          <w:bdr w:val="none" w:sz="0" w:space="0" w:color="auto"/>
        </w:rPr>
        <w:t>成</w:t>
      </w:r>
      <w:r>
        <w:rPr>
          <w:rFonts w:ascii="宋体" w:eastAsia="宋体" w:hAnsi="SimSun" w:cs="宋体"/>
          <w:sz w:val="28"/>
          <w:bdr w:val="none" w:sz="0" w:space="0" w:color="auto"/>
        </w:rPr>
        <w:t>员</w:t>
      </w:r>
      <w:r>
        <w:rPr>
          <w:rFonts w:ascii="宋体" w:eastAsia="宋体" w:hAnsi="MS Mincho" w:cs="宋体"/>
          <w:sz w:val="28"/>
          <w:bdr w:val="none" w:sz="0" w:space="0" w:color="auto"/>
        </w:rPr>
        <w:t>耐心培</w:t>
      </w:r>
      <w:r>
        <w:rPr>
          <w:rFonts w:ascii="宋体" w:eastAsia="宋体" w:hAnsi="SimSun" w:cs="宋体"/>
          <w:sz w:val="28"/>
          <w:bdr w:val="none" w:sz="0" w:space="0" w:color="auto"/>
        </w:rPr>
        <w:t>养</w:t>
      </w:r>
      <w:r>
        <w:rPr>
          <w:rFonts w:ascii="宋体" w:eastAsia="宋体" w:hAnsi="MS Mincho" w:cs="宋体"/>
          <w:sz w:val="28"/>
          <w:bdr w:val="none" w:sz="0" w:space="0" w:color="auto"/>
        </w:rPr>
        <w:t>学生良好的学</w:t>
      </w:r>
      <w:r>
        <w:rPr>
          <w:rFonts w:ascii="宋体" w:eastAsia="宋体" w:hAnsi="SimSun" w:cs="宋体"/>
          <w:sz w:val="28"/>
          <w:bdr w:val="none" w:sz="0" w:space="0" w:color="auto"/>
        </w:rPr>
        <w:t>习习惯</w:t>
      </w:r>
      <w:r>
        <w:rPr>
          <w:rFonts w:ascii="宋体" w:eastAsia="宋体" w:hAnsi="MS Mincho" w:cs="宋体"/>
          <w:sz w:val="28"/>
          <w:bdr w:val="none" w:sz="0" w:space="0" w:color="auto"/>
        </w:rPr>
        <w:t>，及</w:t>
      </w:r>
      <w:r>
        <w:rPr>
          <w:rFonts w:ascii="宋体" w:eastAsia="宋体" w:hAnsi="SimSun" w:cs="宋体"/>
          <w:sz w:val="28"/>
          <w:bdr w:val="none" w:sz="0" w:space="0" w:color="auto"/>
        </w:rPr>
        <w:t>时</w:t>
      </w:r>
      <w:r>
        <w:rPr>
          <w:rFonts w:ascii="宋体" w:eastAsia="宋体" w:hAnsi="MS Mincho" w:cs="宋体"/>
          <w:sz w:val="28"/>
          <w:bdr w:val="none" w:sz="0" w:space="0" w:color="auto"/>
        </w:rPr>
        <w:t>批改作</w:t>
      </w:r>
      <w:r>
        <w:rPr>
          <w:rFonts w:ascii="宋体" w:eastAsia="宋体" w:hAnsi="SimSun" w:cs="宋体"/>
          <w:sz w:val="28"/>
          <w:bdr w:val="none" w:sz="0" w:space="0" w:color="auto"/>
        </w:rPr>
        <w:t>业</w:t>
      </w:r>
      <w:r>
        <w:rPr>
          <w:rFonts w:ascii="宋体" w:eastAsia="宋体" w:hAnsi="MS Mincho" w:cs="宋体"/>
          <w:sz w:val="28"/>
          <w:bdr w:val="none" w:sz="0" w:space="0" w:color="auto"/>
        </w:rPr>
        <w:t>，</w:t>
      </w:r>
      <w:r>
        <w:rPr>
          <w:rFonts w:ascii="宋体" w:eastAsia="宋体" w:hAnsi="SimSun" w:cs="宋体"/>
          <w:sz w:val="28"/>
          <w:bdr w:val="none" w:sz="0" w:space="0" w:color="auto"/>
        </w:rPr>
        <w:t>对问题较</w:t>
      </w:r>
      <w:r>
        <w:rPr>
          <w:rFonts w:ascii="宋体" w:eastAsia="宋体" w:hAnsi="MS Mincho" w:cs="宋体"/>
          <w:sz w:val="28"/>
          <w:bdr w:val="none" w:sz="0" w:space="0" w:color="auto"/>
        </w:rPr>
        <w:t>大的作</w:t>
      </w:r>
      <w:r>
        <w:rPr>
          <w:rFonts w:ascii="宋体" w:eastAsia="宋体" w:hAnsi="SimSun" w:cs="宋体"/>
          <w:sz w:val="28"/>
          <w:bdr w:val="none" w:sz="0" w:space="0" w:color="auto"/>
        </w:rPr>
        <w:t>业</w:t>
      </w:r>
      <w:r>
        <w:rPr>
          <w:rFonts w:ascii="宋体" w:eastAsia="宋体" w:hAnsi="MS Mincho" w:cs="宋体"/>
          <w:sz w:val="28"/>
          <w:bdr w:val="none" w:sz="0" w:space="0" w:color="auto"/>
        </w:rPr>
        <w:t>尽量面批。加</w:t>
      </w:r>
      <w:r>
        <w:rPr>
          <w:rFonts w:ascii="宋体" w:eastAsia="宋体" w:hAnsi="SimSun" w:cs="宋体"/>
          <w:sz w:val="28"/>
          <w:bdr w:val="none" w:sz="0" w:space="0" w:color="auto"/>
        </w:rPr>
        <w:t>强</w:t>
      </w:r>
      <w:r>
        <w:rPr>
          <w:rFonts w:ascii="宋体" w:eastAsia="宋体" w:hAnsi="MS Mincho" w:cs="宋体"/>
          <w:sz w:val="28"/>
          <w:bdr w:val="none" w:sz="0" w:space="0" w:color="auto"/>
        </w:rPr>
        <w:t>个</w:t>
      </w:r>
      <w:r>
        <w:rPr>
          <w:rFonts w:ascii="宋体" w:eastAsia="宋体" w:hAnsi="SimSun" w:cs="宋体"/>
          <w:sz w:val="28"/>
          <w:bdr w:val="none" w:sz="0" w:space="0" w:color="auto"/>
        </w:rPr>
        <w:t>别辅导</w:t>
      </w:r>
      <w:r>
        <w:rPr>
          <w:rFonts w:ascii="宋体" w:eastAsia="宋体" w:hAnsi="MS Mincho" w:cs="宋体"/>
          <w:sz w:val="28"/>
          <w:bdr w:val="none" w:sz="0" w:space="0" w:color="auto"/>
        </w:rPr>
        <w:t>。多鼓励，少批</w:t>
      </w:r>
      <w:r>
        <w:rPr>
          <w:rFonts w:ascii="宋体" w:eastAsia="宋体" w:hAnsi="SimSun" w:cs="宋体"/>
          <w:sz w:val="28"/>
          <w:bdr w:val="none" w:sz="0" w:space="0" w:color="auto"/>
        </w:rPr>
        <w:t>评</w:t>
      </w:r>
      <w:r>
        <w:rPr>
          <w:rFonts w:ascii="宋体" w:eastAsia="宋体" w:hAnsi="MS Mincho" w:cs="宋体"/>
          <w:sz w:val="28"/>
          <w:bdr w:val="none" w:sz="0" w:space="0" w:color="auto"/>
        </w:rPr>
        <w:t>，激励他</w:t>
      </w:r>
      <w:r>
        <w:rPr>
          <w:rFonts w:ascii="宋体" w:eastAsia="宋体" w:hAnsi="SimSun" w:cs="宋体"/>
          <w:sz w:val="28"/>
          <w:bdr w:val="none" w:sz="0" w:space="0" w:color="auto"/>
        </w:rPr>
        <w:t>们</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的</w:t>
      </w:r>
      <w:r>
        <w:rPr>
          <w:rFonts w:ascii="宋体" w:eastAsia="宋体" w:hAnsi="SimSun" w:cs="宋体"/>
          <w:sz w:val="28"/>
          <w:bdr w:val="none" w:sz="0" w:space="0" w:color="auto"/>
        </w:rPr>
        <w:t>动</w:t>
      </w:r>
      <w:r>
        <w:rPr>
          <w:rFonts w:ascii="宋体" w:eastAsia="宋体" w:hAnsi="MS Mincho" w:cs="宋体"/>
          <w:sz w:val="28"/>
          <w:bdr w:val="none" w:sz="0" w:space="0" w:color="auto"/>
        </w:rPr>
        <w:t>力，</w:t>
      </w:r>
      <w:r>
        <w:rPr>
          <w:rFonts w:ascii="宋体" w:eastAsia="宋体" w:hAnsi="SimSun" w:cs="宋体"/>
          <w:sz w:val="28"/>
          <w:bdr w:val="none" w:sz="0" w:space="0" w:color="auto"/>
        </w:rPr>
        <w:t>积</w:t>
      </w:r>
      <w:r>
        <w:rPr>
          <w:rFonts w:ascii="宋体" w:eastAsia="宋体" w:hAnsi="MS Mincho" w:cs="宋体"/>
          <w:sz w:val="28"/>
          <w:bdr w:val="none" w:sz="0" w:space="0" w:color="auto"/>
        </w:rPr>
        <w:t>极促</w:t>
      </w:r>
      <w:r>
        <w:rPr>
          <w:rFonts w:ascii="宋体" w:eastAsia="宋体" w:hAnsi="SimSun" w:cs="宋体"/>
          <w:sz w:val="28"/>
          <w:bdr w:val="none" w:sz="0" w:space="0" w:color="auto"/>
        </w:rPr>
        <w:t>进</w:t>
      </w:r>
      <w:r>
        <w:rPr>
          <w:rFonts w:ascii="宋体" w:eastAsia="宋体" w:hAnsi="MS Mincho" w:cs="宋体"/>
          <w:sz w:val="28"/>
          <w:bdr w:val="none" w:sz="0" w:space="0" w:color="auto"/>
        </w:rPr>
        <w:t>整体学</w:t>
      </w:r>
      <w:r>
        <w:rPr>
          <w:rFonts w:ascii="宋体" w:eastAsia="宋体" w:hAnsi="SimSun" w:cs="宋体"/>
          <w:sz w:val="28"/>
          <w:bdr w:val="none" w:sz="0" w:space="0" w:color="auto"/>
        </w:rPr>
        <w:t>习</w:t>
      </w:r>
      <w:r>
        <w:rPr>
          <w:rFonts w:ascii="宋体" w:eastAsia="宋体" w:hAnsi="MS Mincho" w:cs="宋体"/>
          <w:sz w:val="28"/>
          <w:bdr w:val="none" w:sz="0" w:space="0" w:color="auto"/>
        </w:rPr>
        <w:t>成</w:t>
      </w:r>
      <w:r>
        <w:rPr>
          <w:rFonts w:ascii="宋体" w:eastAsia="宋体" w:hAnsi="SimSun" w:cs="宋体"/>
          <w:sz w:val="28"/>
          <w:bdr w:val="none" w:sz="0" w:space="0" w:color="auto"/>
        </w:rPr>
        <w:t>绩</w:t>
      </w:r>
      <w:r>
        <w:rPr>
          <w:rFonts w:ascii="宋体" w:eastAsia="宋体" w:hAnsi="MS Mincho" w:cs="宋体"/>
          <w:sz w:val="28"/>
          <w:bdr w:val="none" w:sz="0" w:space="0" w:color="auto"/>
        </w:rPr>
        <w:t>的提高。重</w:t>
      </w:r>
      <w:r>
        <w:rPr>
          <w:rFonts w:ascii="宋体" w:eastAsia="宋体" w:hAnsi="SimSun" w:cs="宋体"/>
          <w:sz w:val="28"/>
          <w:bdr w:val="none" w:sz="0" w:space="0" w:color="auto"/>
        </w:rPr>
        <w:t>视</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学生的</w:t>
      </w:r>
      <w:r>
        <w:rPr>
          <w:rFonts w:ascii="宋体" w:eastAsia="宋体" w:hAnsi="SimSun" w:cs="宋体"/>
          <w:sz w:val="28"/>
          <w:bdr w:val="none" w:sz="0" w:space="0" w:color="auto"/>
        </w:rPr>
        <w:t>创</w:t>
      </w:r>
      <w:r>
        <w:rPr>
          <w:rFonts w:ascii="宋体" w:eastAsia="宋体" w:hAnsi="MS Mincho" w:cs="宋体"/>
          <w:sz w:val="28"/>
          <w:bdr w:val="none" w:sz="0" w:space="0" w:color="auto"/>
        </w:rPr>
        <w:t>新能力，通</w:t>
      </w:r>
      <w:r>
        <w:rPr>
          <w:rFonts w:ascii="宋体" w:eastAsia="宋体" w:hAnsi="SimSun" w:cs="宋体"/>
          <w:sz w:val="28"/>
          <w:bdr w:val="none" w:sz="0" w:space="0" w:color="auto"/>
        </w:rPr>
        <w:t>过</w:t>
      </w:r>
      <w:r>
        <w:rPr>
          <w:rFonts w:ascii="宋体" w:eastAsia="宋体" w:hAnsi="MS Mincho" w:cs="宋体"/>
          <w:sz w:val="28"/>
          <w:bdr w:val="none" w:sz="0" w:space="0" w:color="auto"/>
        </w:rPr>
        <w:t>政治小</w:t>
      </w:r>
      <w:r>
        <w:rPr>
          <w:rFonts w:ascii="宋体" w:eastAsia="宋体" w:hAnsi="SimSun" w:cs="宋体"/>
          <w:sz w:val="28"/>
          <w:bdr w:val="none" w:sz="0" w:space="0" w:color="auto"/>
        </w:rPr>
        <w:t>论</w:t>
      </w:r>
      <w:r>
        <w:rPr>
          <w:rFonts w:ascii="宋体" w:eastAsia="宋体" w:hAnsi="MS Mincho" w:cs="宋体"/>
          <w:sz w:val="28"/>
          <w:bdr w:val="none" w:sz="0" w:space="0" w:color="auto"/>
        </w:rPr>
        <w:t>文等形式提高学生社会</w:t>
      </w:r>
      <w:r>
        <w:rPr>
          <w:rFonts w:ascii="宋体" w:eastAsia="宋体" w:hAnsi="SimSun" w:cs="宋体"/>
          <w:sz w:val="28"/>
          <w:bdr w:val="none" w:sz="0" w:space="0" w:color="auto"/>
        </w:rPr>
        <w:t>实</w:t>
      </w:r>
      <w:r>
        <w:rPr>
          <w:rFonts w:ascii="宋体" w:eastAsia="宋体" w:hAnsi="MS Mincho" w:cs="宋体"/>
          <w:sz w:val="28"/>
          <w:bdr w:val="none" w:sz="0" w:space="0" w:color="auto"/>
        </w:rPr>
        <w:t>践能力，提高学生社会</w:t>
      </w:r>
      <w:r>
        <w:rPr>
          <w:rFonts w:ascii="宋体" w:eastAsia="宋体" w:hAnsi="SimSun" w:cs="宋体"/>
          <w:sz w:val="28"/>
          <w:bdr w:val="none" w:sz="0" w:space="0" w:color="auto"/>
        </w:rPr>
        <w:t>责</w:t>
      </w:r>
      <w:r>
        <w:rPr>
          <w:rFonts w:ascii="宋体" w:eastAsia="宋体" w:hAnsi="MS Mincho" w:cs="宋体"/>
          <w:sz w:val="28"/>
          <w:bdr w:val="none" w:sz="0" w:space="0" w:color="auto"/>
        </w:rPr>
        <w:t>任感。引</w:t>
      </w:r>
      <w:r>
        <w:rPr>
          <w:rFonts w:ascii="宋体" w:eastAsia="宋体" w:hAnsi="SimSun" w:cs="宋体"/>
          <w:sz w:val="28"/>
          <w:bdr w:val="none" w:sz="0" w:space="0" w:color="auto"/>
        </w:rPr>
        <w:t>导</w:t>
      </w:r>
      <w:r>
        <w:rPr>
          <w:rFonts w:ascii="宋体" w:eastAsia="宋体" w:hAnsi="MS Mincho" w:cs="宋体"/>
          <w:sz w:val="28"/>
          <w:bdr w:val="none" w:sz="0" w:space="0" w:color="auto"/>
        </w:rPr>
        <w:t>学生注意</w:t>
      </w:r>
      <w:r>
        <w:rPr>
          <w:rFonts w:ascii="宋体" w:eastAsia="宋体" w:hAnsi="SimSun" w:cs="宋体"/>
          <w:sz w:val="28"/>
          <w:bdr w:val="none" w:sz="0" w:space="0" w:color="auto"/>
        </w:rPr>
        <w:t>观</w:t>
      </w:r>
      <w:r>
        <w:rPr>
          <w:rFonts w:ascii="宋体" w:eastAsia="宋体" w:hAnsi="MS Mincho" w:cs="宋体"/>
          <w:sz w:val="28"/>
          <w:bdr w:val="none" w:sz="0" w:space="0" w:color="auto"/>
        </w:rPr>
        <w:t>察</w:t>
      </w:r>
      <w:r>
        <w:rPr>
          <w:rFonts w:ascii="宋体" w:eastAsia="宋体" w:hAnsi="SimSun" w:cs="宋体"/>
          <w:sz w:val="28"/>
          <w:bdr w:val="none" w:sz="0" w:space="0" w:color="auto"/>
        </w:rPr>
        <w:t>发</w:t>
      </w:r>
      <w:r>
        <w:rPr>
          <w:rFonts w:ascii="宋体" w:eastAsia="宋体" w:hAnsi="MS Mincho" w:cs="宋体"/>
          <w:sz w:val="28"/>
          <w:bdr w:val="none" w:sz="0" w:space="0" w:color="auto"/>
        </w:rPr>
        <w:t>生在身</w:t>
      </w:r>
      <w:r>
        <w:rPr>
          <w:rFonts w:ascii="宋体" w:eastAsia="宋体" w:hAnsi="SimSun" w:cs="宋体"/>
          <w:sz w:val="28"/>
          <w:bdr w:val="none" w:sz="0" w:space="0" w:color="auto"/>
        </w:rPr>
        <w:t>边</w:t>
      </w:r>
      <w:r>
        <w:rPr>
          <w:rFonts w:ascii="宋体" w:eastAsia="宋体" w:hAnsi="MS Mincho" w:cs="宋体"/>
          <w:sz w:val="28"/>
          <w:bdr w:val="none" w:sz="0" w:space="0" w:color="auto"/>
        </w:rPr>
        <w:t>的事，大胆的</w:t>
      </w:r>
      <w:r>
        <w:rPr>
          <w:rFonts w:ascii="宋体" w:eastAsia="宋体" w:hAnsi="SimSun" w:cs="宋体"/>
          <w:sz w:val="28"/>
          <w:bdr w:val="none" w:sz="0" w:space="0" w:color="auto"/>
        </w:rPr>
        <w:t>发</w:t>
      </w:r>
      <w:r>
        <w:rPr>
          <w:rFonts w:ascii="宋体" w:eastAsia="宋体" w:hAnsi="MS Mincho" w:cs="宋体"/>
          <w:sz w:val="28"/>
          <w:bdr w:val="none" w:sz="0" w:space="0" w:color="auto"/>
        </w:rPr>
        <w:t>表自己的</w:t>
      </w:r>
      <w:r>
        <w:rPr>
          <w:rFonts w:ascii="宋体" w:eastAsia="宋体" w:hAnsi="SimSun" w:cs="宋体"/>
          <w:sz w:val="28"/>
          <w:bdr w:val="none" w:sz="0" w:space="0" w:color="auto"/>
        </w:rPr>
        <w:t>观</w:t>
      </w:r>
      <w:r>
        <w:rPr>
          <w:rFonts w:ascii="宋体" w:eastAsia="宋体" w:hAnsi="MS Mincho" w:cs="宋体"/>
          <w:sz w:val="28"/>
          <w:bdr w:val="none" w:sz="0" w:space="0" w:color="auto"/>
        </w:rPr>
        <w:t>点。</w:t>
      </w:r>
      <w:r>
        <w:rPr>
          <w:rFonts w:ascii="宋体" w:eastAsia="宋体" w:hAnsi="SimSun" w:cs="宋体"/>
          <w:sz w:val="28"/>
          <w:bdr w:val="none" w:sz="0" w:space="0" w:color="auto"/>
        </w:rPr>
        <w:t>关</w:t>
      </w:r>
      <w:r>
        <w:rPr>
          <w:rFonts w:ascii="宋体" w:eastAsia="宋体" w:hAnsi="MS Mincho" w:cs="宋体"/>
          <w:sz w:val="28"/>
          <w:bdr w:val="none" w:sz="0" w:space="0" w:color="auto"/>
        </w:rPr>
        <w:t>注学</w:t>
      </w:r>
      <w:r>
        <w:rPr>
          <w:rFonts w:ascii="宋体" w:eastAsia="宋体" w:hAnsi="SimSun" w:cs="宋体"/>
          <w:sz w:val="28"/>
          <w:bdr w:val="none" w:sz="0" w:space="0" w:color="auto"/>
        </w:rPr>
        <w:t>习</w:t>
      </w:r>
      <w:r>
        <w:rPr>
          <w:rFonts w:ascii="宋体" w:eastAsia="宋体" w:hAnsi="MS Mincho" w:cs="宋体"/>
          <w:sz w:val="28"/>
          <w:bdr w:val="none" w:sz="0" w:space="0" w:color="auto"/>
        </w:rPr>
        <w:t>政治有困</w:t>
      </w:r>
      <w:r>
        <w:rPr>
          <w:rFonts w:ascii="宋体" w:eastAsia="宋体" w:hAnsi="SimSun" w:cs="宋体"/>
          <w:sz w:val="28"/>
          <w:bdr w:val="none" w:sz="0" w:space="0" w:color="auto"/>
        </w:rPr>
        <w:t>难</w:t>
      </w:r>
      <w:r>
        <w:rPr>
          <w:rFonts w:ascii="宋体" w:eastAsia="宋体" w:hAnsi="MS Mincho" w:cs="宋体"/>
          <w:sz w:val="28"/>
          <w:bdr w:val="none" w:sz="0" w:space="0" w:color="auto"/>
        </w:rPr>
        <w:t>的学生，随</w:t>
      </w:r>
      <w:r>
        <w:rPr>
          <w:rFonts w:ascii="宋体" w:eastAsia="宋体" w:hAnsi="SimSun" w:cs="宋体"/>
          <w:sz w:val="28"/>
          <w:bdr w:val="none" w:sz="0" w:space="0" w:color="auto"/>
        </w:rPr>
        <w:t>时</w:t>
      </w:r>
      <w:r>
        <w:rPr>
          <w:rFonts w:ascii="宋体" w:eastAsia="宋体" w:hAnsi="MS Mincho" w:cs="宋体"/>
          <w:sz w:val="28"/>
          <w:bdr w:val="none" w:sz="0" w:space="0" w:color="auto"/>
        </w:rPr>
        <w:t>注意其学</w:t>
      </w:r>
      <w:r>
        <w:rPr>
          <w:rFonts w:ascii="宋体" w:eastAsia="宋体" w:hAnsi="SimSun" w:cs="宋体"/>
          <w:sz w:val="28"/>
          <w:bdr w:val="none" w:sz="0" w:space="0" w:color="auto"/>
        </w:rPr>
        <w:t>习态</w:t>
      </w:r>
      <w:r>
        <w:rPr>
          <w:rFonts w:ascii="宋体" w:eastAsia="宋体" w:hAnsi="MS Mincho" w:cs="宋体"/>
          <w:sz w:val="28"/>
          <w:bdr w:val="none" w:sz="0" w:space="0" w:color="auto"/>
        </w:rPr>
        <w:t>度及学</w:t>
      </w:r>
      <w:r>
        <w:rPr>
          <w:rFonts w:ascii="宋体" w:eastAsia="宋体" w:hAnsi="SimSun" w:cs="宋体"/>
          <w:sz w:val="28"/>
          <w:bdr w:val="none" w:sz="0" w:space="0" w:color="auto"/>
        </w:rPr>
        <w:t>习</w:t>
      </w:r>
      <w:r>
        <w:rPr>
          <w:rFonts w:ascii="宋体" w:eastAsia="宋体" w:hAnsi="MS Mincho" w:cs="宋体"/>
          <w:sz w:val="28"/>
          <w:bdr w:val="none" w:sz="0" w:space="0" w:color="auto"/>
        </w:rPr>
        <w:t>成</w:t>
      </w:r>
      <w:r>
        <w:rPr>
          <w:rFonts w:ascii="宋体" w:eastAsia="宋体" w:hAnsi="SimSun" w:cs="宋体"/>
          <w:sz w:val="28"/>
          <w:bdr w:val="none" w:sz="0" w:space="0" w:color="auto"/>
        </w:rPr>
        <w:t>绩</w:t>
      </w:r>
      <w:r>
        <w:rPr>
          <w:rFonts w:ascii="宋体" w:eastAsia="宋体" w:hAnsi="MS Mincho" w:cs="宋体"/>
          <w:sz w:val="28"/>
          <w:bdr w:val="none" w:sz="0" w:space="0" w:color="auto"/>
        </w:rPr>
        <w:t>的</w:t>
      </w:r>
      <w:r>
        <w:rPr>
          <w:rFonts w:ascii="宋体" w:eastAsia="宋体" w:hAnsi="SimSun" w:cs="宋体"/>
          <w:sz w:val="28"/>
          <w:bdr w:val="none" w:sz="0" w:space="0" w:color="auto"/>
        </w:rPr>
        <w:t>变</w:t>
      </w:r>
      <w:r>
        <w:rPr>
          <w:rFonts w:ascii="宋体" w:eastAsia="宋体" w:hAnsi="MS Mincho" w:cs="宋体"/>
          <w:sz w:val="28"/>
          <w:bdr w:val="none" w:sz="0" w:space="0" w:color="auto"/>
        </w:rPr>
        <w:t>化，努力减少所任班</w:t>
      </w:r>
      <w:r>
        <w:rPr>
          <w:rFonts w:ascii="宋体" w:eastAsia="宋体" w:hAnsi="SimSun" w:cs="宋体"/>
          <w:sz w:val="28"/>
          <w:bdr w:val="none" w:sz="0" w:space="0" w:color="auto"/>
        </w:rPr>
        <w:t>级</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政治有困</w:t>
      </w:r>
      <w:r>
        <w:rPr>
          <w:rFonts w:ascii="宋体" w:eastAsia="宋体" w:hAnsi="SimSun" w:cs="宋体"/>
          <w:sz w:val="28"/>
          <w:bdr w:val="none" w:sz="0" w:space="0" w:color="auto"/>
        </w:rPr>
        <w:t>难</w:t>
      </w:r>
      <w:r>
        <w:rPr>
          <w:rFonts w:ascii="宋体" w:eastAsia="宋体" w:hAnsi="MS Mincho" w:cs="宋体"/>
          <w:sz w:val="28"/>
          <w:bdr w:val="none" w:sz="0" w:space="0" w:color="auto"/>
        </w:rPr>
        <w:t>学生的人数。</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b/>
          <w:sz w:val="28"/>
          <w:bdr w:val="none" w:sz="0" w:space="0" w:color="auto"/>
        </w:rPr>
        <w:t>三、探究有效</w:t>
      </w:r>
      <w:r>
        <w:rPr>
          <w:rFonts w:ascii="宋体" w:eastAsia="宋体" w:hAnsi="SimSun" w:cs="宋体"/>
          <w:b/>
          <w:sz w:val="28"/>
          <w:bdr w:val="none" w:sz="0" w:space="0" w:color="auto"/>
        </w:rPr>
        <w:t>课</w:t>
      </w:r>
      <w:r>
        <w:rPr>
          <w:rFonts w:ascii="宋体" w:eastAsia="宋体" w:hAnsi="MS Mincho" w:cs="宋体"/>
          <w:b/>
          <w:sz w:val="28"/>
          <w:bdr w:val="none" w:sz="0" w:space="0" w:color="auto"/>
        </w:rPr>
        <w:t>堂，落</w:t>
      </w:r>
      <w:r>
        <w:rPr>
          <w:rFonts w:ascii="宋体" w:eastAsia="宋体" w:hAnsi="SimSun" w:cs="宋体"/>
          <w:b/>
          <w:sz w:val="28"/>
          <w:bdr w:val="none" w:sz="0" w:space="0" w:color="auto"/>
        </w:rPr>
        <w:t>实</w:t>
      </w:r>
      <w:r>
        <w:rPr>
          <w:rFonts w:ascii="宋体" w:eastAsia="宋体" w:hAnsi="MS Mincho" w:cs="宋体"/>
          <w:b/>
          <w:sz w:val="28"/>
          <w:bdr w:val="none" w:sz="0" w:space="0" w:color="auto"/>
        </w:rPr>
        <w:t>新</w:t>
      </w:r>
      <w:r>
        <w:rPr>
          <w:rFonts w:ascii="宋体" w:eastAsia="宋体" w:hAnsi="SimSun" w:cs="宋体"/>
          <w:b/>
          <w:sz w:val="28"/>
          <w:bdr w:val="none" w:sz="0" w:space="0" w:color="auto"/>
        </w:rPr>
        <w:t>课</w:t>
      </w:r>
      <w:r>
        <w:rPr>
          <w:rFonts w:ascii="宋体" w:eastAsia="宋体" w:hAnsi="MS Mincho" w:cs="宋体"/>
          <w:b/>
          <w:sz w:val="28"/>
          <w:bdr w:val="none" w:sz="0" w:space="0" w:color="auto"/>
        </w:rPr>
        <w:t>程理念</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4"/>
          <w:cols w:space="708"/>
          <w:titlePg w:val="0"/>
        </w:sectPr>
      </w:pPr>
      <w:r>
        <w:rPr>
          <w:rFonts w:ascii="宋体" w:eastAsia="宋体" w:hAnsi="MS Mincho" w:cs="宋体"/>
          <w:sz w:val="28"/>
          <w:bdr w:val="none" w:sz="0" w:space="0" w:color="auto"/>
        </w:rPr>
        <w:t>高一</w:t>
      </w:r>
      <w:r>
        <w:rPr>
          <w:rFonts w:ascii="宋体" w:eastAsia="宋体" w:hAnsi="SimSun" w:cs="宋体"/>
          <w:sz w:val="28"/>
          <w:bdr w:val="none" w:sz="0" w:space="0" w:color="auto"/>
        </w:rPr>
        <w:t>备课组</w:t>
      </w:r>
      <w:r>
        <w:rPr>
          <w:rFonts w:ascii="宋体" w:eastAsia="宋体" w:hAnsi="MS Mincho" w:cs="宋体"/>
          <w:sz w:val="28"/>
          <w:bdr w:val="none" w:sz="0" w:space="0" w:color="auto"/>
        </w:rPr>
        <w:t>大部分成</w:t>
      </w:r>
      <w:r>
        <w:rPr>
          <w:rFonts w:ascii="宋体" w:eastAsia="宋体" w:hAnsi="SimSun" w:cs="宋体"/>
          <w:sz w:val="28"/>
          <w:bdr w:val="none" w:sz="0" w:space="0" w:color="auto"/>
        </w:rPr>
        <w:t>员</w:t>
      </w:r>
      <w:r>
        <w:rPr>
          <w:rFonts w:ascii="宋体" w:eastAsia="宋体" w:hAnsi="MS Mincho" w:cs="宋体"/>
          <w:sz w:val="28"/>
          <w:bdr w:val="none" w:sz="0" w:space="0" w:color="auto"/>
        </w:rPr>
        <w:t>都是第一次接触</w:t>
      </w:r>
      <w:r>
        <w:rPr>
          <w:rFonts w:ascii="宋体" w:eastAsia="宋体" w:hAnsi="SimSun" w:cs="宋体"/>
          <w:sz w:val="28"/>
          <w:bdr w:val="none" w:sz="0" w:space="0" w:color="auto"/>
        </w:rPr>
        <w:t>课</w:t>
      </w:r>
      <w:r>
        <w:rPr>
          <w:rFonts w:ascii="宋体" w:eastAsia="宋体" w:hAnsi="MS Mincho" w:cs="宋体"/>
          <w:sz w:val="28"/>
          <w:bdr w:val="none" w:sz="0" w:space="0" w:color="auto"/>
        </w:rPr>
        <w:t>程改革后的新教材，新的起点呼</w:t>
      </w:r>
      <w:r>
        <w:rPr>
          <w:rFonts w:ascii="宋体" w:eastAsia="宋体" w:hAnsi="SimSun" w:cs="宋体"/>
          <w:sz w:val="28"/>
          <w:bdr w:val="none" w:sz="0" w:space="0" w:color="auto"/>
        </w:rPr>
        <w:t>唤</w:t>
      </w:r>
      <w:r>
        <w:rPr>
          <w:rFonts w:ascii="宋体" w:eastAsia="宋体" w:hAnsi="MS Mincho" w:cs="宋体"/>
          <w:sz w:val="28"/>
          <w:bdr w:val="none" w:sz="0" w:space="0" w:color="auto"/>
        </w:rPr>
        <w:t>新的征程，新的</w:t>
      </w:r>
      <w:r>
        <w:rPr>
          <w:rFonts w:ascii="宋体" w:eastAsia="宋体" w:hAnsi="SimSun" w:cs="宋体"/>
          <w:sz w:val="28"/>
          <w:bdr w:val="none" w:sz="0" w:space="0" w:color="auto"/>
        </w:rPr>
        <w:t>开</w:t>
      </w:r>
      <w:r>
        <w:rPr>
          <w:rFonts w:ascii="宋体" w:eastAsia="宋体" w:hAnsi="MS Mincho" w:cs="宋体"/>
          <w:sz w:val="28"/>
          <w:bdr w:val="none" w:sz="0" w:space="0" w:color="auto"/>
        </w:rPr>
        <w:t>始需要不断</w:t>
      </w:r>
      <w:r>
        <w:rPr>
          <w:rFonts w:ascii="宋体" w:eastAsia="宋体" w:hAnsi="SimSun" w:cs="宋体"/>
          <w:sz w:val="28"/>
          <w:bdr w:val="none" w:sz="0" w:space="0" w:color="auto"/>
        </w:rPr>
        <w:t>创</w:t>
      </w:r>
      <w:r>
        <w:rPr>
          <w:rFonts w:ascii="宋体" w:eastAsia="宋体" w:hAnsi="MS Mincho" w:cs="宋体"/>
          <w:sz w:val="28"/>
          <w:bdr w:val="none" w:sz="0" w:space="0" w:color="auto"/>
        </w:rPr>
        <w:t>新。</w:t>
      </w:r>
      <w:r>
        <w:rPr>
          <w:rFonts w:ascii="宋体" w:eastAsia="宋体" w:hAnsi="SimSun" w:cs="宋体"/>
          <w:sz w:val="28"/>
          <w:bdr w:val="none" w:sz="0" w:space="0" w:color="auto"/>
        </w:rPr>
        <w:t>为</w:t>
      </w:r>
      <w:r>
        <w:rPr>
          <w:rFonts w:ascii="宋体" w:eastAsia="宋体" w:hAnsi="MS Mincho" w:cs="宋体"/>
          <w:sz w:val="28"/>
          <w:bdr w:val="none" w:sz="0" w:space="0" w:color="auto"/>
        </w:rPr>
        <w:t>了</w:t>
      </w:r>
      <w:r>
        <w:rPr>
          <w:rFonts w:ascii="宋体" w:eastAsia="宋体" w:hAnsi="SimSun" w:cs="宋体"/>
          <w:sz w:val="28"/>
          <w:bdr w:val="none" w:sz="0" w:space="0" w:color="auto"/>
        </w:rPr>
        <w:t>实</w:t>
      </w:r>
      <w:r>
        <w:rPr>
          <w:rFonts w:ascii="宋体" w:eastAsia="宋体" w:hAnsi="MS Mincho" w:cs="宋体"/>
          <w:sz w:val="28"/>
          <w:bdr w:val="none" w:sz="0" w:space="0" w:color="auto"/>
        </w:rPr>
        <w:t>践新</w:t>
      </w:r>
      <w:r>
        <w:rPr>
          <w:rFonts w:ascii="宋体" w:eastAsia="宋体" w:hAnsi="SimSun" w:cs="宋体"/>
          <w:sz w:val="28"/>
          <w:bdr w:val="none" w:sz="0" w:space="0" w:color="auto"/>
        </w:rPr>
        <w:t>课</w:t>
      </w:r>
      <w:r>
        <w:rPr>
          <w:rFonts w:ascii="宋体" w:eastAsia="宋体" w:hAnsi="MS Mincho" w:cs="宋体"/>
          <w:sz w:val="28"/>
          <w:bdr w:val="none" w:sz="0" w:space="0" w:color="auto"/>
        </w:rPr>
        <w:t>程改革思想，落</w:t>
      </w:r>
      <w:r>
        <w:rPr>
          <w:rFonts w:ascii="宋体" w:eastAsia="宋体" w:hAnsi="SimSun" w:cs="宋体"/>
          <w:sz w:val="28"/>
          <w:bdr w:val="none" w:sz="0" w:space="0" w:color="auto"/>
        </w:rPr>
        <w:t>实</w:t>
      </w:r>
      <w:r>
        <w:rPr>
          <w:rFonts w:ascii="宋体" w:eastAsia="宋体" w:hAnsi="MS Mincho" w:cs="宋体"/>
          <w:sz w:val="28"/>
          <w:bdr w:val="none" w:sz="0" w:space="0" w:color="auto"/>
        </w:rPr>
        <w:t>学校</w:t>
      </w:r>
      <w:r>
        <w:rPr>
          <w:rFonts w:ascii="宋体" w:eastAsia="宋体" w:cs="宋体"/>
          <w:sz w:val="28"/>
          <w:bdr w:val="none" w:sz="0" w:space="0" w:color="auto"/>
        </w:rPr>
        <w:t>“</w:t>
      </w:r>
      <w:r>
        <w:rPr>
          <w:rFonts w:ascii="宋体" w:eastAsia="宋体" w:hAnsi="MS Mincho" w:cs="宋体"/>
          <w:sz w:val="28"/>
          <w:bdr w:val="none" w:sz="0" w:space="0" w:color="auto"/>
        </w:rPr>
        <w:t>高效学</w:t>
      </w:r>
      <w:r>
        <w:rPr>
          <w:rFonts w:ascii="宋体" w:eastAsia="宋体" w:hAnsi="SimSun" w:cs="宋体"/>
          <w:sz w:val="28"/>
          <w:bdr w:val="none" w:sz="0" w:space="0" w:color="auto"/>
        </w:rPr>
        <w:t>习</w:t>
      </w:r>
      <w:r>
        <w:rPr>
          <w:rFonts w:ascii="宋体" w:eastAsia="宋体" w:hAnsi="MS Mincho" w:cs="宋体"/>
          <w:sz w:val="28"/>
          <w:bdr w:val="none" w:sz="0" w:space="0" w:color="auto"/>
        </w:rPr>
        <w:t>、高效</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cs="宋体"/>
          <w:sz w:val="28"/>
          <w:bdr w:val="none" w:sz="0" w:space="0" w:color="auto"/>
        </w:rPr>
        <w:t>”</w:t>
      </w:r>
      <w:r>
        <w:rPr>
          <w:rFonts w:ascii="宋体" w:eastAsia="宋体" w:hAnsi="MS Mincho" w:cs="宋体"/>
          <w:sz w:val="28"/>
          <w:bdr w:val="none" w:sz="0" w:space="0" w:color="auto"/>
        </w:rPr>
        <w:t>的新理念，高一政治</w:t>
      </w:r>
      <w:r>
        <w:rPr>
          <w:rFonts w:ascii="宋体" w:eastAsia="宋体" w:hAnsi="SimSun" w:cs="宋体"/>
          <w:sz w:val="28"/>
          <w:bdr w:val="none" w:sz="0" w:space="0" w:color="auto"/>
        </w:rPr>
        <w:t>备课组</w:t>
      </w:r>
      <w:r>
        <w:rPr>
          <w:rFonts w:ascii="宋体" w:eastAsia="宋体" w:hAnsi="MS Mincho" w:cs="宋体"/>
          <w:sz w:val="28"/>
          <w:bdr w:val="none" w:sz="0" w:space="0" w:color="auto"/>
        </w:rPr>
        <w:t>充分</w:t>
      </w:r>
      <w:r>
        <w:rPr>
          <w:rFonts w:ascii="宋体" w:eastAsia="宋体" w:hAnsi="SimSun" w:cs="宋体"/>
          <w:sz w:val="28"/>
          <w:bdr w:val="none" w:sz="0" w:space="0" w:color="auto"/>
        </w:rPr>
        <w:t>发挥</w:t>
      </w:r>
      <w:r>
        <w:rPr>
          <w:rFonts w:ascii="宋体" w:eastAsia="宋体" w:hAnsi="MS Mincho" w:cs="宋体"/>
          <w:sz w:val="28"/>
          <w:bdr w:val="none" w:sz="0" w:space="0" w:color="auto"/>
        </w:rPr>
        <w:t>集体智慧，</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步领</w:t>
      </w:r>
      <w:r>
        <w:rPr>
          <w:rFonts w:ascii="宋体" w:eastAsia="宋体" w:hAnsi="MS Mincho" w:cs="宋体"/>
          <w:sz w:val="28"/>
          <w:bdr w:val="none" w:sz="0" w:space="0" w:color="auto"/>
        </w:rPr>
        <w:t>悟《新</w:t>
      </w:r>
      <w:r>
        <w:rPr>
          <w:rFonts w:ascii="宋体" w:eastAsia="宋体" w:hAnsi="SimSun" w:cs="宋体"/>
          <w:sz w:val="28"/>
          <w:bdr w:val="none" w:sz="0" w:space="0" w:color="auto"/>
        </w:rPr>
        <w:t>课标</w:t>
      </w:r>
      <w:r>
        <w:rPr>
          <w:rFonts w:ascii="宋体" w:eastAsia="宋体" w:hAnsi="MS Mincho" w:cs="宋体"/>
          <w:sz w:val="28"/>
          <w:bdr w:val="none" w:sz="0" w:space="0" w:color="auto"/>
        </w:rPr>
        <w:t>》中的教学理念，建立全新的教学</w:t>
      </w:r>
      <w:r>
        <w:rPr>
          <w:rFonts w:ascii="宋体" w:eastAsia="宋体" w:hAnsi="SimSun" w:cs="宋体"/>
          <w:sz w:val="28"/>
          <w:bdr w:val="none" w:sz="0" w:space="0" w:color="auto"/>
        </w:rPr>
        <w:t>观</w:t>
      </w:r>
      <w:r>
        <w:rPr>
          <w:rFonts w:ascii="宋体" w:eastAsia="宋体" w:hAnsi="MS Mincho" w:cs="宋体"/>
          <w:sz w:val="28"/>
          <w:bdr w:val="none" w:sz="0" w:space="0" w:color="auto"/>
        </w:rPr>
        <w:t>念，重</w:t>
      </w:r>
      <w:r>
        <w:rPr>
          <w:rFonts w:ascii="宋体" w:eastAsia="宋体" w:hAnsi="SimSun" w:cs="宋体"/>
          <w:sz w:val="28"/>
          <w:bdr w:val="none" w:sz="0" w:space="0" w:color="auto"/>
        </w:rPr>
        <w:t>视</w:t>
      </w:r>
      <w:r>
        <w:rPr>
          <w:rFonts w:ascii="宋体" w:eastAsia="宋体" w:hAnsi="MS Mincho" w:cs="宋体"/>
          <w:sz w:val="28"/>
          <w:bdr w:val="none" w:sz="0" w:space="0" w:color="auto"/>
        </w:rPr>
        <w:t>基</w:t>
      </w:r>
      <w:r>
        <w:rPr>
          <w:rFonts w:ascii="宋体" w:eastAsia="宋体" w:hAnsi="SimSun" w:cs="宋体"/>
          <w:sz w:val="28"/>
          <w:bdr w:val="none" w:sz="0" w:space="0" w:color="auto"/>
        </w:rPr>
        <w:t>础</w:t>
      </w:r>
      <w:r>
        <w:rPr>
          <w:rFonts w:ascii="宋体" w:eastAsia="宋体" w:hAnsi="MS Mincho" w:cs="宋体"/>
          <w:sz w:val="28"/>
          <w:bdr w:val="none" w:sz="0" w:space="0" w:color="auto"/>
        </w:rPr>
        <w:t>，适</w:t>
      </w:r>
      <w:r>
        <w:rPr>
          <w:rFonts w:ascii="宋体" w:eastAsia="宋体" w:hAnsi="SimSun" w:cs="宋体"/>
          <w:sz w:val="28"/>
          <w:bdr w:val="none" w:sz="0" w:space="0" w:color="auto"/>
        </w:rPr>
        <w:t>应</w:t>
      </w:r>
      <w:r>
        <w:rPr>
          <w:rFonts w:ascii="宋体" w:eastAsia="宋体" w:hAnsi="MS Mincho" w:cs="宋体"/>
          <w:sz w:val="28"/>
          <w:bdr w:val="none" w:sz="0" w:space="0" w:color="auto"/>
        </w:rPr>
        <w:t>个性需求，</w:t>
      </w:r>
      <w:r>
        <w:rPr>
          <w:rFonts w:ascii="宋体" w:eastAsia="宋体" w:hAnsi="SimSun" w:cs="宋体"/>
          <w:sz w:val="28"/>
          <w:bdr w:val="none" w:sz="0" w:space="0" w:color="auto"/>
        </w:rPr>
        <w:t>关</w:t>
      </w:r>
      <w:r>
        <w:rPr>
          <w:rFonts w:ascii="宋体" w:eastAsia="宋体" w:hAnsi="MS Mincho" w:cs="宋体"/>
          <w:sz w:val="28"/>
          <w:bdr w:val="none" w:sz="0" w:space="0" w:color="auto"/>
        </w:rPr>
        <w:t>注学生情感，提高学生自主学</w:t>
      </w:r>
      <w:r>
        <w:rPr>
          <w:rFonts w:ascii="宋体" w:eastAsia="宋体" w:hAnsi="SimSun" w:cs="宋体"/>
          <w:sz w:val="28"/>
          <w:bdr w:val="none" w:sz="0" w:space="0" w:color="auto"/>
        </w:rPr>
        <w:t>习</w:t>
      </w:r>
      <w:r>
        <w:rPr>
          <w:rFonts w:ascii="宋体" w:eastAsia="宋体" w:hAnsi="MS Mincho" w:cs="宋体"/>
          <w:sz w:val="28"/>
          <w:bdr w:val="none" w:sz="0" w:space="0" w:color="auto"/>
        </w:rPr>
        <w:t>能力，</w:t>
      </w:r>
      <w:r>
        <w:rPr>
          <w:rFonts w:ascii="宋体" w:eastAsia="宋体" w:hAnsi="SimSun" w:cs="宋体"/>
          <w:sz w:val="28"/>
          <w:bdr w:val="none" w:sz="0" w:space="0" w:color="auto"/>
        </w:rPr>
        <w:t>为</w:t>
      </w:r>
      <w:r>
        <w:rPr>
          <w:rFonts w:ascii="宋体" w:eastAsia="宋体" w:hAnsi="MS Mincho" w:cs="宋体"/>
          <w:sz w:val="28"/>
          <w:bdr w:val="none" w:sz="0" w:space="0" w:color="auto"/>
        </w:rPr>
        <w:t>学生构建</w:t>
      </w:r>
      <w:r>
        <w:rPr>
          <w:rFonts w:ascii="宋体" w:eastAsia="宋体" w:hAnsi="SimSun" w:cs="宋体"/>
          <w:sz w:val="28"/>
          <w:bdr w:val="none" w:sz="0" w:space="0" w:color="auto"/>
        </w:rPr>
        <w:t>发</w:t>
      </w:r>
      <w:r>
        <w:rPr>
          <w:rFonts w:ascii="宋体" w:eastAsia="宋体" w:hAnsi="MS Mincho" w:cs="宋体"/>
          <w:sz w:val="28"/>
          <w:bdr w:val="none" w:sz="0" w:space="0" w:color="auto"/>
        </w:rPr>
        <w:t>展的平台。努力将新</w:t>
      </w:r>
      <w:r>
        <w:rPr>
          <w:rFonts w:ascii="宋体" w:eastAsia="宋体" w:hAnsi="SimSun" w:cs="宋体"/>
          <w:sz w:val="28"/>
          <w:bdr w:val="none" w:sz="0" w:space="0" w:color="auto"/>
        </w:rPr>
        <w:t>观</w:t>
      </w:r>
      <w:r>
        <w:rPr>
          <w:rFonts w:ascii="宋体" w:eastAsia="宋体" w:hAnsi="MS Mincho" w:cs="宋体"/>
          <w:sz w:val="28"/>
          <w:bdr w:val="none" w:sz="0" w:space="0" w:color="auto"/>
        </w:rPr>
        <w:t>念、新思路</w:t>
      </w:r>
      <w:r>
        <w:rPr>
          <w:rFonts w:ascii="宋体" w:eastAsia="宋体" w:hAnsi="SimSun" w:cs="宋体"/>
          <w:sz w:val="28"/>
          <w:bdr w:val="none" w:sz="0" w:space="0" w:color="auto"/>
        </w:rPr>
        <w:t>渗</w:t>
      </w:r>
      <w:r>
        <w:rPr>
          <w:rFonts w:ascii="宋体" w:eastAsia="宋体" w:hAnsi="MS Mincho" w:cs="宋体"/>
          <w:sz w:val="28"/>
          <w:bdr w:val="none" w:sz="0" w:space="0" w:color="auto"/>
        </w:rPr>
        <w:t>透到政治</w:t>
      </w:r>
      <w:r>
        <w:rPr>
          <w:rFonts w:ascii="宋体" w:eastAsia="宋体" w:hAnsi="SimSun" w:cs="宋体"/>
          <w:sz w:val="28"/>
          <w:bdr w:val="none" w:sz="0" w:space="0" w:color="auto"/>
        </w:rPr>
        <w:t>课</w:t>
      </w:r>
      <w:r>
        <w:rPr>
          <w:rFonts w:ascii="宋体" w:eastAsia="宋体" w:hAnsi="MS Mincho" w:cs="宋体"/>
          <w:sz w:val="28"/>
          <w:bdr w:val="none" w:sz="0" w:space="0" w:color="auto"/>
        </w:rPr>
        <w:t>堂教学之中，真正做到理</w:t>
      </w:r>
      <w:r>
        <w:rPr>
          <w:rFonts w:ascii="宋体" w:eastAsia="宋体" w:hAnsi="SimSun" w:cs="宋体"/>
          <w:sz w:val="28"/>
          <w:bdr w:val="none" w:sz="0" w:space="0" w:color="auto"/>
        </w:rPr>
        <w:t>论</w:t>
      </w:r>
      <w:r>
        <w:rPr>
          <w:rFonts w:ascii="宋体" w:eastAsia="宋体" w:hAnsi="MS Mincho" w:cs="宋体"/>
          <w:sz w:val="28"/>
          <w:bdr w:val="none" w:sz="0" w:space="0" w:color="auto"/>
        </w:rPr>
        <w:t>与</w:t>
      </w:r>
      <w:r>
        <w:rPr>
          <w:rFonts w:ascii="宋体" w:eastAsia="宋体" w:hAnsi="SimSun" w:cs="宋体"/>
          <w:sz w:val="28"/>
          <w:bdr w:val="none" w:sz="0" w:space="0" w:color="auto"/>
        </w:rPr>
        <w:t>实</w:t>
      </w:r>
      <w:r>
        <w:rPr>
          <w:rFonts w:ascii="宋体" w:eastAsia="宋体" w:hAnsi="MS Mincho" w:cs="宋体"/>
          <w:sz w:val="28"/>
          <w:bdr w:val="none" w:sz="0" w:space="0" w:color="auto"/>
        </w:rPr>
        <w:t>践相</w:t>
      </w:r>
      <w:r>
        <w:rPr>
          <w:rFonts w:ascii="宋体" w:eastAsia="宋体" w:hAnsi="SimSun" w:cs="宋体"/>
          <w:sz w:val="28"/>
          <w:bdr w:val="none" w:sz="0" w:space="0" w:color="auto"/>
        </w:rPr>
        <w:t>结</w:t>
      </w:r>
      <w:r>
        <w:rPr>
          <w:rFonts w:ascii="宋体" w:eastAsia="宋体" w:hAnsi="MS Mincho" w:cs="宋体"/>
          <w:sz w:val="28"/>
          <w:bdr w:val="none" w:sz="0" w:space="0" w:color="auto"/>
        </w:rPr>
        <w:t>合，在教学上取得了丰</w:t>
      </w:r>
      <w:r>
        <w:rPr>
          <w:rFonts w:ascii="宋体" w:eastAsia="宋体" w:hAnsi="SimSun" w:cs="宋体"/>
          <w:sz w:val="28"/>
          <w:bdr w:val="none" w:sz="0" w:space="0" w:color="auto"/>
        </w:rPr>
        <w:t>硕</w:t>
      </w:r>
      <w:r>
        <w:rPr>
          <w:rFonts w:ascii="宋体" w:eastAsia="宋体" w:hAnsi="MS Mincho" w:cs="宋体"/>
          <w:sz w:val="28"/>
          <w:bdr w:val="none" w:sz="0" w:space="0" w:color="auto"/>
        </w:rPr>
        <w:t>成果。</w:t>
      </w:r>
      <w:r>
        <w:rPr>
          <w:rFonts w:ascii="宋体" w:eastAsia="宋体" w:hAnsi="SimSun" w:cs="宋体"/>
          <w:sz w:val="28"/>
          <w:bdr w:val="none" w:sz="0" w:space="0" w:color="auto"/>
        </w:rPr>
        <w:t>张丽颖</w:t>
      </w:r>
      <w:r>
        <w:rPr>
          <w:rFonts w:ascii="宋体" w:eastAsia="宋体" w:hAnsi="MS Mincho" w:cs="宋体"/>
          <w:sz w:val="28"/>
          <w:bdr w:val="none" w:sz="0" w:space="0" w:color="auto"/>
        </w:rPr>
        <w:t>参加高中部骨干教</w:t>
      </w:r>
      <w:r>
        <w:rPr>
          <w:rFonts w:ascii="宋体" w:eastAsia="宋体" w:hAnsi="SimSun" w:cs="宋体"/>
          <w:sz w:val="28"/>
          <w:bdr w:val="none" w:sz="0" w:space="0" w:color="auto"/>
        </w:rPr>
        <w:t>师</w:t>
      </w:r>
      <w:r>
        <w:rPr>
          <w:rFonts w:ascii="宋体" w:eastAsia="宋体" w:hAnsi="MS Mincho" w:cs="宋体"/>
          <w:sz w:val="28"/>
          <w:bdr w:val="none" w:sz="0" w:space="0" w:color="auto"/>
        </w:rPr>
        <w:t>示范</w:t>
      </w:r>
      <w:r>
        <w:rPr>
          <w:rFonts w:ascii="宋体" w:eastAsia="宋体" w:hAnsi="SimSun" w:cs="宋体"/>
          <w:sz w:val="28"/>
          <w:bdr w:val="none" w:sz="0" w:space="0" w:color="auto"/>
        </w:rPr>
        <w:t>课</w:t>
      </w:r>
      <w:r>
        <w:rPr>
          <w:rFonts w:ascii="宋体" w:eastAsia="宋体" w:hAnsi="MS Mincho" w:cs="宋体"/>
          <w:sz w:val="28"/>
          <w:bdr w:val="none" w:sz="0" w:space="0" w:color="auto"/>
        </w:rPr>
        <w:t>，《公司的</w:t>
      </w:r>
      <w:r>
        <w:rPr>
          <w:rFonts w:ascii="宋体" w:eastAsia="宋体" w:hAnsi="SimSun" w:cs="宋体"/>
          <w:sz w:val="28"/>
          <w:bdr w:val="none" w:sz="0" w:space="0" w:color="auto"/>
        </w:rPr>
        <w:t>经营</w:t>
      </w:r>
      <w:r>
        <w:rPr>
          <w:rFonts w:ascii="宋体" w:eastAsia="宋体" w:hAnsi="MS Mincho" w:cs="宋体"/>
          <w:sz w:val="28"/>
          <w:bdr w:val="none" w:sz="0" w:space="0" w:color="auto"/>
        </w:rPr>
        <w:t>》一</w:t>
      </w:r>
      <w:r>
        <w:rPr>
          <w:rFonts w:ascii="宋体" w:eastAsia="宋体" w:hAnsi="SimSun" w:cs="宋体"/>
          <w:sz w:val="28"/>
          <w:bdr w:val="none" w:sz="0" w:space="0" w:color="auto"/>
        </w:rPr>
        <w:t>课</w:t>
      </w:r>
      <w:r>
        <w:rPr>
          <w:rFonts w:ascii="宋体" w:eastAsia="宋体" w:hAnsi="MS Mincho" w:cs="宋体"/>
          <w:sz w:val="28"/>
          <w:bdr w:val="none" w:sz="0" w:space="0" w:color="auto"/>
        </w:rPr>
        <w:t>，以其新</w:t>
      </w:r>
      <w:r>
        <w:rPr>
          <w:rFonts w:ascii="宋体" w:eastAsia="宋体" w:hAnsi="SimSun" w:cs="宋体"/>
          <w:sz w:val="28"/>
          <w:bdr w:val="none" w:sz="0" w:space="0" w:color="auto"/>
        </w:rPr>
        <w:t>颖</w:t>
      </w:r>
      <w:r>
        <w:rPr>
          <w:rFonts w:ascii="宋体" w:eastAsia="宋体" w:hAnsi="MS Mincho" w:cs="宋体"/>
          <w:sz w:val="28"/>
          <w:bdr w:val="none" w:sz="0" w:space="0" w:color="auto"/>
        </w:rPr>
        <w:t>的</w:t>
      </w:r>
      <w:r>
        <w:rPr>
          <w:rFonts w:ascii="宋体" w:eastAsia="宋体" w:hAnsi="SimSun" w:cs="宋体"/>
          <w:sz w:val="28"/>
          <w:bdr w:val="none" w:sz="0" w:space="0" w:color="auto"/>
        </w:rPr>
        <w:t>设计获</w:t>
      </w:r>
      <w:r>
        <w:rPr>
          <w:rFonts w:ascii="宋体" w:eastAsia="宋体" w:hAnsi="MS Mincho" w:cs="宋体"/>
          <w:sz w:val="28"/>
          <w:bdr w:val="none" w:sz="0" w:space="0" w:color="auto"/>
        </w:rPr>
        <w:t>得同行的一致好</w:t>
      </w:r>
      <w:r>
        <w:rPr>
          <w:rFonts w:ascii="宋体" w:eastAsia="宋体" w:hAnsi="SimSun" w:cs="宋体"/>
          <w:sz w:val="28"/>
          <w:bdr w:val="none" w:sz="0" w:space="0" w:color="auto"/>
        </w:rPr>
        <w:t>评</w:t>
      </w:r>
      <w:r>
        <w:rPr>
          <w:rFonts w:ascii="宋体" w:eastAsia="宋体" w:hAnsi="MS Mincho" w:cs="宋体"/>
          <w:sz w:val="28"/>
          <w:bdr w:val="none" w:sz="0" w:space="0" w:color="auto"/>
        </w:rPr>
        <w:t>。</w:t>
      </w:r>
      <w:r>
        <w:rPr>
          <w:rFonts w:ascii="宋体" w:eastAsia="宋体" w:hAnsi="SimSun" w:cs="宋体"/>
          <w:sz w:val="28"/>
          <w:bdr w:val="none" w:sz="0" w:space="0" w:color="auto"/>
        </w:rPr>
        <w:t>杨</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延松所</w:t>
      </w:r>
      <w:r>
        <w:rPr>
          <w:rFonts w:ascii="宋体" w:eastAsia="宋体" w:hAnsi="SimSun" w:cs="宋体"/>
          <w:sz w:val="28"/>
          <w:bdr w:val="none" w:sz="0" w:space="0" w:color="auto"/>
        </w:rPr>
        <w:t>讲</w:t>
      </w:r>
      <w:r>
        <w:rPr>
          <w:rFonts w:ascii="宋体" w:eastAsia="宋体" w:hAnsi="MS Mincho" w:cs="宋体"/>
          <w:sz w:val="28"/>
          <w:bdr w:val="none" w:sz="0" w:space="0" w:color="auto"/>
        </w:rPr>
        <w:t>授的《做好就</w:t>
      </w:r>
      <w:r>
        <w:rPr>
          <w:rFonts w:ascii="宋体" w:eastAsia="宋体" w:hAnsi="SimSun" w:cs="宋体"/>
          <w:sz w:val="28"/>
          <w:bdr w:val="none" w:sz="0" w:space="0" w:color="auto"/>
        </w:rPr>
        <w:t>业</w:t>
      </w:r>
      <w:r>
        <w:rPr>
          <w:rFonts w:ascii="宋体" w:eastAsia="宋体" w:hAnsi="MS Mincho" w:cs="宋体"/>
          <w:sz w:val="28"/>
          <w:bdr w:val="none" w:sz="0" w:space="0" w:color="auto"/>
        </w:rPr>
        <w:t>与自主</w:t>
      </w:r>
      <w:r>
        <w:rPr>
          <w:rFonts w:ascii="宋体" w:eastAsia="宋体" w:hAnsi="SimSun" w:cs="宋体"/>
          <w:sz w:val="28"/>
          <w:bdr w:val="none" w:sz="0" w:space="0" w:color="auto"/>
        </w:rPr>
        <w:t>创业</w:t>
      </w:r>
      <w:r>
        <w:rPr>
          <w:rFonts w:ascii="宋体" w:eastAsia="宋体" w:hAnsi="MS Mincho" w:cs="宋体"/>
          <w:sz w:val="28"/>
          <w:bdr w:val="none" w:sz="0" w:space="0" w:color="auto"/>
        </w:rPr>
        <w:t>的准</w:t>
      </w:r>
      <w:r>
        <w:rPr>
          <w:rFonts w:ascii="宋体" w:eastAsia="宋体" w:hAnsi="SimSun" w:cs="宋体"/>
          <w:sz w:val="28"/>
          <w:bdr w:val="none" w:sz="0" w:space="0" w:color="auto"/>
        </w:rPr>
        <w:t>备</w:t>
      </w:r>
      <w:r>
        <w:rPr>
          <w:rFonts w:ascii="宋体" w:eastAsia="宋体" w:hAnsi="MS Mincho" w:cs="宋体"/>
          <w:sz w:val="28"/>
          <w:bdr w:val="none" w:sz="0" w:space="0" w:color="auto"/>
        </w:rPr>
        <w:t>》一</w:t>
      </w:r>
      <w:r>
        <w:rPr>
          <w:rFonts w:ascii="宋体" w:eastAsia="宋体" w:hAnsi="SimSun" w:cs="宋体"/>
          <w:sz w:val="28"/>
          <w:bdr w:val="none" w:sz="0" w:space="0" w:color="auto"/>
        </w:rPr>
        <w:t>课获</w:t>
      </w:r>
      <w:r>
        <w:rPr>
          <w:rFonts w:ascii="宋体" w:eastAsia="宋体" w:hAnsi="MS Mincho" w:cs="宋体"/>
          <w:sz w:val="28"/>
          <w:bdr w:val="none" w:sz="0" w:space="0" w:color="auto"/>
        </w:rPr>
        <w:t>得高中部青年教</w:t>
      </w:r>
      <w:r>
        <w:rPr>
          <w:rFonts w:ascii="宋体" w:eastAsia="宋体" w:hAnsi="SimSun" w:cs="宋体"/>
          <w:sz w:val="28"/>
          <w:bdr w:val="none" w:sz="0" w:space="0" w:color="auto"/>
        </w:rPr>
        <w:t>师汇报课优质课</w:t>
      </w:r>
      <w:r>
        <w:rPr>
          <w:rFonts w:ascii="宋体" w:eastAsia="宋体" w:hAnsi="MS Mincho" w:cs="宋体"/>
          <w:sz w:val="28"/>
          <w:bdr w:val="none" w:sz="0" w:space="0" w:color="auto"/>
        </w:rPr>
        <w:t>一等</w:t>
      </w:r>
      <w:r>
        <w:rPr>
          <w:rFonts w:ascii="宋体" w:eastAsia="宋体" w:hAnsi="SimSun" w:cs="宋体"/>
          <w:sz w:val="28"/>
          <w:bdr w:val="none" w:sz="0" w:space="0" w:color="auto"/>
        </w:rPr>
        <w:t>奖</w:t>
      </w:r>
      <w:r>
        <w:rPr>
          <w:rFonts w:ascii="宋体" w:eastAsia="宋体" w:hAnsi="MS Mincho" w:cs="宋体"/>
          <w:sz w:val="28"/>
          <w:bdr w:val="none" w:sz="0" w:space="0" w:color="auto"/>
        </w:rPr>
        <w:t>。在大</w:t>
      </w:r>
      <w:r>
        <w:rPr>
          <w:rFonts w:ascii="宋体" w:eastAsia="宋体" w:hAnsi="SimSun" w:cs="宋体"/>
          <w:sz w:val="28"/>
          <w:bdr w:val="none" w:sz="0" w:space="0" w:color="auto"/>
        </w:rPr>
        <w:t>庆</w:t>
      </w:r>
      <w:r>
        <w:rPr>
          <w:rFonts w:ascii="宋体" w:eastAsia="宋体" w:hAnsi="MS Mincho" w:cs="宋体"/>
          <w:sz w:val="28"/>
          <w:bdr w:val="none" w:sz="0" w:space="0" w:color="auto"/>
        </w:rPr>
        <w:t>一中第十三届</w:t>
      </w:r>
      <w:r>
        <w:rPr>
          <w:rFonts w:ascii="宋体" w:eastAsia="宋体" w:cs="宋体"/>
          <w:sz w:val="28"/>
          <w:bdr w:val="none" w:sz="0" w:space="0" w:color="auto"/>
        </w:rPr>
        <w:t>“</w:t>
      </w:r>
      <w:r>
        <w:rPr>
          <w:rFonts w:ascii="宋体" w:eastAsia="宋体" w:hAnsi="SimSun" w:cs="宋体"/>
          <w:sz w:val="28"/>
          <w:bdr w:val="none" w:sz="0" w:space="0" w:color="auto"/>
        </w:rPr>
        <w:t>红烛奖</w:t>
      </w:r>
      <w:r>
        <w:rPr>
          <w:rFonts w:ascii="宋体" w:eastAsia="宋体" w:cs="宋体"/>
          <w:sz w:val="28"/>
          <w:bdr w:val="none" w:sz="0" w:space="0" w:color="auto"/>
        </w:rPr>
        <w:t>”</w:t>
      </w:r>
      <w:r>
        <w:rPr>
          <w:rFonts w:ascii="宋体" w:eastAsia="宋体" w:hAnsi="MS Mincho" w:cs="宋体"/>
          <w:sz w:val="28"/>
          <w:bdr w:val="none" w:sz="0" w:space="0" w:color="auto"/>
        </w:rPr>
        <w:t>教育教学活</w:t>
      </w:r>
      <w:r>
        <w:rPr>
          <w:rFonts w:ascii="宋体" w:eastAsia="宋体" w:hAnsi="SimSun" w:cs="宋体"/>
          <w:sz w:val="28"/>
          <w:bdr w:val="none" w:sz="0" w:space="0" w:color="auto"/>
        </w:rPr>
        <w:t>动</w:t>
      </w:r>
      <w:r>
        <w:rPr>
          <w:rFonts w:ascii="宋体" w:eastAsia="宋体" w:hAnsi="MS Mincho" w:cs="宋体"/>
          <w:sz w:val="28"/>
          <w:bdr w:val="none" w:sz="0" w:space="0" w:color="auto"/>
        </w:rPr>
        <w:t>中，</w:t>
      </w:r>
      <w:r>
        <w:rPr>
          <w:rFonts w:ascii="宋体" w:eastAsia="宋体" w:hAnsi="SimSun" w:cs="宋体"/>
          <w:sz w:val="28"/>
          <w:bdr w:val="none" w:sz="0" w:space="0" w:color="auto"/>
        </w:rPr>
        <w:t>张丽颖</w:t>
      </w:r>
      <w:r>
        <w:rPr>
          <w:rFonts w:ascii="宋体" w:eastAsia="宋体" w:hAnsi="MS Mincho" w:cs="宋体"/>
          <w:sz w:val="28"/>
          <w:bdr w:val="none" w:sz="0" w:space="0" w:color="auto"/>
        </w:rPr>
        <w:t>、</w:t>
      </w:r>
      <w:r>
        <w:rPr>
          <w:rFonts w:ascii="宋体" w:eastAsia="宋体" w:hAnsi="SimSun" w:cs="宋体"/>
          <w:sz w:val="28"/>
          <w:bdr w:val="none" w:sz="0" w:space="0" w:color="auto"/>
        </w:rPr>
        <w:t>杨</w:t>
      </w:r>
      <w:r>
        <w:rPr>
          <w:rFonts w:ascii="宋体" w:eastAsia="宋体" w:hAnsi="MS Mincho" w:cs="宋体"/>
          <w:sz w:val="28"/>
          <w:bdr w:val="none" w:sz="0" w:space="0" w:color="auto"/>
        </w:rPr>
        <w:t>延松</w:t>
      </w:r>
      <w:r>
        <w:rPr>
          <w:rFonts w:ascii="宋体" w:eastAsia="宋体" w:hAnsi="SimSun" w:cs="宋体"/>
          <w:sz w:val="28"/>
          <w:bdr w:val="none" w:sz="0" w:space="0" w:color="auto"/>
        </w:rPr>
        <w:t>师</w:t>
      </w:r>
      <w:r>
        <w:rPr>
          <w:rFonts w:ascii="宋体" w:eastAsia="宋体" w:hAnsi="MS Mincho" w:cs="宋体"/>
          <w:sz w:val="28"/>
          <w:bdr w:val="none" w:sz="0" w:space="0" w:color="auto"/>
        </w:rPr>
        <w:t>徒一同走上</w:t>
      </w:r>
      <w:r>
        <w:rPr>
          <w:rFonts w:ascii="宋体" w:eastAsia="宋体" w:hAnsi="SimSun" w:cs="宋体"/>
          <w:sz w:val="28"/>
          <w:bdr w:val="none" w:sz="0" w:space="0" w:color="auto"/>
        </w:rPr>
        <w:t>红烛讲坛</w:t>
      </w:r>
      <w:r>
        <w:rPr>
          <w:rFonts w:ascii="宋体" w:eastAsia="宋体" w:hAnsi="MS Mincho" w:cs="宋体"/>
          <w:sz w:val="28"/>
          <w:bdr w:val="none" w:sz="0" w:space="0" w:color="auto"/>
        </w:rPr>
        <w:t>，分</w:t>
      </w:r>
      <w:r>
        <w:rPr>
          <w:rFonts w:ascii="宋体" w:eastAsia="宋体" w:hAnsi="SimSun" w:cs="宋体"/>
          <w:sz w:val="28"/>
          <w:bdr w:val="none" w:sz="0" w:space="0" w:color="auto"/>
        </w:rPr>
        <w:t>别</w:t>
      </w:r>
      <w:r>
        <w:rPr>
          <w:rFonts w:ascii="宋体" w:eastAsia="宋体" w:hAnsi="MS Mincho" w:cs="宋体"/>
          <w:sz w:val="28"/>
          <w:bdr w:val="none" w:sz="0" w:space="0" w:color="auto"/>
        </w:rPr>
        <w:t>参加青年教</w:t>
      </w:r>
      <w:r>
        <w:rPr>
          <w:rFonts w:ascii="宋体" w:eastAsia="宋体" w:hAnsi="SimSun" w:cs="宋体"/>
          <w:sz w:val="28"/>
          <w:bdr w:val="none" w:sz="0" w:space="0" w:color="auto"/>
        </w:rPr>
        <w:t>师</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模式探究</w:t>
      </w:r>
      <w:r>
        <w:rPr>
          <w:rFonts w:ascii="宋体" w:eastAsia="宋体" w:hAnsi="SimSun" w:cs="宋体"/>
          <w:sz w:val="28"/>
          <w:bdr w:val="none" w:sz="0" w:space="0" w:color="auto"/>
        </w:rPr>
        <w:t>课</w:t>
      </w:r>
      <w:r>
        <w:rPr>
          <w:rFonts w:ascii="宋体" w:eastAsia="宋体" w:hAnsi="MS Mincho" w:cs="宋体"/>
          <w:sz w:val="28"/>
          <w:bdr w:val="none" w:sz="0" w:space="0" w:color="auto"/>
        </w:rPr>
        <w:t>模</w:t>
      </w:r>
      <w:r>
        <w:rPr>
          <w:rFonts w:ascii="宋体" w:eastAsia="宋体" w:hAnsi="SimSun" w:cs="宋体"/>
          <w:sz w:val="28"/>
          <w:bdr w:val="none" w:sz="0" w:space="0" w:color="auto"/>
        </w:rPr>
        <w:t>块</w:t>
      </w:r>
      <w:r>
        <w:rPr>
          <w:rFonts w:ascii="宋体" w:eastAsia="宋体" w:hAnsi="MS Mincho" w:cs="宋体"/>
          <w:sz w:val="28"/>
          <w:bdr w:val="none" w:sz="0" w:space="0" w:color="auto"/>
        </w:rPr>
        <w:t>和新教</w:t>
      </w:r>
      <w:r>
        <w:rPr>
          <w:rFonts w:ascii="宋体" w:eastAsia="宋体" w:hAnsi="SimSun" w:cs="宋体"/>
          <w:sz w:val="28"/>
          <w:bdr w:val="none" w:sz="0" w:space="0" w:color="auto"/>
        </w:rPr>
        <w:t>师</w:t>
      </w:r>
      <w:r>
        <w:rPr>
          <w:rFonts w:ascii="宋体" w:eastAsia="宋体" w:hAnsi="MS Mincho" w:cs="宋体"/>
          <w:sz w:val="28"/>
          <w:bdr w:val="none" w:sz="0" w:space="0" w:color="auto"/>
        </w:rPr>
        <w:t>教学</w:t>
      </w:r>
      <w:r>
        <w:rPr>
          <w:rFonts w:ascii="宋体" w:eastAsia="宋体" w:hAnsi="SimSun" w:cs="宋体"/>
          <w:sz w:val="28"/>
          <w:bdr w:val="none" w:sz="0" w:space="0" w:color="auto"/>
        </w:rPr>
        <w:t>汇报课</w:t>
      </w:r>
      <w:r>
        <w:rPr>
          <w:rFonts w:ascii="宋体" w:eastAsia="宋体" w:hAnsi="MS Mincho" w:cs="宋体"/>
          <w:sz w:val="28"/>
          <w:bdr w:val="none" w:sz="0" w:space="0" w:color="auto"/>
        </w:rPr>
        <w:t>模</w:t>
      </w:r>
      <w:r>
        <w:rPr>
          <w:rFonts w:ascii="宋体" w:eastAsia="宋体" w:hAnsi="SimSun" w:cs="宋体"/>
          <w:sz w:val="28"/>
          <w:bdr w:val="none" w:sz="0" w:space="0" w:color="auto"/>
        </w:rPr>
        <w:t>块</w:t>
      </w:r>
      <w:r>
        <w:rPr>
          <w:rFonts w:ascii="宋体" w:eastAsia="宋体" w:hAnsi="MS Mincho" w:cs="宋体"/>
          <w:sz w:val="28"/>
          <w:bdr w:val="none" w:sz="0" w:space="0" w:color="auto"/>
        </w:rPr>
        <w:t>。</w:t>
      </w:r>
      <w:r>
        <w:rPr>
          <w:rFonts w:ascii="宋体" w:eastAsia="宋体" w:hAnsi="SimSun" w:cs="宋体"/>
          <w:sz w:val="28"/>
          <w:bdr w:val="none" w:sz="0" w:space="0" w:color="auto"/>
        </w:rPr>
        <w:t>张丽颖</w:t>
      </w:r>
      <w:r>
        <w:rPr>
          <w:rFonts w:ascii="宋体" w:eastAsia="宋体" w:hAnsi="MS Mincho" w:cs="宋体"/>
          <w:sz w:val="28"/>
          <w:bdr w:val="none" w:sz="0" w:space="0" w:color="auto"/>
        </w:rPr>
        <w:t>的《市</w:t>
      </w:r>
      <w:r>
        <w:rPr>
          <w:rFonts w:ascii="宋体" w:eastAsia="宋体" w:hAnsi="SimSun" w:cs="宋体"/>
          <w:sz w:val="28"/>
          <w:bdr w:val="none" w:sz="0" w:space="0" w:color="auto"/>
        </w:rPr>
        <w:t>场</w:t>
      </w:r>
      <w:r>
        <w:rPr>
          <w:rFonts w:ascii="宋体" w:eastAsia="宋体" w:hAnsi="MS Mincho" w:cs="宋体"/>
          <w:sz w:val="28"/>
          <w:bdr w:val="none" w:sz="0" w:space="0" w:color="auto"/>
        </w:rPr>
        <w:t>配置</w:t>
      </w:r>
      <w:r>
        <w:rPr>
          <w:rFonts w:ascii="宋体" w:eastAsia="宋体" w:hAnsi="SimSun" w:cs="宋体"/>
          <w:sz w:val="28"/>
          <w:bdr w:val="none" w:sz="0" w:space="0" w:color="auto"/>
        </w:rPr>
        <w:t>资</w:t>
      </w:r>
      <w:r>
        <w:rPr>
          <w:rFonts w:ascii="宋体" w:eastAsia="宋体" w:hAnsi="MS Mincho" w:cs="宋体"/>
          <w:sz w:val="28"/>
          <w:bdr w:val="none" w:sz="0" w:space="0" w:color="auto"/>
        </w:rPr>
        <w:t>源》充分体</w:t>
      </w:r>
      <w:r>
        <w:rPr>
          <w:rFonts w:ascii="宋体" w:eastAsia="宋体" w:hAnsi="SimSun" w:cs="宋体"/>
          <w:sz w:val="28"/>
          <w:bdr w:val="none" w:sz="0" w:space="0" w:color="auto"/>
        </w:rPr>
        <w:t>现</w:t>
      </w:r>
      <w:r>
        <w:rPr>
          <w:rFonts w:ascii="宋体" w:eastAsia="宋体" w:hAnsi="MS Mincho" w:cs="宋体"/>
          <w:sz w:val="28"/>
          <w:bdr w:val="none" w:sz="0" w:space="0" w:color="auto"/>
        </w:rPr>
        <w:t>了新</w:t>
      </w:r>
      <w:r>
        <w:rPr>
          <w:rFonts w:ascii="宋体" w:eastAsia="宋体" w:hAnsi="SimSun" w:cs="宋体"/>
          <w:sz w:val="28"/>
          <w:bdr w:val="none" w:sz="0" w:space="0" w:color="auto"/>
        </w:rPr>
        <w:t>课</w:t>
      </w:r>
      <w:r>
        <w:rPr>
          <w:rFonts w:ascii="宋体" w:eastAsia="宋体" w:hAnsi="MS Mincho" w:cs="宋体"/>
          <w:sz w:val="28"/>
          <w:bdr w:val="none" w:sz="0" w:space="0" w:color="auto"/>
        </w:rPr>
        <w:t>程改革下，学生是</w:t>
      </w:r>
      <w:r>
        <w:rPr>
          <w:rFonts w:ascii="宋体" w:eastAsia="宋体" w:hAnsi="SimSun" w:cs="宋体"/>
          <w:sz w:val="28"/>
          <w:bdr w:val="none" w:sz="0" w:space="0" w:color="auto"/>
        </w:rPr>
        <w:t>课</w:t>
      </w:r>
      <w:r>
        <w:rPr>
          <w:rFonts w:ascii="宋体" w:eastAsia="宋体" w:hAnsi="MS Mincho" w:cs="宋体"/>
          <w:sz w:val="28"/>
          <w:bdr w:val="none" w:sz="0" w:space="0" w:color="auto"/>
        </w:rPr>
        <w:t>堂主体，学生自主学</w:t>
      </w:r>
      <w:r>
        <w:rPr>
          <w:rFonts w:ascii="宋体" w:eastAsia="宋体" w:hAnsi="SimSun" w:cs="宋体"/>
          <w:sz w:val="28"/>
          <w:bdr w:val="none" w:sz="0" w:space="0" w:color="auto"/>
        </w:rPr>
        <w:t>习</w:t>
      </w:r>
      <w:r>
        <w:rPr>
          <w:rFonts w:ascii="宋体" w:eastAsia="宋体" w:hAnsi="MS Mincho" w:cs="宋体"/>
          <w:sz w:val="28"/>
          <w:bdr w:val="none" w:sz="0" w:space="0" w:color="auto"/>
        </w:rPr>
        <w:t>的新理念，采用学生分</w:t>
      </w:r>
      <w:r>
        <w:rPr>
          <w:rFonts w:ascii="宋体" w:eastAsia="宋体" w:hAnsi="SimSun" w:cs="宋体"/>
          <w:sz w:val="28"/>
          <w:bdr w:val="none" w:sz="0" w:space="0" w:color="auto"/>
        </w:rPr>
        <w:t>组</w:t>
      </w:r>
      <w:r>
        <w:rPr>
          <w:rFonts w:ascii="宋体" w:eastAsia="宋体" w:hAnsi="MS Mincho" w:cs="宋体"/>
          <w:sz w:val="28"/>
          <w:bdr w:val="none" w:sz="0" w:space="0" w:color="auto"/>
        </w:rPr>
        <w:t>自我拍</w:t>
      </w:r>
      <w:r>
        <w:rPr>
          <w:rFonts w:ascii="宋体" w:eastAsia="宋体" w:hAnsi="SimSun" w:cs="宋体"/>
          <w:sz w:val="28"/>
          <w:bdr w:val="none" w:sz="0" w:space="0" w:color="auto"/>
        </w:rPr>
        <w:t>摄</w:t>
      </w:r>
      <w:r>
        <w:rPr>
          <w:rFonts w:ascii="宋体" w:eastAsia="宋体" w:cs="宋体"/>
          <w:sz w:val="28"/>
          <w:bdr w:val="none" w:sz="0" w:space="0" w:color="auto"/>
        </w:rPr>
        <w:t>DV</w:t>
      </w:r>
      <w:r>
        <w:rPr>
          <w:rFonts w:ascii="宋体" w:eastAsia="宋体" w:hAnsi="MS Mincho" w:cs="宋体"/>
          <w:sz w:val="28"/>
          <w:bdr w:val="none" w:sz="0" w:space="0" w:color="auto"/>
        </w:rPr>
        <w:t>短片，</w:t>
      </w:r>
      <w:r>
        <w:rPr>
          <w:rFonts w:ascii="宋体" w:eastAsia="宋体" w:hAnsi="SimSun" w:cs="宋体"/>
          <w:sz w:val="28"/>
          <w:bdr w:val="none" w:sz="0" w:space="0" w:color="auto"/>
        </w:rPr>
        <w:t>课</w:t>
      </w:r>
      <w:r>
        <w:rPr>
          <w:rFonts w:ascii="宋体" w:eastAsia="宋体" w:hAnsi="MS Mincho" w:cs="宋体"/>
          <w:sz w:val="28"/>
          <w:bdr w:val="none" w:sz="0" w:space="0" w:color="auto"/>
        </w:rPr>
        <w:t>上探究学</w:t>
      </w:r>
      <w:r>
        <w:rPr>
          <w:rFonts w:ascii="宋体" w:eastAsia="宋体" w:hAnsi="SimSun" w:cs="宋体"/>
          <w:sz w:val="28"/>
          <w:bdr w:val="none" w:sz="0" w:space="0" w:color="auto"/>
        </w:rPr>
        <w:t>习</w:t>
      </w:r>
      <w:r>
        <w:rPr>
          <w:rFonts w:ascii="宋体" w:eastAsia="宋体" w:hAnsi="MS Mincho" w:cs="宋体"/>
          <w:sz w:val="28"/>
          <w:bdr w:val="none" w:sz="0" w:space="0" w:color="auto"/>
        </w:rPr>
        <w:t>，教</w:t>
      </w:r>
      <w:r>
        <w:rPr>
          <w:rFonts w:ascii="宋体" w:eastAsia="宋体" w:hAnsi="SimSun" w:cs="宋体"/>
          <w:sz w:val="28"/>
          <w:bdr w:val="none" w:sz="0" w:space="0" w:color="auto"/>
        </w:rPr>
        <w:t>师总结</w:t>
      </w:r>
      <w:r>
        <w:rPr>
          <w:rFonts w:ascii="宋体" w:eastAsia="宋体" w:hAnsi="MS Mincho" w:cs="宋体"/>
          <w:sz w:val="28"/>
          <w:bdr w:val="none" w:sz="0" w:space="0" w:color="auto"/>
        </w:rPr>
        <w:t>梳理的教学新模式，受到省市教研</w:t>
      </w:r>
      <w:r>
        <w:rPr>
          <w:rFonts w:ascii="宋体" w:eastAsia="宋体" w:hAnsi="SimSun" w:cs="宋体"/>
          <w:sz w:val="28"/>
          <w:bdr w:val="none" w:sz="0" w:space="0" w:color="auto"/>
        </w:rPr>
        <w:t>员</w:t>
      </w:r>
      <w:r>
        <w:rPr>
          <w:rFonts w:ascii="宋体" w:eastAsia="宋体" w:hAnsi="MS Mincho" w:cs="宋体"/>
          <w:sz w:val="28"/>
          <w:bdr w:val="none" w:sz="0" w:space="0" w:color="auto"/>
        </w:rPr>
        <w:t>的好</w:t>
      </w:r>
      <w:r>
        <w:rPr>
          <w:rFonts w:ascii="宋体" w:eastAsia="宋体" w:hAnsi="SimSun" w:cs="宋体"/>
          <w:sz w:val="28"/>
          <w:bdr w:val="none" w:sz="0" w:space="0" w:color="auto"/>
        </w:rPr>
        <w:t>评</w:t>
      </w:r>
      <w:r>
        <w:rPr>
          <w:rFonts w:ascii="宋体" w:eastAsia="宋体" w:hAnsi="MS Mincho" w:cs="宋体"/>
          <w:sz w:val="28"/>
          <w:bdr w:val="none" w:sz="0" w:space="0" w:color="auto"/>
        </w:rPr>
        <w:t>。</w:t>
      </w:r>
      <w:r>
        <w:rPr>
          <w:rFonts w:ascii="宋体" w:eastAsia="宋体" w:hAnsi="SimSun" w:cs="宋体"/>
          <w:sz w:val="28"/>
          <w:bdr w:val="none" w:sz="0" w:space="0" w:color="auto"/>
        </w:rPr>
        <w:t>杨</w:t>
      </w:r>
      <w:r>
        <w:rPr>
          <w:rFonts w:ascii="宋体" w:eastAsia="宋体" w:hAnsi="MS Mincho" w:cs="宋体"/>
          <w:sz w:val="28"/>
          <w:bdr w:val="none" w:sz="0" w:space="0" w:color="auto"/>
        </w:rPr>
        <w:t>延松的</w:t>
      </w:r>
      <w:r>
        <w:rPr>
          <w:rFonts w:ascii="宋体" w:eastAsia="宋体" w:hAnsi="SimSun" w:cs="宋体"/>
          <w:sz w:val="28"/>
          <w:bdr w:val="none" w:sz="0" w:space="0" w:color="auto"/>
        </w:rPr>
        <w:t>综</w:t>
      </w:r>
      <w:r>
        <w:rPr>
          <w:rFonts w:ascii="宋体" w:eastAsia="宋体" w:hAnsi="MS Mincho" w:cs="宋体"/>
          <w:sz w:val="28"/>
          <w:bdr w:val="none" w:sz="0" w:space="0" w:color="auto"/>
        </w:rPr>
        <w:t>合探究</w:t>
      </w:r>
      <w:r>
        <w:rPr>
          <w:rFonts w:ascii="宋体" w:eastAsia="宋体" w:hAnsi="SimSun" w:cs="宋体"/>
          <w:sz w:val="28"/>
          <w:bdr w:val="none" w:sz="0" w:space="0" w:color="auto"/>
        </w:rPr>
        <w:t>课</w:t>
      </w:r>
      <w:r>
        <w:rPr>
          <w:rFonts w:ascii="宋体" w:eastAsia="宋体" w:hAnsi="MS Mincho" w:cs="宋体"/>
          <w:sz w:val="28"/>
          <w:bdr w:val="none" w:sz="0" w:space="0" w:color="auto"/>
        </w:rPr>
        <w:t>《提高效率促</w:t>
      </w:r>
      <w:r>
        <w:rPr>
          <w:rFonts w:ascii="宋体" w:eastAsia="宋体" w:hAnsi="SimSun" w:cs="宋体"/>
          <w:sz w:val="28"/>
          <w:bdr w:val="none" w:sz="0" w:space="0" w:color="auto"/>
        </w:rPr>
        <w:t>进</w:t>
      </w:r>
      <w:r>
        <w:rPr>
          <w:rFonts w:ascii="宋体" w:eastAsia="宋体" w:hAnsi="MS Mincho" w:cs="宋体"/>
          <w:sz w:val="28"/>
          <w:bdr w:val="none" w:sz="0" w:space="0" w:color="auto"/>
        </w:rPr>
        <w:t>公平》更是一次全新</w:t>
      </w:r>
      <w:r>
        <w:rPr>
          <w:rFonts w:ascii="宋体" w:eastAsia="宋体" w:hAnsi="SimSun" w:cs="宋体"/>
          <w:sz w:val="28"/>
          <w:bdr w:val="none" w:sz="0" w:space="0" w:color="auto"/>
        </w:rPr>
        <w:t>尝试</w:t>
      </w:r>
      <w:r>
        <w:rPr>
          <w:rFonts w:ascii="宋体" w:eastAsia="宋体" w:hAnsi="MS Mincho" w:cs="宋体"/>
          <w:sz w:val="28"/>
          <w:bdr w:val="none" w:sz="0" w:space="0" w:color="auto"/>
        </w:rPr>
        <w:t>，</w:t>
      </w:r>
      <w:r>
        <w:rPr>
          <w:rFonts w:ascii="宋体" w:eastAsia="宋体" w:hAnsi="SimSun" w:cs="宋体"/>
          <w:sz w:val="28"/>
          <w:bdr w:val="none" w:sz="0" w:space="0" w:color="auto"/>
        </w:rPr>
        <w:t>给</w:t>
      </w:r>
      <w:r>
        <w:rPr>
          <w:rFonts w:ascii="宋体" w:eastAsia="宋体" w:hAnsi="MS Mincho" w:cs="宋体"/>
          <w:sz w:val="28"/>
          <w:bdr w:val="none" w:sz="0" w:space="0" w:color="auto"/>
        </w:rPr>
        <w:t>人耳目一新的感</w:t>
      </w:r>
      <w:r>
        <w:rPr>
          <w:rFonts w:ascii="宋体" w:eastAsia="宋体" w:hAnsi="SimSun" w:cs="宋体"/>
          <w:sz w:val="28"/>
          <w:bdr w:val="none" w:sz="0" w:space="0" w:color="auto"/>
        </w:rPr>
        <w:t>觉</w:t>
      </w:r>
      <w:r>
        <w:rPr>
          <w:rFonts w:ascii="宋体" w:eastAsia="宋体" w:hAnsi="MS Mincho" w:cs="宋体"/>
          <w:sz w:val="28"/>
          <w:bdr w:val="none" w:sz="0" w:space="0" w:color="auto"/>
        </w:rPr>
        <w:t>，在</w:t>
      </w:r>
      <w:r>
        <w:rPr>
          <w:rFonts w:ascii="宋体" w:eastAsia="宋体" w:hAnsi="SimSun" w:cs="宋体"/>
          <w:sz w:val="28"/>
          <w:bdr w:val="none" w:sz="0" w:space="0" w:color="auto"/>
        </w:rPr>
        <w:t>评课过</w:t>
      </w:r>
      <w:r>
        <w:rPr>
          <w:rFonts w:ascii="宋体" w:eastAsia="宋体" w:hAnsi="MS Mincho" w:cs="宋体"/>
          <w:sz w:val="28"/>
          <w:bdr w:val="none" w:sz="0" w:space="0" w:color="auto"/>
        </w:rPr>
        <w:t>程中，省教研</w:t>
      </w:r>
      <w:r>
        <w:rPr>
          <w:rFonts w:ascii="宋体" w:eastAsia="宋体" w:hAnsi="SimSun" w:cs="宋体"/>
          <w:sz w:val="28"/>
          <w:bdr w:val="none" w:sz="0" w:space="0" w:color="auto"/>
        </w:rPr>
        <w:t>员纪</w:t>
      </w:r>
      <w:r>
        <w:rPr>
          <w:rFonts w:ascii="宋体" w:eastAsia="宋体" w:hAnsi="MS Mincho" w:cs="宋体"/>
          <w:sz w:val="28"/>
          <w:bdr w:val="none" w:sz="0" w:space="0" w:color="auto"/>
        </w:rPr>
        <w:t>萍老</w:t>
      </w:r>
      <w:r>
        <w:rPr>
          <w:rFonts w:ascii="宋体" w:eastAsia="宋体" w:hAnsi="SimSun" w:cs="宋体"/>
          <w:sz w:val="28"/>
          <w:bdr w:val="none" w:sz="0" w:space="0" w:color="auto"/>
        </w:rPr>
        <w:t>师给</w:t>
      </w:r>
      <w:r>
        <w:rPr>
          <w:rFonts w:ascii="宋体" w:eastAsia="宋体" w:hAnsi="MS Mincho" w:cs="宋体"/>
          <w:sz w:val="28"/>
          <w:bdr w:val="none" w:sz="0" w:space="0" w:color="auto"/>
        </w:rPr>
        <w:t>予很高</w:t>
      </w:r>
      <w:r>
        <w:rPr>
          <w:rFonts w:ascii="宋体" w:eastAsia="宋体" w:hAnsi="SimSun" w:cs="宋体"/>
          <w:sz w:val="28"/>
          <w:bdr w:val="none" w:sz="0" w:space="0" w:color="auto"/>
        </w:rPr>
        <w:t>评</w:t>
      </w:r>
      <w:r>
        <w:rPr>
          <w:rFonts w:ascii="宋体" w:eastAsia="宋体" w:hAnsi="MS Mincho" w:cs="宋体"/>
          <w:sz w:val="28"/>
          <w:bdr w:val="none" w:sz="0" w:space="0" w:color="auto"/>
        </w:rPr>
        <w:t>价，</w:t>
      </w:r>
      <w:r>
        <w:rPr>
          <w:rFonts w:ascii="宋体" w:eastAsia="宋体" w:hAnsi="SimSun" w:cs="宋体"/>
          <w:sz w:val="28"/>
          <w:bdr w:val="none" w:sz="0" w:space="0" w:color="auto"/>
        </w:rPr>
        <w:t>对综</w:t>
      </w:r>
      <w:r>
        <w:rPr>
          <w:rFonts w:ascii="宋体" w:eastAsia="宋体" w:hAnsi="MS Mincho" w:cs="宋体"/>
          <w:sz w:val="28"/>
          <w:bdr w:val="none" w:sz="0" w:space="0" w:color="auto"/>
        </w:rPr>
        <w:t>合探究</w:t>
      </w:r>
      <w:r>
        <w:rPr>
          <w:rFonts w:ascii="宋体" w:eastAsia="宋体" w:hAnsi="SimSun" w:cs="宋体"/>
          <w:sz w:val="28"/>
          <w:bdr w:val="none" w:sz="0" w:space="0" w:color="auto"/>
        </w:rPr>
        <w:t>课</w:t>
      </w:r>
      <w:r>
        <w:rPr>
          <w:rFonts w:ascii="宋体" w:eastAsia="宋体" w:hAnsi="MS Mincho" w:cs="宋体"/>
          <w:sz w:val="28"/>
          <w:bdr w:val="none" w:sz="0" w:space="0" w:color="auto"/>
        </w:rPr>
        <w:t>型也</w:t>
      </w:r>
      <w:r>
        <w:rPr>
          <w:rFonts w:ascii="宋体" w:eastAsia="宋体" w:hAnsi="SimSun" w:cs="宋体"/>
          <w:sz w:val="28"/>
          <w:bdr w:val="none" w:sz="0" w:space="0" w:color="auto"/>
        </w:rPr>
        <w:t>给</w:t>
      </w:r>
      <w:r>
        <w:rPr>
          <w:rFonts w:ascii="宋体" w:eastAsia="宋体" w:hAnsi="MS Mincho" w:cs="宋体"/>
          <w:sz w:val="28"/>
          <w:bdr w:val="none" w:sz="0" w:space="0" w:color="auto"/>
        </w:rPr>
        <w:t>予肯定。</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总结</w:t>
      </w:r>
      <w:r>
        <w:rPr>
          <w:rFonts w:ascii="宋体" w:eastAsia="宋体" w:hAnsi="MS Mincho" w:cs="宋体"/>
          <w:sz w:val="28"/>
          <w:bdr w:val="none" w:sz="0" w:space="0" w:color="auto"/>
        </w:rPr>
        <w:t>高一政治</w:t>
      </w:r>
      <w:r>
        <w:rPr>
          <w:rFonts w:ascii="宋体" w:eastAsia="宋体" w:hAnsi="SimSun" w:cs="宋体"/>
          <w:sz w:val="28"/>
          <w:bdr w:val="none" w:sz="0" w:space="0" w:color="auto"/>
        </w:rPr>
        <w:t>组这</w:t>
      </w:r>
      <w:r>
        <w:rPr>
          <w:rFonts w:ascii="宋体" w:eastAsia="宋体" w:hAnsi="MS Mincho" w:cs="宋体"/>
          <w:sz w:val="28"/>
          <w:bdr w:val="none" w:sz="0" w:space="0" w:color="auto"/>
        </w:rPr>
        <w:t>一学期的工作，通</w:t>
      </w:r>
      <w:r>
        <w:rPr>
          <w:rFonts w:ascii="宋体" w:eastAsia="宋体" w:hAnsi="SimSun" w:cs="宋体"/>
          <w:sz w:val="28"/>
          <w:bdr w:val="none" w:sz="0" w:space="0" w:color="auto"/>
        </w:rPr>
        <w:t>过</w:t>
      </w:r>
      <w:r>
        <w:rPr>
          <w:rFonts w:ascii="宋体" w:eastAsia="宋体" w:hAnsi="MS Mincho" w:cs="宋体"/>
          <w:sz w:val="28"/>
          <w:bdr w:val="none" w:sz="0" w:space="0" w:color="auto"/>
        </w:rPr>
        <w:t>全体成</w:t>
      </w:r>
      <w:r>
        <w:rPr>
          <w:rFonts w:ascii="宋体" w:eastAsia="宋体" w:hAnsi="SimSun" w:cs="宋体"/>
          <w:sz w:val="28"/>
          <w:bdr w:val="none" w:sz="0" w:space="0" w:color="auto"/>
        </w:rPr>
        <w:t>员</w:t>
      </w:r>
      <w:r>
        <w:rPr>
          <w:rFonts w:ascii="宋体" w:eastAsia="宋体" w:hAnsi="MS Mincho" w:cs="宋体"/>
          <w:sz w:val="28"/>
          <w:bdr w:val="none" w:sz="0" w:space="0" w:color="auto"/>
        </w:rPr>
        <w:t>的共同努力，我</w:t>
      </w:r>
      <w:r>
        <w:rPr>
          <w:rFonts w:ascii="宋体" w:eastAsia="宋体" w:hAnsi="SimSun" w:cs="宋体"/>
          <w:sz w:val="28"/>
          <w:bdr w:val="none" w:sz="0" w:space="0" w:color="auto"/>
        </w:rPr>
        <w:t>们</w:t>
      </w:r>
      <w:r>
        <w:rPr>
          <w:rFonts w:ascii="宋体" w:eastAsia="宋体" w:hAnsi="MS Mincho" w:cs="宋体"/>
          <w:sz w:val="28"/>
          <w:bdr w:val="none" w:sz="0" w:space="0" w:color="auto"/>
        </w:rPr>
        <w:t>取得了</w:t>
      </w:r>
      <w:r>
        <w:rPr>
          <w:rFonts w:ascii="宋体" w:eastAsia="宋体" w:hAnsi="SimSun" w:cs="宋体"/>
          <w:sz w:val="28"/>
          <w:bdr w:val="none" w:sz="0" w:space="0" w:color="auto"/>
        </w:rPr>
        <w:t>优</w:t>
      </w:r>
      <w:r>
        <w:rPr>
          <w:rFonts w:ascii="宋体" w:eastAsia="宋体" w:hAnsi="MS Mincho" w:cs="宋体"/>
          <w:sz w:val="28"/>
          <w:bdr w:val="none" w:sz="0" w:space="0" w:color="auto"/>
        </w:rPr>
        <w:t>异的成</w:t>
      </w:r>
      <w:r>
        <w:rPr>
          <w:rFonts w:ascii="宋体" w:eastAsia="宋体" w:hAnsi="SimSun" w:cs="宋体"/>
          <w:sz w:val="28"/>
          <w:bdr w:val="none" w:sz="0" w:space="0" w:color="auto"/>
        </w:rPr>
        <w:t>绩</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高一年</w:t>
      </w:r>
      <w:r>
        <w:rPr>
          <w:rFonts w:ascii="宋体" w:eastAsia="宋体" w:hAnsi="SimSun" w:cs="宋体"/>
          <w:sz w:val="28"/>
          <w:bdr w:val="none" w:sz="0" w:space="0" w:color="auto"/>
        </w:rPr>
        <w:t>级</w:t>
      </w:r>
      <w:r>
        <w:rPr>
          <w:rFonts w:ascii="宋体" w:eastAsia="宋体" w:hAnsi="MS Mincho" w:cs="宋体"/>
          <w:sz w:val="28"/>
          <w:bdr w:val="none" w:sz="0" w:space="0" w:color="auto"/>
        </w:rPr>
        <w:t>的教育教学做出了</w:t>
      </w:r>
      <w:r>
        <w:rPr>
          <w:rFonts w:ascii="宋体" w:eastAsia="宋体" w:hAnsi="SimSun" w:cs="宋体"/>
          <w:sz w:val="28"/>
          <w:bdr w:val="none" w:sz="0" w:space="0" w:color="auto"/>
        </w:rPr>
        <w:t>贡</w:t>
      </w:r>
      <w:r>
        <w:rPr>
          <w:rFonts w:ascii="宋体" w:eastAsia="宋体" w:hAnsi="MS Mincho" w:cs="宋体"/>
          <w:sz w:val="28"/>
          <w:bdr w:val="none" w:sz="0" w:space="0" w:color="auto"/>
        </w:rPr>
        <w:t>献，但在一些方面</w:t>
      </w:r>
      <w:r>
        <w:rPr>
          <w:rFonts w:ascii="宋体" w:eastAsia="宋体" w:hAnsi="SimSun" w:cs="宋体"/>
          <w:sz w:val="28"/>
          <w:bdr w:val="none" w:sz="0" w:space="0" w:color="auto"/>
        </w:rPr>
        <w:t>还</w:t>
      </w:r>
      <w:r>
        <w:rPr>
          <w:rFonts w:ascii="宋体" w:eastAsia="宋体" w:hAnsi="MS Mincho" w:cs="宋体"/>
          <w:sz w:val="28"/>
          <w:bdr w:val="none" w:sz="0" w:space="0" w:color="auto"/>
        </w:rPr>
        <w:t>存在不足。教育工作，是一</w:t>
      </w:r>
      <w:r>
        <w:rPr>
          <w:rFonts w:ascii="宋体" w:eastAsia="宋体" w:hAnsi="SimSun" w:cs="宋体"/>
          <w:sz w:val="28"/>
          <w:bdr w:val="none" w:sz="0" w:space="0" w:color="auto"/>
        </w:rPr>
        <w:t>项</w:t>
      </w:r>
      <w:r>
        <w:rPr>
          <w:rFonts w:ascii="宋体" w:eastAsia="宋体" w:hAnsi="MS Mincho" w:cs="宋体"/>
          <w:sz w:val="28"/>
          <w:bdr w:val="none" w:sz="0" w:space="0" w:color="auto"/>
        </w:rPr>
        <w:t>常做常新、永无止境的工作。作</w:t>
      </w:r>
      <w:r>
        <w:rPr>
          <w:rFonts w:ascii="宋体" w:eastAsia="宋体" w:hAnsi="SimSun" w:cs="宋体"/>
          <w:sz w:val="28"/>
          <w:bdr w:val="none" w:sz="0" w:space="0" w:color="auto"/>
        </w:rPr>
        <w:t>为</w:t>
      </w:r>
      <w:r>
        <w:rPr>
          <w:rFonts w:ascii="宋体" w:eastAsia="宋体" w:hAnsi="MS Mincho" w:cs="宋体"/>
          <w:sz w:val="28"/>
          <w:bdr w:val="none" w:sz="0" w:space="0" w:color="auto"/>
        </w:rPr>
        <w:t>有</w:t>
      </w:r>
      <w:r>
        <w:rPr>
          <w:rFonts w:ascii="宋体" w:eastAsia="宋体" w:hAnsi="SimSun" w:cs="宋体"/>
          <w:sz w:val="28"/>
          <w:bdr w:val="none" w:sz="0" w:space="0" w:color="auto"/>
        </w:rPr>
        <w:t>责</w:t>
      </w:r>
      <w:r>
        <w:rPr>
          <w:rFonts w:ascii="宋体" w:eastAsia="宋体" w:hAnsi="MS Mincho" w:cs="宋体"/>
          <w:sz w:val="28"/>
          <w:bdr w:val="none" w:sz="0" w:space="0" w:color="auto"/>
        </w:rPr>
        <w:t>任感的教育工作者，必</w:t>
      </w:r>
      <w:r>
        <w:rPr>
          <w:rFonts w:ascii="宋体" w:eastAsia="宋体" w:hAnsi="SimSun" w:cs="宋体"/>
          <w:sz w:val="28"/>
          <w:bdr w:val="none" w:sz="0" w:space="0" w:color="auto"/>
        </w:rPr>
        <w:t>须</w:t>
      </w:r>
      <w:r>
        <w:rPr>
          <w:rFonts w:ascii="宋体" w:eastAsia="宋体" w:hAnsi="MS Mincho" w:cs="宋体"/>
          <w:sz w:val="28"/>
          <w:bdr w:val="none" w:sz="0" w:space="0" w:color="auto"/>
        </w:rPr>
        <w:t>以高度的敏感性和自</w:t>
      </w:r>
      <w:r>
        <w:rPr>
          <w:rFonts w:ascii="宋体" w:eastAsia="宋体" w:hAnsi="SimSun" w:cs="宋体"/>
          <w:sz w:val="28"/>
          <w:bdr w:val="none" w:sz="0" w:space="0" w:color="auto"/>
        </w:rPr>
        <w:t>觉</w:t>
      </w:r>
      <w:r>
        <w:rPr>
          <w:rFonts w:ascii="宋体" w:eastAsia="宋体" w:hAnsi="MS Mincho" w:cs="宋体"/>
          <w:sz w:val="28"/>
          <w:bdr w:val="none" w:sz="0" w:space="0" w:color="auto"/>
        </w:rPr>
        <w:t>性，及</w:t>
      </w:r>
      <w:r>
        <w:rPr>
          <w:rFonts w:ascii="宋体" w:eastAsia="宋体" w:hAnsi="SimSun" w:cs="宋体"/>
          <w:sz w:val="28"/>
          <w:bdr w:val="none" w:sz="0" w:space="0" w:color="auto"/>
        </w:rPr>
        <w:t>时发现</w:t>
      </w:r>
      <w:r>
        <w:rPr>
          <w:rFonts w:ascii="宋体" w:eastAsia="宋体" w:hAnsi="MS Mincho" w:cs="宋体"/>
          <w:sz w:val="28"/>
          <w:bdr w:val="none" w:sz="0" w:space="0" w:color="auto"/>
        </w:rPr>
        <w:t>、研究和解决学生教育和管理工作中的新情况、新</w:t>
      </w:r>
      <w:r>
        <w:rPr>
          <w:rFonts w:ascii="宋体" w:eastAsia="宋体" w:hAnsi="SimSun" w:cs="宋体"/>
          <w:sz w:val="28"/>
          <w:bdr w:val="none" w:sz="0" w:space="0" w:color="auto"/>
        </w:rPr>
        <w:t>问题</w:t>
      </w:r>
      <w:r>
        <w:rPr>
          <w:rFonts w:ascii="宋体" w:eastAsia="宋体" w:hAnsi="MS Mincho" w:cs="宋体"/>
          <w:sz w:val="28"/>
          <w:bdr w:val="none" w:sz="0" w:space="0" w:color="auto"/>
        </w:rPr>
        <w:t>，掌握其特点、</w:t>
      </w:r>
      <w:r>
        <w:rPr>
          <w:rFonts w:ascii="宋体" w:eastAsia="宋体" w:hAnsi="SimSun" w:cs="宋体"/>
          <w:sz w:val="28"/>
          <w:bdr w:val="none" w:sz="0" w:space="0" w:color="auto"/>
        </w:rPr>
        <w:t>发现</w:t>
      </w:r>
      <w:r>
        <w:rPr>
          <w:rFonts w:ascii="宋体" w:eastAsia="宋体" w:hAnsi="MS Mincho" w:cs="宋体"/>
          <w:sz w:val="28"/>
          <w:bdr w:val="none" w:sz="0" w:space="0" w:color="auto"/>
        </w:rPr>
        <w:t>其</w:t>
      </w:r>
      <w:r>
        <w:rPr>
          <w:rFonts w:ascii="宋体" w:eastAsia="宋体" w:hAnsi="SimSun" w:cs="宋体"/>
          <w:sz w:val="28"/>
          <w:bdr w:val="none" w:sz="0" w:space="0" w:color="auto"/>
        </w:rPr>
        <w:t>规</w:t>
      </w:r>
      <w:r>
        <w:rPr>
          <w:rFonts w:ascii="宋体" w:eastAsia="宋体" w:hAnsi="MS Mincho" w:cs="宋体"/>
          <w:sz w:val="28"/>
          <w:bdr w:val="none" w:sz="0" w:space="0" w:color="auto"/>
        </w:rPr>
        <w:t>律，尽</w:t>
      </w:r>
      <w:r>
        <w:rPr>
          <w:rFonts w:ascii="宋体" w:eastAsia="宋体" w:hAnsi="SimSun" w:cs="宋体"/>
          <w:sz w:val="28"/>
          <w:bdr w:val="none" w:sz="0" w:space="0" w:color="auto"/>
        </w:rPr>
        <w:t>职</w:t>
      </w:r>
      <w:r>
        <w:rPr>
          <w:rFonts w:ascii="宋体" w:eastAsia="宋体" w:hAnsi="MS Mincho" w:cs="宋体"/>
          <w:sz w:val="28"/>
          <w:bdr w:val="none" w:sz="0" w:space="0" w:color="auto"/>
        </w:rPr>
        <w:t>尽</w:t>
      </w:r>
      <w:r>
        <w:rPr>
          <w:rFonts w:ascii="宋体" w:eastAsia="宋体" w:hAnsi="SimSun" w:cs="宋体"/>
          <w:sz w:val="28"/>
          <w:bdr w:val="none" w:sz="0" w:space="0" w:color="auto"/>
        </w:rPr>
        <w:t>责</w:t>
      </w:r>
      <w:r>
        <w:rPr>
          <w:rFonts w:ascii="宋体" w:eastAsia="宋体" w:hAnsi="MS Mincho" w:cs="宋体"/>
          <w:sz w:val="28"/>
          <w:bdr w:val="none" w:sz="0" w:space="0" w:color="auto"/>
        </w:rPr>
        <w:t>地做好工作，以完成我</w:t>
      </w:r>
      <w:r>
        <w:rPr>
          <w:rFonts w:ascii="宋体" w:eastAsia="宋体" w:hAnsi="SimSun" w:cs="宋体"/>
          <w:sz w:val="28"/>
          <w:bdr w:val="none" w:sz="0" w:space="0" w:color="auto"/>
        </w:rPr>
        <w:t>们</w:t>
      </w:r>
      <w:r>
        <w:rPr>
          <w:rFonts w:ascii="宋体" w:eastAsia="宋体" w:hAnsi="MS Mincho" w:cs="宋体"/>
          <w:sz w:val="28"/>
          <w:bdr w:val="none" w:sz="0" w:space="0" w:color="auto"/>
        </w:rPr>
        <w:t>肩</w:t>
      </w:r>
      <w:r>
        <w:rPr>
          <w:rFonts w:ascii="宋体" w:eastAsia="宋体" w:hAnsi="SimSun" w:cs="宋体"/>
          <w:sz w:val="28"/>
          <w:bdr w:val="none" w:sz="0" w:space="0" w:color="auto"/>
        </w:rPr>
        <w:t>负</w:t>
      </w:r>
      <w:r>
        <w:rPr>
          <w:rFonts w:ascii="宋体" w:eastAsia="宋体" w:hAnsi="MS Mincho" w:cs="宋体"/>
          <w:sz w:val="28"/>
          <w:bdr w:val="none" w:sz="0" w:space="0" w:color="auto"/>
        </w:rPr>
        <w:t>的神圣</w:t>
      </w:r>
      <w:r>
        <w:rPr>
          <w:rFonts w:ascii="宋体" w:eastAsia="宋体" w:hAnsi="SimSun" w:cs="宋体"/>
          <w:sz w:val="28"/>
          <w:bdr w:val="none" w:sz="0" w:space="0" w:color="auto"/>
        </w:rPr>
        <w:t>历</w:t>
      </w:r>
      <w:r>
        <w:rPr>
          <w:rFonts w:ascii="宋体" w:eastAsia="宋体" w:hAnsi="MS Mincho" w:cs="宋体"/>
          <w:sz w:val="28"/>
          <w:bdr w:val="none" w:sz="0" w:space="0" w:color="auto"/>
        </w:rPr>
        <w:t>史使命。</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政治教</w:t>
      </w:r>
      <w:r>
        <w:rPr>
          <w:rFonts w:ascii="宋体" w:eastAsia="宋体" w:hAnsi="SimSun" w:cs="宋体"/>
          <w:sz w:val="28"/>
          <w:bdr w:val="none" w:sz="0" w:space="0" w:color="auto"/>
        </w:rPr>
        <w:t>师</w:t>
      </w:r>
      <w:r>
        <w:rPr>
          <w:rFonts w:ascii="宋体" w:eastAsia="宋体" w:hAnsi="MS Mincho" w:cs="宋体"/>
          <w:sz w:val="28"/>
          <w:bdr w:val="none" w:sz="0" w:space="0" w:color="auto"/>
        </w:rPr>
        <w:t>教学工作</w:t>
      </w:r>
      <w:r>
        <w:rPr>
          <w:rFonts w:ascii="宋体" w:eastAsia="宋体" w:hAnsi="SimSun" w:cs="宋体"/>
          <w:sz w:val="28"/>
          <w:bdr w:val="none" w:sz="0" w:space="0" w:color="auto"/>
        </w:rPr>
        <w:t>总结</w:t>
      </w:r>
      <w:r>
        <w:rPr>
          <w:rFonts w:ascii="宋体" w:eastAsia="宋体" w:cs="宋体"/>
          <w:sz w:val="28"/>
          <w:bdr w:val="none" w:sz="0" w:space="0" w:color="auto"/>
        </w:rPr>
        <w:t>3</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本学期担任八年</w:t>
      </w:r>
      <w:r>
        <w:rPr>
          <w:rFonts w:ascii="宋体" w:eastAsia="宋体" w:hAnsi="SimSun" w:cs="宋体"/>
          <w:sz w:val="28"/>
          <w:bdr w:val="none" w:sz="0" w:space="0" w:color="auto"/>
        </w:rPr>
        <w:t>级</w:t>
      </w:r>
      <w:r>
        <w:rPr>
          <w:rFonts w:ascii="宋体" w:eastAsia="宋体" w:hAnsi="MS Mincho" w:cs="宋体"/>
          <w:sz w:val="28"/>
          <w:bdr w:val="none" w:sz="0" w:space="0" w:color="auto"/>
        </w:rPr>
        <w:t>思想品德</w:t>
      </w:r>
      <w:r>
        <w:rPr>
          <w:rFonts w:ascii="宋体" w:eastAsia="宋体" w:hAnsi="SimSun" w:cs="宋体"/>
          <w:sz w:val="28"/>
          <w:bdr w:val="none" w:sz="0" w:space="0" w:color="auto"/>
        </w:rPr>
        <w:t>课</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，在教学</w:t>
      </w:r>
      <w:r>
        <w:rPr>
          <w:rFonts w:ascii="宋体" w:eastAsia="宋体" w:hAnsi="SimSun" w:cs="宋体"/>
          <w:sz w:val="28"/>
          <w:bdr w:val="none" w:sz="0" w:space="0" w:color="auto"/>
        </w:rPr>
        <w:t>过</w:t>
      </w:r>
      <w:r>
        <w:rPr>
          <w:rFonts w:ascii="宋体" w:eastAsia="宋体" w:hAnsi="MS Mincho" w:cs="宋体"/>
          <w:sz w:val="28"/>
          <w:bdr w:val="none" w:sz="0" w:space="0" w:color="auto"/>
        </w:rPr>
        <w:t>程中，能</w:t>
      </w:r>
      <w:r>
        <w:rPr>
          <w:rFonts w:ascii="宋体" w:eastAsia="宋体" w:hAnsi="SimSun" w:cs="宋体"/>
          <w:sz w:val="28"/>
          <w:bdr w:val="none" w:sz="0" w:space="0" w:color="auto"/>
        </w:rPr>
        <w:t>够</w:t>
      </w:r>
      <w:r>
        <w:rPr>
          <w:rFonts w:ascii="宋体" w:eastAsia="宋体" w:hAnsi="MS Mincho" w:cs="宋体"/>
          <w:sz w:val="28"/>
          <w:bdr w:val="none" w:sz="0" w:space="0" w:color="auto"/>
        </w:rPr>
        <w:t>适</w:t>
      </w:r>
      <w:r>
        <w:rPr>
          <w:rFonts w:ascii="宋体" w:eastAsia="宋体" w:hAnsi="SimSun" w:cs="宋体"/>
          <w:sz w:val="28"/>
          <w:bdr w:val="none" w:sz="0" w:space="0" w:color="auto"/>
        </w:rPr>
        <w:t>应</w:t>
      </w:r>
      <w:r>
        <w:rPr>
          <w:rFonts w:ascii="宋体" w:eastAsia="宋体" w:hAnsi="MS Mincho" w:cs="宋体"/>
          <w:sz w:val="28"/>
          <w:bdr w:val="none" w:sz="0" w:space="0" w:color="auto"/>
        </w:rPr>
        <w:t>新</w:t>
      </w:r>
      <w:r>
        <w:rPr>
          <w:rFonts w:ascii="宋体" w:eastAsia="宋体" w:hAnsi="SimSun" w:cs="宋体"/>
          <w:sz w:val="28"/>
          <w:bdr w:val="none" w:sz="0" w:space="0" w:color="auto"/>
        </w:rPr>
        <w:t>时</w:t>
      </w:r>
      <w:r>
        <w:rPr>
          <w:rFonts w:ascii="宋体" w:eastAsia="宋体" w:hAnsi="MS Mincho" w:cs="宋体"/>
          <w:sz w:val="28"/>
          <w:bdr w:val="none" w:sz="0" w:space="0" w:color="auto"/>
        </w:rPr>
        <w:t>期教学工作的要求，从各方面</w:t>
      </w:r>
      <w:r>
        <w:rPr>
          <w:rFonts w:ascii="宋体" w:eastAsia="宋体" w:hAnsi="SimSun" w:cs="宋体"/>
          <w:sz w:val="28"/>
          <w:bdr w:val="none" w:sz="0" w:space="0" w:color="auto"/>
        </w:rPr>
        <w:t>严</w:t>
      </w:r>
      <w:r>
        <w:rPr>
          <w:rFonts w:ascii="宋体" w:eastAsia="宋体" w:hAnsi="MS Mincho" w:cs="宋体"/>
          <w:sz w:val="28"/>
          <w:bdr w:val="none" w:sz="0" w:space="0" w:color="auto"/>
        </w:rPr>
        <w:t>格要求自己，勤</w:t>
      </w:r>
      <w:r>
        <w:rPr>
          <w:rFonts w:ascii="宋体" w:eastAsia="宋体" w:hAnsi="SimSun" w:cs="宋体"/>
          <w:sz w:val="28"/>
          <w:bdr w:val="none" w:sz="0" w:space="0" w:color="auto"/>
        </w:rPr>
        <w:t>奋认</w:t>
      </w:r>
      <w:r>
        <w:rPr>
          <w:rFonts w:ascii="宋体" w:eastAsia="宋体" w:hAnsi="MS Mincho" w:cs="宋体"/>
          <w:sz w:val="28"/>
          <w:bdr w:val="none" w:sz="0" w:space="0" w:color="auto"/>
        </w:rPr>
        <w:t>真，使教学工作有</w:t>
      </w:r>
      <w:r>
        <w:rPr>
          <w:rFonts w:ascii="宋体" w:eastAsia="宋体" w:hAnsi="SimSun" w:cs="宋体"/>
          <w:sz w:val="28"/>
          <w:bdr w:val="none" w:sz="0" w:space="0" w:color="auto"/>
        </w:rPr>
        <w:t>计</w:t>
      </w:r>
      <w:r>
        <w:rPr>
          <w:rFonts w:ascii="宋体" w:eastAsia="宋体" w:hAnsi="MS Mincho" w:cs="宋体"/>
          <w:sz w:val="28"/>
          <w:bdr w:val="none" w:sz="0" w:space="0" w:color="auto"/>
        </w:rPr>
        <w:t>划、有</w:t>
      </w:r>
      <w:r>
        <w:rPr>
          <w:rFonts w:ascii="宋体" w:eastAsia="宋体" w:hAnsi="SimSun" w:cs="宋体"/>
          <w:sz w:val="28"/>
          <w:bdr w:val="none" w:sz="0" w:space="0" w:color="auto"/>
        </w:rPr>
        <w:t>组织</w:t>
      </w:r>
      <w:r>
        <w:rPr>
          <w:rFonts w:ascii="宋体" w:eastAsia="宋体" w:hAnsi="MS Mincho" w:cs="宋体"/>
          <w:sz w:val="28"/>
          <w:bdr w:val="none" w:sz="0" w:space="0" w:color="auto"/>
        </w:rPr>
        <w:t>、有</w:t>
      </w:r>
      <w:r>
        <w:rPr>
          <w:rFonts w:ascii="宋体" w:eastAsia="宋体" w:hAnsi="SimSun" w:cs="宋体"/>
          <w:sz w:val="28"/>
          <w:bdr w:val="none" w:sz="0" w:space="0" w:color="auto"/>
        </w:rPr>
        <w:t>步骤</w:t>
      </w:r>
      <w:r>
        <w:rPr>
          <w:rFonts w:ascii="宋体" w:eastAsia="宋体" w:hAnsi="MS Mincho" w:cs="宋体"/>
          <w:sz w:val="28"/>
          <w:bdr w:val="none" w:sz="0" w:space="0" w:color="auto"/>
        </w:rPr>
        <w:t>地</w:t>
      </w:r>
      <w:r>
        <w:rPr>
          <w:rFonts w:ascii="宋体" w:eastAsia="宋体" w:hAnsi="SimSun" w:cs="宋体"/>
          <w:sz w:val="28"/>
          <w:bdr w:val="none" w:sz="0" w:space="0" w:color="auto"/>
        </w:rPr>
        <w:t>进</w:t>
      </w:r>
      <w:r>
        <w:rPr>
          <w:rFonts w:ascii="宋体" w:eastAsia="宋体" w:hAnsi="MS Mincho" w:cs="宋体"/>
          <w:sz w:val="28"/>
          <w:bdr w:val="none" w:sz="0" w:space="0" w:color="auto"/>
        </w:rPr>
        <w:t>行。立足当前，展望未来，</w:t>
      </w:r>
      <w:r>
        <w:rPr>
          <w:rFonts w:ascii="宋体" w:eastAsia="宋体" w:hAnsi="SimSun" w:cs="宋体"/>
          <w:sz w:val="28"/>
          <w:bdr w:val="none" w:sz="0" w:space="0" w:color="auto"/>
        </w:rPr>
        <w:t>为</w:t>
      </w:r>
      <w:r>
        <w:rPr>
          <w:rFonts w:ascii="宋体" w:eastAsia="宋体" w:hAnsi="MS Mincho" w:cs="宋体"/>
          <w:sz w:val="28"/>
          <w:bdr w:val="none" w:sz="0" w:space="0" w:color="auto"/>
        </w:rPr>
        <w:t>了在今后的工作中取得更大的</w:t>
      </w:r>
      <w:r>
        <w:rPr>
          <w:rFonts w:ascii="宋体" w:eastAsia="宋体" w:hAnsi="SimSun" w:cs="宋体"/>
          <w:sz w:val="28"/>
          <w:bdr w:val="none" w:sz="0" w:space="0" w:color="auto"/>
        </w:rPr>
        <w:t>进</w:t>
      </w:r>
      <w:r>
        <w:rPr>
          <w:rFonts w:ascii="宋体" w:eastAsia="宋体" w:hAnsi="MS Mincho" w:cs="宋体"/>
          <w:sz w:val="28"/>
          <w:bdr w:val="none" w:sz="0" w:space="0" w:color="auto"/>
        </w:rPr>
        <w:t>展，本学期的教育教学工作</w:t>
      </w:r>
      <w:r>
        <w:rPr>
          <w:rFonts w:ascii="宋体" w:eastAsia="宋体" w:hAnsi="SimSun" w:cs="宋体"/>
          <w:sz w:val="28"/>
          <w:bdr w:val="none" w:sz="0" w:space="0" w:color="auto"/>
        </w:rPr>
        <w:t>总结</w:t>
      </w:r>
      <w:r>
        <w:rPr>
          <w:rFonts w:ascii="宋体" w:eastAsia="宋体" w:hAnsi="MS Mincho" w:cs="宋体"/>
          <w:sz w:val="28"/>
          <w:bdr w:val="none" w:sz="0" w:space="0" w:color="auto"/>
        </w:rPr>
        <w:t>如下：</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5"/>
          <w:cols w:space="708"/>
          <w:titlePg w:val="0"/>
        </w:sectPr>
      </w:pPr>
      <w:r>
        <w:rPr>
          <w:rStyle w:val="strong"/>
          <w:rFonts w:ascii="宋体" w:eastAsia="宋体" w:cs="宋体"/>
          <w:sz w:val="28"/>
          <w:bdr w:val="none" w:sz="0" w:space="0" w:color="auto"/>
        </w:rPr>
        <w:t>1</w:t>
      </w:r>
      <w:r>
        <w:rPr>
          <w:rStyle w:val="strong"/>
          <w:rFonts w:ascii="宋体" w:eastAsia="宋体" w:hAnsi="MS Mincho" w:cs="宋体"/>
          <w:sz w:val="28"/>
          <w:bdr w:val="none" w:sz="0" w:space="0" w:color="auto"/>
        </w:rPr>
        <w:t>、</w:t>
      </w:r>
      <w:r>
        <w:rPr>
          <w:rStyle w:val="strong"/>
          <w:rFonts w:ascii="宋体" w:eastAsia="宋体" w:cs="宋体"/>
          <w:sz w:val="28"/>
          <w:bdr w:val="none" w:sz="0" w:space="0" w:color="auto"/>
        </w:rPr>
        <w:t xml:space="preserve"> </w:t>
      </w:r>
      <w:r>
        <w:rPr>
          <w:rStyle w:val="strong"/>
          <w:rFonts w:ascii="宋体" w:eastAsia="宋体" w:hAnsi="MS Mincho" w:cs="宋体"/>
          <w:sz w:val="28"/>
          <w:bdr w:val="none" w:sz="0" w:space="0" w:color="auto"/>
        </w:rPr>
        <w:t>基本情况分析</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通</w:t>
      </w:r>
      <w:r>
        <w:rPr>
          <w:rFonts w:ascii="宋体" w:eastAsia="宋体" w:hAnsi="SimSun" w:cs="宋体"/>
          <w:sz w:val="28"/>
          <w:bdr w:val="none" w:sz="0" w:space="0" w:color="auto"/>
        </w:rPr>
        <w:t>过</w:t>
      </w:r>
      <w:r>
        <w:rPr>
          <w:rFonts w:ascii="宋体" w:eastAsia="宋体" w:hAnsi="MS Mincho" w:cs="宋体"/>
          <w:sz w:val="28"/>
          <w:bdr w:val="none" w:sz="0" w:space="0" w:color="auto"/>
        </w:rPr>
        <w:t>八年</w:t>
      </w:r>
      <w:r>
        <w:rPr>
          <w:rFonts w:ascii="宋体" w:eastAsia="宋体" w:hAnsi="SimSun" w:cs="宋体"/>
          <w:sz w:val="28"/>
          <w:bdr w:val="none" w:sz="0" w:space="0" w:color="auto"/>
        </w:rPr>
        <w:t>级</w:t>
      </w:r>
      <w:r>
        <w:rPr>
          <w:rFonts w:ascii="宋体" w:eastAsia="宋体" w:hAnsi="MS Mincho" w:cs="宋体"/>
          <w:sz w:val="28"/>
          <w:bdr w:val="none" w:sz="0" w:space="0" w:color="auto"/>
        </w:rPr>
        <w:t>第二册的学</w:t>
      </w:r>
      <w:r>
        <w:rPr>
          <w:rFonts w:ascii="宋体" w:eastAsia="宋体" w:hAnsi="SimSun" w:cs="宋体"/>
          <w:sz w:val="28"/>
          <w:bdr w:val="none" w:sz="0" w:space="0" w:color="auto"/>
        </w:rPr>
        <w:t>习</w:t>
      </w:r>
      <w:r>
        <w:rPr>
          <w:rFonts w:ascii="宋体" w:eastAsia="宋体" w:hAnsi="MS Mincho" w:cs="宋体"/>
          <w:sz w:val="28"/>
          <w:bdr w:val="none" w:sz="0" w:space="0" w:color="auto"/>
        </w:rPr>
        <w:t>，大部分学生品行端正，在吸收知</w:t>
      </w:r>
      <w:r>
        <w:rPr>
          <w:rFonts w:ascii="宋体" w:eastAsia="宋体" w:hAnsi="SimSun" w:cs="宋体"/>
          <w:sz w:val="28"/>
          <w:bdr w:val="none" w:sz="0" w:space="0" w:color="auto"/>
        </w:rPr>
        <w:t>识</w:t>
      </w:r>
      <w:r>
        <w:rPr>
          <w:rFonts w:ascii="宋体" w:eastAsia="宋体" w:hAnsi="MS Mincho" w:cs="宋体"/>
          <w:sz w:val="28"/>
          <w:bdr w:val="none" w:sz="0" w:space="0" w:color="auto"/>
        </w:rPr>
        <w:t>、心理</w:t>
      </w:r>
      <w:r>
        <w:rPr>
          <w:rFonts w:ascii="宋体" w:eastAsia="宋体" w:hAnsi="SimSun" w:cs="宋体"/>
          <w:sz w:val="28"/>
          <w:bdr w:val="none" w:sz="0" w:space="0" w:color="auto"/>
        </w:rPr>
        <w:t>锻炼</w:t>
      </w:r>
      <w:r>
        <w:rPr>
          <w:rFonts w:ascii="宋体" w:eastAsia="宋体" w:hAnsi="MS Mincho" w:cs="宋体"/>
          <w:sz w:val="28"/>
          <w:bdr w:val="none" w:sz="0" w:space="0" w:color="auto"/>
        </w:rPr>
        <w:t>、能力培</w:t>
      </w:r>
      <w:r>
        <w:rPr>
          <w:rFonts w:ascii="宋体" w:eastAsia="宋体" w:hAnsi="SimSun" w:cs="宋体"/>
          <w:sz w:val="28"/>
          <w:bdr w:val="none" w:sz="0" w:space="0" w:color="auto"/>
        </w:rPr>
        <w:t>养</w:t>
      </w:r>
      <w:r>
        <w:rPr>
          <w:rFonts w:ascii="宋体" w:eastAsia="宋体" w:hAnsi="MS Mincho" w:cs="宋体"/>
          <w:sz w:val="28"/>
          <w:bdr w:val="none" w:sz="0" w:space="0" w:color="auto"/>
        </w:rPr>
        <w:t>、遵</w:t>
      </w:r>
      <w:r>
        <w:rPr>
          <w:rFonts w:ascii="宋体" w:eastAsia="宋体" w:hAnsi="SimSun" w:cs="宋体"/>
          <w:sz w:val="28"/>
          <w:bdr w:val="none" w:sz="0" w:space="0" w:color="auto"/>
        </w:rPr>
        <w:t>纪</w:t>
      </w:r>
      <w:r>
        <w:rPr>
          <w:rFonts w:ascii="宋体" w:eastAsia="宋体" w:hAnsi="MS Mincho" w:cs="宋体"/>
          <w:sz w:val="28"/>
          <w:bdr w:val="none" w:sz="0" w:space="0" w:color="auto"/>
        </w:rPr>
        <w:t>守法等方面收</w:t>
      </w:r>
      <w:r>
        <w:rPr>
          <w:rFonts w:ascii="宋体" w:eastAsia="宋体" w:hAnsi="SimSun" w:cs="宋体"/>
          <w:sz w:val="28"/>
          <w:bdr w:val="none" w:sz="0" w:space="0" w:color="auto"/>
        </w:rPr>
        <w:t>获颇</w:t>
      </w:r>
      <w:r>
        <w:rPr>
          <w:rFonts w:ascii="宋体" w:eastAsia="宋体" w:hAnsi="MS Mincho" w:cs="宋体"/>
          <w:sz w:val="28"/>
          <w:bdr w:val="none" w:sz="0" w:space="0" w:color="auto"/>
        </w:rPr>
        <w:t>丰，但也有少数学生</w:t>
      </w:r>
      <w:r>
        <w:rPr>
          <w:rFonts w:ascii="宋体" w:eastAsia="宋体" w:hAnsi="SimSun" w:cs="宋体"/>
          <w:sz w:val="28"/>
          <w:bdr w:val="none" w:sz="0" w:space="0" w:color="auto"/>
        </w:rPr>
        <w:t>组织纪</w:t>
      </w:r>
      <w:r>
        <w:rPr>
          <w:rFonts w:ascii="宋体" w:eastAsia="宋体" w:hAnsi="MS Mincho" w:cs="宋体"/>
          <w:sz w:val="28"/>
          <w:bdr w:val="none" w:sz="0" w:space="0" w:color="auto"/>
        </w:rPr>
        <w:t>律</w:t>
      </w:r>
      <w:r>
        <w:rPr>
          <w:rFonts w:ascii="宋体" w:eastAsia="宋体" w:hAnsi="SimSun" w:cs="宋体"/>
          <w:sz w:val="28"/>
          <w:bdr w:val="none" w:sz="0" w:space="0" w:color="auto"/>
        </w:rPr>
        <w:t>观</w:t>
      </w:r>
      <w:r>
        <w:rPr>
          <w:rFonts w:ascii="宋体" w:eastAsia="宋体" w:hAnsi="MS Mincho" w:cs="宋体"/>
          <w:sz w:val="28"/>
          <w:bdr w:val="none" w:sz="0" w:space="0" w:color="auto"/>
        </w:rPr>
        <w:t>念差，学</w:t>
      </w:r>
      <w:r>
        <w:rPr>
          <w:rFonts w:ascii="宋体" w:eastAsia="宋体" w:hAnsi="SimSun" w:cs="宋体"/>
          <w:sz w:val="28"/>
          <w:bdr w:val="none" w:sz="0" w:space="0" w:color="auto"/>
        </w:rPr>
        <w:t>习积</w:t>
      </w:r>
      <w:r>
        <w:rPr>
          <w:rFonts w:ascii="宋体" w:eastAsia="宋体" w:hAnsi="MS Mincho" w:cs="宋体"/>
          <w:sz w:val="28"/>
          <w:bdr w:val="none" w:sz="0" w:space="0" w:color="auto"/>
        </w:rPr>
        <w:t>极性低，</w:t>
      </w:r>
      <w:r>
        <w:rPr>
          <w:rFonts w:ascii="宋体" w:eastAsia="宋体" w:hAnsi="SimSun" w:cs="宋体"/>
          <w:sz w:val="28"/>
          <w:bdr w:val="none" w:sz="0" w:space="0" w:color="auto"/>
        </w:rPr>
        <w:t>这</w:t>
      </w:r>
      <w:r>
        <w:rPr>
          <w:rFonts w:ascii="宋体" w:eastAsia="宋体" w:hAnsi="MS Mincho" w:cs="宋体"/>
          <w:sz w:val="28"/>
          <w:bdr w:val="none" w:sz="0" w:space="0" w:color="auto"/>
        </w:rPr>
        <w:t>也是本次教学的重点。从期末考</w:t>
      </w:r>
      <w:r>
        <w:rPr>
          <w:rFonts w:ascii="宋体" w:eastAsia="宋体" w:hAnsi="SimSun" w:cs="宋体"/>
          <w:sz w:val="28"/>
          <w:bdr w:val="none" w:sz="0" w:space="0" w:color="auto"/>
        </w:rPr>
        <w:t>试</w:t>
      </w:r>
      <w:r>
        <w:rPr>
          <w:rFonts w:ascii="宋体" w:eastAsia="宋体" w:hAnsi="MS Mincho" w:cs="宋体"/>
          <w:sz w:val="28"/>
          <w:bdr w:val="none" w:sz="0" w:space="0" w:color="auto"/>
        </w:rPr>
        <w:t>成</w:t>
      </w:r>
      <w:r>
        <w:rPr>
          <w:rFonts w:ascii="宋体" w:eastAsia="宋体" w:hAnsi="SimSun" w:cs="宋体"/>
          <w:sz w:val="28"/>
          <w:bdr w:val="none" w:sz="0" w:space="0" w:color="auto"/>
        </w:rPr>
        <w:t>绩</w:t>
      </w:r>
      <w:r>
        <w:rPr>
          <w:rFonts w:ascii="宋体" w:eastAsia="宋体" w:hAnsi="MS Mincho" w:cs="宋体"/>
          <w:sz w:val="28"/>
          <w:bdr w:val="none" w:sz="0" w:space="0" w:color="auto"/>
        </w:rPr>
        <w:t>来看，学生的整体水平有所提高，但各</w:t>
      </w:r>
      <w:r>
        <w:rPr>
          <w:rFonts w:ascii="宋体" w:eastAsia="宋体" w:hAnsi="SimSun" w:cs="宋体"/>
          <w:sz w:val="28"/>
          <w:bdr w:val="none" w:sz="0" w:space="0" w:color="auto"/>
        </w:rPr>
        <w:t>种</w:t>
      </w:r>
      <w:r>
        <w:rPr>
          <w:rFonts w:ascii="宋体" w:eastAsia="宋体" w:hAnsi="MS Mincho" w:cs="宋体"/>
          <w:sz w:val="28"/>
          <w:bdr w:val="none" w:sz="0" w:space="0" w:color="auto"/>
        </w:rPr>
        <w:t>行</w:t>
      </w:r>
      <w:r>
        <w:rPr>
          <w:rFonts w:ascii="宋体" w:eastAsia="宋体" w:hAnsi="SimSun" w:cs="宋体"/>
          <w:sz w:val="28"/>
          <w:bdr w:val="none" w:sz="0" w:space="0" w:color="auto"/>
        </w:rPr>
        <w:t>为</w:t>
      </w:r>
      <w:r>
        <w:rPr>
          <w:rFonts w:ascii="宋体" w:eastAsia="宋体" w:hAnsi="MS Mincho" w:cs="宋体"/>
          <w:sz w:val="28"/>
          <w:bdr w:val="none" w:sz="0" w:space="0" w:color="auto"/>
        </w:rPr>
        <w:t>的培</w:t>
      </w:r>
      <w:r>
        <w:rPr>
          <w:rFonts w:ascii="宋体" w:eastAsia="宋体" w:hAnsi="SimSun" w:cs="宋体"/>
          <w:sz w:val="28"/>
          <w:bdr w:val="none" w:sz="0" w:space="0" w:color="auto"/>
        </w:rPr>
        <w:t>养</w:t>
      </w:r>
      <w:r>
        <w:rPr>
          <w:rFonts w:ascii="宋体" w:eastAsia="宋体" w:hAnsi="MS Mincho" w:cs="宋体"/>
          <w:sz w:val="28"/>
          <w:bdr w:val="none" w:sz="0" w:space="0" w:color="auto"/>
        </w:rPr>
        <w:t>教育仍然薄弱，</w:t>
      </w:r>
      <w:r>
        <w:rPr>
          <w:rFonts w:ascii="宋体" w:eastAsia="宋体" w:hAnsi="SimSun" w:cs="宋体"/>
          <w:sz w:val="28"/>
          <w:bdr w:val="none" w:sz="0" w:space="0" w:color="auto"/>
        </w:rPr>
        <w:t>这</w:t>
      </w:r>
      <w:r>
        <w:rPr>
          <w:rFonts w:ascii="宋体" w:eastAsia="宋体" w:hAnsi="MS Mincho" w:cs="宋体"/>
          <w:sz w:val="28"/>
          <w:bdr w:val="none" w:sz="0" w:space="0" w:color="auto"/>
        </w:rPr>
        <w:t>是教学的重点。个</w:t>
      </w:r>
      <w:r>
        <w:rPr>
          <w:rFonts w:ascii="宋体" w:eastAsia="宋体" w:hAnsi="SimSun" w:cs="宋体"/>
          <w:sz w:val="28"/>
          <w:bdr w:val="none" w:sz="0" w:space="0" w:color="auto"/>
        </w:rPr>
        <w:t>别</w:t>
      </w:r>
      <w:r>
        <w:rPr>
          <w:rFonts w:ascii="宋体" w:eastAsia="宋体" w:hAnsi="MS Mincho" w:cs="宋体"/>
          <w:sz w:val="28"/>
          <w:bdr w:val="none" w:sz="0" w:space="0" w:color="auto"/>
        </w:rPr>
        <w:t>学生</w:t>
      </w:r>
      <w:r>
        <w:rPr>
          <w:rFonts w:ascii="宋体" w:eastAsia="宋体" w:hAnsi="SimSun" w:cs="宋体"/>
          <w:sz w:val="28"/>
          <w:bdr w:val="none" w:sz="0" w:space="0" w:color="auto"/>
        </w:rPr>
        <w:t>对</w:t>
      </w:r>
      <w:r>
        <w:rPr>
          <w:rFonts w:ascii="宋体" w:eastAsia="宋体" w:hAnsi="MS Mincho" w:cs="宋体"/>
          <w:sz w:val="28"/>
          <w:bdr w:val="none" w:sz="0" w:space="0" w:color="auto"/>
        </w:rPr>
        <w:t>基</w:t>
      </w:r>
      <w:r>
        <w:rPr>
          <w:rFonts w:ascii="宋体" w:eastAsia="宋体" w:hAnsi="SimSun" w:cs="宋体"/>
          <w:sz w:val="28"/>
          <w:bdr w:val="none" w:sz="0" w:space="0" w:color="auto"/>
        </w:rPr>
        <w:t>础</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掌握不牢，</w:t>
      </w:r>
      <w:r>
        <w:rPr>
          <w:rFonts w:ascii="宋体" w:eastAsia="宋体" w:hAnsi="SimSun" w:cs="宋体"/>
          <w:sz w:val="28"/>
          <w:bdr w:val="none" w:sz="0" w:space="0" w:color="auto"/>
        </w:rPr>
        <w:t>关键</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不易</w:t>
      </w:r>
      <w:r>
        <w:rPr>
          <w:rFonts w:ascii="宋体" w:eastAsia="宋体" w:hAnsi="SimSun" w:cs="宋体"/>
          <w:sz w:val="28"/>
          <w:bdr w:val="none" w:sz="0" w:space="0" w:color="auto"/>
        </w:rPr>
        <w:t>识别</w:t>
      </w:r>
      <w:r>
        <w:rPr>
          <w:rFonts w:ascii="宋体" w:eastAsia="宋体" w:hAnsi="MS Mincho" w:cs="宋体"/>
          <w:sz w:val="28"/>
          <w:bdr w:val="none" w:sz="0" w:space="0" w:color="auto"/>
        </w:rPr>
        <w:t>，运用所学知</w:t>
      </w:r>
      <w:r>
        <w:rPr>
          <w:rFonts w:ascii="宋体" w:eastAsia="宋体" w:hAnsi="SimSun" w:cs="宋体"/>
          <w:sz w:val="28"/>
          <w:bdr w:val="none" w:sz="0" w:space="0" w:color="auto"/>
        </w:rPr>
        <w:t>识</w:t>
      </w:r>
      <w:r>
        <w:rPr>
          <w:rFonts w:ascii="宋体" w:eastAsia="宋体" w:hAnsi="MS Mincho" w:cs="宋体"/>
          <w:sz w:val="28"/>
          <w:bdr w:val="none" w:sz="0" w:space="0" w:color="auto"/>
        </w:rPr>
        <w:t>回答</w:t>
      </w:r>
      <w:r>
        <w:rPr>
          <w:rFonts w:ascii="宋体" w:eastAsia="宋体" w:hAnsi="SimSun" w:cs="宋体"/>
          <w:sz w:val="28"/>
          <w:bdr w:val="none" w:sz="0" w:space="0" w:color="auto"/>
        </w:rPr>
        <w:t>问题</w:t>
      </w:r>
      <w:r>
        <w:rPr>
          <w:rFonts w:ascii="宋体" w:eastAsia="宋体" w:hAnsi="MS Mincho" w:cs="宋体"/>
          <w:sz w:val="28"/>
          <w:bdr w:val="none" w:sz="0" w:space="0" w:color="auto"/>
        </w:rPr>
        <w:t>的能力</w:t>
      </w:r>
      <w:r>
        <w:rPr>
          <w:rFonts w:ascii="宋体" w:eastAsia="宋体" w:hAnsi="SimSun" w:cs="宋体"/>
          <w:sz w:val="28"/>
          <w:bdr w:val="none" w:sz="0" w:space="0" w:color="auto"/>
        </w:rPr>
        <w:t>较</w:t>
      </w:r>
      <w:r>
        <w:rPr>
          <w:rFonts w:ascii="宋体" w:eastAsia="宋体" w:hAnsi="MS Mincho" w:cs="宋体"/>
          <w:sz w:val="28"/>
          <w:bdr w:val="none" w:sz="0" w:space="0" w:color="auto"/>
        </w:rPr>
        <w:t>差，学生良好</w:t>
      </w:r>
      <w:r>
        <w:rPr>
          <w:rFonts w:ascii="宋体" w:eastAsia="宋体" w:hAnsi="SimSun" w:cs="宋体"/>
          <w:sz w:val="28"/>
          <w:bdr w:val="none" w:sz="0" w:space="0" w:color="auto"/>
        </w:rPr>
        <w:t>习惯</w:t>
      </w:r>
      <w:r>
        <w:rPr>
          <w:rFonts w:ascii="宋体" w:eastAsia="宋体" w:hAnsi="MS Mincho" w:cs="宋体"/>
          <w:sz w:val="28"/>
          <w:bdr w:val="none" w:sz="0" w:space="0" w:color="auto"/>
        </w:rPr>
        <w:t>未形成</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cs="宋体"/>
          <w:sz w:val="28"/>
          <w:bdr w:val="none" w:sz="0" w:space="0" w:color="auto"/>
        </w:rPr>
        <w:t>2</w:t>
      </w:r>
      <w:r>
        <w:rPr>
          <w:rStyle w:val="strong"/>
          <w:rFonts w:ascii="宋体" w:eastAsia="宋体" w:hAnsi="MS Mincho" w:cs="宋体"/>
          <w:sz w:val="28"/>
          <w:bdr w:val="none" w:sz="0" w:space="0" w:color="auto"/>
        </w:rPr>
        <w:t>、</w:t>
      </w:r>
      <w:r>
        <w:rPr>
          <w:rStyle w:val="strong"/>
          <w:rFonts w:ascii="宋体" w:eastAsia="宋体" w:cs="宋体"/>
          <w:sz w:val="28"/>
          <w:bdr w:val="none" w:sz="0" w:space="0" w:color="auto"/>
        </w:rPr>
        <w:t xml:space="preserve"> </w:t>
      </w:r>
      <w:r>
        <w:rPr>
          <w:rStyle w:val="strong"/>
          <w:rFonts w:ascii="宋体" w:eastAsia="宋体" w:hAnsi="MS Mincho" w:cs="宋体"/>
          <w:sz w:val="28"/>
          <w:bdr w:val="none" w:sz="0" w:space="0" w:color="auto"/>
        </w:rPr>
        <w:t>主要成果：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深入学</w:t>
      </w:r>
      <w:r>
        <w:rPr>
          <w:rFonts w:ascii="宋体" w:eastAsia="宋体" w:hAnsi="SimSun" w:cs="宋体"/>
          <w:sz w:val="28"/>
          <w:bdr w:val="none" w:sz="0" w:space="0" w:color="auto"/>
        </w:rPr>
        <w:t>习</w:t>
      </w:r>
      <w:r>
        <w:rPr>
          <w:rFonts w:ascii="宋体" w:eastAsia="宋体" w:hAnsi="MS Mincho" w:cs="宋体"/>
          <w:sz w:val="28"/>
          <w:bdr w:val="none" w:sz="0" w:space="0" w:color="auto"/>
        </w:rPr>
        <w:t>教材，精心</w:t>
      </w:r>
      <w:r>
        <w:rPr>
          <w:rFonts w:ascii="宋体" w:eastAsia="宋体" w:hAnsi="SimSun" w:cs="宋体"/>
          <w:sz w:val="28"/>
          <w:bdr w:val="none" w:sz="0" w:space="0" w:color="auto"/>
        </w:rPr>
        <w:t>备课</w:t>
      </w:r>
      <w:r>
        <w:rPr>
          <w:rFonts w:ascii="宋体" w:eastAsia="宋体" w:hAnsi="MS Mincho" w:cs="宋体"/>
          <w:sz w:val="28"/>
          <w:bdr w:val="none" w:sz="0" w:space="0" w:color="auto"/>
        </w:rPr>
        <w:t>，精心</w:t>
      </w:r>
      <w:r>
        <w:rPr>
          <w:rFonts w:ascii="宋体" w:eastAsia="宋体" w:hAnsi="SimSun" w:cs="宋体"/>
          <w:sz w:val="28"/>
          <w:bdr w:val="none" w:sz="0" w:space="0" w:color="auto"/>
        </w:rPr>
        <w:t>选择</w:t>
      </w:r>
      <w:r>
        <w:rPr>
          <w:rFonts w:ascii="宋体" w:eastAsia="宋体" w:hAnsi="MS Mincho" w:cs="宋体"/>
          <w:sz w:val="28"/>
          <w:bdr w:val="none" w:sz="0" w:space="0" w:color="auto"/>
        </w:rPr>
        <w:t>教学方法</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备课</w:t>
      </w:r>
      <w:r>
        <w:rPr>
          <w:rFonts w:ascii="宋体" w:eastAsia="宋体" w:hAnsi="MS Mincho" w:cs="宋体"/>
          <w:sz w:val="28"/>
          <w:bdr w:val="none" w:sz="0" w:space="0" w:color="auto"/>
        </w:rPr>
        <w:t>是上好</w:t>
      </w:r>
      <w:r>
        <w:rPr>
          <w:rFonts w:ascii="宋体" w:eastAsia="宋体" w:hAnsi="SimSun" w:cs="宋体"/>
          <w:sz w:val="28"/>
          <w:bdr w:val="none" w:sz="0" w:space="0" w:color="auto"/>
        </w:rPr>
        <w:t>课</w:t>
      </w:r>
      <w:r>
        <w:rPr>
          <w:rFonts w:ascii="宋体" w:eastAsia="宋体" w:hAnsi="MS Mincho" w:cs="宋体"/>
          <w:sz w:val="28"/>
          <w:bdr w:val="none" w:sz="0" w:space="0" w:color="auto"/>
        </w:rPr>
        <w:t>的前提和保</w:t>
      </w:r>
      <w:r>
        <w:rPr>
          <w:rFonts w:ascii="宋体" w:eastAsia="宋体" w:hAnsi="SimSun" w:cs="宋体"/>
          <w:sz w:val="28"/>
          <w:bdr w:val="none" w:sz="0" w:space="0" w:color="auto"/>
        </w:rPr>
        <w:t>证</w:t>
      </w:r>
      <w:r>
        <w:rPr>
          <w:rFonts w:ascii="宋体" w:eastAsia="宋体" w:hAnsi="MS Mincho" w:cs="宋体"/>
          <w:sz w:val="28"/>
          <w:bdr w:val="none" w:sz="0" w:space="0" w:color="auto"/>
        </w:rPr>
        <w:t>。因此，根据教材内容和学生</w:t>
      </w:r>
      <w:r>
        <w:rPr>
          <w:rFonts w:ascii="宋体" w:eastAsia="宋体" w:hAnsi="SimSun" w:cs="宋体"/>
          <w:sz w:val="28"/>
          <w:bdr w:val="none" w:sz="0" w:space="0" w:color="auto"/>
        </w:rPr>
        <w:t>实际</w:t>
      </w:r>
      <w:r>
        <w:rPr>
          <w:rFonts w:ascii="宋体" w:eastAsia="宋体" w:hAnsi="MS Mincho" w:cs="宋体"/>
          <w:sz w:val="28"/>
          <w:bdr w:val="none" w:sz="0" w:space="0" w:color="auto"/>
        </w:rPr>
        <w:t>，</w:t>
      </w:r>
      <w:r>
        <w:rPr>
          <w:rFonts w:ascii="宋体" w:eastAsia="宋体" w:hAnsi="SimSun" w:cs="宋体"/>
          <w:sz w:val="28"/>
          <w:bdr w:val="none" w:sz="0" w:space="0" w:color="auto"/>
        </w:rPr>
        <w:t>设计课</w:t>
      </w:r>
      <w:r>
        <w:rPr>
          <w:rFonts w:ascii="宋体" w:eastAsia="宋体" w:hAnsi="MS Mincho" w:cs="宋体"/>
          <w:sz w:val="28"/>
          <w:bdr w:val="none" w:sz="0" w:space="0" w:color="auto"/>
        </w:rPr>
        <w:t>堂教学，制定教学方法。在深入学</w:t>
      </w:r>
      <w:r>
        <w:rPr>
          <w:rFonts w:ascii="宋体" w:eastAsia="宋体" w:hAnsi="SimSun" w:cs="宋体"/>
          <w:sz w:val="28"/>
          <w:bdr w:val="none" w:sz="0" w:space="0" w:color="auto"/>
        </w:rPr>
        <w:t>习</w:t>
      </w:r>
      <w:r>
        <w:rPr>
          <w:rFonts w:ascii="宋体" w:eastAsia="宋体" w:hAnsi="MS Mincho" w:cs="宋体"/>
          <w:sz w:val="28"/>
          <w:bdr w:val="none" w:sz="0" w:space="0" w:color="auto"/>
        </w:rPr>
        <w:t>教材和了解学生的基</w:t>
      </w:r>
      <w:r>
        <w:rPr>
          <w:rFonts w:ascii="宋体" w:eastAsia="宋体" w:hAnsi="SimSun" w:cs="宋体"/>
          <w:sz w:val="28"/>
          <w:bdr w:val="none" w:sz="0" w:space="0" w:color="auto"/>
        </w:rPr>
        <w:t>础</w:t>
      </w:r>
      <w:r>
        <w:rPr>
          <w:rFonts w:ascii="宋体" w:eastAsia="宋体" w:hAnsi="MS Mincho" w:cs="宋体"/>
          <w:sz w:val="28"/>
          <w:bdr w:val="none" w:sz="0" w:space="0" w:color="auto"/>
        </w:rPr>
        <w:t>上，我</w:t>
      </w:r>
      <w:r>
        <w:rPr>
          <w:rFonts w:ascii="宋体" w:eastAsia="宋体" w:hAnsi="SimSun" w:cs="宋体"/>
          <w:sz w:val="28"/>
          <w:bdr w:val="none" w:sz="0" w:space="0" w:color="auto"/>
        </w:rPr>
        <w:t>们</w:t>
      </w:r>
      <w:r>
        <w:rPr>
          <w:rFonts w:ascii="宋体" w:eastAsia="宋体" w:hAnsi="MS Mincho" w:cs="宋体"/>
          <w:sz w:val="28"/>
          <w:bdr w:val="none" w:sz="0" w:space="0" w:color="auto"/>
        </w:rPr>
        <w:t>精心</w:t>
      </w:r>
      <w:r>
        <w:rPr>
          <w:rFonts w:ascii="宋体" w:eastAsia="宋体" w:hAnsi="SimSun" w:cs="宋体"/>
          <w:sz w:val="28"/>
          <w:bdr w:val="none" w:sz="0" w:space="0" w:color="auto"/>
        </w:rPr>
        <w:t>编</w:t>
      </w:r>
      <w:r>
        <w:rPr>
          <w:rFonts w:ascii="宋体" w:eastAsia="宋体" w:hAnsi="MS Mincho" w:cs="宋体"/>
          <w:sz w:val="28"/>
          <w:bdr w:val="none" w:sz="0" w:space="0" w:color="auto"/>
        </w:rPr>
        <w:t>写了</w:t>
      </w:r>
      <w:r>
        <w:rPr>
          <w:rFonts w:ascii="宋体" w:eastAsia="宋体" w:hAnsi="SimSun" w:cs="宋体"/>
          <w:sz w:val="28"/>
          <w:bdr w:val="none" w:sz="0" w:space="0" w:color="auto"/>
        </w:rPr>
        <w:t>实</w:t>
      </w:r>
      <w:r>
        <w:rPr>
          <w:rFonts w:ascii="宋体" w:eastAsia="宋体" w:hAnsi="MS Mincho" w:cs="宋体"/>
          <w:sz w:val="28"/>
          <w:bdr w:val="none" w:sz="0" w:space="0" w:color="auto"/>
        </w:rPr>
        <w:t>践教学</w:t>
      </w:r>
      <w:r>
        <w:rPr>
          <w:rFonts w:ascii="宋体" w:eastAsia="宋体" w:hAnsi="SimSun" w:cs="宋体"/>
          <w:sz w:val="28"/>
          <w:bdr w:val="none" w:sz="0" w:space="0" w:color="auto"/>
        </w:rPr>
        <w:t>计</w:t>
      </w:r>
      <w:r>
        <w:rPr>
          <w:rFonts w:ascii="宋体" w:eastAsia="宋体" w:hAnsi="MS Mincho" w:cs="宋体"/>
          <w:sz w:val="28"/>
          <w:bdr w:val="none" w:sz="0" w:space="0" w:color="auto"/>
        </w:rPr>
        <w:t>划，使</w:t>
      </w:r>
      <w:r>
        <w:rPr>
          <w:rFonts w:ascii="宋体" w:eastAsia="宋体" w:hAnsi="SimSun" w:cs="宋体"/>
          <w:sz w:val="28"/>
          <w:bdr w:val="none" w:sz="0" w:space="0" w:color="auto"/>
        </w:rPr>
        <w:t>每节课</w:t>
      </w:r>
      <w:r>
        <w:rPr>
          <w:rFonts w:ascii="宋体" w:eastAsia="宋体" w:hAnsi="MS Mincho" w:cs="宋体"/>
          <w:sz w:val="28"/>
          <w:bdr w:val="none" w:sz="0" w:space="0" w:color="auto"/>
        </w:rPr>
        <w:t>都能</w:t>
      </w:r>
      <w:r>
        <w:rPr>
          <w:rFonts w:ascii="宋体" w:eastAsia="宋体" w:cs="宋体"/>
          <w:sz w:val="28"/>
          <w:bdr w:val="none" w:sz="0" w:space="0" w:color="auto"/>
        </w:rPr>
        <w:t>“</w:t>
      </w:r>
      <w:r>
        <w:rPr>
          <w:rFonts w:ascii="宋体" w:eastAsia="宋体" w:hAnsi="SimSun" w:cs="宋体"/>
          <w:sz w:val="28"/>
          <w:bdr w:val="none" w:sz="0" w:space="0" w:color="auto"/>
        </w:rPr>
        <w:t>备课</w:t>
      </w:r>
      <w:r>
        <w:rPr>
          <w:rFonts w:ascii="宋体" w:eastAsia="宋体" w:cs="宋体"/>
          <w:sz w:val="28"/>
          <w:bdr w:val="none" w:sz="0" w:space="0" w:color="auto"/>
        </w:rPr>
        <w:t>”</w:t>
      </w:r>
      <w:r>
        <w:rPr>
          <w:rFonts w:ascii="宋体" w:eastAsia="宋体" w:hAnsi="MS Mincho" w:cs="宋体"/>
          <w:sz w:val="28"/>
          <w:bdr w:val="none" w:sz="0" w:space="0" w:color="auto"/>
        </w:rPr>
        <w:t>。本学期，学校建立了多媒体教室和</w:t>
      </w:r>
      <w:r>
        <w:rPr>
          <w:rFonts w:ascii="宋体" w:eastAsia="宋体" w:hAnsi="SimSun" w:cs="宋体"/>
          <w:sz w:val="28"/>
          <w:bdr w:val="none" w:sz="0" w:space="0" w:color="auto"/>
        </w:rPr>
        <w:t>电脑</w:t>
      </w:r>
      <w:r>
        <w:rPr>
          <w:rFonts w:ascii="宋体" w:eastAsia="宋体" w:hAnsi="MS Mincho" w:cs="宋体"/>
          <w:sz w:val="28"/>
          <w:bdr w:val="none" w:sz="0" w:space="0" w:color="auto"/>
        </w:rPr>
        <w:t>室，并</w:t>
      </w:r>
      <w:r>
        <w:rPr>
          <w:rFonts w:ascii="宋体" w:eastAsia="宋体" w:hAnsi="SimSun" w:cs="宋体"/>
          <w:sz w:val="28"/>
          <w:bdr w:val="none" w:sz="0" w:space="0" w:color="auto"/>
        </w:rPr>
        <w:t>开</w:t>
      </w:r>
      <w:r>
        <w:rPr>
          <w:rFonts w:ascii="宋体" w:eastAsia="宋体" w:hAnsi="MS Mincho" w:cs="宋体"/>
          <w:sz w:val="28"/>
          <w:bdr w:val="none" w:sz="0" w:space="0" w:color="auto"/>
        </w:rPr>
        <w:t>放了本地教学</w:t>
      </w:r>
      <w:r>
        <w:rPr>
          <w:rFonts w:ascii="宋体" w:eastAsia="宋体" w:hAnsi="SimSun" w:cs="宋体"/>
          <w:sz w:val="28"/>
          <w:bdr w:val="none" w:sz="0" w:space="0" w:color="auto"/>
        </w:rPr>
        <w:t>资</w:t>
      </w:r>
      <w:r>
        <w:rPr>
          <w:rFonts w:ascii="宋体" w:eastAsia="宋体" w:hAnsi="MS Mincho" w:cs="宋体"/>
          <w:sz w:val="28"/>
          <w:bdr w:val="none" w:sz="0" w:space="0" w:color="auto"/>
        </w:rPr>
        <w:t>源。利用</w:t>
      </w:r>
      <w:r>
        <w:rPr>
          <w:rFonts w:ascii="宋体" w:eastAsia="宋体" w:hAnsi="SimSun" w:cs="宋体"/>
          <w:sz w:val="28"/>
          <w:bdr w:val="none" w:sz="0" w:space="0" w:color="auto"/>
        </w:rPr>
        <w:t>这</w:t>
      </w:r>
      <w:r>
        <w:rPr>
          <w:rFonts w:ascii="宋体" w:eastAsia="宋体" w:hAnsi="MS Mincho" w:cs="宋体"/>
          <w:sz w:val="28"/>
          <w:bdr w:val="none" w:sz="0" w:space="0" w:color="auto"/>
        </w:rPr>
        <w:t>一</w:t>
      </w:r>
      <w:r>
        <w:rPr>
          <w:rFonts w:ascii="宋体" w:eastAsia="宋体" w:hAnsi="SimSun" w:cs="宋体"/>
          <w:sz w:val="28"/>
          <w:bdr w:val="none" w:sz="0" w:space="0" w:color="auto"/>
        </w:rPr>
        <w:t>优势</w:t>
      </w:r>
      <w:r>
        <w:rPr>
          <w:rFonts w:ascii="宋体" w:eastAsia="宋体" w:hAnsi="MS Mincho" w:cs="宋体"/>
          <w:sz w:val="28"/>
          <w:bdr w:val="none" w:sz="0" w:space="0" w:color="auto"/>
        </w:rPr>
        <w:t>，学校精心</w:t>
      </w:r>
      <w:r>
        <w:rPr>
          <w:rFonts w:ascii="宋体" w:eastAsia="宋体" w:hAnsi="SimSun" w:cs="宋体"/>
          <w:sz w:val="28"/>
          <w:bdr w:val="none" w:sz="0" w:space="0" w:color="auto"/>
        </w:rPr>
        <w:t>组织</w:t>
      </w:r>
      <w:r>
        <w:rPr>
          <w:rFonts w:ascii="宋体" w:eastAsia="宋体" w:hAnsi="MS Mincho" w:cs="宋体"/>
          <w:sz w:val="28"/>
          <w:bdr w:val="none" w:sz="0" w:space="0" w:color="auto"/>
        </w:rPr>
        <w:t>并充分利用</w:t>
      </w:r>
      <w:r>
        <w:rPr>
          <w:rFonts w:ascii="宋体" w:eastAsia="宋体" w:hAnsi="SimSun" w:cs="宋体"/>
          <w:sz w:val="28"/>
          <w:bdr w:val="none" w:sz="0" w:space="0" w:color="auto"/>
        </w:rPr>
        <w:t>这</w:t>
      </w:r>
      <w:r>
        <w:rPr>
          <w:rFonts w:ascii="宋体" w:eastAsia="宋体" w:hAnsi="MS Mincho" w:cs="宋体"/>
          <w:sz w:val="28"/>
          <w:bdr w:val="none" w:sz="0" w:space="0" w:color="auto"/>
        </w:rPr>
        <w:t>些教学</w:t>
      </w:r>
      <w:r>
        <w:rPr>
          <w:rFonts w:ascii="宋体" w:eastAsia="宋体" w:hAnsi="SimSun" w:cs="宋体"/>
          <w:sz w:val="28"/>
          <w:bdr w:val="none" w:sz="0" w:space="0" w:color="auto"/>
        </w:rPr>
        <w:t>资</w:t>
      </w:r>
      <w:r>
        <w:rPr>
          <w:rFonts w:ascii="宋体" w:eastAsia="宋体" w:hAnsi="MS Mincho" w:cs="宋体"/>
          <w:sz w:val="28"/>
          <w:bdr w:val="none" w:sz="0" w:space="0" w:color="auto"/>
        </w:rPr>
        <w:t>源，下</w:t>
      </w:r>
      <w:r>
        <w:rPr>
          <w:rFonts w:ascii="宋体" w:eastAsia="宋体" w:hAnsi="SimSun" w:cs="宋体"/>
          <w:sz w:val="28"/>
          <w:bdr w:val="none" w:sz="0" w:space="0" w:color="auto"/>
        </w:rPr>
        <w:t>载</w:t>
      </w:r>
      <w:r>
        <w:rPr>
          <w:rFonts w:ascii="宋体" w:eastAsia="宋体" w:hAnsi="MS Mincho" w:cs="宋体"/>
          <w:sz w:val="28"/>
          <w:bdr w:val="none" w:sz="0" w:space="0" w:color="auto"/>
        </w:rPr>
        <w:t>制作各</w:t>
      </w:r>
      <w:r>
        <w:rPr>
          <w:rFonts w:ascii="宋体" w:eastAsia="宋体" w:hAnsi="SimSun" w:cs="宋体"/>
          <w:sz w:val="28"/>
          <w:bdr w:val="none" w:sz="0" w:space="0" w:color="auto"/>
        </w:rPr>
        <w:t>种</w:t>
      </w:r>
      <w:r>
        <w:rPr>
          <w:rFonts w:ascii="宋体" w:eastAsia="宋体" w:hAnsi="MS Mincho" w:cs="宋体"/>
          <w:sz w:val="28"/>
          <w:bdr w:val="none" w:sz="0" w:space="0" w:color="auto"/>
        </w:rPr>
        <w:t>有利于吸引学生注意力的教学</w:t>
      </w:r>
      <w:r>
        <w:rPr>
          <w:rFonts w:ascii="宋体" w:eastAsia="宋体" w:hAnsi="SimSun" w:cs="宋体"/>
          <w:sz w:val="28"/>
          <w:bdr w:val="none" w:sz="0" w:space="0" w:color="auto"/>
        </w:rPr>
        <w:t>课</w:t>
      </w:r>
      <w:r>
        <w:rPr>
          <w:rFonts w:ascii="宋体" w:eastAsia="宋体" w:hAnsi="MS Mincho" w:cs="宋体"/>
          <w:sz w:val="28"/>
          <w:bdr w:val="none" w:sz="0" w:space="0" w:color="auto"/>
        </w:rPr>
        <w:t>件，将</w:t>
      </w:r>
      <w:r>
        <w:rPr>
          <w:rFonts w:ascii="宋体" w:eastAsia="宋体" w:hAnsi="SimSun" w:cs="宋体"/>
          <w:sz w:val="28"/>
          <w:bdr w:val="none" w:sz="0" w:space="0" w:color="auto"/>
        </w:rPr>
        <w:t>现</w:t>
      </w:r>
      <w:r>
        <w:rPr>
          <w:rFonts w:ascii="宋体" w:eastAsia="宋体" w:hAnsi="MS Mincho" w:cs="宋体"/>
          <w:sz w:val="28"/>
          <w:bdr w:val="none" w:sz="0" w:space="0" w:color="auto"/>
        </w:rPr>
        <w:t>代教学技</w:t>
      </w:r>
      <w:r>
        <w:rPr>
          <w:rFonts w:ascii="宋体" w:eastAsia="宋体" w:hAnsi="SimSun" w:cs="宋体"/>
          <w:sz w:val="28"/>
          <w:bdr w:val="none" w:sz="0" w:space="0" w:color="auto"/>
        </w:rPr>
        <w:t>术</w:t>
      </w:r>
      <w:r>
        <w:rPr>
          <w:rFonts w:ascii="宋体" w:eastAsia="宋体" w:hAnsi="MS Mincho" w:cs="宋体"/>
          <w:sz w:val="28"/>
          <w:bdr w:val="none" w:sz="0" w:space="0" w:color="auto"/>
        </w:rPr>
        <w:t>引入</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让</w:t>
      </w:r>
      <w:r>
        <w:rPr>
          <w:rFonts w:ascii="宋体" w:eastAsia="宋体" w:hAnsi="MS Mincho" w:cs="宋体"/>
          <w:sz w:val="28"/>
          <w:bdr w:val="none" w:sz="0" w:space="0" w:color="auto"/>
        </w:rPr>
        <w:t>学生快</w:t>
      </w:r>
      <w:r>
        <w:rPr>
          <w:rFonts w:ascii="宋体" w:eastAsia="宋体" w:hAnsi="SimSun" w:cs="宋体"/>
          <w:sz w:val="28"/>
          <w:bdr w:val="none" w:sz="0" w:space="0" w:color="auto"/>
        </w:rPr>
        <w:t>乐</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，充分</w:t>
      </w:r>
      <w:r>
        <w:rPr>
          <w:rFonts w:ascii="宋体" w:eastAsia="宋体" w:hAnsi="SimSun" w:cs="宋体"/>
          <w:sz w:val="28"/>
          <w:bdr w:val="none" w:sz="0" w:space="0" w:color="auto"/>
        </w:rPr>
        <w:t>调动</w:t>
      </w:r>
      <w:r>
        <w:rPr>
          <w:rFonts w:ascii="宋体" w:eastAsia="宋体" w:hAnsi="MS Mincho" w:cs="宋体"/>
          <w:sz w:val="28"/>
          <w:bdr w:val="none" w:sz="0" w:space="0" w:color="auto"/>
        </w:rPr>
        <w:t>学生的学</w:t>
      </w:r>
      <w:r>
        <w:rPr>
          <w:rFonts w:ascii="宋体" w:eastAsia="宋体" w:hAnsi="SimSun" w:cs="宋体"/>
          <w:sz w:val="28"/>
          <w:bdr w:val="none" w:sz="0" w:space="0" w:color="auto"/>
        </w:rPr>
        <w:t>习积</w:t>
      </w:r>
      <w:r>
        <w:rPr>
          <w:rFonts w:ascii="宋体" w:eastAsia="宋体" w:hAnsi="MS Mincho" w:cs="宋体"/>
          <w:sz w:val="28"/>
          <w:bdr w:val="none" w:sz="0" w:space="0" w:color="auto"/>
        </w:rPr>
        <w:t>极性，达到快</w:t>
      </w:r>
      <w:r>
        <w:rPr>
          <w:rFonts w:ascii="宋体" w:eastAsia="宋体" w:hAnsi="SimSun" w:cs="宋体"/>
          <w:sz w:val="28"/>
          <w:bdr w:val="none" w:sz="0" w:space="0" w:color="auto"/>
        </w:rPr>
        <w:t>乐</w:t>
      </w:r>
      <w:r>
        <w:rPr>
          <w:rFonts w:ascii="宋体" w:eastAsia="宋体" w:hAnsi="MS Mincho" w:cs="宋体"/>
          <w:sz w:val="28"/>
          <w:bdr w:val="none" w:sz="0" w:space="0" w:color="auto"/>
        </w:rPr>
        <w:t>教学的目的。在教学中注重学生的活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堂气氛活</w:t>
      </w:r>
      <w:r>
        <w:rPr>
          <w:rFonts w:ascii="宋体" w:eastAsia="宋体" w:hAnsi="SimSun" w:cs="宋体"/>
          <w:sz w:val="28"/>
          <w:bdr w:val="none" w:sz="0" w:space="0" w:color="auto"/>
        </w:rPr>
        <w:t>跃</w:t>
      </w:r>
      <w:r>
        <w:rPr>
          <w:rFonts w:ascii="宋体" w:eastAsia="宋体" w:hAnsi="MS Mincho" w:cs="宋体"/>
          <w:sz w:val="28"/>
          <w:bdr w:val="none" w:sz="0" w:space="0" w:color="auto"/>
        </w:rPr>
        <w:t>，教学效果良好。</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精心</w:t>
      </w:r>
      <w:r>
        <w:rPr>
          <w:rFonts w:ascii="宋体" w:eastAsia="宋体" w:hAnsi="SimSun" w:cs="宋体"/>
          <w:sz w:val="28"/>
          <w:bdr w:val="none" w:sz="0" w:space="0" w:color="auto"/>
        </w:rPr>
        <w:t>组织课</w:t>
      </w:r>
      <w:r>
        <w:rPr>
          <w:rFonts w:ascii="宋体" w:eastAsia="宋体" w:hAnsi="MS Mincho" w:cs="宋体"/>
          <w:sz w:val="28"/>
          <w:bdr w:val="none" w:sz="0" w:space="0" w:color="auto"/>
        </w:rPr>
        <w:t>堂教学，提高教学</w:t>
      </w:r>
      <w:r>
        <w:rPr>
          <w:rFonts w:ascii="宋体" w:eastAsia="宋体" w:hAnsi="SimSun" w:cs="宋体"/>
          <w:sz w:val="28"/>
          <w:bdr w:val="none" w:sz="0" w:space="0" w:color="auto"/>
        </w:rPr>
        <w:t>质</w:t>
      </w:r>
      <w:r>
        <w:rPr>
          <w:rFonts w:ascii="宋体" w:eastAsia="宋体" w:hAnsi="MS Mincho" w:cs="宋体"/>
          <w:sz w:val="28"/>
          <w:bdr w:val="none" w:sz="0" w:space="0" w:color="auto"/>
        </w:rPr>
        <w:t>量</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6"/>
          <w:cols w:space="708"/>
          <w:titlePg w:val="0"/>
        </w:sectPr>
      </w:pPr>
      <w:r>
        <w:rPr>
          <w:rFonts w:ascii="宋体" w:eastAsia="宋体" w:hAnsi="MS Mincho" w:cs="宋体"/>
          <w:sz w:val="28"/>
          <w:bdr w:val="none" w:sz="0" w:space="0" w:color="auto"/>
        </w:rPr>
        <w:t>搞好教学是提高教学</w:t>
      </w:r>
      <w:r>
        <w:rPr>
          <w:rFonts w:ascii="宋体" w:eastAsia="宋体" w:hAnsi="SimSun" w:cs="宋体"/>
          <w:sz w:val="28"/>
          <w:bdr w:val="none" w:sz="0" w:space="0" w:color="auto"/>
        </w:rPr>
        <w:t>质</w:t>
      </w:r>
      <w:r>
        <w:rPr>
          <w:rFonts w:ascii="宋体" w:eastAsia="宋体" w:hAnsi="MS Mincho" w:cs="宋体"/>
          <w:sz w:val="28"/>
          <w:bdr w:val="none" w:sz="0" w:space="0" w:color="auto"/>
        </w:rPr>
        <w:t>量的有效途径。在</w:t>
      </w:r>
      <w:r>
        <w:rPr>
          <w:rFonts w:ascii="宋体" w:eastAsia="宋体" w:hAnsi="SimSun" w:cs="宋体"/>
          <w:sz w:val="28"/>
          <w:bdr w:val="none" w:sz="0" w:space="0" w:color="auto"/>
        </w:rPr>
        <w:t>课</w:t>
      </w:r>
      <w:r>
        <w:rPr>
          <w:rFonts w:ascii="宋体" w:eastAsia="宋体" w:hAnsi="MS Mincho" w:cs="宋体"/>
          <w:sz w:val="28"/>
          <w:bdr w:val="none" w:sz="0" w:space="0" w:color="auto"/>
        </w:rPr>
        <w:t>堂教学中，我尽量做到解</w:t>
      </w:r>
      <w:r>
        <w:rPr>
          <w:rFonts w:ascii="宋体" w:eastAsia="宋体" w:hAnsi="SimSun" w:cs="宋体"/>
          <w:sz w:val="28"/>
          <w:bdr w:val="none" w:sz="0" w:space="0" w:color="auto"/>
        </w:rPr>
        <w:t>释</w:t>
      </w:r>
      <w:r>
        <w:rPr>
          <w:rFonts w:ascii="宋体" w:eastAsia="宋体" w:hAnsi="MS Mincho" w:cs="宋体"/>
          <w:sz w:val="28"/>
          <w:bdr w:val="none" w:sz="0" w:space="0" w:color="auto"/>
        </w:rPr>
        <w:t>清楚、条理清晰；</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语</w:t>
      </w:r>
      <w:r>
        <w:rPr>
          <w:rFonts w:ascii="宋体" w:eastAsia="宋体" w:hAnsi="MS Mincho" w:cs="宋体"/>
          <w:sz w:val="28"/>
          <w:bdr w:val="none" w:sz="0" w:space="0" w:color="auto"/>
        </w:rPr>
        <w:t>言力求准确、感性、生</w:t>
      </w:r>
      <w:r>
        <w:rPr>
          <w:rFonts w:ascii="宋体" w:eastAsia="宋体" w:hAnsi="SimSun" w:cs="宋体"/>
          <w:sz w:val="28"/>
          <w:bdr w:val="none" w:sz="0" w:space="0" w:color="auto"/>
        </w:rPr>
        <w:t>动</w:t>
      </w:r>
      <w:r>
        <w:rPr>
          <w:rFonts w:ascii="宋体" w:eastAsia="宋体" w:hAnsi="MS Mincho" w:cs="宋体"/>
          <w:sz w:val="28"/>
          <w:bdr w:val="none" w:sz="0" w:space="0" w:color="auto"/>
        </w:rPr>
        <w:t>；教学理念</w:t>
      </w:r>
      <w:r>
        <w:rPr>
          <w:rFonts w:ascii="宋体" w:eastAsia="宋体" w:hAnsi="SimSun" w:cs="宋体"/>
          <w:sz w:val="28"/>
          <w:bdr w:val="none" w:sz="0" w:space="0" w:color="auto"/>
        </w:rPr>
        <w:t>应</w:t>
      </w:r>
      <w:r>
        <w:rPr>
          <w:rFonts w:ascii="宋体" w:eastAsia="宋体" w:hAnsi="MS Mincho" w:cs="宋体"/>
          <w:sz w:val="28"/>
          <w:bdr w:val="none" w:sz="0" w:space="0" w:color="auto"/>
        </w:rPr>
        <w:t>清晰、</w:t>
      </w:r>
      <w:r>
        <w:rPr>
          <w:rFonts w:ascii="宋体" w:eastAsia="宋体" w:hAnsi="SimSun" w:cs="宋体"/>
          <w:sz w:val="28"/>
          <w:bdr w:val="none" w:sz="0" w:space="0" w:color="auto"/>
        </w:rPr>
        <w:t>层</w:t>
      </w:r>
      <w:r>
        <w:rPr>
          <w:rFonts w:ascii="宋体" w:eastAsia="宋体" w:hAnsi="MS Mincho" w:cs="宋体"/>
          <w:sz w:val="28"/>
          <w:bdr w:val="none" w:sz="0" w:space="0" w:color="auto"/>
        </w:rPr>
        <w:t>次分明。在</w:t>
      </w:r>
      <w:r>
        <w:rPr>
          <w:rFonts w:ascii="宋体" w:eastAsia="宋体" w:hAnsi="SimSun" w:cs="宋体"/>
          <w:sz w:val="28"/>
          <w:bdr w:val="none" w:sz="0" w:space="0" w:color="auto"/>
        </w:rPr>
        <w:t>课</w:t>
      </w:r>
      <w:r>
        <w:rPr>
          <w:rFonts w:ascii="宋体" w:eastAsia="宋体" w:hAnsi="MS Mincho" w:cs="宋体"/>
          <w:sz w:val="28"/>
          <w:bdr w:val="none" w:sz="0" w:space="0" w:color="auto"/>
        </w:rPr>
        <w:t>堂上，特</w:t>
      </w:r>
      <w:r>
        <w:rPr>
          <w:rFonts w:ascii="宋体" w:eastAsia="宋体" w:hAnsi="SimSun" w:cs="宋体"/>
          <w:sz w:val="28"/>
          <w:bdr w:val="none" w:sz="0" w:space="0" w:color="auto"/>
        </w:rPr>
        <w:t>别</w:t>
      </w:r>
      <w:r>
        <w:rPr>
          <w:rFonts w:ascii="宋体" w:eastAsia="宋体" w:hAnsi="MS Mincho" w:cs="宋体"/>
          <w:sz w:val="28"/>
          <w:bdr w:val="none" w:sz="0" w:space="0" w:color="auto"/>
        </w:rPr>
        <w:t>注意</w:t>
      </w:r>
      <w:r>
        <w:rPr>
          <w:rFonts w:ascii="宋体" w:eastAsia="宋体" w:hAnsi="SimSun" w:cs="宋体"/>
          <w:sz w:val="28"/>
          <w:bdr w:val="none" w:sz="0" w:space="0" w:color="auto"/>
        </w:rPr>
        <w:t>调动</w:t>
      </w:r>
      <w:r>
        <w:rPr>
          <w:rFonts w:ascii="宋体" w:eastAsia="宋体" w:hAnsi="MS Mincho" w:cs="宋体"/>
          <w:sz w:val="28"/>
          <w:bdr w:val="none" w:sz="0" w:space="0" w:color="auto"/>
        </w:rPr>
        <w:t>学生的</w:t>
      </w:r>
      <w:r>
        <w:rPr>
          <w:rFonts w:ascii="宋体" w:eastAsia="宋体" w:hAnsi="SimSun" w:cs="宋体"/>
          <w:sz w:val="28"/>
          <w:bdr w:val="none" w:sz="0" w:space="0" w:color="auto"/>
        </w:rPr>
        <w:t>积</w:t>
      </w:r>
      <w:r>
        <w:rPr>
          <w:rFonts w:ascii="宋体" w:eastAsia="宋体" w:hAnsi="MS Mincho" w:cs="宋体"/>
          <w:sz w:val="28"/>
          <w:bdr w:val="none" w:sz="0" w:space="0" w:color="auto"/>
        </w:rPr>
        <w:t>极性，加</w:t>
      </w:r>
      <w:r>
        <w:rPr>
          <w:rFonts w:ascii="宋体" w:eastAsia="宋体" w:hAnsi="SimSun" w:cs="宋体"/>
          <w:sz w:val="28"/>
          <w:bdr w:val="none" w:sz="0" w:space="0" w:color="auto"/>
        </w:rPr>
        <w:t>强师</w:t>
      </w:r>
      <w:r>
        <w:rPr>
          <w:rFonts w:ascii="宋体" w:eastAsia="宋体" w:hAnsi="MS Mincho" w:cs="宋体"/>
          <w:sz w:val="28"/>
          <w:bdr w:val="none" w:sz="0" w:space="0" w:color="auto"/>
        </w:rPr>
        <w:t>生之</w:t>
      </w:r>
      <w:r>
        <w:rPr>
          <w:rFonts w:ascii="宋体" w:eastAsia="宋体" w:hAnsi="SimSun" w:cs="宋体"/>
          <w:sz w:val="28"/>
          <w:bdr w:val="none" w:sz="0" w:space="0" w:color="auto"/>
        </w:rPr>
        <w:t>间</w:t>
      </w:r>
      <w:r>
        <w:rPr>
          <w:rFonts w:ascii="宋体" w:eastAsia="宋体" w:hAnsi="MS Mincho" w:cs="宋体"/>
          <w:sz w:val="28"/>
          <w:bdr w:val="none" w:sz="0" w:space="0" w:color="auto"/>
        </w:rPr>
        <w:t>的沟通，充分体</w:t>
      </w:r>
      <w:r>
        <w:rPr>
          <w:rFonts w:ascii="宋体" w:eastAsia="宋体" w:hAnsi="SimSun" w:cs="宋体"/>
          <w:sz w:val="28"/>
          <w:bdr w:val="none" w:sz="0" w:space="0" w:color="auto"/>
        </w:rPr>
        <w:t>现</w:t>
      </w:r>
      <w:r>
        <w:rPr>
          <w:rFonts w:ascii="宋体" w:eastAsia="宋体" w:hAnsi="MS Mincho" w:cs="宋体"/>
          <w:sz w:val="28"/>
          <w:bdr w:val="none" w:sz="0" w:space="0" w:color="auto"/>
        </w:rPr>
        <w:t>学生的主体作用，使学生</w:t>
      </w:r>
      <w:r>
        <w:rPr>
          <w:rFonts w:ascii="宋体" w:eastAsia="宋体" w:hAnsi="SimSun" w:cs="宋体"/>
          <w:sz w:val="28"/>
          <w:bdr w:val="none" w:sz="0" w:space="0" w:color="auto"/>
        </w:rPr>
        <w:t>轻</w:t>
      </w:r>
      <w:r>
        <w:rPr>
          <w:rFonts w:ascii="宋体" w:eastAsia="宋体" w:hAnsi="MS Mincho" w:cs="宋体"/>
          <w:sz w:val="28"/>
          <w:bdr w:val="none" w:sz="0" w:space="0" w:color="auto"/>
        </w:rPr>
        <w:t>松、</w:t>
      </w:r>
      <w:r>
        <w:rPr>
          <w:rFonts w:ascii="宋体" w:eastAsia="宋体" w:hAnsi="SimSun" w:cs="宋体"/>
          <w:sz w:val="28"/>
          <w:bdr w:val="none" w:sz="0" w:space="0" w:color="auto"/>
        </w:rPr>
        <w:t>轻</w:t>
      </w:r>
      <w:r>
        <w:rPr>
          <w:rFonts w:ascii="宋体" w:eastAsia="宋体" w:hAnsi="MS Mincho" w:cs="宋体"/>
          <w:sz w:val="28"/>
          <w:bdr w:val="none" w:sz="0" w:space="0" w:color="auto"/>
        </w:rPr>
        <w:t>松、愉快地学</w:t>
      </w:r>
      <w:r>
        <w:rPr>
          <w:rFonts w:ascii="宋体" w:eastAsia="宋体" w:hAnsi="SimSun" w:cs="宋体"/>
          <w:sz w:val="28"/>
          <w:bdr w:val="none" w:sz="0" w:space="0" w:color="auto"/>
        </w:rPr>
        <w:t>习</w:t>
      </w:r>
      <w:r>
        <w:rPr>
          <w:rFonts w:ascii="宋体" w:eastAsia="宋体" w:hAnsi="MS Mincho" w:cs="宋体"/>
          <w:sz w:val="28"/>
          <w:bdr w:val="none" w:sz="0" w:space="0" w:color="auto"/>
        </w:rPr>
        <w:t>；注意</w:t>
      </w:r>
      <w:r>
        <w:rPr>
          <w:rFonts w:ascii="宋体" w:eastAsia="宋体" w:hAnsi="SimSun" w:cs="宋体"/>
          <w:sz w:val="28"/>
          <w:bdr w:val="none" w:sz="0" w:space="0" w:color="auto"/>
        </w:rPr>
        <w:t>强</w:t>
      </w:r>
      <w:r>
        <w:rPr>
          <w:rFonts w:ascii="宋体" w:eastAsia="宋体" w:hAnsi="MS Mincho" w:cs="宋体"/>
          <w:sz w:val="28"/>
          <w:bdr w:val="none" w:sz="0" w:space="0" w:color="auto"/>
        </w:rPr>
        <w:t>化口</w:t>
      </w:r>
      <w:r>
        <w:rPr>
          <w:rFonts w:ascii="宋体" w:eastAsia="宋体" w:hAnsi="SimSun" w:cs="宋体"/>
          <w:sz w:val="28"/>
          <w:bdr w:val="none" w:sz="0" w:space="0" w:color="auto"/>
        </w:rPr>
        <w:t>语</w:t>
      </w:r>
      <w:r>
        <w:rPr>
          <w:rFonts w:ascii="宋体" w:eastAsia="宋体" w:hAnsi="MS Mincho" w:cs="宋体"/>
          <w:sz w:val="28"/>
          <w:bdr w:val="none" w:sz="0" w:space="0" w:color="auto"/>
        </w:rPr>
        <w:t>和</w:t>
      </w:r>
      <w:r>
        <w:rPr>
          <w:rFonts w:ascii="宋体" w:eastAsia="宋体" w:hAnsi="SimSun" w:cs="宋体"/>
          <w:sz w:val="28"/>
          <w:bdr w:val="none" w:sz="0" w:space="0" w:color="auto"/>
        </w:rPr>
        <w:t>练习</w:t>
      </w:r>
      <w:r>
        <w:rPr>
          <w:rFonts w:ascii="宋体" w:eastAsia="宋体" w:hAnsi="MS Mincho"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堂上，老</w:t>
      </w:r>
      <w:r>
        <w:rPr>
          <w:rFonts w:ascii="宋体" w:eastAsia="宋体" w:hAnsi="SimSun" w:cs="宋体"/>
          <w:sz w:val="28"/>
          <w:bdr w:val="none" w:sz="0" w:space="0" w:color="auto"/>
        </w:rPr>
        <w:t>师</w:t>
      </w:r>
      <w:r>
        <w:rPr>
          <w:rFonts w:ascii="宋体" w:eastAsia="宋体" w:hAnsi="MS Mincho" w:cs="宋体"/>
          <w:sz w:val="28"/>
          <w:bdr w:val="none" w:sz="0" w:space="0" w:color="auto"/>
        </w:rPr>
        <w:t>少</w:t>
      </w:r>
      <w:r>
        <w:rPr>
          <w:rFonts w:ascii="宋体" w:eastAsia="宋体" w:hAnsi="SimSun" w:cs="宋体"/>
          <w:sz w:val="28"/>
          <w:bdr w:val="none" w:sz="0" w:space="0" w:color="auto"/>
        </w:rPr>
        <w:t>说话</w:t>
      </w:r>
      <w:r>
        <w:rPr>
          <w:rFonts w:ascii="宋体" w:eastAsia="宋体" w:hAnsi="MS Mincho" w:cs="宋体"/>
          <w:sz w:val="28"/>
          <w:bdr w:val="none" w:sz="0" w:space="0" w:color="auto"/>
        </w:rPr>
        <w:t>，学生多活</w:t>
      </w:r>
      <w:r>
        <w:rPr>
          <w:rFonts w:ascii="宋体" w:eastAsia="宋体" w:hAnsi="SimSun" w:cs="宋体"/>
          <w:sz w:val="28"/>
          <w:bdr w:val="none" w:sz="0" w:space="0" w:color="auto"/>
        </w:rPr>
        <w:t>动</w:t>
      </w:r>
      <w:r>
        <w:rPr>
          <w:rFonts w:ascii="宋体" w:eastAsia="宋体" w:hAnsi="MS Mincho" w:cs="宋体"/>
          <w:sz w:val="28"/>
          <w:bdr w:val="none" w:sz="0" w:space="0" w:color="auto"/>
        </w:rPr>
        <w:t>；同</w:t>
      </w:r>
      <w:r>
        <w:rPr>
          <w:rFonts w:ascii="宋体" w:eastAsia="宋体" w:hAnsi="SimSun" w:cs="宋体"/>
          <w:sz w:val="28"/>
          <w:bdr w:val="none" w:sz="0" w:space="0" w:color="auto"/>
        </w:rPr>
        <w:t>时</w:t>
      </w:r>
      <w:r>
        <w:rPr>
          <w:rFonts w:ascii="宋体" w:eastAsia="宋体" w:hAnsi="MS Mincho" w:cs="宋体"/>
          <w:sz w:val="28"/>
          <w:bdr w:val="none" w:sz="0" w:space="0" w:color="auto"/>
        </w:rPr>
        <w:t>，</w:t>
      </w:r>
      <w:r>
        <w:rPr>
          <w:rFonts w:ascii="宋体" w:eastAsia="宋体" w:hAnsi="SimSun" w:cs="宋体"/>
          <w:sz w:val="28"/>
          <w:bdr w:val="none" w:sz="0" w:space="0" w:color="auto"/>
        </w:rPr>
        <w:t>每</w:t>
      </w:r>
      <w:r>
        <w:rPr>
          <w:rFonts w:ascii="宋体" w:eastAsia="宋体" w:hAnsi="MS Mincho" w:cs="宋体"/>
          <w:sz w:val="28"/>
          <w:bdr w:val="none" w:sz="0" w:space="0" w:color="auto"/>
        </w:rPr>
        <w:t>堂</w:t>
      </w:r>
      <w:r>
        <w:rPr>
          <w:rFonts w:ascii="宋体" w:eastAsia="宋体" w:hAnsi="SimSun" w:cs="宋体"/>
          <w:sz w:val="28"/>
          <w:bdr w:val="none" w:sz="0" w:space="0" w:color="auto"/>
        </w:rPr>
        <w:t>课</w:t>
      </w:r>
      <w:r>
        <w:rPr>
          <w:rFonts w:ascii="宋体" w:eastAsia="宋体" w:hAnsi="MS Mincho" w:cs="宋体"/>
          <w:sz w:val="28"/>
          <w:bdr w:val="none" w:sz="0" w:space="0" w:color="auto"/>
        </w:rPr>
        <w:t>都充分考</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虑</w:t>
      </w:r>
      <w:r>
        <w:rPr>
          <w:rFonts w:ascii="宋体" w:eastAsia="宋体" w:hAnsi="MS Mincho" w:cs="宋体"/>
          <w:sz w:val="28"/>
          <w:bdr w:val="none" w:sz="0" w:space="0" w:color="auto"/>
        </w:rPr>
        <w:t>到不同</w:t>
      </w:r>
      <w:r>
        <w:rPr>
          <w:rFonts w:ascii="宋体" w:eastAsia="宋体" w:hAnsi="SimSun" w:cs="宋体"/>
          <w:sz w:val="28"/>
          <w:bdr w:val="none" w:sz="0" w:space="0" w:color="auto"/>
        </w:rPr>
        <w:t>层</w:t>
      </w:r>
      <w:r>
        <w:rPr>
          <w:rFonts w:ascii="宋体" w:eastAsia="宋体" w:hAnsi="MS Mincho" w:cs="宋体"/>
          <w:sz w:val="28"/>
          <w:bdr w:val="none" w:sz="0" w:space="0" w:color="auto"/>
        </w:rPr>
        <w:t>次学生的学</w:t>
      </w:r>
      <w:r>
        <w:rPr>
          <w:rFonts w:ascii="宋体" w:eastAsia="宋体" w:hAnsi="SimSun" w:cs="宋体"/>
          <w:sz w:val="28"/>
          <w:bdr w:val="none" w:sz="0" w:space="0" w:color="auto"/>
        </w:rPr>
        <w:t>习</w:t>
      </w:r>
      <w:r>
        <w:rPr>
          <w:rFonts w:ascii="宋体" w:eastAsia="宋体" w:hAnsi="MS Mincho" w:cs="宋体"/>
          <w:sz w:val="28"/>
          <w:bdr w:val="none" w:sz="0" w:space="0" w:color="auto"/>
        </w:rPr>
        <w:t>需求和学</w:t>
      </w:r>
      <w:r>
        <w:rPr>
          <w:rFonts w:ascii="宋体" w:eastAsia="宋体" w:hAnsi="SimSun" w:cs="宋体"/>
          <w:sz w:val="28"/>
          <w:bdr w:val="none" w:sz="0" w:space="0" w:color="auto"/>
        </w:rPr>
        <w:t>习</w:t>
      </w:r>
      <w:r>
        <w:rPr>
          <w:rFonts w:ascii="宋体" w:eastAsia="宋体" w:hAnsi="MS Mincho" w:cs="宋体"/>
          <w:sz w:val="28"/>
          <w:bdr w:val="none" w:sz="0" w:space="0" w:color="auto"/>
        </w:rPr>
        <w:t>能力，使各个</w:t>
      </w:r>
      <w:r>
        <w:rPr>
          <w:rFonts w:ascii="宋体" w:eastAsia="宋体" w:hAnsi="SimSun" w:cs="宋体"/>
          <w:sz w:val="28"/>
          <w:bdr w:val="none" w:sz="0" w:space="0" w:color="auto"/>
        </w:rPr>
        <w:t>层</w:t>
      </w:r>
      <w:r>
        <w:rPr>
          <w:rFonts w:ascii="宋体" w:eastAsia="宋体" w:hAnsi="MS Mincho" w:cs="宋体"/>
          <w:sz w:val="28"/>
          <w:bdr w:val="none" w:sz="0" w:space="0" w:color="auto"/>
        </w:rPr>
        <w:t>次的学生都能得到提高。努力</w:t>
      </w:r>
      <w:r>
        <w:rPr>
          <w:rFonts w:ascii="宋体" w:eastAsia="宋体" w:hAnsi="SimSun" w:cs="宋体"/>
          <w:sz w:val="28"/>
          <w:bdr w:val="none" w:sz="0" w:space="0" w:color="auto"/>
        </w:rPr>
        <w:t>实现</w:t>
      </w:r>
      <w:r>
        <w:rPr>
          <w:rFonts w:ascii="宋体" w:eastAsia="宋体" w:hAnsi="MS Mincho" w:cs="宋体"/>
          <w:sz w:val="28"/>
          <w:bdr w:val="none" w:sz="0" w:space="0" w:color="auto"/>
        </w:rPr>
        <w:t>思想品德</w:t>
      </w:r>
      <w:r>
        <w:rPr>
          <w:rFonts w:ascii="宋体" w:eastAsia="宋体" w:hAnsi="SimSun" w:cs="宋体"/>
          <w:sz w:val="28"/>
          <w:bdr w:val="none" w:sz="0" w:space="0" w:color="auto"/>
        </w:rPr>
        <w:t>课</w:t>
      </w:r>
      <w:r>
        <w:rPr>
          <w:rFonts w:ascii="宋体" w:eastAsia="宋体" w:hAnsi="MS Mincho" w:cs="宋体"/>
          <w:sz w:val="28"/>
          <w:bdr w:val="none" w:sz="0" w:space="0" w:color="auto"/>
        </w:rPr>
        <w:t>的趣味性。思想品德</w:t>
      </w:r>
      <w:r>
        <w:rPr>
          <w:rFonts w:ascii="宋体" w:eastAsia="宋体" w:hAnsi="SimSun" w:cs="宋体"/>
          <w:sz w:val="28"/>
          <w:bdr w:val="none" w:sz="0" w:space="0" w:color="auto"/>
        </w:rPr>
        <w:t>课</w:t>
      </w:r>
      <w:r>
        <w:rPr>
          <w:rFonts w:ascii="宋体" w:eastAsia="宋体" w:hAnsi="MS Mincho" w:cs="宋体"/>
          <w:sz w:val="28"/>
          <w:bdr w:val="none" w:sz="0" w:space="0" w:color="auto"/>
        </w:rPr>
        <w:t>与学生的</w:t>
      </w:r>
      <w:r>
        <w:rPr>
          <w:rFonts w:ascii="宋体" w:eastAsia="宋体" w:hAnsi="SimSun" w:cs="宋体"/>
          <w:sz w:val="28"/>
          <w:bdr w:val="none" w:sz="0" w:space="0" w:color="auto"/>
        </w:rPr>
        <w:t>实际</w:t>
      </w:r>
      <w:r>
        <w:rPr>
          <w:rFonts w:ascii="宋体" w:eastAsia="宋体" w:hAnsi="MS Mincho" w:cs="宋体"/>
          <w:sz w:val="28"/>
          <w:bdr w:val="none" w:sz="0" w:space="0" w:color="auto"/>
        </w:rPr>
        <w:t>生活密切相</w:t>
      </w:r>
      <w:r>
        <w:rPr>
          <w:rFonts w:ascii="宋体" w:eastAsia="宋体" w:hAnsi="SimSun" w:cs="宋体"/>
          <w:sz w:val="28"/>
          <w:bdr w:val="none" w:sz="0" w:space="0" w:color="auto"/>
        </w:rPr>
        <w:t>关</w:t>
      </w:r>
      <w:r>
        <w:rPr>
          <w:rFonts w:ascii="宋体" w:eastAsia="宋体" w:hAnsi="MS Mincho" w:cs="宋体"/>
          <w:sz w:val="28"/>
          <w:bdr w:val="none" w:sz="0" w:space="0" w:color="auto"/>
        </w:rPr>
        <w:t>。因此，我将在教学</w:t>
      </w:r>
      <w:r>
        <w:rPr>
          <w:rFonts w:ascii="宋体" w:eastAsia="宋体" w:hAnsi="SimSun" w:cs="宋体"/>
          <w:sz w:val="28"/>
          <w:bdr w:val="none" w:sz="0" w:space="0" w:color="auto"/>
        </w:rPr>
        <w:t>过</w:t>
      </w:r>
      <w:r>
        <w:rPr>
          <w:rFonts w:ascii="宋体" w:eastAsia="宋体" w:hAnsi="MS Mincho" w:cs="宋体"/>
          <w:sz w:val="28"/>
          <w:bdr w:val="none" w:sz="0" w:space="0" w:color="auto"/>
        </w:rPr>
        <w:t>程中</w:t>
      </w:r>
      <w:r>
        <w:rPr>
          <w:rFonts w:ascii="宋体" w:eastAsia="宋体" w:hAnsi="SimSun" w:cs="宋体"/>
          <w:sz w:val="28"/>
          <w:bdr w:val="none" w:sz="0" w:space="0" w:color="auto"/>
        </w:rPr>
        <w:t>紧</w:t>
      </w:r>
      <w:r>
        <w:rPr>
          <w:rFonts w:ascii="宋体" w:eastAsia="宋体" w:hAnsi="MS Mincho" w:cs="宋体"/>
          <w:sz w:val="28"/>
          <w:bdr w:val="none" w:sz="0" w:space="0" w:color="auto"/>
        </w:rPr>
        <w:t>密</w:t>
      </w:r>
      <w:r>
        <w:rPr>
          <w:rFonts w:ascii="宋体" w:eastAsia="宋体" w:hAnsi="SimSun" w:cs="宋体"/>
          <w:sz w:val="28"/>
          <w:bdr w:val="none" w:sz="0" w:space="0" w:color="auto"/>
        </w:rPr>
        <w:t>联</w:t>
      </w:r>
      <w:r>
        <w:rPr>
          <w:rFonts w:ascii="宋体" w:eastAsia="宋体" w:hAnsi="MS Mincho" w:cs="宋体"/>
          <w:sz w:val="28"/>
          <w:bdr w:val="none" w:sz="0" w:space="0" w:color="auto"/>
        </w:rPr>
        <w:t>系教学与</w:t>
      </w:r>
      <w:r>
        <w:rPr>
          <w:rFonts w:ascii="宋体" w:eastAsia="宋体" w:hAnsi="SimSun" w:cs="宋体"/>
          <w:sz w:val="28"/>
          <w:bdr w:val="none" w:sz="0" w:space="0" w:color="auto"/>
        </w:rPr>
        <w:t>实</w:t>
      </w:r>
      <w:r>
        <w:rPr>
          <w:rFonts w:ascii="宋体" w:eastAsia="宋体" w:hAnsi="MS Mincho" w:cs="宋体"/>
          <w:sz w:val="28"/>
          <w:bdr w:val="none" w:sz="0" w:space="0" w:color="auto"/>
        </w:rPr>
        <w:t>践，有效解决学生遇到的</w:t>
      </w:r>
      <w:r>
        <w:rPr>
          <w:rFonts w:ascii="宋体" w:eastAsia="宋体" w:hAnsi="SimSun" w:cs="宋体"/>
          <w:sz w:val="28"/>
          <w:bdr w:val="none" w:sz="0" w:space="0" w:color="auto"/>
        </w:rPr>
        <w:t>实际问题</w:t>
      </w:r>
      <w:r>
        <w:rPr>
          <w:rFonts w:ascii="宋体" w:eastAsia="宋体" w:hAnsi="MS Mincho" w:cs="宋体"/>
          <w:sz w:val="28"/>
          <w:bdr w:val="none" w:sz="0" w:space="0" w:color="auto"/>
        </w:rPr>
        <w:t>，使学生</w:t>
      </w:r>
      <w:r>
        <w:rPr>
          <w:rFonts w:ascii="宋体" w:eastAsia="宋体" w:hAnsi="SimSun" w:cs="宋体"/>
          <w:sz w:val="28"/>
          <w:bdr w:val="none" w:sz="0" w:space="0" w:color="auto"/>
        </w:rPr>
        <w:t>树</w:t>
      </w:r>
      <w:r>
        <w:rPr>
          <w:rFonts w:ascii="宋体" w:eastAsia="宋体" w:hAnsi="MS Mincho" w:cs="宋体"/>
          <w:sz w:val="28"/>
          <w:bdr w:val="none" w:sz="0" w:space="0" w:color="auto"/>
        </w:rPr>
        <w:t>立正确的人生</w:t>
      </w:r>
      <w:r>
        <w:rPr>
          <w:rFonts w:ascii="宋体" w:eastAsia="宋体" w:hAnsi="SimSun" w:cs="宋体"/>
          <w:sz w:val="28"/>
          <w:bdr w:val="none" w:sz="0" w:space="0" w:color="auto"/>
        </w:rPr>
        <w:t>观</w:t>
      </w:r>
      <w:r>
        <w:rPr>
          <w:rFonts w:ascii="宋体" w:eastAsia="宋体" w:hAnsi="MS Mincho" w:cs="宋体"/>
          <w:sz w:val="28"/>
          <w:bdr w:val="none" w:sz="0" w:space="0" w:color="auto"/>
        </w:rPr>
        <w:t>、价</w:t>
      </w:r>
      <w:r>
        <w:rPr>
          <w:rFonts w:ascii="宋体" w:eastAsia="宋体" w:hAnsi="SimSun" w:cs="宋体"/>
          <w:sz w:val="28"/>
          <w:bdr w:val="none" w:sz="0" w:space="0" w:color="auto"/>
        </w:rPr>
        <w:t>值观</w:t>
      </w:r>
      <w:r>
        <w:rPr>
          <w:rFonts w:ascii="宋体" w:eastAsia="宋体" w:hAnsi="MS Mincho" w:cs="宋体"/>
          <w:sz w:val="28"/>
          <w:bdr w:val="none" w:sz="0" w:space="0" w:color="auto"/>
        </w:rPr>
        <w:t>和世界</w:t>
      </w:r>
      <w:r>
        <w:rPr>
          <w:rFonts w:ascii="宋体" w:eastAsia="宋体" w:hAnsi="SimSun" w:cs="宋体"/>
          <w:sz w:val="28"/>
          <w:bdr w:val="none" w:sz="0" w:space="0" w:color="auto"/>
        </w:rPr>
        <w:t>观</w:t>
      </w:r>
      <w:r>
        <w:rPr>
          <w:rFonts w:ascii="宋体" w:eastAsia="宋体" w:hAnsi="MS Mincho" w:cs="宋体"/>
          <w:sz w:val="28"/>
          <w:bdr w:val="none" w:sz="0" w:space="0" w:color="auto"/>
        </w:rPr>
        <w:t>。通</w:t>
      </w:r>
      <w:r>
        <w:rPr>
          <w:rFonts w:ascii="宋体" w:eastAsia="宋体" w:hAnsi="SimSun" w:cs="宋体"/>
          <w:sz w:val="28"/>
          <w:bdr w:val="none" w:sz="0" w:space="0" w:color="auto"/>
        </w:rPr>
        <w:t>过</w:t>
      </w:r>
      <w:r>
        <w:rPr>
          <w:rFonts w:ascii="宋体" w:eastAsia="宋体" w:hAnsi="MS Mincho" w:cs="宋体"/>
          <w:sz w:val="28"/>
          <w:bdr w:val="none" w:sz="0" w:space="0" w:color="auto"/>
        </w:rPr>
        <w:t>教学培</w:t>
      </w:r>
      <w:r>
        <w:rPr>
          <w:rFonts w:ascii="宋体" w:eastAsia="宋体" w:hAnsi="SimSun" w:cs="宋体"/>
          <w:sz w:val="28"/>
          <w:bdr w:val="none" w:sz="0" w:space="0" w:color="auto"/>
        </w:rPr>
        <w:t>养</w:t>
      </w:r>
      <w:r>
        <w:rPr>
          <w:rFonts w:ascii="宋体" w:eastAsia="宋体" w:hAnsi="MS Mincho" w:cs="宋体"/>
          <w:sz w:val="28"/>
          <w:bdr w:val="none" w:sz="0" w:space="0" w:color="auto"/>
        </w:rPr>
        <w:t>学生的社会</w:t>
      </w:r>
      <w:r>
        <w:rPr>
          <w:rFonts w:ascii="宋体" w:eastAsia="宋体" w:hAnsi="SimSun" w:cs="宋体"/>
          <w:sz w:val="28"/>
          <w:bdr w:val="none" w:sz="0" w:space="0" w:color="auto"/>
        </w:rPr>
        <w:t>责</w:t>
      </w:r>
      <w:r>
        <w:rPr>
          <w:rFonts w:ascii="宋体" w:eastAsia="宋体" w:hAnsi="MS Mincho" w:cs="宋体"/>
          <w:sz w:val="28"/>
          <w:bdr w:val="none" w:sz="0" w:space="0" w:color="auto"/>
        </w:rPr>
        <w:t>任感和正</w:t>
      </w:r>
      <w:r>
        <w:rPr>
          <w:rFonts w:ascii="宋体" w:eastAsia="宋体" w:hAnsi="SimSun" w:cs="宋体"/>
          <w:sz w:val="28"/>
          <w:bdr w:val="none" w:sz="0" w:space="0" w:color="auto"/>
        </w:rPr>
        <w:t>义</w:t>
      </w:r>
      <w:r>
        <w:rPr>
          <w:rFonts w:ascii="宋体" w:eastAsia="宋体" w:hAnsi="MS Mincho" w:cs="宋体"/>
          <w:sz w:val="28"/>
          <w:bdr w:val="none" w:sz="0" w:space="0" w:color="auto"/>
        </w:rPr>
        <w:t>感。学生</w:t>
      </w:r>
      <w:r>
        <w:rPr>
          <w:rFonts w:ascii="宋体" w:eastAsia="宋体" w:hAnsi="SimSun" w:cs="宋体"/>
          <w:sz w:val="28"/>
          <w:bdr w:val="none" w:sz="0" w:space="0" w:color="auto"/>
        </w:rPr>
        <w:t>们</w:t>
      </w:r>
      <w:r>
        <w:rPr>
          <w:rFonts w:ascii="宋体" w:eastAsia="宋体" w:hAnsi="MS Mincho" w:cs="宋体"/>
          <w:sz w:val="28"/>
          <w:bdr w:val="none" w:sz="0" w:space="0" w:color="auto"/>
        </w:rPr>
        <w:t>的日常行</w:t>
      </w:r>
      <w:r>
        <w:rPr>
          <w:rFonts w:ascii="宋体" w:eastAsia="宋体" w:hAnsi="SimSun" w:cs="宋体"/>
          <w:sz w:val="28"/>
          <w:bdr w:val="none" w:sz="0" w:space="0" w:color="auto"/>
        </w:rPr>
        <w:t>为</w:t>
      </w:r>
      <w:r>
        <w:rPr>
          <w:rFonts w:ascii="宋体" w:eastAsia="宋体" w:hAnsi="MS Mincho" w:cs="宋体"/>
          <w:sz w:val="28"/>
          <w:bdr w:val="none" w:sz="0" w:space="0" w:color="auto"/>
        </w:rPr>
        <w:t>和思想素</w:t>
      </w:r>
      <w:r>
        <w:rPr>
          <w:rFonts w:ascii="宋体" w:eastAsia="宋体" w:hAnsi="SimSun" w:cs="宋体"/>
          <w:sz w:val="28"/>
          <w:bdr w:val="none" w:sz="0" w:space="0" w:color="auto"/>
        </w:rPr>
        <w:t>质发</w:t>
      </w:r>
      <w:r>
        <w:rPr>
          <w:rFonts w:ascii="宋体" w:eastAsia="宋体" w:hAnsi="MS Mincho" w:cs="宋体"/>
          <w:sz w:val="28"/>
          <w:bdr w:val="none" w:sz="0" w:space="0" w:color="auto"/>
        </w:rPr>
        <w:t>生了巨大</w:t>
      </w:r>
      <w:r>
        <w:rPr>
          <w:rFonts w:ascii="宋体" w:eastAsia="宋体" w:hAnsi="SimSun" w:cs="宋体"/>
          <w:sz w:val="28"/>
          <w:bdr w:val="none" w:sz="0" w:space="0" w:color="auto"/>
        </w:rPr>
        <w:t>变</w:t>
      </w:r>
      <w:r>
        <w:rPr>
          <w:rFonts w:ascii="宋体" w:eastAsia="宋体" w:hAnsi="MS Mincho" w:cs="宋体"/>
          <w:sz w:val="28"/>
          <w:bdr w:val="none" w:sz="0" w:space="0" w:color="auto"/>
        </w:rPr>
        <w:t>化。</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加</w:t>
      </w:r>
      <w:r>
        <w:rPr>
          <w:rFonts w:ascii="宋体" w:eastAsia="宋体" w:hAnsi="SimSun" w:cs="宋体"/>
          <w:sz w:val="28"/>
          <w:bdr w:val="none" w:sz="0" w:space="0" w:color="auto"/>
        </w:rPr>
        <w:t>强课</w:t>
      </w:r>
      <w:r>
        <w:rPr>
          <w:rFonts w:ascii="宋体" w:eastAsia="宋体" w:hAnsi="MS Mincho" w:cs="宋体"/>
          <w:sz w:val="28"/>
          <w:bdr w:val="none" w:sz="0" w:space="0" w:color="auto"/>
        </w:rPr>
        <w:t>后</w:t>
      </w:r>
      <w:r>
        <w:rPr>
          <w:rFonts w:ascii="宋体" w:eastAsia="宋体" w:hAnsi="SimSun" w:cs="宋体"/>
          <w:sz w:val="28"/>
          <w:bdr w:val="none" w:sz="0" w:space="0" w:color="auto"/>
        </w:rPr>
        <w:t>辅导</w:t>
      </w:r>
      <w:r>
        <w:rPr>
          <w:rFonts w:ascii="宋体" w:eastAsia="宋体" w:hAnsi="MS Mincho" w:cs="宋体"/>
          <w:sz w:val="28"/>
          <w:bdr w:val="none" w:sz="0" w:space="0" w:color="auto"/>
        </w:rPr>
        <w:t>，提高教学</w:t>
      </w:r>
      <w:r>
        <w:rPr>
          <w:rFonts w:ascii="宋体" w:eastAsia="宋体" w:hAnsi="SimSun" w:cs="宋体"/>
          <w:sz w:val="28"/>
          <w:bdr w:val="none" w:sz="0" w:space="0" w:color="auto"/>
        </w:rPr>
        <w:t>质</w:t>
      </w:r>
      <w:r>
        <w:rPr>
          <w:rFonts w:ascii="宋体" w:eastAsia="宋体" w:hAnsi="MS Mincho" w:cs="宋体"/>
          <w:sz w:val="28"/>
          <w:bdr w:val="none" w:sz="0" w:space="0" w:color="auto"/>
        </w:rPr>
        <w:t>量</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课</w:t>
      </w:r>
      <w:r>
        <w:rPr>
          <w:rFonts w:ascii="宋体" w:eastAsia="宋体" w:hAnsi="MS Mincho" w:cs="宋体"/>
          <w:sz w:val="28"/>
          <w:bdr w:val="none" w:sz="0" w:space="0" w:color="auto"/>
        </w:rPr>
        <w:t>外</w:t>
      </w:r>
      <w:r>
        <w:rPr>
          <w:rFonts w:ascii="宋体" w:eastAsia="宋体" w:hAnsi="SimSun" w:cs="宋体"/>
          <w:sz w:val="28"/>
          <w:bdr w:val="none" w:sz="0" w:space="0" w:color="auto"/>
        </w:rPr>
        <w:t>辅导</w:t>
      </w:r>
      <w:r>
        <w:rPr>
          <w:rFonts w:ascii="宋体" w:eastAsia="宋体" w:hAnsi="MS Mincho" w:cs="宋体"/>
          <w:sz w:val="28"/>
          <w:bdr w:val="none" w:sz="0" w:space="0" w:color="auto"/>
        </w:rPr>
        <w:t>是</w:t>
      </w:r>
      <w:r>
        <w:rPr>
          <w:rFonts w:ascii="宋体" w:eastAsia="宋体" w:hAnsi="SimSun" w:cs="宋体"/>
          <w:sz w:val="28"/>
          <w:bdr w:val="none" w:sz="0" w:space="0" w:color="auto"/>
        </w:rPr>
        <w:t>课</w:t>
      </w:r>
      <w:r>
        <w:rPr>
          <w:rFonts w:ascii="宋体" w:eastAsia="宋体" w:hAnsi="MS Mincho" w:cs="宋体"/>
          <w:sz w:val="28"/>
          <w:bdr w:val="none" w:sz="0" w:space="0" w:color="auto"/>
        </w:rPr>
        <w:t>堂教学的</w:t>
      </w:r>
      <w:r>
        <w:rPr>
          <w:rFonts w:ascii="宋体" w:eastAsia="宋体" w:hAnsi="SimSun" w:cs="宋体"/>
          <w:sz w:val="28"/>
          <w:bdr w:val="none" w:sz="0" w:space="0" w:color="auto"/>
        </w:rPr>
        <w:t>补</w:t>
      </w:r>
      <w:r>
        <w:rPr>
          <w:rFonts w:ascii="宋体" w:eastAsia="宋体" w:hAnsi="MS Mincho" w:cs="宋体"/>
          <w:sz w:val="28"/>
          <w:bdr w:val="none" w:sz="0" w:space="0" w:color="auto"/>
        </w:rPr>
        <w:t>充和巩固。因此，</w:t>
      </w:r>
      <w:r>
        <w:rPr>
          <w:rFonts w:ascii="宋体" w:eastAsia="宋体" w:hAnsi="SimSun" w:cs="宋体"/>
          <w:sz w:val="28"/>
          <w:bdr w:val="none" w:sz="0" w:space="0" w:color="auto"/>
        </w:rPr>
        <w:t>针对</w:t>
      </w:r>
      <w:r>
        <w:rPr>
          <w:rFonts w:ascii="宋体" w:eastAsia="宋体" w:hAnsi="MS Mincho" w:cs="宋体"/>
          <w:sz w:val="28"/>
          <w:bdr w:val="none" w:sz="0" w:space="0" w:color="auto"/>
        </w:rPr>
        <w:t>中学生</w:t>
      </w:r>
      <w:r>
        <w:rPr>
          <w:rFonts w:ascii="宋体" w:eastAsia="宋体" w:hAnsi="SimSun" w:cs="宋体"/>
          <w:sz w:val="28"/>
          <w:bdr w:val="none" w:sz="0" w:space="0" w:color="auto"/>
        </w:rPr>
        <w:t>爱</w:t>
      </w:r>
      <w:r>
        <w:rPr>
          <w:rFonts w:ascii="宋体" w:eastAsia="宋体" w:hAnsi="MS Mincho" w:cs="宋体"/>
          <w:sz w:val="28"/>
          <w:bdr w:val="none" w:sz="0" w:space="0" w:color="auto"/>
        </w:rPr>
        <w:t>运</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爱娱乐</w:t>
      </w:r>
      <w:r>
        <w:rPr>
          <w:rFonts w:ascii="宋体" w:eastAsia="宋体" w:hAnsi="MS Mincho" w:cs="宋体"/>
          <w:sz w:val="28"/>
          <w:bdr w:val="none" w:sz="0" w:space="0" w:color="auto"/>
        </w:rPr>
        <w:t>、缺乏自控的特点，我</w:t>
      </w:r>
      <w:r>
        <w:rPr>
          <w:rFonts w:ascii="宋体" w:eastAsia="宋体" w:hAnsi="SimSun" w:cs="宋体"/>
          <w:sz w:val="28"/>
          <w:bdr w:val="none" w:sz="0" w:space="0" w:color="auto"/>
        </w:rPr>
        <w:t>经</w:t>
      </w:r>
      <w:r>
        <w:rPr>
          <w:rFonts w:ascii="宋体" w:eastAsia="宋体" w:hAnsi="MS Mincho" w:cs="宋体"/>
          <w:sz w:val="28"/>
          <w:bdr w:val="none" w:sz="0" w:space="0" w:color="auto"/>
        </w:rPr>
        <w:t>常通</w:t>
      </w:r>
      <w:r>
        <w:rPr>
          <w:rFonts w:ascii="宋体" w:eastAsia="宋体" w:hAnsi="SimSun" w:cs="宋体"/>
          <w:sz w:val="28"/>
          <w:bdr w:val="none" w:sz="0" w:space="0" w:color="auto"/>
        </w:rPr>
        <w:t>过谈</w:t>
      </w:r>
      <w:r>
        <w:rPr>
          <w:rFonts w:ascii="宋体" w:eastAsia="宋体" w:hAnsi="MS Mincho" w:cs="宋体"/>
          <w:sz w:val="28"/>
          <w:bdr w:val="none" w:sz="0" w:space="0" w:color="auto"/>
        </w:rPr>
        <w:t>心、主</w:t>
      </w:r>
      <w:r>
        <w:rPr>
          <w:rFonts w:ascii="宋体" w:eastAsia="宋体" w:hAnsi="SimSun" w:cs="宋体"/>
          <w:sz w:val="28"/>
          <w:bdr w:val="none" w:sz="0" w:space="0" w:color="auto"/>
        </w:rPr>
        <w:t>题</w:t>
      </w:r>
      <w:r>
        <w:rPr>
          <w:rFonts w:ascii="宋体" w:eastAsia="宋体" w:hAnsi="MS Mincho" w:cs="宋体"/>
          <w:sz w:val="28"/>
          <w:bdr w:val="none" w:sz="0" w:space="0" w:color="auto"/>
        </w:rPr>
        <w:t>探究等方式</w:t>
      </w:r>
      <w:r>
        <w:rPr>
          <w:rFonts w:ascii="宋体" w:eastAsia="宋体" w:hAnsi="SimSun" w:cs="宋体"/>
          <w:sz w:val="28"/>
          <w:bdr w:val="none" w:sz="0" w:space="0" w:color="auto"/>
        </w:rPr>
        <w:t>关</w:t>
      </w:r>
      <w:r>
        <w:rPr>
          <w:rFonts w:ascii="宋体" w:eastAsia="宋体" w:hAnsi="MS Mincho" w:cs="宋体"/>
          <w:sz w:val="28"/>
          <w:bdr w:val="none" w:sz="0" w:space="0" w:color="auto"/>
        </w:rPr>
        <w:t>注学生的思想教育，并将</w:t>
      </w:r>
      <w:r>
        <w:rPr>
          <w:rFonts w:ascii="宋体" w:eastAsia="宋体" w:hAnsi="SimSun" w:cs="宋体"/>
          <w:sz w:val="28"/>
          <w:bdr w:val="none" w:sz="0" w:space="0" w:color="auto"/>
        </w:rPr>
        <w:t>这项</w:t>
      </w:r>
      <w:r>
        <w:rPr>
          <w:rFonts w:ascii="宋体" w:eastAsia="宋体" w:hAnsi="MS Mincho" w:cs="宋体"/>
          <w:sz w:val="28"/>
          <w:bdr w:val="none" w:sz="0" w:space="0" w:color="auto"/>
        </w:rPr>
        <w:t>工作落</w:t>
      </w:r>
      <w:r>
        <w:rPr>
          <w:rFonts w:ascii="宋体" w:eastAsia="宋体" w:hAnsi="SimSun" w:cs="宋体"/>
          <w:sz w:val="28"/>
          <w:bdr w:val="none" w:sz="0" w:space="0" w:color="auto"/>
        </w:rPr>
        <w:t>实</w:t>
      </w:r>
      <w:r>
        <w:rPr>
          <w:rFonts w:ascii="宋体" w:eastAsia="宋体" w:hAnsi="MS Mincho" w:cs="宋体"/>
          <w:sz w:val="28"/>
          <w:bdr w:val="none" w:sz="0" w:space="0" w:color="auto"/>
        </w:rPr>
        <w:t>到</w:t>
      </w:r>
      <w:r>
        <w:rPr>
          <w:rFonts w:ascii="宋体" w:eastAsia="宋体" w:hAnsi="SimSun" w:cs="宋体"/>
          <w:sz w:val="28"/>
          <w:bdr w:val="none" w:sz="0" w:space="0" w:color="auto"/>
        </w:rPr>
        <w:t>对</w:t>
      </w:r>
      <w:r>
        <w:rPr>
          <w:rFonts w:ascii="宋体" w:eastAsia="宋体" w:hAnsi="MS Mincho" w:cs="宋体"/>
          <w:sz w:val="28"/>
          <w:bdr w:val="none" w:sz="0" w:space="0" w:color="auto"/>
        </w:rPr>
        <w:t>学生的学</w:t>
      </w:r>
      <w:r>
        <w:rPr>
          <w:rFonts w:ascii="宋体" w:eastAsia="宋体" w:hAnsi="SimSun" w:cs="宋体"/>
          <w:sz w:val="28"/>
          <w:bdr w:val="none" w:sz="0" w:space="0" w:color="auto"/>
        </w:rPr>
        <w:t>习</w:t>
      </w: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中。耐心做好后</w:t>
      </w:r>
      <w:r>
        <w:rPr>
          <w:rFonts w:ascii="宋体" w:eastAsia="宋体" w:hAnsi="SimSun" w:cs="宋体"/>
          <w:sz w:val="28"/>
          <w:bdr w:val="none" w:sz="0" w:space="0" w:color="auto"/>
        </w:rPr>
        <w:t>进</w:t>
      </w:r>
      <w:r>
        <w:rPr>
          <w:rFonts w:ascii="宋体" w:eastAsia="宋体" w:hAnsi="MS Mincho" w:cs="宋体"/>
          <w:sz w:val="28"/>
          <w:bdr w:val="none" w:sz="0" w:space="0" w:color="auto"/>
        </w:rPr>
        <w:t>生的</w:t>
      </w:r>
      <w:r>
        <w:rPr>
          <w:rFonts w:ascii="宋体" w:eastAsia="宋体" w:hAnsi="SimSun" w:cs="宋体"/>
          <w:sz w:val="28"/>
          <w:bdr w:val="none" w:sz="0" w:space="0" w:color="auto"/>
        </w:rPr>
        <w:t>转</w:t>
      </w:r>
      <w:r>
        <w:rPr>
          <w:rFonts w:ascii="宋体" w:eastAsia="宋体" w:hAnsi="MS Mincho" w:cs="宋体"/>
          <w:sz w:val="28"/>
          <w:bdr w:val="none" w:sz="0" w:space="0" w:color="auto"/>
        </w:rPr>
        <w:t>化工作，努力做到</w:t>
      </w:r>
      <w:r>
        <w:rPr>
          <w:rFonts w:ascii="宋体" w:eastAsia="宋体" w:hAnsi="SimSun" w:cs="宋体"/>
          <w:sz w:val="28"/>
          <w:bdr w:val="none" w:sz="0" w:space="0" w:color="auto"/>
        </w:rPr>
        <w:t>对</w:t>
      </w:r>
      <w:r>
        <w:rPr>
          <w:rFonts w:ascii="宋体" w:eastAsia="宋体" w:hAnsi="MS Mincho" w:cs="宋体"/>
          <w:sz w:val="28"/>
          <w:bdr w:val="none" w:sz="0" w:space="0" w:color="auto"/>
        </w:rPr>
        <w:t>后</w:t>
      </w:r>
      <w:r>
        <w:rPr>
          <w:rFonts w:ascii="宋体" w:eastAsia="宋体" w:hAnsi="SimSun" w:cs="宋体"/>
          <w:sz w:val="28"/>
          <w:bdr w:val="none" w:sz="0" w:space="0" w:color="auto"/>
        </w:rPr>
        <w:t>进</w:t>
      </w:r>
      <w:r>
        <w:rPr>
          <w:rFonts w:ascii="宋体" w:eastAsia="宋体" w:hAnsi="MS Mincho" w:cs="宋体"/>
          <w:sz w:val="28"/>
          <w:bdr w:val="none" w:sz="0" w:space="0" w:color="auto"/>
        </w:rPr>
        <w:t>生友好。例如，多与他</w:t>
      </w:r>
      <w:r>
        <w:rPr>
          <w:rFonts w:ascii="宋体" w:eastAsia="宋体" w:hAnsi="SimSun" w:cs="宋体"/>
          <w:sz w:val="28"/>
          <w:bdr w:val="none" w:sz="0" w:space="0" w:color="auto"/>
        </w:rPr>
        <w:t>们</w:t>
      </w:r>
      <w:r>
        <w:rPr>
          <w:rFonts w:ascii="宋体" w:eastAsia="宋体" w:hAnsi="MS Mincho" w:cs="宋体"/>
          <w:sz w:val="28"/>
          <w:bdr w:val="none" w:sz="0" w:space="0" w:color="auto"/>
        </w:rPr>
        <w:t>交</w:t>
      </w:r>
      <w:r>
        <w:rPr>
          <w:rFonts w:ascii="宋体" w:eastAsia="宋体" w:hAnsi="SimSun" w:cs="宋体"/>
          <w:sz w:val="28"/>
          <w:bdr w:val="none" w:sz="0" w:space="0" w:color="auto"/>
        </w:rPr>
        <w:t>谈</w:t>
      </w:r>
      <w:r>
        <w:rPr>
          <w:rFonts w:ascii="宋体" w:eastAsia="宋体" w:hAnsi="MS Mincho" w:cs="宋体"/>
          <w:sz w:val="28"/>
          <w:bdr w:val="none" w:sz="0" w:space="0" w:color="auto"/>
        </w:rPr>
        <w:t>；从表</w:t>
      </w:r>
      <w:r>
        <w:rPr>
          <w:rFonts w:ascii="宋体" w:eastAsia="宋体" w:hAnsi="SimSun" w:cs="宋体"/>
          <w:sz w:val="28"/>
          <w:bdr w:val="none" w:sz="0" w:space="0" w:color="auto"/>
        </w:rPr>
        <w:t>扬开</w:t>
      </w:r>
      <w:r>
        <w:rPr>
          <w:rFonts w:ascii="宋体" w:eastAsia="宋体" w:hAnsi="MS Mincho" w:cs="宋体"/>
          <w:sz w:val="28"/>
          <w:bdr w:val="none" w:sz="0" w:space="0" w:color="auto"/>
        </w:rPr>
        <w:t>始，善于</w:t>
      </w:r>
      <w:r>
        <w:rPr>
          <w:rFonts w:ascii="宋体" w:eastAsia="宋体" w:hAnsi="SimSun" w:cs="宋体"/>
          <w:sz w:val="28"/>
          <w:bdr w:val="none" w:sz="0" w:space="0" w:color="auto"/>
        </w:rPr>
        <w:t>发现</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的</w:t>
      </w:r>
      <w:r>
        <w:rPr>
          <w:rFonts w:ascii="宋体" w:eastAsia="宋体" w:hAnsi="SimSun" w:cs="宋体"/>
          <w:sz w:val="28"/>
          <w:bdr w:val="none" w:sz="0" w:space="0" w:color="auto"/>
        </w:rPr>
        <w:t>闪</w:t>
      </w:r>
      <w:r>
        <w:rPr>
          <w:rFonts w:ascii="宋体" w:eastAsia="宋体" w:hAnsi="MS Mincho" w:cs="宋体"/>
          <w:sz w:val="28"/>
          <w:bdr w:val="none" w:sz="0" w:space="0" w:color="auto"/>
        </w:rPr>
        <w:t>光点，及</w:t>
      </w:r>
      <w:r>
        <w:rPr>
          <w:rFonts w:ascii="宋体" w:eastAsia="宋体" w:hAnsi="SimSun" w:cs="宋体"/>
          <w:sz w:val="28"/>
          <w:bdr w:val="none" w:sz="0" w:space="0" w:color="auto"/>
        </w:rPr>
        <w:t>时给</w:t>
      </w:r>
      <w:r>
        <w:rPr>
          <w:rFonts w:ascii="宋体" w:eastAsia="宋体" w:hAnsi="MS Mincho" w:cs="宋体"/>
          <w:sz w:val="28"/>
          <w:bdr w:val="none" w:sz="0" w:space="0" w:color="auto"/>
        </w:rPr>
        <w:t>予肯定。所有人都</w:t>
      </w:r>
      <w:r>
        <w:rPr>
          <w:rFonts w:ascii="宋体" w:eastAsia="宋体" w:hAnsi="SimSun" w:cs="宋体"/>
          <w:sz w:val="28"/>
          <w:bdr w:val="none" w:sz="0" w:space="0" w:color="auto"/>
        </w:rPr>
        <w:t>渴</w:t>
      </w:r>
      <w:r>
        <w:rPr>
          <w:rFonts w:ascii="宋体" w:eastAsia="宋体" w:hAnsi="MS Mincho" w:cs="宋体"/>
          <w:sz w:val="28"/>
          <w:bdr w:val="none" w:sz="0" w:space="0" w:color="auto"/>
        </w:rPr>
        <w:t>望被他人理解和尊重。因此，在与学生交</w:t>
      </w:r>
      <w:r>
        <w:rPr>
          <w:rFonts w:ascii="宋体" w:eastAsia="宋体" w:hAnsi="SimSun" w:cs="宋体"/>
          <w:sz w:val="28"/>
          <w:bdr w:val="none" w:sz="0" w:space="0" w:color="auto"/>
        </w:rPr>
        <w:t>谈时</w:t>
      </w:r>
      <w:r>
        <w:rPr>
          <w:rFonts w:ascii="宋体" w:eastAsia="宋体" w:hAnsi="MS Mincho" w:cs="宋体"/>
          <w:sz w:val="28"/>
          <w:bdr w:val="none" w:sz="0" w:space="0" w:color="auto"/>
        </w:rPr>
        <w:t>，他</w:t>
      </w:r>
      <w:r>
        <w:rPr>
          <w:rFonts w:ascii="宋体" w:eastAsia="宋体" w:hAnsi="SimSun" w:cs="宋体"/>
          <w:sz w:val="28"/>
          <w:bdr w:val="none" w:sz="0" w:space="0" w:color="auto"/>
        </w:rPr>
        <w:t>们应该对</w:t>
      </w:r>
      <w:r>
        <w:rPr>
          <w:rFonts w:ascii="宋体" w:eastAsia="宋体" w:hAnsi="MS Mincho" w:cs="宋体"/>
          <w:sz w:val="28"/>
          <w:bdr w:val="none" w:sz="0" w:space="0" w:color="auto"/>
        </w:rPr>
        <w:t>自己的</w:t>
      </w:r>
      <w:r>
        <w:rPr>
          <w:rFonts w:ascii="宋体" w:eastAsia="宋体" w:hAnsi="SimSun" w:cs="宋体"/>
          <w:sz w:val="28"/>
          <w:bdr w:val="none" w:sz="0" w:space="0" w:color="auto"/>
        </w:rPr>
        <w:t>处</w:t>
      </w:r>
      <w:r>
        <w:rPr>
          <w:rFonts w:ascii="宋体" w:eastAsia="宋体" w:hAnsi="MS Mincho" w:cs="宋体"/>
          <w:sz w:val="28"/>
          <w:bdr w:val="none" w:sz="0" w:space="0" w:color="auto"/>
        </w:rPr>
        <w:t>境和想法表达深刻的理解和尊重，改</w:t>
      </w:r>
      <w:r>
        <w:rPr>
          <w:rFonts w:ascii="宋体" w:eastAsia="宋体" w:hAnsi="SimSun" w:cs="宋体"/>
          <w:sz w:val="28"/>
          <w:bdr w:val="none" w:sz="0" w:space="0" w:color="auto"/>
        </w:rPr>
        <w:t>变</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的角色，努力成</w:t>
      </w:r>
      <w:r>
        <w:rPr>
          <w:rFonts w:ascii="宋体" w:eastAsia="宋体" w:hAnsi="SimSun" w:cs="宋体"/>
          <w:sz w:val="28"/>
          <w:bdr w:val="none" w:sz="0" w:space="0" w:color="auto"/>
        </w:rPr>
        <w:t>为</w:t>
      </w:r>
      <w:r>
        <w:rPr>
          <w:rFonts w:ascii="宋体" w:eastAsia="宋体" w:hAnsi="MS Mincho" w:cs="宋体"/>
          <w:sz w:val="28"/>
          <w:bdr w:val="none" w:sz="0" w:space="0" w:color="auto"/>
        </w:rPr>
        <w:t>学生的朋友，</w:t>
      </w:r>
      <w:r>
        <w:rPr>
          <w:rFonts w:ascii="宋体" w:eastAsia="宋体" w:hAnsi="SimSun" w:cs="宋体"/>
          <w:sz w:val="28"/>
          <w:bdr w:val="none" w:sz="0" w:space="0" w:color="auto"/>
        </w:rPr>
        <w:t>让</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敢于</w:t>
      </w:r>
      <w:r>
        <w:rPr>
          <w:rFonts w:ascii="宋体" w:eastAsia="宋体" w:hAnsi="SimSun" w:cs="宋体"/>
          <w:sz w:val="28"/>
          <w:bdr w:val="none" w:sz="0" w:space="0" w:color="auto"/>
        </w:rPr>
        <w:t>说实话</w:t>
      </w:r>
      <w:r>
        <w:rPr>
          <w:rFonts w:ascii="宋体" w:eastAsia="宋体" w:hAnsi="MS Mincho" w:cs="宋体"/>
          <w:sz w:val="28"/>
          <w:bdr w:val="none" w:sz="0" w:space="0" w:color="auto"/>
        </w:rPr>
        <w:t>。</w:t>
      </w:r>
      <w:r>
        <w:rPr>
          <w:rFonts w:ascii="宋体" w:eastAsia="宋体" w:hAnsi="SimSun" w:cs="宋体"/>
          <w:sz w:val="28"/>
          <w:bdr w:val="none" w:sz="0" w:space="0" w:color="auto"/>
        </w:rPr>
        <w:t>这样</w:t>
      </w:r>
      <w:r>
        <w:rPr>
          <w:rFonts w:ascii="宋体" w:eastAsia="宋体" w:hAnsi="MS Mincho" w:cs="宋体"/>
          <w:sz w:val="28"/>
          <w:bdr w:val="none" w:sz="0" w:space="0" w:color="auto"/>
        </w:rPr>
        <w:t>，学生</w:t>
      </w:r>
      <w:r>
        <w:rPr>
          <w:rFonts w:ascii="宋体" w:eastAsia="宋体" w:hAnsi="SimSun" w:cs="宋体"/>
          <w:sz w:val="28"/>
          <w:bdr w:val="none" w:sz="0" w:space="0" w:color="auto"/>
        </w:rPr>
        <w:t>们</w:t>
      </w:r>
      <w:r>
        <w:rPr>
          <w:rFonts w:ascii="宋体" w:eastAsia="宋体" w:hAnsi="MS Mincho" w:cs="宋体"/>
          <w:sz w:val="28"/>
          <w:bdr w:val="none" w:sz="0" w:space="0" w:color="auto"/>
        </w:rPr>
        <w:t>会</w:t>
      </w:r>
      <w:r>
        <w:rPr>
          <w:rFonts w:ascii="宋体" w:eastAsia="宋体" w:hAnsi="SimSun" w:cs="宋体"/>
          <w:sz w:val="28"/>
          <w:bdr w:val="none" w:sz="0" w:space="0" w:color="auto"/>
        </w:rPr>
        <w:t>觉</w:t>
      </w:r>
      <w:r>
        <w:rPr>
          <w:rFonts w:ascii="宋体" w:eastAsia="宋体" w:hAnsi="MS Mincho" w:cs="宋体"/>
          <w:sz w:val="28"/>
          <w:bdr w:val="none" w:sz="0" w:space="0" w:color="auto"/>
        </w:rPr>
        <w:t>得你和他是平等的，所以他</w:t>
      </w:r>
      <w:r>
        <w:rPr>
          <w:rFonts w:ascii="宋体" w:eastAsia="宋体" w:hAnsi="SimSun" w:cs="宋体"/>
          <w:sz w:val="28"/>
          <w:bdr w:val="none" w:sz="0" w:space="0" w:color="auto"/>
        </w:rPr>
        <w:t>们</w:t>
      </w:r>
      <w:r>
        <w:rPr>
          <w:rFonts w:ascii="宋体" w:eastAsia="宋体" w:hAnsi="MS Mincho" w:cs="宋体"/>
          <w:sz w:val="28"/>
          <w:bdr w:val="none" w:sz="0" w:space="0" w:color="auto"/>
        </w:rPr>
        <w:t>可以很好地接受你的</w:t>
      </w:r>
      <w:r>
        <w:rPr>
          <w:rFonts w:ascii="宋体" w:eastAsia="宋体" w:hAnsi="SimSun" w:cs="宋体"/>
          <w:sz w:val="28"/>
          <w:bdr w:val="none" w:sz="0" w:space="0" w:color="auto"/>
        </w:rPr>
        <w:t>观</w:t>
      </w:r>
      <w:r>
        <w:rPr>
          <w:rFonts w:ascii="宋体" w:eastAsia="宋体" w:hAnsi="MS Mincho" w:cs="宋体"/>
          <w:sz w:val="28"/>
          <w:bdr w:val="none" w:sz="0" w:space="0" w:color="auto"/>
        </w:rPr>
        <w:t>点，从而改</w:t>
      </w:r>
      <w:r>
        <w:rPr>
          <w:rFonts w:ascii="宋体" w:eastAsia="宋体" w:hAnsi="SimSun" w:cs="宋体"/>
          <w:sz w:val="28"/>
          <w:bdr w:val="none" w:sz="0" w:space="0" w:color="auto"/>
        </w:rPr>
        <w:t>变</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的思想和行</w:t>
      </w:r>
      <w:r>
        <w:rPr>
          <w:rFonts w:ascii="宋体" w:eastAsia="宋体" w:hAnsi="SimSun" w:cs="宋体"/>
          <w:sz w:val="28"/>
          <w:bdr w:val="none" w:sz="0" w:space="0" w:color="auto"/>
        </w:rPr>
        <w:t>为</w:t>
      </w:r>
      <w:r>
        <w:rPr>
          <w:rFonts w:ascii="宋体" w:eastAsia="宋体" w:hAnsi="MS Mincho" w:cs="宋体"/>
          <w:sz w:val="28"/>
          <w:bdr w:val="none" w:sz="0" w:space="0" w:color="auto"/>
        </w:rPr>
        <w:t>，真正达到思想教育的目的。</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cs="宋体"/>
          <w:sz w:val="28"/>
          <w:bdr w:val="none" w:sz="0" w:space="0" w:color="auto"/>
        </w:rPr>
        <w:t>3</w:t>
      </w:r>
      <w:r>
        <w:rPr>
          <w:rStyle w:val="strong"/>
          <w:rFonts w:ascii="宋体" w:eastAsia="宋体" w:hAnsi="MS Mincho" w:cs="宋体"/>
          <w:sz w:val="28"/>
          <w:bdr w:val="none" w:sz="0" w:space="0" w:color="auto"/>
        </w:rPr>
        <w:t>、</w:t>
      </w:r>
      <w:r>
        <w:rPr>
          <w:rStyle w:val="strong"/>
          <w:rFonts w:ascii="宋体" w:eastAsia="宋体" w:cs="宋体"/>
          <w:sz w:val="28"/>
          <w:bdr w:val="none" w:sz="0" w:space="0" w:color="auto"/>
        </w:rPr>
        <w:t xml:space="preserve"> </w:t>
      </w:r>
      <w:r>
        <w:rPr>
          <w:rStyle w:val="strong"/>
          <w:rFonts w:ascii="宋体" w:eastAsia="宋体" w:hAnsi="MS Mincho" w:cs="宋体"/>
          <w:sz w:val="28"/>
          <w:bdr w:val="none" w:sz="0" w:space="0" w:color="auto"/>
        </w:rPr>
        <w:t>改</w:t>
      </w:r>
      <w:r>
        <w:rPr>
          <w:rStyle w:val="strong"/>
          <w:rFonts w:ascii="宋体" w:eastAsia="宋体" w:hAnsi="SimSun" w:cs="宋体"/>
          <w:sz w:val="28"/>
          <w:bdr w:val="none" w:sz="0" w:space="0" w:color="auto"/>
        </w:rPr>
        <w:t>进</w:t>
      </w:r>
      <w:r>
        <w:rPr>
          <w:rStyle w:val="strong"/>
          <w:rFonts w:ascii="宋体" w:eastAsia="宋体" w:hAnsi="MS Mincho" w:cs="宋体"/>
          <w:sz w:val="28"/>
          <w:bdr w:val="none" w:sz="0" w:space="0" w:color="auto"/>
        </w:rPr>
        <w:t>措施：</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深入学</w:t>
      </w:r>
      <w:r>
        <w:rPr>
          <w:rFonts w:ascii="宋体" w:eastAsia="宋体" w:hAnsi="SimSun" w:cs="宋体"/>
          <w:sz w:val="28"/>
          <w:bdr w:val="none" w:sz="0" w:space="0" w:color="auto"/>
        </w:rPr>
        <w:t>习</w:t>
      </w:r>
      <w:r>
        <w:rPr>
          <w:rFonts w:ascii="宋体" w:eastAsia="宋体" w:hAnsi="MS Mincho" w:cs="宋体"/>
          <w:sz w:val="28"/>
          <w:bdr w:val="none" w:sz="0" w:space="0" w:color="auto"/>
        </w:rPr>
        <w:t>教材，把握教材特点，准确把握教学目</w:t>
      </w:r>
      <w:r>
        <w:rPr>
          <w:rFonts w:ascii="宋体" w:eastAsia="宋体" w:hAnsi="SimSun" w:cs="宋体"/>
          <w:sz w:val="28"/>
          <w:bdr w:val="none" w:sz="0" w:space="0" w:color="auto"/>
        </w:rPr>
        <w:t>标</w:t>
      </w:r>
      <w:r>
        <w:rPr>
          <w:rFonts w:ascii="宋体" w:eastAsia="宋体" w:hAnsi="MS Mincho" w:cs="宋体"/>
          <w:sz w:val="28"/>
          <w:bdr w:val="none" w:sz="0" w:space="0" w:color="auto"/>
        </w:rPr>
        <w:t>，</w:t>
      </w:r>
      <w:r>
        <w:rPr>
          <w:rFonts w:ascii="宋体" w:eastAsia="宋体" w:hAnsi="SimSun" w:cs="宋体"/>
          <w:sz w:val="28"/>
          <w:bdr w:val="none" w:sz="0" w:space="0" w:color="auto"/>
        </w:rPr>
        <w:t>积</w:t>
      </w:r>
      <w:r>
        <w:rPr>
          <w:rFonts w:ascii="宋体" w:eastAsia="宋体" w:hAnsi="MS Mincho" w:cs="宋体"/>
          <w:sz w:val="28"/>
          <w:bdr w:val="none" w:sz="0" w:space="0" w:color="auto"/>
        </w:rPr>
        <w:t>极有效地</w:t>
      </w:r>
      <w:r>
        <w:rPr>
          <w:rFonts w:ascii="宋体" w:eastAsia="宋体" w:hAnsi="SimSun" w:cs="宋体"/>
          <w:sz w:val="28"/>
          <w:bdr w:val="none" w:sz="0" w:space="0" w:color="auto"/>
        </w:rPr>
        <w:t>备课</w:t>
      </w:r>
      <w:r>
        <w:rPr>
          <w:rFonts w:ascii="宋体" w:eastAsia="宋体" w:hAnsi="MS Mincho" w:cs="宋体"/>
          <w:sz w:val="28"/>
          <w:bdr w:val="none" w:sz="0" w:space="0" w:color="auto"/>
        </w:rPr>
        <w:t>，在</w:t>
      </w:r>
      <w:r>
        <w:rPr>
          <w:rFonts w:ascii="宋体" w:eastAsia="宋体" w:hAnsi="SimSun" w:cs="宋体"/>
          <w:sz w:val="28"/>
          <w:bdr w:val="none" w:sz="0" w:space="0" w:color="auto"/>
        </w:rPr>
        <w:t>课</w:t>
      </w:r>
      <w:r>
        <w:rPr>
          <w:rFonts w:ascii="宋体" w:eastAsia="宋体" w:hAnsi="MS Mincho" w:cs="宋体"/>
          <w:sz w:val="28"/>
          <w:bdr w:val="none" w:sz="0" w:space="0" w:color="auto"/>
        </w:rPr>
        <w:t>堂上要求</w:t>
      </w:r>
      <w:r>
        <w:rPr>
          <w:rFonts w:ascii="宋体" w:eastAsia="宋体" w:cs="宋体"/>
          <w:sz w:val="28"/>
          <w:bdr w:val="none" w:sz="0" w:space="0" w:color="auto"/>
        </w:rPr>
        <w:t>45</w:t>
      </w:r>
      <w:r>
        <w:rPr>
          <w:rFonts w:ascii="宋体" w:eastAsia="宋体" w:hAnsi="MS Mincho" w:cs="宋体"/>
          <w:sz w:val="28"/>
          <w:bdr w:val="none" w:sz="0" w:space="0" w:color="auto"/>
        </w:rPr>
        <w:t>分</w:t>
      </w:r>
      <w:r>
        <w:rPr>
          <w:rFonts w:ascii="宋体" w:eastAsia="宋体" w:hAnsi="SimSun" w:cs="宋体"/>
          <w:sz w:val="28"/>
          <w:bdr w:val="none" w:sz="0" w:space="0" w:color="auto"/>
        </w:rPr>
        <w:t>钟</w:t>
      </w:r>
      <w:r>
        <w:rPr>
          <w:rFonts w:ascii="宋体" w:eastAsia="宋体" w:hAnsi="MS Mincho" w:cs="宋体"/>
          <w:sz w:val="28"/>
          <w:bdr w:val="none" w:sz="0" w:space="0" w:color="auto"/>
        </w:rPr>
        <w:t>的收益</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7"/>
          <w:cols w:space="708"/>
          <w:titlePg w:val="0"/>
        </w:sectPr>
      </w:pPr>
      <w:r>
        <w:rPr>
          <w:rFonts w:ascii="宋体" w:eastAsia="宋体" w:cs="宋体"/>
          <w:sz w:val="28"/>
          <w:bdr w:val="none" w:sz="0" w:space="0" w:color="auto"/>
        </w:rPr>
        <w:t>2.</w:t>
      </w:r>
      <w:r>
        <w:rPr>
          <w:rFonts w:ascii="宋体" w:eastAsia="宋体" w:hAnsi="MS Mincho" w:cs="宋体"/>
          <w:sz w:val="28"/>
          <w:bdr w:val="none" w:sz="0" w:space="0" w:color="auto"/>
        </w:rPr>
        <w:t>在教学中，要注意运用</w:t>
      </w:r>
      <w:r>
        <w:rPr>
          <w:rFonts w:ascii="宋体" w:eastAsia="宋体" w:hAnsi="SimSun" w:cs="宋体"/>
          <w:sz w:val="28"/>
          <w:bdr w:val="none" w:sz="0" w:space="0" w:color="auto"/>
        </w:rPr>
        <w:t>针对</w:t>
      </w:r>
      <w:r>
        <w:rPr>
          <w:rFonts w:ascii="宋体" w:eastAsia="宋体" w:hAnsi="MS Mincho" w:cs="宋体"/>
          <w:sz w:val="28"/>
          <w:bdr w:val="none" w:sz="0" w:space="0" w:color="auto"/>
        </w:rPr>
        <w:t>性原</w:t>
      </w:r>
      <w:r>
        <w:rPr>
          <w:rFonts w:ascii="宋体" w:eastAsia="宋体" w:hAnsi="SimSun" w:cs="宋体"/>
          <w:sz w:val="28"/>
          <w:bdr w:val="none" w:sz="0" w:space="0" w:color="auto"/>
        </w:rPr>
        <w:t>则</w:t>
      </w:r>
      <w:r>
        <w:rPr>
          <w:rFonts w:ascii="宋体" w:eastAsia="宋体" w:hAnsi="MS Mincho" w:cs="宋体"/>
          <w:sz w:val="28"/>
          <w:bdr w:val="none" w:sz="0" w:space="0" w:color="auto"/>
        </w:rPr>
        <w:t>和知行</w:t>
      </w:r>
      <w:r>
        <w:rPr>
          <w:rFonts w:ascii="宋体" w:eastAsia="宋体" w:hAnsi="SimSun" w:cs="宋体"/>
          <w:sz w:val="28"/>
          <w:bdr w:val="none" w:sz="0" w:space="0" w:color="auto"/>
        </w:rPr>
        <w:t>统</w:t>
      </w:r>
      <w:r>
        <w:rPr>
          <w:rFonts w:ascii="宋体" w:eastAsia="宋体" w:hAnsi="MS Mincho" w:cs="宋体"/>
          <w:sz w:val="28"/>
          <w:bdr w:val="none" w:sz="0" w:space="0" w:color="auto"/>
        </w:rPr>
        <w:t>一原</w:t>
      </w:r>
      <w:r>
        <w:rPr>
          <w:rFonts w:ascii="宋体" w:eastAsia="宋体" w:hAnsi="SimSun" w:cs="宋体"/>
          <w:sz w:val="28"/>
          <w:bdr w:val="none" w:sz="0" w:space="0" w:color="auto"/>
        </w:rPr>
        <w:t>则</w:t>
      </w:r>
      <w:r>
        <w:rPr>
          <w:rFonts w:ascii="宋体" w:eastAsia="宋体" w:hAnsi="MS Mincho" w:cs="宋体"/>
          <w:sz w:val="28"/>
          <w:bdr w:val="none" w:sz="0" w:space="0" w:color="auto"/>
        </w:rPr>
        <w:t>，</w:t>
      </w:r>
      <w:r>
        <w:rPr>
          <w:rFonts w:ascii="宋体" w:eastAsia="宋体" w:hAnsi="SimSun" w:cs="宋体"/>
          <w:sz w:val="28"/>
          <w:bdr w:val="none" w:sz="0" w:space="0" w:color="auto"/>
        </w:rPr>
        <w:t>紧</w:t>
      </w:r>
      <w:r>
        <w:rPr>
          <w:rFonts w:ascii="宋体" w:eastAsia="宋体" w:hAnsi="MS Mincho" w:cs="宋体"/>
          <w:sz w:val="28"/>
          <w:bdr w:val="none" w:sz="0" w:space="0" w:color="auto"/>
        </w:rPr>
        <w:t>密</w:t>
      </w:r>
      <w:r>
        <w:rPr>
          <w:rFonts w:ascii="宋体" w:eastAsia="宋体" w:hAnsi="SimSun" w:cs="宋体"/>
          <w:sz w:val="28"/>
          <w:bdr w:val="none" w:sz="0" w:space="0" w:color="auto"/>
        </w:rPr>
        <w:t>联</w:t>
      </w:r>
      <w:r>
        <w:rPr>
          <w:rFonts w:ascii="宋体" w:eastAsia="宋体" w:hAnsi="MS Mincho" w:cs="宋体"/>
          <w:sz w:val="28"/>
          <w:bdr w:val="none" w:sz="0" w:space="0" w:color="auto"/>
        </w:rPr>
        <w:t>系社会</w:t>
      </w:r>
      <w:r>
        <w:rPr>
          <w:rFonts w:ascii="宋体" w:eastAsia="宋体" w:hAnsi="SimSun" w:cs="宋体"/>
          <w:sz w:val="28"/>
          <w:bdr w:val="none" w:sz="0" w:space="0" w:color="auto"/>
        </w:rPr>
        <w:t>实际</w:t>
      </w:r>
      <w:r>
        <w:rPr>
          <w:rFonts w:ascii="宋体" w:eastAsia="宋体" w:hAnsi="MS Mincho" w:cs="宋体"/>
          <w:sz w:val="28"/>
          <w:bdr w:val="none" w:sz="0" w:space="0" w:color="auto"/>
        </w:rPr>
        <w:t>和学生</w:t>
      </w:r>
      <w:r>
        <w:rPr>
          <w:rFonts w:ascii="宋体" w:eastAsia="宋体" w:hAnsi="SimSun" w:cs="宋体"/>
          <w:sz w:val="28"/>
          <w:bdr w:val="none" w:sz="0" w:space="0" w:color="auto"/>
        </w:rPr>
        <w:t>实际</w:t>
      </w:r>
      <w:r>
        <w:rPr>
          <w:rFonts w:ascii="宋体" w:eastAsia="宋体" w:hAnsi="MS Mincho" w:cs="宋体"/>
          <w:sz w:val="28"/>
          <w:bdr w:val="none" w:sz="0" w:space="0" w:color="auto"/>
        </w:rPr>
        <w:t>，</w:t>
      </w:r>
      <w:r>
        <w:rPr>
          <w:rFonts w:ascii="宋体" w:eastAsia="宋体" w:hAnsi="SimSun" w:cs="宋体"/>
          <w:sz w:val="28"/>
          <w:bdr w:val="none" w:sz="0" w:space="0" w:color="auto"/>
        </w:rPr>
        <w:t>讲</w:t>
      </w:r>
      <w:r>
        <w:rPr>
          <w:rFonts w:ascii="宋体" w:eastAsia="宋体" w:hAnsi="MS Mincho" w:cs="宋体"/>
          <w:sz w:val="28"/>
          <w:bdr w:val="none" w:sz="0" w:space="0" w:color="auto"/>
        </w:rPr>
        <w:t>解教材，分析</w:t>
      </w:r>
      <w:r>
        <w:rPr>
          <w:rFonts w:ascii="宋体" w:eastAsia="宋体" w:hAnsi="SimSun" w:cs="宋体"/>
          <w:sz w:val="28"/>
          <w:bdr w:val="none" w:sz="0" w:space="0" w:color="auto"/>
        </w:rPr>
        <w:t>问题</w:t>
      </w:r>
      <w:r>
        <w:rPr>
          <w:rFonts w:ascii="宋体" w:eastAsia="宋体" w:hAnsi="MS Mincho" w:cs="宋体"/>
          <w:sz w:val="28"/>
          <w:bdr w:val="none" w:sz="0" w:space="0" w:color="auto"/>
        </w:rPr>
        <w:t>，提高理解</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教学，充分激</w:t>
      </w:r>
      <w:r>
        <w:rPr>
          <w:rFonts w:ascii="宋体" w:eastAsia="宋体" w:hAnsi="SimSun" w:cs="宋体"/>
          <w:sz w:val="28"/>
          <w:bdr w:val="none" w:sz="0" w:space="0" w:color="auto"/>
        </w:rPr>
        <w:t>发</w:t>
      </w:r>
      <w:r>
        <w:rPr>
          <w:rFonts w:ascii="宋体" w:eastAsia="宋体" w:hAnsi="MS Mincho" w:cs="宋体"/>
          <w:sz w:val="28"/>
          <w:bdr w:val="none" w:sz="0" w:space="0" w:color="auto"/>
        </w:rPr>
        <w:t>学生智慧，运用各</w:t>
      </w:r>
      <w:r>
        <w:rPr>
          <w:rFonts w:ascii="宋体" w:eastAsia="宋体" w:hAnsi="SimSun" w:cs="宋体"/>
          <w:sz w:val="28"/>
          <w:bdr w:val="none" w:sz="0" w:space="0" w:color="auto"/>
        </w:rPr>
        <w:t>种</w:t>
      </w:r>
      <w:r>
        <w:rPr>
          <w:rFonts w:ascii="宋体" w:eastAsia="宋体" w:hAnsi="MS Mincho" w:cs="宋体"/>
          <w:sz w:val="28"/>
          <w:bdr w:val="none" w:sz="0" w:space="0" w:color="auto"/>
        </w:rPr>
        <w:t>教研工具，有效运用各</w:t>
      </w:r>
      <w:r>
        <w:rPr>
          <w:rFonts w:ascii="宋体" w:eastAsia="宋体" w:hAnsi="SimSun" w:cs="宋体"/>
          <w:sz w:val="28"/>
          <w:bdr w:val="none" w:sz="0" w:space="0" w:color="auto"/>
        </w:rPr>
        <w:t>种实</w:t>
      </w:r>
      <w:r>
        <w:rPr>
          <w:rFonts w:ascii="宋体" w:eastAsia="宋体" w:hAnsi="MS Mincho" w:cs="宋体"/>
          <w:sz w:val="28"/>
          <w:bdr w:val="none" w:sz="0" w:space="0" w:color="auto"/>
        </w:rPr>
        <w:t>践教学方法，不断提高学生的学</w:t>
      </w:r>
      <w:r>
        <w:rPr>
          <w:rFonts w:ascii="宋体" w:eastAsia="宋体" w:hAnsi="SimSun" w:cs="宋体"/>
          <w:sz w:val="28"/>
          <w:bdr w:val="none" w:sz="0" w:space="0" w:color="auto"/>
        </w:rPr>
        <w:t>习积</w:t>
      </w:r>
      <w:r>
        <w:rPr>
          <w:rFonts w:ascii="宋体" w:eastAsia="宋体" w:hAnsi="MS Mincho" w:cs="宋体"/>
          <w:sz w:val="28"/>
          <w:bdr w:val="none" w:sz="0" w:space="0" w:color="auto"/>
        </w:rPr>
        <w:t>极性，收到理想的教学效果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4.</w:t>
      </w:r>
      <w:r>
        <w:rPr>
          <w:rFonts w:ascii="宋体" w:eastAsia="宋体" w:hAnsi="MS Mincho" w:cs="宋体"/>
          <w:sz w:val="28"/>
          <w:bdr w:val="none" w:sz="0" w:space="0" w:color="auto"/>
        </w:rPr>
        <w:t>在教学中突出学生自主合作探究概念的形成和</w:t>
      </w:r>
      <w:r>
        <w:rPr>
          <w:rFonts w:ascii="宋体" w:eastAsia="宋体" w:hAnsi="SimSun" w:cs="宋体"/>
          <w:sz w:val="28"/>
          <w:bdr w:val="none" w:sz="0" w:space="0" w:color="auto"/>
        </w:rPr>
        <w:t>发</w:t>
      </w:r>
      <w:r>
        <w:rPr>
          <w:rFonts w:ascii="宋体" w:eastAsia="宋体" w:hAnsi="MS Mincho" w:cs="宋体"/>
          <w:sz w:val="28"/>
          <w:bdr w:val="none" w:sz="0" w:space="0" w:color="auto"/>
        </w:rPr>
        <w:t>展</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5.</w:t>
      </w:r>
      <w:r>
        <w:rPr>
          <w:rFonts w:ascii="宋体" w:eastAsia="宋体" w:hAnsi="MS Mincho" w:cs="宋体"/>
          <w:sz w:val="28"/>
          <w:bdr w:val="none" w:sz="0" w:space="0" w:color="auto"/>
        </w:rPr>
        <w:t>注重学生知</w:t>
      </w:r>
      <w:r>
        <w:rPr>
          <w:rFonts w:ascii="宋体" w:eastAsia="宋体" w:hAnsi="SimSun" w:cs="宋体"/>
          <w:sz w:val="28"/>
          <w:bdr w:val="none" w:sz="0" w:space="0" w:color="auto"/>
        </w:rPr>
        <w:t>识</w:t>
      </w:r>
      <w:r>
        <w:rPr>
          <w:rFonts w:ascii="宋体" w:eastAsia="宋体" w:hAnsi="MS Mincho" w:cs="宋体"/>
          <w:sz w:val="28"/>
          <w:bdr w:val="none" w:sz="0" w:space="0" w:color="auto"/>
        </w:rPr>
        <w:t>的巩固和整理，精心</w:t>
      </w:r>
      <w:r>
        <w:rPr>
          <w:rFonts w:ascii="宋体" w:eastAsia="宋体" w:hAnsi="SimSun" w:cs="宋体"/>
          <w:sz w:val="28"/>
          <w:bdr w:val="none" w:sz="0" w:space="0" w:color="auto"/>
        </w:rPr>
        <w:t>设计</w:t>
      </w:r>
      <w:r>
        <w:rPr>
          <w:rFonts w:ascii="宋体" w:eastAsia="宋体" w:hAnsi="MS Mincho" w:cs="宋体"/>
          <w:sz w:val="28"/>
          <w:bdr w:val="none" w:sz="0" w:space="0" w:color="auto"/>
        </w:rPr>
        <w:t>相</w:t>
      </w:r>
      <w:r>
        <w:rPr>
          <w:rFonts w:ascii="宋体" w:eastAsia="宋体" w:hAnsi="SimSun" w:cs="宋体"/>
          <w:sz w:val="28"/>
          <w:bdr w:val="none" w:sz="0" w:space="0" w:color="auto"/>
        </w:rPr>
        <w:t>应</w:t>
      </w:r>
      <w:r>
        <w:rPr>
          <w:rFonts w:ascii="宋体" w:eastAsia="宋体" w:hAnsi="MS Mincho" w:cs="宋体"/>
          <w:sz w:val="28"/>
          <w:bdr w:val="none" w:sz="0" w:space="0" w:color="auto"/>
        </w:rPr>
        <w:t>的</w:t>
      </w:r>
      <w:r>
        <w:rPr>
          <w:rFonts w:ascii="宋体" w:eastAsia="宋体" w:hAnsi="SimSun" w:cs="宋体"/>
          <w:sz w:val="28"/>
          <w:bdr w:val="none" w:sz="0" w:space="0" w:color="auto"/>
        </w:rPr>
        <w:t>练习</w:t>
      </w:r>
      <w:r>
        <w:rPr>
          <w:rFonts w:ascii="宋体" w:eastAsia="宋体" w:hAnsi="MS Mincho" w:cs="宋体"/>
          <w:sz w:val="28"/>
          <w:bdr w:val="none" w:sz="0" w:space="0" w:color="auto"/>
        </w:rPr>
        <w:t>，利用</w:t>
      </w:r>
      <w:r>
        <w:rPr>
          <w:rFonts w:ascii="宋体" w:eastAsia="宋体" w:hAnsi="SimSun" w:cs="宋体"/>
          <w:sz w:val="28"/>
          <w:bdr w:val="none" w:sz="0" w:space="0" w:color="auto"/>
        </w:rPr>
        <w:t>课</w:t>
      </w:r>
      <w:r>
        <w:rPr>
          <w:rFonts w:ascii="宋体" w:eastAsia="宋体" w:hAnsi="MS Mincho" w:cs="宋体"/>
          <w:sz w:val="28"/>
          <w:bdr w:val="none" w:sz="0" w:space="0" w:color="auto"/>
        </w:rPr>
        <w:t>前提</w:t>
      </w:r>
      <w:r>
        <w:rPr>
          <w:rFonts w:ascii="宋体" w:eastAsia="宋体" w:hAnsi="SimSun" w:cs="宋体"/>
          <w:sz w:val="28"/>
          <w:bdr w:val="none" w:sz="0" w:space="0" w:color="auto"/>
        </w:rPr>
        <w:t>问时间</w:t>
      </w:r>
      <w:r>
        <w:rPr>
          <w:rFonts w:ascii="宋体" w:eastAsia="宋体" w:hAnsi="MS Mincho" w:cs="宋体"/>
          <w:sz w:val="28"/>
          <w:bdr w:val="none" w:sz="0" w:space="0" w:color="auto"/>
        </w:rPr>
        <w:t>充分</w:t>
      </w:r>
      <w:r>
        <w:rPr>
          <w:rFonts w:ascii="宋体" w:eastAsia="宋体" w:hAnsi="SimSun" w:cs="宋体"/>
          <w:sz w:val="28"/>
          <w:bdr w:val="none" w:sz="0" w:space="0" w:color="auto"/>
        </w:rPr>
        <w:t>调动</w:t>
      </w:r>
      <w:r>
        <w:rPr>
          <w:rFonts w:ascii="宋体" w:eastAsia="宋体" w:hAnsi="MS Mincho" w:cs="宋体"/>
          <w:sz w:val="28"/>
          <w:bdr w:val="none" w:sz="0" w:space="0" w:color="auto"/>
        </w:rPr>
        <w:t>学生巩固知</w:t>
      </w:r>
      <w:r>
        <w:rPr>
          <w:rFonts w:ascii="宋体" w:eastAsia="宋体" w:hAnsi="SimSun" w:cs="宋体"/>
          <w:sz w:val="28"/>
          <w:bdr w:val="none" w:sz="0" w:space="0" w:color="auto"/>
        </w:rPr>
        <w:t>识</w:t>
      </w:r>
      <w:r>
        <w:rPr>
          <w:rFonts w:ascii="宋体" w:eastAsia="宋体" w:hAnsi="MS Mincho" w:cs="宋体"/>
          <w:sz w:val="28"/>
          <w:bdr w:val="none" w:sz="0" w:space="0" w:color="auto"/>
        </w:rPr>
        <w:t>的</w:t>
      </w:r>
      <w:r>
        <w:rPr>
          <w:rFonts w:ascii="宋体" w:eastAsia="宋体" w:hAnsi="SimSun" w:cs="宋体"/>
          <w:sz w:val="28"/>
          <w:bdr w:val="none" w:sz="0" w:space="0" w:color="auto"/>
        </w:rPr>
        <w:t>积</w:t>
      </w:r>
      <w:r>
        <w:rPr>
          <w:rFonts w:ascii="宋体" w:eastAsia="宋体" w:hAnsi="MS Mincho" w:cs="宋体"/>
          <w:sz w:val="28"/>
          <w:bdr w:val="none" w:sz="0" w:space="0" w:color="auto"/>
        </w:rPr>
        <w:t>极性</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6.</w:t>
      </w:r>
      <w:r>
        <w:rPr>
          <w:rFonts w:ascii="宋体" w:eastAsia="宋体" w:hAnsi="MS Mincho" w:cs="宋体"/>
          <w:sz w:val="28"/>
          <w:bdr w:val="none" w:sz="0" w:space="0" w:color="auto"/>
        </w:rPr>
        <w:t>在</w:t>
      </w:r>
      <w:r>
        <w:rPr>
          <w:rFonts w:ascii="宋体" w:eastAsia="宋体" w:hAnsi="SimSun" w:cs="宋体"/>
          <w:sz w:val="28"/>
          <w:bdr w:val="none" w:sz="0" w:space="0" w:color="auto"/>
        </w:rPr>
        <w:t>课</w:t>
      </w:r>
      <w:r>
        <w:rPr>
          <w:rFonts w:ascii="宋体" w:eastAsia="宋体" w:hAnsi="MS Mincho" w:cs="宋体"/>
          <w:sz w:val="28"/>
          <w:bdr w:val="none" w:sz="0" w:space="0" w:color="auto"/>
        </w:rPr>
        <w:t>堂教学中，要</w:t>
      </w:r>
      <w:r>
        <w:rPr>
          <w:rFonts w:ascii="宋体" w:eastAsia="宋体" w:hAnsi="SimSun" w:cs="宋体"/>
          <w:sz w:val="28"/>
          <w:bdr w:val="none" w:sz="0" w:space="0" w:color="auto"/>
        </w:rPr>
        <w:t>坚</w:t>
      </w:r>
      <w:r>
        <w:rPr>
          <w:rFonts w:ascii="宋体" w:eastAsia="宋体" w:hAnsi="MS Mincho" w:cs="宋体"/>
          <w:sz w:val="28"/>
          <w:bdr w:val="none" w:sz="0" w:space="0" w:color="auto"/>
        </w:rPr>
        <w:t>持以</w:t>
      </w:r>
      <w:r>
        <w:rPr>
          <w:rFonts w:ascii="宋体" w:eastAsia="宋体" w:hAnsi="SimSun" w:cs="宋体"/>
          <w:sz w:val="28"/>
          <w:bdr w:val="none" w:sz="0" w:space="0" w:color="auto"/>
        </w:rPr>
        <w:t>课</w:t>
      </w:r>
      <w:r>
        <w:rPr>
          <w:rFonts w:ascii="宋体" w:eastAsia="宋体" w:hAnsi="MS Mincho" w:cs="宋体"/>
          <w:sz w:val="28"/>
          <w:bdr w:val="none" w:sz="0" w:space="0" w:color="auto"/>
        </w:rPr>
        <w:t>本知</w:t>
      </w:r>
      <w:r>
        <w:rPr>
          <w:rFonts w:ascii="宋体" w:eastAsia="宋体" w:hAnsi="SimSun" w:cs="宋体"/>
          <w:sz w:val="28"/>
          <w:bdr w:val="none" w:sz="0" w:space="0" w:color="auto"/>
        </w:rPr>
        <w:t>识为</w:t>
      </w:r>
      <w:r>
        <w:rPr>
          <w:rFonts w:ascii="宋体" w:eastAsia="宋体" w:hAnsi="MS Mincho" w:cs="宋体"/>
          <w:sz w:val="28"/>
          <w:bdr w:val="none" w:sz="0" w:space="0" w:color="auto"/>
        </w:rPr>
        <w:t>基</w:t>
      </w:r>
      <w:r>
        <w:rPr>
          <w:rFonts w:ascii="宋体" w:eastAsia="宋体" w:hAnsi="SimSun" w:cs="宋体"/>
          <w:sz w:val="28"/>
          <w:bdr w:val="none" w:sz="0" w:space="0" w:color="auto"/>
        </w:rPr>
        <w:t>础进</w:t>
      </w:r>
      <w:r>
        <w:rPr>
          <w:rFonts w:ascii="宋体" w:eastAsia="宋体" w:hAnsi="MS Mincho" w:cs="宋体"/>
          <w:sz w:val="28"/>
          <w:bdr w:val="none" w:sz="0" w:space="0" w:color="auto"/>
        </w:rPr>
        <w:t>行德育，根据学生的年</w:t>
      </w:r>
      <w:r>
        <w:rPr>
          <w:rFonts w:ascii="宋体" w:eastAsia="宋体" w:hAnsi="SimSun" w:cs="宋体"/>
          <w:sz w:val="28"/>
          <w:bdr w:val="none" w:sz="0" w:space="0" w:color="auto"/>
        </w:rPr>
        <w:t>龄</w:t>
      </w:r>
      <w:r>
        <w:rPr>
          <w:rFonts w:ascii="宋体" w:eastAsia="宋体" w:hAnsi="MS Mincho" w:cs="宋体"/>
          <w:sz w:val="28"/>
          <w:bdr w:val="none" w:sz="0" w:space="0" w:color="auto"/>
        </w:rPr>
        <w:t>特点，充分利用校内外</w:t>
      </w:r>
      <w:r>
        <w:rPr>
          <w:rFonts w:ascii="宋体" w:eastAsia="宋体" w:hAnsi="SimSun" w:cs="宋体"/>
          <w:sz w:val="28"/>
          <w:bdr w:val="none" w:sz="0" w:space="0" w:color="auto"/>
        </w:rPr>
        <w:t>纪</w:t>
      </w:r>
      <w:r>
        <w:rPr>
          <w:rFonts w:ascii="宋体" w:eastAsia="宋体" w:hAnsi="MS Mincho" w:cs="宋体"/>
          <w:sz w:val="28"/>
          <w:bdr w:val="none" w:sz="0" w:space="0" w:color="auto"/>
        </w:rPr>
        <w:t>念日、</w:t>
      </w:r>
      <w:r>
        <w:rPr>
          <w:rFonts w:ascii="宋体" w:eastAsia="宋体" w:hAnsi="SimSun" w:cs="宋体"/>
          <w:sz w:val="28"/>
          <w:bdr w:val="none" w:sz="0" w:space="0" w:color="auto"/>
        </w:rPr>
        <w:t>辩论</w:t>
      </w:r>
      <w:r>
        <w:rPr>
          <w:rFonts w:ascii="宋体" w:eastAsia="宋体" w:hAnsi="MS Mincho" w:cs="宋体"/>
          <w:sz w:val="28"/>
          <w:bdr w:val="none" w:sz="0" w:space="0" w:color="auto"/>
        </w:rPr>
        <w:t>会和活</w:t>
      </w:r>
      <w:r>
        <w:rPr>
          <w:rFonts w:ascii="宋体" w:eastAsia="宋体" w:hAnsi="SimSun" w:cs="宋体"/>
          <w:sz w:val="28"/>
          <w:bdr w:val="none" w:sz="0" w:space="0" w:color="auto"/>
        </w:rPr>
        <w:t>动</w:t>
      </w:r>
      <w:r>
        <w:rPr>
          <w:rFonts w:ascii="宋体" w:eastAsia="宋体" w:hAnsi="MS Mincho" w:cs="宋体"/>
          <w:sz w:val="28"/>
          <w:bdr w:val="none" w:sz="0" w:space="0" w:color="auto"/>
        </w:rPr>
        <w:t>，引</w:t>
      </w:r>
      <w:r>
        <w:rPr>
          <w:rFonts w:ascii="宋体" w:eastAsia="宋体" w:hAnsi="SimSun" w:cs="宋体"/>
          <w:sz w:val="28"/>
          <w:bdr w:val="none" w:sz="0" w:space="0" w:color="auto"/>
        </w:rPr>
        <w:t>导</w:t>
      </w:r>
      <w:r>
        <w:rPr>
          <w:rFonts w:ascii="宋体" w:eastAsia="宋体" w:hAnsi="MS Mincho" w:cs="宋体"/>
          <w:sz w:val="28"/>
          <w:bdr w:val="none" w:sz="0" w:space="0" w:color="auto"/>
        </w:rPr>
        <w:t>学生形成正确的世界</w:t>
      </w:r>
      <w:r>
        <w:rPr>
          <w:rFonts w:ascii="宋体" w:eastAsia="宋体" w:hAnsi="SimSun" w:cs="宋体"/>
          <w:sz w:val="28"/>
          <w:bdr w:val="none" w:sz="0" w:space="0" w:color="auto"/>
        </w:rPr>
        <w:t>观</w:t>
      </w:r>
      <w:r>
        <w:rPr>
          <w:rFonts w:ascii="宋体" w:eastAsia="宋体" w:hAnsi="MS Mincho" w:cs="宋体"/>
          <w:sz w:val="28"/>
          <w:bdr w:val="none" w:sz="0" w:space="0" w:color="auto"/>
        </w:rPr>
        <w:t>、人生</w:t>
      </w:r>
      <w:r>
        <w:rPr>
          <w:rFonts w:ascii="宋体" w:eastAsia="宋体" w:hAnsi="SimSun" w:cs="宋体"/>
          <w:sz w:val="28"/>
          <w:bdr w:val="none" w:sz="0" w:space="0" w:color="auto"/>
        </w:rPr>
        <w:t>观</w:t>
      </w:r>
      <w:r>
        <w:rPr>
          <w:rFonts w:ascii="宋体" w:eastAsia="宋体" w:hAnsi="MS Mincho" w:cs="宋体"/>
          <w:sz w:val="28"/>
          <w:bdr w:val="none" w:sz="0" w:space="0" w:color="auto"/>
        </w:rPr>
        <w:t>、价</w:t>
      </w:r>
      <w:r>
        <w:rPr>
          <w:rFonts w:ascii="宋体" w:eastAsia="宋体" w:hAnsi="SimSun" w:cs="宋体"/>
          <w:sz w:val="28"/>
          <w:bdr w:val="none" w:sz="0" w:space="0" w:color="auto"/>
        </w:rPr>
        <w:t>值观</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高尚的思想品</w:t>
      </w:r>
      <w:r>
        <w:rPr>
          <w:rFonts w:ascii="宋体" w:eastAsia="宋体" w:hAnsi="SimSun" w:cs="宋体"/>
          <w:sz w:val="28"/>
          <w:bdr w:val="none" w:sz="0" w:space="0" w:color="auto"/>
        </w:rPr>
        <w:t>质</w:t>
      </w:r>
      <w:r>
        <w:rPr>
          <w:rFonts w:ascii="宋体" w:eastAsia="宋体" w:hAnsi="MS Mincho" w:cs="宋体"/>
          <w:sz w:val="28"/>
          <w:bdr w:val="none" w:sz="0" w:space="0" w:color="auto"/>
        </w:rPr>
        <w:t>和良好的道德情操，从学生身</w:t>
      </w:r>
      <w:r>
        <w:rPr>
          <w:rFonts w:ascii="宋体" w:eastAsia="宋体" w:hAnsi="SimSun" w:cs="宋体"/>
          <w:sz w:val="28"/>
          <w:bdr w:val="none" w:sz="0" w:space="0" w:color="auto"/>
        </w:rPr>
        <w:t>边</w:t>
      </w:r>
      <w:r>
        <w:rPr>
          <w:rFonts w:ascii="宋体" w:eastAsia="宋体" w:hAnsi="MS Mincho" w:cs="宋体"/>
          <w:sz w:val="28"/>
          <w:bdr w:val="none" w:sz="0" w:space="0" w:color="auto"/>
        </w:rPr>
        <w:t>的小事做起，言行一致，以德促学</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7.</w:t>
      </w:r>
      <w:r>
        <w:rPr>
          <w:rFonts w:ascii="宋体" w:eastAsia="宋体" w:hAnsi="MS Mincho" w:cs="宋体"/>
          <w:sz w:val="28"/>
          <w:bdr w:val="none" w:sz="0" w:space="0" w:color="auto"/>
        </w:rPr>
        <w:t>注重</w:t>
      </w:r>
      <w:r>
        <w:rPr>
          <w:rFonts w:ascii="宋体" w:eastAsia="宋体" w:hAnsi="SimSun" w:cs="宋体"/>
          <w:sz w:val="28"/>
          <w:bdr w:val="none" w:sz="0" w:space="0" w:color="auto"/>
        </w:rPr>
        <w:t>对优</w:t>
      </w:r>
      <w:r>
        <w:rPr>
          <w:rFonts w:ascii="宋体" w:eastAsia="宋体" w:hAnsi="MS Mincho" w:cs="宋体"/>
          <w:sz w:val="28"/>
          <w:bdr w:val="none" w:sz="0" w:space="0" w:color="auto"/>
        </w:rPr>
        <w:t>秀学生和差生的分</w:t>
      </w:r>
      <w:r>
        <w:rPr>
          <w:rFonts w:ascii="宋体" w:eastAsia="宋体" w:hAnsi="SimSun" w:cs="宋体"/>
          <w:sz w:val="28"/>
          <w:bdr w:val="none" w:sz="0" w:space="0" w:color="auto"/>
        </w:rPr>
        <w:t>类</w:t>
      </w: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，以教</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爱</w:t>
      </w:r>
      <w:r>
        <w:rPr>
          <w:rFonts w:ascii="宋体" w:eastAsia="宋体" w:hAnsi="MS Mincho" w:cs="宋体"/>
          <w:sz w:val="28"/>
          <w:bdr w:val="none" w:sz="0" w:space="0" w:color="auto"/>
        </w:rPr>
        <w:t>心、耐心和毅力</w:t>
      </w:r>
      <w:r>
        <w:rPr>
          <w:rFonts w:ascii="宋体" w:eastAsia="宋体" w:hAnsi="SimSun" w:cs="宋体"/>
          <w:sz w:val="28"/>
          <w:bdr w:val="none" w:sz="0" w:space="0" w:color="auto"/>
        </w:rPr>
        <w:t>关</w:t>
      </w:r>
      <w:r>
        <w:rPr>
          <w:rFonts w:ascii="宋体" w:eastAsia="宋体" w:hAnsi="MS Mincho" w:cs="宋体"/>
          <w:sz w:val="28"/>
          <w:bdr w:val="none" w:sz="0" w:space="0" w:color="auto"/>
        </w:rPr>
        <w:t>心</w:t>
      </w:r>
      <w:r>
        <w:rPr>
          <w:rFonts w:ascii="宋体" w:eastAsia="宋体" w:hAnsi="SimSun" w:cs="宋体"/>
          <w:sz w:val="28"/>
          <w:bdr w:val="none" w:sz="0" w:space="0" w:color="auto"/>
        </w:rPr>
        <w:t>每</w:t>
      </w:r>
      <w:r>
        <w:rPr>
          <w:rFonts w:ascii="宋体" w:eastAsia="宋体" w:hAnsi="MS Mincho" w:cs="宋体"/>
          <w:sz w:val="28"/>
          <w:bdr w:val="none" w:sz="0" w:space="0" w:color="auto"/>
        </w:rPr>
        <w:t>一位学生的全面</w:t>
      </w:r>
      <w:r>
        <w:rPr>
          <w:rFonts w:ascii="宋体" w:eastAsia="宋体" w:hAnsi="SimSun" w:cs="宋体"/>
          <w:sz w:val="28"/>
          <w:bdr w:val="none" w:sz="0" w:space="0" w:color="auto"/>
        </w:rPr>
        <w:t>发</w:t>
      </w:r>
      <w:r>
        <w:rPr>
          <w:rFonts w:ascii="宋体" w:eastAsia="宋体" w:hAnsi="MS Mincho" w:cs="宋体"/>
          <w:sz w:val="28"/>
          <w:bdr w:val="none" w:sz="0" w:space="0" w:color="auto"/>
        </w:rPr>
        <w:t>展</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8.</w:t>
      </w:r>
      <w:r>
        <w:rPr>
          <w:rFonts w:ascii="宋体" w:eastAsia="宋体" w:hAnsi="MS Mincho" w:cs="宋体"/>
          <w:sz w:val="28"/>
          <w:bdr w:val="none" w:sz="0" w:space="0" w:color="auto"/>
        </w:rPr>
        <w:t>做好</w:t>
      </w:r>
      <w:r>
        <w:rPr>
          <w:rFonts w:ascii="宋体" w:eastAsia="宋体" w:hAnsi="SimSun" w:cs="宋体"/>
          <w:sz w:val="28"/>
          <w:bdr w:val="none" w:sz="0" w:space="0" w:color="auto"/>
        </w:rPr>
        <w:t>试</w:t>
      </w:r>
      <w:r>
        <w:rPr>
          <w:rFonts w:ascii="宋体" w:eastAsia="宋体" w:hAnsi="MS Mincho" w:cs="宋体"/>
          <w:sz w:val="28"/>
          <w:bdr w:val="none" w:sz="0" w:space="0" w:color="auto"/>
        </w:rPr>
        <w:t>卷的</w:t>
      </w:r>
      <w:r>
        <w:rPr>
          <w:rFonts w:ascii="宋体" w:eastAsia="宋体" w:hAnsi="SimSun" w:cs="宋体"/>
          <w:sz w:val="28"/>
          <w:bdr w:val="none" w:sz="0" w:space="0" w:color="auto"/>
        </w:rPr>
        <w:t>测试</w:t>
      </w:r>
      <w:r>
        <w:rPr>
          <w:rFonts w:ascii="宋体" w:eastAsia="宋体" w:hAnsi="MS Mincho" w:cs="宋体"/>
          <w:sz w:val="28"/>
          <w:bdr w:val="none" w:sz="0" w:space="0" w:color="auto"/>
        </w:rPr>
        <w:t>和</w:t>
      </w:r>
      <w:r>
        <w:rPr>
          <w:rFonts w:ascii="宋体" w:eastAsia="宋体" w:hAnsi="SimSun" w:cs="宋体"/>
          <w:sz w:val="28"/>
          <w:bdr w:val="none" w:sz="0" w:space="0" w:color="auto"/>
        </w:rPr>
        <w:t>评</w:t>
      </w:r>
      <w:r>
        <w:rPr>
          <w:rFonts w:ascii="宋体" w:eastAsia="宋体" w:hAnsi="MS Mincho" w:cs="宋体"/>
          <w:sz w:val="28"/>
          <w:bdr w:val="none" w:sz="0" w:space="0" w:color="auto"/>
        </w:rPr>
        <w:t>价工作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总</w:t>
      </w:r>
      <w:r>
        <w:rPr>
          <w:rFonts w:ascii="宋体" w:eastAsia="宋体" w:hAnsi="MS Mincho" w:cs="宋体"/>
          <w:sz w:val="28"/>
          <w:bdr w:val="none" w:sz="0" w:space="0" w:color="auto"/>
        </w:rPr>
        <w:t>之，</w:t>
      </w:r>
      <w:r>
        <w:rPr>
          <w:rFonts w:ascii="宋体" w:eastAsia="宋体" w:hAnsi="SimSun" w:cs="宋体"/>
          <w:sz w:val="28"/>
          <w:bdr w:val="none" w:sz="0" w:space="0" w:color="auto"/>
        </w:rPr>
        <w:t>时间过</w:t>
      </w:r>
      <w:r>
        <w:rPr>
          <w:rFonts w:ascii="宋体" w:eastAsia="宋体" w:hAnsi="MS Mincho" w:cs="宋体"/>
          <w:sz w:val="28"/>
          <w:bdr w:val="none" w:sz="0" w:space="0" w:color="auto"/>
        </w:rPr>
        <w:t>得真快。</w:t>
      </w:r>
      <w:r>
        <w:rPr>
          <w:rFonts w:ascii="宋体" w:eastAsia="宋体" w:hAnsi="SimSun" w:cs="宋体"/>
          <w:sz w:val="28"/>
          <w:bdr w:val="none" w:sz="0" w:space="0" w:color="auto"/>
        </w:rPr>
        <w:t>转</w:t>
      </w:r>
      <w:r>
        <w:rPr>
          <w:rFonts w:ascii="宋体" w:eastAsia="宋体" w:hAnsi="MS Mincho" w:cs="宋体"/>
          <w:sz w:val="28"/>
          <w:bdr w:val="none" w:sz="0" w:space="0" w:color="auto"/>
        </w:rPr>
        <w:t>眼</w:t>
      </w:r>
      <w:r>
        <w:rPr>
          <w:rFonts w:ascii="宋体" w:eastAsia="宋体" w:hAnsi="SimSun" w:cs="宋体"/>
          <w:sz w:val="28"/>
          <w:bdr w:val="none" w:sz="0" w:space="0" w:color="auto"/>
        </w:rPr>
        <w:t>间</w:t>
      </w:r>
      <w:r>
        <w:rPr>
          <w:rFonts w:ascii="宋体" w:eastAsia="宋体" w:hAnsi="MS Mincho" w:cs="宋体"/>
          <w:sz w:val="28"/>
          <w:bdr w:val="none" w:sz="0" w:space="0" w:color="auto"/>
        </w:rPr>
        <w:t>，</w:t>
      </w:r>
      <w:r>
        <w:rPr>
          <w:rFonts w:ascii="宋体" w:eastAsia="宋体" w:hAnsi="SimSun" w:cs="宋体"/>
          <w:sz w:val="28"/>
          <w:bdr w:val="none" w:sz="0" w:space="0" w:color="auto"/>
        </w:rPr>
        <w:t>紧张</w:t>
      </w:r>
      <w:r>
        <w:rPr>
          <w:rFonts w:ascii="宋体" w:eastAsia="宋体" w:hAnsi="MS Mincho" w:cs="宋体"/>
          <w:sz w:val="28"/>
          <w:bdr w:val="none" w:sz="0" w:space="0" w:color="auto"/>
        </w:rPr>
        <w:t>而完整的学期就</w:t>
      </w:r>
      <w:r>
        <w:rPr>
          <w:rFonts w:ascii="宋体" w:eastAsia="宋体" w:hAnsi="SimSun" w:cs="宋体"/>
          <w:sz w:val="28"/>
          <w:bdr w:val="none" w:sz="0" w:space="0" w:color="auto"/>
        </w:rPr>
        <w:t>过</w:t>
      </w:r>
      <w:r>
        <w:rPr>
          <w:rFonts w:ascii="宋体" w:eastAsia="宋体" w:hAnsi="MS Mincho" w:cs="宋体"/>
          <w:sz w:val="28"/>
          <w:bdr w:val="none" w:sz="0" w:space="0" w:color="auto"/>
        </w:rPr>
        <w:t>去了。在全体同仁的帮助下，在全体同学的共同努力下，我在教育教学方面取得了一定的成</w:t>
      </w:r>
      <w:r>
        <w:rPr>
          <w:rFonts w:ascii="宋体" w:eastAsia="宋体" w:hAnsi="SimSun" w:cs="宋体"/>
          <w:sz w:val="28"/>
          <w:bdr w:val="none" w:sz="0" w:space="0" w:color="auto"/>
        </w:rPr>
        <w:t>绩</w:t>
      </w:r>
      <w:r>
        <w:rPr>
          <w:rFonts w:ascii="宋体" w:eastAsia="宋体" w:hAnsi="MS Mincho" w:cs="宋体"/>
          <w:sz w:val="28"/>
          <w:bdr w:val="none" w:sz="0" w:space="0" w:color="auto"/>
        </w:rPr>
        <w:t>，收到了良好的效果。然而，缺点也很明</w:t>
      </w:r>
      <w:r>
        <w:rPr>
          <w:rFonts w:ascii="宋体" w:eastAsia="宋体" w:hAnsi="SimSun" w:cs="宋体"/>
          <w:sz w:val="28"/>
          <w:bdr w:val="none" w:sz="0" w:space="0" w:color="auto"/>
        </w:rPr>
        <w:t>显</w:t>
      </w:r>
      <w:r>
        <w:rPr>
          <w:rFonts w:ascii="宋体" w:eastAsia="宋体" w:hAnsi="MS Mincho" w:cs="宋体"/>
          <w:sz w:val="28"/>
          <w:bdr w:val="none" w:sz="0" w:space="0" w:color="auto"/>
        </w:rPr>
        <w:t>，令人深思。因此，我将把不足之</w:t>
      </w:r>
      <w:r>
        <w:rPr>
          <w:rFonts w:ascii="宋体" w:eastAsia="宋体" w:hAnsi="SimSun" w:cs="宋体"/>
          <w:sz w:val="28"/>
          <w:bdr w:val="none" w:sz="0" w:space="0" w:color="auto"/>
        </w:rPr>
        <w:t>处</w:t>
      </w:r>
      <w:r>
        <w:rPr>
          <w:rFonts w:ascii="宋体" w:eastAsia="宋体" w:hAnsi="MS Mincho" w:cs="宋体"/>
          <w:sz w:val="28"/>
          <w:bdr w:val="none" w:sz="0" w:space="0" w:color="auto"/>
        </w:rPr>
        <w:t>作</w:t>
      </w:r>
      <w:r>
        <w:rPr>
          <w:rFonts w:ascii="宋体" w:eastAsia="宋体" w:hAnsi="SimSun" w:cs="宋体"/>
          <w:sz w:val="28"/>
          <w:bdr w:val="none" w:sz="0" w:space="0" w:color="auto"/>
        </w:rPr>
        <w:t>为</w:t>
      </w:r>
      <w:r>
        <w:rPr>
          <w:rFonts w:ascii="宋体" w:eastAsia="宋体" w:hAnsi="MS Mincho" w:cs="宋体"/>
          <w:sz w:val="28"/>
          <w:bdr w:val="none" w:sz="0" w:space="0" w:color="auto"/>
        </w:rPr>
        <w:t>教学中</w:t>
      </w:r>
      <w:r>
        <w:rPr>
          <w:rFonts w:ascii="宋体" w:eastAsia="宋体" w:hAnsi="SimSun" w:cs="宋体"/>
          <w:sz w:val="28"/>
          <w:bdr w:val="none" w:sz="0" w:space="0" w:color="auto"/>
        </w:rPr>
        <w:t>补</w:t>
      </w:r>
      <w:r>
        <w:rPr>
          <w:rFonts w:ascii="宋体" w:eastAsia="宋体" w:hAnsi="MS Mincho" w:cs="宋体"/>
          <w:sz w:val="28"/>
          <w:bdr w:val="none" w:sz="0" w:space="0" w:color="auto"/>
        </w:rPr>
        <w:t>充学</w:t>
      </w:r>
      <w:r>
        <w:rPr>
          <w:rFonts w:ascii="宋体" w:eastAsia="宋体" w:hAnsi="SimSun" w:cs="宋体"/>
          <w:sz w:val="28"/>
          <w:bdr w:val="none" w:sz="0" w:space="0" w:color="auto"/>
        </w:rPr>
        <w:t>习</w:t>
      </w:r>
      <w:r>
        <w:rPr>
          <w:rFonts w:ascii="宋体" w:eastAsia="宋体" w:hAnsi="MS Mincho" w:cs="宋体"/>
          <w:sz w:val="28"/>
          <w:bdr w:val="none" w:sz="0" w:space="0" w:color="auto"/>
        </w:rPr>
        <w:t>的一个方面。在今后的教育教学工作中，我将更加</w:t>
      </w:r>
      <w:r>
        <w:rPr>
          <w:rFonts w:ascii="宋体" w:eastAsia="宋体" w:hAnsi="SimSun" w:cs="宋体"/>
          <w:sz w:val="28"/>
          <w:bdr w:val="none" w:sz="0" w:space="0" w:color="auto"/>
        </w:rPr>
        <w:t>严</w:t>
      </w:r>
      <w:r>
        <w:rPr>
          <w:rFonts w:ascii="宋体" w:eastAsia="宋体" w:hAnsi="MS Mincho" w:cs="宋体"/>
          <w:sz w:val="28"/>
          <w:bdr w:val="none" w:sz="0" w:space="0" w:color="auto"/>
        </w:rPr>
        <w:t>格要求自己，努力工作，</w:t>
      </w:r>
      <w:r>
        <w:rPr>
          <w:rFonts w:ascii="宋体" w:eastAsia="宋体" w:hAnsi="SimSun" w:cs="宋体"/>
          <w:sz w:val="28"/>
          <w:bdr w:val="none" w:sz="0" w:space="0" w:color="auto"/>
        </w:rPr>
        <w:t>发扬优势</w:t>
      </w:r>
      <w:r>
        <w:rPr>
          <w:rFonts w:ascii="宋体" w:eastAsia="宋体" w:hAnsi="MS Mincho" w:cs="宋体"/>
          <w:sz w:val="28"/>
          <w:bdr w:val="none" w:sz="0" w:space="0" w:color="auto"/>
        </w:rPr>
        <w:t>，克服缺点，</w:t>
      </w:r>
      <w:r>
        <w:rPr>
          <w:rFonts w:ascii="宋体" w:eastAsia="宋体" w:hAnsi="SimSun" w:cs="宋体"/>
          <w:sz w:val="28"/>
          <w:bdr w:val="none" w:sz="0" w:space="0" w:color="auto"/>
        </w:rPr>
        <w:t>开</w:t>
      </w:r>
      <w:r>
        <w:rPr>
          <w:rFonts w:ascii="宋体" w:eastAsia="宋体" w:hAnsi="MS Mincho" w:cs="宋体"/>
          <w:sz w:val="28"/>
          <w:bdr w:val="none" w:sz="0" w:space="0" w:color="auto"/>
        </w:rPr>
        <w:t>拓</w:t>
      </w:r>
      <w:r>
        <w:rPr>
          <w:rFonts w:ascii="宋体" w:eastAsia="宋体" w:hAnsi="SimSun" w:cs="宋体"/>
          <w:sz w:val="28"/>
          <w:bdr w:val="none" w:sz="0" w:space="0" w:color="auto"/>
        </w:rPr>
        <w:t>进</w:t>
      </w:r>
      <w:r>
        <w:rPr>
          <w:rFonts w:ascii="宋体" w:eastAsia="宋体" w:hAnsi="MS Mincho" w:cs="宋体"/>
          <w:sz w:val="28"/>
          <w:bdr w:val="none" w:sz="0" w:space="0" w:color="auto"/>
        </w:rPr>
        <w:t>取，把教育教学工作提高到一个新的水平。我相信，努力工作后</w:t>
      </w:r>
      <w:r>
        <w:rPr>
          <w:rFonts w:ascii="宋体" w:eastAsia="宋体" w:hAnsi="SimSun" w:cs="宋体"/>
          <w:sz w:val="28"/>
          <w:bdr w:val="none" w:sz="0" w:space="0" w:color="auto"/>
        </w:rPr>
        <w:t>总</w:t>
      </w:r>
      <w:r>
        <w:rPr>
          <w:rFonts w:ascii="宋体" w:eastAsia="宋体" w:hAnsi="MS Mincho" w:cs="宋体"/>
          <w:sz w:val="28"/>
          <w:bdr w:val="none" w:sz="0" w:space="0" w:color="auto"/>
        </w:rPr>
        <w:t>会有收</w:t>
      </w:r>
      <w:r>
        <w:rPr>
          <w:rFonts w:ascii="宋体" w:eastAsia="宋体" w:hAnsi="SimSun" w:cs="宋体"/>
          <w:sz w:val="28"/>
          <w:bdr w:val="none" w:sz="0" w:space="0" w:color="auto"/>
        </w:rPr>
        <w:t>获</w:t>
      </w:r>
      <w:r>
        <w:rPr>
          <w:rFonts w:ascii="宋体" w:eastAsia="宋体" w:hAnsi="MS Mincho" w:cs="宋体"/>
          <w:sz w:val="28"/>
          <w:bdr w:val="none" w:sz="0" w:space="0" w:color="auto"/>
        </w:rPr>
        <w:t>！</w:t>
      </w:r>
    </w:p>
    <w:p>
      <w:pPr>
        <w:pStyle w:val="main-leftcontenth2"/>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8"/>
          <w:cols w:space="708"/>
          <w:titlePg w:val="0"/>
        </w:sectPr>
      </w:pPr>
      <w:r>
        <w:rPr>
          <w:rFonts w:ascii="宋体" w:eastAsia="宋体" w:hAnsi="MS Mincho" w:cs="宋体"/>
          <w:sz w:val="28"/>
          <w:bdr w:val="none" w:sz="0" w:space="0" w:color="auto"/>
        </w:rPr>
        <w:t>政治教</w:t>
      </w:r>
      <w:r>
        <w:rPr>
          <w:rFonts w:ascii="宋体" w:eastAsia="宋体" w:hAnsi="SimSun" w:cs="宋体"/>
          <w:sz w:val="28"/>
          <w:bdr w:val="none" w:sz="0" w:space="0" w:color="auto"/>
        </w:rPr>
        <w:t>师</w:t>
      </w:r>
      <w:r>
        <w:rPr>
          <w:rFonts w:ascii="宋体" w:eastAsia="宋体" w:hAnsi="MS Mincho" w:cs="宋体"/>
          <w:sz w:val="28"/>
          <w:bdr w:val="none" w:sz="0" w:space="0" w:color="auto"/>
        </w:rPr>
        <w:t>教学工作</w:t>
      </w:r>
      <w:r>
        <w:rPr>
          <w:rFonts w:ascii="宋体" w:eastAsia="宋体" w:hAnsi="SimSun" w:cs="宋体"/>
          <w:sz w:val="28"/>
          <w:bdr w:val="none" w:sz="0" w:space="0" w:color="auto"/>
        </w:rPr>
        <w:t>总结</w:t>
      </w:r>
      <w:r>
        <w:rPr>
          <w:rFonts w:ascii="宋体" w:eastAsia="宋体" w:cs="宋体"/>
          <w:sz w:val="28"/>
          <w:bdr w:val="none" w:sz="0" w:space="0" w:color="auto"/>
        </w:rPr>
        <w:t>4</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伴随着</w:t>
      </w:r>
      <w:r>
        <w:rPr>
          <w:rFonts w:ascii="宋体" w:eastAsia="宋体" w:hAnsi="SimSun" w:cs="宋体"/>
          <w:sz w:val="28"/>
          <w:bdr w:val="none" w:sz="0" w:space="0" w:color="auto"/>
        </w:rPr>
        <w:t>严</w:t>
      </w:r>
      <w:r>
        <w:rPr>
          <w:rFonts w:ascii="宋体" w:eastAsia="宋体" w:hAnsi="MS Mincho" w:cs="宋体"/>
          <w:sz w:val="28"/>
          <w:bdr w:val="none" w:sz="0" w:space="0" w:color="auto"/>
        </w:rPr>
        <w:t>冬，又到期末</w:t>
      </w:r>
      <w:r>
        <w:rPr>
          <w:rFonts w:ascii="宋体" w:eastAsia="宋体" w:hAnsi="SimSun" w:cs="宋体"/>
          <w:sz w:val="28"/>
          <w:bdr w:val="none" w:sz="0" w:space="0" w:color="auto"/>
        </w:rPr>
        <w:t>总结时</w:t>
      </w:r>
      <w:r>
        <w:rPr>
          <w:rFonts w:ascii="宋体" w:eastAsia="宋体" w:hAnsi="MS Mincho"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学期，本人担任高三年</w:t>
      </w:r>
      <w:r>
        <w:rPr>
          <w:rFonts w:ascii="宋体" w:eastAsia="宋体" w:hAnsi="SimSun" w:cs="宋体"/>
          <w:sz w:val="28"/>
          <w:bdr w:val="none" w:sz="0" w:space="0" w:color="auto"/>
        </w:rPr>
        <w:t>级</w:t>
      </w:r>
      <w:r>
        <w:rPr>
          <w:rFonts w:ascii="宋体" w:eastAsia="宋体" w:hAnsi="MS Mincho" w:cs="宋体"/>
          <w:sz w:val="28"/>
          <w:bdr w:val="none" w:sz="0" w:space="0" w:color="auto"/>
        </w:rPr>
        <w:t>两个文科班的政治科教学工作。无</w:t>
      </w:r>
      <w:r>
        <w:rPr>
          <w:rFonts w:ascii="宋体" w:eastAsia="宋体" w:hAnsi="SimSun" w:cs="宋体"/>
          <w:sz w:val="28"/>
          <w:bdr w:val="none" w:sz="0" w:space="0" w:color="auto"/>
        </w:rPr>
        <w:t>论</w:t>
      </w:r>
      <w:r>
        <w:rPr>
          <w:rFonts w:ascii="宋体" w:eastAsia="宋体" w:hAnsi="MS Mincho" w:cs="宋体"/>
          <w:sz w:val="28"/>
          <w:bdr w:val="none" w:sz="0" w:space="0" w:color="auto"/>
        </w:rPr>
        <w:t>是</w:t>
      </w:r>
      <w:r>
        <w:rPr>
          <w:rFonts w:ascii="宋体" w:eastAsia="宋体" w:hAnsi="SimSun" w:cs="宋体"/>
          <w:sz w:val="28"/>
          <w:bdr w:val="none" w:sz="0" w:space="0" w:color="auto"/>
        </w:rPr>
        <w:t>试验</w:t>
      </w:r>
      <w:r>
        <w:rPr>
          <w:rFonts w:ascii="宋体" w:eastAsia="宋体" w:hAnsi="MS Mincho" w:cs="宋体"/>
          <w:sz w:val="28"/>
          <w:bdr w:val="none" w:sz="0" w:space="0" w:color="auto"/>
        </w:rPr>
        <w:t>班</w:t>
      </w:r>
      <w:r>
        <w:rPr>
          <w:rFonts w:ascii="宋体" w:eastAsia="宋体" w:hAnsi="SimSun" w:cs="宋体"/>
          <w:sz w:val="28"/>
          <w:bdr w:val="none" w:sz="0" w:space="0" w:color="auto"/>
        </w:rPr>
        <w:t>还</w:t>
      </w:r>
      <w:r>
        <w:rPr>
          <w:rFonts w:ascii="宋体" w:eastAsia="宋体" w:hAnsi="MS Mincho" w:cs="宋体"/>
          <w:sz w:val="28"/>
          <w:bdr w:val="none" w:sz="0" w:space="0" w:color="auto"/>
        </w:rPr>
        <w:t>是平行班，始</w:t>
      </w:r>
      <w:r>
        <w:rPr>
          <w:rFonts w:ascii="宋体" w:eastAsia="宋体" w:hAnsi="SimSun" w:cs="宋体"/>
          <w:sz w:val="28"/>
          <w:bdr w:val="none" w:sz="0" w:space="0" w:color="auto"/>
        </w:rPr>
        <w:t>终坚</w:t>
      </w:r>
      <w:r>
        <w:rPr>
          <w:rFonts w:ascii="宋体" w:eastAsia="宋体" w:hAnsi="MS Mincho" w:cs="宋体"/>
          <w:sz w:val="28"/>
          <w:bdr w:val="none" w:sz="0" w:space="0" w:color="auto"/>
        </w:rPr>
        <w:t>持</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严谨</w:t>
      </w:r>
      <w:r>
        <w:rPr>
          <w:rFonts w:ascii="宋体" w:eastAsia="宋体" w:hAnsi="MS Mincho" w:cs="宋体"/>
          <w:sz w:val="28"/>
          <w:bdr w:val="none" w:sz="0" w:space="0" w:color="auto"/>
        </w:rPr>
        <w:t>的</w:t>
      </w:r>
      <w:r>
        <w:rPr>
          <w:rFonts w:ascii="宋体" w:eastAsia="宋体" w:hAnsi="SimSun" w:cs="宋体"/>
          <w:sz w:val="28"/>
          <w:bdr w:val="none" w:sz="0" w:space="0" w:color="auto"/>
        </w:rPr>
        <w:t>态</w:t>
      </w:r>
      <w:r>
        <w:rPr>
          <w:rFonts w:ascii="宋体" w:eastAsia="宋体" w:hAnsi="MS Mincho" w:cs="宋体"/>
          <w:sz w:val="28"/>
          <w:bdr w:val="none" w:sz="0" w:space="0" w:color="auto"/>
        </w:rPr>
        <w:t>度、求真</w:t>
      </w:r>
      <w:r>
        <w:rPr>
          <w:rFonts w:ascii="宋体" w:eastAsia="宋体" w:hAnsi="SimSun" w:cs="宋体"/>
          <w:sz w:val="28"/>
          <w:bdr w:val="none" w:sz="0" w:space="0" w:color="auto"/>
        </w:rPr>
        <w:t>务实</w:t>
      </w:r>
      <w:r>
        <w:rPr>
          <w:rFonts w:ascii="宋体" w:eastAsia="宋体" w:hAnsi="MS Mincho" w:cs="宋体"/>
          <w:sz w:val="28"/>
          <w:bdr w:val="none" w:sz="0" w:space="0" w:color="auto"/>
        </w:rPr>
        <w:t>的作</w:t>
      </w:r>
      <w:r>
        <w:rPr>
          <w:rFonts w:ascii="宋体" w:eastAsia="宋体" w:hAnsi="SimSun" w:cs="宋体"/>
          <w:sz w:val="28"/>
          <w:bdr w:val="none" w:sz="0" w:space="0" w:color="auto"/>
        </w:rPr>
        <w:t>风</w:t>
      </w:r>
      <w:r>
        <w:rPr>
          <w:rFonts w:ascii="宋体" w:eastAsia="宋体" w:hAnsi="MS Mincho" w:cs="宋体"/>
          <w:sz w:val="28"/>
          <w:bdr w:val="none" w:sz="0" w:space="0" w:color="auto"/>
        </w:rPr>
        <w:t>做好各</w:t>
      </w:r>
      <w:r>
        <w:rPr>
          <w:rFonts w:ascii="宋体" w:eastAsia="宋体" w:hAnsi="SimSun" w:cs="宋体"/>
          <w:sz w:val="28"/>
          <w:bdr w:val="none" w:sz="0" w:space="0" w:color="auto"/>
        </w:rPr>
        <w:t>项</w:t>
      </w:r>
      <w:r>
        <w:rPr>
          <w:rFonts w:ascii="宋体" w:eastAsia="宋体" w:hAnsi="MS Mincho" w:cs="宋体"/>
          <w:sz w:val="28"/>
          <w:bdr w:val="none" w:sz="0" w:space="0" w:color="auto"/>
        </w:rPr>
        <w:t>教学工作。具体有以下方面：</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第一、根据学生</w:t>
      </w:r>
      <w:r>
        <w:rPr>
          <w:rFonts w:ascii="宋体" w:eastAsia="宋体" w:hAnsi="SimSun" w:cs="宋体"/>
          <w:sz w:val="28"/>
          <w:bdr w:val="none" w:sz="0" w:space="0" w:color="auto"/>
        </w:rPr>
        <w:t>实际认</w:t>
      </w:r>
      <w:r>
        <w:rPr>
          <w:rFonts w:ascii="宋体" w:eastAsia="宋体" w:hAnsi="MS Mincho" w:cs="宋体"/>
          <w:sz w:val="28"/>
          <w:bdr w:val="none" w:sz="0" w:space="0" w:color="auto"/>
        </w:rPr>
        <w:t>真制定教学</w:t>
      </w:r>
      <w:r>
        <w:rPr>
          <w:rFonts w:ascii="宋体" w:eastAsia="宋体" w:hAnsi="SimSun" w:cs="宋体"/>
          <w:sz w:val="28"/>
          <w:bdr w:val="none" w:sz="0" w:space="0" w:color="auto"/>
        </w:rPr>
        <w:t>计</w:t>
      </w:r>
      <w:r>
        <w:rPr>
          <w:rFonts w:ascii="宋体" w:eastAsia="宋体" w:hAnsi="MS Mincho" w:cs="宋体"/>
          <w:sz w:val="28"/>
          <w:bdr w:val="none" w:sz="0" w:space="0" w:color="auto"/>
        </w:rPr>
        <w:t>划，注重研究近年高考</w:t>
      </w:r>
      <w:r>
        <w:rPr>
          <w:rFonts w:ascii="宋体" w:eastAsia="宋体" w:hAnsi="SimSun" w:cs="宋体"/>
          <w:sz w:val="28"/>
          <w:bdr w:val="none" w:sz="0" w:space="0" w:color="auto"/>
        </w:rPr>
        <w:t>趋势</w:t>
      </w:r>
      <w:r>
        <w:rPr>
          <w:rFonts w:ascii="宋体" w:eastAsia="宋体" w:hAnsi="MS Mincho" w:cs="宋体"/>
          <w:sz w:val="28"/>
          <w:bdr w:val="none" w:sz="0" w:space="0" w:color="auto"/>
        </w:rPr>
        <w:t>和近三年的高考</w:t>
      </w:r>
      <w:r>
        <w:rPr>
          <w:rFonts w:ascii="宋体" w:eastAsia="宋体" w:hAnsi="SimSun" w:cs="宋体"/>
          <w:sz w:val="28"/>
          <w:bdr w:val="none" w:sz="0" w:space="0" w:color="auto"/>
        </w:rPr>
        <w:t>试题</w:t>
      </w:r>
      <w:r>
        <w:rPr>
          <w:rFonts w:ascii="宋体" w:eastAsia="宋体" w:hAnsi="MS Mincho" w:cs="宋体"/>
          <w:sz w:val="28"/>
          <w:bdr w:val="none" w:sz="0" w:space="0" w:color="auto"/>
        </w:rPr>
        <w:t>，</w:t>
      </w:r>
      <w:r>
        <w:rPr>
          <w:rFonts w:ascii="宋体" w:eastAsia="宋体" w:hAnsi="SimSun" w:cs="宋体"/>
          <w:sz w:val="28"/>
          <w:bdr w:val="none" w:sz="0" w:space="0" w:color="auto"/>
        </w:rPr>
        <w:t>积</w:t>
      </w:r>
      <w:r>
        <w:rPr>
          <w:rFonts w:ascii="宋体" w:eastAsia="宋体" w:hAnsi="MS Mincho" w:cs="宋体"/>
          <w:sz w:val="28"/>
          <w:bdr w:val="none" w:sz="0" w:space="0" w:color="auto"/>
        </w:rPr>
        <w:t>极</w:t>
      </w:r>
      <w:r>
        <w:rPr>
          <w:rFonts w:ascii="宋体" w:eastAsia="宋体" w:hAnsi="SimSun" w:cs="宋体"/>
          <w:sz w:val="28"/>
          <w:bdr w:val="none" w:sz="0" w:space="0" w:color="auto"/>
        </w:rPr>
        <w:t>备</w:t>
      </w:r>
      <w:r>
        <w:rPr>
          <w:rFonts w:ascii="宋体" w:eastAsia="宋体" w:hAnsi="MS Mincho" w:cs="宋体"/>
          <w:sz w:val="28"/>
          <w:bdr w:val="none" w:sz="0" w:space="0" w:color="auto"/>
        </w:rPr>
        <w:t>考，制定相</w:t>
      </w:r>
      <w:r>
        <w:rPr>
          <w:rFonts w:ascii="宋体" w:eastAsia="宋体" w:hAnsi="SimSun" w:cs="宋体"/>
          <w:sz w:val="28"/>
          <w:bdr w:val="none" w:sz="0" w:space="0" w:color="auto"/>
        </w:rPr>
        <w:t>应</w:t>
      </w:r>
      <w:r>
        <w:rPr>
          <w:rFonts w:ascii="宋体" w:eastAsia="宋体" w:hAnsi="MS Mincho" w:cs="宋体"/>
          <w:sz w:val="28"/>
          <w:bdr w:val="none" w:sz="0" w:space="0" w:color="auto"/>
        </w:rPr>
        <w:t>的高考</w:t>
      </w:r>
      <w:r>
        <w:rPr>
          <w:rFonts w:ascii="宋体" w:eastAsia="宋体" w:hAnsi="SimSun" w:cs="宋体"/>
          <w:sz w:val="28"/>
          <w:bdr w:val="none" w:sz="0" w:space="0" w:color="auto"/>
        </w:rPr>
        <w:t>备</w:t>
      </w:r>
      <w:r>
        <w:rPr>
          <w:rFonts w:ascii="宋体" w:eastAsia="宋体" w:hAnsi="MS Mincho" w:cs="宋体"/>
          <w:sz w:val="28"/>
          <w:bdr w:val="none" w:sz="0" w:space="0" w:color="auto"/>
        </w:rPr>
        <w:t>考策略，研究学生，从学生的</w:t>
      </w:r>
      <w:r>
        <w:rPr>
          <w:rFonts w:ascii="宋体" w:eastAsia="宋体" w:hAnsi="SimSun" w:cs="宋体"/>
          <w:sz w:val="28"/>
          <w:bdr w:val="none" w:sz="0" w:space="0" w:color="auto"/>
        </w:rPr>
        <w:t>实际</w:t>
      </w:r>
      <w:r>
        <w:rPr>
          <w:rFonts w:ascii="宋体" w:eastAsia="宋体" w:hAnsi="MS Mincho" w:cs="宋体"/>
          <w:sz w:val="28"/>
          <w:bdr w:val="none" w:sz="0" w:space="0" w:color="auto"/>
        </w:rPr>
        <w:t>出</w:t>
      </w:r>
      <w:r>
        <w:rPr>
          <w:rFonts w:ascii="宋体" w:eastAsia="宋体" w:hAnsi="SimSun" w:cs="宋体"/>
          <w:sz w:val="28"/>
          <w:bdr w:val="none" w:sz="0" w:space="0" w:color="auto"/>
        </w:rPr>
        <w:t>发进</w:t>
      </w:r>
      <w:r>
        <w:rPr>
          <w:rFonts w:ascii="宋体" w:eastAsia="宋体" w:hAnsi="MS Mincho" w:cs="宋体"/>
          <w:sz w:val="28"/>
          <w:bdr w:val="none" w:sz="0" w:space="0" w:color="auto"/>
        </w:rPr>
        <w:t>行教学</w:t>
      </w:r>
      <w:r>
        <w:rPr>
          <w:rFonts w:ascii="宋体" w:eastAsia="宋体" w:hAnsi="SimSun" w:cs="宋体"/>
          <w:sz w:val="28"/>
          <w:bdr w:val="none" w:sz="0" w:space="0" w:color="auto"/>
        </w:rPr>
        <w:t>设计</w:t>
      </w:r>
      <w:r>
        <w:rPr>
          <w:rFonts w:ascii="宋体" w:eastAsia="宋体" w:hAnsi="MS Mincho" w:cs="宋体"/>
          <w:sz w:val="28"/>
          <w:bdr w:val="none" w:sz="0" w:space="0" w:color="auto"/>
        </w:rPr>
        <w:t>和</w:t>
      </w:r>
      <w:r>
        <w:rPr>
          <w:rFonts w:ascii="宋体" w:eastAsia="宋体" w:hAnsi="SimSun" w:cs="宋体"/>
          <w:sz w:val="28"/>
          <w:bdr w:val="none" w:sz="0" w:space="0" w:color="auto"/>
        </w:rPr>
        <w:t>组织</w:t>
      </w:r>
      <w:r>
        <w:rPr>
          <w:rFonts w:ascii="宋体" w:eastAsia="宋体" w:hAnsi="MS Mincho" w:cs="宋体"/>
          <w:sz w:val="28"/>
          <w:bdr w:val="none" w:sz="0" w:space="0" w:color="auto"/>
        </w:rPr>
        <w:t>教学。</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第二、在教学中，依据不同班</w:t>
      </w:r>
      <w:r>
        <w:rPr>
          <w:rFonts w:ascii="宋体" w:eastAsia="宋体" w:hAnsi="SimSun" w:cs="宋体"/>
          <w:sz w:val="28"/>
          <w:bdr w:val="none" w:sz="0" w:space="0" w:color="auto"/>
        </w:rPr>
        <w:t>级</w:t>
      </w:r>
      <w:r>
        <w:rPr>
          <w:rFonts w:ascii="宋体" w:eastAsia="宋体" w:hAnsi="MS Mincho" w:cs="宋体"/>
          <w:sz w:val="28"/>
          <w:bdr w:val="none" w:sz="0" w:space="0" w:color="auto"/>
        </w:rPr>
        <w:t>学生的</w:t>
      </w:r>
      <w:r>
        <w:rPr>
          <w:rFonts w:ascii="宋体" w:eastAsia="宋体" w:hAnsi="SimSun" w:cs="宋体"/>
          <w:sz w:val="28"/>
          <w:bdr w:val="none" w:sz="0" w:space="0" w:color="auto"/>
        </w:rPr>
        <w:t>实际</w:t>
      </w:r>
      <w:r>
        <w:rPr>
          <w:rFonts w:ascii="宋体" w:eastAsia="宋体" w:hAnsi="MS Mincho" w:cs="宋体"/>
          <w:sz w:val="28"/>
          <w:bdr w:val="none" w:sz="0" w:space="0" w:color="auto"/>
        </w:rPr>
        <w:t>、新</w:t>
      </w:r>
      <w:r>
        <w:rPr>
          <w:rFonts w:ascii="宋体" w:eastAsia="宋体" w:hAnsi="SimSun" w:cs="宋体"/>
          <w:sz w:val="28"/>
          <w:bdr w:val="none" w:sz="0" w:space="0" w:color="auto"/>
        </w:rPr>
        <w:t>课</w:t>
      </w:r>
      <w:r>
        <w:rPr>
          <w:rFonts w:ascii="宋体" w:eastAsia="宋体" w:hAnsi="MS Mincho" w:cs="宋体"/>
          <w:sz w:val="28"/>
          <w:bdr w:val="none" w:sz="0" w:space="0" w:color="auto"/>
        </w:rPr>
        <w:t>程</w:t>
      </w:r>
      <w:r>
        <w:rPr>
          <w:rFonts w:ascii="宋体" w:eastAsia="宋体" w:hAnsi="SimSun" w:cs="宋体"/>
          <w:sz w:val="28"/>
          <w:bdr w:val="none" w:sz="0" w:space="0" w:color="auto"/>
        </w:rPr>
        <w:t>标</w:t>
      </w:r>
      <w:r>
        <w:rPr>
          <w:rFonts w:ascii="宋体" w:eastAsia="宋体" w:hAnsi="MS Mincho" w:cs="宋体"/>
          <w:sz w:val="28"/>
          <w:bdr w:val="none" w:sz="0" w:space="0" w:color="auto"/>
        </w:rPr>
        <w:t>准、考</w:t>
      </w:r>
      <w:r>
        <w:rPr>
          <w:rFonts w:ascii="宋体" w:eastAsia="宋体" w:hAnsi="SimSun" w:cs="宋体"/>
          <w:sz w:val="28"/>
          <w:bdr w:val="none" w:sz="0" w:space="0" w:color="auto"/>
        </w:rPr>
        <w:t>试</w:t>
      </w:r>
      <w:r>
        <w:rPr>
          <w:rFonts w:ascii="宋体" w:eastAsia="宋体" w:hAnsi="MS Mincho" w:cs="宋体"/>
          <w:sz w:val="28"/>
          <w:bdr w:val="none" w:sz="0" w:space="0" w:color="auto"/>
        </w:rPr>
        <w:t>大</w:t>
      </w:r>
      <w:r>
        <w:rPr>
          <w:rFonts w:ascii="宋体" w:eastAsia="宋体" w:hAnsi="SimSun" w:cs="宋体"/>
          <w:sz w:val="28"/>
          <w:bdr w:val="none" w:sz="0" w:space="0" w:color="auto"/>
        </w:rPr>
        <w:t>纲进</w:t>
      </w:r>
      <w:r>
        <w:rPr>
          <w:rFonts w:ascii="宋体" w:eastAsia="宋体" w:hAnsi="MS Mincho" w:cs="宋体"/>
          <w:sz w:val="28"/>
          <w:bdr w:val="none" w:sz="0" w:space="0" w:color="auto"/>
        </w:rPr>
        <w:t>行施教。</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（一）提高</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实</w:t>
      </w:r>
      <w:r>
        <w:rPr>
          <w:rFonts w:ascii="宋体" w:eastAsia="宋体" w:hAnsi="MS Mincho" w:cs="宋体"/>
          <w:sz w:val="28"/>
          <w:bdr w:val="none" w:sz="0" w:space="0" w:color="auto"/>
        </w:rPr>
        <w:t>效，激</w:t>
      </w:r>
      <w:r>
        <w:rPr>
          <w:rFonts w:ascii="宋体" w:eastAsia="宋体" w:hAnsi="SimSun" w:cs="宋体"/>
          <w:sz w:val="28"/>
          <w:bdr w:val="none" w:sz="0" w:space="0" w:color="auto"/>
        </w:rPr>
        <w:t>发</w:t>
      </w:r>
      <w:r>
        <w:rPr>
          <w:rFonts w:ascii="宋体" w:eastAsia="宋体" w:hAnsi="MS Mincho" w:cs="宋体"/>
          <w:sz w:val="28"/>
          <w:bdr w:val="none" w:sz="0" w:space="0" w:color="auto"/>
        </w:rPr>
        <w:t>学生的思</w:t>
      </w:r>
      <w:r>
        <w:rPr>
          <w:rFonts w:ascii="宋体" w:eastAsia="宋体" w:hAnsi="SimSun" w:cs="宋体"/>
          <w:sz w:val="28"/>
          <w:bdr w:val="none" w:sz="0" w:space="0" w:color="auto"/>
        </w:rPr>
        <w:t>维</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学生的自主探究精神及</w:t>
      </w:r>
      <w:r>
        <w:rPr>
          <w:rFonts w:ascii="宋体" w:eastAsia="宋体" w:hAnsi="SimSun" w:cs="宋体"/>
          <w:sz w:val="28"/>
          <w:bdr w:val="none" w:sz="0" w:space="0" w:color="auto"/>
        </w:rPr>
        <w:t>创</w:t>
      </w:r>
      <w:r>
        <w:rPr>
          <w:rFonts w:ascii="宋体" w:eastAsia="宋体" w:hAnsi="MS Mincho" w:cs="宋体"/>
          <w:sz w:val="28"/>
          <w:bdr w:val="none" w:sz="0" w:space="0" w:color="auto"/>
        </w:rPr>
        <w:t>新精神。</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（二）充分利用各</w:t>
      </w:r>
      <w:r>
        <w:rPr>
          <w:rFonts w:ascii="宋体" w:eastAsia="宋体" w:hAnsi="SimSun" w:cs="宋体"/>
          <w:sz w:val="28"/>
          <w:bdr w:val="none" w:sz="0" w:space="0" w:color="auto"/>
        </w:rPr>
        <w:t>种</w:t>
      </w:r>
      <w:r>
        <w:rPr>
          <w:rFonts w:ascii="宋体" w:eastAsia="宋体" w:hAnsi="MS Mincho" w:cs="宋体"/>
          <w:sz w:val="28"/>
          <w:bdr w:val="none" w:sz="0" w:space="0" w:color="auto"/>
        </w:rPr>
        <w:t>丰富的教育</w:t>
      </w:r>
      <w:r>
        <w:rPr>
          <w:rFonts w:ascii="宋体" w:eastAsia="宋体" w:hAnsi="SimSun" w:cs="宋体"/>
          <w:sz w:val="28"/>
          <w:bdr w:val="none" w:sz="0" w:space="0" w:color="auto"/>
        </w:rPr>
        <w:t>资</w:t>
      </w:r>
      <w:r>
        <w:rPr>
          <w:rFonts w:ascii="宋体" w:eastAsia="宋体" w:hAnsi="MS Mincho" w:cs="宋体"/>
          <w:sz w:val="28"/>
          <w:bdr w:val="none" w:sz="0" w:space="0" w:color="auto"/>
        </w:rPr>
        <w:t>源</w:t>
      </w:r>
      <w:r>
        <w:rPr>
          <w:rFonts w:ascii="宋体" w:eastAsia="宋体" w:hAnsi="SimSun" w:cs="宋体"/>
          <w:sz w:val="28"/>
          <w:bdr w:val="none" w:sz="0" w:space="0" w:color="auto"/>
        </w:rPr>
        <w:t>开</w:t>
      </w:r>
      <w:r>
        <w:rPr>
          <w:rFonts w:ascii="宋体" w:eastAsia="宋体" w:hAnsi="MS Mincho" w:cs="宋体"/>
          <w:sz w:val="28"/>
          <w:bdr w:val="none" w:sz="0" w:space="0" w:color="auto"/>
        </w:rPr>
        <w:t>展教学活</w:t>
      </w:r>
      <w:r>
        <w:rPr>
          <w:rFonts w:ascii="宋体" w:eastAsia="宋体" w:hAnsi="SimSun" w:cs="宋体"/>
          <w:sz w:val="28"/>
          <w:bdr w:val="none" w:sz="0" w:space="0" w:color="auto"/>
        </w:rPr>
        <w:t>动</w:t>
      </w:r>
      <w:r>
        <w:rPr>
          <w:rFonts w:ascii="宋体" w:eastAsia="宋体" w:hAnsi="MS Mincho" w:cs="宋体"/>
          <w:sz w:val="28"/>
          <w:bdr w:val="none" w:sz="0" w:space="0" w:color="auto"/>
        </w:rPr>
        <w:t>，特</w:t>
      </w:r>
      <w:r>
        <w:rPr>
          <w:rFonts w:ascii="宋体" w:eastAsia="宋体" w:hAnsi="SimSun" w:cs="宋体"/>
          <w:sz w:val="28"/>
          <w:bdr w:val="none" w:sz="0" w:space="0" w:color="auto"/>
        </w:rPr>
        <w:t>别</w:t>
      </w:r>
      <w:r>
        <w:rPr>
          <w:rFonts w:ascii="宋体" w:eastAsia="宋体" w:hAnsi="MS Mincho" w:cs="宋体"/>
          <w:sz w:val="28"/>
          <w:bdr w:val="none" w:sz="0" w:space="0" w:color="auto"/>
        </w:rPr>
        <w:t>是</w:t>
      </w:r>
      <w:r>
        <w:rPr>
          <w:rFonts w:ascii="宋体" w:eastAsia="宋体" w:hAnsi="SimSun" w:cs="宋体"/>
          <w:sz w:val="28"/>
          <w:bdr w:val="none" w:sz="0" w:space="0" w:color="auto"/>
        </w:rPr>
        <w:t>结</w:t>
      </w:r>
      <w:r>
        <w:rPr>
          <w:rFonts w:ascii="宋体" w:eastAsia="宋体" w:hAnsi="MS Mincho" w:cs="宋体"/>
          <w:sz w:val="28"/>
          <w:bdr w:val="none" w:sz="0" w:space="0" w:color="auto"/>
        </w:rPr>
        <w:t>合当今的国内、国</w:t>
      </w:r>
      <w:r>
        <w:rPr>
          <w:rFonts w:ascii="宋体" w:eastAsia="宋体" w:hAnsi="SimSun" w:cs="宋体"/>
          <w:sz w:val="28"/>
          <w:bdr w:val="none" w:sz="0" w:space="0" w:color="auto"/>
        </w:rPr>
        <w:t>际时</w:t>
      </w:r>
      <w:r>
        <w:rPr>
          <w:rFonts w:ascii="宋体" w:eastAsia="宋体" w:hAnsi="MS Mincho" w:cs="宋体"/>
          <w:sz w:val="28"/>
          <w:bdr w:val="none" w:sz="0" w:space="0" w:color="auto"/>
        </w:rPr>
        <w:t>事</w:t>
      </w:r>
      <w:r>
        <w:rPr>
          <w:rFonts w:ascii="宋体" w:eastAsia="宋体" w:hAnsi="SimSun" w:cs="宋体"/>
          <w:sz w:val="28"/>
          <w:bdr w:val="none" w:sz="0" w:space="0" w:color="auto"/>
        </w:rPr>
        <w:t>热</w:t>
      </w:r>
      <w:r>
        <w:rPr>
          <w:rFonts w:ascii="宋体" w:eastAsia="宋体" w:hAnsi="MS Mincho" w:cs="宋体"/>
          <w:sz w:val="28"/>
          <w:bdr w:val="none" w:sz="0" w:space="0" w:color="auto"/>
        </w:rPr>
        <w:t>点</w:t>
      </w:r>
      <w:r>
        <w:rPr>
          <w:rFonts w:ascii="宋体" w:eastAsia="宋体" w:hAnsi="SimSun" w:cs="宋体"/>
          <w:sz w:val="28"/>
          <w:bdr w:val="none" w:sz="0" w:space="0" w:color="auto"/>
        </w:rPr>
        <w:t>进</w:t>
      </w:r>
      <w:r>
        <w:rPr>
          <w:rFonts w:ascii="宋体" w:eastAsia="宋体" w:hAnsi="MS Mincho" w:cs="宋体"/>
          <w:sz w:val="28"/>
          <w:bdr w:val="none" w:sz="0" w:space="0" w:color="auto"/>
        </w:rPr>
        <w:t>行教学，提高学生</w:t>
      </w:r>
      <w:r>
        <w:rPr>
          <w:rFonts w:ascii="宋体" w:eastAsia="宋体" w:hAnsi="SimSun" w:cs="宋体"/>
          <w:sz w:val="28"/>
          <w:bdr w:val="none" w:sz="0" w:space="0" w:color="auto"/>
        </w:rPr>
        <w:t>对时</w:t>
      </w:r>
      <w:r>
        <w:rPr>
          <w:rFonts w:ascii="宋体" w:eastAsia="宋体" w:hAnsi="MS Mincho" w:cs="宋体"/>
          <w:sz w:val="28"/>
          <w:bdr w:val="none" w:sz="0" w:space="0" w:color="auto"/>
        </w:rPr>
        <w:t>政的敏感度及理</w:t>
      </w:r>
      <w:r>
        <w:rPr>
          <w:rFonts w:ascii="宋体" w:eastAsia="宋体" w:hAnsi="SimSun" w:cs="宋体"/>
          <w:sz w:val="28"/>
          <w:bdr w:val="none" w:sz="0" w:space="0" w:color="auto"/>
        </w:rPr>
        <w:t>论联</w:t>
      </w:r>
      <w:r>
        <w:rPr>
          <w:rFonts w:ascii="宋体" w:eastAsia="宋体" w:hAnsi="MS Mincho" w:cs="宋体"/>
          <w:sz w:val="28"/>
          <w:bdr w:val="none" w:sz="0" w:space="0" w:color="auto"/>
        </w:rPr>
        <w:t>系</w:t>
      </w:r>
      <w:r>
        <w:rPr>
          <w:rFonts w:ascii="宋体" w:eastAsia="宋体" w:hAnsi="SimSun" w:cs="宋体"/>
          <w:sz w:val="28"/>
          <w:bdr w:val="none" w:sz="0" w:space="0" w:color="auto"/>
        </w:rPr>
        <w:t>实际</w:t>
      </w:r>
      <w:r>
        <w:rPr>
          <w:rFonts w:ascii="宋体" w:eastAsia="宋体" w:hAnsi="MS Mincho" w:cs="宋体"/>
          <w:sz w:val="28"/>
          <w:bdr w:val="none" w:sz="0" w:space="0" w:color="auto"/>
        </w:rPr>
        <w:t>的能力。</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（三）注重</w:t>
      </w:r>
      <w:r>
        <w:rPr>
          <w:rFonts w:ascii="宋体" w:eastAsia="宋体" w:hAnsi="SimSun" w:cs="宋体"/>
          <w:sz w:val="28"/>
          <w:bdr w:val="none" w:sz="0" w:space="0" w:color="auto"/>
        </w:rPr>
        <w:t>对</w:t>
      </w:r>
      <w:r>
        <w:rPr>
          <w:rFonts w:ascii="宋体" w:eastAsia="宋体" w:hAnsi="MS Mincho" w:cs="宋体"/>
          <w:sz w:val="28"/>
          <w:bdr w:val="none" w:sz="0" w:space="0" w:color="auto"/>
        </w:rPr>
        <w:t>学生</w:t>
      </w:r>
      <w:r>
        <w:rPr>
          <w:rFonts w:ascii="宋体" w:eastAsia="宋体" w:hAnsi="SimSun" w:cs="宋体"/>
          <w:sz w:val="28"/>
          <w:bdr w:val="none" w:sz="0" w:space="0" w:color="auto"/>
        </w:rPr>
        <w:t>进</w:t>
      </w:r>
      <w:r>
        <w:rPr>
          <w:rFonts w:ascii="宋体" w:eastAsia="宋体" w:hAnsi="MS Mincho" w:cs="宋体"/>
          <w:sz w:val="28"/>
          <w:bdr w:val="none" w:sz="0" w:space="0" w:color="auto"/>
        </w:rPr>
        <w:t>行学法指</w:t>
      </w:r>
      <w:r>
        <w:rPr>
          <w:rFonts w:ascii="宋体" w:eastAsia="宋体" w:hAnsi="SimSun" w:cs="宋体"/>
          <w:sz w:val="28"/>
          <w:bdr w:val="none" w:sz="0" w:space="0" w:color="auto"/>
        </w:rPr>
        <w:t>导</w:t>
      </w:r>
      <w:r>
        <w:rPr>
          <w:rFonts w:ascii="宋体" w:eastAsia="宋体" w:hAnsi="MS Mincho" w:cs="宋体"/>
          <w:sz w:val="28"/>
          <w:bdr w:val="none" w:sz="0" w:space="0" w:color="auto"/>
        </w:rPr>
        <w:t>。着重启</w:t>
      </w:r>
      <w:r>
        <w:rPr>
          <w:rFonts w:ascii="宋体" w:eastAsia="宋体" w:hAnsi="SimSun" w:cs="宋体"/>
          <w:sz w:val="28"/>
          <w:bdr w:val="none" w:sz="0" w:space="0" w:color="auto"/>
        </w:rPr>
        <w:t>发</w:t>
      </w:r>
      <w:r>
        <w:rPr>
          <w:rFonts w:ascii="宋体" w:eastAsia="宋体" w:hAnsi="MS Mincho" w:cs="宋体"/>
          <w:sz w:val="28"/>
          <w:bdr w:val="none" w:sz="0" w:space="0" w:color="auto"/>
        </w:rPr>
        <w:t>学生思</w:t>
      </w:r>
      <w:r>
        <w:rPr>
          <w:rFonts w:ascii="宋体" w:eastAsia="宋体" w:hAnsi="SimSun" w:cs="宋体"/>
          <w:sz w:val="28"/>
          <w:bdr w:val="none" w:sz="0" w:space="0" w:color="auto"/>
        </w:rPr>
        <w:t>维</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学生的答</w:t>
      </w:r>
      <w:r>
        <w:rPr>
          <w:rFonts w:ascii="宋体" w:eastAsia="宋体" w:hAnsi="SimSun" w:cs="宋体"/>
          <w:sz w:val="28"/>
          <w:bdr w:val="none" w:sz="0" w:space="0" w:color="auto"/>
        </w:rPr>
        <w:t>题</w:t>
      </w:r>
      <w:r>
        <w:rPr>
          <w:rFonts w:ascii="宋体" w:eastAsia="宋体" w:hAnsi="MS Mincho" w:cs="宋体"/>
          <w:sz w:val="28"/>
          <w:bdr w:val="none" w:sz="0" w:space="0" w:color="auto"/>
        </w:rPr>
        <w:t>思路，并形成</w:t>
      </w:r>
      <w:r>
        <w:rPr>
          <w:rFonts w:ascii="宋体" w:eastAsia="宋体" w:hAnsi="SimSun" w:cs="宋体"/>
          <w:sz w:val="28"/>
          <w:bdr w:val="none" w:sz="0" w:space="0" w:color="auto"/>
        </w:rPr>
        <w:t>规</w:t>
      </w:r>
      <w:r>
        <w:rPr>
          <w:rFonts w:ascii="宋体" w:eastAsia="宋体" w:hAnsi="MS Mincho" w:cs="宋体"/>
          <w:sz w:val="28"/>
          <w:bdr w:val="none" w:sz="0" w:space="0" w:color="auto"/>
        </w:rPr>
        <w:t>范答</w:t>
      </w:r>
      <w:r>
        <w:rPr>
          <w:rFonts w:ascii="宋体" w:eastAsia="宋体" w:hAnsi="SimSun" w:cs="宋体"/>
          <w:sz w:val="28"/>
          <w:bdr w:val="none" w:sz="0" w:space="0" w:color="auto"/>
        </w:rPr>
        <w:t>题</w:t>
      </w:r>
      <w:r>
        <w:rPr>
          <w:rFonts w:ascii="宋体" w:eastAsia="宋体" w:hAnsi="MS Mincho" w:cs="宋体"/>
          <w:sz w:val="28"/>
          <w:bdr w:val="none" w:sz="0" w:space="0" w:color="auto"/>
        </w:rPr>
        <w:t>的良好</w:t>
      </w:r>
      <w:r>
        <w:rPr>
          <w:rFonts w:ascii="宋体" w:eastAsia="宋体" w:hAnsi="SimSun" w:cs="宋体"/>
          <w:sz w:val="28"/>
          <w:bdr w:val="none" w:sz="0" w:space="0" w:color="auto"/>
        </w:rPr>
        <w:t>习惯</w:t>
      </w:r>
      <w:r>
        <w:rPr>
          <w:rFonts w:ascii="宋体" w:eastAsia="宋体" w:hAnsi="MS Mincho" w:cs="宋体"/>
          <w:sz w:val="28"/>
          <w:bdr w:val="none" w:sz="0" w:space="0" w:color="auto"/>
        </w:rPr>
        <w:t>。同</w:t>
      </w:r>
      <w:r>
        <w:rPr>
          <w:rFonts w:ascii="宋体" w:eastAsia="宋体" w:hAnsi="SimSun" w:cs="宋体"/>
          <w:sz w:val="28"/>
          <w:bdr w:val="none" w:sz="0" w:space="0" w:color="auto"/>
        </w:rPr>
        <w:t>时</w:t>
      </w:r>
      <w:r>
        <w:rPr>
          <w:rFonts w:ascii="宋体" w:eastAsia="宋体" w:hAnsi="MS Mincho" w:cs="宋体"/>
          <w:sz w:val="28"/>
          <w:bdr w:val="none" w:sz="0" w:space="0" w:color="auto"/>
        </w:rPr>
        <w:t>，提高学生在各</w:t>
      </w:r>
      <w:r>
        <w:rPr>
          <w:rFonts w:ascii="宋体" w:eastAsia="宋体" w:hAnsi="SimSun" w:cs="宋体"/>
          <w:sz w:val="28"/>
          <w:bdr w:val="none" w:sz="0" w:space="0" w:color="auto"/>
        </w:rPr>
        <w:t>类题</w:t>
      </w:r>
      <w:r>
        <w:rPr>
          <w:rFonts w:ascii="宋体" w:eastAsia="宋体" w:hAnsi="MS Mincho" w:cs="宋体"/>
          <w:sz w:val="28"/>
          <w:bdr w:val="none" w:sz="0" w:space="0" w:color="auto"/>
        </w:rPr>
        <w:t>型方面的解</w:t>
      </w:r>
      <w:r>
        <w:rPr>
          <w:rFonts w:ascii="宋体" w:eastAsia="宋体" w:hAnsi="SimSun" w:cs="宋体"/>
          <w:sz w:val="28"/>
          <w:bdr w:val="none" w:sz="0" w:space="0" w:color="auto"/>
        </w:rPr>
        <w:t>题</w:t>
      </w:r>
      <w:r>
        <w:rPr>
          <w:rFonts w:ascii="宋体" w:eastAsia="宋体" w:hAnsi="MS Mincho" w:cs="宋体"/>
          <w:sz w:val="28"/>
          <w:bdr w:val="none" w:sz="0" w:space="0" w:color="auto"/>
        </w:rPr>
        <w:t>技巧和解</w:t>
      </w:r>
      <w:r>
        <w:rPr>
          <w:rFonts w:ascii="宋体" w:eastAsia="宋体" w:hAnsi="SimSun" w:cs="宋体"/>
          <w:sz w:val="28"/>
          <w:bdr w:val="none" w:sz="0" w:space="0" w:color="auto"/>
        </w:rPr>
        <w:t>题</w:t>
      </w:r>
      <w:r>
        <w:rPr>
          <w:rFonts w:ascii="宋体" w:eastAsia="宋体" w:hAnsi="MS Mincho" w:cs="宋体"/>
          <w:sz w:val="28"/>
          <w:bdr w:val="none" w:sz="0" w:space="0" w:color="auto"/>
        </w:rPr>
        <w:t>能力。</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第三、</w:t>
      </w:r>
      <w:r>
        <w:rPr>
          <w:rFonts w:ascii="宋体" w:eastAsia="宋体" w:hAnsi="SimSun" w:cs="宋体"/>
          <w:sz w:val="28"/>
          <w:bdr w:val="none" w:sz="0" w:space="0" w:color="auto"/>
        </w:rPr>
        <w:t>积</w:t>
      </w:r>
      <w:r>
        <w:rPr>
          <w:rFonts w:ascii="宋体" w:eastAsia="宋体" w:hAnsi="MS Mincho" w:cs="宋体"/>
          <w:sz w:val="28"/>
          <w:bdr w:val="none" w:sz="0" w:space="0" w:color="auto"/>
        </w:rPr>
        <w:t>极参加各</w:t>
      </w:r>
      <w:r>
        <w:rPr>
          <w:rFonts w:ascii="宋体" w:eastAsia="宋体" w:hAnsi="SimSun" w:cs="宋体"/>
          <w:sz w:val="28"/>
          <w:bdr w:val="none" w:sz="0" w:space="0" w:color="auto"/>
        </w:rPr>
        <w:t>种</w:t>
      </w:r>
      <w:r>
        <w:rPr>
          <w:rFonts w:ascii="宋体" w:eastAsia="宋体" w:hAnsi="MS Mincho" w:cs="宋体"/>
          <w:sz w:val="28"/>
          <w:bdr w:val="none" w:sz="0" w:space="0" w:color="auto"/>
        </w:rPr>
        <w:t>教研活</w:t>
      </w:r>
      <w:r>
        <w:rPr>
          <w:rFonts w:ascii="宋体" w:eastAsia="宋体" w:hAnsi="SimSun" w:cs="宋体"/>
          <w:sz w:val="28"/>
          <w:bdr w:val="none" w:sz="0" w:space="0" w:color="auto"/>
        </w:rPr>
        <w:t>动</w:t>
      </w:r>
      <w:r>
        <w:rPr>
          <w:rFonts w:ascii="宋体" w:eastAsia="宋体" w:hAnsi="MS Mincho" w:cs="宋体"/>
          <w:sz w:val="28"/>
          <w:bdr w:val="none" w:sz="0" w:space="0" w:color="auto"/>
        </w:rPr>
        <w:t>，包括市研</w:t>
      </w:r>
      <w:r>
        <w:rPr>
          <w:rFonts w:ascii="宋体" w:eastAsia="宋体" w:hAnsi="SimSun" w:cs="宋体"/>
          <w:sz w:val="28"/>
          <w:bdr w:val="none" w:sz="0" w:space="0" w:color="auto"/>
        </w:rPr>
        <w:t>训</w:t>
      </w:r>
      <w:r>
        <w:rPr>
          <w:rFonts w:ascii="宋体" w:eastAsia="宋体" w:hAnsi="MS Mincho" w:cs="宋体"/>
          <w:sz w:val="28"/>
          <w:bdr w:val="none" w:sz="0" w:space="0" w:color="auto"/>
        </w:rPr>
        <w:t>院</w:t>
      </w:r>
      <w:r>
        <w:rPr>
          <w:rFonts w:ascii="宋体" w:eastAsia="宋体" w:hAnsi="SimSun" w:cs="宋体"/>
          <w:sz w:val="28"/>
          <w:bdr w:val="none" w:sz="0" w:space="0" w:color="auto"/>
        </w:rPr>
        <w:t>组织</w:t>
      </w:r>
      <w:r>
        <w:rPr>
          <w:rFonts w:ascii="宋体" w:eastAsia="宋体" w:hAnsi="MS Mincho" w:cs="宋体"/>
          <w:sz w:val="28"/>
          <w:bdr w:val="none" w:sz="0" w:space="0" w:color="auto"/>
        </w:rPr>
        <w:t>的教研活</w:t>
      </w:r>
      <w:r>
        <w:rPr>
          <w:rFonts w:ascii="宋体" w:eastAsia="宋体" w:hAnsi="SimSun" w:cs="宋体"/>
          <w:sz w:val="28"/>
          <w:bdr w:val="none" w:sz="0" w:space="0" w:color="auto"/>
        </w:rPr>
        <w:t>动</w:t>
      </w:r>
      <w:r>
        <w:rPr>
          <w:rFonts w:ascii="宋体" w:eastAsia="宋体" w:hAnsi="MS Mincho" w:cs="宋体"/>
          <w:sz w:val="28"/>
          <w:bdr w:val="none" w:sz="0" w:space="0" w:color="auto"/>
        </w:rPr>
        <w:t>、科</w:t>
      </w:r>
      <w:r>
        <w:rPr>
          <w:rFonts w:ascii="宋体" w:eastAsia="宋体" w:hAnsi="SimSun" w:cs="宋体"/>
          <w:sz w:val="28"/>
          <w:bdr w:val="none" w:sz="0" w:space="0" w:color="auto"/>
        </w:rPr>
        <w:t>组</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及</w:t>
      </w:r>
      <w:r>
        <w:rPr>
          <w:rFonts w:ascii="宋体" w:eastAsia="宋体" w:hAnsi="SimSun" w:cs="宋体"/>
          <w:sz w:val="28"/>
          <w:bdr w:val="none" w:sz="0" w:space="0" w:color="auto"/>
        </w:rPr>
        <w:t>备课组</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，在听</w:t>
      </w:r>
      <w:r>
        <w:rPr>
          <w:rFonts w:ascii="宋体" w:eastAsia="宋体" w:hAnsi="SimSun" w:cs="宋体"/>
          <w:sz w:val="28"/>
          <w:bdr w:val="none" w:sz="0" w:space="0" w:color="auto"/>
        </w:rPr>
        <w:t>课</w:t>
      </w:r>
      <w:r>
        <w:rPr>
          <w:rFonts w:ascii="宋体" w:eastAsia="宋体" w:hAnsi="MS Mincho" w:cs="宋体"/>
          <w:sz w:val="28"/>
          <w:bdr w:val="none" w:sz="0" w:space="0" w:color="auto"/>
        </w:rPr>
        <w:t>、研</w:t>
      </w:r>
      <w:r>
        <w:rPr>
          <w:rFonts w:ascii="宋体" w:eastAsia="宋体" w:hAnsi="SimSun" w:cs="宋体"/>
          <w:sz w:val="28"/>
          <w:bdr w:val="none" w:sz="0" w:space="0" w:color="auto"/>
        </w:rPr>
        <w:t>讨</w:t>
      </w:r>
      <w:r>
        <w:rPr>
          <w:rFonts w:ascii="宋体" w:eastAsia="宋体" w:hAnsi="MS Mincho" w:cs="宋体"/>
          <w:sz w:val="28"/>
          <w:bdr w:val="none" w:sz="0" w:space="0" w:color="auto"/>
        </w:rPr>
        <w:t>等活</w:t>
      </w:r>
      <w:r>
        <w:rPr>
          <w:rFonts w:ascii="宋体" w:eastAsia="宋体" w:hAnsi="SimSun" w:cs="宋体"/>
          <w:sz w:val="28"/>
          <w:bdr w:val="none" w:sz="0" w:space="0" w:color="auto"/>
        </w:rPr>
        <w:t>动</w:t>
      </w:r>
      <w:r>
        <w:rPr>
          <w:rFonts w:ascii="宋体" w:eastAsia="宋体" w:hAnsi="MS Mincho" w:cs="宋体"/>
          <w:sz w:val="28"/>
          <w:bdr w:val="none" w:sz="0" w:space="0" w:color="auto"/>
        </w:rPr>
        <w:t>中，做到</w:t>
      </w:r>
      <w:r>
        <w:rPr>
          <w:rFonts w:ascii="宋体" w:eastAsia="宋体" w:hAnsi="SimSun" w:cs="宋体"/>
          <w:sz w:val="28"/>
          <w:bdr w:val="none" w:sz="0" w:space="0" w:color="auto"/>
        </w:rPr>
        <w:t>积</w:t>
      </w:r>
      <w:r>
        <w:rPr>
          <w:rFonts w:ascii="宋体" w:eastAsia="宋体" w:hAnsi="MS Mincho" w:cs="宋体"/>
          <w:sz w:val="28"/>
          <w:bdr w:val="none" w:sz="0" w:space="0" w:color="auto"/>
        </w:rPr>
        <w:t>极参与、</w:t>
      </w:r>
      <w:r>
        <w:rPr>
          <w:rFonts w:ascii="宋体" w:eastAsia="宋体" w:hAnsi="SimSun" w:cs="宋体"/>
          <w:sz w:val="28"/>
          <w:bdr w:val="none" w:sz="0" w:space="0" w:color="auto"/>
        </w:rPr>
        <w:t>认</w:t>
      </w:r>
      <w:r>
        <w:rPr>
          <w:rFonts w:ascii="宋体" w:eastAsia="宋体" w:hAnsi="MS Mincho" w:cs="宋体"/>
          <w:sz w:val="28"/>
          <w:bdr w:val="none" w:sz="0" w:space="0" w:color="auto"/>
        </w:rPr>
        <w:t>真探究、取</w:t>
      </w:r>
      <w:r>
        <w:rPr>
          <w:rFonts w:ascii="宋体" w:eastAsia="宋体" w:hAnsi="SimSun" w:cs="宋体"/>
          <w:sz w:val="28"/>
          <w:bdr w:val="none" w:sz="0" w:space="0" w:color="auto"/>
        </w:rPr>
        <w:t>长补</w:t>
      </w:r>
      <w:r>
        <w:rPr>
          <w:rFonts w:ascii="宋体" w:eastAsia="宋体" w:hAnsi="MS Mincho" w:cs="宋体"/>
          <w:sz w:val="28"/>
          <w:bdr w:val="none" w:sz="0" w:space="0" w:color="auto"/>
        </w:rPr>
        <w:t>短。</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9"/>
          <w:cols w:space="708"/>
          <w:titlePg w:val="0"/>
        </w:sectPr>
      </w:pPr>
      <w:r>
        <w:rPr>
          <w:rFonts w:ascii="宋体" w:eastAsia="宋体" w:hAnsi="MS Mincho" w:cs="宋体"/>
          <w:sz w:val="28"/>
          <w:bdr w:val="none" w:sz="0" w:space="0" w:color="auto"/>
        </w:rPr>
        <w:t>第四、加</w:t>
      </w:r>
      <w:r>
        <w:rPr>
          <w:rFonts w:ascii="宋体" w:eastAsia="宋体" w:hAnsi="SimSun" w:cs="宋体"/>
          <w:sz w:val="28"/>
          <w:bdr w:val="none" w:sz="0" w:space="0" w:color="auto"/>
        </w:rPr>
        <w:t>强</w:t>
      </w:r>
      <w:r>
        <w:rPr>
          <w:rFonts w:ascii="宋体" w:eastAsia="宋体" w:hAnsi="MS Mincho" w:cs="宋体"/>
          <w:sz w:val="28"/>
          <w:bdr w:val="none" w:sz="0" w:space="0" w:color="auto"/>
        </w:rPr>
        <w:t>教育教学理</w:t>
      </w:r>
      <w:r>
        <w:rPr>
          <w:rFonts w:ascii="宋体" w:eastAsia="宋体" w:hAnsi="SimSun" w:cs="宋体"/>
          <w:sz w:val="28"/>
          <w:bdr w:val="none" w:sz="0" w:space="0" w:color="auto"/>
        </w:rPr>
        <w:t>论</w:t>
      </w:r>
      <w:r>
        <w:rPr>
          <w:rFonts w:ascii="宋体" w:eastAsia="宋体" w:hAnsi="MS Mincho" w:cs="宋体"/>
          <w:sz w:val="28"/>
          <w:bdr w:val="none" w:sz="0" w:space="0" w:color="auto"/>
        </w:rPr>
        <w:t>的学</w:t>
      </w:r>
      <w:r>
        <w:rPr>
          <w:rFonts w:ascii="宋体" w:eastAsia="宋体" w:hAnsi="SimSun" w:cs="宋体"/>
          <w:sz w:val="28"/>
          <w:bdr w:val="none" w:sz="0" w:space="0" w:color="auto"/>
        </w:rPr>
        <w:t>习</w:t>
      </w:r>
      <w:r>
        <w:rPr>
          <w:rFonts w:ascii="宋体" w:eastAsia="宋体" w:hAnsi="MS Mincho" w:cs="宋体"/>
          <w:sz w:val="28"/>
          <w:bdr w:val="none" w:sz="0" w:space="0" w:color="auto"/>
        </w:rPr>
        <w:t>，不断更新教育理念，提高自身的理</w:t>
      </w:r>
      <w:r>
        <w:rPr>
          <w:rFonts w:ascii="宋体" w:eastAsia="宋体" w:hAnsi="SimSun" w:cs="宋体"/>
          <w:sz w:val="28"/>
          <w:bdr w:val="none" w:sz="0" w:space="0" w:color="auto"/>
        </w:rPr>
        <w:t>论</w:t>
      </w:r>
      <w:r>
        <w:rPr>
          <w:rFonts w:ascii="宋体" w:eastAsia="宋体" w:hAnsi="MS Mincho" w:cs="宋体"/>
          <w:sz w:val="28"/>
          <w:bdr w:val="none" w:sz="0" w:space="0" w:color="auto"/>
        </w:rPr>
        <w:t>素</w:t>
      </w:r>
      <w:r>
        <w:rPr>
          <w:rFonts w:ascii="宋体" w:eastAsia="宋体" w:hAnsi="SimSun" w:cs="宋体"/>
          <w:sz w:val="28"/>
          <w:bdr w:val="none" w:sz="0" w:space="0" w:color="auto"/>
        </w:rPr>
        <w:t>养</w:t>
      </w:r>
      <w:r>
        <w:rPr>
          <w:rFonts w:ascii="宋体" w:eastAsia="宋体" w:hAnsi="MS Mincho" w:cs="宋体"/>
          <w:sz w:val="28"/>
          <w:bdr w:val="none" w:sz="0" w:space="0" w:color="auto"/>
        </w:rPr>
        <w:t>和</w:t>
      </w:r>
      <w:r>
        <w:rPr>
          <w:rFonts w:ascii="宋体" w:eastAsia="宋体" w:hAnsi="SimSun" w:cs="宋体"/>
          <w:sz w:val="28"/>
          <w:bdr w:val="none" w:sz="0" w:space="0" w:color="auto"/>
        </w:rPr>
        <w:t>综</w:t>
      </w:r>
      <w:r>
        <w:rPr>
          <w:rFonts w:ascii="宋体" w:eastAsia="宋体" w:hAnsi="MS Mincho" w:cs="宋体"/>
          <w:sz w:val="28"/>
          <w:bdr w:val="none" w:sz="0" w:space="0" w:color="auto"/>
        </w:rPr>
        <w:t>合素</w:t>
      </w:r>
      <w:r>
        <w:rPr>
          <w:rFonts w:ascii="宋体" w:eastAsia="宋体" w:hAnsi="SimSun" w:cs="宋体"/>
          <w:sz w:val="28"/>
          <w:bdr w:val="none" w:sz="0" w:space="0" w:color="auto"/>
        </w:rPr>
        <w:t>质</w:t>
      </w:r>
      <w:r>
        <w:rPr>
          <w:rFonts w:ascii="宋体" w:eastAsia="宋体" w:hAnsi="MS Mincho" w:cs="宋体"/>
          <w:sz w:val="28"/>
          <w:bdr w:val="none" w:sz="0" w:space="0" w:color="auto"/>
        </w:rPr>
        <w:t>，</w:t>
      </w:r>
      <w:r>
        <w:rPr>
          <w:rFonts w:ascii="宋体" w:eastAsia="宋体" w:hAnsi="SimSun" w:cs="宋体"/>
          <w:sz w:val="28"/>
          <w:bdr w:val="none" w:sz="0" w:space="0" w:color="auto"/>
        </w:rPr>
        <w:t>转变</w:t>
      </w:r>
      <w:r>
        <w:rPr>
          <w:rFonts w:ascii="宋体" w:eastAsia="宋体" w:hAnsi="MS Mincho" w:cs="宋体"/>
          <w:sz w:val="28"/>
          <w:bdr w:val="none" w:sz="0" w:space="0" w:color="auto"/>
        </w:rPr>
        <w:t>教学行</w:t>
      </w:r>
      <w:r>
        <w:rPr>
          <w:rFonts w:ascii="宋体" w:eastAsia="宋体" w:hAnsi="SimSun" w:cs="宋体"/>
          <w:sz w:val="28"/>
          <w:bdr w:val="none" w:sz="0" w:space="0" w:color="auto"/>
        </w:rPr>
        <w:t>为</w:t>
      </w:r>
      <w:r>
        <w:rPr>
          <w:rFonts w:ascii="宋体" w:eastAsia="宋体" w:hAnsi="MS Mincho" w:cs="宋体"/>
          <w:sz w:val="28"/>
          <w:bdr w:val="none" w:sz="0" w:space="0" w:color="auto"/>
        </w:rPr>
        <w:t>和学生的学</w:t>
      </w:r>
      <w:r>
        <w:rPr>
          <w:rFonts w:ascii="宋体" w:eastAsia="宋体" w:hAnsi="SimSun" w:cs="宋体"/>
          <w:sz w:val="28"/>
          <w:bdr w:val="none" w:sz="0" w:space="0" w:color="auto"/>
        </w:rPr>
        <w:t>习</w:t>
      </w:r>
      <w:r>
        <w:rPr>
          <w:rFonts w:ascii="宋体" w:eastAsia="宋体" w:hAnsi="MS Mincho" w:cs="宋体"/>
          <w:sz w:val="28"/>
          <w:bdr w:val="none" w:sz="0" w:space="0" w:color="auto"/>
        </w:rPr>
        <w:t>方式，</w:t>
      </w:r>
      <w:r>
        <w:rPr>
          <w:rFonts w:ascii="宋体" w:eastAsia="宋体" w:hAnsi="SimSun" w:cs="宋体"/>
          <w:sz w:val="28"/>
          <w:bdr w:val="none" w:sz="0" w:space="0" w:color="auto"/>
        </w:rPr>
        <w:t>积</w:t>
      </w:r>
      <w:r>
        <w:rPr>
          <w:rFonts w:ascii="宋体" w:eastAsia="宋体" w:hAnsi="MS Mincho" w:cs="宋体"/>
          <w:sz w:val="28"/>
          <w:bdr w:val="none" w:sz="0" w:space="0" w:color="auto"/>
        </w:rPr>
        <w:t>极探索</w:t>
      </w:r>
      <w:r>
        <w:rPr>
          <w:rFonts w:ascii="宋体" w:eastAsia="宋体" w:cs="宋体"/>
          <w:sz w:val="28"/>
          <w:bdr w:val="none" w:sz="0" w:space="0" w:color="auto"/>
        </w:rPr>
        <w:t>“</w:t>
      </w:r>
      <w:r>
        <w:rPr>
          <w:rFonts w:ascii="宋体" w:eastAsia="宋体" w:hAnsi="MS Mincho" w:cs="宋体"/>
          <w:sz w:val="28"/>
          <w:bdr w:val="none" w:sz="0" w:space="0" w:color="auto"/>
        </w:rPr>
        <w:t>有效教学</w:t>
      </w:r>
      <w:r>
        <w:rPr>
          <w:rFonts w:ascii="宋体" w:eastAsia="宋体" w:cs="宋体"/>
          <w:sz w:val="28"/>
          <w:bdr w:val="none" w:sz="0" w:space="0" w:color="auto"/>
        </w:rPr>
        <w:t>”</w:t>
      </w:r>
      <w:r>
        <w:rPr>
          <w:rFonts w:ascii="宋体" w:eastAsia="宋体" w:hAnsi="MS Mincho" w:cs="宋体"/>
          <w:sz w:val="28"/>
          <w:bdr w:val="none" w:sz="0" w:space="0" w:color="auto"/>
        </w:rPr>
        <w:t>的</w:t>
      </w:r>
      <w:r>
        <w:rPr>
          <w:rFonts w:ascii="宋体" w:eastAsia="宋体" w:hAnsi="SimSun" w:cs="宋体"/>
          <w:sz w:val="28"/>
          <w:bdr w:val="none" w:sz="0" w:space="0" w:color="auto"/>
        </w:rPr>
        <w:t>实</w:t>
      </w:r>
      <w:r>
        <w:rPr>
          <w:rFonts w:ascii="宋体" w:eastAsia="宋体" w:hAnsi="MS Mincho" w:cs="宋体"/>
          <w:sz w:val="28"/>
          <w:bdr w:val="none" w:sz="0" w:space="0" w:color="auto"/>
        </w:rPr>
        <w:t>践模式，提高教育教学能力。</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第五、注重以德</w:t>
      </w:r>
      <w:r>
        <w:rPr>
          <w:rFonts w:ascii="宋体" w:eastAsia="宋体" w:hAnsi="SimSun" w:cs="宋体"/>
          <w:sz w:val="28"/>
          <w:bdr w:val="none" w:sz="0" w:space="0" w:color="auto"/>
        </w:rPr>
        <w:t>为</w:t>
      </w:r>
      <w:r>
        <w:rPr>
          <w:rFonts w:ascii="宋体" w:eastAsia="宋体" w:hAnsi="MS Mincho" w:cs="宋体"/>
          <w:sz w:val="28"/>
          <w:bdr w:val="none" w:sz="0" w:space="0" w:color="auto"/>
        </w:rPr>
        <w:t>本，</w:t>
      </w:r>
      <w:r>
        <w:rPr>
          <w:rFonts w:ascii="宋体" w:eastAsia="宋体" w:hAnsi="SimSun" w:cs="宋体"/>
          <w:sz w:val="28"/>
          <w:bdr w:val="none" w:sz="0" w:space="0" w:color="auto"/>
        </w:rPr>
        <w:t>结</w:t>
      </w:r>
      <w:r>
        <w:rPr>
          <w:rFonts w:ascii="宋体" w:eastAsia="宋体" w:hAnsi="MS Mincho" w:cs="宋体"/>
          <w:sz w:val="28"/>
          <w:bdr w:val="none" w:sz="0" w:space="0" w:color="auto"/>
        </w:rPr>
        <w:t>合高三</w:t>
      </w:r>
      <w:r>
        <w:rPr>
          <w:rFonts w:ascii="宋体" w:eastAsia="宋体" w:hAnsi="SimSun" w:cs="宋体"/>
          <w:sz w:val="28"/>
          <w:bdr w:val="none" w:sz="0" w:space="0" w:color="auto"/>
        </w:rPr>
        <w:t>毕业</w:t>
      </w:r>
      <w:r>
        <w:rPr>
          <w:rFonts w:ascii="宋体" w:eastAsia="宋体" w:hAnsi="MS Mincho" w:cs="宋体"/>
          <w:sz w:val="28"/>
          <w:bdr w:val="none" w:sz="0" w:space="0" w:color="auto"/>
        </w:rPr>
        <w:t>班学生的</w:t>
      </w:r>
      <w:r>
        <w:rPr>
          <w:rFonts w:ascii="宋体" w:eastAsia="宋体" w:hAnsi="SimSun" w:cs="宋体"/>
          <w:sz w:val="28"/>
          <w:bdr w:val="none" w:sz="0" w:space="0" w:color="auto"/>
        </w:rPr>
        <w:t>实际</w:t>
      </w:r>
      <w:r>
        <w:rPr>
          <w:rFonts w:ascii="宋体" w:eastAsia="宋体" w:hAnsi="MS Mincho" w:cs="宋体"/>
          <w:sz w:val="28"/>
          <w:bdr w:val="none" w:sz="0" w:space="0" w:color="auto"/>
        </w:rPr>
        <w:t>，将教材中的基本知</w:t>
      </w:r>
      <w:r>
        <w:rPr>
          <w:rFonts w:ascii="宋体" w:eastAsia="宋体" w:hAnsi="SimSun" w:cs="宋体"/>
          <w:sz w:val="28"/>
          <w:bdr w:val="none" w:sz="0" w:space="0" w:color="auto"/>
        </w:rPr>
        <w:t>识</w:t>
      </w:r>
      <w:r>
        <w:rPr>
          <w:rFonts w:ascii="宋体" w:eastAsia="宋体" w:hAnsi="MS Mincho" w:cs="宋体"/>
          <w:sz w:val="28"/>
          <w:bdr w:val="none" w:sz="0" w:space="0" w:color="auto"/>
        </w:rPr>
        <w:t>、</w:t>
      </w:r>
      <w:r>
        <w:rPr>
          <w:rFonts w:ascii="宋体" w:eastAsia="宋体" w:hAnsi="SimSun" w:cs="宋体"/>
          <w:sz w:val="28"/>
          <w:bdr w:val="none" w:sz="0" w:space="0" w:color="auto"/>
        </w:rPr>
        <w:t>现实</w:t>
      </w:r>
      <w:r>
        <w:rPr>
          <w:rFonts w:ascii="宋体" w:eastAsia="宋体" w:hAnsi="MS Mincho" w:cs="宋体"/>
          <w:sz w:val="28"/>
          <w:bdr w:val="none" w:sz="0" w:space="0" w:color="auto"/>
        </w:rPr>
        <w:t>生活中的</w:t>
      </w:r>
      <w:r>
        <w:rPr>
          <w:rFonts w:ascii="宋体" w:eastAsia="宋体" w:hAnsi="SimSun" w:cs="宋体"/>
          <w:sz w:val="28"/>
          <w:bdr w:val="none" w:sz="0" w:space="0" w:color="auto"/>
        </w:rPr>
        <w:t>实际问题</w:t>
      </w:r>
      <w:r>
        <w:rPr>
          <w:rFonts w:ascii="宋体" w:eastAsia="宋体" w:hAnsi="MS Mincho" w:cs="宋体"/>
          <w:sz w:val="28"/>
          <w:bdr w:val="none" w:sz="0" w:space="0" w:color="auto"/>
        </w:rPr>
        <w:t>、学生思想</w:t>
      </w:r>
      <w:r>
        <w:rPr>
          <w:rFonts w:ascii="宋体" w:eastAsia="宋体" w:hAnsi="SimSun" w:cs="宋体"/>
          <w:sz w:val="28"/>
          <w:bdr w:val="none" w:sz="0" w:space="0" w:color="auto"/>
        </w:rPr>
        <w:t>认识</w:t>
      </w:r>
      <w:r>
        <w:rPr>
          <w:rFonts w:ascii="宋体" w:eastAsia="宋体" w:hAnsi="MS Mincho" w:cs="宋体"/>
          <w:sz w:val="28"/>
          <w:bdr w:val="none" w:sz="0" w:space="0" w:color="auto"/>
        </w:rPr>
        <w:t>的</w:t>
      </w:r>
      <w:r>
        <w:rPr>
          <w:rFonts w:ascii="宋体" w:eastAsia="宋体" w:hAnsi="SimSun" w:cs="宋体"/>
          <w:sz w:val="28"/>
          <w:bdr w:val="none" w:sz="0" w:space="0" w:color="auto"/>
        </w:rPr>
        <w:t>问题</w:t>
      </w:r>
      <w:r>
        <w:rPr>
          <w:rFonts w:ascii="宋体" w:eastAsia="宋体" w:hAnsi="MS Mincho" w:cs="宋体"/>
          <w:sz w:val="28"/>
          <w:bdr w:val="none" w:sz="0" w:space="0" w:color="auto"/>
        </w:rPr>
        <w:t>有机</w:t>
      </w:r>
      <w:r>
        <w:rPr>
          <w:rFonts w:ascii="宋体" w:eastAsia="宋体" w:hAnsi="SimSun" w:cs="宋体"/>
          <w:sz w:val="28"/>
          <w:bdr w:val="none" w:sz="0" w:space="0" w:color="auto"/>
        </w:rPr>
        <w:t>结</w:t>
      </w:r>
      <w:r>
        <w:rPr>
          <w:rFonts w:ascii="宋体" w:eastAsia="宋体" w:hAnsi="MS Mincho" w:cs="宋体"/>
          <w:sz w:val="28"/>
          <w:bdr w:val="none" w:sz="0" w:space="0" w:color="auto"/>
        </w:rPr>
        <w:t>合起来，多方面、多角度去培</w:t>
      </w:r>
      <w:r>
        <w:rPr>
          <w:rFonts w:ascii="宋体" w:eastAsia="宋体" w:hAnsi="SimSun" w:cs="宋体"/>
          <w:sz w:val="28"/>
          <w:bdr w:val="none" w:sz="0" w:space="0" w:color="auto"/>
        </w:rPr>
        <w:t>养</w:t>
      </w:r>
      <w:r>
        <w:rPr>
          <w:rFonts w:ascii="宋体" w:eastAsia="宋体" w:hAnsi="MS Mincho" w:cs="宋体"/>
          <w:sz w:val="28"/>
          <w:bdr w:val="none" w:sz="0" w:space="0" w:color="auto"/>
        </w:rPr>
        <w:t>学生良好的品德和高尚的人格，并指</w:t>
      </w:r>
      <w:r>
        <w:rPr>
          <w:rFonts w:ascii="宋体" w:eastAsia="宋体" w:hAnsi="SimSun" w:cs="宋体"/>
          <w:sz w:val="28"/>
          <w:bdr w:val="none" w:sz="0" w:space="0" w:color="auto"/>
        </w:rPr>
        <w:t>导</w:t>
      </w:r>
      <w:r>
        <w:rPr>
          <w:rFonts w:ascii="宋体" w:eastAsia="宋体" w:hAnsi="MS Mincho" w:cs="宋体"/>
          <w:sz w:val="28"/>
          <w:bdr w:val="none" w:sz="0" w:space="0" w:color="auto"/>
        </w:rPr>
        <w:t>学生以良好的心</w:t>
      </w:r>
      <w:r>
        <w:rPr>
          <w:rFonts w:ascii="宋体" w:eastAsia="宋体" w:hAnsi="SimSun" w:cs="宋体"/>
          <w:sz w:val="28"/>
          <w:bdr w:val="none" w:sz="0" w:space="0" w:color="auto"/>
        </w:rPr>
        <w:t>态</w:t>
      </w:r>
      <w:r>
        <w:rPr>
          <w:rFonts w:ascii="宋体" w:eastAsia="宋体" w:hAnsi="MS Mincho" w:cs="宋体"/>
          <w:sz w:val="28"/>
          <w:bdr w:val="none" w:sz="0" w:space="0" w:color="auto"/>
        </w:rPr>
        <w:t>面</w:t>
      </w:r>
      <w:r>
        <w:rPr>
          <w:rFonts w:ascii="宋体" w:eastAsia="宋体" w:hAnsi="SimSun" w:cs="宋体"/>
          <w:sz w:val="28"/>
          <w:bdr w:val="none" w:sz="0" w:space="0" w:color="auto"/>
        </w:rPr>
        <w:t>对</w:t>
      </w:r>
      <w:r>
        <w:rPr>
          <w:rFonts w:ascii="宋体" w:eastAsia="宋体" w:hAnsi="MS Mincho" w:cs="宋体"/>
          <w:sz w:val="28"/>
          <w:bdr w:val="none" w:sz="0" w:space="0" w:color="auto"/>
        </w:rPr>
        <w:t>高考，帮助学生</w:t>
      </w:r>
      <w:r>
        <w:rPr>
          <w:rFonts w:ascii="宋体" w:eastAsia="宋体" w:hAnsi="SimSun" w:cs="宋体"/>
          <w:sz w:val="28"/>
          <w:bdr w:val="none" w:sz="0" w:space="0" w:color="auto"/>
        </w:rPr>
        <w:t>树</w:t>
      </w:r>
      <w:r>
        <w:rPr>
          <w:rFonts w:ascii="宋体" w:eastAsia="宋体" w:hAnsi="MS Mincho" w:cs="宋体"/>
          <w:sz w:val="28"/>
          <w:bdr w:val="none" w:sz="0" w:space="0" w:color="auto"/>
        </w:rPr>
        <w:t>立信心，</w:t>
      </w:r>
      <w:r>
        <w:rPr>
          <w:rFonts w:ascii="宋体" w:eastAsia="宋体" w:hAnsi="SimSun" w:cs="宋体"/>
          <w:sz w:val="28"/>
          <w:bdr w:val="none" w:sz="0" w:space="0" w:color="auto"/>
        </w:rPr>
        <w:t>树</w:t>
      </w:r>
      <w:r>
        <w:rPr>
          <w:rFonts w:ascii="宋体" w:eastAsia="宋体" w:hAnsi="MS Mincho" w:cs="宋体"/>
          <w:sz w:val="28"/>
          <w:bdr w:val="none" w:sz="0" w:space="0" w:color="auto"/>
        </w:rPr>
        <w:t>立正确的世界</w:t>
      </w:r>
      <w:r>
        <w:rPr>
          <w:rFonts w:ascii="宋体" w:eastAsia="宋体" w:hAnsi="SimSun" w:cs="宋体"/>
          <w:sz w:val="28"/>
          <w:bdr w:val="none" w:sz="0" w:space="0" w:color="auto"/>
        </w:rPr>
        <w:t>观</w:t>
      </w:r>
      <w:r>
        <w:rPr>
          <w:rFonts w:ascii="宋体" w:eastAsia="宋体" w:hAnsi="MS Mincho" w:cs="宋体"/>
          <w:sz w:val="28"/>
          <w:bdr w:val="none" w:sz="0" w:space="0" w:color="auto"/>
        </w:rPr>
        <w:t>、人生</w:t>
      </w:r>
      <w:r>
        <w:rPr>
          <w:rFonts w:ascii="宋体" w:eastAsia="宋体" w:hAnsi="SimSun" w:cs="宋体"/>
          <w:sz w:val="28"/>
          <w:bdr w:val="none" w:sz="0" w:space="0" w:color="auto"/>
        </w:rPr>
        <w:t>观</w:t>
      </w:r>
      <w:r>
        <w:rPr>
          <w:rFonts w:ascii="宋体" w:eastAsia="宋体" w:hAnsi="MS Mincho" w:cs="宋体"/>
          <w:sz w:val="28"/>
          <w:bdr w:val="none" w:sz="0" w:space="0" w:color="auto"/>
        </w:rPr>
        <w:t>、价</w:t>
      </w:r>
      <w:r>
        <w:rPr>
          <w:rFonts w:ascii="宋体" w:eastAsia="宋体" w:hAnsi="SimSun" w:cs="宋体"/>
          <w:sz w:val="28"/>
          <w:bdr w:val="none" w:sz="0" w:space="0" w:color="auto"/>
        </w:rPr>
        <w:t>值观</w:t>
      </w:r>
      <w:r>
        <w:rPr>
          <w:rFonts w:ascii="宋体" w:eastAsia="宋体" w:hAnsi="MS Mincho" w:cs="宋体"/>
          <w:sz w:val="28"/>
          <w:bdr w:val="none" w:sz="0" w:space="0" w:color="auto"/>
        </w:rPr>
        <w:t>，做到科学性和思想性</w:t>
      </w:r>
      <w:r>
        <w:rPr>
          <w:rFonts w:ascii="宋体" w:eastAsia="宋体" w:hAnsi="SimSun" w:cs="宋体"/>
          <w:sz w:val="28"/>
          <w:bdr w:val="none" w:sz="0" w:space="0" w:color="auto"/>
        </w:rPr>
        <w:t>统</w:t>
      </w:r>
      <w:r>
        <w:rPr>
          <w:rFonts w:ascii="宋体" w:eastAsia="宋体" w:hAnsi="MS Mincho" w:cs="宋体"/>
          <w:sz w:val="28"/>
          <w:bdr w:val="none" w:sz="0" w:space="0" w:color="auto"/>
        </w:rPr>
        <w:t>一，</w:t>
      </w:r>
      <w:r>
        <w:rPr>
          <w:rFonts w:ascii="宋体" w:eastAsia="宋体" w:hAnsi="SimSun" w:cs="宋体"/>
          <w:sz w:val="28"/>
          <w:bdr w:val="none" w:sz="0" w:space="0" w:color="auto"/>
        </w:rPr>
        <w:t>实现</w:t>
      </w:r>
      <w:r>
        <w:rPr>
          <w:rFonts w:ascii="宋体" w:eastAsia="宋体" w:hAnsi="MS Mincho" w:cs="宋体"/>
          <w:sz w:val="28"/>
          <w:bdr w:val="none" w:sz="0" w:space="0" w:color="auto"/>
        </w:rPr>
        <w:t>教育教学的三</w:t>
      </w:r>
      <w:r>
        <w:rPr>
          <w:rFonts w:ascii="宋体" w:eastAsia="宋体" w:hAnsi="SimSun" w:cs="宋体"/>
          <w:sz w:val="28"/>
          <w:bdr w:val="none" w:sz="0" w:space="0" w:color="auto"/>
        </w:rPr>
        <w:t>维</w:t>
      </w:r>
      <w:r>
        <w:rPr>
          <w:rFonts w:ascii="宋体" w:eastAsia="宋体" w:hAnsi="MS Mincho" w:cs="宋体"/>
          <w:sz w:val="28"/>
          <w:bdr w:val="none" w:sz="0" w:space="0" w:color="auto"/>
        </w:rPr>
        <w:t>目</w:t>
      </w:r>
      <w:r>
        <w:rPr>
          <w:rFonts w:ascii="宋体" w:eastAsia="宋体" w:hAnsi="SimSun" w:cs="宋体"/>
          <w:sz w:val="28"/>
          <w:bdr w:val="none" w:sz="0" w:space="0" w:color="auto"/>
        </w:rPr>
        <w:t>标</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教育是</w:t>
      </w:r>
      <w:r>
        <w:rPr>
          <w:rFonts w:ascii="宋体" w:eastAsia="宋体" w:hAnsi="SimSun" w:cs="宋体"/>
          <w:sz w:val="28"/>
          <w:bdr w:val="none" w:sz="0" w:space="0" w:color="auto"/>
        </w:rPr>
        <w:t>爱</w:t>
      </w:r>
      <w:r>
        <w:rPr>
          <w:rFonts w:ascii="宋体" w:eastAsia="宋体" w:hAnsi="MS Mincho" w:cs="宋体"/>
          <w:sz w:val="28"/>
          <w:bdr w:val="none" w:sz="0" w:space="0" w:color="auto"/>
        </w:rPr>
        <w:t>心事</w:t>
      </w:r>
      <w:r>
        <w:rPr>
          <w:rFonts w:ascii="宋体" w:eastAsia="宋体" w:hAnsi="SimSun" w:cs="宋体"/>
          <w:sz w:val="28"/>
          <w:bdr w:val="none" w:sz="0" w:space="0" w:color="auto"/>
        </w:rPr>
        <w:t>业</w:t>
      </w:r>
      <w:r>
        <w:rPr>
          <w:rFonts w:ascii="宋体" w:eastAsia="宋体" w:hAnsi="MS Mincho" w:cs="宋体"/>
          <w:sz w:val="28"/>
          <w:bdr w:val="none" w:sz="0" w:space="0" w:color="auto"/>
        </w:rPr>
        <w:t>，没有</w:t>
      </w:r>
      <w:r>
        <w:rPr>
          <w:rFonts w:ascii="宋体" w:eastAsia="宋体" w:hAnsi="SimSun" w:cs="宋体"/>
          <w:sz w:val="28"/>
          <w:bdr w:val="none" w:sz="0" w:space="0" w:color="auto"/>
        </w:rPr>
        <w:t>爱</w:t>
      </w:r>
      <w:r>
        <w:rPr>
          <w:rFonts w:ascii="宋体" w:eastAsia="宋体" w:hAnsi="MS Mincho" w:cs="宋体"/>
          <w:sz w:val="28"/>
          <w:bdr w:val="none" w:sz="0" w:space="0" w:color="auto"/>
        </w:rPr>
        <w:t>，就没有教育。</w:t>
      </w:r>
      <w:r>
        <w:rPr>
          <w:rFonts w:ascii="宋体" w:eastAsia="宋体" w:hAnsi="SimSun" w:cs="宋体"/>
          <w:sz w:val="28"/>
          <w:bdr w:val="none" w:sz="0" w:space="0" w:color="auto"/>
        </w:rPr>
        <w:t>对</w:t>
      </w:r>
      <w:r>
        <w:rPr>
          <w:rFonts w:ascii="宋体" w:eastAsia="宋体" w:hAnsi="MS Mincho" w:cs="宋体"/>
          <w:sz w:val="28"/>
          <w:bdr w:val="none" w:sz="0" w:space="0" w:color="auto"/>
        </w:rPr>
        <w:t>学生多一分</w:t>
      </w:r>
      <w:r>
        <w:rPr>
          <w:rFonts w:ascii="宋体" w:eastAsia="宋体" w:hAnsi="SimSun" w:cs="宋体"/>
          <w:sz w:val="28"/>
          <w:bdr w:val="none" w:sz="0" w:space="0" w:color="auto"/>
        </w:rPr>
        <w:t>爱</w:t>
      </w:r>
      <w:r>
        <w:rPr>
          <w:rFonts w:ascii="宋体" w:eastAsia="宋体" w:hAnsi="MS Mincho" w:cs="宋体"/>
          <w:sz w:val="28"/>
          <w:bdr w:val="none" w:sz="0" w:space="0" w:color="auto"/>
        </w:rPr>
        <w:t>心、</w:t>
      </w:r>
      <w:r>
        <w:rPr>
          <w:rFonts w:ascii="宋体" w:eastAsia="宋体" w:hAnsi="SimSun" w:cs="宋体"/>
          <w:sz w:val="28"/>
          <w:bdr w:val="none" w:sz="0" w:space="0" w:color="auto"/>
        </w:rPr>
        <w:t>关</w:t>
      </w:r>
      <w:r>
        <w:rPr>
          <w:rFonts w:ascii="宋体" w:eastAsia="宋体" w:hAnsi="MS Mincho" w:cs="宋体"/>
          <w:sz w:val="28"/>
          <w:bdr w:val="none" w:sz="0" w:space="0" w:color="auto"/>
        </w:rPr>
        <w:t>心、耐心，尊重学生，了解学生，多</w:t>
      </w:r>
      <w:r>
        <w:rPr>
          <w:rFonts w:ascii="宋体" w:eastAsia="宋体" w:hAnsi="SimSun" w:cs="宋体"/>
          <w:sz w:val="28"/>
          <w:bdr w:val="none" w:sz="0" w:space="0" w:color="auto"/>
        </w:rPr>
        <w:t>进</w:t>
      </w:r>
      <w:r>
        <w:rPr>
          <w:rFonts w:ascii="宋体" w:eastAsia="宋体" w:hAnsi="MS Mincho" w:cs="宋体"/>
          <w:sz w:val="28"/>
          <w:bdr w:val="none" w:sz="0" w:space="0" w:color="auto"/>
        </w:rPr>
        <w:t>行沟通、交流，并不断改</w:t>
      </w:r>
      <w:r>
        <w:rPr>
          <w:rFonts w:ascii="宋体" w:eastAsia="宋体" w:hAnsi="SimSun" w:cs="宋体"/>
          <w:sz w:val="28"/>
          <w:bdr w:val="none" w:sz="0" w:space="0" w:color="auto"/>
        </w:rPr>
        <w:t>进</w:t>
      </w:r>
      <w:r>
        <w:rPr>
          <w:rFonts w:ascii="宋体" w:eastAsia="宋体" w:hAnsi="MS Mincho" w:cs="宋体"/>
          <w:sz w:val="28"/>
          <w:bdr w:val="none" w:sz="0" w:space="0" w:color="auto"/>
        </w:rPr>
        <w:t>教育教学具体形式，力求达到最佳育人</w:t>
      </w:r>
      <w:r>
        <w:rPr>
          <w:rFonts w:ascii="宋体" w:eastAsia="宋体" w:hAnsi="SimSun" w:cs="宋体"/>
          <w:sz w:val="28"/>
          <w:bdr w:val="none" w:sz="0" w:space="0" w:color="auto"/>
        </w:rPr>
        <w:t>实</w:t>
      </w:r>
      <w:r>
        <w:rPr>
          <w:rFonts w:ascii="宋体" w:eastAsia="宋体" w:hAnsi="MS Mincho" w:cs="宋体"/>
          <w:sz w:val="28"/>
          <w:bdr w:val="none" w:sz="0" w:space="0" w:color="auto"/>
        </w:rPr>
        <w:t>效。</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政治教</w:t>
      </w:r>
      <w:r>
        <w:rPr>
          <w:rFonts w:ascii="宋体" w:eastAsia="宋体" w:hAnsi="SimSun" w:cs="宋体"/>
          <w:sz w:val="28"/>
          <w:bdr w:val="none" w:sz="0" w:space="0" w:color="auto"/>
        </w:rPr>
        <w:t>师</w:t>
      </w:r>
      <w:r>
        <w:rPr>
          <w:rFonts w:ascii="宋体" w:eastAsia="宋体" w:hAnsi="MS Mincho" w:cs="宋体"/>
          <w:sz w:val="28"/>
          <w:bdr w:val="none" w:sz="0" w:space="0" w:color="auto"/>
        </w:rPr>
        <w:t>教学工作</w:t>
      </w:r>
      <w:r>
        <w:rPr>
          <w:rFonts w:ascii="宋体" w:eastAsia="宋体" w:hAnsi="SimSun" w:cs="宋体"/>
          <w:sz w:val="28"/>
          <w:bdr w:val="none" w:sz="0" w:space="0" w:color="auto"/>
        </w:rPr>
        <w:t>总结</w:t>
      </w:r>
      <w:r>
        <w:rPr>
          <w:rFonts w:ascii="宋体" w:eastAsia="宋体" w:cs="宋体"/>
          <w:sz w:val="28"/>
          <w:bdr w:val="none" w:sz="0" w:space="0" w:color="auto"/>
        </w:rPr>
        <w:t>5</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b/>
          <w:sz w:val="28"/>
          <w:bdr w:val="none" w:sz="0" w:space="0" w:color="auto"/>
        </w:rPr>
        <w:t>一、</w:t>
      </w:r>
      <w:r>
        <w:rPr>
          <w:rFonts w:ascii="宋体" w:eastAsia="宋体" w:hAnsi="SimSun" w:cs="宋体"/>
          <w:b/>
          <w:sz w:val="28"/>
          <w:bdr w:val="none" w:sz="0" w:space="0" w:color="auto"/>
        </w:rPr>
        <w:t>师</w:t>
      </w:r>
      <w:r>
        <w:rPr>
          <w:rFonts w:ascii="宋体" w:eastAsia="宋体" w:hAnsi="MS Mincho" w:cs="宋体"/>
          <w:b/>
          <w:sz w:val="28"/>
          <w:bdr w:val="none" w:sz="0" w:space="0" w:color="auto"/>
        </w:rPr>
        <w:t>德方面：加</w:t>
      </w:r>
      <w:r>
        <w:rPr>
          <w:rFonts w:ascii="宋体" w:eastAsia="宋体" w:hAnsi="SimSun" w:cs="宋体"/>
          <w:b/>
          <w:sz w:val="28"/>
          <w:bdr w:val="none" w:sz="0" w:space="0" w:color="auto"/>
        </w:rPr>
        <w:t>强</w:t>
      </w:r>
      <w:r>
        <w:rPr>
          <w:rFonts w:ascii="宋体" w:eastAsia="宋体" w:hAnsi="MS Mincho" w:cs="宋体"/>
          <w:b/>
          <w:sz w:val="28"/>
          <w:bdr w:val="none" w:sz="0" w:space="0" w:color="auto"/>
        </w:rPr>
        <w:t>修</w:t>
      </w:r>
      <w:r>
        <w:rPr>
          <w:rFonts w:ascii="宋体" w:eastAsia="宋体" w:hAnsi="SimSun" w:cs="宋体"/>
          <w:b/>
          <w:sz w:val="28"/>
          <w:bdr w:val="none" w:sz="0" w:space="0" w:color="auto"/>
        </w:rPr>
        <w:t>养</w:t>
      </w:r>
      <w:r>
        <w:rPr>
          <w:rFonts w:ascii="宋体" w:eastAsia="宋体" w:hAnsi="MS Mincho" w:cs="宋体"/>
          <w:b/>
          <w:sz w:val="28"/>
          <w:bdr w:val="none" w:sz="0" w:space="0" w:color="auto"/>
        </w:rPr>
        <w:t>，塑造</w:t>
      </w:r>
      <w:r>
        <w:rPr>
          <w:rFonts w:ascii="宋体" w:eastAsia="宋体" w:hAnsi="SimSun" w:cs="宋体"/>
          <w:b/>
          <w:sz w:val="28"/>
          <w:bdr w:val="none" w:sz="0" w:space="0" w:color="auto"/>
        </w:rPr>
        <w:t>师</w:t>
      </w:r>
      <w:r>
        <w:rPr>
          <w:rFonts w:ascii="宋体" w:eastAsia="宋体" w:hAnsi="MS Mincho" w:cs="宋体"/>
          <w:b/>
          <w:sz w:val="28"/>
          <w:bdr w:val="none" w:sz="0" w:space="0" w:color="auto"/>
        </w:rPr>
        <w:t>德</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我始</w:t>
      </w:r>
      <w:r>
        <w:rPr>
          <w:rFonts w:ascii="宋体" w:eastAsia="宋体" w:hAnsi="SimSun" w:cs="宋体"/>
          <w:sz w:val="28"/>
          <w:bdr w:val="none" w:sz="0" w:space="0" w:color="auto"/>
        </w:rPr>
        <w:t>终认为</w:t>
      </w:r>
      <w:r>
        <w:rPr>
          <w:rFonts w:ascii="宋体" w:eastAsia="宋体" w:hAnsi="MS Mincho" w:cs="宋体"/>
          <w:sz w:val="28"/>
          <w:bdr w:val="none" w:sz="0" w:space="0" w:color="auto"/>
        </w:rPr>
        <w:t>作</w:t>
      </w:r>
      <w:r>
        <w:rPr>
          <w:rFonts w:ascii="宋体" w:eastAsia="宋体" w:hAnsi="SimSun" w:cs="宋体"/>
          <w:sz w:val="28"/>
          <w:bdr w:val="none" w:sz="0" w:space="0" w:color="auto"/>
        </w:rPr>
        <w:t>为</w:t>
      </w:r>
      <w:r>
        <w:rPr>
          <w:rFonts w:ascii="宋体" w:eastAsia="宋体" w:hAnsi="MS Mincho" w:cs="宋体"/>
          <w:sz w:val="28"/>
          <w:bdr w:val="none" w:sz="0" w:space="0" w:color="auto"/>
        </w:rPr>
        <w:t>一名教</w:t>
      </w:r>
      <w:r>
        <w:rPr>
          <w:rFonts w:ascii="宋体" w:eastAsia="宋体" w:hAnsi="SimSun" w:cs="宋体"/>
          <w:sz w:val="28"/>
          <w:bdr w:val="none" w:sz="0" w:space="0" w:color="auto"/>
        </w:rPr>
        <w:t>师应</w:t>
      </w:r>
      <w:r>
        <w:rPr>
          <w:rFonts w:ascii="宋体" w:eastAsia="宋体" w:hAnsi="MS Mincho" w:cs="宋体"/>
          <w:sz w:val="28"/>
          <w:bdr w:val="none" w:sz="0" w:space="0" w:color="auto"/>
        </w:rPr>
        <w:t>把＂</w:t>
      </w:r>
      <w:r>
        <w:rPr>
          <w:rFonts w:ascii="宋体" w:eastAsia="宋体" w:hAnsi="SimSun" w:cs="宋体"/>
          <w:sz w:val="28"/>
          <w:bdr w:val="none" w:sz="0" w:space="0" w:color="auto"/>
        </w:rPr>
        <w:t>师</w:t>
      </w:r>
      <w:r>
        <w:rPr>
          <w:rFonts w:ascii="宋体" w:eastAsia="宋体" w:hAnsi="MS Mincho" w:cs="宋体"/>
          <w:sz w:val="28"/>
          <w:bdr w:val="none" w:sz="0" w:space="0" w:color="auto"/>
        </w:rPr>
        <w:t>德＂放在一个重要的位置上，因</w:t>
      </w:r>
      <w:r>
        <w:rPr>
          <w:rFonts w:ascii="宋体" w:eastAsia="宋体" w:hAnsi="SimSun" w:cs="宋体"/>
          <w:sz w:val="28"/>
          <w:bdr w:val="none" w:sz="0" w:space="0" w:color="auto"/>
        </w:rPr>
        <w:t>为这</w:t>
      </w:r>
      <w:r>
        <w:rPr>
          <w:rFonts w:ascii="宋体" w:eastAsia="宋体" w:hAnsi="MS Mincho" w:cs="宋体"/>
          <w:sz w:val="28"/>
          <w:bdr w:val="none" w:sz="0" w:space="0" w:color="auto"/>
        </w:rPr>
        <w:t>是教</w:t>
      </w:r>
      <w:r>
        <w:rPr>
          <w:rFonts w:ascii="宋体" w:eastAsia="宋体" w:hAnsi="SimSun" w:cs="宋体"/>
          <w:sz w:val="28"/>
          <w:bdr w:val="none" w:sz="0" w:space="0" w:color="auto"/>
        </w:rPr>
        <w:t>师</w:t>
      </w:r>
      <w:r>
        <w:rPr>
          <w:rFonts w:ascii="宋体" w:eastAsia="宋体" w:hAnsi="MS Mincho" w:cs="宋体"/>
          <w:sz w:val="28"/>
          <w:bdr w:val="none" w:sz="0" w:space="0" w:color="auto"/>
        </w:rPr>
        <w:t>的立身之本。＂学高</w:t>
      </w:r>
      <w:r>
        <w:rPr>
          <w:rFonts w:ascii="宋体" w:eastAsia="宋体" w:hAnsi="SimSun" w:cs="宋体"/>
          <w:sz w:val="28"/>
          <w:bdr w:val="none" w:sz="0" w:space="0" w:color="auto"/>
        </w:rPr>
        <w:t>为师</w:t>
      </w:r>
      <w:r>
        <w:rPr>
          <w:rFonts w:ascii="宋体" w:eastAsia="宋体" w:hAnsi="MS Mincho" w:cs="宋体"/>
          <w:sz w:val="28"/>
          <w:bdr w:val="none" w:sz="0" w:space="0" w:color="auto"/>
        </w:rPr>
        <w:t>，身正</w:t>
      </w:r>
      <w:r>
        <w:rPr>
          <w:rFonts w:ascii="宋体" w:eastAsia="宋体" w:hAnsi="SimSun" w:cs="宋体"/>
          <w:sz w:val="28"/>
          <w:bdr w:val="none" w:sz="0" w:space="0" w:color="auto"/>
        </w:rPr>
        <w:t>为</w:t>
      </w:r>
      <w:r>
        <w:rPr>
          <w:rFonts w:ascii="宋体" w:eastAsia="宋体" w:hAnsi="MS Mincho" w:cs="宋体"/>
          <w:sz w:val="28"/>
          <w:bdr w:val="none" w:sz="0" w:space="0" w:color="auto"/>
        </w:rPr>
        <w:t>范＂，</w:t>
      </w:r>
      <w:r>
        <w:rPr>
          <w:rFonts w:ascii="宋体" w:eastAsia="宋体" w:hAnsi="SimSun" w:cs="宋体"/>
          <w:sz w:val="28"/>
          <w:bdr w:val="none" w:sz="0" w:space="0" w:color="auto"/>
        </w:rPr>
        <w:t>这</w:t>
      </w:r>
      <w:r>
        <w:rPr>
          <w:rFonts w:ascii="宋体" w:eastAsia="宋体" w:hAnsi="MS Mincho" w:cs="宋体"/>
          <w:sz w:val="28"/>
          <w:bdr w:val="none" w:sz="0" w:space="0" w:color="auto"/>
        </w:rPr>
        <w:t>个道理古今皆然。从踏上</w:t>
      </w:r>
      <w:r>
        <w:rPr>
          <w:rFonts w:ascii="宋体" w:eastAsia="宋体" w:hAnsi="SimSun" w:cs="宋体"/>
          <w:sz w:val="28"/>
          <w:bdr w:val="none" w:sz="0" w:space="0" w:color="auto"/>
        </w:rPr>
        <w:t>讲</w:t>
      </w:r>
      <w:r>
        <w:rPr>
          <w:rFonts w:ascii="宋体" w:eastAsia="宋体" w:hAnsi="MS Mincho" w:cs="宋体"/>
          <w:sz w:val="28"/>
          <w:bdr w:val="none" w:sz="0" w:space="0" w:color="auto"/>
        </w:rPr>
        <w:t>台的第一天，我就</w:t>
      </w:r>
      <w:r>
        <w:rPr>
          <w:rFonts w:ascii="宋体" w:eastAsia="宋体" w:hAnsi="SimSun" w:cs="宋体"/>
          <w:sz w:val="28"/>
          <w:bdr w:val="none" w:sz="0" w:space="0" w:color="auto"/>
        </w:rPr>
        <w:t>时</w:t>
      </w:r>
      <w:r>
        <w:rPr>
          <w:rFonts w:ascii="宋体" w:eastAsia="宋体" w:hAnsi="MS Mincho" w:cs="宋体"/>
          <w:sz w:val="28"/>
          <w:bdr w:val="none" w:sz="0" w:space="0" w:color="auto"/>
        </w:rPr>
        <w:t>刻</w:t>
      </w:r>
      <w:r>
        <w:rPr>
          <w:rFonts w:ascii="宋体" w:eastAsia="宋体" w:hAnsi="SimSun" w:cs="宋体"/>
          <w:sz w:val="28"/>
          <w:bdr w:val="none" w:sz="0" w:space="0" w:color="auto"/>
        </w:rPr>
        <w:t>严</w:t>
      </w:r>
      <w:r>
        <w:rPr>
          <w:rFonts w:ascii="宋体" w:eastAsia="宋体" w:hAnsi="MS Mincho" w:cs="宋体"/>
          <w:sz w:val="28"/>
          <w:bdr w:val="none" w:sz="0" w:space="0" w:color="auto"/>
        </w:rPr>
        <w:t>格要求自己，力争做一个有崇高</w:t>
      </w:r>
      <w:r>
        <w:rPr>
          <w:rFonts w:ascii="宋体" w:eastAsia="宋体" w:hAnsi="SimSun" w:cs="宋体"/>
          <w:sz w:val="28"/>
          <w:bdr w:val="none" w:sz="0" w:space="0" w:color="auto"/>
        </w:rPr>
        <w:t>师</w:t>
      </w:r>
      <w:r>
        <w:rPr>
          <w:rFonts w:ascii="宋体" w:eastAsia="宋体" w:hAnsi="MS Mincho" w:cs="宋体"/>
          <w:sz w:val="28"/>
          <w:bdr w:val="none" w:sz="0" w:space="0" w:color="auto"/>
        </w:rPr>
        <w:t>德的人。我始</w:t>
      </w:r>
      <w:r>
        <w:rPr>
          <w:rFonts w:ascii="宋体" w:eastAsia="宋体" w:hAnsi="SimSun" w:cs="宋体"/>
          <w:sz w:val="28"/>
          <w:bdr w:val="none" w:sz="0" w:space="0" w:color="auto"/>
        </w:rPr>
        <w:t>终坚</w:t>
      </w:r>
      <w:r>
        <w:rPr>
          <w:rFonts w:ascii="宋体" w:eastAsia="宋体" w:hAnsi="MS Mincho" w:cs="宋体"/>
          <w:sz w:val="28"/>
          <w:bdr w:val="none" w:sz="0" w:space="0" w:color="auto"/>
        </w:rPr>
        <w:t>持</w:t>
      </w:r>
      <w:r>
        <w:rPr>
          <w:rFonts w:ascii="宋体" w:eastAsia="宋体" w:hAnsi="SimSun" w:cs="宋体"/>
          <w:sz w:val="28"/>
          <w:bdr w:val="none" w:sz="0" w:space="0" w:color="auto"/>
        </w:rPr>
        <w:t>给</w:t>
      </w:r>
      <w:r>
        <w:rPr>
          <w:rFonts w:ascii="宋体" w:eastAsia="宋体" w:hAnsi="MS Mincho" w:cs="宋体"/>
          <w:sz w:val="28"/>
          <w:bdr w:val="none" w:sz="0" w:space="0" w:color="auto"/>
        </w:rPr>
        <w:t>学生一个好的</w:t>
      </w:r>
      <w:r>
        <w:rPr>
          <w:rFonts w:ascii="宋体" w:eastAsia="宋体" w:hAnsi="SimSun" w:cs="宋体"/>
          <w:sz w:val="28"/>
          <w:bdr w:val="none" w:sz="0" w:space="0" w:color="auto"/>
        </w:rPr>
        <w:t>师</w:t>
      </w:r>
      <w:r>
        <w:rPr>
          <w:rFonts w:ascii="宋体" w:eastAsia="宋体" w:hAnsi="MS Mincho" w:cs="宋体"/>
          <w:sz w:val="28"/>
          <w:bdr w:val="none" w:sz="0" w:space="0" w:color="auto"/>
        </w:rPr>
        <w:t>范，希望从我</w:t>
      </w:r>
      <w:r>
        <w:rPr>
          <w:rFonts w:ascii="宋体" w:eastAsia="宋体" w:hAnsi="SimSun" w:cs="宋体"/>
          <w:sz w:val="28"/>
          <w:bdr w:val="none" w:sz="0" w:space="0" w:color="auto"/>
        </w:rPr>
        <w:t>这</w:t>
      </w:r>
      <w:r>
        <w:rPr>
          <w:rFonts w:ascii="宋体" w:eastAsia="宋体" w:hAnsi="MS Mincho" w:cs="宋体"/>
          <w:sz w:val="28"/>
          <w:bdr w:val="none" w:sz="0" w:space="0" w:color="auto"/>
        </w:rPr>
        <w:t>走出去的都是合格的学生，都是一个个大写的＂人＂。</w:t>
      </w:r>
      <w:r>
        <w:rPr>
          <w:rFonts w:ascii="宋体" w:eastAsia="宋体" w:hAnsi="SimSun" w:cs="宋体"/>
          <w:sz w:val="28"/>
          <w:bdr w:val="none" w:sz="0" w:space="0" w:color="auto"/>
        </w:rPr>
        <w:t>为</w:t>
      </w:r>
      <w:r>
        <w:rPr>
          <w:rFonts w:ascii="宋体" w:eastAsia="宋体" w:hAnsi="MS Mincho" w:cs="宋体"/>
          <w:sz w:val="28"/>
          <w:bdr w:val="none" w:sz="0" w:space="0" w:color="auto"/>
        </w:rPr>
        <w:t>了</w:t>
      </w:r>
      <w:r>
        <w:rPr>
          <w:rFonts w:ascii="宋体" w:eastAsia="宋体" w:hAnsi="SimSun" w:cs="宋体"/>
          <w:sz w:val="28"/>
          <w:bdr w:val="none" w:sz="0" w:space="0" w:color="auto"/>
        </w:rPr>
        <w:t>给</w:t>
      </w:r>
      <w:r>
        <w:rPr>
          <w:rFonts w:ascii="宋体" w:eastAsia="宋体" w:hAnsi="MS Mincho" w:cs="宋体"/>
          <w:sz w:val="28"/>
          <w:bdr w:val="none" w:sz="0" w:space="0" w:color="auto"/>
        </w:rPr>
        <w:t>自己的学生一个好的表率，同</w:t>
      </w:r>
      <w:r>
        <w:rPr>
          <w:rFonts w:ascii="宋体" w:eastAsia="宋体" w:hAnsi="SimSun" w:cs="宋体"/>
          <w:sz w:val="28"/>
          <w:bdr w:val="none" w:sz="0" w:space="0" w:color="auto"/>
        </w:rPr>
        <w:t>时</w:t>
      </w:r>
      <w:r>
        <w:rPr>
          <w:rFonts w:ascii="宋体" w:eastAsia="宋体" w:hAnsi="MS Mincho" w:cs="宋体"/>
          <w:sz w:val="28"/>
          <w:bdr w:val="none" w:sz="0" w:space="0" w:color="auto"/>
        </w:rPr>
        <w:t>也是使自己陶冶情操，加</w:t>
      </w:r>
      <w:r>
        <w:rPr>
          <w:rFonts w:ascii="宋体" w:eastAsia="宋体" w:hAnsi="SimSun" w:cs="宋体"/>
          <w:sz w:val="28"/>
          <w:bdr w:val="none" w:sz="0" w:space="0" w:color="auto"/>
        </w:rPr>
        <w:t>强</w:t>
      </w:r>
      <w:r>
        <w:rPr>
          <w:rFonts w:ascii="宋体" w:eastAsia="宋体" w:hAnsi="MS Mincho" w:cs="宋体"/>
          <w:sz w:val="28"/>
          <w:bdr w:val="none" w:sz="0" w:space="0" w:color="auto"/>
        </w:rPr>
        <w:t>修</w:t>
      </w:r>
      <w:r>
        <w:rPr>
          <w:rFonts w:ascii="宋体" w:eastAsia="宋体" w:hAnsi="SimSun" w:cs="宋体"/>
          <w:sz w:val="28"/>
          <w:bdr w:val="none" w:sz="0" w:space="0" w:color="auto"/>
        </w:rPr>
        <w:t>养</w:t>
      </w:r>
      <w:r>
        <w:rPr>
          <w:rFonts w:ascii="宋体" w:eastAsia="宋体" w:hAnsi="MS Mincho"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余</w:t>
      </w:r>
      <w:r>
        <w:rPr>
          <w:rFonts w:ascii="宋体" w:eastAsia="宋体" w:hAnsi="SimSun" w:cs="宋体"/>
          <w:sz w:val="28"/>
          <w:bdr w:val="none" w:sz="0" w:space="0" w:color="auto"/>
        </w:rPr>
        <w:t>时间</w:t>
      </w:r>
      <w:r>
        <w:rPr>
          <w:rFonts w:ascii="宋体" w:eastAsia="宋体" w:hAnsi="MS Mincho" w:cs="宋体"/>
          <w:sz w:val="28"/>
          <w:bdr w:val="none" w:sz="0" w:space="0" w:color="auto"/>
        </w:rPr>
        <w:t>我</w:t>
      </w:r>
      <w:r>
        <w:rPr>
          <w:rFonts w:ascii="宋体" w:eastAsia="宋体" w:hAnsi="SimSun" w:cs="宋体"/>
          <w:sz w:val="28"/>
          <w:bdr w:val="none" w:sz="0" w:space="0" w:color="auto"/>
        </w:rPr>
        <w:t>阅读</w:t>
      </w:r>
      <w:r>
        <w:rPr>
          <w:rFonts w:ascii="宋体" w:eastAsia="宋体" w:hAnsi="MS Mincho" w:cs="宋体"/>
          <w:sz w:val="28"/>
          <w:bdr w:val="none" w:sz="0" w:space="0" w:color="auto"/>
        </w:rPr>
        <w:t>了大量的</w:t>
      </w:r>
      <w:r>
        <w:rPr>
          <w:rFonts w:ascii="宋体" w:eastAsia="宋体" w:hAnsi="SimSun" w:cs="宋体"/>
          <w:sz w:val="28"/>
          <w:bdr w:val="none" w:sz="0" w:space="0" w:color="auto"/>
        </w:rPr>
        <w:t>书</w:t>
      </w:r>
      <w:r>
        <w:rPr>
          <w:rFonts w:ascii="宋体" w:eastAsia="宋体" w:hAnsi="MS Mincho" w:cs="宋体"/>
          <w:sz w:val="28"/>
          <w:bdr w:val="none" w:sz="0" w:space="0" w:color="auto"/>
        </w:rPr>
        <w:t>籍，不断提高自己水平。今后我将</w:t>
      </w:r>
      <w:r>
        <w:rPr>
          <w:rFonts w:ascii="宋体" w:eastAsia="宋体" w:hAnsi="SimSun" w:cs="宋体"/>
          <w:sz w:val="28"/>
          <w:bdr w:val="none" w:sz="0" w:space="0" w:color="auto"/>
        </w:rPr>
        <w:t>继续</w:t>
      </w:r>
      <w:r>
        <w:rPr>
          <w:rFonts w:ascii="宋体" w:eastAsia="宋体" w:hAnsi="MS Mincho" w:cs="宋体"/>
          <w:sz w:val="28"/>
          <w:bdr w:val="none" w:sz="0" w:space="0" w:color="auto"/>
        </w:rPr>
        <w:t>加</w:t>
      </w:r>
      <w:r>
        <w:rPr>
          <w:rFonts w:ascii="宋体" w:eastAsia="宋体" w:hAnsi="SimSun" w:cs="宋体"/>
          <w:sz w:val="28"/>
          <w:bdr w:val="none" w:sz="0" w:space="0" w:color="auto"/>
        </w:rPr>
        <w:t>强师</w:t>
      </w:r>
      <w:r>
        <w:rPr>
          <w:rFonts w:ascii="宋体" w:eastAsia="宋体" w:hAnsi="MS Mincho" w:cs="宋体"/>
          <w:sz w:val="28"/>
          <w:bdr w:val="none" w:sz="0" w:space="0" w:color="auto"/>
        </w:rPr>
        <w:t>德方面的修</w:t>
      </w:r>
      <w:r>
        <w:rPr>
          <w:rFonts w:ascii="宋体" w:eastAsia="宋体" w:hAnsi="SimSun" w:cs="宋体"/>
          <w:sz w:val="28"/>
          <w:bdr w:val="none" w:sz="0" w:space="0" w:color="auto"/>
        </w:rPr>
        <w:t>养</w:t>
      </w:r>
      <w:r>
        <w:rPr>
          <w:rFonts w:ascii="宋体" w:eastAsia="宋体" w:hAnsi="MS Mincho" w:cs="宋体"/>
          <w:sz w:val="28"/>
          <w:bdr w:val="none" w:sz="0" w:space="0" w:color="auto"/>
        </w:rPr>
        <w:t>，力争在</w:t>
      </w:r>
      <w:r>
        <w:rPr>
          <w:rFonts w:ascii="宋体" w:eastAsia="宋体" w:hAnsi="SimSun" w:cs="宋体"/>
          <w:sz w:val="28"/>
          <w:bdr w:val="none" w:sz="0" w:space="0" w:color="auto"/>
        </w:rPr>
        <w:t>这</w:t>
      </w:r>
      <w:r>
        <w:rPr>
          <w:rFonts w:ascii="宋体" w:eastAsia="宋体" w:hAnsi="MS Mincho" w:cs="宋体"/>
          <w:sz w:val="28"/>
          <w:bdr w:val="none" w:sz="0" w:space="0" w:color="auto"/>
        </w:rPr>
        <w:t>一方面有更大的提高。</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b/>
          <w:sz w:val="28"/>
          <w:bdr w:val="none" w:sz="0" w:space="0" w:color="auto"/>
        </w:rPr>
        <w:t>二、教学方面：虚心求教，</w:t>
      </w:r>
      <w:r>
        <w:rPr>
          <w:rFonts w:ascii="宋体" w:eastAsia="宋体" w:hAnsi="SimSun" w:cs="宋体"/>
          <w:b/>
          <w:sz w:val="28"/>
          <w:bdr w:val="none" w:sz="0" w:space="0" w:color="auto"/>
        </w:rPr>
        <w:t>强</w:t>
      </w:r>
      <w:r>
        <w:rPr>
          <w:rFonts w:ascii="宋体" w:eastAsia="宋体" w:hAnsi="MS Mincho" w:cs="宋体"/>
          <w:b/>
          <w:sz w:val="28"/>
          <w:bdr w:val="none" w:sz="0" w:space="0" w:color="auto"/>
        </w:rPr>
        <w:t>化自我</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0"/>
          <w:cols w:space="708"/>
          <w:titlePg w:val="0"/>
        </w:sectPr>
      </w:pPr>
      <w:r>
        <w:rPr>
          <w:rFonts w:ascii="宋体" w:eastAsia="宋体" w:hAnsi="MS Mincho" w:cs="宋体"/>
          <w:sz w:val="28"/>
          <w:bdr w:val="none" w:sz="0" w:space="0" w:color="auto"/>
        </w:rPr>
        <w:t>担任九年</w:t>
      </w:r>
      <w:r>
        <w:rPr>
          <w:rFonts w:ascii="宋体" w:eastAsia="宋体" w:hAnsi="SimSun" w:cs="宋体"/>
          <w:sz w:val="28"/>
          <w:bdr w:val="none" w:sz="0" w:space="0" w:color="auto"/>
        </w:rPr>
        <w:t>级</w:t>
      </w:r>
      <w:r>
        <w:rPr>
          <w:rFonts w:ascii="宋体" w:eastAsia="宋体" w:hAnsi="MS Mincho" w:cs="宋体"/>
          <w:sz w:val="28"/>
          <w:bdr w:val="none" w:sz="0" w:space="0" w:color="auto"/>
        </w:rPr>
        <w:t>三个班的思想品德教学的工作，在</w:t>
      </w:r>
      <w:r>
        <w:rPr>
          <w:rFonts w:ascii="宋体" w:eastAsia="宋体" w:hAnsi="SimSun" w:cs="宋体"/>
          <w:sz w:val="28"/>
          <w:bdr w:val="none" w:sz="0" w:space="0" w:color="auto"/>
        </w:rPr>
        <w:t>实际</w:t>
      </w:r>
      <w:r>
        <w:rPr>
          <w:rFonts w:ascii="宋体" w:eastAsia="宋体" w:hAnsi="MS Mincho" w:cs="宋体"/>
          <w:sz w:val="28"/>
          <w:bdr w:val="none" w:sz="0" w:space="0" w:color="auto"/>
        </w:rPr>
        <w:t>工作中，那就得</w:t>
      </w:r>
      <w:r>
        <w:rPr>
          <w:rFonts w:ascii="宋体" w:eastAsia="宋体" w:hAnsi="SimSun" w:cs="宋体"/>
          <w:sz w:val="28"/>
          <w:bdr w:val="none" w:sz="0" w:space="0" w:color="auto"/>
        </w:rPr>
        <w:t>实</w:t>
      </w:r>
      <w:r>
        <w:rPr>
          <w:rFonts w:ascii="宋体" w:eastAsia="宋体" w:hAnsi="MS Mincho" w:cs="宋体"/>
          <w:sz w:val="28"/>
          <w:bdr w:val="none" w:sz="0" w:space="0" w:color="auto"/>
        </w:rPr>
        <w:t>干加巧干。</w:t>
      </w:r>
      <w:r>
        <w:rPr>
          <w:rFonts w:ascii="宋体" w:eastAsia="宋体" w:hAnsi="SimSun" w:cs="宋体"/>
          <w:sz w:val="28"/>
          <w:bdr w:val="none" w:sz="0" w:space="0" w:color="auto"/>
        </w:rPr>
        <w:t>对</w:t>
      </w:r>
      <w:r>
        <w:rPr>
          <w:rFonts w:ascii="宋体" w:eastAsia="宋体" w:hAnsi="MS Mincho" w:cs="宋体"/>
          <w:sz w:val="28"/>
          <w:bdr w:val="none" w:sz="0" w:space="0" w:color="auto"/>
        </w:rPr>
        <w:t>于一名思想品德教</w:t>
      </w:r>
      <w:r>
        <w:rPr>
          <w:rFonts w:ascii="宋体" w:eastAsia="宋体" w:hAnsi="SimSun" w:cs="宋体"/>
          <w:sz w:val="28"/>
          <w:bdr w:val="none" w:sz="0" w:space="0" w:color="auto"/>
        </w:rPr>
        <w:t>师</w:t>
      </w:r>
      <w:r>
        <w:rPr>
          <w:rFonts w:ascii="宋体" w:eastAsia="宋体" w:hAnsi="MS Mincho" w:cs="宋体"/>
          <w:sz w:val="28"/>
          <w:bdr w:val="none" w:sz="0" w:space="0" w:color="auto"/>
        </w:rPr>
        <w:t>来</w:t>
      </w:r>
      <w:r>
        <w:rPr>
          <w:rFonts w:ascii="宋体" w:eastAsia="宋体" w:hAnsi="SimSun" w:cs="宋体"/>
          <w:sz w:val="28"/>
          <w:bdr w:val="none" w:sz="0" w:space="0" w:color="auto"/>
        </w:rPr>
        <w:t>说</w:t>
      </w:r>
      <w:r>
        <w:rPr>
          <w:rFonts w:ascii="宋体" w:eastAsia="宋体" w:hAnsi="MS Mincho" w:cs="宋体"/>
          <w:sz w:val="28"/>
          <w:bdr w:val="none" w:sz="0" w:space="0" w:color="auto"/>
        </w:rPr>
        <w:t>，加</w:t>
      </w:r>
      <w:r>
        <w:rPr>
          <w:rFonts w:ascii="宋体" w:eastAsia="宋体" w:hAnsi="SimSun" w:cs="宋体"/>
          <w:sz w:val="28"/>
          <w:bdr w:val="none" w:sz="0" w:space="0" w:color="auto"/>
        </w:rPr>
        <w:t>强</w:t>
      </w:r>
      <w:r>
        <w:rPr>
          <w:rFonts w:ascii="宋体" w:eastAsia="宋体" w:hAnsi="MS Mincho" w:cs="宋体"/>
          <w:sz w:val="28"/>
          <w:bdr w:val="none" w:sz="0" w:space="0" w:color="auto"/>
        </w:rPr>
        <w:t>自身</w:t>
      </w:r>
      <w:r>
        <w:rPr>
          <w:rFonts w:ascii="宋体" w:eastAsia="宋体" w:hAnsi="SimSun" w:cs="宋体"/>
          <w:sz w:val="28"/>
          <w:bdr w:val="none" w:sz="0" w:space="0" w:color="auto"/>
        </w:rPr>
        <w:t>业务</w:t>
      </w:r>
      <w:r>
        <w:rPr>
          <w:rFonts w:ascii="宋体" w:eastAsia="宋体" w:hAnsi="MS Mincho" w:cs="宋体"/>
          <w:sz w:val="28"/>
          <w:bdr w:val="none" w:sz="0" w:space="0" w:color="auto"/>
        </w:rPr>
        <w:t>水平，提高教学</w:t>
      </w:r>
      <w:r>
        <w:rPr>
          <w:rFonts w:ascii="宋体" w:eastAsia="宋体" w:hAnsi="SimSun" w:cs="宋体"/>
          <w:sz w:val="28"/>
          <w:bdr w:val="none" w:sz="0" w:space="0" w:color="auto"/>
        </w:rPr>
        <w:t>质</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量无疑是至</w:t>
      </w:r>
      <w:r>
        <w:rPr>
          <w:rFonts w:ascii="宋体" w:eastAsia="宋体" w:hAnsi="SimSun" w:cs="宋体"/>
          <w:sz w:val="28"/>
          <w:bdr w:val="none" w:sz="0" w:space="0" w:color="auto"/>
        </w:rPr>
        <w:t>关</w:t>
      </w:r>
      <w:r>
        <w:rPr>
          <w:rFonts w:ascii="宋体" w:eastAsia="宋体" w:hAnsi="MS Mincho" w:cs="宋体"/>
          <w:sz w:val="28"/>
          <w:bdr w:val="none" w:sz="0" w:space="0" w:color="auto"/>
        </w:rPr>
        <w:t>重要的。随着</w:t>
      </w:r>
      <w:r>
        <w:rPr>
          <w:rFonts w:ascii="宋体" w:eastAsia="宋体" w:hAnsi="SimSun" w:cs="宋体"/>
          <w:sz w:val="28"/>
          <w:bdr w:val="none" w:sz="0" w:space="0" w:color="auto"/>
        </w:rPr>
        <w:t>岁</w:t>
      </w:r>
      <w:r>
        <w:rPr>
          <w:rFonts w:ascii="宋体" w:eastAsia="宋体" w:hAnsi="MS Mincho" w:cs="宋体"/>
          <w:sz w:val="28"/>
          <w:bdr w:val="none" w:sz="0" w:space="0" w:color="auto"/>
        </w:rPr>
        <w:t>月的流逝，伴着我教学天数的增加，我越来越感到我知</w:t>
      </w:r>
      <w:r>
        <w:rPr>
          <w:rFonts w:ascii="宋体" w:eastAsia="宋体" w:hAnsi="SimSun" w:cs="宋体"/>
          <w:sz w:val="28"/>
          <w:bdr w:val="none" w:sz="0" w:space="0" w:color="auto"/>
        </w:rPr>
        <w:t>识</w:t>
      </w:r>
      <w:r>
        <w:rPr>
          <w:rFonts w:ascii="宋体" w:eastAsia="宋体" w:hAnsi="MS Mincho" w:cs="宋体"/>
          <w:sz w:val="28"/>
          <w:bdr w:val="none" w:sz="0" w:space="0" w:color="auto"/>
        </w:rPr>
        <w:t>的</w:t>
      </w:r>
      <w:r>
        <w:rPr>
          <w:rFonts w:ascii="宋体" w:eastAsia="宋体" w:hAnsi="SimSun" w:cs="宋体"/>
          <w:sz w:val="28"/>
          <w:bdr w:val="none" w:sz="0" w:space="0" w:color="auto"/>
        </w:rPr>
        <w:t>匮</w:t>
      </w:r>
      <w:r>
        <w:rPr>
          <w:rFonts w:ascii="宋体" w:eastAsia="宋体" w:hAnsi="MS Mincho" w:cs="宋体"/>
          <w:sz w:val="28"/>
          <w:bdr w:val="none" w:sz="0" w:space="0" w:color="auto"/>
        </w:rPr>
        <w:t>乏，</w:t>
      </w:r>
      <w:r>
        <w:rPr>
          <w:rFonts w:ascii="宋体" w:eastAsia="宋体" w:hAnsi="SimSun" w:cs="宋体"/>
          <w:sz w:val="28"/>
          <w:bdr w:val="none" w:sz="0" w:space="0" w:color="auto"/>
        </w:rPr>
        <w:t>经验</w:t>
      </w:r>
      <w:r>
        <w:rPr>
          <w:rFonts w:ascii="宋体" w:eastAsia="宋体" w:hAnsi="MS Mincho" w:cs="宋体"/>
          <w:sz w:val="28"/>
          <w:bdr w:val="none" w:sz="0" w:space="0" w:color="auto"/>
        </w:rPr>
        <w:t>的缺少。面</w:t>
      </w:r>
      <w:r>
        <w:rPr>
          <w:rFonts w:ascii="宋体" w:eastAsia="宋体" w:hAnsi="SimSun" w:cs="宋体"/>
          <w:sz w:val="28"/>
          <w:bdr w:val="none" w:sz="0" w:space="0" w:color="auto"/>
        </w:rPr>
        <w:t>对讲</w:t>
      </w:r>
      <w:r>
        <w:rPr>
          <w:rFonts w:ascii="宋体" w:eastAsia="宋体" w:hAnsi="MS Mincho" w:cs="宋体"/>
          <w:sz w:val="28"/>
          <w:bdr w:val="none" w:sz="0" w:space="0" w:color="auto"/>
        </w:rPr>
        <w:t>台下那一双双</w:t>
      </w:r>
      <w:r>
        <w:rPr>
          <w:rFonts w:ascii="宋体" w:eastAsia="宋体" w:hAnsi="SimSun" w:cs="宋体"/>
          <w:sz w:val="28"/>
          <w:bdr w:val="none" w:sz="0" w:space="0" w:color="auto"/>
        </w:rPr>
        <w:t>渴</w:t>
      </w:r>
      <w:r>
        <w:rPr>
          <w:rFonts w:ascii="宋体" w:eastAsia="宋体" w:hAnsi="MS Mincho" w:cs="宋体"/>
          <w:sz w:val="28"/>
          <w:bdr w:val="none" w:sz="0" w:space="0" w:color="auto"/>
        </w:rPr>
        <w:t>望的眼睛，</w:t>
      </w:r>
      <w:r>
        <w:rPr>
          <w:rFonts w:ascii="宋体" w:eastAsia="宋体" w:hAnsi="SimSun" w:cs="宋体"/>
          <w:sz w:val="28"/>
          <w:bdr w:val="none" w:sz="0" w:space="0" w:color="auto"/>
        </w:rPr>
        <w:t>每</w:t>
      </w:r>
      <w:r>
        <w:rPr>
          <w:rFonts w:ascii="宋体" w:eastAsia="宋体" w:hAnsi="MS Mincho" w:cs="宋体"/>
          <w:sz w:val="28"/>
          <w:bdr w:val="none" w:sz="0" w:space="0" w:color="auto"/>
        </w:rPr>
        <w:t>次上</w:t>
      </w:r>
      <w:r>
        <w:rPr>
          <w:rFonts w:ascii="宋体" w:eastAsia="宋体" w:hAnsi="SimSun" w:cs="宋体"/>
          <w:sz w:val="28"/>
          <w:bdr w:val="none" w:sz="0" w:space="0" w:color="auto"/>
        </w:rPr>
        <w:t>课</w:t>
      </w:r>
      <w:r>
        <w:rPr>
          <w:rFonts w:ascii="宋体" w:eastAsia="宋体" w:hAnsi="MS Mincho" w:cs="宋体"/>
          <w:sz w:val="28"/>
          <w:bdr w:val="none" w:sz="0" w:space="0" w:color="auto"/>
        </w:rPr>
        <w:t>我都感到自己</w:t>
      </w:r>
      <w:r>
        <w:rPr>
          <w:rFonts w:ascii="宋体" w:eastAsia="宋体" w:hAnsi="SimSun" w:cs="宋体"/>
          <w:sz w:val="28"/>
          <w:bdr w:val="none" w:sz="0" w:space="0" w:color="auto"/>
        </w:rPr>
        <w:t>责</w:t>
      </w:r>
      <w:r>
        <w:rPr>
          <w:rFonts w:ascii="宋体" w:eastAsia="宋体" w:hAnsi="MS Mincho" w:cs="宋体"/>
          <w:sz w:val="28"/>
          <w:bdr w:val="none" w:sz="0" w:space="0" w:color="auto"/>
        </w:rPr>
        <w:t>任之重大。</w:t>
      </w:r>
      <w:r>
        <w:rPr>
          <w:rFonts w:ascii="宋体" w:eastAsia="宋体" w:hAnsi="SimSun" w:cs="宋体"/>
          <w:sz w:val="28"/>
          <w:bdr w:val="none" w:sz="0" w:space="0" w:color="auto"/>
        </w:rPr>
        <w:t>为</w:t>
      </w:r>
      <w:r>
        <w:rPr>
          <w:rFonts w:ascii="宋体" w:eastAsia="宋体" w:hAnsi="MS Mincho" w:cs="宋体"/>
          <w:sz w:val="28"/>
          <w:bdr w:val="none" w:sz="0" w:space="0" w:color="auto"/>
        </w:rPr>
        <w:t>了尽快充</w:t>
      </w:r>
      <w:r>
        <w:rPr>
          <w:rFonts w:ascii="宋体" w:eastAsia="宋体" w:hAnsi="SimSun" w:cs="宋体"/>
          <w:sz w:val="28"/>
          <w:bdr w:val="none" w:sz="0" w:space="0" w:color="auto"/>
        </w:rPr>
        <w:t>实</w:t>
      </w:r>
      <w:r>
        <w:rPr>
          <w:rFonts w:ascii="宋体" w:eastAsia="宋体" w:hAnsi="MS Mincho" w:cs="宋体"/>
          <w:sz w:val="28"/>
          <w:bdr w:val="none" w:sz="0" w:space="0" w:color="auto"/>
        </w:rPr>
        <w:t>自己，使自己教学水平有一个</w:t>
      </w:r>
      <w:r>
        <w:rPr>
          <w:rFonts w:ascii="宋体" w:eastAsia="宋体" w:hAnsi="SimSun" w:cs="宋体"/>
          <w:sz w:val="28"/>
          <w:bdr w:val="none" w:sz="0" w:space="0" w:color="auto"/>
        </w:rPr>
        <w:t>质</w:t>
      </w:r>
      <w:r>
        <w:rPr>
          <w:rFonts w:ascii="宋体" w:eastAsia="宋体" w:hAnsi="MS Mincho" w:cs="宋体"/>
          <w:sz w:val="28"/>
          <w:bdr w:val="none" w:sz="0" w:space="0" w:color="auto"/>
        </w:rPr>
        <w:t>的</w:t>
      </w:r>
      <w:r>
        <w:rPr>
          <w:rFonts w:ascii="宋体" w:eastAsia="宋体" w:hAnsi="SimSun" w:cs="宋体"/>
          <w:sz w:val="28"/>
          <w:bdr w:val="none" w:sz="0" w:space="0" w:color="auto"/>
        </w:rPr>
        <w:t>飞跃</w:t>
      </w:r>
      <w:r>
        <w:rPr>
          <w:rFonts w:ascii="宋体" w:eastAsia="宋体" w:hAnsi="MS Mincho" w:cs="宋体"/>
          <w:sz w:val="28"/>
          <w:bdr w:val="none" w:sz="0" w:space="0" w:color="auto"/>
        </w:rPr>
        <w:t>，我从以下几个方面</w:t>
      </w:r>
      <w:r>
        <w:rPr>
          <w:rFonts w:ascii="宋体" w:eastAsia="宋体" w:hAnsi="SimSun" w:cs="宋体"/>
          <w:sz w:val="28"/>
          <w:bdr w:val="none" w:sz="0" w:space="0" w:color="auto"/>
        </w:rPr>
        <w:t>对</w:t>
      </w:r>
      <w:r>
        <w:rPr>
          <w:rFonts w:ascii="宋体" w:eastAsia="宋体" w:hAnsi="MS Mincho" w:cs="宋体"/>
          <w:sz w:val="28"/>
          <w:bdr w:val="none" w:sz="0" w:space="0" w:color="auto"/>
        </w:rPr>
        <w:t>自身</w:t>
      </w:r>
      <w:r>
        <w:rPr>
          <w:rFonts w:ascii="宋体" w:eastAsia="宋体" w:hAnsi="SimSun" w:cs="宋体"/>
          <w:sz w:val="28"/>
          <w:bdr w:val="none" w:sz="0" w:space="0" w:color="auto"/>
        </w:rPr>
        <w:t>进</w:t>
      </w:r>
      <w:r>
        <w:rPr>
          <w:rFonts w:ascii="宋体" w:eastAsia="宋体" w:hAnsi="MS Mincho" w:cs="宋体"/>
          <w:sz w:val="28"/>
          <w:bdr w:val="none" w:sz="0" w:space="0" w:color="auto"/>
        </w:rPr>
        <w:t>行了</w:t>
      </w:r>
      <w:r>
        <w:rPr>
          <w:rFonts w:ascii="宋体" w:eastAsia="宋体" w:hAnsi="SimSun" w:cs="宋体"/>
          <w:sz w:val="28"/>
          <w:bdr w:val="none" w:sz="0" w:space="0" w:color="auto"/>
        </w:rPr>
        <w:t>强</w:t>
      </w:r>
      <w:r>
        <w:rPr>
          <w:rFonts w:ascii="宋体" w:eastAsia="宋体" w:hAnsi="MS Mincho" w:cs="宋体"/>
          <w:sz w:val="28"/>
          <w:bdr w:val="none" w:sz="0" w:space="0" w:color="auto"/>
        </w:rPr>
        <w:t>化。</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首先是从教学理</w:t>
      </w:r>
      <w:r>
        <w:rPr>
          <w:rFonts w:ascii="宋体" w:eastAsia="宋体" w:hAnsi="SimSun" w:cs="宋体"/>
          <w:sz w:val="28"/>
          <w:bdr w:val="none" w:sz="0" w:space="0" w:color="auto"/>
        </w:rPr>
        <w:t>论</w:t>
      </w:r>
      <w:r>
        <w:rPr>
          <w:rFonts w:ascii="宋体" w:eastAsia="宋体" w:hAnsi="MS Mincho" w:cs="宋体"/>
          <w:sz w:val="28"/>
          <w:bdr w:val="none" w:sz="0" w:space="0" w:color="auto"/>
        </w:rPr>
        <w:t>和教学知</w:t>
      </w:r>
      <w:r>
        <w:rPr>
          <w:rFonts w:ascii="宋体" w:eastAsia="宋体" w:hAnsi="SimSun" w:cs="宋体"/>
          <w:sz w:val="28"/>
          <w:bdr w:val="none" w:sz="0" w:space="0" w:color="auto"/>
        </w:rPr>
        <w:t>识</w:t>
      </w:r>
      <w:r>
        <w:rPr>
          <w:rFonts w:ascii="宋体" w:eastAsia="宋体" w:hAnsi="MS Mincho" w:cs="宋体"/>
          <w:sz w:val="28"/>
          <w:bdr w:val="none" w:sz="0" w:space="0" w:color="auto"/>
        </w:rPr>
        <w:t>上。我不但自己</w:t>
      </w:r>
      <w:r>
        <w:rPr>
          <w:rFonts w:ascii="宋体" w:eastAsia="宋体" w:hAnsi="SimSun" w:cs="宋体"/>
          <w:sz w:val="28"/>
          <w:bdr w:val="none" w:sz="0" w:space="0" w:color="auto"/>
        </w:rPr>
        <w:t>订阅</w:t>
      </w:r>
      <w:r>
        <w:rPr>
          <w:rFonts w:ascii="宋体" w:eastAsia="宋体" w:hAnsi="MS Mincho" w:cs="宋体"/>
          <w:sz w:val="28"/>
          <w:bdr w:val="none" w:sz="0" w:space="0" w:color="auto"/>
        </w:rPr>
        <w:t>教学</w:t>
      </w:r>
      <w:r>
        <w:rPr>
          <w:rFonts w:ascii="宋体" w:eastAsia="宋体" w:hAnsi="SimSun" w:cs="宋体"/>
          <w:sz w:val="28"/>
          <w:bdr w:val="none" w:sz="0" w:space="0" w:color="auto"/>
        </w:rPr>
        <w:t>杂</w:t>
      </w:r>
      <w:r>
        <w:rPr>
          <w:rFonts w:ascii="宋体" w:eastAsia="宋体" w:hAnsi="MS Mincho" w:cs="宋体"/>
          <w:sz w:val="28"/>
          <w:bdr w:val="none" w:sz="0" w:space="0" w:color="auto"/>
        </w:rPr>
        <w:t>志</w:t>
      </w:r>
      <w:r>
        <w:rPr>
          <w:rFonts w:ascii="宋体" w:eastAsia="宋体" w:hAnsi="SimSun" w:cs="宋体"/>
          <w:sz w:val="28"/>
          <w:bdr w:val="none" w:sz="0" w:space="0" w:color="auto"/>
        </w:rPr>
        <w:t>进</w:t>
      </w:r>
      <w:r>
        <w:rPr>
          <w:rFonts w:ascii="宋体" w:eastAsia="宋体" w:hAnsi="MS Mincho" w:cs="宋体"/>
          <w:sz w:val="28"/>
          <w:bdr w:val="none" w:sz="0" w:space="0" w:color="auto"/>
        </w:rPr>
        <w:t>行教学参考，而且</w:t>
      </w:r>
      <w:r>
        <w:rPr>
          <w:rFonts w:ascii="宋体" w:eastAsia="宋体" w:hAnsi="SimSun" w:cs="宋体"/>
          <w:sz w:val="28"/>
          <w:bdr w:val="none" w:sz="0" w:space="0" w:color="auto"/>
        </w:rPr>
        <w:t>还</w:t>
      </w:r>
      <w:r>
        <w:rPr>
          <w:rFonts w:ascii="宋体" w:eastAsia="宋体" w:hAnsi="MS Mincho" w:cs="宋体"/>
          <w:sz w:val="28"/>
          <w:bdr w:val="none" w:sz="0" w:space="0" w:color="auto"/>
        </w:rPr>
        <w:t>借</w:t>
      </w:r>
      <w:r>
        <w:rPr>
          <w:rFonts w:ascii="宋体" w:eastAsia="宋体" w:hAnsi="SimSun" w:cs="宋体"/>
          <w:sz w:val="28"/>
          <w:bdr w:val="none" w:sz="0" w:space="0" w:color="auto"/>
        </w:rPr>
        <w:t>阅</w:t>
      </w:r>
      <w:r>
        <w:rPr>
          <w:rFonts w:ascii="宋体" w:eastAsia="宋体" w:hAnsi="MS Mincho" w:cs="宋体"/>
          <w:sz w:val="28"/>
          <w:bdr w:val="none" w:sz="0" w:space="0" w:color="auto"/>
        </w:rPr>
        <w:t>大量有</w:t>
      </w:r>
      <w:r>
        <w:rPr>
          <w:rFonts w:ascii="宋体" w:eastAsia="宋体" w:hAnsi="SimSun" w:cs="宋体"/>
          <w:sz w:val="28"/>
          <w:bdr w:val="none" w:sz="0" w:space="0" w:color="auto"/>
        </w:rPr>
        <w:t>关</w:t>
      </w:r>
      <w:r>
        <w:rPr>
          <w:rFonts w:ascii="宋体" w:eastAsia="宋体" w:hAnsi="MS Mincho" w:cs="宋体"/>
          <w:sz w:val="28"/>
          <w:bdr w:val="none" w:sz="0" w:space="0" w:color="auto"/>
        </w:rPr>
        <w:t>教学理</w:t>
      </w:r>
      <w:r>
        <w:rPr>
          <w:rFonts w:ascii="宋体" w:eastAsia="宋体" w:hAnsi="SimSun" w:cs="宋体"/>
          <w:sz w:val="28"/>
          <w:bdr w:val="none" w:sz="0" w:space="0" w:color="auto"/>
        </w:rPr>
        <w:t>论</w:t>
      </w:r>
      <w:r>
        <w:rPr>
          <w:rFonts w:ascii="宋体" w:eastAsia="宋体" w:hAnsi="MS Mincho" w:cs="宋体"/>
          <w:sz w:val="28"/>
          <w:bdr w:val="none" w:sz="0" w:space="0" w:color="auto"/>
        </w:rPr>
        <w:t>和教学方法的</w:t>
      </w:r>
      <w:r>
        <w:rPr>
          <w:rFonts w:ascii="宋体" w:eastAsia="宋体" w:hAnsi="SimSun" w:cs="宋体"/>
          <w:sz w:val="28"/>
          <w:bdr w:val="none" w:sz="0" w:space="0" w:color="auto"/>
        </w:rPr>
        <w:t>书</w:t>
      </w:r>
      <w:r>
        <w:rPr>
          <w:rFonts w:ascii="宋体" w:eastAsia="宋体" w:hAnsi="MS Mincho" w:cs="宋体"/>
          <w:sz w:val="28"/>
          <w:bdr w:val="none" w:sz="0" w:space="0" w:color="auto"/>
        </w:rPr>
        <w:t>籍，</w:t>
      </w:r>
      <w:r>
        <w:rPr>
          <w:rFonts w:ascii="宋体" w:eastAsia="宋体" w:hAnsi="SimSun" w:cs="宋体"/>
          <w:sz w:val="28"/>
          <w:bdr w:val="none" w:sz="0" w:space="0" w:color="auto"/>
        </w:rPr>
        <w:t>对</w:t>
      </w:r>
      <w:r>
        <w:rPr>
          <w:rFonts w:ascii="宋体" w:eastAsia="宋体" w:hAnsi="MS Mincho" w:cs="宋体"/>
          <w:sz w:val="28"/>
          <w:bdr w:val="none" w:sz="0" w:space="0" w:color="auto"/>
        </w:rPr>
        <w:t>于里面各</w:t>
      </w:r>
      <w:r>
        <w:rPr>
          <w:rFonts w:ascii="宋体" w:eastAsia="宋体" w:hAnsi="SimSun" w:cs="宋体"/>
          <w:sz w:val="28"/>
          <w:bdr w:val="none" w:sz="0" w:space="0" w:color="auto"/>
        </w:rPr>
        <w:t>种</w:t>
      </w:r>
      <w:r>
        <w:rPr>
          <w:rFonts w:ascii="宋体" w:eastAsia="宋体" w:hAnsi="MS Mincho" w:cs="宋体"/>
          <w:sz w:val="28"/>
          <w:bdr w:val="none" w:sz="0" w:space="0" w:color="auto"/>
        </w:rPr>
        <w:t>教学理</w:t>
      </w:r>
      <w:r>
        <w:rPr>
          <w:rFonts w:ascii="宋体" w:eastAsia="宋体" w:hAnsi="SimSun" w:cs="宋体"/>
          <w:sz w:val="28"/>
          <w:bdr w:val="none" w:sz="0" w:space="0" w:color="auto"/>
        </w:rPr>
        <w:t>论</w:t>
      </w:r>
      <w:r>
        <w:rPr>
          <w:rFonts w:ascii="宋体" w:eastAsia="宋体" w:hAnsi="MS Mincho" w:cs="宋体"/>
          <w:sz w:val="28"/>
          <w:bdr w:val="none" w:sz="0" w:space="0" w:color="auto"/>
        </w:rPr>
        <w:t>和教学方法尽量做到博采众家之</w:t>
      </w:r>
      <w:r>
        <w:rPr>
          <w:rFonts w:ascii="宋体" w:eastAsia="宋体" w:hAnsi="SimSun" w:cs="宋体"/>
          <w:sz w:val="28"/>
          <w:bdr w:val="none" w:sz="0" w:space="0" w:color="auto"/>
        </w:rPr>
        <w:t>长为</w:t>
      </w:r>
      <w:r>
        <w:rPr>
          <w:rFonts w:ascii="宋体" w:eastAsia="宋体" w:hAnsi="MS Mincho" w:cs="宋体"/>
          <w:sz w:val="28"/>
          <w:bdr w:val="none" w:sz="0" w:space="0" w:color="auto"/>
        </w:rPr>
        <w:t>己所用。在</w:t>
      </w:r>
      <w:r>
        <w:rPr>
          <w:rFonts w:ascii="宋体" w:eastAsia="宋体" w:hAnsi="SimSun" w:cs="宋体"/>
          <w:sz w:val="28"/>
          <w:bdr w:val="none" w:sz="0" w:space="0" w:color="auto"/>
        </w:rPr>
        <w:t>让</w:t>
      </w:r>
      <w:r>
        <w:rPr>
          <w:rFonts w:ascii="宋体" w:eastAsia="宋体" w:hAnsi="MS Mincho" w:cs="宋体"/>
          <w:sz w:val="28"/>
          <w:bdr w:val="none" w:sz="0" w:space="0" w:color="auto"/>
        </w:rPr>
        <w:t>先</w:t>
      </w:r>
      <w:r>
        <w:rPr>
          <w:rFonts w:ascii="宋体" w:eastAsia="宋体" w:hAnsi="SimSun" w:cs="宋体"/>
          <w:sz w:val="28"/>
          <w:bdr w:val="none" w:sz="0" w:space="0" w:color="auto"/>
        </w:rPr>
        <w:t>进</w:t>
      </w:r>
      <w:r>
        <w:rPr>
          <w:rFonts w:ascii="宋体" w:eastAsia="宋体" w:hAnsi="MS Mincho" w:cs="宋体"/>
          <w:sz w:val="28"/>
          <w:bdr w:val="none" w:sz="0" w:space="0" w:color="auto"/>
        </w:rPr>
        <w:t>的理</w:t>
      </w:r>
      <w:r>
        <w:rPr>
          <w:rFonts w:ascii="宋体" w:eastAsia="宋体" w:hAnsi="SimSun" w:cs="宋体"/>
          <w:sz w:val="28"/>
          <w:bdr w:val="none" w:sz="0" w:space="0" w:color="auto"/>
        </w:rPr>
        <w:t>论</w:t>
      </w: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自己的教学</w:t>
      </w:r>
      <w:r>
        <w:rPr>
          <w:rFonts w:ascii="宋体" w:eastAsia="宋体" w:hAnsi="SimSun" w:cs="宋体"/>
          <w:sz w:val="28"/>
          <w:bdr w:val="none" w:sz="0" w:space="0" w:color="auto"/>
        </w:rPr>
        <w:t>实</w:t>
      </w:r>
      <w:r>
        <w:rPr>
          <w:rFonts w:ascii="宋体" w:eastAsia="宋体" w:hAnsi="MS Mincho" w:cs="宋体"/>
          <w:sz w:val="28"/>
          <w:bdr w:val="none" w:sz="0" w:space="0" w:color="auto"/>
        </w:rPr>
        <w:t>践的同</w:t>
      </w:r>
      <w:r>
        <w:rPr>
          <w:rFonts w:ascii="宋体" w:eastAsia="宋体" w:hAnsi="SimSun" w:cs="宋体"/>
          <w:sz w:val="28"/>
          <w:bdr w:val="none" w:sz="0" w:space="0" w:color="auto"/>
        </w:rPr>
        <w:t>时</w:t>
      </w:r>
      <w:r>
        <w:rPr>
          <w:rFonts w:ascii="宋体" w:eastAsia="宋体" w:hAnsi="MS Mincho" w:cs="宋体"/>
          <w:sz w:val="28"/>
          <w:bdr w:val="none" w:sz="0" w:space="0" w:color="auto"/>
        </w:rPr>
        <w:t>，我也在一次次的教学</w:t>
      </w:r>
      <w:r>
        <w:rPr>
          <w:rFonts w:ascii="宋体" w:eastAsia="宋体" w:hAnsi="SimSun" w:cs="宋体"/>
          <w:sz w:val="28"/>
          <w:bdr w:val="none" w:sz="0" w:space="0" w:color="auto"/>
        </w:rPr>
        <w:t>实</w:t>
      </w:r>
      <w:r>
        <w:rPr>
          <w:rFonts w:ascii="宋体" w:eastAsia="宋体" w:hAnsi="MS Mincho" w:cs="宋体"/>
          <w:sz w:val="28"/>
          <w:bdr w:val="none" w:sz="0" w:space="0" w:color="auto"/>
        </w:rPr>
        <w:t>践中来</w:t>
      </w:r>
      <w:r>
        <w:rPr>
          <w:rFonts w:ascii="宋体" w:eastAsia="宋体" w:hAnsi="SimSun" w:cs="宋体"/>
          <w:sz w:val="28"/>
          <w:bdr w:val="none" w:sz="0" w:space="0" w:color="auto"/>
        </w:rPr>
        <w:t>验证</w:t>
      </w:r>
      <w:r>
        <w:rPr>
          <w:rFonts w:ascii="宋体" w:eastAsia="宋体" w:hAnsi="MS Mincho" w:cs="宋体"/>
          <w:sz w:val="28"/>
          <w:bdr w:val="none" w:sz="0" w:space="0" w:color="auto"/>
        </w:rPr>
        <w:t>和</w:t>
      </w:r>
      <w:r>
        <w:rPr>
          <w:rFonts w:ascii="宋体" w:eastAsia="宋体" w:hAnsi="SimSun" w:cs="宋体"/>
          <w:sz w:val="28"/>
          <w:bdr w:val="none" w:sz="0" w:space="0" w:color="auto"/>
        </w:rPr>
        <w:t>发</w:t>
      </w:r>
      <w:r>
        <w:rPr>
          <w:rFonts w:ascii="宋体" w:eastAsia="宋体" w:hAnsi="MS Mincho" w:cs="宋体"/>
          <w:sz w:val="28"/>
          <w:bdr w:val="none" w:sz="0" w:space="0" w:color="auto"/>
        </w:rPr>
        <w:t>展</w:t>
      </w:r>
      <w:r>
        <w:rPr>
          <w:rFonts w:ascii="宋体" w:eastAsia="宋体" w:hAnsi="SimSun" w:cs="宋体"/>
          <w:sz w:val="28"/>
          <w:bdr w:val="none" w:sz="0" w:space="0" w:color="auto"/>
        </w:rPr>
        <w:t>这种</w:t>
      </w:r>
      <w:r>
        <w:rPr>
          <w:rFonts w:ascii="宋体" w:eastAsia="宋体" w:hAnsi="MS Mincho" w:cs="宋体"/>
          <w:sz w:val="28"/>
          <w:bdr w:val="none" w:sz="0" w:space="0" w:color="auto"/>
        </w:rPr>
        <w:t>理</w:t>
      </w:r>
      <w:r>
        <w:rPr>
          <w:rFonts w:ascii="宋体" w:eastAsia="宋体" w:hAnsi="SimSun" w:cs="宋体"/>
          <w:sz w:val="28"/>
          <w:bdr w:val="none" w:sz="0" w:space="0" w:color="auto"/>
        </w:rPr>
        <w:t>论</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其次是从教学</w:t>
      </w:r>
      <w:r>
        <w:rPr>
          <w:rFonts w:ascii="宋体" w:eastAsia="宋体" w:hAnsi="SimSun" w:cs="宋体"/>
          <w:sz w:val="28"/>
          <w:bdr w:val="none" w:sz="0" w:space="0" w:color="auto"/>
        </w:rPr>
        <w:t>经验</w:t>
      </w:r>
      <w:r>
        <w:rPr>
          <w:rFonts w:ascii="宋体" w:eastAsia="宋体" w:hAnsi="MS Mincho" w:cs="宋体"/>
          <w:sz w:val="28"/>
          <w:bdr w:val="none" w:sz="0" w:space="0" w:color="auto"/>
        </w:rPr>
        <w:t>上。由于自己教学</w:t>
      </w:r>
      <w:r>
        <w:rPr>
          <w:rFonts w:ascii="宋体" w:eastAsia="宋体" w:hAnsi="SimSun" w:cs="宋体"/>
          <w:sz w:val="28"/>
          <w:bdr w:val="none" w:sz="0" w:space="0" w:color="auto"/>
        </w:rPr>
        <w:t>经验</w:t>
      </w:r>
      <w:r>
        <w:rPr>
          <w:rFonts w:ascii="宋体" w:eastAsia="宋体" w:hAnsi="MS Mincho" w:cs="宋体"/>
          <w:sz w:val="28"/>
          <w:bdr w:val="none" w:sz="0" w:space="0" w:color="auto"/>
        </w:rPr>
        <w:t>有限，有</w:t>
      </w:r>
      <w:r>
        <w:rPr>
          <w:rFonts w:ascii="宋体" w:eastAsia="宋体" w:hAnsi="SimSun" w:cs="宋体"/>
          <w:sz w:val="28"/>
          <w:bdr w:val="none" w:sz="0" w:space="0" w:color="auto"/>
        </w:rPr>
        <w:t>时还</w:t>
      </w:r>
      <w:r>
        <w:rPr>
          <w:rFonts w:ascii="宋体" w:eastAsia="宋体" w:hAnsi="MS Mincho" w:cs="宋体"/>
          <w:sz w:val="28"/>
          <w:bdr w:val="none" w:sz="0" w:space="0" w:color="auto"/>
        </w:rPr>
        <w:t>会在教学</w:t>
      </w:r>
      <w:r>
        <w:rPr>
          <w:rFonts w:ascii="宋体" w:eastAsia="宋体" w:hAnsi="SimSun" w:cs="宋体"/>
          <w:sz w:val="28"/>
          <w:bdr w:val="none" w:sz="0" w:space="0" w:color="auto"/>
        </w:rPr>
        <w:t>过</w:t>
      </w:r>
      <w:r>
        <w:rPr>
          <w:rFonts w:ascii="宋体" w:eastAsia="宋体" w:hAnsi="MS Mincho" w:cs="宋体"/>
          <w:sz w:val="28"/>
          <w:bdr w:val="none" w:sz="0" w:space="0" w:color="auto"/>
        </w:rPr>
        <w:t>程中碰到</w:t>
      </w:r>
      <w:r>
        <w:rPr>
          <w:rFonts w:ascii="宋体" w:eastAsia="宋体" w:hAnsi="SimSun" w:cs="宋体"/>
          <w:sz w:val="28"/>
          <w:bdr w:val="none" w:sz="0" w:space="0" w:color="auto"/>
        </w:rPr>
        <w:t>这样</w:t>
      </w:r>
      <w:r>
        <w:rPr>
          <w:rFonts w:ascii="宋体" w:eastAsia="宋体" w:hAnsi="MS Mincho" w:cs="宋体"/>
          <w:sz w:val="28"/>
          <w:bdr w:val="none" w:sz="0" w:space="0" w:color="auto"/>
        </w:rPr>
        <w:t>或那</w:t>
      </w:r>
      <w:r>
        <w:rPr>
          <w:rFonts w:ascii="宋体" w:eastAsia="宋体" w:hAnsi="SimSun" w:cs="宋体"/>
          <w:sz w:val="28"/>
          <w:bdr w:val="none" w:sz="0" w:space="0" w:color="auto"/>
        </w:rPr>
        <w:t>样</w:t>
      </w:r>
      <w:r>
        <w:rPr>
          <w:rFonts w:ascii="宋体" w:eastAsia="宋体" w:hAnsi="MS Mincho" w:cs="宋体"/>
          <w:sz w:val="28"/>
          <w:bdr w:val="none" w:sz="0" w:space="0" w:color="auto"/>
        </w:rPr>
        <w:t>的</w:t>
      </w:r>
      <w:r>
        <w:rPr>
          <w:rFonts w:ascii="宋体" w:eastAsia="宋体" w:hAnsi="SimSun" w:cs="宋体"/>
          <w:sz w:val="28"/>
          <w:bdr w:val="none" w:sz="0" w:space="0" w:color="auto"/>
        </w:rPr>
        <w:t>问题</w:t>
      </w:r>
      <w:r>
        <w:rPr>
          <w:rFonts w:ascii="宋体" w:eastAsia="宋体" w:hAnsi="MS Mincho" w:cs="宋体"/>
          <w:sz w:val="28"/>
          <w:bdr w:val="none" w:sz="0" w:space="0" w:color="auto"/>
        </w:rPr>
        <w:t>而不知如何</w:t>
      </w:r>
      <w:r>
        <w:rPr>
          <w:rFonts w:ascii="宋体" w:eastAsia="宋体" w:hAnsi="SimSun" w:cs="宋体"/>
          <w:sz w:val="28"/>
          <w:bdr w:val="none" w:sz="0" w:space="0" w:color="auto"/>
        </w:rPr>
        <w:t>处</w:t>
      </w:r>
      <w:r>
        <w:rPr>
          <w:rFonts w:ascii="宋体" w:eastAsia="宋体" w:hAnsi="MS Mincho" w:cs="宋体"/>
          <w:sz w:val="28"/>
          <w:bdr w:val="none" w:sz="0" w:space="0" w:color="auto"/>
        </w:rPr>
        <w:t>理。因而我虚心向老教</w:t>
      </w:r>
      <w:r>
        <w:rPr>
          <w:rFonts w:ascii="宋体" w:eastAsia="宋体" w:hAnsi="SimSun" w:cs="宋体"/>
          <w:sz w:val="28"/>
          <w:bdr w:val="none" w:sz="0" w:space="0" w:color="auto"/>
        </w:rPr>
        <w:t>师</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，力争从他</w:t>
      </w:r>
      <w:r>
        <w:rPr>
          <w:rFonts w:ascii="宋体" w:eastAsia="宋体" w:hAnsi="SimSun" w:cs="宋体"/>
          <w:sz w:val="28"/>
          <w:bdr w:val="none" w:sz="0" w:space="0" w:color="auto"/>
        </w:rPr>
        <w:t>们</w:t>
      </w:r>
      <w:r>
        <w:rPr>
          <w:rFonts w:ascii="宋体" w:eastAsia="宋体" w:hAnsi="MS Mincho" w:cs="宋体"/>
          <w:sz w:val="28"/>
          <w:bdr w:val="none" w:sz="0" w:space="0" w:color="auto"/>
        </w:rPr>
        <w:t>那里尽快增加一些宝</w:t>
      </w:r>
      <w:r>
        <w:rPr>
          <w:rFonts w:ascii="宋体" w:eastAsia="宋体" w:hAnsi="SimSun" w:cs="宋体"/>
          <w:sz w:val="28"/>
          <w:bdr w:val="none" w:sz="0" w:space="0" w:color="auto"/>
        </w:rPr>
        <w:t>贵</w:t>
      </w:r>
      <w:r>
        <w:rPr>
          <w:rFonts w:ascii="宋体" w:eastAsia="宋体" w:hAnsi="MS Mincho" w:cs="宋体"/>
          <w:sz w:val="28"/>
          <w:bdr w:val="none" w:sz="0" w:space="0" w:color="auto"/>
        </w:rPr>
        <w:t>的教学</w:t>
      </w:r>
      <w:r>
        <w:rPr>
          <w:rFonts w:ascii="宋体" w:eastAsia="宋体" w:hAnsi="SimSun" w:cs="宋体"/>
          <w:sz w:val="28"/>
          <w:bdr w:val="none" w:sz="0" w:space="0" w:color="auto"/>
        </w:rPr>
        <w:t>经验</w:t>
      </w:r>
      <w:r>
        <w:rPr>
          <w:rFonts w:ascii="宋体" w:eastAsia="宋体" w:hAnsi="MS Mincho" w:cs="宋体"/>
          <w:sz w:val="28"/>
          <w:bdr w:val="none" w:sz="0" w:space="0" w:color="auto"/>
        </w:rPr>
        <w:t>。我个人</w:t>
      </w:r>
      <w:r>
        <w:rPr>
          <w:rFonts w:ascii="宋体" w:eastAsia="宋体" w:hAnsi="SimSun" w:cs="宋体"/>
          <w:sz w:val="28"/>
          <w:bdr w:val="none" w:sz="0" w:space="0" w:color="auto"/>
        </w:rPr>
        <w:t>应</w:t>
      </w:r>
      <w:r>
        <w:rPr>
          <w:rFonts w:ascii="宋体" w:eastAsia="宋体" w:hAnsi="MS Mincho" w:cs="宋体"/>
          <w:sz w:val="28"/>
          <w:bdr w:val="none" w:sz="0" w:space="0" w:color="auto"/>
        </w:rPr>
        <w:t>付和</w:t>
      </w:r>
      <w:r>
        <w:rPr>
          <w:rFonts w:ascii="宋体" w:eastAsia="宋体" w:hAnsi="SimSun" w:cs="宋体"/>
          <w:sz w:val="28"/>
          <w:bdr w:val="none" w:sz="0" w:space="0" w:color="auto"/>
        </w:rPr>
        <w:t>处</w:t>
      </w:r>
      <w:r>
        <w:rPr>
          <w:rFonts w:ascii="宋体" w:eastAsia="宋体" w:hAnsi="MS Mincho" w:cs="宋体"/>
          <w:sz w:val="28"/>
          <w:bdr w:val="none" w:sz="0" w:space="0" w:color="auto"/>
        </w:rPr>
        <w:t>理</w:t>
      </w:r>
      <w:r>
        <w:rPr>
          <w:rFonts w:ascii="宋体" w:eastAsia="宋体" w:hAnsi="SimSun" w:cs="宋体"/>
          <w:sz w:val="28"/>
          <w:bdr w:val="none" w:sz="0" w:space="0" w:color="auto"/>
        </w:rPr>
        <w:t>课</w:t>
      </w:r>
      <w:r>
        <w:rPr>
          <w:rFonts w:ascii="宋体" w:eastAsia="宋体" w:hAnsi="MS Mincho" w:cs="宋体"/>
          <w:sz w:val="28"/>
          <w:bdr w:val="none" w:sz="0" w:space="0" w:color="auto"/>
        </w:rPr>
        <w:t>堂各式各</w:t>
      </w:r>
      <w:r>
        <w:rPr>
          <w:rFonts w:ascii="宋体" w:eastAsia="宋体" w:hAnsi="SimSun" w:cs="宋体"/>
          <w:sz w:val="28"/>
          <w:bdr w:val="none" w:sz="0" w:space="0" w:color="auto"/>
        </w:rPr>
        <w:t>样问题</w:t>
      </w:r>
      <w:r>
        <w:rPr>
          <w:rFonts w:ascii="宋体" w:eastAsia="宋体" w:hAnsi="MS Mincho" w:cs="宋体"/>
          <w:sz w:val="28"/>
          <w:bdr w:val="none" w:sz="0" w:space="0" w:color="auto"/>
        </w:rPr>
        <w:t>的能力大大增</w:t>
      </w:r>
      <w:r>
        <w:rPr>
          <w:rFonts w:ascii="宋体" w:eastAsia="宋体" w:hAnsi="SimSun" w:cs="宋体"/>
          <w:sz w:val="28"/>
          <w:bdr w:val="none" w:sz="0" w:space="0" w:color="auto"/>
        </w:rPr>
        <w:t>强</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最后我做到＂不耻下</w:t>
      </w:r>
      <w:r>
        <w:rPr>
          <w:rFonts w:ascii="宋体" w:eastAsia="宋体" w:hAnsi="SimSun" w:cs="宋体"/>
          <w:sz w:val="28"/>
          <w:bdr w:val="none" w:sz="0" w:space="0" w:color="auto"/>
        </w:rPr>
        <w:t>问</w:t>
      </w:r>
      <w:r>
        <w:rPr>
          <w:rFonts w:ascii="宋体" w:eastAsia="宋体" w:hAnsi="MS Mincho" w:cs="宋体"/>
          <w:sz w:val="28"/>
          <w:bdr w:val="none" w:sz="0" w:space="0" w:color="auto"/>
        </w:rPr>
        <w:t>＂教学互</w:t>
      </w:r>
      <w:r>
        <w:rPr>
          <w:rFonts w:ascii="宋体" w:eastAsia="宋体" w:hAnsi="SimSun" w:cs="宋体"/>
          <w:sz w:val="28"/>
          <w:bdr w:val="none" w:sz="0" w:space="0" w:color="auto"/>
        </w:rPr>
        <w:t>长</w:t>
      </w:r>
      <w:r>
        <w:rPr>
          <w:rFonts w:ascii="宋体" w:eastAsia="宋体" w:hAnsi="MS Mincho" w:cs="宋体"/>
          <w:sz w:val="28"/>
          <w:bdr w:val="none" w:sz="0" w:space="0" w:color="auto"/>
        </w:rPr>
        <w:t>。从另一个角度来</w:t>
      </w:r>
      <w:r>
        <w:rPr>
          <w:rFonts w:ascii="宋体" w:eastAsia="宋体" w:hAnsi="SimSun" w:cs="宋体"/>
          <w:sz w:val="28"/>
          <w:bdr w:val="none" w:sz="0" w:space="0" w:color="auto"/>
        </w:rPr>
        <w:t>说</w:t>
      </w:r>
      <w:r>
        <w:rPr>
          <w:rFonts w:ascii="宋体" w:eastAsia="宋体" w:hAnsi="MS Mincho" w:cs="宋体"/>
          <w:sz w:val="28"/>
          <w:bdr w:val="none" w:sz="0" w:space="0" w:color="auto"/>
        </w:rPr>
        <w:t>，学生也是老</w:t>
      </w:r>
      <w:r>
        <w:rPr>
          <w:rFonts w:ascii="宋体" w:eastAsia="宋体" w:hAnsi="SimSun" w:cs="宋体"/>
          <w:sz w:val="28"/>
          <w:bdr w:val="none" w:sz="0" w:space="0" w:color="auto"/>
        </w:rPr>
        <w:t>师</w:t>
      </w:r>
      <w:r>
        <w:rPr>
          <w:rFonts w:ascii="宋体" w:eastAsia="宋体" w:hAnsi="MS Mincho" w:cs="宋体"/>
          <w:sz w:val="28"/>
          <w:bdr w:val="none" w:sz="0" w:space="0" w:color="auto"/>
        </w:rPr>
        <w:t>的＂教</w:t>
      </w:r>
      <w:r>
        <w:rPr>
          <w:rFonts w:ascii="宋体" w:eastAsia="宋体" w:hAnsi="SimSun" w:cs="宋体"/>
          <w:sz w:val="28"/>
          <w:bdr w:val="none" w:sz="0" w:space="0" w:color="auto"/>
        </w:rPr>
        <w:t>师</w:t>
      </w:r>
      <w:r>
        <w:rPr>
          <w:rFonts w:ascii="宋体" w:eastAsia="宋体" w:hAnsi="MS Mincho" w:cs="宋体"/>
          <w:sz w:val="28"/>
          <w:bdr w:val="none" w:sz="0" w:space="0" w:color="auto"/>
        </w:rPr>
        <w:t>＂。由于学生接受新知</w:t>
      </w:r>
      <w:r>
        <w:rPr>
          <w:rFonts w:ascii="宋体" w:eastAsia="宋体" w:hAnsi="SimSun" w:cs="宋体"/>
          <w:sz w:val="28"/>
          <w:bdr w:val="none" w:sz="0" w:space="0" w:color="auto"/>
        </w:rPr>
        <w:t>识</w:t>
      </w:r>
      <w:r>
        <w:rPr>
          <w:rFonts w:ascii="宋体" w:eastAsia="宋体" w:hAnsi="MS Mincho" w:cs="宋体"/>
          <w:sz w:val="28"/>
          <w:bdr w:val="none" w:sz="0" w:space="0" w:color="auto"/>
        </w:rPr>
        <w:t>快，接受信息多，因此我从和他</w:t>
      </w:r>
      <w:r>
        <w:rPr>
          <w:rFonts w:ascii="宋体" w:eastAsia="宋体" w:hAnsi="SimSun" w:cs="宋体"/>
          <w:sz w:val="28"/>
          <w:bdr w:val="none" w:sz="0" w:space="0" w:color="auto"/>
        </w:rPr>
        <w:t>们</w:t>
      </w:r>
      <w:r>
        <w:rPr>
          <w:rFonts w:ascii="宋体" w:eastAsia="宋体" w:hAnsi="MS Mincho" w:cs="宋体"/>
          <w:sz w:val="28"/>
          <w:bdr w:val="none" w:sz="0" w:space="0" w:color="auto"/>
        </w:rPr>
        <w:t>的交流中亦能丰富我的教学知</w:t>
      </w:r>
      <w:r>
        <w:rPr>
          <w:rFonts w:ascii="宋体" w:eastAsia="宋体" w:hAnsi="SimSun" w:cs="宋体"/>
          <w:sz w:val="28"/>
          <w:bdr w:val="none" w:sz="0" w:space="0" w:color="auto"/>
        </w:rPr>
        <w:t>识</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b/>
          <w:sz w:val="28"/>
          <w:bdr w:val="none" w:sz="0" w:space="0" w:color="auto"/>
        </w:rPr>
        <w:t>三、考勤</w:t>
      </w:r>
      <w:r>
        <w:rPr>
          <w:rFonts w:ascii="宋体" w:eastAsia="宋体" w:hAnsi="SimSun" w:cs="宋体"/>
          <w:b/>
          <w:sz w:val="28"/>
          <w:bdr w:val="none" w:sz="0" w:space="0" w:color="auto"/>
        </w:rPr>
        <w:t>纪</w:t>
      </w:r>
      <w:r>
        <w:rPr>
          <w:rFonts w:ascii="宋体" w:eastAsia="宋体" w:hAnsi="MS Mincho" w:cs="宋体"/>
          <w:b/>
          <w:sz w:val="28"/>
          <w:bdr w:val="none" w:sz="0" w:space="0" w:color="auto"/>
        </w:rPr>
        <w:t>律方面</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1"/>
          <w:cols w:space="708"/>
          <w:titlePg w:val="0"/>
        </w:sectPr>
      </w:pPr>
      <w:r>
        <w:rPr>
          <w:rFonts w:ascii="宋体" w:eastAsia="宋体" w:hAnsi="MS Mincho" w:cs="宋体"/>
          <w:sz w:val="28"/>
          <w:bdr w:val="none" w:sz="0" w:space="0" w:color="auto"/>
        </w:rPr>
        <w:t>我</w:t>
      </w:r>
      <w:r>
        <w:rPr>
          <w:rFonts w:ascii="宋体" w:eastAsia="宋体" w:hAnsi="SimSun" w:cs="宋体"/>
          <w:sz w:val="28"/>
          <w:bdr w:val="none" w:sz="0" w:space="0" w:color="auto"/>
        </w:rPr>
        <w:t>严</w:t>
      </w:r>
      <w:r>
        <w:rPr>
          <w:rFonts w:ascii="宋体" w:eastAsia="宋体" w:hAnsi="MS Mincho" w:cs="宋体"/>
          <w:sz w:val="28"/>
          <w:bdr w:val="none" w:sz="0" w:space="0" w:color="auto"/>
        </w:rPr>
        <w:t>格遵守学校的各</w:t>
      </w:r>
      <w:r>
        <w:rPr>
          <w:rFonts w:ascii="宋体" w:eastAsia="宋体" w:hAnsi="SimSun" w:cs="宋体"/>
          <w:sz w:val="28"/>
          <w:bdr w:val="none" w:sz="0" w:space="0" w:color="auto"/>
        </w:rPr>
        <w:t>项规</w:t>
      </w:r>
      <w:r>
        <w:rPr>
          <w:rFonts w:ascii="宋体" w:eastAsia="宋体" w:hAnsi="MS Mincho" w:cs="宋体"/>
          <w:sz w:val="28"/>
          <w:bdr w:val="none" w:sz="0" w:space="0" w:color="auto"/>
        </w:rPr>
        <w:t>章制度，不</w:t>
      </w:r>
      <w:r>
        <w:rPr>
          <w:rFonts w:ascii="宋体" w:eastAsia="宋体" w:hAnsi="SimSun" w:cs="宋体"/>
          <w:sz w:val="28"/>
          <w:bdr w:val="none" w:sz="0" w:space="0" w:color="auto"/>
        </w:rPr>
        <w:t>迟</w:t>
      </w:r>
      <w:r>
        <w:rPr>
          <w:rFonts w:ascii="宋体" w:eastAsia="宋体" w:hAnsi="MS Mincho" w:cs="宋体"/>
          <w:sz w:val="28"/>
          <w:bdr w:val="none" w:sz="0" w:space="0" w:color="auto"/>
        </w:rPr>
        <w:t>到、不早退、有事主</w:t>
      </w:r>
      <w:r>
        <w:rPr>
          <w:rFonts w:ascii="宋体" w:eastAsia="宋体" w:hAnsi="SimSun" w:cs="宋体"/>
          <w:sz w:val="28"/>
          <w:bdr w:val="none" w:sz="0" w:space="0" w:color="auto"/>
        </w:rPr>
        <w:t>动请</w:t>
      </w:r>
      <w:r>
        <w:rPr>
          <w:rFonts w:ascii="宋体" w:eastAsia="宋体" w:hAnsi="MS Mincho" w:cs="宋体"/>
          <w:sz w:val="28"/>
          <w:bdr w:val="none" w:sz="0" w:space="0" w:color="auto"/>
        </w:rPr>
        <w:t>假。在工作中，尊敬</w:t>
      </w:r>
      <w:r>
        <w:rPr>
          <w:rFonts w:ascii="宋体" w:eastAsia="宋体" w:hAnsi="SimSun" w:cs="宋体"/>
          <w:sz w:val="28"/>
          <w:bdr w:val="none" w:sz="0" w:space="0" w:color="auto"/>
        </w:rPr>
        <w:t>领导</w:t>
      </w:r>
      <w:r>
        <w:rPr>
          <w:rFonts w:ascii="宋体" w:eastAsia="宋体" w:hAnsi="MS Mincho" w:cs="宋体"/>
          <w:sz w:val="28"/>
          <w:bdr w:val="none" w:sz="0" w:space="0" w:color="auto"/>
        </w:rPr>
        <w:t>、</w:t>
      </w:r>
      <w:r>
        <w:rPr>
          <w:rFonts w:ascii="宋体" w:eastAsia="宋体" w:hAnsi="SimSun" w:cs="宋体"/>
          <w:sz w:val="28"/>
          <w:bdr w:val="none" w:sz="0" w:space="0" w:color="auto"/>
        </w:rPr>
        <w:t>团结</w:t>
      </w:r>
      <w:r>
        <w:rPr>
          <w:rFonts w:ascii="宋体" w:eastAsia="宋体" w:hAnsi="MS Mincho" w:cs="宋体"/>
          <w:sz w:val="28"/>
          <w:bdr w:val="none" w:sz="0" w:space="0" w:color="auto"/>
        </w:rPr>
        <w:t>同事，能正确</w:t>
      </w:r>
      <w:r>
        <w:rPr>
          <w:rFonts w:ascii="宋体" w:eastAsia="宋体" w:hAnsi="SimSun" w:cs="宋体"/>
          <w:sz w:val="28"/>
          <w:bdr w:val="none" w:sz="0" w:space="0" w:color="auto"/>
        </w:rPr>
        <w:t>处</w:t>
      </w:r>
      <w:r>
        <w:rPr>
          <w:rFonts w:ascii="宋体" w:eastAsia="宋体" w:hAnsi="MS Mincho" w:cs="宋体"/>
          <w:sz w:val="28"/>
          <w:bdr w:val="none" w:sz="0" w:space="0" w:color="auto"/>
        </w:rPr>
        <w:t>理好与</w:t>
      </w:r>
      <w:r>
        <w:rPr>
          <w:rFonts w:ascii="宋体" w:eastAsia="宋体" w:hAnsi="SimSun" w:cs="宋体"/>
          <w:sz w:val="28"/>
          <w:bdr w:val="none" w:sz="0" w:space="0" w:color="auto"/>
        </w:rPr>
        <w:t>领导</w:t>
      </w:r>
      <w:r>
        <w:rPr>
          <w:rFonts w:ascii="宋体" w:eastAsia="宋体" w:hAnsi="MS Mincho" w:cs="宋体"/>
          <w:sz w:val="28"/>
          <w:bdr w:val="none" w:sz="0" w:space="0" w:color="auto"/>
        </w:rPr>
        <w:t>同事之</w:t>
      </w:r>
      <w:r>
        <w:rPr>
          <w:rFonts w:ascii="宋体" w:eastAsia="宋体" w:hAnsi="SimSun" w:cs="宋体"/>
          <w:sz w:val="28"/>
          <w:bdr w:val="none" w:sz="0" w:space="0" w:color="auto"/>
        </w:rPr>
        <w:t>间</w:t>
      </w:r>
      <w:r>
        <w:rPr>
          <w:rFonts w:ascii="宋体" w:eastAsia="宋体" w:hAnsi="MS Mincho" w:cs="宋体"/>
          <w:sz w:val="28"/>
          <w:bdr w:val="none" w:sz="0" w:space="0" w:color="auto"/>
        </w:rPr>
        <w:t>的</w:t>
      </w:r>
      <w:r>
        <w:rPr>
          <w:rFonts w:ascii="宋体" w:eastAsia="宋体" w:hAnsi="SimSun" w:cs="宋体"/>
          <w:sz w:val="28"/>
          <w:bdr w:val="none" w:sz="0" w:space="0" w:color="auto"/>
        </w:rPr>
        <w:t>关</w:t>
      </w:r>
      <w:r>
        <w:rPr>
          <w:rFonts w:ascii="宋体" w:eastAsia="宋体" w:hAnsi="MS Mincho" w:cs="宋体"/>
          <w:sz w:val="28"/>
          <w:bdr w:val="none" w:sz="0" w:space="0" w:color="auto"/>
        </w:rPr>
        <w:t>系。平</w:t>
      </w:r>
      <w:r>
        <w:rPr>
          <w:rFonts w:ascii="宋体" w:eastAsia="宋体" w:hAnsi="SimSun" w:cs="宋体"/>
          <w:sz w:val="28"/>
          <w:bdr w:val="none" w:sz="0" w:space="0" w:color="auto"/>
        </w:rPr>
        <w:t>时</w:t>
      </w:r>
      <w:r>
        <w:rPr>
          <w:rFonts w:ascii="宋体" w:eastAsia="宋体" w:hAnsi="MS Mincho" w:cs="宋体"/>
          <w:sz w:val="28"/>
          <w:bdr w:val="none" w:sz="0" w:space="0" w:color="auto"/>
        </w:rPr>
        <w:t>，勤</w:t>
      </w:r>
      <w:r>
        <w:rPr>
          <w:rFonts w:ascii="宋体" w:eastAsia="宋体" w:hAnsi="SimSun" w:cs="宋体"/>
          <w:sz w:val="28"/>
          <w:bdr w:val="none" w:sz="0" w:space="0" w:color="auto"/>
        </w:rPr>
        <w:t>俭节约</w:t>
      </w:r>
      <w:r>
        <w:rPr>
          <w:rFonts w:ascii="宋体" w:eastAsia="宋体" w:hAnsi="MS Mincho" w:cs="宋体"/>
          <w:sz w:val="28"/>
          <w:bdr w:val="none" w:sz="0" w:space="0" w:color="auto"/>
        </w:rPr>
        <w:t>、任</w:t>
      </w:r>
      <w:r>
        <w:rPr>
          <w:rFonts w:ascii="宋体" w:eastAsia="宋体" w:hAnsi="SimSun" w:cs="宋体"/>
          <w:sz w:val="28"/>
          <w:bdr w:val="none" w:sz="0" w:space="0" w:color="auto"/>
        </w:rPr>
        <w:t>劳</w:t>
      </w:r>
      <w:r>
        <w:rPr>
          <w:rFonts w:ascii="宋体" w:eastAsia="宋体" w:hAnsi="MS Mincho" w:cs="宋体"/>
          <w:sz w:val="28"/>
          <w:bdr w:val="none" w:sz="0" w:space="0" w:color="auto"/>
        </w:rPr>
        <w:t>任怨、</w:t>
      </w:r>
      <w:r>
        <w:rPr>
          <w:rFonts w:ascii="宋体" w:eastAsia="宋体" w:hAnsi="SimSun" w:cs="宋体"/>
          <w:sz w:val="28"/>
          <w:bdr w:val="none" w:sz="0" w:space="0" w:color="auto"/>
        </w:rPr>
        <w:t>对</w:t>
      </w:r>
      <w:r>
        <w:rPr>
          <w:rFonts w:ascii="宋体" w:eastAsia="宋体" w:hAnsi="MS Mincho" w:cs="宋体"/>
          <w:sz w:val="28"/>
          <w:bdr w:val="none" w:sz="0" w:space="0" w:color="auto"/>
        </w:rPr>
        <w:t>人真</w:t>
      </w:r>
      <w:r>
        <w:rPr>
          <w:rFonts w:ascii="宋体" w:eastAsia="宋体" w:hAnsi="SimSun" w:cs="宋体"/>
          <w:sz w:val="28"/>
          <w:bdr w:val="none" w:sz="0" w:space="0" w:color="auto"/>
        </w:rPr>
        <w:t>诚</w:t>
      </w:r>
      <w:r>
        <w:rPr>
          <w:rFonts w:ascii="宋体" w:eastAsia="宋体" w:hAnsi="MS Mincho" w:cs="宋体"/>
          <w:sz w:val="28"/>
          <w:bdr w:val="none" w:sz="0" w:space="0" w:color="auto"/>
        </w:rPr>
        <w:t>、</w:t>
      </w:r>
      <w:r>
        <w:rPr>
          <w:rFonts w:ascii="宋体" w:eastAsia="宋体" w:hAnsi="SimSun" w:cs="宋体"/>
          <w:sz w:val="28"/>
          <w:bdr w:val="none" w:sz="0" w:space="0" w:color="auto"/>
        </w:rPr>
        <w:t>热爱</w:t>
      </w:r>
      <w:r>
        <w:rPr>
          <w:rFonts w:ascii="宋体" w:eastAsia="宋体" w:hAnsi="MS Mincho" w:cs="宋体"/>
          <w:sz w:val="28"/>
          <w:bdr w:val="none" w:sz="0" w:space="0" w:color="auto"/>
        </w:rPr>
        <w:t>学生、人</w:t>
      </w:r>
      <w:r>
        <w:rPr>
          <w:rFonts w:ascii="宋体" w:eastAsia="宋体" w:hAnsi="SimSun" w:cs="宋体"/>
          <w:sz w:val="28"/>
          <w:bdr w:val="none" w:sz="0" w:space="0" w:color="auto"/>
        </w:rPr>
        <w:t>际关</w:t>
      </w:r>
      <w:r>
        <w:rPr>
          <w:rFonts w:ascii="宋体" w:eastAsia="宋体" w:hAnsi="MS Mincho" w:cs="宋体"/>
          <w:sz w:val="28"/>
          <w:bdr w:val="none" w:sz="0" w:space="0" w:color="auto"/>
        </w:rPr>
        <w:t>系和</w:t>
      </w:r>
      <w:r>
        <w:rPr>
          <w:rFonts w:ascii="宋体" w:eastAsia="宋体" w:hAnsi="SimSun" w:cs="宋体"/>
          <w:sz w:val="28"/>
          <w:bdr w:val="none" w:sz="0" w:space="0" w:color="auto"/>
        </w:rPr>
        <w:t>谐</w:t>
      </w:r>
      <w:r>
        <w:rPr>
          <w:rFonts w:ascii="宋体" w:eastAsia="宋体" w:hAnsi="MS Mincho" w:cs="宋体"/>
          <w:sz w:val="28"/>
          <w:bdr w:val="none" w:sz="0" w:space="0" w:color="auto"/>
        </w:rPr>
        <w:t>融洽，</w:t>
      </w:r>
      <w:r>
        <w:rPr>
          <w:rFonts w:ascii="宋体" w:eastAsia="宋体" w:hAnsi="SimSun" w:cs="宋体"/>
          <w:sz w:val="28"/>
          <w:bdr w:val="none" w:sz="0" w:space="0" w:color="auto"/>
        </w:rPr>
        <w:t>处处</w:t>
      </w:r>
      <w:r>
        <w:rPr>
          <w:rFonts w:ascii="宋体" w:eastAsia="宋体" w:hAnsi="MS Mincho" w:cs="宋体"/>
          <w:sz w:val="28"/>
          <w:bdr w:val="none" w:sz="0" w:space="0" w:color="auto"/>
        </w:rPr>
        <w:t>以一名人民教</w:t>
      </w:r>
      <w:r>
        <w:rPr>
          <w:rFonts w:ascii="宋体" w:eastAsia="宋体" w:hAnsi="SimSun" w:cs="宋体"/>
          <w:sz w:val="28"/>
          <w:bdr w:val="none" w:sz="0" w:space="0" w:color="auto"/>
        </w:rPr>
        <w:t>师</w:t>
      </w:r>
      <w:r>
        <w:rPr>
          <w:rFonts w:ascii="宋体" w:eastAsia="宋体" w:hAnsi="MS Mincho" w:cs="宋体"/>
          <w:sz w:val="28"/>
          <w:bdr w:val="none" w:sz="0" w:space="0" w:color="auto"/>
        </w:rPr>
        <w:t>的要求来</w:t>
      </w:r>
      <w:r>
        <w:rPr>
          <w:rFonts w:ascii="宋体" w:eastAsia="宋体" w:hAnsi="SimSun" w:cs="宋体"/>
          <w:sz w:val="28"/>
          <w:bdr w:val="none" w:sz="0" w:space="0" w:color="auto"/>
        </w:rPr>
        <w:t>规</w:t>
      </w:r>
      <w:r>
        <w:rPr>
          <w:rFonts w:ascii="宋体" w:eastAsia="宋体" w:hAnsi="MS Mincho" w:cs="宋体"/>
          <w:sz w:val="28"/>
          <w:bdr w:val="none" w:sz="0" w:space="0" w:color="auto"/>
        </w:rPr>
        <w:t>范自己的言行，毫不松懈地培</w:t>
      </w:r>
      <w:r>
        <w:rPr>
          <w:rFonts w:ascii="宋体" w:eastAsia="宋体" w:hAnsi="SimSun" w:cs="宋体"/>
          <w:sz w:val="28"/>
          <w:bdr w:val="none" w:sz="0" w:space="0" w:color="auto"/>
        </w:rPr>
        <w:t>养</w:t>
      </w:r>
      <w:r>
        <w:rPr>
          <w:rFonts w:ascii="宋体" w:eastAsia="宋体" w:hAnsi="MS Mincho" w:cs="宋体"/>
          <w:sz w:val="28"/>
          <w:bdr w:val="none" w:sz="0" w:space="0" w:color="auto"/>
        </w:rPr>
        <w:t>自己的</w:t>
      </w:r>
      <w:r>
        <w:rPr>
          <w:rFonts w:ascii="宋体" w:eastAsia="宋体" w:hAnsi="SimSun" w:cs="宋体"/>
          <w:sz w:val="28"/>
          <w:bdr w:val="none" w:sz="0" w:space="0" w:color="auto"/>
        </w:rPr>
        <w:t>综</w:t>
      </w:r>
      <w:r>
        <w:rPr>
          <w:rFonts w:ascii="宋体" w:eastAsia="宋体" w:hAnsi="MS Mincho" w:cs="宋体"/>
          <w:sz w:val="28"/>
          <w:bdr w:val="none" w:sz="0" w:space="0" w:color="auto"/>
        </w:rPr>
        <w:t>合素</w:t>
      </w:r>
      <w:r>
        <w:rPr>
          <w:rFonts w:ascii="宋体" w:eastAsia="宋体" w:hAnsi="SimSun" w:cs="宋体"/>
          <w:sz w:val="28"/>
          <w:bdr w:val="none" w:sz="0" w:space="0" w:color="auto"/>
        </w:rPr>
        <w:t>质</w:t>
      </w:r>
      <w:r>
        <w:rPr>
          <w:rFonts w:ascii="宋体" w:eastAsia="宋体" w:hAnsi="MS Mincho" w:cs="宋体"/>
          <w:sz w:val="28"/>
          <w:bdr w:val="none" w:sz="0" w:space="0" w:color="auto"/>
        </w:rPr>
        <w:t>和能力。</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b/>
          <w:sz w:val="28"/>
          <w:bdr w:val="none" w:sz="0" w:space="0" w:color="auto"/>
        </w:rPr>
        <w:t>四、</w:t>
      </w:r>
      <w:r>
        <w:rPr>
          <w:rFonts w:ascii="宋体" w:eastAsia="宋体" w:hAnsi="SimSun" w:cs="宋体"/>
          <w:b/>
          <w:sz w:val="28"/>
          <w:bdr w:val="none" w:sz="0" w:space="0" w:color="auto"/>
        </w:rPr>
        <w:t>业务进</w:t>
      </w:r>
      <w:r>
        <w:rPr>
          <w:rFonts w:ascii="宋体" w:eastAsia="宋体" w:hAnsi="MS Mincho" w:cs="宋体"/>
          <w:b/>
          <w:sz w:val="28"/>
          <w:bdr w:val="none" w:sz="0" w:space="0" w:color="auto"/>
        </w:rPr>
        <w:t>修方面</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随着新</w:t>
      </w:r>
      <w:r>
        <w:rPr>
          <w:rFonts w:ascii="宋体" w:eastAsia="宋体" w:hAnsi="SimSun" w:cs="宋体"/>
          <w:sz w:val="28"/>
          <w:bdr w:val="none" w:sz="0" w:space="0" w:color="auto"/>
        </w:rPr>
        <w:t>课</w:t>
      </w:r>
      <w:r>
        <w:rPr>
          <w:rFonts w:ascii="宋体" w:eastAsia="宋体" w:hAnsi="MS Mincho" w:cs="宋体"/>
          <w:sz w:val="28"/>
          <w:bdr w:val="none" w:sz="0" w:space="0" w:color="auto"/>
        </w:rPr>
        <w:t>程改革</w:t>
      </w:r>
      <w:r>
        <w:rPr>
          <w:rFonts w:ascii="宋体" w:eastAsia="宋体" w:hAnsi="SimSun" w:cs="宋体"/>
          <w:sz w:val="28"/>
          <w:bdr w:val="none" w:sz="0" w:space="0" w:color="auto"/>
        </w:rPr>
        <w:t>对</w:t>
      </w:r>
      <w:r>
        <w:rPr>
          <w:rFonts w:ascii="宋体" w:eastAsia="宋体" w:hAnsi="MS Mincho" w:cs="宋体"/>
          <w:sz w:val="28"/>
          <w:bdr w:val="none" w:sz="0" w:space="0" w:color="auto"/>
        </w:rPr>
        <w:t>教</w:t>
      </w:r>
      <w:r>
        <w:rPr>
          <w:rFonts w:ascii="宋体" w:eastAsia="宋体" w:hAnsi="SimSun" w:cs="宋体"/>
          <w:sz w:val="28"/>
          <w:bdr w:val="none" w:sz="0" w:space="0" w:color="auto"/>
        </w:rPr>
        <w:t>师业务</w:t>
      </w:r>
      <w:r>
        <w:rPr>
          <w:rFonts w:ascii="宋体" w:eastAsia="宋体" w:hAnsi="MS Mincho" w:cs="宋体"/>
          <w:sz w:val="28"/>
          <w:bdr w:val="none" w:sz="0" w:space="0" w:color="auto"/>
        </w:rPr>
        <w:t>能力要求的提高，本人在教学之余，</w:t>
      </w:r>
      <w:r>
        <w:rPr>
          <w:rFonts w:ascii="宋体" w:eastAsia="宋体" w:hAnsi="SimSun" w:cs="宋体"/>
          <w:sz w:val="28"/>
          <w:bdr w:val="none" w:sz="0" w:space="0" w:color="auto"/>
        </w:rPr>
        <w:t>还挤时间积</w:t>
      </w:r>
      <w:r>
        <w:rPr>
          <w:rFonts w:ascii="宋体" w:eastAsia="宋体" w:hAnsi="MS Mincho" w:cs="宋体"/>
          <w:sz w:val="28"/>
          <w:bdr w:val="none" w:sz="0" w:space="0" w:color="auto"/>
        </w:rPr>
        <w:t>极学</w:t>
      </w:r>
      <w:r>
        <w:rPr>
          <w:rFonts w:ascii="宋体" w:eastAsia="宋体" w:hAnsi="SimSun" w:cs="宋体"/>
          <w:sz w:val="28"/>
          <w:bdr w:val="none" w:sz="0" w:space="0" w:color="auto"/>
        </w:rPr>
        <w:t>习</w:t>
      </w:r>
      <w:r>
        <w:rPr>
          <w:rFonts w:ascii="宋体" w:eastAsia="宋体" w:hAnsi="MS Mincho" w:cs="宋体"/>
          <w:sz w:val="28"/>
          <w:bdr w:val="none" w:sz="0" w:space="0" w:color="auto"/>
        </w:rPr>
        <w:t>各</w:t>
      </w:r>
      <w:r>
        <w:rPr>
          <w:rFonts w:ascii="宋体" w:eastAsia="宋体" w:hAnsi="SimSun" w:cs="宋体"/>
          <w:sz w:val="28"/>
          <w:bdr w:val="none" w:sz="0" w:space="0" w:color="auto"/>
        </w:rPr>
        <w:t>类现</w:t>
      </w:r>
      <w:r>
        <w:rPr>
          <w:rFonts w:ascii="宋体" w:eastAsia="宋体" w:hAnsi="MS Mincho" w:cs="宋体"/>
          <w:sz w:val="28"/>
          <w:bdr w:val="none" w:sz="0" w:space="0" w:color="auto"/>
        </w:rPr>
        <w:t>代教育技</w:t>
      </w:r>
      <w:r>
        <w:rPr>
          <w:rFonts w:ascii="宋体" w:eastAsia="宋体" w:hAnsi="SimSun" w:cs="宋体"/>
          <w:sz w:val="28"/>
          <w:bdr w:val="none" w:sz="0" w:space="0" w:color="auto"/>
        </w:rPr>
        <w:t>术</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总</w:t>
      </w:r>
      <w:r>
        <w:rPr>
          <w:rFonts w:ascii="宋体" w:eastAsia="宋体" w:hAnsi="MS Mincho" w:cs="宋体"/>
          <w:sz w:val="28"/>
          <w:bdr w:val="none" w:sz="0" w:space="0" w:color="auto"/>
        </w:rPr>
        <w:t>之</w:t>
      </w:r>
      <w:r>
        <w:rPr>
          <w:rFonts w:ascii="宋体" w:eastAsia="宋体" w:hAnsi="SimSun" w:cs="宋体"/>
          <w:sz w:val="28"/>
          <w:bdr w:val="none" w:sz="0" w:space="0" w:color="auto"/>
        </w:rPr>
        <w:t>这</w:t>
      </w:r>
      <w:r>
        <w:rPr>
          <w:rFonts w:ascii="宋体" w:eastAsia="宋体" w:hAnsi="MS Mincho" w:cs="宋体"/>
          <w:sz w:val="28"/>
          <w:bdr w:val="none" w:sz="0" w:space="0" w:color="auto"/>
        </w:rPr>
        <w:t>学年，我担任的三个班</w:t>
      </w:r>
      <w:r>
        <w:rPr>
          <w:rFonts w:ascii="宋体" w:eastAsia="宋体" w:hAnsi="SimSun" w:cs="宋体"/>
          <w:sz w:val="28"/>
          <w:bdr w:val="none" w:sz="0" w:space="0" w:color="auto"/>
        </w:rPr>
        <w:t>级</w:t>
      </w:r>
      <w:r>
        <w:rPr>
          <w:rFonts w:ascii="宋体" w:eastAsia="宋体" w:hAnsi="MS Mincho" w:cs="宋体"/>
          <w:sz w:val="28"/>
          <w:bdr w:val="none" w:sz="0" w:space="0" w:color="auto"/>
        </w:rPr>
        <w:t>的思想品德教学工作取得了一定的成</w:t>
      </w:r>
      <w:r>
        <w:rPr>
          <w:rFonts w:ascii="宋体" w:eastAsia="宋体" w:hAnsi="SimSun" w:cs="宋体"/>
          <w:sz w:val="28"/>
          <w:bdr w:val="none" w:sz="0" w:space="0" w:color="auto"/>
        </w:rPr>
        <w:t>绩</w:t>
      </w:r>
      <w:r>
        <w:rPr>
          <w:rFonts w:ascii="宋体" w:eastAsia="宋体" w:hAnsi="MS Mincho" w:cs="宋体"/>
          <w:sz w:val="28"/>
          <w:bdr w:val="none" w:sz="0" w:space="0" w:color="auto"/>
        </w:rPr>
        <w:t>，我将</w:t>
      </w:r>
      <w:r>
        <w:rPr>
          <w:rFonts w:ascii="宋体" w:eastAsia="宋体" w:hAnsi="SimSun" w:cs="宋体"/>
          <w:sz w:val="28"/>
          <w:bdr w:val="none" w:sz="0" w:space="0" w:color="auto"/>
        </w:rPr>
        <w:t>继续</w:t>
      </w:r>
      <w:r>
        <w:rPr>
          <w:rFonts w:ascii="宋体" w:eastAsia="宋体" w:hAnsi="MS Mincho" w:cs="宋体"/>
          <w:sz w:val="28"/>
          <w:bdr w:val="none" w:sz="0" w:space="0" w:color="auto"/>
        </w:rPr>
        <w:t>努力，取得更</w:t>
      </w:r>
      <w:r>
        <w:rPr>
          <w:rFonts w:ascii="宋体" w:eastAsia="宋体" w:hAnsi="SimSun" w:cs="宋体"/>
          <w:sz w:val="28"/>
          <w:bdr w:val="none" w:sz="0" w:space="0" w:color="auto"/>
        </w:rPr>
        <w:t>优</w:t>
      </w:r>
      <w:r>
        <w:rPr>
          <w:rFonts w:ascii="宋体" w:eastAsia="宋体" w:hAnsi="MS Mincho" w:cs="宋体"/>
          <w:sz w:val="28"/>
          <w:bdr w:val="none" w:sz="0" w:space="0" w:color="auto"/>
        </w:rPr>
        <w:t>异的教学成</w:t>
      </w:r>
      <w:r>
        <w:rPr>
          <w:rFonts w:ascii="宋体" w:eastAsia="宋体" w:hAnsi="SimSun" w:cs="宋体"/>
          <w:sz w:val="28"/>
          <w:bdr w:val="none" w:sz="0" w:space="0" w:color="auto"/>
        </w:rPr>
        <w:t>绩</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学校争光！</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政治教</w:t>
      </w:r>
      <w:r>
        <w:rPr>
          <w:rFonts w:ascii="宋体" w:eastAsia="宋体" w:hAnsi="SimSun" w:cs="宋体"/>
          <w:sz w:val="28"/>
          <w:bdr w:val="none" w:sz="0" w:space="0" w:color="auto"/>
        </w:rPr>
        <w:t>师</w:t>
      </w:r>
      <w:r>
        <w:rPr>
          <w:rFonts w:ascii="宋体" w:eastAsia="宋体" w:hAnsi="MS Mincho" w:cs="宋体"/>
          <w:sz w:val="28"/>
          <w:bdr w:val="none" w:sz="0" w:space="0" w:color="auto"/>
        </w:rPr>
        <w:t>教学工作</w:t>
      </w:r>
      <w:r>
        <w:rPr>
          <w:rFonts w:ascii="宋体" w:eastAsia="宋体" w:hAnsi="SimSun" w:cs="宋体"/>
          <w:sz w:val="28"/>
          <w:bdr w:val="none" w:sz="0" w:space="0" w:color="auto"/>
        </w:rPr>
        <w:t>总结</w:t>
      </w:r>
      <w:r>
        <w:rPr>
          <w:rFonts w:ascii="宋体" w:eastAsia="宋体" w:cs="宋体"/>
          <w:sz w:val="28"/>
          <w:bdr w:val="none" w:sz="0" w:space="0" w:color="auto"/>
        </w:rPr>
        <w:t>6</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本学期，本人担任七年</w:t>
      </w:r>
      <w:r>
        <w:rPr>
          <w:rFonts w:ascii="宋体" w:eastAsia="宋体" w:hAnsi="SimSun" w:cs="宋体"/>
          <w:sz w:val="28"/>
          <w:bdr w:val="none" w:sz="0" w:space="0" w:color="auto"/>
        </w:rPr>
        <w:t>级</w:t>
      </w:r>
      <w:r>
        <w:rPr>
          <w:rFonts w:ascii="宋体" w:eastAsia="宋体" w:hAnsi="MS Mincho" w:cs="宋体"/>
          <w:sz w:val="28"/>
          <w:bdr w:val="none" w:sz="0" w:space="0" w:color="auto"/>
        </w:rPr>
        <w:t>两个班和九年</w:t>
      </w:r>
      <w:r>
        <w:rPr>
          <w:rFonts w:ascii="宋体" w:eastAsia="宋体" w:hAnsi="SimSun" w:cs="宋体"/>
          <w:sz w:val="28"/>
          <w:bdr w:val="none" w:sz="0" w:space="0" w:color="auto"/>
        </w:rPr>
        <w:t>级</w:t>
      </w:r>
      <w:r>
        <w:rPr>
          <w:rFonts w:ascii="宋体" w:eastAsia="宋体" w:hAnsi="MS Mincho" w:cs="宋体"/>
          <w:sz w:val="28"/>
          <w:bdr w:val="none" w:sz="0" w:space="0" w:color="auto"/>
        </w:rPr>
        <w:t>两个班的思品</w:t>
      </w:r>
      <w:r>
        <w:rPr>
          <w:rFonts w:ascii="宋体" w:eastAsia="宋体" w:hAnsi="SimSun" w:cs="宋体"/>
          <w:sz w:val="28"/>
          <w:bdr w:val="none" w:sz="0" w:space="0" w:color="auto"/>
        </w:rPr>
        <w:t>课</w:t>
      </w:r>
      <w:r>
        <w:rPr>
          <w:rFonts w:ascii="宋体" w:eastAsia="宋体" w:hAnsi="MS Mincho" w:cs="宋体"/>
          <w:sz w:val="28"/>
          <w:bdr w:val="none" w:sz="0" w:space="0" w:color="auto"/>
        </w:rPr>
        <w:t>教学，同</w:t>
      </w:r>
      <w:r>
        <w:rPr>
          <w:rFonts w:ascii="宋体" w:eastAsia="宋体" w:hAnsi="SimSun" w:cs="宋体"/>
          <w:sz w:val="28"/>
          <w:bdr w:val="none" w:sz="0" w:space="0" w:color="auto"/>
        </w:rPr>
        <w:t>时还</w:t>
      </w:r>
      <w:r>
        <w:rPr>
          <w:rFonts w:ascii="宋体" w:eastAsia="宋体" w:hAnsi="MS Mincho" w:cs="宋体"/>
          <w:sz w:val="28"/>
          <w:bdr w:val="none" w:sz="0" w:space="0" w:color="auto"/>
        </w:rPr>
        <w:t>担任七（</w:t>
      </w:r>
      <w:r>
        <w:rPr>
          <w:rFonts w:ascii="宋体" w:eastAsia="宋体" w:cs="宋体"/>
          <w:sz w:val="28"/>
          <w:bdr w:val="none" w:sz="0" w:space="0" w:color="auto"/>
        </w:rPr>
        <w:t>2</w:t>
      </w:r>
      <w:r>
        <w:rPr>
          <w:rFonts w:ascii="宋体" w:eastAsia="宋体" w:hAnsi="MS Mincho" w:cs="宋体"/>
          <w:sz w:val="28"/>
          <w:bdr w:val="none" w:sz="0" w:space="0" w:color="auto"/>
        </w:rPr>
        <w:t>）班班主任。</w:t>
      </w:r>
      <w:r>
        <w:rPr>
          <w:rFonts w:ascii="宋体" w:eastAsia="宋体" w:hAnsi="SimSun" w:cs="宋体"/>
          <w:sz w:val="28"/>
          <w:bdr w:val="none" w:sz="0" w:space="0" w:color="auto"/>
        </w:rPr>
        <w:t>开</w:t>
      </w:r>
      <w:r>
        <w:rPr>
          <w:rFonts w:ascii="宋体" w:eastAsia="宋体" w:hAnsi="MS Mincho" w:cs="宋体"/>
          <w:sz w:val="28"/>
          <w:bdr w:val="none" w:sz="0" w:space="0" w:color="auto"/>
        </w:rPr>
        <w:t>学以来，本人自始至</w:t>
      </w:r>
      <w:r>
        <w:rPr>
          <w:rFonts w:ascii="宋体" w:eastAsia="宋体" w:hAnsi="SimSun" w:cs="宋体"/>
          <w:sz w:val="28"/>
          <w:bdr w:val="none" w:sz="0" w:space="0" w:color="auto"/>
        </w:rPr>
        <w:t>终</w:t>
      </w:r>
      <w:r>
        <w:rPr>
          <w:rFonts w:ascii="宋体" w:eastAsia="宋体" w:hAnsi="MS Mincho" w:cs="宋体"/>
          <w:sz w:val="28"/>
          <w:bdr w:val="none" w:sz="0" w:space="0" w:color="auto"/>
        </w:rPr>
        <w:t>以</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严谨</w:t>
      </w:r>
      <w:r>
        <w:rPr>
          <w:rFonts w:ascii="宋体" w:eastAsia="宋体" w:hAnsi="MS Mincho" w:cs="宋体"/>
          <w:sz w:val="28"/>
          <w:bdr w:val="none" w:sz="0" w:space="0" w:color="auto"/>
        </w:rPr>
        <w:t>的治学</w:t>
      </w:r>
      <w:r>
        <w:rPr>
          <w:rFonts w:ascii="宋体" w:eastAsia="宋体" w:hAnsi="SimSun" w:cs="宋体"/>
          <w:sz w:val="28"/>
          <w:bdr w:val="none" w:sz="0" w:space="0" w:color="auto"/>
        </w:rPr>
        <w:t>态</w:t>
      </w:r>
      <w:r>
        <w:rPr>
          <w:rFonts w:ascii="宋体" w:eastAsia="宋体" w:hAnsi="MS Mincho" w:cs="宋体"/>
          <w:sz w:val="28"/>
          <w:bdr w:val="none" w:sz="0" w:space="0" w:color="auto"/>
        </w:rPr>
        <w:t>度，勤</w:t>
      </w:r>
      <w:r>
        <w:rPr>
          <w:rFonts w:ascii="宋体" w:eastAsia="宋体" w:hAnsi="SimSun" w:cs="宋体"/>
          <w:sz w:val="28"/>
          <w:bdr w:val="none" w:sz="0" w:space="0" w:color="auto"/>
        </w:rPr>
        <w:t>恳</w:t>
      </w:r>
      <w:r>
        <w:rPr>
          <w:rFonts w:ascii="宋体" w:eastAsia="宋体" w:hAnsi="MS Mincho" w:cs="宋体"/>
          <w:sz w:val="28"/>
          <w:bdr w:val="none" w:sz="0" w:space="0" w:color="auto"/>
        </w:rPr>
        <w:t>、</w:t>
      </w:r>
      <w:r>
        <w:rPr>
          <w:rFonts w:ascii="宋体" w:eastAsia="宋体" w:hAnsi="SimSun" w:cs="宋体"/>
          <w:sz w:val="28"/>
          <w:bdr w:val="none" w:sz="0" w:space="0" w:color="auto"/>
        </w:rPr>
        <w:t>务实</w:t>
      </w:r>
      <w:r>
        <w:rPr>
          <w:rFonts w:ascii="宋体" w:eastAsia="宋体" w:hAnsi="MS Mincho" w:cs="宋体"/>
          <w:sz w:val="28"/>
          <w:bdr w:val="none" w:sz="0" w:space="0" w:color="auto"/>
        </w:rPr>
        <w:t>的工作精神从事教育教学工作。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作</w:t>
      </w:r>
      <w:r>
        <w:rPr>
          <w:rFonts w:ascii="宋体" w:eastAsia="宋体" w:hAnsi="SimSun" w:cs="宋体"/>
          <w:sz w:val="28"/>
          <w:bdr w:val="none" w:sz="0" w:space="0" w:color="auto"/>
        </w:rPr>
        <w:t>为</w:t>
      </w:r>
      <w:r>
        <w:rPr>
          <w:rFonts w:ascii="宋体" w:eastAsia="宋体" w:hAnsi="MS Mincho" w:cs="宋体"/>
          <w:sz w:val="28"/>
          <w:bdr w:val="none" w:sz="0" w:space="0" w:color="auto"/>
        </w:rPr>
        <w:t>科任教</w:t>
      </w:r>
      <w:r>
        <w:rPr>
          <w:rFonts w:ascii="宋体" w:eastAsia="宋体" w:hAnsi="SimSun" w:cs="宋体"/>
          <w:sz w:val="28"/>
          <w:bdr w:val="none" w:sz="0" w:space="0" w:color="auto"/>
        </w:rPr>
        <w:t>师</w:t>
      </w:r>
      <w:r>
        <w:rPr>
          <w:rFonts w:ascii="宋体" w:eastAsia="宋体" w:hAnsi="MS Mincho" w:cs="宋体"/>
          <w:sz w:val="28"/>
          <w:bdr w:val="none" w:sz="0" w:space="0" w:color="auto"/>
        </w:rPr>
        <w:t>，在学期</w:t>
      </w:r>
      <w:r>
        <w:rPr>
          <w:rFonts w:ascii="宋体" w:eastAsia="宋体" w:hAnsi="SimSun" w:cs="宋体"/>
          <w:sz w:val="28"/>
          <w:bdr w:val="none" w:sz="0" w:space="0" w:color="auto"/>
        </w:rPr>
        <w:t>开</w:t>
      </w:r>
      <w:r>
        <w:rPr>
          <w:rFonts w:ascii="宋体" w:eastAsia="宋体" w:hAnsi="MS Mincho" w:cs="宋体"/>
          <w:sz w:val="28"/>
          <w:bdr w:val="none" w:sz="0" w:space="0" w:color="auto"/>
        </w:rPr>
        <w:t>始能</w:t>
      </w:r>
      <w:r>
        <w:rPr>
          <w:rFonts w:ascii="宋体" w:eastAsia="宋体" w:hAnsi="SimSun" w:cs="宋体"/>
          <w:sz w:val="28"/>
          <w:bdr w:val="none" w:sz="0" w:space="0" w:color="auto"/>
        </w:rPr>
        <w:t>认</w:t>
      </w:r>
      <w:r>
        <w:rPr>
          <w:rFonts w:ascii="宋体" w:eastAsia="宋体" w:hAnsi="MS Mincho" w:cs="宋体"/>
          <w:sz w:val="28"/>
          <w:bdr w:val="none" w:sz="0" w:space="0" w:color="auto"/>
        </w:rPr>
        <w:t>真制定</w:t>
      </w:r>
      <w:r>
        <w:rPr>
          <w:rFonts w:ascii="宋体" w:eastAsia="宋体" w:hAnsi="SimSun" w:cs="宋体"/>
          <w:sz w:val="28"/>
          <w:bdr w:val="none" w:sz="0" w:space="0" w:color="auto"/>
        </w:rPr>
        <w:t>计</w:t>
      </w:r>
      <w:r>
        <w:rPr>
          <w:rFonts w:ascii="宋体" w:eastAsia="宋体" w:hAnsi="MS Mincho" w:cs="宋体"/>
          <w:sz w:val="28"/>
          <w:bdr w:val="none" w:sz="0" w:space="0" w:color="auto"/>
        </w:rPr>
        <w:t>划，注重研究新</w:t>
      </w:r>
      <w:r>
        <w:rPr>
          <w:rFonts w:ascii="宋体" w:eastAsia="宋体" w:hAnsi="SimSun" w:cs="宋体"/>
          <w:sz w:val="28"/>
          <w:bdr w:val="none" w:sz="0" w:space="0" w:color="auto"/>
        </w:rPr>
        <w:t>课</w:t>
      </w:r>
      <w:r>
        <w:rPr>
          <w:rFonts w:ascii="宋体" w:eastAsia="宋体" w:hAnsi="MS Mincho" w:cs="宋体"/>
          <w:sz w:val="28"/>
          <w:bdr w:val="none" w:sz="0" w:space="0" w:color="auto"/>
        </w:rPr>
        <w:t>改理念，</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备课</w:t>
      </w:r>
      <w:r>
        <w:rPr>
          <w:rFonts w:ascii="宋体" w:eastAsia="宋体" w:hAnsi="MS Mincho" w:cs="宋体"/>
          <w:sz w:val="28"/>
          <w:bdr w:val="none" w:sz="0" w:space="0" w:color="auto"/>
        </w:rPr>
        <w:t>和教学，</w:t>
      </w:r>
      <w:r>
        <w:rPr>
          <w:rFonts w:ascii="宋体" w:eastAsia="宋体" w:hAnsi="SimSun" w:cs="宋体"/>
          <w:sz w:val="28"/>
          <w:bdr w:val="none" w:sz="0" w:space="0" w:color="auto"/>
        </w:rPr>
        <w:t>积</w:t>
      </w:r>
      <w:r>
        <w:rPr>
          <w:rFonts w:ascii="宋体" w:eastAsia="宋体" w:hAnsi="MS Mincho" w:cs="宋体"/>
          <w:sz w:val="28"/>
          <w:bdr w:val="none" w:sz="0" w:space="0" w:color="auto"/>
        </w:rPr>
        <w:t>极参加教研</w:t>
      </w:r>
      <w:r>
        <w:rPr>
          <w:rFonts w:ascii="宋体" w:eastAsia="宋体" w:hAnsi="SimSun" w:cs="宋体"/>
          <w:sz w:val="28"/>
          <w:bdr w:val="none" w:sz="0" w:space="0" w:color="auto"/>
        </w:rPr>
        <w:t>组组</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和</w:t>
      </w:r>
      <w:r>
        <w:rPr>
          <w:rFonts w:ascii="宋体" w:eastAsia="宋体" w:hAnsi="SimSun" w:cs="宋体"/>
          <w:sz w:val="28"/>
          <w:bdr w:val="none" w:sz="0" w:space="0" w:color="auto"/>
        </w:rPr>
        <w:t>备课组</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积</w:t>
      </w:r>
      <w:r>
        <w:rPr>
          <w:rFonts w:ascii="宋体" w:eastAsia="宋体" w:hAnsi="MS Mincho" w:cs="宋体"/>
          <w:sz w:val="28"/>
          <w:bdr w:val="none" w:sz="0" w:space="0" w:color="auto"/>
        </w:rPr>
        <w:t>极参加</w:t>
      </w:r>
      <w:r>
        <w:rPr>
          <w:rFonts w:ascii="宋体" w:eastAsia="宋体" w:hAnsi="SimSun" w:cs="宋体"/>
          <w:sz w:val="28"/>
          <w:bdr w:val="none" w:sz="0" w:space="0" w:color="auto"/>
        </w:rPr>
        <w:t>课</w:t>
      </w:r>
      <w:r>
        <w:rPr>
          <w:rFonts w:ascii="宋体" w:eastAsia="宋体" w:hAnsi="MS Mincho" w:cs="宋体"/>
          <w:sz w:val="28"/>
          <w:bdr w:val="none" w:sz="0" w:space="0" w:color="auto"/>
        </w:rPr>
        <w:t>内比教学比武</w:t>
      </w:r>
      <w:r>
        <w:rPr>
          <w:rFonts w:ascii="宋体" w:eastAsia="宋体" w:hAnsi="SimSun" w:cs="宋体"/>
          <w:sz w:val="28"/>
          <w:bdr w:val="none" w:sz="0" w:space="0" w:color="auto"/>
        </w:rPr>
        <w:t>练</w:t>
      </w:r>
      <w:r>
        <w:rPr>
          <w:rFonts w:ascii="宋体" w:eastAsia="宋体" w:hAnsi="MS Mincho" w:cs="宋体"/>
          <w:sz w:val="28"/>
          <w:bdr w:val="none" w:sz="0" w:space="0" w:color="auto"/>
        </w:rPr>
        <w:t>兵活</w:t>
      </w:r>
      <w:r>
        <w:rPr>
          <w:rFonts w:ascii="宋体" w:eastAsia="宋体" w:hAnsi="SimSun" w:cs="宋体"/>
          <w:sz w:val="28"/>
          <w:bdr w:val="none" w:sz="0" w:space="0" w:color="auto"/>
        </w:rPr>
        <w:t>动</w:t>
      </w:r>
      <w:r>
        <w:rPr>
          <w:rFonts w:ascii="宋体" w:eastAsia="宋体" w:hAnsi="MS Mincho" w:cs="宋体"/>
          <w:sz w:val="28"/>
          <w:bdr w:val="none" w:sz="0" w:space="0" w:color="auto"/>
        </w:rPr>
        <w:t>，并能</w:t>
      </w:r>
      <w:r>
        <w:rPr>
          <w:rFonts w:ascii="宋体" w:eastAsia="宋体" w:hAnsi="SimSun" w:cs="宋体"/>
          <w:sz w:val="28"/>
          <w:bdr w:val="none" w:sz="0" w:space="0" w:color="auto"/>
        </w:rPr>
        <w:t>经</w:t>
      </w:r>
      <w:r>
        <w:rPr>
          <w:rFonts w:ascii="宋体" w:eastAsia="宋体" w:hAnsi="MS Mincho" w:cs="宋体"/>
          <w:sz w:val="28"/>
          <w:bdr w:val="none" w:sz="0" w:space="0" w:color="auto"/>
        </w:rPr>
        <w:t>常性听其他老</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，从中吸取教学</w:t>
      </w:r>
      <w:r>
        <w:rPr>
          <w:rFonts w:ascii="宋体" w:eastAsia="宋体" w:hAnsi="SimSun" w:cs="宋体"/>
          <w:sz w:val="28"/>
          <w:bdr w:val="none" w:sz="0" w:space="0" w:color="auto"/>
        </w:rPr>
        <w:t>经验</w:t>
      </w:r>
      <w:r>
        <w:rPr>
          <w:rFonts w:ascii="宋体" w:eastAsia="宋体" w:hAnsi="MS Mincho" w:cs="宋体"/>
          <w:sz w:val="28"/>
          <w:bdr w:val="none" w:sz="0" w:space="0" w:color="auto"/>
        </w:rPr>
        <w:t>，取</w:t>
      </w:r>
      <w:r>
        <w:rPr>
          <w:rFonts w:ascii="宋体" w:eastAsia="宋体" w:hAnsi="SimSun" w:cs="宋体"/>
          <w:sz w:val="28"/>
          <w:bdr w:val="none" w:sz="0" w:space="0" w:color="auto"/>
        </w:rPr>
        <w:t>长补</w:t>
      </w:r>
      <w:r>
        <w:rPr>
          <w:rFonts w:ascii="宋体" w:eastAsia="宋体" w:hAnsi="MS Mincho" w:cs="宋体"/>
          <w:sz w:val="28"/>
          <w:bdr w:val="none" w:sz="0" w:space="0" w:color="auto"/>
        </w:rPr>
        <w:t>短，提高自己的</w:t>
      </w:r>
      <w:r>
        <w:rPr>
          <w:rFonts w:ascii="宋体" w:eastAsia="宋体" w:hAnsi="SimSun" w:cs="宋体"/>
          <w:sz w:val="28"/>
          <w:bdr w:val="none" w:sz="0" w:space="0" w:color="auto"/>
        </w:rPr>
        <w:t>专业</w:t>
      </w:r>
      <w:r>
        <w:rPr>
          <w:rFonts w:ascii="宋体" w:eastAsia="宋体" w:hAnsi="MS Mincho" w:cs="宋体"/>
          <w:sz w:val="28"/>
          <w:bdr w:val="none" w:sz="0" w:space="0" w:color="auto"/>
        </w:rPr>
        <w:t>素</w:t>
      </w:r>
      <w:r>
        <w:rPr>
          <w:rFonts w:ascii="宋体" w:eastAsia="宋体" w:hAnsi="SimSun" w:cs="宋体"/>
          <w:sz w:val="28"/>
          <w:bdr w:val="none" w:sz="0" w:space="0" w:color="auto"/>
        </w:rPr>
        <w:t>养</w:t>
      </w:r>
      <w:r>
        <w:rPr>
          <w:rFonts w:ascii="宋体" w:eastAsia="宋体" w:hAnsi="MS Mincho" w:cs="宋体"/>
          <w:sz w:val="28"/>
          <w:bdr w:val="none" w:sz="0" w:space="0" w:color="auto"/>
        </w:rPr>
        <w:t>和</w:t>
      </w:r>
      <w:r>
        <w:rPr>
          <w:rFonts w:ascii="宋体" w:eastAsia="宋体" w:hAnsi="SimSun" w:cs="宋体"/>
          <w:sz w:val="28"/>
          <w:bdr w:val="none" w:sz="0" w:space="0" w:color="auto"/>
        </w:rPr>
        <w:t>业务</w:t>
      </w:r>
      <w:r>
        <w:rPr>
          <w:rFonts w:ascii="宋体" w:eastAsia="宋体" w:hAnsi="MS Mincho" w:cs="宋体"/>
          <w:sz w:val="28"/>
          <w:bdr w:val="none" w:sz="0" w:space="0" w:color="auto"/>
        </w:rPr>
        <w:t>水平。</w:t>
      </w:r>
      <w:r>
        <w:rPr>
          <w:rFonts w:ascii="宋体" w:eastAsia="宋体" w:hAnsi="SimSun" w:cs="宋体"/>
          <w:sz w:val="28"/>
          <w:bdr w:val="none" w:sz="0" w:space="0" w:color="auto"/>
        </w:rPr>
        <w:t>每节课</w:t>
      </w:r>
      <w:r>
        <w:rPr>
          <w:rFonts w:ascii="宋体" w:eastAsia="宋体" w:hAnsi="MS Mincho" w:cs="宋体"/>
          <w:sz w:val="28"/>
          <w:bdr w:val="none" w:sz="0" w:space="0" w:color="auto"/>
        </w:rPr>
        <w:t>都以最佳的精神状</w:t>
      </w:r>
      <w:r>
        <w:rPr>
          <w:rFonts w:ascii="宋体" w:eastAsia="宋体" w:hAnsi="SimSun" w:cs="宋体"/>
          <w:sz w:val="28"/>
          <w:bdr w:val="none" w:sz="0" w:space="0" w:color="auto"/>
        </w:rPr>
        <w:t>态</w:t>
      </w:r>
      <w:r>
        <w:rPr>
          <w:rFonts w:ascii="宋体" w:eastAsia="宋体" w:hAnsi="MS Mincho" w:cs="宋体"/>
          <w:sz w:val="28"/>
          <w:bdr w:val="none" w:sz="0" w:space="0" w:color="auto"/>
        </w:rPr>
        <w:t>站在教</w:t>
      </w:r>
      <w:r>
        <w:rPr>
          <w:rFonts w:ascii="宋体" w:eastAsia="宋体" w:hAnsi="SimSun" w:cs="宋体"/>
          <w:sz w:val="28"/>
          <w:bdr w:val="none" w:sz="0" w:space="0" w:color="auto"/>
        </w:rPr>
        <w:t>坛</w:t>
      </w:r>
      <w:r>
        <w:rPr>
          <w:rFonts w:ascii="宋体" w:eastAsia="宋体" w:hAnsi="MS Mincho" w:cs="宋体"/>
          <w:sz w:val="28"/>
          <w:bdr w:val="none" w:sz="0" w:space="0" w:color="auto"/>
        </w:rPr>
        <w:t>，以和</w:t>
      </w:r>
      <w:r>
        <w:rPr>
          <w:rFonts w:ascii="宋体" w:eastAsia="宋体" w:hAnsi="SimSun" w:cs="宋体"/>
          <w:sz w:val="28"/>
          <w:bdr w:val="none" w:sz="0" w:space="0" w:color="auto"/>
        </w:rPr>
        <w:t>蔼</w:t>
      </w:r>
      <w:r>
        <w:rPr>
          <w:rFonts w:ascii="宋体" w:eastAsia="宋体" w:hAnsi="MS Mincho" w:cs="宋体"/>
          <w:sz w:val="28"/>
          <w:bdr w:val="none" w:sz="0" w:space="0" w:color="auto"/>
        </w:rPr>
        <w:t>、</w:t>
      </w:r>
      <w:r>
        <w:rPr>
          <w:rFonts w:ascii="宋体" w:eastAsia="宋体" w:hAnsi="SimSun" w:cs="宋体"/>
          <w:sz w:val="28"/>
          <w:bdr w:val="none" w:sz="0" w:space="0" w:color="auto"/>
        </w:rPr>
        <w:t>轻</w:t>
      </w:r>
      <w:r>
        <w:rPr>
          <w:rFonts w:ascii="宋体" w:eastAsia="宋体" w:hAnsi="MS Mincho" w:cs="宋体"/>
          <w:sz w:val="28"/>
          <w:bdr w:val="none" w:sz="0" w:space="0" w:color="auto"/>
        </w:rPr>
        <w:t>松、</w:t>
      </w:r>
      <w:r>
        <w:rPr>
          <w:rFonts w:ascii="宋体" w:eastAsia="宋体" w:hAnsi="SimSun" w:cs="宋体"/>
          <w:sz w:val="28"/>
          <w:bdr w:val="none" w:sz="0" w:space="0" w:color="auto"/>
        </w:rPr>
        <w:t>认</w:t>
      </w:r>
      <w:r>
        <w:rPr>
          <w:rFonts w:ascii="宋体" w:eastAsia="宋体" w:hAnsi="MS Mincho" w:cs="宋体"/>
          <w:sz w:val="28"/>
          <w:bdr w:val="none" w:sz="0" w:space="0" w:color="auto"/>
        </w:rPr>
        <w:t>真的形象去面</w:t>
      </w:r>
      <w:r>
        <w:rPr>
          <w:rFonts w:ascii="宋体" w:eastAsia="宋体" w:hAnsi="SimSun" w:cs="宋体"/>
          <w:sz w:val="28"/>
          <w:bdr w:val="none" w:sz="0" w:space="0" w:color="auto"/>
        </w:rPr>
        <w:t>对</w:t>
      </w:r>
      <w:r>
        <w:rPr>
          <w:rFonts w:ascii="宋体" w:eastAsia="宋体" w:hAnsi="MS Mincho" w:cs="宋体"/>
          <w:sz w:val="28"/>
          <w:bdr w:val="none" w:sz="0" w:space="0" w:color="auto"/>
        </w:rPr>
        <w:t>学生。按照「初中思想政治</w:t>
      </w:r>
      <w:r>
        <w:rPr>
          <w:rFonts w:ascii="宋体" w:eastAsia="宋体" w:hAnsi="SimSun" w:cs="宋体"/>
          <w:sz w:val="28"/>
          <w:bdr w:val="none" w:sz="0" w:space="0" w:color="auto"/>
        </w:rPr>
        <w:t>课</w:t>
      </w:r>
      <w:r>
        <w:rPr>
          <w:rFonts w:ascii="宋体" w:eastAsia="宋体" w:hAnsi="MS Mincho" w:cs="宋体"/>
          <w:sz w:val="28"/>
          <w:bdr w:val="none" w:sz="0" w:space="0" w:color="auto"/>
        </w:rPr>
        <w:t>程</w:t>
      </w:r>
      <w:r>
        <w:rPr>
          <w:rFonts w:ascii="宋体" w:eastAsia="宋体" w:hAnsi="SimSun" w:cs="宋体"/>
          <w:sz w:val="28"/>
          <w:bdr w:val="none" w:sz="0" w:space="0" w:color="auto"/>
        </w:rPr>
        <w:t>标</w:t>
      </w:r>
      <w:r>
        <w:rPr>
          <w:rFonts w:ascii="宋体" w:eastAsia="宋体" w:hAnsi="MS Mincho" w:cs="宋体"/>
          <w:sz w:val="28"/>
          <w:bdr w:val="none" w:sz="0" w:space="0" w:color="auto"/>
        </w:rPr>
        <w:t>准」</w:t>
      </w:r>
      <w:r>
        <w:rPr>
          <w:rFonts w:ascii="宋体" w:eastAsia="宋体" w:hAnsi="SimSun" w:cs="宋体"/>
          <w:sz w:val="28"/>
          <w:bdr w:val="none" w:sz="0" w:space="0" w:color="auto"/>
        </w:rPr>
        <w:t>进</w:t>
      </w:r>
      <w:r>
        <w:rPr>
          <w:rFonts w:ascii="宋体" w:eastAsia="宋体" w:hAnsi="MS Mincho" w:cs="宋体"/>
          <w:sz w:val="28"/>
          <w:bdr w:val="none" w:sz="0" w:space="0" w:color="auto"/>
        </w:rPr>
        <w:t>行施教，</w:t>
      </w:r>
      <w:r>
        <w:rPr>
          <w:rFonts w:ascii="宋体" w:eastAsia="宋体" w:hAnsi="SimSun" w:cs="宋体"/>
          <w:sz w:val="28"/>
          <w:bdr w:val="none" w:sz="0" w:space="0" w:color="auto"/>
        </w:rPr>
        <w:t>让</w:t>
      </w:r>
      <w:r>
        <w:rPr>
          <w:rFonts w:ascii="宋体" w:eastAsia="宋体" w:hAnsi="MS Mincho" w:cs="宋体"/>
          <w:sz w:val="28"/>
          <w:bdr w:val="none" w:sz="0" w:space="0" w:color="auto"/>
        </w:rPr>
        <w:t>学生掌握好科学知</w:t>
      </w:r>
      <w:r>
        <w:rPr>
          <w:rFonts w:ascii="宋体" w:eastAsia="宋体" w:hAnsi="SimSun" w:cs="宋体"/>
          <w:sz w:val="28"/>
          <w:bdr w:val="none" w:sz="0" w:space="0" w:color="auto"/>
        </w:rPr>
        <w:t>识</w:t>
      </w:r>
      <w:r>
        <w:rPr>
          <w:rFonts w:ascii="宋体" w:eastAsia="宋体" w:hAnsi="MS Mincho" w:cs="宋体"/>
          <w:sz w:val="28"/>
          <w:bdr w:val="none" w:sz="0" w:space="0" w:color="auto"/>
        </w:rPr>
        <w:t>。</w:t>
      </w:r>
      <w:r>
        <w:rPr>
          <w:rFonts w:ascii="宋体" w:eastAsia="宋体" w:hAnsi="SimSun" w:cs="宋体"/>
          <w:sz w:val="28"/>
          <w:bdr w:val="none" w:sz="0" w:space="0" w:color="auto"/>
        </w:rPr>
        <w:t>还</w:t>
      </w:r>
      <w:r>
        <w:rPr>
          <w:rFonts w:ascii="宋体" w:eastAsia="宋体" w:hAnsi="MS Mincho" w:cs="宋体"/>
          <w:sz w:val="28"/>
          <w:bdr w:val="none" w:sz="0" w:space="0" w:color="auto"/>
        </w:rPr>
        <w:t>注意以德</w:t>
      </w:r>
      <w:r>
        <w:rPr>
          <w:rFonts w:ascii="宋体" w:eastAsia="宋体" w:hAnsi="SimSun" w:cs="宋体"/>
          <w:sz w:val="28"/>
          <w:bdr w:val="none" w:sz="0" w:space="0" w:color="auto"/>
        </w:rPr>
        <w:t>为</w:t>
      </w:r>
      <w:r>
        <w:rPr>
          <w:rFonts w:ascii="宋体" w:eastAsia="宋体" w:hAnsi="MS Mincho" w:cs="宋体"/>
          <w:sz w:val="28"/>
          <w:bdr w:val="none" w:sz="0" w:space="0" w:color="auto"/>
        </w:rPr>
        <w:t>本，</w:t>
      </w:r>
      <w:r>
        <w:rPr>
          <w:rFonts w:ascii="宋体" w:eastAsia="宋体" w:hAnsi="SimSun" w:cs="宋体"/>
          <w:sz w:val="28"/>
          <w:bdr w:val="none" w:sz="0" w:space="0" w:color="auto"/>
        </w:rPr>
        <w:t>结</w:t>
      </w:r>
      <w:r>
        <w:rPr>
          <w:rFonts w:ascii="宋体" w:eastAsia="宋体" w:hAnsi="MS Mincho" w:cs="宋体"/>
          <w:sz w:val="28"/>
          <w:bdr w:val="none" w:sz="0" w:space="0" w:color="auto"/>
        </w:rPr>
        <w:t>合</w:t>
      </w:r>
      <w:r>
        <w:rPr>
          <w:rFonts w:ascii="宋体" w:eastAsia="宋体" w:hAnsi="SimSun" w:cs="宋体"/>
          <w:sz w:val="28"/>
          <w:bdr w:val="none" w:sz="0" w:space="0" w:color="auto"/>
        </w:rPr>
        <w:t>现实</w:t>
      </w:r>
      <w:r>
        <w:rPr>
          <w:rFonts w:ascii="宋体" w:eastAsia="宋体" w:hAnsi="MS Mincho" w:cs="宋体"/>
          <w:sz w:val="28"/>
          <w:bdr w:val="none" w:sz="0" w:space="0" w:color="auto"/>
        </w:rPr>
        <w:t>生活中的</w:t>
      </w:r>
      <w:r>
        <w:rPr>
          <w:rFonts w:ascii="宋体" w:eastAsia="宋体" w:hAnsi="SimSun" w:cs="宋体"/>
          <w:sz w:val="28"/>
          <w:bdr w:val="none" w:sz="0" w:space="0" w:color="auto"/>
        </w:rPr>
        <w:t>现</w:t>
      </w:r>
      <w:r>
        <w:rPr>
          <w:rFonts w:ascii="宋体" w:eastAsia="宋体" w:hAnsi="MS Mincho" w:cs="宋体"/>
          <w:sz w:val="28"/>
          <w:bdr w:val="none" w:sz="0" w:space="0" w:color="auto"/>
        </w:rPr>
        <w:t>象和学生中存在的不良</w:t>
      </w:r>
      <w:r>
        <w:rPr>
          <w:rFonts w:ascii="宋体" w:eastAsia="宋体" w:hAnsi="SimSun" w:cs="宋体"/>
          <w:sz w:val="28"/>
          <w:bdr w:val="none" w:sz="0" w:space="0" w:color="auto"/>
        </w:rPr>
        <w:t>倾</w:t>
      </w:r>
      <w:r>
        <w:rPr>
          <w:rFonts w:ascii="宋体" w:eastAsia="宋体" w:hAnsi="MS Mincho" w:cs="宋体"/>
          <w:sz w:val="28"/>
          <w:bdr w:val="none" w:sz="0" w:space="0" w:color="auto"/>
        </w:rPr>
        <w:t>向</w:t>
      </w:r>
      <w:r>
        <w:rPr>
          <w:rFonts w:ascii="宋体" w:eastAsia="宋体" w:hAnsi="SimSun" w:cs="宋体"/>
          <w:sz w:val="28"/>
          <w:bdr w:val="none" w:sz="0" w:space="0" w:color="auto"/>
        </w:rPr>
        <w:t>层层</w:t>
      </w:r>
      <w:r>
        <w:rPr>
          <w:rFonts w:ascii="宋体" w:eastAsia="宋体" w:hAnsi="MS Mincho" w:cs="宋体"/>
          <w:sz w:val="28"/>
          <w:bdr w:val="none" w:sz="0" w:space="0" w:color="auto"/>
        </w:rPr>
        <w:t>善</w:t>
      </w:r>
      <w:r>
        <w:rPr>
          <w:rFonts w:ascii="宋体" w:eastAsia="宋体" w:hAnsi="SimSun" w:cs="宋体"/>
          <w:sz w:val="28"/>
          <w:bdr w:val="none" w:sz="0" w:space="0" w:color="auto"/>
        </w:rPr>
        <w:t>诱</w:t>
      </w:r>
      <w:r>
        <w:rPr>
          <w:rFonts w:ascii="宋体" w:eastAsia="宋体" w:hAnsi="MS Mincho" w:cs="宋体"/>
          <w:sz w:val="28"/>
          <w:bdr w:val="none" w:sz="0" w:space="0" w:color="auto"/>
        </w:rPr>
        <w:t>，多方面、多角度的</w:t>
      </w:r>
      <w:r>
        <w:rPr>
          <w:rFonts w:ascii="宋体" w:eastAsia="宋体" w:hAnsi="SimSun" w:cs="宋体"/>
          <w:sz w:val="28"/>
          <w:bdr w:val="none" w:sz="0" w:space="0" w:color="auto"/>
        </w:rPr>
        <w:t>对</w:t>
      </w:r>
      <w:r>
        <w:rPr>
          <w:rFonts w:ascii="宋体" w:eastAsia="宋体" w:hAnsi="MS Mincho" w:cs="宋体"/>
          <w:sz w:val="28"/>
          <w:bdr w:val="none" w:sz="0" w:space="0" w:color="auto"/>
        </w:rPr>
        <w:t>学生</w:t>
      </w:r>
      <w:r>
        <w:rPr>
          <w:rFonts w:ascii="宋体" w:eastAsia="宋体" w:hAnsi="SimSun" w:cs="宋体"/>
          <w:sz w:val="28"/>
          <w:bdr w:val="none" w:sz="0" w:space="0" w:color="auto"/>
        </w:rPr>
        <w:t>进</w:t>
      </w:r>
      <w:r>
        <w:rPr>
          <w:rFonts w:ascii="宋体" w:eastAsia="宋体" w:hAnsi="MS Mincho" w:cs="宋体"/>
          <w:sz w:val="28"/>
          <w:bdr w:val="none" w:sz="0" w:space="0" w:color="auto"/>
        </w:rPr>
        <w:t>行思想教育，</w:t>
      </w:r>
      <w:r>
        <w:rPr>
          <w:rFonts w:ascii="宋体" w:eastAsia="宋体" w:hAnsi="SimSun" w:cs="宋体"/>
          <w:sz w:val="28"/>
          <w:bdr w:val="none" w:sz="0" w:space="0" w:color="auto"/>
        </w:rPr>
        <w:t>矫</w:t>
      </w:r>
      <w:r>
        <w:rPr>
          <w:rFonts w:ascii="宋体" w:eastAsia="宋体" w:hAnsi="MS Mincho" w:cs="宋体"/>
          <w:sz w:val="28"/>
          <w:bdr w:val="none" w:sz="0" w:space="0" w:color="auto"/>
        </w:rPr>
        <w:t>正学生的不良</w:t>
      </w:r>
      <w:r>
        <w:rPr>
          <w:rFonts w:ascii="宋体" w:eastAsia="宋体" w:hAnsi="SimSun" w:cs="宋体"/>
          <w:sz w:val="28"/>
          <w:bdr w:val="none" w:sz="0" w:space="0" w:color="auto"/>
        </w:rPr>
        <w:t>习惯</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学生良好的行</w:t>
      </w:r>
      <w:r>
        <w:rPr>
          <w:rFonts w:ascii="宋体" w:eastAsia="宋体" w:hAnsi="SimSun" w:cs="宋体"/>
          <w:sz w:val="28"/>
          <w:bdr w:val="none" w:sz="0" w:space="0" w:color="auto"/>
        </w:rPr>
        <w:t>为习惯</w:t>
      </w:r>
      <w:r>
        <w:rPr>
          <w:rFonts w:ascii="宋体" w:eastAsia="宋体" w:hAnsi="MS Mincho" w:cs="宋体"/>
          <w:sz w:val="28"/>
          <w:bdr w:val="none" w:sz="0" w:space="0" w:color="auto"/>
        </w:rPr>
        <w:t>、良好的品德和高尚的人格、健康的心理。</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2"/>
          <w:cols w:space="708"/>
          <w:titlePg w:val="0"/>
        </w:sectPr>
      </w:pPr>
      <w:r>
        <w:rPr>
          <w:rFonts w:ascii="宋体" w:eastAsia="宋体" w:hAnsi="MS Mincho" w:cs="宋体"/>
          <w:sz w:val="28"/>
          <w:bdr w:val="none" w:sz="0" w:space="0" w:color="auto"/>
        </w:rPr>
        <w:t>教育是</w:t>
      </w:r>
      <w:r>
        <w:rPr>
          <w:rFonts w:ascii="宋体" w:eastAsia="宋体" w:hAnsi="SimSun" w:cs="宋体"/>
          <w:sz w:val="28"/>
          <w:bdr w:val="none" w:sz="0" w:space="0" w:color="auto"/>
        </w:rPr>
        <w:t>爱</w:t>
      </w:r>
      <w:r>
        <w:rPr>
          <w:rFonts w:ascii="宋体" w:eastAsia="宋体" w:hAnsi="MS Mincho" w:cs="宋体"/>
          <w:sz w:val="28"/>
          <w:bdr w:val="none" w:sz="0" w:space="0" w:color="auto"/>
        </w:rPr>
        <w:t>心事</w:t>
      </w:r>
      <w:r>
        <w:rPr>
          <w:rFonts w:ascii="宋体" w:eastAsia="宋体" w:hAnsi="SimSun" w:cs="宋体"/>
          <w:sz w:val="28"/>
          <w:bdr w:val="none" w:sz="0" w:space="0" w:color="auto"/>
        </w:rPr>
        <w:t>业</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高素</w:t>
      </w:r>
      <w:r>
        <w:rPr>
          <w:rFonts w:ascii="宋体" w:eastAsia="宋体" w:hAnsi="SimSun" w:cs="宋体"/>
          <w:sz w:val="28"/>
          <w:bdr w:val="none" w:sz="0" w:space="0" w:color="auto"/>
        </w:rPr>
        <w:t>质</w:t>
      </w:r>
      <w:r>
        <w:rPr>
          <w:rFonts w:ascii="宋体" w:eastAsia="宋体" w:hAnsi="MS Mincho" w:cs="宋体"/>
          <w:sz w:val="28"/>
          <w:bdr w:val="none" w:sz="0" w:space="0" w:color="auto"/>
        </w:rPr>
        <w:t>的下一代，我</w:t>
      </w:r>
      <w:r>
        <w:rPr>
          <w:rFonts w:ascii="宋体" w:eastAsia="宋体" w:hAnsi="SimSun" w:cs="宋体"/>
          <w:sz w:val="28"/>
          <w:bdr w:val="none" w:sz="0" w:space="0" w:color="auto"/>
        </w:rPr>
        <w:t>时</w:t>
      </w:r>
      <w:r>
        <w:rPr>
          <w:rFonts w:ascii="宋体" w:eastAsia="宋体" w:hAnsi="MS Mincho" w:cs="宋体"/>
          <w:sz w:val="28"/>
          <w:bdr w:val="none" w:sz="0" w:space="0" w:color="auto"/>
        </w:rPr>
        <w:t>刻</w:t>
      </w:r>
      <w:r>
        <w:rPr>
          <w:rFonts w:ascii="宋体" w:eastAsia="宋体" w:hAnsi="SimSun" w:cs="宋体"/>
          <w:sz w:val="28"/>
          <w:bdr w:val="none" w:sz="0" w:space="0" w:color="auto"/>
        </w:rPr>
        <w:t>关</w:t>
      </w:r>
      <w:r>
        <w:rPr>
          <w:rFonts w:ascii="宋体" w:eastAsia="宋体" w:hAnsi="MS Mincho" w:cs="宋体"/>
          <w:sz w:val="28"/>
          <w:bdr w:val="none" w:sz="0" w:space="0" w:color="auto"/>
        </w:rPr>
        <w:t>注学生的身心健康，尊重学生的人格尊</w:t>
      </w:r>
      <w:r>
        <w:rPr>
          <w:rFonts w:ascii="宋体" w:eastAsia="宋体" w:hAnsi="SimSun" w:cs="宋体"/>
          <w:sz w:val="28"/>
          <w:bdr w:val="none" w:sz="0" w:space="0" w:color="auto"/>
        </w:rPr>
        <w:t>严</w:t>
      </w:r>
      <w:r>
        <w:rPr>
          <w:rFonts w:ascii="宋体" w:eastAsia="宋体" w:hAnsi="MS Mincho" w:cs="宋体"/>
          <w:sz w:val="28"/>
          <w:bdr w:val="none" w:sz="0" w:space="0" w:color="auto"/>
        </w:rPr>
        <w:t>，根据学生的个性特点去点拔引</w:t>
      </w:r>
      <w:r>
        <w:rPr>
          <w:rFonts w:ascii="宋体" w:eastAsia="宋体" w:hAnsi="SimSun" w:cs="宋体"/>
          <w:sz w:val="28"/>
          <w:bdr w:val="none" w:sz="0" w:space="0" w:color="auto"/>
        </w:rPr>
        <w:t>导</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于个</w:t>
      </w:r>
      <w:r>
        <w:rPr>
          <w:rFonts w:ascii="宋体" w:eastAsia="宋体" w:hAnsi="SimSun" w:cs="宋体"/>
          <w:sz w:val="28"/>
          <w:bdr w:val="none" w:sz="0" w:space="0" w:color="auto"/>
        </w:rPr>
        <w:t>别</w:t>
      </w:r>
      <w:r>
        <w:rPr>
          <w:rFonts w:ascii="宋体" w:eastAsia="宋体" w:hAnsi="MS Mincho" w:cs="宋体"/>
          <w:sz w:val="28"/>
          <w:bdr w:val="none" w:sz="0" w:space="0" w:color="auto"/>
        </w:rPr>
        <w:t>差生，利用</w:t>
      </w:r>
      <w:r>
        <w:rPr>
          <w:rFonts w:ascii="宋体" w:eastAsia="宋体" w:hAnsi="SimSun" w:cs="宋体"/>
          <w:sz w:val="28"/>
          <w:bdr w:val="none" w:sz="0" w:space="0" w:color="auto"/>
        </w:rPr>
        <w:t>课</w:t>
      </w:r>
      <w:r>
        <w:rPr>
          <w:rFonts w:ascii="宋体" w:eastAsia="宋体" w:hAnsi="MS Mincho" w:cs="宋体"/>
          <w:sz w:val="28"/>
          <w:bdr w:val="none" w:sz="0" w:space="0" w:color="auto"/>
        </w:rPr>
        <w:t>余</w:t>
      </w:r>
      <w:r>
        <w:rPr>
          <w:rFonts w:ascii="宋体" w:eastAsia="宋体" w:hAnsi="SimSun" w:cs="宋体"/>
          <w:sz w:val="28"/>
          <w:bdr w:val="none" w:sz="0" w:space="0" w:color="auto"/>
        </w:rPr>
        <w:t>时间</w:t>
      </w:r>
      <w:r>
        <w:rPr>
          <w:rFonts w:ascii="宋体" w:eastAsia="宋体" w:hAnsi="MS Mincho" w:cs="宋体"/>
          <w:sz w:val="28"/>
          <w:bdr w:val="none" w:sz="0" w:space="0" w:color="auto"/>
        </w:rPr>
        <w:t>多次与其</w:t>
      </w:r>
      <w:r>
        <w:rPr>
          <w:rFonts w:ascii="宋体" w:eastAsia="宋体" w:hAnsi="SimSun" w:cs="宋体"/>
          <w:sz w:val="28"/>
          <w:bdr w:val="none" w:sz="0" w:space="0" w:color="auto"/>
        </w:rPr>
        <w:t>谈</w:t>
      </w:r>
      <w:r>
        <w:rPr>
          <w:rFonts w:ascii="宋体" w:eastAsia="宋体" w:hAnsi="MS Mincho" w:cs="宋体"/>
          <w:sz w:val="28"/>
          <w:bdr w:val="none" w:sz="0" w:space="0" w:color="auto"/>
        </w:rPr>
        <w:t>心，</w:t>
      </w:r>
      <w:r>
        <w:rPr>
          <w:rFonts w:ascii="宋体" w:eastAsia="宋体" w:hAnsi="SimSun" w:cs="宋体"/>
          <w:sz w:val="28"/>
          <w:bdr w:val="none" w:sz="0" w:space="0" w:color="auto"/>
        </w:rPr>
        <w:t>矫</w:t>
      </w:r>
      <w:r>
        <w:rPr>
          <w:rFonts w:ascii="宋体" w:eastAsia="宋体" w:hAnsi="MS Mincho" w:cs="宋体"/>
          <w:sz w:val="28"/>
          <w:bdr w:val="none" w:sz="0" w:space="0" w:color="auto"/>
        </w:rPr>
        <w:t>正不良心理，鼓励其确立正确的学</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习态</w:t>
      </w:r>
      <w:r>
        <w:rPr>
          <w:rFonts w:ascii="宋体" w:eastAsia="宋体" w:hAnsi="MS Mincho" w:cs="宋体"/>
          <w:sz w:val="28"/>
          <w:bdr w:val="none" w:sz="0" w:space="0" w:color="auto"/>
        </w:rPr>
        <w:t>度，</w:t>
      </w:r>
      <w:r>
        <w:rPr>
          <w:rFonts w:ascii="宋体" w:eastAsia="宋体" w:hAnsi="SimSun" w:cs="宋体"/>
          <w:sz w:val="28"/>
          <w:bdr w:val="none" w:sz="0" w:space="0" w:color="auto"/>
        </w:rPr>
        <w:t>积</w:t>
      </w:r>
      <w:r>
        <w:rPr>
          <w:rFonts w:ascii="宋体" w:eastAsia="宋体" w:hAnsi="MS Mincho" w:cs="宋体"/>
          <w:sz w:val="28"/>
          <w:bdr w:val="none" w:sz="0" w:space="0" w:color="auto"/>
        </w:rPr>
        <w:t>极面</w:t>
      </w:r>
      <w:r>
        <w:rPr>
          <w:rFonts w:ascii="宋体" w:eastAsia="宋体" w:hAnsi="SimSun" w:cs="宋体"/>
          <w:sz w:val="28"/>
          <w:bdr w:val="none" w:sz="0" w:space="0" w:color="auto"/>
        </w:rPr>
        <w:t>对</w:t>
      </w:r>
      <w:r>
        <w:rPr>
          <w:rFonts w:ascii="宋体" w:eastAsia="宋体" w:hAnsi="MS Mincho" w:cs="宋体"/>
          <w:sz w:val="28"/>
          <w:bdr w:val="none" w:sz="0" w:space="0" w:color="auto"/>
        </w:rPr>
        <w:t>人生；而</w:t>
      </w:r>
      <w:r>
        <w:rPr>
          <w:rFonts w:ascii="宋体" w:eastAsia="宋体" w:hAnsi="SimSun" w:cs="宋体"/>
          <w:sz w:val="28"/>
          <w:bdr w:val="none" w:sz="0" w:space="0" w:color="auto"/>
        </w:rPr>
        <w:t>对优</w:t>
      </w:r>
      <w:r>
        <w:rPr>
          <w:rFonts w:ascii="宋体" w:eastAsia="宋体" w:hAnsi="MS Mincho" w:cs="宋体"/>
          <w:sz w:val="28"/>
          <w:bdr w:val="none" w:sz="0" w:space="0" w:color="auto"/>
        </w:rPr>
        <w:t>生，</w:t>
      </w:r>
      <w:r>
        <w:rPr>
          <w:rFonts w:ascii="宋体" w:eastAsia="宋体" w:hAnsi="SimSun" w:cs="宋体"/>
          <w:sz w:val="28"/>
          <w:bdr w:val="none" w:sz="0" w:space="0" w:color="auto"/>
        </w:rPr>
        <w:t>则</w:t>
      </w:r>
      <w:r>
        <w:rPr>
          <w:rFonts w:ascii="宋体" w:eastAsia="宋体" w:hAnsi="MS Mincho" w:cs="宋体"/>
          <w:sz w:val="28"/>
          <w:bdr w:val="none" w:sz="0" w:space="0" w:color="auto"/>
        </w:rPr>
        <w:t>教育其要戒</w:t>
      </w:r>
      <w:r>
        <w:rPr>
          <w:rFonts w:ascii="宋体" w:eastAsia="宋体" w:hAnsi="SimSun" w:cs="宋体"/>
          <w:sz w:val="28"/>
          <w:bdr w:val="none" w:sz="0" w:space="0" w:color="auto"/>
        </w:rPr>
        <w:t>骄</w:t>
      </w:r>
      <w:r>
        <w:rPr>
          <w:rFonts w:ascii="宋体" w:eastAsia="宋体" w:hAnsi="MS Mincho" w:cs="宋体"/>
          <w:sz w:val="28"/>
          <w:bdr w:val="none" w:sz="0" w:space="0" w:color="auto"/>
        </w:rPr>
        <w:t>戒躁、努力向上，再接再</w:t>
      </w:r>
      <w:r>
        <w:rPr>
          <w:rFonts w:ascii="宋体" w:eastAsia="宋体" w:hAnsi="SimSun" w:cs="宋体"/>
          <w:sz w:val="28"/>
          <w:bdr w:val="none" w:sz="0" w:space="0" w:color="auto"/>
        </w:rPr>
        <w:t>厉</w:t>
      </w:r>
      <w:r>
        <w:rPr>
          <w:rFonts w:ascii="宋体" w:eastAsia="宋体" w:hAnsi="MS Mincho" w:cs="宋体"/>
          <w:sz w:val="28"/>
          <w:bdr w:val="none" w:sz="0" w:space="0" w:color="auto"/>
        </w:rPr>
        <w:t>，再</w:t>
      </w:r>
      <w:r>
        <w:rPr>
          <w:rFonts w:ascii="宋体" w:eastAsia="宋体" w:hAnsi="SimSun" w:cs="宋体"/>
          <w:sz w:val="28"/>
          <w:bdr w:val="none" w:sz="0" w:space="0" w:color="auto"/>
        </w:rPr>
        <w:t>创</w:t>
      </w:r>
      <w:r>
        <w:rPr>
          <w:rFonts w:ascii="宋体" w:eastAsia="宋体" w:hAnsi="MS Mincho" w:cs="宋体"/>
          <w:sz w:val="28"/>
          <w:bdr w:val="none" w:sz="0" w:space="0" w:color="auto"/>
        </w:rPr>
        <w:t>佳</w:t>
      </w:r>
      <w:r>
        <w:rPr>
          <w:rFonts w:ascii="宋体" w:eastAsia="宋体" w:hAnsi="SimSun" w:cs="宋体"/>
          <w:sz w:val="28"/>
          <w:bdr w:val="none" w:sz="0" w:space="0" w:color="auto"/>
        </w:rPr>
        <w:t>绩</w:t>
      </w:r>
      <w:r>
        <w:rPr>
          <w:rFonts w:ascii="宋体" w:eastAsia="宋体" w:hAnsi="MS Mincho" w:cs="宋体"/>
          <w:sz w:val="28"/>
          <w:bdr w:val="none" w:sz="0" w:space="0" w:color="auto"/>
        </w:rPr>
        <w:t>，要他</w:t>
      </w:r>
      <w:r>
        <w:rPr>
          <w:rFonts w:ascii="宋体" w:eastAsia="宋体" w:hAnsi="SimSun" w:cs="宋体"/>
          <w:sz w:val="28"/>
          <w:bdr w:val="none" w:sz="0" w:space="0" w:color="auto"/>
        </w:rPr>
        <w:t>们</w:t>
      </w:r>
      <w:r>
        <w:rPr>
          <w:rFonts w:ascii="宋体" w:eastAsia="宋体" w:hAnsi="MS Mincho" w:cs="宋体"/>
          <w:sz w:val="28"/>
          <w:bdr w:val="none" w:sz="0" w:space="0" w:color="auto"/>
        </w:rPr>
        <w:t>懂得</w:t>
      </w:r>
      <w:r>
        <w:rPr>
          <w:rFonts w:ascii="宋体" w:eastAsia="宋体" w:cs="宋体"/>
          <w:sz w:val="28"/>
          <w:bdr w:val="none" w:sz="0" w:space="0" w:color="auto"/>
        </w:rPr>
        <w:t>“</w:t>
      </w:r>
      <w:r>
        <w:rPr>
          <w:rFonts w:ascii="宋体" w:eastAsia="宋体" w:hAnsi="MS Mincho" w:cs="宋体"/>
          <w:sz w:val="28"/>
          <w:bdr w:val="none" w:sz="0" w:space="0" w:color="auto"/>
        </w:rPr>
        <w:t>山外有山、人外有人</w:t>
      </w:r>
      <w:r>
        <w:rPr>
          <w:rFonts w:ascii="宋体" w:eastAsia="宋体" w:cs="宋体"/>
          <w:sz w:val="28"/>
          <w:bdr w:val="none" w:sz="0" w:space="0" w:color="auto"/>
        </w:rPr>
        <w:t>”</w:t>
      </w:r>
      <w:r>
        <w:rPr>
          <w:rFonts w:ascii="宋体" w:eastAsia="宋体" w:hAnsi="MS Mincho" w:cs="宋体"/>
          <w:sz w:val="28"/>
          <w:bdr w:val="none" w:sz="0" w:space="0" w:color="auto"/>
        </w:rPr>
        <w:t>的道理。通</w:t>
      </w:r>
      <w:r>
        <w:rPr>
          <w:rFonts w:ascii="宋体" w:eastAsia="宋体" w:hAnsi="SimSun" w:cs="宋体"/>
          <w:sz w:val="28"/>
          <w:bdr w:val="none" w:sz="0" w:space="0" w:color="auto"/>
        </w:rPr>
        <w:t>过现实</w:t>
      </w:r>
      <w:r>
        <w:rPr>
          <w:rFonts w:ascii="宋体" w:eastAsia="宋体" w:hAnsi="MS Mincho" w:cs="宋体"/>
          <w:sz w:val="28"/>
          <w:bdr w:val="none" w:sz="0" w:space="0" w:color="auto"/>
        </w:rPr>
        <w:t>生活中的典范，</w:t>
      </w:r>
      <w:r>
        <w:rPr>
          <w:rFonts w:ascii="宋体" w:eastAsia="宋体" w:hAnsi="SimSun" w:cs="宋体"/>
          <w:sz w:val="28"/>
          <w:bdr w:val="none" w:sz="0" w:space="0" w:color="auto"/>
        </w:rPr>
        <w:t>让</w:t>
      </w:r>
      <w:r>
        <w:rPr>
          <w:rFonts w:ascii="宋体" w:eastAsia="宋体" w:hAnsi="MS Mincho" w:cs="宋体"/>
          <w:sz w:val="28"/>
          <w:bdr w:val="none" w:sz="0" w:space="0" w:color="auto"/>
        </w:rPr>
        <w:t>学生自</w:t>
      </w:r>
      <w:r>
        <w:rPr>
          <w:rFonts w:ascii="宋体" w:eastAsia="宋体" w:hAnsi="SimSun" w:cs="宋体"/>
          <w:sz w:val="28"/>
          <w:bdr w:val="none" w:sz="0" w:space="0" w:color="auto"/>
        </w:rPr>
        <w:t>觉</w:t>
      </w:r>
      <w:r>
        <w:rPr>
          <w:rFonts w:ascii="宋体" w:eastAsia="宋体" w:hAnsi="MS Mincho" w:cs="宋体"/>
          <w:sz w:val="28"/>
          <w:bdr w:val="none" w:sz="0" w:space="0" w:color="auto"/>
        </w:rPr>
        <w:t>地</w:t>
      </w:r>
      <w:r>
        <w:rPr>
          <w:rFonts w:ascii="宋体" w:eastAsia="宋体" w:hAnsi="SimSun" w:cs="宋体"/>
          <w:sz w:val="28"/>
          <w:bdr w:val="none" w:sz="0" w:space="0" w:color="auto"/>
        </w:rPr>
        <w:t>树</w:t>
      </w:r>
      <w:r>
        <w:rPr>
          <w:rFonts w:ascii="宋体" w:eastAsia="宋体" w:hAnsi="MS Mincho" w:cs="宋体"/>
          <w:sz w:val="28"/>
          <w:bdr w:val="none" w:sz="0" w:space="0" w:color="auto"/>
        </w:rPr>
        <w:t>立从德、智、体、美、</w:t>
      </w:r>
      <w:r>
        <w:rPr>
          <w:rFonts w:ascii="宋体" w:eastAsia="宋体" w:hAnsi="SimSun" w:cs="宋体"/>
          <w:sz w:val="28"/>
          <w:bdr w:val="none" w:sz="0" w:space="0" w:color="auto"/>
        </w:rPr>
        <w:t>劳</w:t>
      </w:r>
      <w:r>
        <w:rPr>
          <w:rFonts w:ascii="宋体" w:eastAsia="宋体" w:hAnsi="MS Mincho" w:cs="宋体"/>
          <w:sz w:val="28"/>
          <w:bdr w:val="none" w:sz="0" w:space="0" w:color="auto"/>
        </w:rPr>
        <w:t>等方面去全面</w:t>
      </w:r>
      <w:r>
        <w:rPr>
          <w:rFonts w:ascii="宋体" w:eastAsia="宋体" w:hAnsi="SimSun" w:cs="宋体"/>
          <w:sz w:val="28"/>
          <w:bdr w:val="none" w:sz="0" w:space="0" w:color="auto"/>
        </w:rPr>
        <w:t>发</w:t>
      </w:r>
      <w:r>
        <w:rPr>
          <w:rFonts w:ascii="宋体" w:eastAsia="宋体" w:hAnsi="MS Mincho" w:cs="宋体"/>
          <w:sz w:val="28"/>
          <w:bdr w:val="none" w:sz="0" w:space="0" w:color="auto"/>
        </w:rPr>
        <w:t>展自己的</w:t>
      </w:r>
      <w:r>
        <w:rPr>
          <w:rFonts w:ascii="宋体" w:eastAsia="宋体" w:hAnsi="SimSun" w:cs="宋体"/>
          <w:sz w:val="28"/>
          <w:bdr w:val="none" w:sz="0" w:space="0" w:color="auto"/>
        </w:rPr>
        <w:t>观</w:t>
      </w:r>
      <w:r>
        <w:rPr>
          <w:rFonts w:ascii="宋体" w:eastAsia="宋体" w:hAnsi="MS Mincho" w:cs="宋体"/>
          <w:sz w:val="28"/>
          <w:bdr w:val="none" w:sz="0" w:space="0" w:color="auto"/>
        </w:rPr>
        <w:t>念，</w:t>
      </w:r>
      <w:r>
        <w:rPr>
          <w:rFonts w:ascii="宋体" w:eastAsia="宋体" w:hAnsi="SimSun" w:cs="宋体"/>
          <w:sz w:val="28"/>
          <w:bdr w:val="none" w:sz="0" w:space="0" w:color="auto"/>
        </w:rPr>
        <w:t>树</w:t>
      </w:r>
      <w:r>
        <w:rPr>
          <w:rFonts w:ascii="宋体" w:eastAsia="宋体" w:hAnsi="MS Mincho" w:cs="宋体"/>
          <w:sz w:val="28"/>
          <w:bdr w:val="none" w:sz="0" w:space="0" w:color="auto"/>
        </w:rPr>
        <w:t>立崇高</w:t>
      </w:r>
      <w:r>
        <w:rPr>
          <w:rFonts w:ascii="宋体" w:eastAsia="宋体" w:hAnsi="SimSun" w:cs="宋体"/>
          <w:sz w:val="28"/>
          <w:bdr w:val="none" w:sz="0" w:space="0" w:color="auto"/>
        </w:rPr>
        <w:t>远</w:t>
      </w:r>
      <w:r>
        <w:rPr>
          <w:rFonts w:ascii="宋体" w:eastAsia="宋体" w:hAnsi="MS Mincho" w:cs="宋体"/>
          <w:sz w:val="28"/>
          <w:bdr w:val="none" w:sz="0" w:space="0" w:color="auto"/>
        </w:rPr>
        <w:t>大的理想。作</w:t>
      </w:r>
      <w:r>
        <w:rPr>
          <w:rFonts w:ascii="宋体" w:eastAsia="宋体" w:hAnsi="SimSun" w:cs="宋体"/>
          <w:sz w:val="28"/>
          <w:bdr w:val="none" w:sz="0" w:space="0" w:color="auto"/>
        </w:rPr>
        <w:t>为</w:t>
      </w:r>
      <w:r>
        <w:rPr>
          <w:rFonts w:ascii="宋体" w:eastAsia="宋体" w:hAnsi="MS Mincho" w:cs="宋体"/>
          <w:sz w:val="28"/>
          <w:bdr w:val="none" w:sz="0" w:space="0" w:color="auto"/>
        </w:rPr>
        <w:t>教思品</w:t>
      </w:r>
      <w:r>
        <w:rPr>
          <w:rFonts w:ascii="宋体" w:eastAsia="宋体" w:hAnsi="SimSun" w:cs="宋体"/>
          <w:sz w:val="28"/>
          <w:bdr w:val="none" w:sz="0" w:space="0" w:color="auto"/>
        </w:rPr>
        <w:t>课</w:t>
      </w:r>
      <w:r>
        <w:rPr>
          <w:rFonts w:ascii="宋体" w:eastAsia="宋体" w:hAnsi="MS Mincho" w:cs="宋体"/>
          <w:sz w:val="28"/>
          <w:bdr w:val="none" w:sz="0" w:space="0" w:color="auto"/>
        </w:rPr>
        <w:t>的老</w:t>
      </w:r>
      <w:r>
        <w:rPr>
          <w:rFonts w:ascii="宋体" w:eastAsia="宋体" w:hAnsi="SimSun" w:cs="宋体"/>
          <w:sz w:val="28"/>
          <w:bdr w:val="none" w:sz="0" w:space="0" w:color="auto"/>
        </w:rPr>
        <w:t>师</w:t>
      </w:r>
      <w:r>
        <w:rPr>
          <w:rFonts w:ascii="宋体" w:eastAsia="宋体" w:hAnsi="MS Mincho" w:cs="宋体"/>
          <w:sz w:val="28"/>
          <w:bdr w:val="none" w:sz="0" w:space="0" w:color="auto"/>
        </w:rPr>
        <w:t>，自己在</w:t>
      </w:r>
      <w:r>
        <w:rPr>
          <w:rFonts w:ascii="宋体" w:eastAsia="宋体" w:hAnsi="SimSun" w:cs="宋体"/>
          <w:sz w:val="28"/>
          <w:bdr w:val="none" w:sz="0" w:space="0" w:color="auto"/>
        </w:rPr>
        <w:t>课</w:t>
      </w:r>
      <w:r>
        <w:rPr>
          <w:rFonts w:ascii="宋体" w:eastAsia="宋体" w:hAnsi="MS Mincho" w:cs="宋体"/>
          <w:sz w:val="28"/>
          <w:bdr w:val="none" w:sz="0" w:space="0" w:color="auto"/>
        </w:rPr>
        <w:t>前做到</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备课</w:t>
      </w:r>
      <w:r>
        <w:rPr>
          <w:rFonts w:ascii="宋体" w:eastAsia="宋体" w:hAnsi="MS Mincho" w:cs="宋体"/>
          <w:sz w:val="28"/>
          <w:bdr w:val="none" w:sz="0" w:space="0" w:color="auto"/>
        </w:rPr>
        <w:t>，自</w:t>
      </w:r>
      <w:r>
        <w:rPr>
          <w:rFonts w:ascii="宋体" w:eastAsia="宋体" w:hAnsi="SimSun" w:cs="宋体"/>
          <w:sz w:val="28"/>
          <w:bdr w:val="none" w:sz="0" w:space="0" w:color="auto"/>
        </w:rPr>
        <w:t>觉</w:t>
      </w:r>
      <w:r>
        <w:rPr>
          <w:rFonts w:ascii="宋体" w:eastAsia="宋体" w:hAnsi="MS Mincho" w:cs="宋体"/>
          <w:sz w:val="28"/>
          <w:bdr w:val="none" w:sz="0" w:space="0" w:color="auto"/>
        </w:rPr>
        <w:t>主</w:t>
      </w:r>
      <w:r>
        <w:rPr>
          <w:rFonts w:ascii="宋体" w:eastAsia="宋体" w:hAnsi="SimSun" w:cs="宋体"/>
          <w:sz w:val="28"/>
          <w:bdr w:val="none" w:sz="0" w:space="0" w:color="auto"/>
        </w:rPr>
        <w:t>动</w:t>
      </w:r>
      <w:r>
        <w:rPr>
          <w:rFonts w:ascii="宋体" w:eastAsia="宋体" w:hAnsi="MS Mincho" w:cs="宋体"/>
          <w:sz w:val="28"/>
          <w:bdr w:val="none" w:sz="0" w:space="0" w:color="auto"/>
        </w:rPr>
        <w:t>的</w:t>
      </w:r>
      <w:r>
        <w:rPr>
          <w:rFonts w:ascii="宋体" w:eastAsia="宋体" w:hAnsi="SimSun" w:cs="宋体"/>
          <w:sz w:val="28"/>
          <w:bdr w:val="none" w:sz="0" w:space="0" w:color="auto"/>
        </w:rPr>
        <w:t>钻</w:t>
      </w:r>
      <w:r>
        <w:rPr>
          <w:rFonts w:ascii="宋体" w:eastAsia="宋体" w:hAnsi="MS Mincho" w:cs="宋体"/>
          <w:sz w:val="28"/>
          <w:bdr w:val="none" w:sz="0" w:space="0" w:color="auto"/>
        </w:rPr>
        <w:t>研教材、教参、《初中思想品德</w:t>
      </w:r>
      <w:r>
        <w:rPr>
          <w:rFonts w:ascii="宋体" w:eastAsia="宋体" w:hAnsi="SimSun" w:cs="宋体"/>
          <w:sz w:val="28"/>
          <w:bdr w:val="none" w:sz="0" w:space="0" w:color="auto"/>
        </w:rPr>
        <w:t>课</w:t>
      </w:r>
      <w:r>
        <w:rPr>
          <w:rFonts w:ascii="宋体" w:eastAsia="宋体" w:hAnsi="MS Mincho" w:cs="宋体"/>
          <w:sz w:val="28"/>
          <w:bdr w:val="none" w:sz="0" w:space="0" w:color="auto"/>
        </w:rPr>
        <w:t>程</w:t>
      </w:r>
      <w:r>
        <w:rPr>
          <w:rFonts w:ascii="宋体" w:eastAsia="宋体" w:hAnsi="SimSun" w:cs="宋体"/>
          <w:sz w:val="28"/>
          <w:bdr w:val="none" w:sz="0" w:space="0" w:color="auto"/>
        </w:rPr>
        <w:t>标</w:t>
      </w:r>
      <w:r>
        <w:rPr>
          <w:rFonts w:ascii="宋体" w:eastAsia="宋体" w:hAnsi="MS Mincho" w:cs="宋体"/>
          <w:sz w:val="28"/>
          <w:bdr w:val="none" w:sz="0" w:space="0" w:color="auto"/>
        </w:rPr>
        <w:t>准》，多方面去搜集整合相</w:t>
      </w:r>
      <w:r>
        <w:rPr>
          <w:rFonts w:ascii="宋体" w:eastAsia="宋体" w:hAnsi="SimSun" w:cs="宋体"/>
          <w:sz w:val="28"/>
          <w:bdr w:val="none" w:sz="0" w:space="0" w:color="auto"/>
        </w:rPr>
        <w:t>关</w:t>
      </w:r>
      <w:r>
        <w:rPr>
          <w:rFonts w:ascii="宋体" w:eastAsia="宋体" w:hAnsi="MS Mincho" w:cs="宋体"/>
          <w:sz w:val="28"/>
          <w:bdr w:val="none" w:sz="0" w:space="0" w:color="auto"/>
        </w:rPr>
        <w:t>的各</w:t>
      </w:r>
      <w:r>
        <w:rPr>
          <w:rFonts w:ascii="宋体" w:eastAsia="宋体" w:hAnsi="SimSun" w:cs="宋体"/>
          <w:sz w:val="28"/>
          <w:bdr w:val="none" w:sz="0" w:space="0" w:color="auto"/>
        </w:rPr>
        <w:t>种</w:t>
      </w:r>
      <w:r>
        <w:rPr>
          <w:rFonts w:ascii="宋体" w:eastAsia="宋体" w:hAnsi="MS Mincho" w:cs="宋体"/>
          <w:sz w:val="28"/>
          <w:bdr w:val="none" w:sz="0" w:space="0" w:color="auto"/>
        </w:rPr>
        <w:t>信息和</w:t>
      </w:r>
      <w:r>
        <w:rPr>
          <w:rFonts w:ascii="宋体" w:eastAsia="宋体" w:hAnsi="SimSun" w:cs="宋体"/>
          <w:sz w:val="28"/>
          <w:bdr w:val="none" w:sz="0" w:space="0" w:color="auto"/>
        </w:rPr>
        <w:t>资</w:t>
      </w:r>
      <w:r>
        <w:rPr>
          <w:rFonts w:ascii="宋体" w:eastAsia="宋体" w:hAnsi="MS Mincho" w:cs="宋体"/>
          <w:sz w:val="28"/>
          <w:bdr w:val="none" w:sz="0" w:space="0" w:color="auto"/>
        </w:rPr>
        <w:t>料，以服</w:t>
      </w:r>
      <w:r>
        <w:rPr>
          <w:rFonts w:ascii="宋体" w:eastAsia="宋体" w:hAnsi="SimSun" w:cs="宋体"/>
          <w:sz w:val="28"/>
          <w:bdr w:val="none" w:sz="0" w:space="0" w:color="auto"/>
        </w:rPr>
        <w:t>务</w:t>
      </w:r>
      <w:r>
        <w:rPr>
          <w:rFonts w:ascii="宋体" w:eastAsia="宋体" w:hAnsi="MS Mincho" w:cs="宋体"/>
          <w:sz w:val="28"/>
          <w:bdr w:val="none" w:sz="0" w:space="0" w:color="auto"/>
        </w:rPr>
        <w:t>于教育教学。</w:t>
      </w:r>
      <w:r>
        <w:rPr>
          <w:rFonts w:ascii="宋体" w:eastAsia="宋体" w:hAnsi="SimSun" w:cs="宋体"/>
          <w:sz w:val="28"/>
          <w:bdr w:val="none" w:sz="0" w:space="0" w:color="auto"/>
        </w:rPr>
        <w:t>为</w:t>
      </w:r>
      <w:r>
        <w:rPr>
          <w:rFonts w:ascii="宋体" w:eastAsia="宋体" w:hAnsi="MS Mincho" w:cs="宋体"/>
          <w:sz w:val="28"/>
          <w:bdr w:val="none" w:sz="0" w:space="0" w:color="auto"/>
        </w:rPr>
        <w:t>提高</w:t>
      </w:r>
      <w:r>
        <w:rPr>
          <w:rFonts w:ascii="宋体" w:eastAsia="宋体" w:hAnsi="SimSun" w:cs="宋体"/>
          <w:sz w:val="28"/>
          <w:bdr w:val="none" w:sz="0" w:space="0" w:color="auto"/>
        </w:rPr>
        <w:t>每节课</w:t>
      </w:r>
      <w:r>
        <w:rPr>
          <w:rFonts w:ascii="宋体" w:eastAsia="宋体" w:hAnsi="MS Mincho" w:cs="宋体"/>
          <w:sz w:val="28"/>
          <w:bdr w:val="none" w:sz="0" w:space="0" w:color="auto"/>
        </w:rPr>
        <w:t>的目</w:t>
      </w:r>
      <w:r>
        <w:rPr>
          <w:rFonts w:ascii="宋体" w:eastAsia="宋体" w:hAnsi="SimSun" w:cs="宋体"/>
          <w:sz w:val="28"/>
          <w:bdr w:val="none" w:sz="0" w:space="0" w:color="auto"/>
        </w:rPr>
        <w:t>标</w:t>
      </w:r>
      <w:r>
        <w:rPr>
          <w:rFonts w:ascii="宋体" w:eastAsia="宋体" w:hAnsi="MS Mincho" w:cs="宋体"/>
          <w:sz w:val="28"/>
          <w:bdr w:val="none" w:sz="0" w:space="0" w:color="auto"/>
        </w:rPr>
        <w:t>达成度、教育教学</w:t>
      </w:r>
      <w:r>
        <w:rPr>
          <w:rFonts w:ascii="宋体" w:eastAsia="宋体" w:hAnsi="SimSun" w:cs="宋体"/>
          <w:sz w:val="28"/>
          <w:bdr w:val="none" w:sz="0" w:space="0" w:color="auto"/>
        </w:rPr>
        <w:t>质</w:t>
      </w:r>
      <w:r>
        <w:rPr>
          <w:rFonts w:ascii="宋体" w:eastAsia="宋体" w:hAnsi="MS Mincho" w:cs="宋体"/>
          <w:sz w:val="28"/>
          <w:bdr w:val="none" w:sz="0" w:space="0" w:color="auto"/>
        </w:rPr>
        <w:t>量，探索有效性教学，我除注重研究</w:t>
      </w:r>
      <w:r>
        <w:rPr>
          <w:rFonts w:ascii="宋体" w:eastAsia="宋体" w:cs="宋体"/>
          <w:sz w:val="28"/>
          <w:bdr w:val="none" w:sz="0" w:space="0" w:color="auto"/>
        </w:rPr>
        <w:t>“</w:t>
      </w:r>
      <w:r>
        <w:rPr>
          <w:rFonts w:ascii="宋体" w:eastAsia="宋体" w:hAnsi="MS Mincho" w:cs="宋体"/>
          <w:sz w:val="28"/>
          <w:bdr w:val="none" w:sz="0" w:space="0" w:color="auto"/>
        </w:rPr>
        <w:t>三</w:t>
      </w:r>
      <w:r>
        <w:rPr>
          <w:rFonts w:ascii="宋体" w:eastAsia="宋体" w:hAnsi="SimSun" w:cs="宋体"/>
          <w:sz w:val="28"/>
          <w:bdr w:val="none" w:sz="0" w:space="0" w:color="auto"/>
        </w:rPr>
        <w:t>书</w:t>
      </w:r>
      <w:r>
        <w:rPr>
          <w:rFonts w:ascii="宋体" w:eastAsia="宋体" w:cs="宋体"/>
          <w:sz w:val="28"/>
          <w:bdr w:val="none" w:sz="0" w:space="0" w:color="auto"/>
        </w:rPr>
        <w:t>”</w:t>
      </w:r>
      <w:r>
        <w:rPr>
          <w:rFonts w:ascii="宋体" w:eastAsia="宋体" w:hAnsi="MS Mincho" w:cs="宋体"/>
          <w:sz w:val="28"/>
          <w:bdr w:val="none" w:sz="0" w:space="0" w:color="auto"/>
        </w:rPr>
        <w:t>，把握好教学目</w:t>
      </w:r>
      <w:r>
        <w:rPr>
          <w:rFonts w:ascii="宋体" w:eastAsia="宋体" w:hAnsi="SimSun" w:cs="宋体"/>
          <w:sz w:val="28"/>
          <w:bdr w:val="none" w:sz="0" w:space="0" w:color="auto"/>
        </w:rPr>
        <w:t>标</w:t>
      </w:r>
      <w:r>
        <w:rPr>
          <w:rFonts w:ascii="宋体" w:eastAsia="宋体" w:hAnsi="MS Mincho" w:cs="宋体"/>
          <w:sz w:val="28"/>
          <w:bdr w:val="none" w:sz="0" w:space="0" w:color="auto"/>
        </w:rPr>
        <w:t>、基</w:t>
      </w:r>
      <w:r>
        <w:rPr>
          <w:rFonts w:ascii="宋体" w:eastAsia="宋体" w:hAnsi="SimSun" w:cs="宋体"/>
          <w:sz w:val="28"/>
          <w:bdr w:val="none" w:sz="0" w:space="0" w:color="auto"/>
        </w:rPr>
        <w:t>础</w:t>
      </w:r>
      <w:r>
        <w:rPr>
          <w:rFonts w:ascii="宋体" w:eastAsia="宋体" w:hAnsi="MS Mincho" w:cs="宋体"/>
          <w:sz w:val="28"/>
          <w:bdr w:val="none" w:sz="0" w:space="0" w:color="auto"/>
        </w:rPr>
        <w:t>、重点</w:t>
      </w:r>
      <w:r>
        <w:rPr>
          <w:rFonts w:ascii="宋体" w:eastAsia="宋体" w:hAnsi="SimSun" w:cs="宋体"/>
          <w:sz w:val="28"/>
          <w:bdr w:val="none" w:sz="0" w:space="0" w:color="auto"/>
        </w:rPr>
        <w:t>难</w:t>
      </w:r>
      <w:r>
        <w:rPr>
          <w:rFonts w:ascii="宋体" w:eastAsia="宋体" w:hAnsi="MS Mincho" w:cs="宋体"/>
          <w:sz w:val="28"/>
          <w:bdr w:val="none" w:sz="0" w:space="0" w:color="auto"/>
        </w:rPr>
        <w:t>点外，</w:t>
      </w:r>
      <w:r>
        <w:rPr>
          <w:rFonts w:ascii="宋体" w:eastAsia="宋体" w:hAnsi="SimSun" w:cs="宋体"/>
          <w:sz w:val="28"/>
          <w:bdr w:val="none" w:sz="0" w:space="0" w:color="auto"/>
        </w:rPr>
        <w:t>还坚</w:t>
      </w:r>
      <w:r>
        <w:rPr>
          <w:rFonts w:ascii="宋体" w:eastAsia="宋体" w:hAnsi="MS Mincho" w:cs="宋体"/>
          <w:sz w:val="28"/>
          <w:bdr w:val="none" w:sz="0" w:space="0" w:color="auto"/>
        </w:rPr>
        <w:t>持使用</w:t>
      </w:r>
      <w:r>
        <w:rPr>
          <w:rFonts w:ascii="宋体" w:eastAsia="宋体" w:hAnsi="SimSun" w:cs="宋体"/>
          <w:sz w:val="28"/>
          <w:bdr w:val="none" w:sz="0" w:space="0" w:color="auto"/>
        </w:rPr>
        <w:t>电</w:t>
      </w:r>
      <w:r>
        <w:rPr>
          <w:rFonts w:ascii="宋体" w:eastAsia="宋体" w:hAnsi="MS Mincho" w:cs="宋体"/>
          <w:sz w:val="28"/>
          <w:bdr w:val="none" w:sz="0" w:space="0" w:color="auto"/>
        </w:rPr>
        <w:t>子白板和多媒体教学，如：投影、幻灯、漫画、</w:t>
      </w:r>
      <w:r>
        <w:rPr>
          <w:rFonts w:ascii="宋体" w:eastAsia="宋体" w:hAnsi="SimSun" w:cs="宋体"/>
          <w:sz w:val="28"/>
          <w:bdr w:val="none" w:sz="0" w:space="0" w:color="auto"/>
        </w:rPr>
        <w:t>录</w:t>
      </w:r>
      <w:r>
        <w:rPr>
          <w:rFonts w:ascii="宋体" w:eastAsia="宋体" w:hAnsi="MS Mincho" w:cs="宋体"/>
          <w:sz w:val="28"/>
          <w:bdr w:val="none" w:sz="0" w:space="0" w:color="auto"/>
        </w:rPr>
        <w:t>音等多</w:t>
      </w:r>
      <w:r>
        <w:rPr>
          <w:rFonts w:ascii="宋体" w:eastAsia="宋体" w:hAnsi="SimSun" w:cs="宋体"/>
          <w:sz w:val="28"/>
          <w:bdr w:val="none" w:sz="0" w:space="0" w:color="auto"/>
        </w:rPr>
        <w:t>样</w:t>
      </w:r>
      <w:r>
        <w:rPr>
          <w:rFonts w:ascii="宋体" w:eastAsia="宋体" w:hAnsi="MS Mincho" w:cs="宋体"/>
          <w:sz w:val="28"/>
          <w:bdr w:val="none" w:sz="0" w:space="0" w:color="auto"/>
        </w:rPr>
        <w:t>形式。通</w:t>
      </w:r>
      <w:r>
        <w:rPr>
          <w:rFonts w:ascii="宋体" w:eastAsia="宋体" w:hAnsi="SimSun" w:cs="宋体"/>
          <w:sz w:val="28"/>
          <w:bdr w:val="none" w:sz="0" w:space="0" w:color="auto"/>
        </w:rPr>
        <w:t>过</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学生学</w:t>
      </w:r>
      <w:r>
        <w:rPr>
          <w:rFonts w:ascii="宋体" w:eastAsia="宋体" w:hAnsi="SimSun" w:cs="宋体"/>
          <w:sz w:val="28"/>
          <w:bdr w:val="none" w:sz="0" w:space="0" w:color="auto"/>
        </w:rPr>
        <w:t>习</w:t>
      </w:r>
      <w:r>
        <w:rPr>
          <w:rFonts w:ascii="宋体" w:eastAsia="宋体" w:hAnsi="MS Mincho" w:cs="宋体"/>
          <w:sz w:val="28"/>
          <w:bdr w:val="none" w:sz="0" w:space="0" w:color="auto"/>
        </w:rPr>
        <w:t>思品</w:t>
      </w:r>
      <w:r>
        <w:rPr>
          <w:rFonts w:ascii="宋体" w:eastAsia="宋体" w:hAnsi="SimSun" w:cs="宋体"/>
          <w:sz w:val="28"/>
          <w:bdr w:val="none" w:sz="0" w:space="0" w:color="auto"/>
        </w:rPr>
        <w:t>课</w:t>
      </w:r>
      <w:r>
        <w:rPr>
          <w:rFonts w:ascii="宋体" w:eastAsia="宋体" w:hAnsi="MS Mincho" w:cs="宋体"/>
          <w:sz w:val="28"/>
          <w:bdr w:val="none" w:sz="0" w:space="0" w:color="auto"/>
        </w:rPr>
        <w:t>的</w:t>
      </w:r>
      <w:r>
        <w:rPr>
          <w:rFonts w:ascii="宋体" w:eastAsia="宋体" w:hAnsi="SimSun" w:cs="宋体"/>
          <w:sz w:val="28"/>
          <w:bdr w:val="none" w:sz="0" w:space="0" w:color="auto"/>
        </w:rPr>
        <w:t>兴</w:t>
      </w:r>
      <w:r>
        <w:rPr>
          <w:rFonts w:ascii="宋体" w:eastAsia="宋体" w:hAnsi="MS Mincho" w:cs="宋体"/>
          <w:sz w:val="28"/>
          <w:bdr w:val="none" w:sz="0" w:space="0" w:color="auto"/>
        </w:rPr>
        <w:t>趣，</w:t>
      </w:r>
      <w:r>
        <w:rPr>
          <w:rFonts w:ascii="宋体" w:eastAsia="宋体" w:hAnsi="SimSun" w:cs="宋体"/>
          <w:sz w:val="28"/>
          <w:bdr w:val="none" w:sz="0" w:space="0" w:color="auto"/>
        </w:rPr>
        <w:t>调动</w:t>
      </w:r>
      <w:r>
        <w:rPr>
          <w:rFonts w:ascii="宋体" w:eastAsia="宋体" w:hAnsi="MS Mincho" w:cs="宋体"/>
          <w:sz w:val="28"/>
          <w:bdr w:val="none" w:sz="0" w:space="0" w:color="auto"/>
        </w:rPr>
        <w:t>学生学</w:t>
      </w:r>
      <w:r>
        <w:rPr>
          <w:rFonts w:ascii="宋体" w:eastAsia="宋体" w:hAnsi="SimSun" w:cs="宋体"/>
          <w:sz w:val="28"/>
          <w:bdr w:val="none" w:sz="0" w:space="0" w:color="auto"/>
        </w:rPr>
        <w:t>习</w:t>
      </w:r>
      <w:r>
        <w:rPr>
          <w:rFonts w:ascii="宋体" w:eastAsia="宋体" w:hAnsi="MS Mincho" w:cs="宋体"/>
          <w:sz w:val="28"/>
          <w:bdr w:val="none" w:sz="0" w:space="0" w:color="auto"/>
        </w:rPr>
        <w:t>的</w:t>
      </w:r>
      <w:r>
        <w:rPr>
          <w:rFonts w:ascii="宋体" w:eastAsia="宋体" w:hAnsi="SimSun" w:cs="宋体"/>
          <w:sz w:val="28"/>
          <w:bdr w:val="none" w:sz="0" w:space="0" w:color="auto"/>
        </w:rPr>
        <w:t>积</w:t>
      </w:r>
      <w:r>
        <w:rPr>
          <w:rFonts w:ascii="宋体" w:eastAsia="宋体" w:hAnsi="MS Mincho" w:cs="宋体"/>
          <w:sz w:val="28"/>
          <w:bdr w:val="none" w:sz="0" w:space="0" w:color="auto"/>
        </w:rPr>
        <w:t>极性、主</w:t>
      </w:r>
      <w:r>
        <w:rPr>
          <w:rFonts w:ascii="宋体" w:eastAsia="宋体" w:hAnsi="SimSun" w:cs="宋体"/>
          <w:sz w:val="28"/>
          <w:bdr w:val="none" w:sz="0" w:space="0" w:color="auto"/>
        </w:rPr>
        <w:t>动</w:t>
      </w:r>
      <w:r>
        <w:rPr>
          <w:rFonts w:ascii="宋体" w:eastAsia="宋体" w:hAnsi="MS Mincho" w:cs="宋体"/>
          <w:sz w:val="28"/>
          <w:bdr w:val="none" w:sz="0" w:space="0" w:color="auto"/>
        </w:rPr>
        <w:t>性，提高</w:t>
      </w:r>
      <w:r>
        <w:rPr>
          <w:rFonts w:ascii="宋体" w:eastAsia="宋体" w:hAnsi="SimSun" w:cs="宋体"/>
          <w:sz w:val="28"/>
          <w:bdr w:val="none" w:sz="0" w:space="0" w:color="auto"/>
        </w:rPr>
        <w:t>课</w:t>
      </w:r>
      <w:r>
        <w:rPr>
          <w:rFonts w:ascii="宋体" w:eastAsia="宋体" w:hAnsi="MS Mincho" w:cs="宋体"/>
          <w:sz w:val="28"/>
          <w:bdr w:val="none" w:sz="0" w:space="0" w:color="auto"/>
        </w:rPr>
        <w:t>堂的教学</w:t>
      </w:r>
      <w:r>
        <w:rPr>
          <w:rFonts w:ascii="宋体" w:eastAsia="宋体" w:hAnsi="SimSun" w:cs="宋体"/>
          <w:sz w:val="28"/>
          <w:bdr w:val="none" w:sz="0" w:space="0" w:color="auto"/>
        </w:rPr>
        <w:t>质</w:t>
      </w:r>
      <w:r>
        <w:rPr>
          <w:rFonts w:ascii="宋体" w:eastAsia="宋体" w:hAnsi="MS Mincho" w:cs="宋体"/>
          <w:sz w:val="28"/>
          <w:bdr w:val="none" w:sz="0" w:space="0" w:color="auto"/>
        </w:rPr>
        <w:t>量，提高</w:t>
      </w:r>
      <w:r>
        <w:rPr>
          <w:rFonts w:ascii="宋体" w:eastAsia="宋体" w:hAnsi="SimSun" w:cs="宋体"/>
          <w:sz w:val="28"/>
          <w:bdr w:val="none" w:sz="0" w:space="0" w:color="auto"/>
        </w:rPr>
        <w:t>课</w:t>
      </w:r>
      <w:r>
        <w:rPr>
          <w:rFonts w:ascii="宋体" w:eastAsia="宋体" w:hAnsi="MS Mincho" w:cs="宋体"/>
          <w:sz w:val="28"/>
          <w:bdr w:val="none" w:sz="0" w:space="0" w:color="auto"/>
        </w:rPr>
        <w:t>堂教育教学的有效性，按</w:t>
      </w:r>
      <w:r>
        <w:rPr>
          <w:rFonts w:ascii="宋体" w:eastAsia="宋体" w:hAnsi="SimSun" w:cs="宋体"/>
          <w:sz w:val="28"/>
          <w:bdr w:val="none" w:sz="0" w:space="0" w:color="auto"/>
        </w:rPr>
        <w:t>时</w:t>
      </w:r>
      <w:r>
        <w:rPr>
          <w:rFonts w:ascii="宋体" w:eastAsia="宋体" w:hAnsi="MS Mincho" w:cs="宋体"/>
          <w:sz w:val="28"/>
          <w:bdr w:val="none" w:sz="0" w:space="0" w:color="auto"/>
        </w:rPr>
        <w:t>完成教学任</w:t>
      </w:r>
      <w:r>
        <w:rPr>
          <w:rFonts w:ascii="宋体" w:eastAsia="宋体" w:hAnsi="SimSun" w:cs="宋体"/>
          <w:sz w:val="28"/>
          <w:bdr w:val="none" w:sz="0" w:space="0" w:color="auto"/>
        </w:rPr>
        <w:t>务</w:t>
      </w:r>
      <w:r>
        <w:rPr>
          <w:rFonts w:ascii="宋体" w:eastAsia="宋体" w:hAnsi="MS Mincho" w:cs="宋体"/>
          <w:sz w:val="28"/>
          <w:bdr w:val="none" w:sz="0" w:space="0" w:color="auto"/>
        </w:rPr>
        <w:t>，做到从不拖堂影响下一</w:t>
      </w:r>
      <w:r>
        <w:rPr>
          <w:rFonts w:ascii="宋体" w:eastAsia="宋体" w:hAnsi="SimSun" w:cs="宋体"/>
          <w:sz w:val="28"/>
          <w:bdr w:val="none" w:sz="0" w:space="0" w:color="auto"/>
        </w:rPr>
        <w:t>节课</w:t>
      </w:r>
      <w:r>
        <w:rPr>
          <w:rFonts w:ascii="宋体" w:eastAsia="宋体" w:hAnsi="MS Mincho" w:cs="宋体"/>
          <w:sz w:val="28"/>
          <w:bdr w:val="none" w:sz="0" w:space="0" w:color="auto"/>
        </w:rPr>
        <w:t>的教学。</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作</w:t>
      </w:r>
      <w:r>
        <w:rPr>
          <w:rFonts w:ascii="宋体" w:eastAsia="宋体" w:hAnsi="SimSun" w:cs="宋体"/>
          <w:sz w:val="28"/>
          <w:bdr w:val="none" w:sz="0" w:space="0" w:color="auto"/>
        </w:rPr>
        <w:t>为</w:t>
      </w:r>
      <w:r>
        <w:rPr>
          <w:rFonts w:ascii="宋体" w:eastAsia="宋体" w:hAnsi="MS Mincho" w:cs="宋体"/>
          <w:sz w:val="28"/>
          <w:bdr w:val="none" w:sz="0" w:space="0" w:color="auto"/>
        </w:rPr>
        <w:t>班主任，我做到了</w:t>
      </w:r>
      <w:r>
        <w:rPr>
          <w:rFonts w:ascii="宋体" w:eastAsia="宋体" w:hAnsi="SimSun" w:cs="宋体"/>
          <w:sz w:val="28"/>
          <w:bdr w:val="none" w:sz="0" w:space="0" w:color="auto"/>
        </w:rPr>
        <w:t>坚</w:t>
      </w:r>
      <w:r>
        <w:rPr>
          <w:rFonts w:ascii="宋体" w:eastAsia="宋体" w:hAnsi="MS Mincho" w:cs="宋体"/>
          <w:sz w:val="28"/>
          <w:bdr w:val="none" w:sz="0" w:space="0" w:color="auto"/>
        </w:rPr>
        <w:t>持跟班，</w:t>
      </w:r>
      <w:r>
        <w:rPr>
          <w:rFonts w:ascii="宋体" w:eastAsia="宋体" w:hAnsi="SimSun" w:cs="宋体"/>
          <w:sz w:val="28"/>
          <w:bdr w:val="none" w:sz="0" w:space="0" w:color="auto"/>
        </w:rPr>
        <w:t>每</w:t>
      </w:r>
      <w:r>
        <w:rPr>
          <w:rFonts w:ascii="宋体" w:eastAsia="宋体" w:hAnsi="MS Mincho" w:cs="宋体"/>
          <w:sz w:val="28"/>
          <w:bdr w:val="none" w:sz="0" w:space="0" w:color="auto"/>
        </w:rPr>
        <w:t>天上午第一</w:t>
      </w:r>
      <w:r>
        <w:rPr>
          <w:rFonts w:ascii="宋体" w:eastAsia="宋体" w:hAnsi="SimSun" w:cs="宋体"/>
          <w:sz w:val="28"/>
          <w:bdr w:val="none" w:sz="0" w:space="0" w:color="auto"/>
        </w:rPr>
        <w:t>节课</w:t>
      </w:r>
      <w:r>
        <w:rPr>
          <w:rFonts w:ascii="宋体" w:eastAsia="宋体" w:hAnsi="MS Mincho" w:cs="宋体"/>
          <w:sz w:val="28"/>
          <w:bdr w:val="none" w:sz="0" w:space="0" w:color="auto"/>
        </w:rPr>
        <w:t>和下午第一</w:t>
      </w:r>
      <w:r>
        <w:rPr>
          <w:rFonts w:ascii="宋体" w:eastAsia="宋体" w:hAnsi="SimSun" w:cs="宋体"/>
          <w:sz w:val="28"/>
          <w:bdr w:val="none" w:sz="0" w:space="0" w:color="auto"/>
        </w:rPr>
        <w:t>节课开</w:t>
      </w:r>
      <w:r>
        <w:rPr>
          <w:rFonts w:ascii="宋体" w:eastAsia="宋体" w:hAnsi="MS Mincho" w:cs="宋体"/>
          <w:sz w:val="28"/>
          <w:bdr w:val="none" w:sz="0" w:space="0" w:color="auto"/>
        </w:rPr>
        <w:t>始前，</w:t>
      </w:r>
      <w:r>
        <w:rPr>
          <w:rFonts w:ascii="宋体" w:eastAsia="宋体" w:hAnsi="SimSun" w:cs="宋体"/>
          <w:sz w:val="28"/>
          <w:bdr w:val="none" w:sz="0" w:space="0" w:color="auto"/>
        </w:rPr>
        <w:t>坚</w:t>
      </w:r>
      <w:r>
        <w:rPr>
          <w:rFonts w:ascii="宋体" w:eastAsia="宋体" w:hAnsi="MS Mincho" w:cs="宋体"/>
          <w:sz w:val="28"/>
          <w:bdr w:val="none" w:sz="0" w:space="0" w:color="auto"/>
        </w:rPr>
        <w:t>持到学生寝室、教室</w:t>
      </w:r>
      <w:r>
        <w:rPr>
          <w:rFonts w:ascii="宋体" w:eastAsia="宋体" w:hAnsi="SimSun" w:cs="宋体"/>
          <w:sz w:val="28"/>
          <w:bdr w:val="none" w:sz="0" w:space="0" w:color="auto"/>
        </w:rPr>
        <w:t>检查卫</w:t>
      </w:r>
      <w:r>
        <w:rPr>
          <w:rFonts w:ascii="宋体" w:eastAsia="宋体" w:hAnsi="MS Mincho" w:cs="宋体"/>
          <w:sz w:val="28"/>
          <w:bdr w:val="none" w:sz="0" w:space="0" w:color="auto"/>
        </w:rPr>
        <w:t>生，及</w:t>
      </w:r>
      <w:r>
        <w:rPr>
          <w:rFonts w:ascii="宋体" w:eastAsia="宋体" w:hAnsi="SimSun" w:cs="宋体"/>
          <w:sz w:val="28"/>
          <w:bdr w:val="none" w:sz="0" w:space="0" w:color="auto"/>
        </w:rPr>
        <w:t>时</w:t>
      </w:r>
      <w:r>
        <w:rPr>
          <w:rFonts w:ascii="宋体" w:eastAsia="宋体" w:hAnsi="MS Mincho" w:cs="宋体"/>
          <w:sz w:val="28"/>
          <w:bdr w:val="none" w:sz="0" w:space="0" w:color="auto"/>
        </w:rPr>
        <w:t>督促学生整改；</w:t>
      </w:r>
      <w:r>
        <w:rPr>
          <w:rFonts w:ascii="宋体" w:eastAsia="宋体" w:hAnsi="SimSun" w:cs="宋体"/>
          <w:sz w:val="28"/>
          <w:bdr w:val="none" w:sz="0" w:space="0" w:color="auto"/>
        </w:rPr>
        <w:t>每晚坚</w:t>
      </w:r>
      <w:r>
        <w:rPr>
          <w:rFonts w:ascii="宋体" w:eastAsia="宋体" w:hAnsi="MS Mincho" w:cs="宋体"/>
          <w:sz w:val="28"/>
          <w:bdr w:val="none" w:sz="0" w:space="0" w:color="auto"/>
        </w:rPr>
        <w:t>持不定</w:t>
      </w:r>
      <w:r>
        <w:rPr>
          <w:rFonts w:ascii="宋体" w:eastAsia="宋体" w:hAnsi="SimSun" w:cs="宋体"/>
          <w:sz w:val="28"/>
          <w:bdr w:val="none" w:sz="0" w:space="0" w:color="auto"/>
        </w:rPr>
        <w:t>时查</w:t>
      </w:r>
      <w:r>
        <w:rPr>
          <w:rFonts w:ascii="宋体" w:eastAsia="宋体" w:hAnsi="MS Mincho" w:cs="宋体"/>
          <w:sz w:val="28"/>
          <w:bdr w:val="none" w:sz="0" w:space="0" w:color="auto"/>
        </w:rPr>
        <w:t>寝，</w:t>
      </w:r>
      <w:r>
        <w:rPr>
          <w:rFonts w:ascii="宋体" w:eastAsia="宋体" w:hAnsi="SimSun" w:cs="宋体"/>
          <w:sz w:val="28"/>
          <w:bdr w:val="none" w:sz="0" w:space="0" w:color="auto"/>
        </w:rPr>
        <w:t>发现问题</w:t>
      </w:r>
      <w:r>
        <w:rPr>
          <w:rFonts w:ascii="宋体" w:eastAsia="宋体" w:hAnsi="MS Mincho" w:cs="宋体"/>
          <w:sz w:val="28"/>
          <w:bdr w:val="none" w:sz="0" w:space="0" w:color="auto"/>
        </w:rPr>
        <w:t>及</w:t>
      </w:r>
      <w:r>
        <w:rPr>
          <w:rFonts w:ascii="宋体" w:eastAsia="宋体" w:hAnsi="SimSun" w:cs="宋体"/>
          <w:sz w:val="28"/>
          <w:bdr w:val="none" w:sz="0" w:space="0" w:color="auto"/>
        </w:rPr>
        <w:t>时对</w:t>
      </w:r>
      <w:r>
        <w:rPr>
          <w:rFonts w:ascii="宋体" w:eastAsia="宋体" w:hAnsi="MS Mincho" w:cs="宋体"/>
          <w:sz w:val="28"/>
          <w:bdr w:val="none" w:sz="0" w:space="0" w:color="auto"/>
        </w:rPr>
        <w:t>学生</w:t>
      </w:r>
      <w:r>
        <w:rPr>
          <w:rFonts w:ascii="宋体" w:eastAsia="宋体" w:hAnsi="SimSun" w:cs="宋体"/>
          <w:sz w:val="28"/>
          <w:bdr w:val="none" w:sz="0" w:space="0" w:color="auto"/>
        </w:rPr>
        <w:t>进</w:t>
      </w:r>
      <w:r>
        <w:rPr>
          <w:rFonts w:ascii="宋体" w:eastAsia="宋体" w:hAnsi="MS Mincho" w:cs="宋体"/>
          <w:sz w:val="28"/>
          <w:bdr w:val="none" w:sz="0" w:space="0" w:color="auto"/>
        </w:rPr>
        <w:t>行批</w:t>
      </w:r>
      <w:r>
        <w:rPr>
          <w:rFonts w:ascii="宋体" w:eastAsia="宋体" w:hAnsi="SimSun" w:cs="宋体"/>
          <w:sz w:val="28"/>
          <w:bdr w:val="none" w:sz="0" w:space="0" w:color="auto"/>
        </w:rPr>
        <w:t>评</w:t>
      </w:r>
      <w:r>
        <w:rPr>
          <w:rFonts w:ascii="宋体" w:eastAsia="宋体" w:hAnsi="MS Mincho" w:cs="宋体"/>
          <w:sz w:val="28"/>
          <w:bdr w:val="none" w:sz="0" w:space="0" w:color="auto"/>
        </w:rPr>
        <w:t>教育，想方</w:t>
      </w:r>
      <w:r>
        <w:rPr>
          <w:rFonts w:ascii="宋体" w:eastAsia="宋体" w:hAnsi="SimSun" w:cs="宋体"/>
          <w:sz w:val="28"/>
          <w:bdr w:val="none" w:sz="0" w:space="0" w:color="auto"/>
        </w:rPr>
        <w:t>设</w:t>
      </w:r>
      <w:r>
        <w:rPr>
          <w:rFonts w:ascii="宋体" w:eastAsia="宋体" w:hAnsi="MS Mincho" w:cs="宋体"/>
          <w:sz w:val="28"/>
          <w:bdr w:val="none" w:sz="0" w:space="0" w:color="auto"/>
        </w:rPr>
        <w:t>法</w:t>
      </w:r>
      <w:r>
        <w:rPr>
          <w:rFonts w:ascii="宋体" w:eastAsia="宋体" w:hAnsi="SimSun" w:cs="宋体"/>
          <w:sz w:val="28"/>
          <w:bdr w:val="none" w:sz="0" w:space="0" w:color="auto"/>
        </w:rPr>
        <w:t>纠</w:t>
      </w:r>
      <w:r>
        <w:rPr>
          <w:rFonts w:ascii="宋体" w:eastAsia="宋体" w:hAnsi="MS Mincho" w:cs="宋体"/>
          <w:sz w:val="28"/>
          <w:bdr w:val="none" w:sz="0" w:space="0" w:color="auto"/>
        </w:rPr>
        <w:t>正；</w:t>
      </w:r>
      <w:r>
        <w:rPr>
          <w:rFonts w:ascii="宋体" w:eastAsia="宋体" w:hAnsi="SimSun" w:cs="宋体"/>
          <w:sz w:val="28"/>
          <w:bdr w:val="none" w:sz="0" w:space="0" w:color="auto"/>
        </w:rPr>
        <w:t>经</w:t>
      </w:r>
      <w:r>
        <w:rPr>
          <w:rFonts w:ascii="宋体" w:eastAsia="宋体" w:hAnsi="MS Mincho" w:cs="宋体"/>
          <w:sz w:val="28"/>
          <w:bdr w:val="none" w:sz="0" w:space="0" w:color="auto"/>
        </w:rPr>
        <w:t>常找学生</w:t>
      </w:r>
      <w:r>
        <w:rPr>
          <w:rFonts w:ascii="宋体" w:eastAsia="宋体" w:hAnsi="SimSun" w:cs="宋体"/>
          <w:sz w:val="28"/>
          <w:bdr w:val="none" w:sz="0" w:space="0" w:color="auto"/>
        </w:rPr>
        <w:t>谈话</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学生思想、心理等方面出</w:t>
      </w:r>
      <w:r>
        <w:rPr>
          <w:rFonts w:ascii="宋体" w:eastAsia="宋体" w:hAnsi="SimSun" w:cs="宋体"/>
          <w:sz w:val="28"/>
          <w:bdr w:val="none" w:sz="0" w:space="0" w:color="auto"/>
        </w:rPr>
        <w:t>现</w:t>
      </w:r>
      <w:r>
        <w:rPr>
          <w:rFonts w:ascii="宋体" w:eastAsia="宋体" w:hAnsi="MS Mincho" w:cs="宋体"/>
          <w:sz w:val="28"/>
          <w:bdr w:val="none" w:sz="0" w:space="0" w:color="auto"/>
        </w:rPr>
        <w:t>的</w:t>
      </w:r>
      <w:r>
        <w:rPr>
          <w:rFonts w:ascii="宋体" w:eastAsia="宋体" w:hAnsi="SimSun" w:cs="宋体"/>
          <w:sz w:val="28"/>
          <w:bdr w:val="none" w:sz="0" w:space="0" w:color="auto"/>
        </w:rPr>
        <w:t>问题</w:t>
      </w:r>
      <w:r>
        <w:rPr>
          <w:rFonts w:ascii="宋体" w:eastAsia="宋体" w:hAnsi="MS Mincho" w:cs="宋体"/>
          <w:sz w:val="28"/>
          <w:bdr w:val="none" w:sz="0" w:space="0" w:color="auto"/>
        </w:rPr>
        <w:t>，及</w:t>
      </w:r>
      <w:r>
        <w:rPr>
          <w:rFonts w:ascii="宋体" w:eastAsia="宋体" w:hAnsi="SimSun" w:cs="宋体"/>
          <w:sz w:val="28"/>
          <w:bdr w:val="none" w:sz="0" w:space="0" w:color="auto"/>
        </w:rPr>
        <w:t>时</w:t>
      </w:r>
      <w:r>
        <w:rPr>
          <w:rFonts w:ascii="宋体" w:eastAsia="宋体" w:hAnsi="MS Mincho" w:cs="宋体"/>
          <w:sz w:val="28"/>
          <w:bdr w:val="none" w:sz="0" w:space="0" w:color="auto"/>
        </w:rPr>
        <w:t>予以</w:t>
      </w:r>
      <w:r>
        <w:rPr>
          <w:rFonts w:ascii="宋体" w:eastAsia="宋体" w:hAnsi="SimSun" w:cs="宋体"/>
          <w:sz w:val="28"/>
          <w:bdr w:val="none" w:sz="0" w:space="0" w:color="auto"/>
        </w:rPr>
        <w:t>矫</w:t>
      </w:r>
      <w:r>
        <w:rPr>
          <w:rFonts w:ascii="宋体" w:eastAsia="宋体" w:hAnsi="MS Mincho" w:cs="宋体"/>
          <w:sz w:val="28"/>
          <w:bdr w:val="none" w:sz="0" w:space="0" w:color="auto"/>
        </w:rPr>
        <w:t>正；</w:t>
      </w:r>
      <w:r>
        <w:rPr>
          <w:rFonts w:ascii="宋体" w:eastAsia="宋体" w:hAnsi="SimSun" w:cs="宋体"/>
          <w:sz w:val="28"/>
          <w:bdr w:val="none" w:sz="0" w:space="0" w:color="auto"/>
        </w:rPr>
        <w:t>对违</w:t>
      </w:r>
      <w:r>
        <w:rPr>
          <w:rFonts w:ascii="宋体" w:eastAsia="宋体" w:hAnsi="MS Mincho" w:cs="宋体"/>
          <w:sz w:val="28"/>
          <w:bdr w:val="none" w:sz="0" w:space="0" w:color="auto"/>
        </w:rPr>
        <w:t>反</w:t>
      </w:r>
      <w:r>
        <w:rPr>
          <w:rFonts w:ascii="宋体" w:eastAsia="宋体" w:hAnsi="SimSun" w:cs="宋体"/>
          <w:sz w:val="28"/>
          <w:bdr w:val="none" w:sz="0" w:space="0" w:color="auto"/>
        </w:rPr>
        <w:t>纪</w:t>
      </w:r>
      <w:r>
        <w:rPr>
          <w:rFonts w:ascii="宋体" w:eastAsia="宋体" w:hAnsi="MS Mincho" w:cs="宋体"/>
          <w:sz w:val="28"/>
          <w:bdr w:val="none" w:sz="0" w:space="0" w:color="auto"/>
        </w:rPr>
        <w:t>律的学生，耐心</w:t>
      </w:r>
      <w:r>
        <w:rPr>
          <w:rFonts w:ascii="宋体" w:eastAsia="宋体" w:hAnsi="SimSun" w:cs="宋体"/>
          <w:sz w:val="28"/>
          <w:bdr w:val="none" w:sz="0" w:space="0" w:color="auto"/>
        </w:rPr>
        <w:t>细</w:t>
      </w:r>
      <w:r>
        <w:rPr>
          <w:rFonts w:ascii="宋体" w:eastAsia="宋体" w:hAnsi="MS Mincho" w:cs="宋体"/>
          <w:sz w:val="28"/>
          <w:bdr w:val="none" w:sz="0" w:space="0" w:color="auto"/>
        </w:rPr>
        <w:t>致的做思想工作，</w:t>
      </w:r>
      <w:r>
        <w:rPr>
          <w:rFonts w:ascii="宋体" w:eastAsia="宋体" w:hAnsi="SimSun" w:cs="宋体"/>
          <w:sz w:val="28"/>
          <w:bdr w:val="none" w:sz="0" w:space="0" w:color="auto"/>
        </w:rPr>
        <w:t>给</w:t>
      </w:r>
      <w:r>
        <w:rPr>
          <w:rFonts w:ascii="宋体" w:eastAsia="宋体" w:hAnsi="MS Mincho" w:cs="宋体"/>
          <w:sz w:val="28"/>
          <w:bdr w:val="none" w:sz="0" w:space="0" w:color="auto"/>
        </w:rPr>
        <w:t>他</w:t>
      </w:r>
      <w:r>
        <w:rPr>
          <w:rFonts w:ascii="宋体" w:eastAsia="宋体" w:hAnsi="SimSun" w:cs="宋体"/>
          <w:sz w:val="28"/>
          <w:bdr w:val="none" w:sz="0" w:space="0" w:color="auto"/>
        </w:rPr>
        <w:t>们详细</w:t>
      </w:r>
      <w:r>
        <w:rPr>
          <w:rFonts w:ascii="宋体" w:eastAsia="宋体" w:hAnsi="MS Mincho" w:cs="宋体"/>
          <w:sz w:val="28"/>
          <w:bdr w:val="none" w:sz="0" w:space="0" w:color="auto"/>
        </w:rPr>
        <w:t>的</w:t>
      </w:r>
      <w:r>
        <w:rPr>
          <w:rFonts w:ascii="宋体" w:eastAsia="宋体" w:hAnsi="SimSun" w:cs="宋体"/>
          <w:sz w:val="28"/>
          <w:bdr w:val="none" w:sz="0" w:space="0" w:color="auto"/>
        </w:rPr>
        <w:t>讲</w:t>
      </w:r>
      <w:r>
        <w:rPr>
          <w:rFonts w:ascii="宋体" w:eastAsia="宋体" w:hAnsi="MS Mincho" w:cs="宋体"/>
          <w:sz w:val="28"/>
          <w:bdr w:val="none" w:sz="0" w:space="0" w:color="auto"/>
        </w:rPr>
        <w:t>清道理，并分析各</w:t>
      </w:r>
      <w:r>
        <w:rPr>
          <w:rFonts w:ascii="宋体" w:eastAsia="宋体" w:hAnsi="SimSun" w:cs="宋体"/>
          <w:sz w:val="28"/>
          <w:bdr w:val="none" w:sz="0" w:space="0" w:color="auto"/>
        </w:rPr>
        <w:t>种错误</w:t>
      </w:r>
      <w:r>
        <w:rPr>
          <w:rFonts w:ascii="宋体" w:eastAsia="宋体" w:hAnsi="MS Mincho" w:cs="宋体"/>
          <w:sz w:val="28"/>
          <w:bdr w:val="none" w:sz="0" w:space="0" w:color="auto"/>
        </w:rPr>
        <w:t>的危害性，使他</w:t>
      </w:r>
      <w:r>
        <w:rPr>
          <w:rFonts w:ascii="宋体" w:eastAsia="宋体" w:hAnsi="SimSun" w:cs="宋体"/>
          <w:sz w:val="28"/>
          <w:bdr w:val="none" w:sz="0" w:space="0" w:color="auto"/>
        </w:rPr>
        <w:t>们</w:t>
      </w:r>
      <w:r>
        <w:rPr>
          <w:rFonts w:ascii="宋体" w:eastAsia="宋体" w:hAnsi="MS Mincho" w:cs="宋体"/>
          <w:sz w:val="28"/>
          <w:bdr w:val="none" w:sz="0" w:space="0" w:color="auto"/>
        </w:rPr>
        <w:t>真正</w:t>
      </w:r>
      <w:r>
        <w:rPr>
          <w:rFonts w:ascii="宋体" w:eastAsia="宋体" w:hAnsi="SimSun" w:cs="宋体"/>
          <w:sz w:val="28"/>
          <w:bdr w:val="none" w:sz="0" w:space="0" w:color="auto"/>
        </w:rPr>
        <w:t>认识</w:t>
      </w:r>
      <w:r>
        <w:rPr>
          <w:rFonts w:ascii="宋体" w:eastAsia="宋体" w:hAnsi="MS Mincho" w:cs="宋体"/>
          <w:sz w:val="28"/>
          <w:bdr w:val="none" w:sz="0" w:space="0" w:color="auto"/>
        </w:rPr>
        <w:t>到自己的</w:t>
      </w:r>
      <w:r>
        <w:rPr>
          <w:rFonts w:ascii="宋体" w:eastAsia="宋体" w:hAnsi="SimSun" w:cs="宋体"/>
          <w:sz w:val="28"/>
          <w:bdr w:val="none" w:sz="0" w:space="0" w:color="auto"/>
        </w:rPr>
        <w:t>错误</w:t>
      </w:r>
      <w:r>
        <w:rPr>
          <w:rFonts w:ascii="宋体" w:eastAsia="宋体" w:hAnsi="MS Mincho" w:cs="宋体"/>
          <w:sz w:val="28"/>
          <w:bdr w:val="none" w:sz="0" w:space="0" w:color="auto"/>
        </w:rPr>
        <w:t>，</w:t>
      </w:r>
      <w:r>
        <w:rPr>
          <w:rFonts w:ascii="宋体" w:eastAsia="宋体" w:hAnsi="SimSun" w:cs="宋体"/>
          <w:sz w:val="28"/>
          <w:bdr w:val="none" w:sz="0" w:space="0" w:color="auto"/>
        </w:rPr>
        <w:t>进</w:t>
      </w:r>
      <w:r>
        <w:rPr>
          <w:rFonts w:ascii="宋体" w:eastAsia="宋体" w:hAnsi="MS Mincho" w:cs="宋体"/>
          <w:sz w:val="28"/>
          <w:bdr w:val="none" w:sz="0" w:space="0" w:color="auto"/>
        </w:rPr>
        <w:t>而达到能改正</w:t>
      </w:r>
      <w:r>
        <w:rPr>
          <w:rFonts w:ascii="宋体" w:eastAsia="宋体" w:hAnsi="SimSun" w:cs="宋体"/>
          <w:sz w:val="28"/>
          <w:bdr w:val="none" w:sz="0" w:space="0" w:color="auto"/>
        </w:rPr>
        <w:t>错误</w:t>
      </w:r>
      <w:r>
        <w:rPr>
          <w:rFonts w:ascii="宋体" w:eastAsia="宋体" w:hAnsi="MS Mincho" w:cs="宋体"/>
          <w:sz w:val="28"/>
          <w:bdr w:val="none" w:sz="0" w:space="0" w:color="auto"/>
        </w:rPr>
        <w:t>的目的；</w:t>
      </w:r>
      <w:r>
        <w:rPr>
          <w:rFonts w:ascii="宋体" w:eastAsia="宋体" w:hAnsi="SimSun" w:cs="宋体"/>
          <w:sz w:val="28"/>
          <w:bdr w:val="none" w:sz="0" w:space="0" w:color="auto"/>
        </w:rPr>
        <w:t>对</w:t>
      </w:r>
      <w:r>
        <w:rPr>
          <w:rFonts w:ascii="宋体" w:eastAsia="宋体" w:hAnsi="MS Mincho" w:cs="宋体"/>
          <w:sz w:val="28"/>
          <w:bdr w:val="none" w:sz="0" w:space="0" w:color="auto"/>
        </w:rPr>
        <w:t>学生一</w:t>
      </w:r>
      <w:r>
        <w:rPr>
          <w:rFonts w:ascii="宋体" w:eastAsia="宋体" w:hAnsi="SimSun" w:cs="宋体"/>
          <w:sz w:val="28"/>
          <w:bdr w:val="none" w:sz="0" w:space="0" w:color="auto"/>
        </w:rPr>
        <w:t>视</w:t>
      </w:r>
      <w:r>
        <w:rPr>
          <w:rFonts w:ascii="宋体" w:eastAsia="宋体" w:hAnsi="MS Mincho" w:cs="宋体"/>
          <w:sz w:val="28"/>
          <w:bdr w:val="none" w:sz="0" w:space="0" w:color="auto"/>
        </w:rPr>
        <w:t>同仁，公平公正地</w:t>
      </w:r>
      <w:r>
        <w:rPr>
          <w:rFonts w:ascii="宋体" w:eastAsia="宋体" w:hAnsi="SimSun" w:cs="宋体"/>
          <w:sz w:val="28"/>
          <w:bdr w:val="none" w:sz="0" w:space="0" w:color="auto"/>
        </w:rPr>
        <w:t>对</w:t>
      </w:r>
      <w:r>
        <w:rPr>
          <w:rFonts w:ascii="宋体" w:eastAsia="宋体" w:hAnsi="MS Mincho" w:cs="宋体"/>
          <w:sz w:val="28"/>
          <w:bdr w:val="none" w:sz="0" w:space="0" w:color="auto"/>
        </w:rPr>
        <w:t>待</w:t>
      </w:r>
      <w:r>
        <w:rPr>
          <w:rFonts w:ascii="宋体" w:eastAsia="宋体" w:hAnsi="SimSun" w:cs="宋体"/>
          <w:sz w:val="28"/>
          <w:bdr w:val="none" w:sz="0" w:space="0" w:color="auto"/>
        </w:rPr>
        <w:t>每</w:t>
      </w:r>
      <w:r>
        <w:rPr>
          <w:rFonts w:ascii="宋体" w:eastAsia="宋体" w:hAnsi="MS Mincho" w:cs="宋体"/>
          <w:sz w:val="28"/>
          <w:bdr w:val="none" w:sz="0" w:space="0" w:color="auto"/>
        </w:rPr>
        <w:t>一名学生，尊重学生的人格；</w:t>
      </w:r>
      <w:r>
        <w:rPr>
          <w:rFonts w:ascii="宋体" w:eastAsia="宋体" w:hAnsi="SimSun" w:cs="宋体"/>
          <w:sz w:val="28"/>
          <w:bdr w:val="none" w:sz="0" w:space="0" w:color="auto"/>
        </w:rPr>
        <w:t>对</w:t>
      </w:r>
      <w:r>
        <w:rPr>
          <w:rFonts w:ascii="宋体" w:eastAsia="宋体" w:hAnsi="MS Mincho" w:cs="宋体"/>
          <w:sz w:val="28"/>
          <w:bdr w:val="none" w:sz="0" w:space="0" w:color="auto"/>
        </w:rPr>
        <w:t>学生的困</w:t>
      </w:r>
      <w:r>
        <w:rPr>
          <w:rFonts w:ascii="宋体" w:eastAsia="宋体" w:hAnsi="SimSun" w:cs="宋体"/>
          <w:sz w:val="28"/>
          <w:bdr w:val="none" w:sz="0" w:space="0" w:color="auto"/>
        </w:rPr>
        <w:t>难</w:t>
      </w:r>
      <w:r>
        <w:rPr>
          <w:rFonts w:ascii="宋体" w:eastAsia="宋体" w:hAnsi="MS Mincho" w:cs="宋体"/>
          <w:sz w:val="28"/>
          <w:bdr w:val="none" w:sz="0" w:space="0" w:color="auto"/>
        </w:rPr>
        <w:t>，想方</w:t>
      </w:r>
      <w:r>
        <w:rPr>
          <w:rFonts w:ascii="宋体" w:eastAsia="宋体" w:hAnsi="SimSun" w:cs="宋体"/>
          <w:sz w:val="28"/>
          <w:bdr w:val="none" w:sz="0" w:space="0" w:color="auto"/>
        </w:rPr>
        <w:t>设</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3"/>
          <w:cols w:space="708"/>
          <w:titlePg w:val="0"/>
        </w:sectPr>
      </w:pPr>
      <w:r>
        <w:rPr>
          <w:rFonts w:ascii="宋体" w:eastAsia="宋体" w:hAnsi="MS Mincho" w:cs="宋体"/>
          <w:sz w:val="28"/>
          <w:bdr w:val="none" w:sz="0" w:space="0" w:color="auto"/>
        </w:rPr>
        <w:t>法予以解决，即使不能解决的，也及</w:t>
      </w:r>
      <w:r>
        <w:rPr>
          <w:rFonts w:ascii="宋体" w:eastAsia="宋体" w:hAnsi="SimSun" w:cs="宋体"/>
          <w:sz w:val="28"/>
          <w:bdr w:val="none" w:sz="0" w:space="0" w:color="auto"/>
        </w:rPr>
        <w:t>时对</w:t>
      </w:r>
      <w:r>
        <w:rPr>
          <w:rFonts w:ascii="宋体" w:eastAsia="宋体" w:hAnsi="MS Mincho" w:cs="宋体"/>
          <w:sz w:val="28"/>
          <w:bdr w:val="none" w:sz="0" w:space="0" w:color="auto"/>
        </w:rPr>
        <w:t>学生</w:t>
      </w:r>
      <w:r>
        <w:rPr>
          <w:rFonts w:ascii="宋体" w:eastAsia="宋体" w:hAnsi="SimSun" w:cs="宋体"/>
          <w:sz w:val="28"/>
          <w:bdr w:val="none" w:sz="0" w:space="0" w:color="auto"/>
        </w:rPr>
        <w:t>进</w:t>
      </w:r>
      <w:r>
        <w:rPr>
          <w:rFonts w:ascii="宋体" w:eastAsia="宋体" w:hAnsi="MS Mincho" w:cs="宋体"/>
          <w:sz w:val="28"/>
          <w:bdr w:val="none" w:sz="0" w:space="0" w:color="auto"/>
        </w:rPr>
        <w:t>行安</w:t>
      </w:r>
      <w:r>
        <w:rPr>
          <w:rFonts w:ascii="宋体" w:eastAsia="宋体" w:hAnsi="SimSun" w:cs="宋体"/>
          <w:sz w:val="28"/>
          <w:bdr w:val="none" w:sz="0" w:space="0" w:color="auto"/>
        </w:rPr>
        <w:t>抚</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有病的学生，及</w:t>
      </w:r>
      <w:r>
        <w:rPr>
          <w:rFonts w:ascii="宋体" w:eastAsia="宋体" w:hAnsi="SimSun" w:cs="宋体"/>
          <w:sz w:val="28"/>
          <w:bdr w:val="none" w:sz="0" w:space="0" w:color="auto"/>
        </w:rPr>
        <w:t>时让</w:t>
      </w:r>
      <w:r>
        <w:rPr>
          <w:rFonts w:ascii="宋体" w:eastAsia="宋体" w:hAnsi="MS Mincho" w:cs="宋体"/>
          <w:sz w:val="28"/>
          <w:bdr w:val="none" w:sz="0" w:space="0" w:color="auto"/>
        </w:rPr>
        <w:t>其医治，有</w:t>
      </w:r>
      <w:r>
        <w:rPr>
          <w:rFonts w:ascii="宋体" w:eastAsia="宋体" w:hAnsi="SimSun" w:cs="宋体"/>
          <w:sz w:val="28"/>
          <w:bdr w:val="none" w:sz="0" w:space="0" w:color="auto"/>
        </w:rPr>
        <w:t>时给</w:t>
      </w:r>
      <w:r>
        <w:rPr>
          <w:rFonts w:ascii="宋体" w:eastAsia="宋体" w:hAnsi="MS Mincho" w:cs="宋体"/>
          <w:sz w:val="28"/>
          <w:bdr w:val="none" w:sz="0" w:space="0" w:color="auto"/>
        </w:rPr>
        <w:t>他</w:t>
      </w:r>
      <w:r>
        <w:rPr>
          <w:rFonts w:ascii="宋体" w:eastAsia="宋体" w:hAnsi="SimSun" w:cs="宋体"/>
          <w:sz w:val="28"/>
          <w:bdr w:val="none" w:sz="0" w:space="0" w:color="auto"/>
        </w:rPr>
        <w:t>们垫</w:t>
      </w:r>
      <w:r>
        <w:rPr>
          <w:rFonts w:ascii="宋体" w:eastAsia="宋体" w:hAnsi="MS Mincho" w:cs="宋体"/>
          <w:sz w:val="28"/>
          <w:bdr w:val="none" w:sz="0" w:space="0" w:color="auto"/>
        </w:rPr>
        <w:t>付医</w:t>
      </w:r>
      <w:r>
        <w:rPr>
          <w:rFonts w:ascii="宋体" w:eastAsia="宋体" w:hAnsi="SimSun" w:cs="宋体"/>
          <w:sz w:val="28"/>
          <w:bdr w:val="none" w:sz="0" w:space="0" w:color="auto"/>
        </w:rPr>
        <w:t>药费</w:t>
      </w:r>
      <w:r>
        <w:rPr>
          <w:rFonts w:ascii="宋体" w:eastAsia="宋体" w:hAnsi="MS Mincho" w:cs="宋体"/>
          <w:sz w:val="28"/>
          <w:bdr w:val="none" w:sz="0" w:space="0" w:color="auto"/>
        </w:rPr>
        <w:t>，并从各方面予以照</w:t>
      </w:r>
      <w:r>
        <w:rPr>
          <w:rFonts w:ascii="宋体" w:eastAsia="宋体" w:hAnsi="SimSun" w:cs="宋体"/>
          <w:sz w:val="28"/>
          <w:bdr w:val="none" w:sz="0" w:space="0" w:color="auto"/>
        </w:rPr>
        <w:t>顾</w:t>
      </w:r>
      <w:r>
        <w:rPr>
          <w:rFonts w:ascii="宋体" w:eastAsia="宋体" w:hAnsi="MS Mincho" w:cs="宋体"/>
          <w:sz w:val="28"/>
          <w:bdr w:val="none" w:sz="0" w:space="0" w:color="auto"/>
        </w:rPr>
        <w:t>。今秋学生奶</w:t>
      </w:r>
      <w:r>
        <w:rPr>
          <w:rFonts w:ascii="宋体" w:eastAsia="宋体" w:hAnsi="SimSun" w:cs="宋体"/>
          <w:sz w:val="28"/>
          <w:bdr w:val="none" w:sz="0" w:space="0" w:color="auto"/>
        </w:rPr>
        <w:t>饮</w:t>
      </w:r>
      <w:r>
        <w:rPr>
          <w:rFonts w:ascii="宋体" w:eastAsia="宋体" w:hAnsi="MS Mincho" w:cs="宋体"/>
          <w:sz w:val="28"/>
          <w:bdr w:val="none" w:sz="0" w:space="0" w:color="auto"/>
        </w:rPr>
        <w:t>用</w:t>
      </w:r>
      <w:r>
        <w:rPr>
          <w:rFonts w:ascii="宋体" w:eastAsia="宋体" w:hAnsi="SimSun" w:cs="宋体"/>
          <w:sz w:val="28"/>
          <w:bdr w:val="none" w:sz="0" w:space="0" w:color="auto"/>
        </w:rPr>
        <w:t>时</w:t>
      </w:r>
      <w:r>
        <w:rPr>
          <w:rFonts w:ascii="宋体" w:eastAsia="宋体" w:hAnsi="MS Mincho" w:cs="宋体"/>
          <w:sz w:val="28"/>
          <w:bdr w:val="none" w:sz="0" w:space="0" w:color="auto"/>
        </w:rPr>
        <w:t>，我班有些学生，因家庭困</w:t>
      </w:r>
      <w:r>
        <w:rPr>
          <w:rFonts w:ascii="宋体" w:eastAsia="宋体" w:hAnsi="SimSun" w:cs="宋体"/>
          <w:sz w:val="28"/>
          <w:bdr w:val="none" w:sz="0" w:space="0" w:color="auto"/>
        </w:rPr>
        <w:t>难</w:t>
      </w:r>
      <w:r>
        <w:rPr>
          <w:rFonts w:ascii="宋体" w:eastAsia="宋体" w:hAnsi="MS Mincho" w:cs="宋体"/>
          <w:sz w:val="28"/>
          <w:bdr w:val="none" w:sz="0" w:space="0" w:color="auto"/>
        </w:rPr>
        <w:t>，但心里又</w:t>
      </w:r>
      <w:r>
        <w:rPr>
          <w:rFonts w:ascii="宋体" w:eastAsia="宋体" w:hAnsi="SimSun" w:cs="宋体"/>
          <w:sz w:val="28"/>
          <w:bdr w:val="none" w:sz="0" w:space="0" w:color="auto"/>
        </w:rPr>
        <w:t>还</w:t>
      </w:r>
      <w:r>
        <w:rPr>
          <w:rFonts w:ascii="宋体" w:eastAsia="宋体" w:hAnsi="MS Mincho" w:cs="宋体"/>
          <w:sz w:val="28"/>
          <w:bdr w:val="none" w:sz="0" w:space="0" w:color="auto"/>
        </w:rPr>
        <w:t>是想喝，</w:t>
      </w:r>
      <w:r>
        <w:rPr>
          <w:rFonts w:ascii="宋体" w:eastAsia="宋体" w:hAnsi="SimSun" w:cs="宋体"/>
          <w:sz w:val="28"/>
          <w:bdr w:val="none" w:sz="0" w:space="0" w:color="auto"/>
        </w:rPr>
        <w:t>处</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于徘徊状</w:t>
      </w:r>
      <w:r>
        <w:rPr>
          <w:rFonts w:ascii="宋体" w:eastAsia="宋体" w:hAnsi="SimSun" w:cs="宋体"/>
          <w:sz w:val="28"/>
          <w:bdr w:val="none" w:sz="0" w:space="0" w:color="auto"/>
        </w:rPr>
        <w:t>态</w:t>
      </w:r>
      <w:r>
        <w:rPr>
          <w:rFonts w:ascii="宋体" w:eastAsia="宋体" w:hAnsi="MS Mincho" w:cs="宋体"/>
          <w:sz w:val="28"/>
          <w:bdr w:val="none" w:sz="0" w:space="0" w:color="auto"/>
        </w:rPr>
        <w:t>，于是我主</w:t>
      </w:r>
      <w:r>
        <w:rPr>
          <w:rFonts w:ascii="宋体" w:eastAsia="宋体" w:hAnsi="SimSun" w:cs="宋体"/>
          <w:sz w:val="28"/>
          <w:bdr w:val="none" w:sz="0" w:space="0" w:color="auto"/>
        </w:rPr>
        <w:t>动</w:t>
      </w:r>
      <w:r>
        <w:rPr>
          <w:rFonts w:ascii="宋体" w:eastAsia="宋体" w:hAnsi="MS Mincho" w:cs="宋体"/>
          <w:sz w:val="28"/>
          <w:bdr w:val="none" w:sz="0" w:space="0" w:color="auto"/>
        </w:rPr>
        <w:t>申</w:t>
      </w:r>
      <w:r>
        <w:rPr>
          <w:rFonts w:ascii="宋体" w:eastAsia="宋体" w:hAnsi="SimSun" w:cs="宋体"/>
          <w:sz w:val="28"/>
          <w:bdr w:val="none" w:sz="0" w:space="0" w:color="auto"/>
        </w:rPr>
        <w:t>请</w:t>
      </w:r>
      <w:r>
        <w:rPr>
          <w:rFonts w:ascii="宋体" w:eastAsia="宋体" w:hAnsi="MS Mincho" w:cs="宋体"/>
          <w:sz w:val="28"/>
          <w:bdr w:val="none" w:sz="0" w:space="0" w:color="auto"/>
        </w:rPr>
        <w:t>学校</w:t>
      </w:r>
      <w:r>
        <w:rPr>
          <w:rFonts w:ascii="宋体" w:eastAsia="宋体" w:hAnsi="SimSun" w:cs="宋体"/>
          <w:sz w:val="28"/>
          <w:bdr w:val="none" w:sz="0" w:space="0" w:color="auto"/>
        </w:rPr>
        <w:t>为</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打了担保条，</w:t>
      </w:r>
      <w:r>
        <w:rPr>
          <w:rFonts w:ascii="宋体" w:eastAsia="宋体" w:hAnsi="SimSun" w:cs="宋体"/>
          <w:sz w:val="28"/>
          <w:bdr w:val="none" w:sz="0" w:space="0" w:color="auto"/>
        </w:rPr>
        <w:t>缓</w:t>
      </w:r>
      <w:r>
        <w:rPr>
          <w:rFonts w:ascii="宋体" w:eastAsia="宋体" w:hAnsi="MS Mincho" w:cs="宋体"/>
          <w:sz w:val="28"/>
          <w:bdr w:val="none" w:sz="0" w:space="0" w:color="auto"/>
        </w:rPr>
        <w:t>解了</w:t>
      </w:r>
      <w:r>
        <w:rPr>
          <w:rFonts w:ascii="宋体" w:eastAsia="宋体" w:hAnsi="SimSun" w:cs="宋体"/>
          <w:sz w:val="28"/>
          <w:bdr w:val="none" w:sz="0" w:space="0" w:color="auto"/>
        </w:rPr>
        <w:t>经济</w:t>
      </w:r>
      <w:r>
        <w:rPr>
          <w:rFonts w:ascii="宋体" w:eastAsia="宋体" w:hAnsi="MS Mincho" w:cs="宋体"/>
          <w:sz w:val="28"/>
          <w:bdr w:val="none" w:sz="0" w:space="0" w:color="auto"/>
        </w:rPr>
        <w:t>困</w:t>
      </w:r>
      <w:r>
        <w:rPr>
          <w:rFonts w:ascii="宋体" w:eastAsia="宋体" w:hAnsi="SimSun" w:cs="宋体"/>
          <w:sz w:val="28"/>
          <w:bdr w:val="none" w:sz="0" w:space="0" w:color="auto"/>
        </w:rPr>
        <w:t>难</w:t>
      </w:r>
      <w:r>
        <w:rPr>
          <w:rFonts w:ascii="宋体" w:eastAsia="宋体" w:hAnsi="MS Mincho" w:cs="宋体"/>
          <w:sz w:val="28"/>
          <w:bdr w:val="none" w:sz="0" w:space="0" w:color="auto"/>
        </w:rPr>
        <w:t>，使</w:t>
      </w:r>
      <w:r>
        <w:rPr>
          <w:rFonts w:ascii="宋体" w:eastAsia="宋体" w:hAnsi="SimSun" w:cs="宋体"/>
          <w:sz w:val="28"/>
          <w:bdr w:val="none" w:sz="0" w:space="0" w:color="auto"/>
        </w:rPr>
        <w:t>这</w:t>
      </w:r>
      <w:r>
        <w:rPr>
          <w:rFonts w:ascii="宋体" w:eastAsia="宋体" w:hAnsi="MS Mincho" w:cs="宋体"/>
          <w:sz w:val="28"/>
          <w:bdr w:val="none" w:sz="0" w:space="0" w:color="auto"/>
        </w:rPr>
        <w:t>些学生也喝上了</w:t>
      </w:r>
      <w:r>
        <w:rPr>
          <w:rFonts w:ascii="宋体" w:eastAsia="宋体" w:hAnsi="SimSun" w:cs="宋体"/>
          <w:sz w:val="28"/>
          <w:bdr w:val="none" w:sz="0" w:space="0" w:color="auto"/>
        </w:rPr>
        <w:t>饮</w:t>
      </w:r>
      <w:r>
        <w:rPr>
          <w:rFonts w:ascii="宋体" w:eastAsia="宋体" w:hAnsi="MS Mincho" w:cs="宋体"/>
          <w:sz w:val="28"/>
          <w:bdr w:val="none" w:sz="0" w:space="0" w:color="auto"/>
        </w:rPr>
        <w:t>用奶。</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存在的不足：</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学困生的</w:t>
      </w:r>
      <w:r>
        <w:rPr>
          <w:rFonts w:ascii="宋体" w:eastAsia="宋体" w:hAnsi="SimSun" w:cs="宋体"/>
          <w:sz w:val="28"/>
          <w:bdr w:val="none" w:sz="0" w:space="0" w:color="auto"/>
        </w:rPr>
        <w:t>检查</w:t>
      </w:r>
      <w:r>
        <w:rPr>
          <w:rFonts w:ascii="宋体" w:eastAsia="宋体" w:hAnsi="MS Mincho" w:cs="宋体"/>
          <w:sz w:val="28"/>
          <w:bdr w:val="none" w:sz="0" w:space="0" w:color="auto"/>
        </w:rPr>
        <w:t>有</w:t>
      </w:r>
      <w:r>
        <w:rPr>
          <w:rFonts w:ascii="宋体" w:eastAsia="宋体" w:hAnsi="SimSun" w:cs="宋体"/>
          <w:sz w:val="28"/>
          <w:bdr w:val="none" w:sz="0" w:space="0" w:color="auto"/>
        </w:rPr>
        <w:t>时</w:t>
      </w:r>
      <w:r>
        <w:rPr>
          <w:rFonts w:ascii="宋体" w:eastAsia="宋体" w:hAnsi="MS Mincho" w:cs="宋体"/>
          <w:sz w:val="28"/>
          <w:bdr w:val="none" w:sz="0" w:space="0" w:color="auto"/>
        </w:rPr>
        <w:t>没有及</w:t>
      </w:r>
      <w:r>
        <w:rPr>
          <w:rFonts w:ascii="宋体" w:eastAsia="宋体" w:hAnsi="SimSun" w:cs="宋体"/>
          <w:sz w:val="28"/>
          <w:bdr w:val="none" w:sz="0" w:space="0" w:color="auto"/>
        </w:rPr>
        <w:t>时</w:t>
      </w:r>
      <w:r>
        <w:rPr>
          <w:rFonts w:ascii="宋体" w:eastAsia="宋体" w:hAnsi="MS Mincho" w:cs="宋体"/>
          <w:sz w:val="28"/>
          <w:bdr w:val="none" w:sz="0" w:space="0" w:color="auto"/>
        </w:rPr>
        <w:t>跟踪到位；</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、由于在分班</w:t>
      </w:r>
      <w:r>
        <w:rPr>
          <w:rFonts w:ascii="宋体" w:eastAsia="宋体" w:hAnsi="SimSun" w:cs="宋体"/>
          <w:sz w:val="28"/>
          <w:bdr w:val="none" w:sz="0" w:space="0" w:color="auto"/>
        </w:rPr>
        <w:t>时对</w:t>
      </w:r>
      <w:r>
        <w:rPr>
          <w:rFonts w:ascii="宋体" w:eastAsia="宋体" w:hAnsi="MS Mincho" w:cs="宋体"/>
          <w:sz w:val="28"/>
          <w:bdr w:val="none" w:sz="0" w:space="0" w:color="auto"/>
        </w:rPr>
        <w:t>小学的情况不了解，本届小学里</w:t>
      </w:r>
      <w:r>
        <w:rPr>
          <w:rFonts w:ascii="宋体" w:eastAsia="宋体" w:hAnsi="SimSun" w:cs="宋体"/>
          <w:sz w:val="28"/>
          <w:bdr w:val="none" w:sz="0" w:space="0" w:color="auto"/>
        </w:rPr>
        <w:t>经</w:t>
      </w:r>
      <w:r>
        <w:rPr>
          <w:rFonts w:ascii="宋体" w:eastAsia="宋体" w:hAnsi="MS Mincho" w:cs="宋体"/>
          <w:sz w:val="28"/>
          <w:bdr w:val="none" w:sz="0" w:space="0" w:color="auto"/>
        </w:rPr>
        <w:t>常</w:t>
      </w:r>
      <w:r>
        <w:rPr>
          <w:rFonts w:ascii="宋体" w:eastAsia="宋体" w:hAnsi="SimSun" w:cs="宋体"/>
          <w:sz w:val="28"/>
          <w:bdr w:val="none" w:sz="0" w:space="0" w:color="auto"/>
        </w:rPr>
        <w:t>违</w:t>
      </w:r>
      <w:r>
        <w:rPr>
          <w:rFonts w:ascii="宋体" w:eastAsia="宋体" w:hAnsi="MS Mincho" w:cs="宋体"/>
          <w:sz w:val="28"/>
          <w:bdr w:val="none" w:sz="0" w:space="0" w:color="auto"/>
        </w:rPr>
        <w:t>反</w:t>
      </w:r>
      <w:r>
        <w:rPr>
          <w:rFonts w:ascii="宋体" w:eastAsia="宋体" w:hAnsi="SimSun" w:cs="宋体"/>
          <w:sz w:val="28"/>
          <w:bdr w:val="none" w:sz="0" w:space="0" w:color="auto"/>
        </w:rPr>
        <w:t>纪</w:t>
      </w:r>
      <w:r>
        <w:rPr>
          <w:rFonts w:ascii="宋体" w:eastAsia="宋体" w:hAnsi="MS Mincho" w:cs="宋体"/>
          <w:sz w:val="28"/>
          <w:bdr w:val="none" w:sz="0" w:space="0" w:color="auto"/>
        </w:rPr>
        <w:t>律的学生，基本上都分在我班上，故管理</w:t>
      </w:r>
      <w:r>
        <w:rPr>
          <w:rFonts w:ascii="宋体" w:eastAsia="宋体" w:hAnsi="SimSun" w:cs="宋体"/>
          <w:sz w:val="28"/>
          <w:bdr w:val="none" w:sz="0" w:space="0" w:color="auto"/>
        </w:rPr>
        <w:t>难</w:t>
      </w:r>
      <w:r>
        <w:rPr>
          <w:rFonts w:ascii="宋体" w:eastAsia="宋体" w:hAnsi="MS Mincho" w:cs="宋体"/>
          <w:sz w:val="28"/>
          <w:bdr w:val="none" w:sz="0" w:space="0" w:color="auto"/>
        </w:rPr>
        <w:t>度大，我班的班</w:t>
      </w:r>
      <w:r>
        <w:rPr>
          <w:rFonts w:ascii="宋体" w:eastAsia="宋体" w:hAnsi="SimSun" w:cs="宋体"/>
          <w:sz w:val="28"/>
          <w:bdr w:val="none" w:sz="0" w:space="0" w:color="auto"/>
        </w:rPr>
        <w:t>级</w:t>
      </w:r>
      <w:r>
        <w:rPr>
          <w:rFonts w:ascii="宋体" w:eastAsia="宋体" w:hAnsi="MS Mincho" w:cs="宋体"/>
          <w:sz w:val="28"/>
          <w:bdr w:val="none" w:sz="0" w:space="0" w:color="auto"/>
        </w:rPr>
        <w:t>量化</w:t>
      </w:r>
      <w:r>
        <w:rPr>
          <w:rFonts w:ascii="宋体" w:eastAsia="宋体" w:hAnsi="SimSun" w:cs="宋体"/>
          <w:sz w:val="28"/>
          <w:bdr w:val="none" w:sz="0" w:space="0" w:color="auto"/>
        </w:rPr>
        <w:t>评</w:t>
      </w:r>
      <w:r>
        <w:rPr>
          <w:rFonts w:ascii="宋体" w:eastAsia="宋体" w:hAnsi="MS Mincho" w:cs="宋体"/>
          <w:sz w:val="28"/>
          <w:bdr w:val="none" w:sz="0" w:space="0" w:color="auto"/>
        </w:rPr>
        <w:t>估落在平行班之后，</w:t>
      </w:r>
      <w:r>
        <w:rPr>
          <w:rFonts w:ascii="宋体" w:eastAsia="宋体" w:hAnsi="SimSun" w:cs="宋体"/>
          <w:sz w:val="28"/>
          <w:bdr w:val="none" w:sz="0" w:space="0" w:color="auto"/>
        </w:rPr>
        <w:t>这对</w:t>
      </w:r>
      <w:r>
        <w:rPr>
          <w:rFonts w:ascii="宋体" w:eastAsia="宋体" w:hAnsi="MS Mincho" w:cs="宋体"/>
          <w:sz w:val="28"/>
          <w:bdr w:val="none" w:sz="0" w:space="0" w:color="auto"/>
        </w:rPr>
        <w:t>我来</w:t>
      </w:r>
      <w:r>
        <w:rPr>
          <w:rFonts w:ascii="宋体" w:eastAsia="宋体" w:hAnsi="SimSun" w:cs="宋体"/>
          <w:sz w:val="28"/>
          <w:bdr w:val="none" w:sz="0" w:space="0" w:color="auto"/>
        </w:rPr>
        <w:t>说</w:t>
      </w:r>
      <w:r>
        <w:rPr>
          <w:rFonts w:ascii="宋体" w:eastAsia="宋体" w:hAnsi="MS Mincho" w:cs="宋体"/>
          <w:sz w:val="28"/>
          <w:bdr w:val="none" w:sz="0" w:space="0" w:color="auto"/>
        </w:rPr>
        <w:t>感到非常</w:t>
      </w:r>
      <w:r>
        <w:rPr>
          <w:rFonts w:ascii="宋体" w:eastAsia="宋体" w:hAnsi="SimSun" w:cs="宋体"/>
          <w:sz w:val="28"/>
          <w:bdr w:val="none" w:sz="0" w:space="0" w:color="auto"/>
        </w:rPr>
        <w:t>压头</w:t>
      </w:r>
      <w:r>
        <w:rPr>
          <w:rFonts w:ascii="宋体" w:eastAsia="宋体" w:hAnsi="MS Mincho" w:cs="宋体"/>
          <w:sz w:val="28"/>
          <w:bdr w:val="none" w:sz="0" w:space="0" w:color="auto"/>
        </w:rPr>
        <w:t>，也失去了信心，付出与收</w:t>
      </w:r>
      <w:r>
        <w:rPr>
          <w:rFonts w:ascii="宋体" w:eastAsia="宋体" w:hAnsi="SimSun" w:cs="宋体"/>
          <w:sz w:val="28"/>
          <w:bdr w:val="none" w:sz="0" w:space="0" w:color="auto"/>
        </w:rPr>
        <w:t>获</w:t>
      </w:r>
      <w:r>
        <w:rPr>
          <w:rFonts w:ascii="宋体" w:eastAsia="宋体" w:hAnsi="MS Mincho" w:cs="宋体"/>
          <w:sz w:val="28"/>
          <w:bdr w:val="none" w:sz="0" w:space="0" w:color="auto"/>
        </w:rPr>
        <w:t>不成比例。</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在以后的教育教教学工作中，要不断</w:t>
      </w:r>
      <w:r>
        <w:rPr>
          <w:rFonts w:ascii="宋体" w:eastAsia="宋体" w:hAnsi="SimSun" w:cs="宋体"/>
          <w:sz w:val="28"/>
          <w:bdr w:val="none" w:sz="0" w:space="0" w:color="auto"/>
        </w:rPr>
        <w:t>总结经验</w:t>
      </w:r>
      <w:r>
        <w:rPr>
          <w:rFonts w:ascii="宋体" w:eastAsia="宋体" w:hAnsi="MS Mincho" w:cs="宋体"/>
          <w:sz w:val="28"/>
          <w:bdr w:val="none" w:sz="0" w:space="0" w:color="auto"/>
        </w:rPr>
        <w:t>，力求提高自己的教育教学水平，</w:t>
      </w:r>
      <w:r>
        <w:rPr>
          <w:rFonts w:ascii="宋体" w:eastAsia="宋体" w:hAnsi="SimSun" w:cs="宋体"/>
          <w:sz w:val="28"/>
          <w:bdr w:val="none" w:sz="0" w:space="0" w:color="auto"/>
        </w:rPr>
        <w:t>还</w:t>
      </w:r>
      <w:r>
        <w:rPr>
          <w:rFonts w:ascii="宋体" w:eastAsia="宋体" w:hAnsi="MS Mincho" w:cs="宋体"/>
          <w:sz w:val="28"/>
          <w:bdr w:val="none" w:sz="0" w:space="0" w:color="auto"/>
        </w:rPr>
        <w:t>要多下功夫加</w:t>
      </w:r>
      <w:r>
        <w:rPr>
          <w:rFonts w:ascii="宋体" w:eastAsia="宋体" w:hAnsi="SimSun" w:cs="宋体"/>
          <w:sz w:val="28"/>
          <w:bdr w:val="none" w:sz="0" w:space="0" w:color="auto"/>
        </w:rPr>
        <w:t>强对</w:t>
      </w:r>
      <w:r>
        <w:rPr>
          <w:rFonts w:ascii="宋体" w:eastAsia="宋体" w:hAnsi="MS Mincho" w:cs="宋体"/>
          <w:sz w:val="28"/>
          <w:bdr w:val="none" w:sz="0" w:space="0" w:color="auto"/>
        </w:rPr>
        <w:t>个</w:t>
      </w:r>
      <w:r>
        <w:rPr>
          <w:rFonts w:ascii="宋体" w:eastAsia="宋体" w:hAnsi="SimSun" w:cs="宋体"/>
          <w:sz w:val="28"/>
          <w:bdr w:val="none" w:sz="0" w:space="0" w:color="auto"/>
        </w:rPr>
        <w:t>别</w:t>
      </w:r>
      <w:r>
        <w:rPr>
          <w:rFonts w:ascii="宋体" w:eastAsia="宋体" w:hAnsi="MS Mincho" w:cs="宋体"/>
          <w:sz w:val="28"/>
          <w:bdr w:val="none" w:sz="0" w:space="0" w:color="auto"/>
        </w:rPr>
        <w:t>差生的</w:t>
      </w:r>
      <w:r>
        <w:rPr>
          <w:rFonts w:ascii="宋体" w:eastAsia="宋体" w:hAnsi="SimSun" w:cs="宋体"/>
          <w:sz w:val="28"/>
          <w:bdr w:val="none" w:sz="0" w:space="0" w:color="auto"/>
        </w:rPr>
        <w:t>辅导</w:t>
      </w:r>
      <w:r>
        <w:rPr>
          <w:rFonts w:ascii="宋体" w:eastAsia="宋体" w:hAnsi="MS Mincho" w:cs="宋体"/>
          <w:sz w:val="28"/>
          <w:bdr w:val="none" w:sz="0" w:space="0" w:color="auto"/>
        </w:rPr>
        <w:t>，相信一切</w:t>
      </w:r>
      <w:r>
        <w:rPr>
          <w:rFonts w:ascii="宋体" w:eastAsia="宋体" w:hAnsi="SimSun" w:cs="宋体"/>
          <w:sz w:val="28"/>
          <w:bdr w:val="none" w:sz="0" w:space="0" w:color="auto"/>
        </w:rPr>
        <w:t>问题</w:t>
      </w:r>
      <w:r>
        <w:rPr>
          <w:rFonts w:ascii="宋体" w:eastAsia="宋体" w:hAnsi="MS Mincho" w:cs="宋体"/>
          <w:sz w:val="28"/>
          <w:bdr w:val="none" w:sz="0" w:space="0" w:color="auto"/>
        </w:rPr>
        <w:t>都会迎刃而解，我也相信有耕耘</w:t>
      </w:r>
      <w:r>
        <w:rPr>
          <w:rFonts w:ascii="宋体" w:eastAsia="宋体" w:hAnsi="SimSun" w:cs="宋体"/>
          <w:sz w:val="28"/>
          <w:bdr w:val="none" w:sz="0" w:space="0" w:color="auto"/>
        </w:rPr>
        <w:t>总</w:t>
      </w:r>
      <w:r>
        <w:rPr>
          <w:rFonts w:ascii="宋体" w:eastAsia="宋体" w:hAnsi="MS Mincho" w:cs="宋体"/>
          <w:sz w:val="28"/>
          <w:bdr w:val="none" w:sz="0" w:space="0" w:color="auto"/>
        </w:rPr>
        <w:t>会有收</w:t>
      </w:r>
      <w:r>
        <w:rPr>
          <w:rFonts w:ascii="宋体" w:eastAsia="宋体" w:hAnsi="SimSun" w:cs="宋体"/>
          <w:sz w:val="28"/>
          <w:bdr w:val="none" w:sz="0" w:space="0" w:color="auto"/>
        </w:rPr>
        <w:t>获</w:t>
      </w:r>
      <w:r>
        <w:rPr>
          <w:rFonts w:ascii="宋体" w:eastAsia="宋体" w:cs="宋体"/>
          <w:sz w:val="28"/>
          <w:bdr w:val="none" w:sz="0" w:space="0" w:color="auto"/>
        </w:rPr>
        <w:t>!</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政治教</w:t>
      </w:r>
      <w:r>
        <w:rPr>
          <w:rFonts w:ascii="宋体" w:eastAsia="宋体" w:hAnsi="SimSun" w:cs="宋体"/>
          <w:sz w:val="28"/>
          <w:bdr w:val="none" w:sz="0" w:space="0" w:color="auto"/>
        </w:rPr>
        <w:t>师</w:t>
      </w:r>
      <w:r>
        <w:rPr>
          <w:rFonts w:ascii="宋体" w:eastAsia="宋体" w:hAnsi="MS Mincho" w:cs="宋体"/>
          <w:sz w:val="28"/>
          <w:bdr w:val="none" w:sz="0" w:space="0" w:color="auto"/>
        </w:rPr>
        <w:t>教学工作</w:t>
      </w:r>
      <w:r>
        <w:rPr>
          <w:rFonts w:ascii="宋体" w:eastAsia="宋体" w:hAnsi="SimSun" w:cs="宋体"/>
          <w:sz w:val="28"/>
          <w:bdr w:val="none" w:sz="0" w:space="0" w:color="auto"/>
        </w:rPr>
        <w:t>总结</w:t>
      </w:r>
      <w:r>
        <w:rPr>
          <w:rFonts w:ascii="宋体" w:eastAsia="宋体" w:cs="宋体"/>
          <w:sz w:val="28"/>
          <w:bdr w:val="none" w:sz="0" w:space="0" w:color="auto"/>
        </w:rPr>
        <w:t>7</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本学期，本人担任七年</w:t>
      </w:r>
      <w:r>
        <w:rPr>
          <w:rFonts w:ascii="宋体" w:eastAsia="宋体" w:hAnsi="SimSun" w:cs="宋体"/>
          <w:sz w:val="28"/>
          <w:bdr w:val="none" w:sz="0" w:space="0" w:color="auto"/>
        </w:rPr>
        <w:t>级</w:t>
      </w:r>
      <w:r>
        <w:rPr>
          <w:rFonts w:ascii="宋体" w:eastAsia="宋体" w:hAnsi="MS Mincho" w:cs="宋体"/>
          <w:sz w:val="28"/>
          <w:bdr w:val="none" w:sz="0" w:space="0" w:color="auto"/>
        </w:rPr>
        <w:t>六个班的政治任</w:t>
      </w:r>
      <w:r>
        <w:rPr>
          <w:rFonts w:ascii="宋体" w:eastAsia="宋体" w:hAnsi="SimSun" w:cs="宋体"/>
          <w:sz w:val="28"/>
          <w:bdr w:val="none" w:sz="0" w:space="0" w:color="auto"/>
        </w:rPr>
        <w:t>课</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。一学期来，本人自始至</w:t>
      </w:r>
      <w:r>
        <w:rPr>
          <w:rFonts w:ascii="宋体" w:eastAsia="宋体" w:hAnsi="SimSun" w:cs="宋体"/>
          <w:sz w:val="28"/>
          <w:bdr w:val="none" w:sz="0" w:space="0" w:color="auto"/>
        </w:rPr>
        <w:t>终</w:t>
      </w:r>
      <w:r>
        <w:rPr>
          <w:rFonts w:ascii="宋体" w:eastAsia="宋体" w:hAnsi="MS Mincho" w:cs="宋体"/>
          <w:sz w:val="28"/>
          <w:bdr w:val="none" w:sz="0" w:space="0" w:color="auto"/>
        </w:rPr>
        <w:t>以</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严谨</w:t>
      </w:r>
      <w:r>
        <w:rPr>
          <w:rFonts w:ascii="宋体" w:eastAsia="宋体" w:hAnsi="MS Mincho" w:cs="宋体"/>
          <w:sz w:val="28"/>
          <w:bdr w:val="none" w:sz="0" w:space="0" w:color="auto"/>
        </w:rPr>
        <w:t>的治学</w:t>
      </w:r>
      <w:r>
        <w:rPr>
          <w:rFonts w:ascii="宋体" w:eastAsia="宋体" w:hAnsi="SimSun" w:cs="宋体"/>
          <w:sz w:val="28"/>
          <w:bdr w:val="none" w:sz="0" w:space="0" w:color="auto"/>
        </w:rPr>
        <w:t>态</w:t>
      </w:r>
      <w:r>
        <w:rPr>
          <w:rFonts w:ascii="宋体" w:eastAsia="宋体" w:hAnsi="MS Mincho" w:cs="宋体"/>
          <w:sz w:val="28"/>
          <w:bdr w:val="none" w:sz="0" w:space="0" w:color="auto"/>
        </w:rPr>
        <w:t>度，勤</w:t>
      </w:r>
      <w:r>
        <w:rPr>
          <w:rFonts w:ascii="宋体" w:eastAsia="宋体" w:hAnsi="SimSun" w:cs="宋体"/>
          <w:sz w:val="28"/>
          <w:bdr w:val="none" w:sz="0" w:space="0" w:color="auto"/>
        </w:rPr>
        <w:t>恳</w:t>
      </w:r>
      <w:r>
        <w:rPr>
          <w:rFonts w:ascii="宋体" w:eastAsia="宋体" w:hAnsi="MS Mincho" w:cs="宋体"/>
          <w:sz w:val="28"/>
          <w:bdr w:val="none" w:sz="0" w:space="0" w:color="auto"/>
        </w:rPr>
        <w:t>、</w:t>
      </w:r>
      <w:r>
        <w:rPr>
          <w:rFonts w:ascii="宋体" w:eastAsia="宋体" w:hAnsi="SimSun" w:cs="宋体"/>
          <w:sz w:val="28"/>
          <w:bdr w:val="none" w:sz="0" w:space="0" w:color="auto"/>
        </w:rPr>
        <w:t>坚</w:t>
      </w:r>
      <w:r>
        <w:rPr>
          <w:rFonts w:ascii="宋体" w:eastAsia="宋体" w:hAnsi="MS Mincho" w:cs="宋体"/>
          <w:sz w:val="28"/>
          <w:bdr w:val="none" w:sz="0" w:space="0" w:color="auto"/>
        </w:rPr>
        <w:t>持不懈的精神从事教学工作。</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4"/>
          <w:cols w:space="708"/>
          <w:titlePg w:val="0"/>
        </w:sectPr>
      </w:pPr>
      <w:r>
        <w:rPr>
          <w:rFonts w:ascii="宋体" w:eastAsia="宋体" w:hAnsi="MS Mincho" w:cs="宋体"/>
          <w:sz w:val="28"/>
          <w:bdr w:val="none" w:sz="0" w:space="0" w:color="auto"/>
        </w:rPr>
        <w:t>在思想上，</w:t>
      </w:r>
      <w:r>
        <w:rPr>
          <w:rFonts w:ascii="宋体" w:eastAsia="宋体" w:hAnsi="SimSun" w:cs="宋体"/>
          <w:sz w:val="28"/>
          <w:bdr w:val="none" w:sz="0" w:space="0" w:color="auto"/>
        </w:rPr>
        <w:t>爱</w:t>
      </w:r>
      <w:r>
        <w:rPr>
          <w:rFonts w:ascii="宋体" w:eastAsia="宋体" w:hAnsi="MS Mincho" w:cs="宋体"/>
          <w:sz w:val="28"/>
          <w:bdr w:val="none" w:sz="0" w:space="0" w:color="auto"/>
        </w:rPr>
        <w:t>国</w:t>
      </w:r>
      <w:r>
        <w:rPr>
          <w:rFonts w:ascii="宋体" w:eastAsia="宋体" w:hAnsi="SimSun" w:cs="宋体"/>
          <w:sz w:val="28"/>
          <w:bdr w:val="none" w:sz="0" w:space="0" w:color="auto"/>
        </w:rPr>
        <w:t>爱</w:t>
      </w:r>
      <w:r>
        <w:rPr>
          <w:rFonts w:ascii="宋体" w:eastAsia="宋体" w:hAnsi="MS Mincho" w:cs="宋体"/>
          <w:sz w:val="28"/>
          <w:bdr w:val="none" w:sz="0" w:space="0" w:color="auto"/>
        </w:rPr>
        <w:t>党，</w:t>
      </w:r>
      <w:r>
        <w:rPr>
          <w:rFonts w:ascii="宋体" w:eastAsia="宋体" w:hAnsi="SimSun" w:cs="宋体"/>
          <w:sz w:val="28"/>
          <w:bdr w:val="none" w:sz="0" w:space="0" w:color="auto"/>
        </w:rPr>
        <w:t>积</w:t>
      </w:r>
      <w:r>
        <w:rPr>
          <w:rFonts w:ascii="宋体" w:eastAsia="宋体" w:hAnsi="MS Mincho" w:cs="宋体"/>
          <w:sz w:val="28"/>
          <w:bdr w:val="none" w:sz="0" w:space="0" w:color="auto"/>
        </w:rPr>
        <w:t>极上</w:t>
      </w:r>
      <w:r>
        <w:rPr>
          <w:rFonts w:ascii="宋体" w:eastAsia="宋体" w:hAnsi="SimSun" w:cs="宋体"/>
          <w:sz w:val="28"/>
          <w:bdr w:val="none" w:sz="0" w:space="0" w:color="auto"/>
        </w:rPr>
        <w:t>进</w:t>
      </w:r>
      <w:r>
        <w:rPr>
          <w:rFonts w:ascii="宋体" w:eastAsia="宋体" w:hAnsi="MS Mincho" w:cs="宋体"/>
          <w:sz w:val="28"/>
          <w:bdr w:val="none" w:sz="0" w:space="0" w:color="auto"/>
        </w:rPr>
        <w:t>。我</w:t>
      </w:r>
      <w:r>
        <w:rPr>
          <w:rFonts w:ascii="宋体" w:eastAsia="宋体" w:hAnsi="SimSun" w:cs="宋体"/>
          <w:sz w:val="28"/>
          <w:bdr w:val="none" w:sz="0" w:space="0" w:color="auto"/>
        </w:rPr>
        <w:t>积</w:t>
      </w:r>
      <w:r>
        <w:rPr>
          <w:rFonts w:ascii="宋体" w:eastAsia="宋体" w:hAnsi="MS Mincho" w:cs="宋体"/>
          <w:sz w:val="28"/>
          <w:bdr w:val="none" w:sz="0" w:space="0" w:color="auto"/>
        </w:rPr>
        <w:t>极参加各</w:t>
      </w:r>
      <w:r>
        <w:rPr>
          <w:rFonts w:ascii="宋体" w:eastAsia="宋体" w:hAnsi="SimSun" w:cs="宋体"/>
          <w:sz w:val="28"/>
          <w:bdr w:val="none" w:sz="0" w:space="0" w:color="auto"/>
        </w:rPr>
        <w:t>种</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培</w:t>
      </w:r>
      <w:r>
        <w:rPr>
          <w:rFonts w:ascii="宋体" w:eastAsia="宋体" w:hAnsi="SimSun" w:cs="宋体"/>
          <w:sz w:val="28"/>
          <w:bdr w:val="none" w:sz="0" w:space="0" w:color="auto"/>
        </w:rPr>
        <w:t>训</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真参加政治学</w:t>
      </w:r>
      <w:r>
        <w:rPr>
          <w:rFonts w:ascii="宋体" w:eastAsia="宋体" w:hAnsi="SimSun" w:cs="宋体"/>
          <w:sz w:val="28"/>
          <w:bdr w:val="none" w:sz="0" w:space="0" w:color="auto"/>
        </w:rPr>
        <w:t>习</w:t>
      </w:r>
      <w:r>
        <w:rPr>
          <w:rFonts w:ascii="宋体" w:eastAsia="宋体" w:hAnsi="MS Mincho" w:cs="宋体"/>
          <w:sz w:val="28"/>
          <w:bdr w:val="none" w:sz="0" w:space="0" w:color="auto"/>
        </w:rPr>
        <w:t>，注意提高自己的思想</w:t>
      </w:r>
      <w:r>
        <w:rPr>
          <w:rFonts w:ascii="宋体" w:eastAsia="宋体" w:hAnsi="SimSun" w:cs="宋体"/>
          <w:sz w:val="28"/>
          <w:bdr w:val="none" w:sz="0" w:space="0" w:color="auto"/>
        </w:rPr>
        <w:t>觉</w:t>
      </w:r>
      <w:r>
        <w:rPr>
          <w:rFonts w:ascii="宋体" w:eastAsia="宋体" w:hAnsi="MS Mincho" w:cs="宋体"/>
          <w:sz w:val="28"/>
          <w:bdr w:val="none" w:sz="0" w:space="0" w:color="auto"/>
        </w:rPr>
        <w:t>悟，</w:t>
      </w:r>
      <w:r>
        <w:rPr>
          <w:rFonts w:ascii="宋体" w:eastAsia="宋体" w:hAnsi="SimSun" w:cs="宋体"/>
          <w:sz w:val="28"/>
          <w:bdr w:val="none" w:sz="0" w:space="0" w:color="auto"/>
        </w:rPr>
        <w:t>认</w:t>
      </w:r>
      <w:r>
        <w:rPr>
          <w:rFonts w:ascii="宋体" w:eastAsia="宋体" w:hAnsi="MS Mincho" w:cs="宋体"/>
          <w:sz w:val="28"/>
          <w:bdr w:val="none" w:sz="0" w:space="0" w:color="auto"/>
        </w:rPr>
        <w:t>真遵守教</w:t>
      </w:r>
      <w:r>
        <w:rPr>
          <w:rFonts w:ascii="宋体" w:eastAsia="宋体" w:hAnsi="SimSun" w:cs="宋体"/>
          <w:sz w:val="28"/>
          <w:bdr w:val="none" w:sz="0" w:space="0" w:color="auto"/>
        </w:rPr>
        <w:t>师职业</w:t>
      </w:r>
      <w:r>
        <w:rPr>
          <w:rFonts w:ascii="宋体" w:eastAsia="宋体" w:hAnsi="MS Mincho" w:cs="宋体"/>
          <w:sz w:val="28"/>
          <w:bdr w:val="none" w:sz="0" w:space="0" w:color="auto"/>
        </w:rPr>
        <w:t>道德。我深知要教育好学生，教</w:t>
      </w:r>
      <w:r>
        <w:rPr>
          <w:rFonts w:ascii="宋体" w:eastAsia="宋体" w:hAnsi="SimSun" w:cs="宋体"/>
          <w:sz w:val="28"/>
          <w:bdr w:val="none" w:sz="0" w:space="0" w:color="auto"/>
        </w:rPr>
        <w:t>师</w:t>
      </w:r>
      <w:r>
        <w:rPr>
          <w:rFonts w:ascii="宋体" w:eastAsia="宋体" w:hAnsi="MS Mincho" w:cs="宋体"/>
          <w:sz w:val="28"/>
          <w:bdr w:val="none" w:sz="0" w:space="0" w:color="auto"/>
        </w:rPr>
        <w:t>必</w:t>
      </w:r>
      <w:r>
        <w:rPr>
          <w:rFonts w:ascii="宋体" w:eastAsia="宋体" w:hAnsi="SimSun" w:cs="宋体"/>
          <w:sz w:val="28"/>
          <w:bdr w:val="none" w:sz="0" w:space="0" w:color="auto"/>
        </w:rPr>
        <w:t>须</w:t>
      </w:r>
      <w:r>
        <w:rPr>
          <w:rFonts w:ascii="宋体" w:eastAsia="宋体" w:hAnsi="MS Mincho" w:cs="宋体"/>
          <w:sz w:val="28"/>
          <w:bdr w:val="none" w:sz="0" w:space="0" w:color="auto"/>
        </w:rPr>
        <w:t>先以身作</w:t>
      </w:r>
      <w:r>
        <w:rPr>
          <w:rFonts w:ascii="宋体" w:eastAsia="宋体" w:hAnsi="SimSun" w:cs="宋体"/>
          <w:sz w:val="28"/>
          <w:bdr w:val="none" w:sz="0" w:space="0" w:color="auto"/>
        </w:rPr>
        <w:t>则</w:t>
      </w:r>
      <w:r>
        <w:rPr>
          <w:rFonts w:ascii="宋体" w:eastAsia="宋体" w:hAnsi="MS Mincho" w:cs="宋体"/>
          <w:sz w:val="28"/>
          <w:bdr w:val="none" w:sz="0" w:space="0" w:color="auto"/>
        </w:rPr>
        <w:t>，</w:t>
      </w:r>
      <w:r>
        <w:rPr>
          <w:rFonts w:ascii="宋体" w:eastAsia="宋体" w:hAnsi="SimSun" w:cs="宋体"/>
          <w:sz w:val="28"/>
          <w:bdr w:val="none" w:sz="0" w:space="0" w:color="auto"/>
        </w:rPr>
        <w:t>时时</w:t>
      </w:r>
      <w:r>
        <w:rPr>
          <w:rFonts w:ascii="宋体" w:eastAsia="宋体" w:hAnsi="MS Mincho" w:cs="宋体"/>
          <w:sz w:val="28"/>
          <w:bdr w:val="none" w:sz="0" w:space="0" w:color="auto"/>
        </w:rPr>
        <w:t>做到教</w:t>
      </w:r>
      <w:r>
        <w:rPr>
          <w:rFonts w:ascii="宋体" w:eastAsia="宋体" w:hAnsi="SimSun" w:cs="宋体"/>
          <w:sz w:val="28"/>
          <w:bdr w:val="none" w:sz="0" w:space="0" w:color="auto"/>
        </w:rPr>
        <w:t>书</w:t>
      </w:r>
      <w:r>
        <w:rPr>
          <w:rFonts w:ascii="宋体" w:eastAsia="宋体" w:hAnsi="MS Mincho" w:cs="宋体"/>
          <w:sz w:val="28"/>
          <w:bdr w:val="none" w:sz="0" w:space="0" w:color="auto"/>
        </w:rPr>
        <w:t>育人、言</w:t>
      </w:r>
      <w:r>
        <w:rPr>
          <w:rFonts w:ascii="宋体" w:eastAsia="宋体" w:hAnsi="SimSun" w:cs="宋体"/>
          <w:sz w:val="28"/>
          <w:bdr w:val="none" w:sz="0" w:space="0" w:color="auto"/>
        </w:rPr>
        <w:t>传</w:t>
      </w:r>
      <w:r>
        <w:rPr>
          <w:rFonts w:ascii="宋体" w:eastAsia="宋体" w:hAnsi="MS Mincho" w:cs="宋体"/>
          <w:sz w:val="28"/>
          <w:bdr w:val="none" w:sz="0" w:space="0" w:color="auto"/>
        </w:rPr>
        <w:t>身教、</w:t>
      </w:r>
      <w:r>
        <w:rPr>
          <w:rFonts w:ascii="宋体" w:eastAsia="宋体" w:hAnsi="SimSun" w:cs="宋体"/>
          <w:sz w:val="28"/>
          <w:bdr w:val="none" w:sz="0" w:space="0" w:color="auto"/>
        </w:rPr>
        <w:t>为</w:t>
      </w:r>
      <w:r>
        <w:rPr>
          <w:rFonts w:ascii="宋体" w:eastAsia="宋体" w:hAnsi="MS Mincho" w:cs="宋体"/>
          <w:sz w:val="28"/>
          <w:bdr w:val="none" w:sz="0" w:space="0" w:color="auto"/>
        </w:rPr>
        <w:t>人</w:t>
      </w:r>
      <w:r>
        <w:rPr>
          <w:rFonts w:ascii="宋体" w:eastAsia="宋体" w:hAnsi="SimSun" w:cs="宋体"/>
          <w:sz w:val="28"/>
          <w:bdr w:val="none" w:sz="0" w:space="0" w:color="auto"/>
        </w:rPr>
        <w:t>师</w:t>
      </w:r>
      <w:r>
        <w:rPr>
          <w:rFonts w:ascii="宋体" w:eastAsia="宋体" w:hAnsi="MS Mincho" w:cs="宋体"/>
          <w:sz w:val="28"/>
          <w:bdr w:val="none" w:sz="0" w:space="0" w:color="auto"/>
        </w:rPr>
        <w:t>表，以自己的人格、行</w:t>
      </w:r>
      <w:r>
        <w:rPr>
          <w:rFonts w:ascii="宋体" w:eastAsia="宋体" w:hAnsi="SimSun" w:cs="宋体"/>
          <w:sz w:val="28"/>
          <w:bdr w:val="none" w:sz="0" w:space="0" w:color="auto"/>
        </w:rPr>
        <w:t>为</w:t>
      </w:r>
      <w:r>
        <w:rPr>
          <w:rFonts w:ascii="宋体" w:eastAsia="宋体" w:hAnsi="MS Mincho" w:cs="宋体"/>
          <w:sz w:val="28"/>
          <w:bdr w:val="none" w:sz="0" w:space="0" w:color="auto"/>
        </w:rPr>
        <w:t>去感染学生。作</w:t>
      </w:r>
      <w:r>
        <w:rPr>
          <w:rFonts w:ascii="宋体" w:eastAsia="宋体" w:hAnsi="SimSun" w:cs="宋体"/>
          <w:sz w:val="28"/>
          <w:bdr w:val="none" w:sz="0" w:space="0" w:color="auto"/>
        </w:rPr>
        <w:t>为</w:t>
      </w:r>
      <w:r>
        <w:rPr>
          <w:rFonts w:ascii="宋体" w:eastAsia="宋体" w:hAnsi="MS Mincho" w:cs="宋体"/>
          <w:sz w:val="28"/>
          <w:bdr w:val="none" w:sz="0" w:space="0" w:color="auto"/>
        </w:rPr>
        <w:t>一名教</w:t>
      </w:r>
      <w:r>
        <w:rPr>
          <w:rFonts w:ascii="宋体" w:eastAsia="宋体" w:hAnsi="SimSun" w:cs="宋体"/>
          <w:sz w:val="28"/>
          <w:bdr w:val="none" w:sz="0" w:space="0" w:color="auto"/>
        </w:rPr>
        <w:t>师</w:t>
      </w:r>
      <w:r>
        <w:rPr>
          <w:rFonts w:ascii="宋体" w:eastAsia="宋体" w:hAnsi="MS Mincho" w:cs="宋体"/>
          <w:sz w:val="28"/>
          <w:bdr w:val="none" w:sz="0" w:space="0" w:color="auto"/>
        </w:rPr>
        <w:t>自身的</w:t>
      </w:r>
      <w:r>
        <w:rPr>
          <w:rFonts w:ascii="宋体" w:eastAsia="宋体" w:hAnsi="SimSun" w:cs="宋体"/>
          <w:sz w:val="28"/>
          <w:bdr w:val="none" w:sz="0" w:space="0" w:color="auto"/>
        </w:rPr>
        <w:t>师</w:t>
      </w:r>
      <w:r>
        <w:rPr>
          <w:rFonts w:ascii="宋体" w:eastAsia="宋体" w:hAnsi="MS Mincho" w:cs="宋体"/>
          <w:sz w:val="28"/>
          <w:bdr w:val="none" w:sz="0" w:space="0" w:color="auto"/>
        </w:rPr>
        <w:t>表形象要</w:t>
      </w:r>
      <w:r>
        <w:rPr>
          <w:rFonts w:ascii="宋体" w:eastAsia="宋体" w:hAnsi="SimSun" w:cs="宋体"/>
          <w:sz w:val="28"/>
          <w:bdr w:val="none" w:sz="0" w:space="0" w:color="auto"/>
        </w:rPr>
        <w:t>时</w:t>
      </w:r>
      <w:r>
        <w:rPr>
          <w:rFonts w:ascii="宋体" w:eastAsia="宋体" w:hAnsi="MS Mincho" w:cs="宋体"/>
          <w:sz w:val="28"/>
          <w:bdr w:val="none" w:sz="0" w:space="0" w:color="auto"/>
        </w:rPr>
        <w:t>刻注意，我在注意自身</w:t>
      </w:r>
      <w:r>
        <w:rPr>
          <w:rFonts w:ascii="宋体" w:eastAsia="宋体" w:hAnsi="SimSun" w:cs="宋体"/>
          <w:sz w:val="28"/>
          <w:bdr w:val="none" w:sz="0" w:space="0" w:color="auto"/>
        </w:rPr>
        <w:t>师</w:t>
      </w:r>
      <w:r>
        <w:rPr>
          <w:rFonts w:ascii="宋体" w:eastAsia="宋体" w:hAnsi="MS Mincho" w:cs="宋体"/>
          <w:sz w:val="28"/>
          <w:bdr w:val="none" w:sz="0" w:space="0" w:color="auto"/>
        </w:rPr>
        <w:t>表形象的同</w:t>
      </w:r>
      <w:r>
        <w:rPr>
          <w:rFonts w:ascii="宋体" w:eastAsia="宋体" w:hAnsi="SimSun" w:cs="宋体"/>
          <w:sz w:val="28"/>
          <w:bdr w:val="none" w:sz="0" w:space="0" w:color="auto"/>
        </w:rPr>
        <w:t>时</w:t>
      </w:r>
      <w:r>
        <w:rPr>
          <w:rFonts w:ascii="宋体" w:eastAsia="宋体" w:hAnsi="MS Mincho" w:cs="宋体"/>
          <w:sz w:val="28"/>
          <w:bdr w:val="none" w:sz="0" w:space="0" w:color="auto"/>
        </w:rPr>
        <w:t>非常重</w:t>
      </w:r>
      <w:r>
        <w:rPr>
          <w:rFonts w:ascii="宋体" w:eastAsia="宋体" w:hAnsi="SimSun" w:cs="宋体"/>
          <w:sz w:val="28"/>
          <w:bdr w:val="none" w:sz="0" w:space="0" w:color="auto"/>
        </w:rPr>
        <w:t>视对</w:t>
      </w:r>
      <w:r>
        <w:rPr>
          <w:rFonts w:ascii="宋体" w:eastAsia="宋体" w:hAnsi="MS Mincho" w:cs="宋体"/>
          <w:sz w:val="28"/>
          <w:bdr w:val="none" w:sz="0" w:space="0" w:color="auto"/>
        </w:rPr>
        <w:t>学生的全面培</w:t>
      </w:r>
      <w:r>
        <w:rPr>
          <w:rFonts w:ascii="宋体" w:eastAsia="宋体" w:hAnsi="SimSun" w:cs="宋体"/>
          <w:sz w:val="28"/>
          <w:bdr w:val="none" w:sz="0" w:space="0" w:color="auto"/>
        </w:rPr>
        <w:t>养</w:t>
      </w:r>
      <w:r>
        <w:rPr>
          <w:rFonts w:ascii="宋体" w:eastAsia="宋体" w:hAnsi="MS Mincho" w:cs="宋体"/>
          <w:sz w:val="28"/>
          <w:bdr w:val="none" w:sz="0" w:space="0" w:color="auto"/>
        </w:rPr>
        <w:t>。因</w:t>
      </w:r>
      <w:r>
        <w:rPr>
          <w:rFonts w:ascii="宋体" w:eastAsia="宋体" w:hAnsi="SimSun" w:cs="宋体"/>
          <w:sz w:val="28"/>
          <w:bdr w:val="none" w:sz="0" w:space="0" w:color="auto"/>
        </w:rPr>
        <w:t>为</w:t>
      </w:r>
      <w:r>
        <w:rPr>
          <w:rFonts w:ascii="宋体" w:eastAsia="宋体" w:hAnsi="MS Mincho" w:cs="宋体"/>
          <w:sz w:val="28"/>
          <w:bdr w:val="none" w:sz="0" w:space="0" w:color="auto"/>
        </w:rPr>
        <w:t>我深信良好的品行是</w:t>
      </w:r>
      <w:r>
        <w:rPr>
          <w:rFonts w:ascii="宋体" w:eastAsia="宋体" w:hAnsi="SimSun" w:cs="宋体"/>
          <w:sz w:val="28"/>
          <w:bdr w:val="none" w:sz="0" w:space="0" w:color="auto"/>
        </w:rPr>
        <w:t>每</w:t>
      </w:r>
      <w:r>
        <w:rPr>
          <w:rFonts w:ascii="宋体" w:eastAsia="宋体" w:hAnsi="MS Mincho" w:cs="宋体"/>
          <w:sz w:val="28"/>
          <w:bdr w:val="none" w:sz="0" w:space="0" w:color="auto"/>
        </w:rPr>
        <w:t>个人身上最美的</w:t>
      </w:r>
      <w:r>
        <w:rPr>
          <w:rFonts w:ascii="宋体" w:eastAsia="宋体" w:hAnsi="SimSun" w:cs="宋体"/>
          <w:sz w:val="28"/>
          <w:bdr w:val="none" w:sz="0" w:space="0" w:color="auto"/>
        </w:rPr>
        <w:t>东</w:t>
      </w:r>
      <w:r>
        <w:rPr>
          <w:rFonts w:ascii="宋体" w:eastAsia="宋体" w:hAnsi="MS Mincho" w:cs="宋体"/>
          <w:sz w:val="28"/>
          <w:bdr w:val="none" w:sz="0" w:space="0" w:color="auto"/>
        </w:rPr>
        <w:t>西，</w:t>
      </w:r>
      <w:r>
        <w:rPr>
          <w:rFonts w:ascii="宋体" w:eastAsia="宋体" w:hAnsi="SimSun" w:cs="宋体"/>
          <w:sz w:val="28"/>
          <w:bdr w:val="none" w:sz="0" w:space="0" w:color="auto"/>
        </w:rPr>
        <w:t>针对</w:t>
      </w:r>
      <w:r>
        <w:rPr>
          <w:rFonts w:ascii="宋体" w:eastAsia="宋体" w:hAnsi="MS Mincho" w:cs="宋体"/>
          <w:sz w:val="28"/>
          <w:bdr w:val="none" w:sz="0" w:space="0" w:color="auto"/>
        </w:rPr>
        <w:t>社会</w:t>
      </w:r>
      <w:r>
        <w:rPr>
          <w:rFonts w:ascii="宋体" w:eastAsia="宋体" w:hAnsi="SimSun" w:cs="宋体"/>
          <w:sz w:val="28"/>
          <w:bdr w:val="none" w:sz="0" w:space="0" w:color="auto"/>
        </w:rPr>
        <w:t>这</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一大气候和学生</w:t>
      </w:r>
      <w:r>
        <w:rPr>
          <w:rFonts w:ascii="宋体" w:eastAsia="宋体" w:hAnsi="SimSun" w:cs="宋体"/>
          <w:sz w:val="28"/>
          <w:bdr w:val="none" w:sz="0" w:space="0" w:color="auto"/>
        </w:rPr>
        <w:t>这</w:t>
      </w:r>
      <w:r>
        <w:rPr>
          <w:rFonts w:ascii="宋体" w:eastAsia="宋体" w:hAnsi="MS Mincho" w:cs="宋体"/>
          <w:sz w:val="28"/>
          <w:bdr w:val="none" w:sz="0" w:space="0" w:color="auto"/>
        </w:rPr>
        <w:t>一小气候我把学生的德育工作放到了最重要的地位。在不断的学</w:t>
      </w:r>
      <w:r>
        <w:rPr>
          <w:rFonts w:ascii="宋体" w:eastAsia="宋体" w:hAnsi="SimSun" w:cs="宋体"/>
          <w:sz w:val="28"/>
          <w:bdr w:val="none" w:sz="0" w:space="0" w:color="auto"/>
        </w:rPr>
        <w:t>习</w:t>
      </w:r>
      <w:r>
        <w:rPr>
          <w:rFonts w:ascii="宋体" w:eastAsia="宋体" w:hAnsi="MS Mincho" w:cs="宋体"/>
          <w:sz w:val="28"/>
          <w:bdr w:val="none" w:sz="0" w:space="0" w:color="auto"/>
        </w:rPr>
        <w:t>中，努力使自己的思想</w:t>
      </w:r>
      <w:r>
        <w:rPr>
          <w:rFonts w:ascii="宋体" w:eastAsia="宋体" w:hAnsi="SimSun" w:cs="宋体"/>
          <w:sz w:val="28"/>
          <w:bdr w:val="none" w:sz="0" w:space="0" w:color="auto"/>
        </w:rPr>
        <w:t>觉</w:t>
      </w:r>
      <w:r>
        <w:rPr>
          <w:rFonts w:ascii="宋体" w:eastAsia="宋体" w:hAnsi="MS Mincho" w:cs="宋体"/>
          <w:sz w:val="28"/>
          <w:bdr w:val="none" w:sz="0" w:space="0" w:color="auto"/>
        </w:rPr>
        <w:t>悟、理</w:t>
      </w:r>
      <w:r>
        <w:rPr>
          <w:rFonts w:ascii="宋体" w:eastAsia="宋体" w:hAnsi="SimSun" w:cs="宋体"/>
          <w:sz w:val="28"/>
          <w:bdr w:val="none" w:sz="0" w:space="0" w:color="auto"/>
        </w:rPr>
        <w:t>论</w:t>
      </w:r>
      <w:r>
        <w:rPr>
          <w:rFonts w:ascii="宋体" w:eastAsia="宋体" w:hAnsi="MS Mincho" w:cs="宋体"/>
          <w:sz w:val="28"/>
          <w:bdr w:val="none" w:sz="0" w:space="0" w:color="auto"/>
        </w:rPr>
        <w:t>水平</w:t>
      </w:r>
      <w:r>
        <w:rPr>
          <w:rFonts w:ascii="宋体" w:eastAsia="宋体" w:hAnsi="SimSun" w:cs="宋体"/>
          <w:sz w:val="28"/>
          <w:bdr w:val="none" w:sz="0" w:space="0" w:color="auto"/>
        </w:rPr>
        <w:t>业务</w:t>
      </w:r>
      <w:r>
        <w:rPr>
          <w:rFonts w:ascii="宋体" w:eastAsia="宋体" w:hAnsi="MS Mincho" w:cs="宋体"/>
          <w:sz w:val="28"/>
          <w:bdr w:val="none" w:sz="0" w:space="0" w:color="auto"/>
        </w:rPr>
        <w:t>能力都得到</w:t>
      </w:r>
      <w:r>
        <w:rPr>
          <w:rFonts w:ascii="宋体" w:eastAsia="宋体" w:hAnsi="SimSun" w:cs="宋体"/>
          <w:sz w:val="28"/>
          <w:bdr w:val="none" w:sz="0" w:space="0" w:color="auto"/>
        </w:rPr>
        <w:t>较</w:t>
      </w:r>
      <w:r>
        <w:rPr>
          <w:rFonts w:ascii="宋体" w:eastAsia="宋体" w:hAnsi="MS Mincho" w:cs="宋体"/>
          <w:sz w:val="28"/>
          <w:bdr w:val="none" w:sz="0" w:space="0" w:color="auto"/>
        </w:rPr>
        <w:t>快的提高。</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在教学上以学生</w:t>
      </w:r>
      <w:r>
        <w:rPr>
          <w:rFonts w:ascii="宋体" w:eastAsia="宋体" w:hAnsi="SimSun" w:cs="宋体"/>
          <w:sz w:val="28"/>
          <w:bdr w:val="none" w:sz="0" w:space="0" w:color="auto"/>
        </w:rPr>
        <w:t>为</w:t>
      </w:r>
      <w:r>
        <w:rPr>
          <w:rFonts w:ascii="宋体" w:eastAsia="宋体" w:hAnsi="MS Mincho" w:cs="宋体"/>
          <w:sz w:val="28"/>
          <w:bdr w:val="none" w:sz="0" w:space="0" w:color="auto"/>
        </w:rPr>
        <w:t>主体，</w:t>
      </w:r>
      <w:r>
        <w:rPr>
          <w:rFonts w:ascii="宋体" w:eastAsia="宋体" w:hAnsi="SimSun" w:cs="宋体"/>
          <w:sz w:val="28"/>
          <w:bdr w:val="none" w:sz="0" w:space="0" w:color="auto"/>
        </w:rPr>
        <w:t>实</w:t>
      </w:r>
      <w:r>
        <w:rPr>
          <w:rFonts w:ascii="宋体" w:eastAsia="宋体" w:hAnsi="MS Mincho" w:cs="宋体"/>
          <w:sz w:val="28"/>
          <w:bdr w:val="none" w:sz="0" w:space="0" w:color="auto"/>
        </w:rPr>
        <w:t>施</w:t>
      </w:r>
      <w:r>
        <w:rPr>
          <w:rFonts w:ascii="宋体" w:eastAsia="宋体" w:hAnsi="SimSun" w:cs="宋体"/>
          <w:sz w:val="28"/>
          <w:bdr w:val="none" w:sz="0" w:space="0" w:color="auto"/>
        </w:rPr>
        <w:t>开</w:t>
      </w:r>
      <w:r>
        <w:rPr>
          <w:rFonts w:ascii="宋体" w:eastAsia="宋体" w:hAnsi="MS Mincho" w:cs="宋体"/>
          <w:sz w:val="28"/>
          <w:bdr w:val="none" w:sz="0" w:space="0" w:color="auto"/>
        </w:rPr>
        <w:t>放式教学，</w:t>
      </w:r>
      <w:r>
        <w:rPr>
          <w:rFonts w:ascii="宋体" w:eastAsia="宋体" w:hAnsi="SimSun" w:cs="宋体"/>
          <w:sz w:val="28"/>
          <w:bdr w:val="none" w:sz="0" w:space="0" w:color="auto"/>
        </w:rPr>
        <w:t>传统</w:t>
      </w:r>
      <w:r>
        <w:rPr>
          <w:rFonts w:ascii="宋体" w:eastAsia="宋体" w:hAnsi="MS Mincho" w:cs="宋体"/>
          <w:sz w:val="28"/>
          <w:bdr w:val="none" w:sz="0" w:space="0" w:color="auto"/>
        </w:rPr>
        <w:t>的</w:t>
      </w:r>
      <w:r>
        <w:rPr>
          <w:rFonts w:ascii="宋体" w:eastAsia="宋体" w:cs="宋体"/>
          <w:sz w:val="28"/>
          <w:bdr w:val="none" w:sz="0" w:space="0" w:color="auto"/>
        </w:rPr>
        <w:t>“</w:t>
      </w:r>
      <w:r>
        <w:rPr>
          <w:rFonts w:ascii="宋体" w:eastAsia="宋体" w:hAnsi="MS Mincho" w:cs="宋体"/>
          <w:sz w:val="28"/>
          <w:bdr w:val="none" w:sz="0" w:space="0" w:color="auto"/>
        </w:rPr>
        <w:t>灌</w:t>
      </w:r>
      <w:r>
        <w:rPr>
          <w:rFonts w:ascii="宋体" w:eastAsia="宋体" w:hAnsi="SimSun" w:cs="宋体"/>
          <w:sz w:val="28"/>
          <w:bdr w:val="none" w:sz="0" w:space="0" w:color="auto"/>
        </w:rPr>
        <w:t>输</w:t>
      </w:r>
      <w:r>
        <w:rPr>
          <w:rFonts w:ascii="宋体" w:eastAsia="宋体" w:hAnsi="MS Mincho" w:cs="宋体"/>
          <w:sz w:val="28"/>
          <w:bdr w:val="none" w:sz="0" w:space="0" w:color="auto"/>
        </w:rPr>
        <w:t>式</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MS Mincho" w:cs="宋体"/>
          <w:sz w:val="28"/>
          <w:bdr w:val="none" w:sz="0" w:space="0" w:color="auto"/>
        </w:rPr>
        <w:t>填</w:t>
      </w:r>
      <w:r>
        <w:rPr>
          <w:rFonts w:ascii="宋体" w:eastAsia="宋体" w:hAnsi="SimSun" w:cs="宋体"/>
          <w:sz w:val="28"/>
          <w:bdr w:val="none" w:sz="0" w:space="0" w:color="auto"/>
        </w:rPr>
        <w:t>鸭</w:t>
      </w:r>
      <w:r>
        <w:rPr>
          <w:rFonts w:ascii="宋体" w:eastAsia="宋体" w:hAnsi="MS Mincho" w:cs="宋体"/>
          <w:sz w:val="28"/>
          <w:bdr w:val="none" w:sz="0" w:space="0" w:color="auto"/>
        </w:rPr>
        <w:t>式</w:t>
      </w:r>
      <w:r>
        <w:rPr>
          <w:rFonts w:ascii="宋体" w:eastAsia="宋体" w:cs="宋体"/>
          <w:sz w:val="28"/>
          <w:bdr w:val="none" w:sz="0" w:space="0" w:color="auto"/>
        </w:rPr>
        <w:t>”</w:t>
      </w:r>
      <w:r>
        <w:rPr>
          <w:rFonts w:ascii="宋体" w:eastAsia="宋体" w:hAnsi="MS Mincho" w:cs="宋体"/>
          <w:sz w:val="28"/>
          <w:bdr w:val="none" w:sz="0" w:space="0" w:color="auto"/>
        </w:rPr>
        <w:t>的教学模式，因其呆板、僵滞而早已明日黄花。必</w:t>
      </w:r>
      <w:r>
        <w:rPr>
          <w:rFonts w:ascii="宋体" w:eastAsia="宋体" w:hAnsi="SimSun" w:cs="宋体"/>
          <w:sz w:val="28"/>
          <w:bdr w:val="none" w:sz="0" w:space="0" w:color="auto"/>
        </w:rPr>
        <w:t>须</w:t>
      </w:r>
      <w:r>
        <w:rPr>
          <w:rFonts w:ascii="宋体" w:eastAsia="宋体" w:hAnsi="MS Mincho" w:cs="宋体"/>
          <w:sz w:val="28"/>
          <w:bdr w:val="none" w:sz="0" w:space="0" w:color="auto"/>
        </w:rPr>
        <w:t>不断地探索并采用符合中学生</w:t>
      </w:r>
      <w:r>
        <w:rPr>
          <w:rFonts w:ascii="宋体" w:eastAsia="宋体" w:hAnsi="SimSun" w:cs="宋体"/>
          <w:sz w:val="28"/>
          <w:bdr w:val="none" w:sz="0" w:space="0" w:color="auto"/>
        </w:rPr>
        <w:t>实际</w:t>
      </w:r>
      <w:r>
        <w:rPr>
          <w:rFonts w:ascii="宋体" w:eastAsia="宋体" w:hAnsi="MS Mincho" w:cs="宋体"/>
          <w:sz w:val="28"/>
          <w:bdr w:val="none" w:sz="0" w:space="0" w:color="auto"/>
        </w:rPr>
        <w:t>的教学方式，</w:t>
      </w:r>
      <w:r>
        <w:rPr>
          <w:rFonts w:ascii="宋体" w:eastAsia="宋体" w:hAnsi="SimSun" w:cs="宋体"/>
          <w:sz w:val="28"/>
          <w:bdr w:val="none" w:sz="0" w:space="0" w:color="auto"/>
        </w:rPr>
        <w:t>强调师</w:t>
      </w:r>
      <w:r>
        <w:rPr>
          <w:rFonts w:ascii="宋体" w:eastAsia="宋体" w:hAnsi="MS Mincho" w:cs="宋体"/>
          <w:sz w:val="28"/>
          <w:bdr w:val="none" w:sz="0" w:space="0" w:color="auto"/>
        </w:rPr>
        <w:t>生共同活</w:t>
      </w:r>
      <w:r>
        <w:rPr>
          <w:rFonts w:ascii="宋体" w:eastAsia="宋体" w:hAnsi="SimSun" w:cs="宋体"/>
          <w:sz w:val="28"/>
          <w:bdr w:val="none" w:sz="0" w:space="0" w:color="auto"/>
        </w:rPr>
        <w:t>动</w:t>
      </w:r>
      <w:r>
        <w:rPr>
          <w:rFonts w:ascii="宋体" w:eastAsia="宋体" w:hAnsi="MS Mincho" w:cs="宋体"/>
          <w:sz w:val="28"/>
          <w:bdr w:val="none" w:sz="0" w:space="0" w:color="auto"/>
        </w:rPr>
        <w:t>，克服教</w:t>
      </w:r>
      <w:r>
        <w:rPr>
          <w:rFonts w:ascii="宋体" w:eastAsia="宋体" w:hAnsi="SimSun" w:cs="宋体"/>
          <w:sz w:val="28"/>
          <w:bdr w:val="none" w:sz="0" w:space="0" w:color="auto"/>
        </w:rPr>
        <w:t>师为</w:t>
      </w:r>
      <w:r>
        <w:rPr>
          <w:rFonts w:ascii="宋体" w:eastAsia="宋体" w:hAnsi="MS Mincho" w:cs="宋体"/>
          <w:sz w:val="28"/>
          <w:bdr w:val="none" w:sz="0" w:space="0" w:color="auto"/>
        </w:rPr>
        <w:t>中心的</w:t>
      </w:r>
      <w:r>
        <w:rPr>
          <w:rFonts w:ascii="宋体" w:eastAsia="宋体" w:hAnsi="SimSun" w:cs="宋体"/>
          <w:sz w:val="28"/>
          <w:bdr w:val="none" w:sz="0" w:space="0" w:color="auto"/>
        </w:rPr>
        <w:t>倾</w:t>
      </w:r>
      <w:r>
        <w:rPr>
          <w:rFonts w:ascii="宋体" w:eastAsia="宋体" w:hAnsi="MS Mincho" w:cs="宋体"/>
          <w:sz w:val="28"/>
          <w:bdr w:val="none" w:sz="0" w:space="0" w:color="auto"/>
        </w:rPr>
        <w:t>向，激</w:t>
      </w:r>
      <w:r>
        <w:rPr>
          <w:rFonts w:ascii="宋体" w:eastAsia="宋体" w:hAnsi="SimSun" w:cs="宋体"/>
          <w:sz w:val="28"/>
          <w:bdr w:val="none" w:sz="0" w:space="0" w:color="auto"/>
        </w:rPr>
        <w:t>发</w:t>
      </w:r>
      <w:r>
        <w:rPr>
          <w:rFonts w:ascii="宋体" w:eastAsia="宋体" w:hAnsi="MS Mincho" w:cs="宋体"/>
          <w:sz w:val="28"/>
          <w:bdr w:val="none" w:sz="0" w:space="0" w:color="auto"/>
        </w:rPr>
        <w:t>学生的情感和</w:t>
      </w:r>
      <w:r>
        <w:rPr>
          <w:rFonts w:ascii="宋体" w:eastAsia="宋体" w:hAnsi="SimSun" w:cs="宋体"/>
          <w:sz w:val="28"/>
          <w:bdr w:val="none" w:sz="0" w:space="0" w:color="auto"/>
        </w:rPr>
        <w:t>兴</w:t>
      </w:r>
      <w:r>
        <w:rPr>
          <w:rFonts w:ascii="宋体" w:eastAsia="宋体" w:hAnsi="MS Mincho" w:cs="宋体"/>
          <w:sz w:val="28"/>
          <w:bdr w:val="none" w:sz="0" w:space="0" w:color="auto"/>
        </w:rPr>
        <w:t>致，</w:t>
      </w:r>
      <w:r>
        <w:rPr>
          <w:rFonts w:ascii="宋体" w:eastAsia="宋体" w:hAnsi="SimSun" w:cs="宋体"/>
          <w:sz w:val="28"/>
          <w:bdr w:val="none" w:sz="0" w:space="0" w:color="auto"/>
        </w:rPr>
        <w:t>变</w:t>
      </w:r>
      <w:r>
        <w:rPr>
          <w:rFonts w:ascii="宋体" w:eastAsia="宋体" w:hAnsi="MS Mincho" w:cs="宋体"/>
          <w:sz w:val="28"/>
          <w:bdr w:val="none" w:sz="0" w:space="0" w:color="auto"/>
        </w:rPr>
        <w:t>封</w:t>
      </w:r>
      <w:r>
        <w:rPr>
          <w:rFonts w:ascii="宋体" w:eastAsia="宋体" w:hAnsi="SimSun" w:cs="宋体"/>
          <w:sz w:val="28"/>
          <w:bdr w:val="none" w:sz="0" w:space="0" w:color="auto"/>
        </w:rPr>
        <w:t>闭</w:t>
      </w:r>
      <w:r>
        <w:rPr>
          <w:rFonts w:ascii="宋体" w:eastAsia="宋体" w:hAnsi="MS Mincho" w:cs="宋体"/>
          <w:sz w:val="28"/>
          <w:bdr w:val="none" w:sz="0" w:space="0" w:color="auto"/>
        </w:rPr>
        <w:t>型教学</w:t>
      </w:r>
      <w:r>
        <w:rPr>
          <w:rFonts w:ascii="宋体" w:eastAsia="宋体" w:hAnsi="SimSun" w:cs="宋体"/>
          <w:sz w:val="28"/>
          <w:bdr w:val="none" w:sz="0" w:space="0" w:color="auto"/>
        </w:rPr>
        <w:t>为开</w:t>
      </w:r>
      <w:r>
        <w:rPr>
          <w:rFonts w:ascii="宋体" w:eastAsia="宋体" w:hAnsi="MS Mincho" w:cs="宋体"/>
          <w:sz w:val="28"/>
          <w:bdr w:val="none" w:sz="0" w:space="0" w:color="auto"/>
        </w:rPr>
        <w:t>放型教学，从而使双方真正</w:t>
      </w:r>
      <w:r>
        <w:rPr>
          <w:rFonts w:ascii="宋体" w:eastAsia="宋体" w:hAnsi="SimSun" w:cs="宋体"/>
          <w:sz w:val="28"/>
          <w:bdr w:val="none" w:sz="0" w:space="0" w:color="auto"/>
        </w:rPr>
        <w:t>领</w:t>
      </w:r>
      <w:r>
        <w:rPr>
          <w:rFonts w:ascii="宋体" w:eastAsia="宋体" w:hAnsi="MS Mincho" w:cs="宋体"/>
          <w:sz w:val="28"/>
          <w:bdr w:val="none" w:sz="0" w:space="0" w:color="auto"/>
        </w:rPr>
        <w:t>略愉快教学的美学价</w:t>
      </w:r>
      <w:r>
        <w:rPr>
          <w:rFonts w:ascii="宋体" w:eastAsia="宋体" w:hAnsi="SimSun" w:cs="宋体"/>
          <w:sz w:val="28"/>
          <w:bdr w:val="none" w:sz="0" w:space="0" w:color="auto"/>
        </w:rPr>
        <w:t>值</w:t>
      </w:r>
      <w:r>
        <w:rPr>
          <w:rFonts w:ascii="宋体" w:eastAsia="宋体" w:hAnsi="MS Mincho" w:cs="宋体"/>
          <w:sz w:val="28"/>
          <w:bdr w:val="none" w:sz="0" w:space="0" w:color="auto"/>
        </w:rPr>
        <w:t>。在教学方法的改革探索中，我</w:t>
      </w:r>
      <w:r>
        <w:rPr>
          <w:rFonts w:ascii="宋体" w:eastAsia="宋体" w:hAnsi="SimSun" w:cs="宋体"/>
          <w:sz w:val="28"/>
          <w:bdr w:val="none" w:sz="0" w:space="0" w:color="auto"/>
        </w:rPr>
        <w:t>积</w:t>
      </w:r>
      <w:r>
        <w:rPr>
          <w:rFonts w:ascii="宋体" w:eastAsia="宋体" w:hAnsi="MS Mincho" w:cs="宋体"/>
          <w:sz w:val="28"/>
          <w:bdr w:val="none" w:sz="0" w:space="0" w:color="auto"/>
        </w:rPr>
        <w:t>极</w:t>
      </w:r>
      <w:r>
        <w:rPr>
          <w:rFonts w:ascii="宋体" w:eastAsia="宋体" w:hAnsi="SimSun" w:cs="宋体"/>
          <w:sz w:val="28"/>
          <w:bdr w:val="none" w:sz="0" w:space="0" w:color="auto"/>
        </w:rPr>
        <w:t>发挥</w:t>
      </w:r>
      <w:r>
        <w:rPr>
          <w:rFonts w:ascii="宋体" w:eastAsia="宋体" w:hAnsi="MS Mincho" w:cs="宋体"/>
          <w:sz w:val="28"/>
          <w:bdr w:val="none" w:sz="0" w:space="0" w:color="auto"/>
        </w:rPr>
        <w:t>学生的主体能</w:t>
      </w:r>
      <w:r>
        <w:rPr>
          <w:rFonts w:ascii="宋体" w:eastAsia="宋体" w:hAnsi="SimSun" w:cs="宋体"/>
          <w:sz w:val="28"/>
          <w:bdr w:val="none" w:sz="0" w:space="0" w:color="auto"/>
        </w:rPr>
        <w:t>动</w:t>
      </w:r>
      <w:r>
        <w:rPr>
          <w:rFonts w:ascii="宋体" w:eastAsia="宋体" w:hAnsi="MS Mincho" w:cs="宋体"/>
          <w:sz w:val="28"/>
          <w:bdr w:val="none" w:sz="0" w:space="0" w:color="auto"/>
        </w:rPr>
        <w:t>性，</w:t>
      </w:r>
      <w:r>
        <w:rPr>
          <w:rFonts w:ascii="宋体" w:eastAsia="宋体" w:hAnsi="SimSun" w:cs="宋体"/>
          <w:sz w:val="28"/>
          <w:bdr w:val="none" w:sz="0" w:space="0" w:color="auto"/>
        </w:rPr>
        <w:t>组织</w:t>
      </w:r>
      <w:r>
        <w:rPr>
          <w:rFonts w:ascii="宋体" w:eastAsia="宋体" w:hAnsi="MS Mincho" w:cs="宋体"/>
          <w:sz w:val="28"/>
          <w:bdr w:val="none" w:sz="0" w:space="0" w:color="auto"/>
        </w:rPr>
        <w:t>学生</w:t>
      </w:r>
      <w:r>
        <w:rPr>
          <w:rFonts w:ascii="宋体" w:eastAsia="宋体" w:hAnsi="SimSun" w:cs="宋体"/>
          <w:sz w:val="28"/>
          <w:bdr w:val="none" w:sz="0" w:space="0" w:color="auto"/>
        </w:rPr>
        <w:t>开</w:t>
      </w:r>
      <w:r>
        <w:rPr>
          <w:rFonts w:ascii="宋体" w:eastAsia="宋体" w:hAnsi="MS Mincho" w:cs="宋体"/>
          <w:sz w:val="28"/>
          <w:bdr w:val="none" w:sz="0" w:space="0" w:color="auto"/>
        </w:rPr>
        <w:t>展了一系列活</w:t>
      </w:r>
      <w:r>
        <w:rPr>
          <w:rFonts w:ascii="宋体" w:eastAsia="宋体" w:hAnsi="SimSun" w:cs="宋体"/>
          <w:sz w:val="28"/>
          <w:bdr w:val="none" w:sz="0" w:space="0" w:color="auto"/>
        </w:rPr>
        <w:t>动</w:t>
      </w:r>
      <w:r>
        <w:rPr>
          <w:rFonts w:ascii="宋体" w:eastAsia="宋体" w:hAnsi="MS Mincho" w:cs="宋体"/>
          <w:sz w:val="28"/>
          <w:bdr w:val="none" w:sz="0" w:space="0" w:color="auto"/>
        </w:rPr>
        <w:t>并取得了很好的教学效果，如：</w:t>
      </w:r>
      <w:r>
        <w:rPr>
          <w:rFonts w:ascii="宋体" w:eastAsia="宋体" w:hAnsi="SimSun" w:cs="宋体"/>
          <w:sz w:val="28"/>
          <w:bdr w:val="none" w:sz="0" w:space="0" w:color="auto"/>
        </w:rPr>
        <w:t>辩论赛</w:t>
      </w:r>
      <w:r>
        <w:rPr>
          <w:rFonts w:ascii="宋体" w:eastAsia="宋体" w:hAnsi="MS Mincho" w:cs="宋体"/>
          <w:sz w:val="28"/>
          <w:bdr w:val="none" w:sz="0" w:space="0" w:color="auto"/>
        </w:rPr>
        <w:t>、</w:t>
      </w:r>
      <w:r>
        <w:rPr>
          <w:rFonts w:ascii="宋体" w:eastAsia="宋体" w:hAnsi="SimSun" w:cs="宋体"/>
          <w:sz w:val="28"/>
          <w:bdr w:val="none" w:sz="0" w:space="0" w:color="auto"/>
        </w:rPr>
        <w:t>专题讨论</w:t>
      </w:r>
      <w:r>
        <w:rPr>
          <w:rFonts w:ascii="宋体" w:eastAsia="宋体" w:hAnsi="MS Mincho" w:cs="宋体"/>
          <w:sz w:val="28"/>
          <w:bdr w:val="none" w:sz="0" w:space="0" w:color="auto"/>
        </w:rPr>
        <w:t>、社会</w:t>
      </w:r>
      <w:r>
        <w:rPr>
          <w:rFonts w:ascii="宋体" w:eastAsia="宋体" w:hAnsi="SimSun" w:cs="宋体"/>
          <w:sz w:val="28"/>
          <w:bdr w:val="none" w:sz="0" w:space="0" w:color="auto"/>
        </w:rPr>
        <w:t>调查</w:t>
      </w:r>
      <w:r>
        <w:rPr>
          <w:rFonts w:ascii="宋体" w:eastAsia="宋体" w:hAnsi="MS Mincho" w:cs="宋体"/>
          <w:sz w:val="28"/>
          <w:bdr w:val="none" w:sz="0" w:space="0" w:color="auto"/>
        </w:rPr>
        <w:t>等。</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作</w:t>
      </w:r>
      <w:r>
        <w:rPr>
          <w:rFonts w:ascii="宋体" w:eastAsia="宋体" w:hAnsi="SimSun" w:cs="宋体"/>
          <w:sz w:val="28"/>
          <w:bdr w:val="none" w:sz="0" w:space="0" w:color="auto"/>
        </w:rPr>
        <w:t>为</w:t>
      </w:r>
      <w:r>
        <w:rPr>
          <w:rFonts w:ascii="宋体" w:eastAsia="宋体" w:hAnsi="MS Mincho" w:cs="宋体"/>
          <w:sz w:val="28"/>
          <w:bdr w:val="none" w:sz="0" w:space="0" w:color="auto"/>
        </w:rPr>
        <w:t>思想政治</w:t>
      </w:r>
      <w:r>
        <w:rPr>
          <w:rFonts w:ascii="宋体" w:eastAsia="宋体" w:hAnsi="SimSun" w:cs="宋体"/>
          <w:sz w:val="28"/>
          <w:bdr w:val="none" w:sz="0" w:space="0" w:color="auto"/>
        </w:rPr>
        <w:t>课</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，明白自己在教学工作所起的重要作用，故在</w:t>
      </w:r>
      <w:r>
        <w:rPr>
          <w:rFonts w:ascii="宋体" w:eastAsia="宋体" w:hAnsi="SimSun" w:cs="宋体"/>
          <w:sz w:val="28"/>
          <w:bdr w:val="none" w:sz="0" w:space="0" w:color="auto"/>
        </w:rPr>
        <w:t>课</w:t>
      </w:r>
      <w:r>
        <w:rPr>
          <w:rFonts w:ascii="宋体" w:eastAsia="宋体" w:hAnsi="MS Mincho" w:cs="宋体"/>
          <w:sz w:val="28"/>
          <w:bdr w:val="none" w:sz="0" w:space="0" w:color="auto"/>
        </w:rPr>
        <w:t>前做到</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备课</w:t>
      </w:r>
      <w:r>
        <w:rPr>
          <w:rFonts w:ascii="宋体" w:eastAsia="宋体" w:hAnsi="MS Mincho" w:cs="宋体"/>
          <w:sz w:val="28"/>
          <w:bdr w:val="none" w:sz="0" w:space="0" w:color="auto"/>
        </w:rPr>
        <w:t>，多方面去搜集相</w:t>
      </w:r>
      <w:r>
        <w:rPr>
          <w:rFonts w:ascii="宋体" w:eastAsia="宋体" w:hAnsi="SimSun" w:cs="宋体"/>
          <w:sz w:val="28"/>
          <w:bdr w:val="none" w:sz="0" w:space="0" w:color="auto"/>
        </w:rPr>
        <w:t>关进</w:t>
      </w:r>
      <w:r>
        <w:rPr>
          <w:rFonts w:ascii="宋体" w:eastAsia="宋体" w:hAnsi="MS Mincho" w:cs="宋体"/>
          <w:sz w:val="28"/>
          <w:bdr w:val="none" w:sz="0" w:space="0" w:color="auto"/>
        </w:rPr>
        <w:t>行</w:t>
      </w:r>
      <w:r>
        <w:rPr>
          <w:rFonts w:ascii="宋体" w:eastAsia="宋体" w:hAnsi="SimSun" w:cs="宋体"/>
          <w:sz w:val="28"/>
          <w:bdr w:val="none" w:sz="0" w:space="0" w:color="auto"/>
        </w:rPr>
        <w:t>资</w:t>
      </w:r>
      <w:r>
        <w:rPr>
          <w:rFonts w:ascii="宋体" w:eastAsia="宋体" w:hAnsi="MS Mincho" w:cs="宋体"/>
          <w:sz w:val="28"/>
          <w:bdr w:val="none" w:sz="0" w:space="0" w:color="auto"/>
        </w:rPr>
        <w:t>料。</w:t>
      </w:r>
      <w:r>
        <w:rPr>
          <w:rFonts w:ascii="宋体" w:eastAsia="宋体" w:hAnsi="SimSun" w:cs="宋体"/>
          <w:sz w:val="28"/>
          <w:bdr w:val="none" w:sz="0" w:space="0" w:color="auto"/>
        </w:rPr>
        <w:t>为</w:t>
      </w:r>
      <w:r>
        <w:rPr>
          <w:rFonts w:ascii="宋体" w:eastAsia="宋体" w:hAnsi="MS Mincho" w:cs="宋体"/>
          <w:sz w:val="28"/>
          <w:bdr w:val="none" w:sz="0" w:space="0" w:color="auto"/>
        </w:rPr>
        <w:t>提高</w:t>
      </w:r>
      <w:r>
        <w:rPr>
          <w:rFonts w:ascii="宋体" w:eastAsia="宋体" w:hAnsi="SimSun" w:cs="宋体"/>
          <w:sz w:val="28"/>
          <w:bdr w:val="none" w:sz="0" w:space="0" w:color="auto"/>
        </w:rPr>
        <w:t>每节课</w:t>
      </w:r>
      <w:r>
        <w:rPr>
          <w:rFonts w:ascii="宋体" w:eastAsia="宋体" w:hAnsi="MS Mincho" w:cs="宋体"/>
          <w:sz w:val="28"/>
          <w:bdr w:val="none" w:sz="0" w:space="0" w:color="auto"/>
        </w:rPr>
        <w:t>的</w:t>
      </w:r>
      <w:r>
        <w:rPr>
          <w:rFonts w:ascii="宋体" w:eastAsia="宋体" w:hAnsi="SimSun" w:cs="宋体"/>
          <w:sz w:val="28"/>
          <w:bdr w:val="none" w:sz="0" w:space="0" w:color="auto"/>
        </w:rPr>
        <w:t>进</w:t>
      </w:r>
      <w:r>
        <w:rPr>
          <w:rFonts w:ascii="宋体" w:eastAsia="宋体" w:hAnsi="MS Mincho" w:cs="宋体"/>
          <w:sz w:val="28"/>
          <w:bdr w:val="none" w:sz="0" w:space="0" w:color="auto"/>
        </w:rPr>
        <w:t>行效果，教学</w:t>
      </w:r>
      <w:r>
        <w:rPr>
          <w:rFonts w:ascii="宋体" w:eastAsia="宋体" w:hAnsi="SimSun" w:cs="宋体"/>
          <w:sz w:val="28"/>
          <w:bdr w:val="none" w:sz="0" w:space="0" w:color="auto"/>
        </w:rPr>
        <w:t>质</w:t>
      </w:r>
      <w:r>
        <w:rPr>
          <w:rFonts w:ascii="宋体" w:eastAsia="宋体" w:hAnsi="MS Mincho" w:cs="宋体"/>
          <w:sz w:val="28"/>
          <w:bdr w:val="none" w:sz="0" w:space="0" w:color="auto"/>
        </w:rPr>
        <w:t>量，本人除注重研究教材，把握好基</w:t>
      </w:r>
      <w:r>
        <w:rPr>
          <w:rFonts w:ascii="宋体" w:eastAsia="宋体" w:hAnsi="SimSun" w:cs="宋体"/>
          <w:sz w:val="28"/>
          <w:bdr w:val="none" w:sz="0" w:space="0" w:color="auto"/>
        </w:rPr>
        <w:t>础</w:t>
      </w:r>
      <w:r>
        <w:rPr>
          <w:rFonts w:ascii="宋体" w:eastAsia="宋体" w:hAnsi="MS Mincho" w:cs="宋体"/>
          <w:sz w:val="28"/>
          <w:bdr w:val="none" w:sz="0" w:space="0" w:color="auto"/>
        </w:rPr>
        <w:t>、重点</w:t>
      </w:r>
      <w:r>
        <w:rPr>
          <w:rFonts w:ascii="宋体" w:eastAsia="宋体" w:hAnsi="SimSun" w:cs="宋体"/>
          <w:sz w:val="28"/>
          <w:bdr w:val="none" w:sz="0" w:space="0" w:color="auto"/>
        </w:rPr>
        <w:t>难</w:t>
      </w:r>
      <w:r>
        <w:rPr>
          <w:rFonts w:ascii="宋体" w:eastAsia="宋体" w:hAnsi="MS Mincho" w:cs="宋体"/>
          <w:sz w:val="28"/>
          <w:bdr w:val="none" w:sz="0" w:space="0" w:color="auto"/>
        </w:rPr>
        <w:t>点外，通</w:t>
      </w:r>
      <w:r>
        <w:rPr>
          <w:rFonts w:ascii="宋体" w:eastAsia="宋体" w:hAnsi="SimSun" w:cs="宋体"/>
          <w:sz w:val="28"/>
          <w:bdr w:val="none" w:sz="0" w:space="0" w:color="auto"/>
        </w:rPr>
        <w:t>过</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学生学</w:t>
      </w:r>
      <w:r>
        <w:rPr>
          <w:rFonts w:ascii="宋体" w:eastAsia="宋体" w:hAnsi="SimSun" w:cs="宋体"/>
          <w:sz w:val="28"/>
          <w:bdr w:val="none" w:sz="0" w:space="0" w:color="auto"/>
        </w:rPr>
        <w:t>习</w:t>
      </w:r>
      <w:r>
        <w:rPr>
          <w:rFonts w:ascii="宋体" w:eastAsia="宋体" w:hAnsi="MS Mincho" w:cs="宋体"/>
          <w:sz w:val="28"/>
          <w:bdr w:val="none" w:sz="0" w:space="0" w:color="auto"/>
        </w:rPr>
        <w:t>政治的</w:t>
      </w:r>
      <w:r>
        <w:rPr>
          <w:rFonts w:ascii="宋体" w:eastAsia="宋体" w:hAnsi="SimSun" w:cs="宋体"/>
          <w:sz w:val="28"/>
          <w:bdr w:val="none" w:sz="0" w:space="0" w:color="auto"/>
        </w:rPr>
        <w:t>兴</w:t>
      </w:r>
      <w:r>
        <w:rPr>
          <w:rFonts w:ascii="宋体" w:eastAsia="宋体" w:hAnsi="MS Mincho" w:cs="宋体"/>
          <w:sz w:val="28"/>
          <w:bdr w:val="none" w:sz="0" w:space="0" w:color="auto"/>
        </w:rPr>
        <w:t>趣，</w:t>
      </w:r>
      <w:r>
        <w:rPr>
          <w:rFonts w:ascii="宋体" w:eastAsia="宋体" w:hAnsi="SimSun" w:cs="宋体"/>
          <w:sz w:val="28"/>
          <w:bdr w:val="none" w:sz="0" w:space="0" w:color="auto"/>
        </w:rPr>
        <w:t>调动</w:t>
      </w:r>
      <w:r>
        <w:rPr>
          <w:rFonts w:ascii="宋体" w:eastAsia="宋体" w:hAnsi="MS Mincho" w:cs="宋体"/>
          <w:sz w:val="28"/>
          <w:bdr w:val="none" w:sz="0" w:space="0" w:color="auto"/>
        </w:rPr>
        <w:t>学生学</w:t>
      </w:r>
      <w:r>
        <w:rPr>
          <w:rFonts w:ascii="宋体" w:eastAsia="宋体" w:hAnsi="SimSun" w:cs="宋体"/>
          <w:sz w:val="28"/>
          <w:bdr w:val="none" w:sz="0" w:space="0" w:color="auto"/>
        </w:rPr>
        <w:t>习</w:t>
      </w:r>
      <w:r>
        <w:rPr>
          <w:rFonts w:ascii="宋体" w:eastAsia="宋体" w:hAnsi="MS Mincho" w:cs="宋体"/>
          <w:sz w:val="28"/>
          <w:bdr w:val="none" w:sz="0" w:space="0" w:color="auto"/>
        </w:rPr>
        <w:t>的</w:t>
      </w:r>
      <w:r>
        <w:rPr>
          <w:rFonts w:ascii="宋体" w:eastAsia="宋体" w:hAnsi="SimSun" w:cs="宋体"/>
          <w:sz w:val="28"/>
          <w:bdr w:val="none" w:sz="0" w:space="0" w:color="auto"/>
        </w:rPr>
        <w:t>积</w:t>
      </w:r>
      <w:r>
        <w:rPr>
          <w:rFonts w:ascii="宋体" w:eastAsia="宋体" w:hAnsi="MS Mincho" w:cs="宋体"/>
          <w:sz w:val="28"/>
          <w:bdr w:val="none" w:sz="0" w:space="0" w:color="auto"/>
        </w:rPr>
        <w:t>极性、主</w:t>
      </w:r>
      <w:r>
        <w:rPr>
          <w:rFonts w:ascii="宋体" w:eastAsia="宋体" w:hAnsi="SimSun" w:cs="宋体"/>
          <w:sz w:val="28"/>
          <w:bdr w:val="none" w:sz="0" w:space="0" w:color="auto"/>
        </w:rPr>
        <w:t>动</w:t>
      </w:r>
      <w:r>
        <w:rPr>
          <w:rFonts w:ascii="宋体" w:eastAsia="宋体" w:hAnsi="MS Mincho" w:cs="宋体"/>
          <w:sz w:val="28"/>
          <w:bdr w:val="none" w:sz="0" w:space="0" w:color="auto"/>
        </w:rPr>
        <w:t>性，提高</w:t>
      </w:r>
      <w:r>
        <w:rPr>
          <w:rFonts w:ascii="宋体" w:eastAsia="宋体" w:hAnsi="SimSun" w:cs="宋体"/>
          <w:sz w:val="28"/>
          <w:bdr w:val="none" w:sz="0" w:space="0" w:color="auto"/>
        </w:rPr>
        <w:t>课</w:t>
      </w:r>
      <w:r>
        <w:rPr>
          <w:rFonts w:ascii="宋体" w:eastAsia="宋体" w:hAnsi="MS Mincho" w:cs="宋体"/>
          <w:sz w:val="28"/>
          <w:bdr w:val="none" w:sz="0" w:space="0" w:color="auto"/>
        </w:rPr>
        <w:t>堂的教学</w:t>
      </w:r>
      <w:r>
        <w:rPr>
          <w:rFonts w:ascii="宋体" w:eastAsia="宋体" w:hAnsi="SimSun" w:cs="宋体"/>
          <w:sz w:val="28"/>
          <w:bdr w:val="none" w:sz="0" w:space="0" w:color="auto"/>
        </w:rPr>
        <w:t>质</w:t>
      </w:r>
      <w:r>
        <w:rPr>
          <w:rFonts w:ascii="宋体" w:eastAsia="宋体" w:hAnsi="MS Mincho" w:cs="宋体"/>
          <w:sz w:val="28"/>
          <w:bdr w:val="none" w:sz="0" w:space="0" w:color="auto"/>
        </w:rPr>
        <w:t>量，按</w:t>
      </w:r>
      <w:r>
        <w:rPr>
          <w:rFonts w:ascii="宋体" w:eastAsia="宋体" w:hAnsi="SimSun" w:cs="宋体"/>
          <w:sz w:val="28"/>
          <w:bdr w:val="none" w:sz="0" w:space="0" w:color="auto"/>
        </w:rPr>
        <w:t>时</w:t>
      </w:r>
      <w:r>
        <w:rPr>
          <w:rFonts w:ascii="宋体" w:eastAsia="宋体" w:hAnsi="MS Mincho" w:cs="宋体"/>
          <w:sz w:val="28"/>
          <w:bdr w:val="none" w:sz="0" w:space="0" w:color="auto"/>
        </w:rPr>
        <w:t>完成教学任</w:t>
      </w:r>
      <w:r>
        <w:rPr>
          <w:rFonts w:ascii="宋体" w:eastAsia="宋体" w:hAnsi="SimSun" w:cs="宋体"/>
          <w:sz w:val="28"/>
          <w:bdr w:val="none" w:sz="0" w:space="0" w:color="auto"/>
        </w:rPr>
        <w:t>务</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w:t>
      </w:r>
      <w:r>
        <w:rPr>
          <w:rFonts w:ascii="宋体" w:eastAsia="宋体" w:hAnsi="SimSun" w:cs="宋体"/>
          <w:sz w:val="28"/>
          <w:bdr w:val="none" w:sz="0" w:space="0" w:color="auto"/>
        </w:rPr>
        <w:t>课</w:t>
      </w:r>
      <w:r>
        <w:rPr>
          <w:rFonts w:ascii="宋体" w:eastAsia="宋体" w:hAnsi="MS Mincho" w:cs="宋体"/>
          <w:sz w:val="28"/>
          <w:bdr w:val="none" w:sz="0" w:space="0" w:color="auto"/>
        </w:rPr>
        <w:t>堂教学活</w:t>
      </w:r>
      <w:r>
        <w:rPr>
          <w:rFonts w:ascii="宋体" w:eastAsia="宋体" w:hAnsi="SimSun" w:cs="宋体"/>
          <w:sz w:val="28"/>
          <w:bdr w:val="none" w:sz="0" w:space="0" w:color="auto"/>
        </w:rPr>
        <w:t>动</w:t>
      </w:r>
      <w:r>
        <w:rPr>
          <w:rFonts w:ascii="宋体" w:eastAsia="宋体" w:hAnsi="MS Mincho" w:cs="宋体"/>
          <w:sz w:val="28"/>
          <w:bdr w:val="none" w:sz="0" w:space="0" w:color="auto"/>
        </w:rPr>
        <w:t>中，注意</w:t>
      </w:r>
      <w:r>
        <w:rPr>
          <w:rFonts w:ascii="宋体" w:eastAsia="宋体" w:hAnsi="SimSun" w:cs="宋体"/>
          <w:sz w:val="28"/>
          <w:bdr w:val="none" w:sz="0" w:space="0" w:color="auto"/>
        </w:rPr>
        <w:t>发挥</w:t>
      </w:r>
      <w:r>
        <w:rPr>
          <w:rFonts w:ascii="宋体" w:eastAsia="宋体" w:hAnsi="MS Mincho" w:cs="宋体"/>
          <w:sz w:val="28"/>
          <w:bdr w:val="none" w:sz="0" w:space="0" w:color="auto"/>
        </w:rPr>
        <w:t>学生的主体作用，思想政治</w:t>
      </w:r>
      <w:r>
        <w:rPr>
          <w:rFonts w:ascii="宋体" w:eastAsia="宋体" w:hAnsi="SimSun" w:cs="宋体"/>
          <w:sz w:val="28"/>
          <w:bdr w:val="none" w:sz="0" w:space="0" w:color="auto"/>
        </w:rPr>
        <w:t>课</w:t>
      </w:r>
      <w:r>
        <w:rPr>
          <w:rFonts w:ascii="宋体" w:eastAsia="宋体" w:hAnsi="MS Mincho" w:cs="宋体"/>
          <w:sz w:val="28"/>
          <w:bdr w:val="none" w:sz="0" w:space="0" w:color="auto"/>
        </w:rPr>
        <w:t>教材中有</w:t>
      </w:r>
      <w:r>
        <w:rPr>
          <w:rFonts w:ascii="宋体" w:eastAsia="宋体" w:hAnsi="SimSun" w:cs="宋体"/>
          <w:sz w:val="28"/>
          <w:bdr w:val="none" w:sz="0" w:space="0" w:color="auto"/>
        </w:rPr>
        <w:t>许</w:t>
      </w:r>
      <w:r>
        <w:rPr>
          <w:rFonts w:ascii="宋体" w:eastAsia="宋体" w:hAnsi="MS Mincho" w:cs="宋体"/>
          <w:sz w:val="28"/>
          <w:bdr w:val="none" w:sz="0" w:space="0" w:color="auto"/>
        </w:rPr>
        <w:t>多看似浅</w:t>
      </w:r>
      <w:r>
        <w:rPr>
          <w:rFonts w:ascii="宋体" w:eastAsia="宋体" w:hAnsi="SimSun" w:cs="宋体"/>
          <w:sz w:val="28"/>
          <w:bdr w:val="none" w:sz="0" w:space="0" w:color="auto"/>
        </w:rPr>
        <w:t>显</w:t>
      </w:r>
      <w:r>
        <w:rPr>
          <w:rFonts w:ascii="宋体" w:eastAsia="宋体" w:hAnsi="MS Mincho" w:cs="宋体"/>
          <w:sz w:val="28"/>
          <w:bdr w:val="none" w:sz="0" w:space="0" w:color="auto"/>
        </w:rPr>
        <w:t>明白的道理，学生未真正</w:t>
      </w:r>
      <w:r>
        <w:rPr>
          <w:rFonts w:ascii="宋体" w:eastAsia="宋体" w:hAnsi="SimSun" w:cs="宋体"/>
          <w:sz w:val="28"/>
          <w:bdr w:val="none" w:sz="0" w:space="0" w:color="auto"/>
        </w:rPr>
        <w:t>领</w:t>
      </w:r>
      <w:r>
        <w:rPr>
          <w:rFonts w:ascii="宋体" w:eastAsia="宋体" w:hAnsi="MS Mincho" w:cs="宋体"/>
          <w:sz w:val="28"/>
          <w:bdr w:val="none" w:sz="0" w:space="0" w:color="auto"/>
        </w:rPr>
        <w:t>会。教</w:t>
      </w:r>
      <w:r>
        <w:rPr>
          <w:rFonts w:ascii="宋体" w:eastAsia="宋体" w:hAnsi="SimSun" w:cs="宋体"/>
          <w:sz w:val="28"/>
          <w:bdr w:val="none" w:sz="0" w:space="0" w:color="auto"/>
        </w:rPr>
        <w:t>师</w:t>
      </w:r>
      <w:r>
        <w:rPr>
          <w:rFonts w:ascii="宋体" w:eastAsia="宋体" w:hAnsi="MS Mincho" w:cs="宋体"/>
          <w:sz w:val="28"/>
          <w:bdr w:val="none" w:sz="0" w:space="0" w:color="auto"/>
        </w:rPr>
        <w:t>可以用恰当的</w:t>
      </w:r>
      <w:r>
        <w:rPr>
          <w:rFonts w:ascii="宋体" w:eastAsia="宋体" w:cs="宋体"/>
          <w:sz w:val="28"/>
          <w:bdr w:val="none" w:sz="0" w:space="0" w:color="auto"/>
        </w:rPr>
        <w:t>“</w:t>
      </w:r>
      <w:r>
        <w:rPr>
          <w:rFonts w:ascii="宋体" w:eastAsia="宋体" w:hAnsi="SimSun" w:cs="宋体"/>
          <w:sz w:val="28"/>
          <w:bdr w:val="none" w:sz="0" w:space="0" w:color="auto"/>
        </w:rPr>
        <w:t>问题</w:t>
      </w:r>
      <w:r>
        <w:rPr>
          <w:rFonts w:ascii="宋体" w:eastAsia="宋体" w:cs="宋体"/>
          <w:sz w:val="28"/>
          <w:bdr w:val="none" w:sz="0" w:space="0" w:color="auto"/>
        </w:rPr>
        <w:t>”</w:t>
      </w:r>
      <w:r>
        <w:rPr>
          <w:rFonts w:ascii="宋体" w:eastAsia="宋体" w:hAnsi="MS Mincho" w:cs="宋体"/>
          <w:sz w:val="28"/>
          <w:bdr w:val="none" w:sz="0" w:space="0" w:color="auto"/>
        </w:rPr>
        <w:t>激起学生思</w:t>
      </w:r>
      <w:r>
        <w:rPr>
          <w:rFonts w:ascii="宋体" w:eastAsia="宋体" w:hAnsi="SimSun" w:cs="宋体"/>
          <w:sz w:val="28"/>
          <w:bdr w:val="none" w:sz="0" w:space="0" w:color="auto"/>
        </w:rPr>
        <w:t>维</w:t>
      </w:r>
      <w:r>
        <w:rPr>
          <w:rFonts w:ascii="宋体" w:eastAsia="宋体" w:hAnsi="MS Mincho" w:cs="宋体"/>
          <w:sz w:val="28"/>
          <w:bdr w:val="none" w:sz="0" w:space="0" w:color="auto"/>
        </w:rPr>
        <w:t>的浪花，使他</w:t>
      </w:r>
      <w:r>
        <w:rPr>
          <w:rFonts w:ascii="宋体" w:eastAsia="宋体" w:hAnsi="SimSun" w:cs="宋体"/>
          <w:sz w:val="28"/>
          <w:bdr w:val="none" w:sz="0" w:space="0" w:color="auto"/>
        </w:rPr>
        <w:t>们</w:t>
      </w:r>
      <w:r>
        <w:rPr>
          <w:rFonts w:ascii="宋体" w:eastAsia="宋体" w:hAnsi="MS Mincho" w:cs="宋体"/>
          <w:sz w:val="28"/>
          <w:bdr w:val="none" w:sz="0" w:space="0" w:color="auto"/>
        </w:rPr>
        <w:t>于</w:t>
      </w:r>
      <w:r>
        <w:rPr>
          <w:rFonts w:ascii="宋体" w:eastAsia="宋体" w:cs="宋体"/>
          <w:sz w:val="28"/>
          <w:bdr w:val="none" w:sz="0" w:space="0" w:color="auto"/>
        </w:rPr>
        <w:t>“</w:t>
      </w:r>
      <w:r>
        <w:rPr>
          <w:rFonts w:ascii="宋体" w:eastAsia="宋体" w:hAnsi="MS Mincho" w:cs="宋体"/>
          <w:sz w:val="28"/>
          <w:bdr w:val="none" w:sz="0" w:space="0" w:color="auto"/>
        </w:rPr>
        <w:t>无疑</w:t>
      </w:r>
      <w:r>
        <w:rPr>
          <w:rFonts w:ascii="宋体" w:eastAsia="宋体" w:cs="宋体"/>
          <w:sz w:val="28"/>
          <w:bdr w:val="none" w:sz="0" w:space="0" w:color="auto"/>
        </w:rPr>
        <w:t>”</w:t>
      </w:r>
      <w:r>
        <w:rPr>
          <w:rFonts w:ascii="宋体" w:eastAsia="宋体" w:hAnsi="SimSun" w:cs="宋体"/>
          <w:sz w:val="28"/>
          <w:bdr w:val="none" w:sz="0" w:space="0" w:color="auto"/>
        </w:rPr>
        <w:t>处</w:t>
      </w:r>
      <w:r>
        <w:rPr>
          <w:rFonts w:ascii="宋体" w:eastAsia="宋体" w:hAnsi="MS Mincho" w:cs="宋体"/>
          <w:sz w:val="28"/>
          <w:bdr w:val="none" w:sz="0" w:space="0" w:color="auto"/>
        </w:rPr>
        <w:t>生</w:t>
      </w:r>
      <w:r>
        <w:rPr>
          <w:rFonts w:ascii="宋体" w:eastAsia="宋体" w:cs="宋体"/>
          <w:sz w:val="28"/>
          <w:bdr w:val="none" w:sz="0" w:space="0" w:color="auto"/>
        </w:rPr>
        <w:t>“</w:t>
      </w:r>
      <w:r>
        <w:rPr>
          <w:rFonts w:ascii="宋体" w:eastAsia="宋体" w:hAnsi="MS Mincho" w:cs="宋体"/>
          <w:sz w:val="28"/>
          <w:bdr w:val="none" w:sz="0" w:space="0" w:color="auto"/>
        </w:rPr>
        <w:t>疑</w:t>
      </w:r>
      <w:r>
        <w:rPr>
          <w:rFonts w:ascii="宋体" w:eastAsia="宋体" w:hAnsi="SimSun" w:cs="宋体"/>
          <w:sz w:val="28"/>
          <w:bdr w:val="none" w:sz="0" w:space="0" w:color="auto"/>
        </w:rPr>
        <w:t>难</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hAnsi="SimSun" w:cs="宋体"/>
          <w:sz w:val="28"/>
          <w:bdr w:val="none" w:sz="0" w:space="0" w:color="auto"/>
        </w:rPr>
        <w:t>产</w:t>
      </w:r>
      <w:r>
        <w:rPr>
          <w:rFonts w:ascii="宋体" w:eastAsia="宋体" w:hAnsi="MS Mincho" w:cs="宋体"/>
          <w:sz w:val="28"/>
          <w:bdr w:val="none" w:sz="0" w:space="0" w:color="auto"/>
        </w:rPr>
        <w:t>生新奇感和探索感，使思</w:t>
      </w:r>
      <w:r>
        <w:rPr>
          <w:rFonts w:ascii="宋体" w:eastAsia="宋体" w:hAnsi="SimSun" w:cs="宋体"/>
          <w:sz w:val="28"/>
          <w:bdr w:val="none" w:sz="0" w:space="0" w:color="auto"/>
        </w:rPr>
        <w:t>维</w:t>
      </w:r>
      <w:r>
        <w:rPr>
          <w:rFonts w:ascii="宋体" w:eastAsia="宋体" w:hAnsi="MS Mincho" w:cs="宋体"/>
          <w:sz w:val="28"/>
          <w:bdr w:val="none" w:sz="0" w:space="0" w:color="auto"/>
        </w:rPr>
        <w:t>向新的广度和深度</w:t>
      </w:r>
      <w:r>
        <w:rPr>
          <w:rFonts w:ascii="宋体" w:eastAsia="宋体" w:hAnsi="SimSun" w:cs="宋体"/>
          <w:sz w:val="28"/>
          <w:bdr w:val="none" w:sz="0" w:space="0" w:color="auto"/>
        </w:rPr>
        <w:t>发</w:t>
      </w:r>
      <w:r>
        <w:rPr>
          <w:rFonts w:ascii="宋体" w:eastAsia="宋体" w:hAnsi="MS Mincho" w:cs="宋体"/>
          <w:sz w:val="28"/>
          <w:bdr w:val="none" w:sz="0" w:space="0" w:color="auto"/>
        </w:rPr>
        <w:t>展。当然，教</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cs="宋体"/>
          <w:sz w:val="28"/>
          <w:bdr w:val="none" w:sz="0" w:space="0" w:color="auto"/>
        </w:rPr>
        <w:t>“</w:t>
      </w:r>
      <w:r>
        <w:rPr>
          <w:rFonts w:ascii="宋体" w:eastAsia="宋体" w:hAnsi="SimSun" w:cs="宋体"/>
          <w:sz w:val="28"/>
          <w:bdr w:val="none" w:sz="0" w:space="0" w:color="auto"/>
        </w:rPr>
        <w:t>问题</w:t>
      </w:r>
      <w:r>
        <w:rPr>
          <w:rFonts w:ascii="宋体" w:eastAsia="宋体" w:cs="宋体"/>
          <w:sz w:val="28"/>
          <w:bdr w:val="none" w:sz="0" w:space="0" w:color="auto"/>
        </w:rPr>
        <w:t>”</w:t>
      </w:r>
      <w:r>
        <w:rPr>
          <w:rFonts w:ascii="宋体" w:eastAsia="宋体" w:hAnsi="MS Mincho" w:cs="宋体"/>
          <w:sz w:val="28"/>
          <w:bdr w:val="none" w:sz="0" w:space="0" w:color="auto"/>
        </w:rPr>
        <w:t>要提得准确，有一定的</w:t>
      </w:r>
      <w:r>
        <w:rPr>
          <w:rFonts w:ascii="宋体" w:eastAsia="宋体" w:hAnsi="SimSun" w:cs="宋体"/>
          <w:sz w:val="28"/>
          <w:bdr w:val="none" w:sz="0" w:space="0" w:color="auto"/>
        </w:rPr>
        <w:t>难</w:t>
      </w:r>
      <w:r>
        <w:rPr>
          <w:rFonts w:ascii="宋体" w:eastAsia="宋体" w:hAnsi="MS Mincho" w:cs="宋体"/>
          <w:sz w:val="28"/>
          <w:bdr w:val="none" w:sz="0" w:space="0" w:color="auto"/>
        </w:rPr>
        <w:t>度，又能使学生感</w:t>
      </w:r>
      <w:r>
        <w:rPr>
          <w:rFonts w:ascii="宋体" w:eastAsia="宋体" w:hAnsi="SimSun" w:cs="宋体"/>
          <w:sz w:val="28"/>
          <w:bdr w:val="none" w:sz="0" w:space="0" w:color="auto"/>
        </w:rPr>
        <w:t>兴</w:t>
      </w:r>
      <w:r>
        <w:rPr>
          <w:rFonts w:ascii="宋体" w:eastAsia="宋体" w:hAnsi="MS Mincho" w:cs="宋体"/>
          <w:sz w:val="28"/>
          <w:bdr w:val="none" w:sz="0" w:space="0" w:color="auto"/>
        </w:rPr>
        <w:t>趣。</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5"/>
          <w:cols w:space="708"/>
          <w:titlePg w:val="0"/>
        </w:sectPr>
      </w:pPr>
      <w:r>
        <w:rPr>
          <w:rFonts w:ascii="宋体" w:eastAsia="宋体" w:hAnsi="MS Mincho" w:cs="宋体"/>
          <w:sz w:val="28"/>
          <w:bdr w:val="none" w:sz="0" w:space="0" w:color="auto"/>
        </w:rPr>
        <w:t>在教育教学上，敬</w:t>
      </w:r>
      <w:r>
        <w:rPr>
          <w:rFonts w:ascii="宋体" w:eastAsia="宋体" w:hAnsi="SimSun" w:cs="宋体"/>
          <w:sz w:val="28"/>
          <w:bdr w:val="none" w:sz="0" w:space="0" w:color="auto"/>
        </w:rPr>
        <w:t>业爱岗</w:t>
      </w:r>
      <w:r>
        <w:rPr>
          <w:rFonts w:ascii="宋体" w:eastAsia="宋体" w:hAnsi="MS Mincho" w:cs="宋体"/>
          <w:sz w:val="28"/>
          <w:bdr w:val="none" w:sz="0" w:space="0" w:color="auto"/>
        </w:rPr>
        <w:t>，</w:t>
      </w:r>
      <w:r>
        <w:rPr>
          <w:rFonts w:ascii="宋体" w:eastAsia="宋体" w:hAnsi="SimSun" w:cs="宋体"/>
          <w:sz w:val="28"/>
          <w:bdr w:val="none" w:sz="0" w:space="0" w:color="auto"/>
        </w:rPr>
        <w:t>严谨</w:t>
      </w:r>
      <w:r>
        <w:rPr>
          <w:rFonts w:ascii="宋体" w:eastAsia="宋体" w:hAnsi="MS Mincho" w:cs="宋体"/>
          <w:sz w:val="28"/>
          <w:bdr w:val="none" w:sz="0" w:space="0" w:color="auto"/>
        </w:rPr>
        <w:t>治教</w:t>
      </w:r>
      <w:r>
        <w:rPr>
          <w:rFonts w:ascii="宋体" w:eastAsia="宋体" w:cs="宋体"/>
          <w:sz w:val="28"/>
          <w:bdr w:val="none" w:sz="0" w:space="0" w:color="auto"/>
        </w:rPr>
        <w:t>.</w:t>
      </w:r>
      <w:r>
        <w:rPr>
          <w:rFonts w:ascii="宋体" w:eastAsia="宋体" w:hAnsi="MS Mincho" w:cs="宋体"/>
          <w:sz w:val="28"/>
          <w:bdr w:val="none" w:sz="0" w:space="0" w:color="auto"/>
        </w:rPr>
        <w:t>把学生教好，</w:t>
      </w:r>
      <w:r>
        <w:rPr>
          <w:rFonts w:ascii="宋体" w:eastAsia="宋体" w:hAnsi="SimSun" w:cs="宋体"/>
          <w:sz w:val="28"/>
          <w:bdr w:val="none" w:sz="0" w:space="0" w:color="auto"/>
        </w:rPr>
        <w:t>让</w:t>
      </w:r>
      <w:r>
        <w:rPr>
          <w:rFonts w:ascii="宋体" w:eastAsia="宋体" w:hAnsi="MS Mincho" w:cs="宋体"/>
          <w:sz w:val="28"/>
          <w:bdr w:val="none" w:sz="0" w:space="0" w:color="auto"/>
        </w:rPr>
        <w:t>学生成功，是</w:t>
      </w:r>
      <w:r>
        <w:rPr>
          <w:rFonts w:ascii="宋体" w:eastAsia="宋体" w:hAnsi="SimSun" w:cs="宋体"/>
          <w:sz w:val="28"/>
          <w:bdr w:val="none" w:sz="0" w:space="0" w:color="auto"/>
        </w:rPr>
        <w:t>每</w:t>
      </w:r>
      <w:r>
        <w:rPr>
          <w:rFonts w:ascii="宋体" w:eastAsia="宋体" w:hAnsi="MS Mincho" w:cs="宋体"/>
          <w:sz w:val="28"/>
          <w:bdr w:val="none" w:sz="0" w:space="0" w:color="auto"/>
        </w:rPr>
        <w:t>位教</w:t>
      </w:r>
      <w:r>
        <w:rPr>
          <w:rFonts w:ascii="宋体" w:eastAsia="宋体" w:hAnsi="SimSun" w:cs="宋体"/>
          <w:sz w:val="28"/>
          <w:bdr w:val="none" w:sz="0" w:space="0" w:color="auto"/>
        </w:rPr>
        <w:t>师</w:t>
      </w:r>
      <w:r>
        <w:rPr>
          <w:rFonts w:ascii="宋体" w:eastAsia="宋体" w:hAnsi="MS Mincho" w:cs="宋体"/>
          <w:sz w:val="28"/>
          <w:bdr w:val="none" w:sz="0" w:space="0" w:color="auto"/>
        </w:rPr>
        <w:t>最大的心愿、最高的</w:t>
      </w:r>
      <w:r>
        <w:rPr>
          <w:rFonts w:ascii="宋体" w:eastAsia="宋体" w:hAnsi="SimSun" w:cs="宋体"/>
          <w:sz w:val="28"/>
          <w:bdr w:val="none" w:sz="0" w:space="0" w:color="auto"/>
        </w:rPr>
        <w:t>荣</w:t>
      </w:r>
      <w:r>
        <w:rPr>
          <w:rFonts w:ascii="宋体" w:eastAsia="宋体" w:hAnsi="MS Mincho" w:cs="宋体"/>
          <w:sz w:val="28"/>
          <w:bdr w:val="none" w:sz="0" w:space="0" w:color="auto"/>
        </w:rPr>
        <w:t>誉。作</w:t>
      </w:r>
      <w:r>
        <w:rPr>
          <w:rFonts w:ascii="宋体" w:eastAsia="宋体" w:hAnsi="SimSun" w:cs="宋体"/>
          <w:sz w:val="28"/>
          <w:bdr w:val="none" w:sz="0" w:space="0" w:color="auto"/>
        </w:rPr>
        <w:t>为</w:t>
      </w:r>
      <w:r>
        <w:rPr>
          <w:rFonts w:ascii="宋体" w:eastAsia="宋体" w:hAnsi="MS Mincho" w:cs="宋体"/>
          <w:sz w:val="28"/>
          <w:bdr w:val="none" w:sz="0" w:space="0" w:color="auto"/>
        </w:rPr>
        <w:t>一名普通的思想政治教</w:t>
      </w:r>
      <w:r>
        <w:rPr>
          <w:rFonts w:ascii="宋体" w:eastAsia="宋体" w:hAnsi="SimSun" w:cs="宋体"/>
          <w:sz w:val="28"/>
          <w:bdr w:val="none" w:sz="0" w:space="0" w:color="auto"/>
        </w:rPr>
        <w:t>师</w:t>
      </w:r>
      <w:r>
        <w:rPr>
          <w:rFonts w:ascii="宋体" w:eastAsia="宋体" w:hAnsi="MS Mincho" w:cs="宋体"/>
          <w:sz w:val="28"/>
          <w:bdr w:val="none" w:sz="0" w:space="0" w:color="auto"/>
        </w:rPr>
        <w:t>，最</w:t>
      </w:r>
      <w:r>
        <w:rPr>
          <w:rFonts w:ascii="宋体" w:eastAsia="宋体" w:hAnsi="SimSun" w:cs="宋体"/>
          <w:sz w:val="28"/>
          <w:bdr w:val="none" w:sz="0" w:space="0" w:color="auto"/>
        </w:rPr>
        <w:t>紧</w:t>
      </w:r>
      <w:r>
        <w:rPr>
          <w:rFonts w:ascii="宋体" w:eastAsia="宋体" w:hAnsi="MS Mincho" w:cs="宋体"/>
          <w:sz w:val="28"/>
          <w:bdr w:val="none" w:sz="0" w:space="0" w:color="auto"/>
        </w:rPr>
        <w:t>迫的</w:t>
      </w:r>
      <w:r>
        <w:rPr>
          <w:rFonts w:ascii="宋体" w:eastAsia="宋体" w:hAnsi="SimSun" w:cs="宋体"/>
          <w:sz w:val="28"/>
          <w:bdr w:val="none" w:sz="0" w:space="0" w:color="auto"/>
        </w:rPr>
        <w:t>问题</w:t>
      </w:r>
      <w:r>
        <w:rPr>
          <w:rFonts w:ascii="宋体" w:eastAsia="宋体" w:hAnsi="MS Mincho" w:cs="宋体"/>
          <w:sz w:val="28"/>
          <w:bdr w:val="none" w:sz="0" w:space="0" w:color="auto"/>
        </w:rPr>
        <w:t>是具有新的教学理念、刻苦</w:t>
      </w:r>
      <w:r>
        <w:rPr>
          <w:rFonts w:ascii="宋体" w:eastAsia="宋体" w:hAnsi="SimSun" w:cs="宋体"/>
          <w:sz w:val="28"/>
          <w:bdr w:val="none" w:sz="0" w:space="0" w:color="auto"/>
        </w:rPr>
        <w:t>钻</w:t>
      </w:r>
      <w:r>
        <w:rPr>
          <w:rFonts w:ascii="宋体" w:eastAsia="宋体" w:hAnsi="MS Mincho" w:cs="宋体"/>
          <w:sz w:val="28"/>
          <w:bdr w:val="none" w:sz="0" w:space="0" w:color="auto"/>
        </w:rPr>
        <w:t>研如何把</w:t>
      </w:r>
      <w:r>
        <w:rPr>
          <w:rFonts w:ascii="宋体" w:eastAsia="宋体" w:hAnsi="SimSun" w:cs="宋体"/>
          <w:sz w:val="28"/>
          <w:bdr w:val="none" w:sz="0" w:space="0" w:color="auto"/>
        </w:rPr>
        <w:t>课</w:t>
      </w:r>
      <w:r>
        <w:rPr>
          <w:rFonts w:ascii="宋体" w:eastAsia="宋体" w:hAnsi="MS Mincho" w:cs="宋体"/>
          <w:sz w:val="28"/>
          <w:bdr w:val="none" w:sz="0" w:space="0" w:color="auto"/>
        </w:rPr>
        <w:t>上得深</w:t>
      </w:r>
      <w:r>
        <w:rPr>
          <w:rFonts w:ascii="宋体" w:eastAsia="宋体" w:hAnsi="SimSun" w:cs="宋体"/>
          <w:sz w:val="28"/>
          <w:bdr w:val="none" w:sz="0" w:space="0" w:color="auto"/>
        </w:rPr>
        <w:t>动</w:t>
      </w:r>
      <w:r>
        <w:rPr>
          <w:rFonts w:ascii="宋体" w:eastAsia="宋体" w:hAnsi="MS Mincho" w:cs="宋体"/>
          <w:sz w:val="28"/>
          <w:bdr w:val="none" w:sz="0" w:space="0" w:color="auto"/>
        </w:rPr>
        <w:t>而有趣，才能</w:t>
      </w:r>
      <w:r>
        <w:rPr>
          <w:rFonts w:ascii="宋体" w:eastAsia="宋体" w:hAnsi="SimSun" w:cs="宋体"/>
          <w:sz w:val="28"/>
          <w:bdr w:val="none" w:sz="0" w:space="0" w:color="auto"/>
        </w:rPr>
        <w:t>够</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抓住学生的</w:t>
      </w:r>
      <w:r>
        <w:rPr>
          <w:rFonts w:ascii="宋体" w:eastAsia="宋体" w:hAnsi="SimSun" w:cs="宋体"/>
          <w:sz w:val="28"/>
          <w:bdr w:val="none" w:sz="0" w:space="0" w:color="auto"/>
        </w:rPr>
        <w:t>兴</w:t>
      </w:r>
      <w:r>
        <w:rPr>
          <w:rFonts w:ascii="宋体" w:eastAsia="宋体" w:hAnsi="MS Mincho" w:cs="宋体"/>
          <w:sz w:val="28"/>
          <w:bdr w:val="none" w:sz="0" w:space="0" w:color="auto"/>
        </w:rPr>
        <w:t>趣，从而</w:t>
      </w:r>
      <w:r>
        <w:rPr>
          <w:rFonts w:ascii="宋体" w:eastAsia="宋体" w:hAnsi="SimSun" w:cs="宋体"/>
          <w:sz w:val="28"/>
          <w:bdr w:val="none" w:sz="0" w:space="0" w:color="auto"/>
        </w:rPr>
        <w:t>显现</w:t>
      </w:r>
      <w:r>
        <w:rPr>
          <w:rFonts w:ascii="宋体" w:eastAsia="宋体" w:hAnsi="MS Mincho" w:cs="宋体"/>
          <w:sz w:val="28"/>
          <w:bdr w:val="none" w:sz="0" w:space="0" w:color="auto"/>
        </w:rPr>
        <w:t>出独特的上</w:t>
      </w:r>
      <w:r>
        <w:rPr>
          <w:rFonts w:ascii="宋体" w:eastAsia="宋体" w:hAnsi="SimSun" w:cs="宋体"/>
          <w:sz w:val="28"/>
          <w:bdr w:val="none" w:sz="0" w:space="0" w:color="auto"/>
        </w:rPr>
        <w:t>课风</w:t>
      </w:r>
      <w:r>
        <w:rPr>
          <w:rFonts w:ascii="宋体" w:eastAsia="宋体" w:hAnsi="MS Mincho" w:cs="宋体"/>
          <w:sz w:val="28"/>
          <w:bdr w:val="none" w:sz="0" w:space="0" w:color="auto"/>
        </w:rPr>
        <w:t>格。教学</w:t>
      </w:r>
      <w:r>
        <w:rPr>
          <w:rFonts w:ascii="宋体" w:eastAsia="宋体" w:hAnsi="SimSun" w:cs="宋体"/>
          <w:sz w:val="28"/>
          <w:bdr w:val="none" w:sz="0" w:space="0" w:color="auto"/>
        </w:rPr>
        <w:t>质</w:t>
      </w:r>
      <w:r>
        <w:rPr>
          <w:rFonts w:ascii="宋体" w:eastAsia="宋体" w:hAnsi="MS Mincho" w:cs="宋体"/>
          <w:sz w:val="28"/>
          <w:bdr w:val="none" w:sz="0" w:space="0" w:color="auto"/>
        </w:rPr>
        <w:t>量是学校的生命</w:t>
      </w:r>
      <w:r>
        <w:rPr>
          <w:rFonts w:ascii="宋体" w:eastAsia="宋体" w:hAnsi="SimSun" w:cs="宋体"/>
          <w:sz w:val="28"/>
          <w:bdr w:val="none" w:sz="0" w:space="0" w:color="auto"/>
        </w:rPr>
        <w:t>线</w:t>
      </w:r>
      <w:r>
        <w:rPr>
          <w:rFonts w:ascii="宋体" w:eastAsia="宋体" w:hAnsi="MS Mincho" w:cs="宋体"/>
          <w:sz w:val="28"/>
          <w:bdr w:val="none" w:sz="0" w:space="0" w:color="auto"/>
        </w:rPr>
        <w:t>，我</w:t>
      </w:r>
      <w:r>
        <w:rPr>
          <w:rFonts w:ascii="宋体" w:eastAsia="宋体" w:hAnsi="SimSun" w:cs="宋体"/>
          <w:sz w:val="28"/>
          <w:bdr w:val="none" w:sz="0" w:space="0" w:color="auto"/>
        </w:rPr>
        <w:t>虽</w:t>
      </w:r>
      <w:r>
        <w:rPr>
          <w:rFonts w:ascii="宋体" w:eastAsia="宋体" w:hAnsi="MS Mincho" w:cs="宋体"/>
          <w:sz w:val="28"/>
          <w:bdr w:val="none" w:sz="0" w:space="0" w:color="auto"/>
        </w:rPr>
        <w:t>然不是担任</w:t>
      </w:r>
      <w:r>
        <w:rPr>
          <w:rFonts w:ascii="宋体" w:eastAsia="宋体" w:hAnsi="SimSun" w:cs="宋体"/>
          <w:sz w:val="28"/>
          <w:bdr w:val="none" w:sz="0" w:space="0" w:color="auto"/>
        </w:rPr>
        <w:t>毕业</w:t>
      </w:r>
      <w:r>
        <w:rPr>
          <w:rFonts w:ascii="宋体" w:eastAsia="宋体" w:hAnsi="MS Mincho" w:cs="宋体"/>
          <w:sz w:val="28"/>
          <w:bdr w:val="none" w:sz="0" w:space="0" w:color="auto"/>
        </w:rPr>
        <w:t>班</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的教学工作，深感肩</w:t>
      </w:r>
      <w:r>
        <w:rPr>
          <w:rFonts w:ascii="宋体" w:eastAsia="宋体" w:hAnsi="SimSun" w:cs="宋体"/>
          <w:sz w:val="28"/>
          <w:bdr w:val="none" w:sz="0" w:space="0" w:color="auto"/>
        </w:rPr>
        <w:t>负责</w:t>
      </w:r>
      <w:r>
        <w:rPr>
          <w:rFonts w:ascii="宋体" w:eastAsia="宋体" w:hAnsi="MS Mincho" w:cs="宋体"/>
          <w:sz w:val="28"/>
          <w:bdr w:val="none" w:sz="0" w:space="0" w:color="auto"/>
        </w:rPr>
        <w:t>任之重大，</w:t>
      </w:r>
      <w:r>
        <w:rPr>
          <w:rFonts w:ascii="宋体" w:eastAsia="宋体" w:hAnsi="SimSun" w:cs="宋体"/>
          <w:sz w:val="28"/>
          <w:bdr w:val="none" w:sz="0" w:space="0" w:color="auto"/>
        </w:rPr>
        <w:t>虽</w:t>
      </w:r>
      <w:r>
        <w:rPr>
          <w:rFonts w:ascii="宋体" w:eastAsia="宋体" w:hAnsi="MS Mincho" w:cs="宋体"/>
          <w:sz w:val="28"/>
          <w:bdr w:val="none" w:sz="0" w:space="0" w:color="auto"/>
        </w:rPr>
        <w:t>工作繁</w:t>
      </w:r>
      <w:r>
        <w:rPr>
          <w:rFonts w:ascii="宋体" w:eastAsia="宋体" w:hAnsi="SimSun" w:cs="宋体"/>
          <w:sz w:val="28"/>
          <w:bdr w:val="none" w:sz="0" w:space="0" w:color="auto"/>
        </w:rPr>
        <w:t>杂</w:t>
      </w:r>
      <w:r>
        <w:rPr>
          <w:rFonts w:ascii="宋体" w:eastAsia="宋体" w:hAnsi="MS Mincho" w:cs="宋体"/>
          <w:sz w:val="28"/>
          <w:bdr w:val="none" w:sz="0" w:space="0" w:color="auto"/>
        </w:rPr>
        <w:t>，但不敢懈怠，唯恐有</w:t>
      </w:r>
      <w:r>
        <w:rPr>
          <w:rFonts w:ascii="宋体" w:eastAsia="宋体" w:hAnsi="SimSun" w:cs="宋体"/>
          <w:sz w:val="28"/>
          <w:bdr w:val="none" w:sz="0" w:space="0" w:color="auto"/>
        </w:rPr>
        <w:t>负</w:t>
      </w:r>
      <w:r>
        <w:rPr>
          <w:rFonts w:ascii="宋体" w:eastAsia="宋体" w:hAnsi="MS Mincho" w:cs="宋体"/>
          <w:sz w:val="28"/>
          <w:bdr w:val="none" w:sz="0" w:space="0" w:color="auto"/>
        </w:rPr>
        <w:t>家</w:t>
      </w:r>
      <w:r>
        <w:rPr>
          <w:rFonts w:ascii="宋体" w:eastAsia="宋体" w:hAnsi="SimSun" w:cs="宋体"/>
          <w:sz w:val="28"/>
          <w:bdr w:val="none" w:sz="0" w:space="0" w:color="auto"/>
        </w:rPr>
        <w:t>长</w:t>
      </w:r>
      <w:r>
        <w:rPr>
          <w:rFonts w:ascii="宋体" w:eastAsia="宋体" w:hAnsi="MS Mincho" w:cs="宋体"/>
          <w:sz w:val="28"/>
          <w:bdr w:val="none" w:sz="0" w:space="0" w:color="auto"/>
        </w:rPr>
        <w:t>和学生。</w:t>
      </w:r>
      <w:r>
        <w:rPr>
          <w:rFonts w:ascii="宋体" w:eastAsia="宋体" w:hAnsi="SimSun" w:cs="宋体"/>
          <w:sz w:val="28"/>
          <w:bdr w:val="none" w:sz="0" w:space="0" w:color="auto"/>
        </w:rPr>
        <w:t>为</w:t>
      </w:r>
      <w:r>
        <w:rPr>
          <w:rFonts w:ascii="宋体" w:eastAsia="宋体" w:hAnsi="MS Mincho" w:cs="宋体"/>
          <w:sz w:val="28"/>
          <w:bdr w:val="none" w:sz="0" w:space="0" w:color="auto"/>
        </w:rPr>
        <w:t>此，我从以下几个方面努力提高教学</w:t>
      </w:r>
      <w:r>
        <w:rPr>
          <w:rFonts w:ascii="宋体" w:eastAsia="宋体" w:hAnsi="SimSun" w:cs="宋体"/>
          <w:sz w:val="28"/>
          <w:bdr w:val="none" w:sz="0" w:space="0" w:color="auto"/>
        </w:rPr>
        <w:t>质</w:t>
      </w:r>
      <w:r>
        <w:rPr>
          <w:rFonts w:ascii="宋体" w:eastAsia="宋体" w:hAnsi="MS Mincho" w:cs="宋体"/>
          <w:sz w:val="28"/>
          <w:bdr w:val="none" w:sz="0" w:space="0" w:color="auto"/>
        </w:rPr>
        <w:t>量。</w:t>
      </w:r>
      <w:r>
        <w:rPr>
          <w:rFonts w:ascii="宋体" w:eastAsia="宋体" w:hAnsi="SimSun" w:cs="宋体"/>
          <w:sz w:val="28"/>
          <w:bdr w:val="none" w:sz="0" w:space="0" w:color="auto"/>
        </w:rPr>
        <w:t>课</w:t>
      </w:r>
      <w:r>
        <w:rPr>
          <w:rFonts w:ascii="宋体" w:eastAsia="宋体" w:hAnsi="MS Mincho" w:cs="宋体"/>
          <w:sz w:val="28"/>
          <w:bdr w:val="none" w:sz="0" w:space="0" w:color="auto"/>
        </w:rPr>
        <w:t>前，我</w:t>
      </w:r>
      <w:r>
        <w:rPr>
          <w:rFonts w:ascii="宋体" w:eastAsia="宋体" w:hAnsi="SimSun" w:cs="宋体"/>
          <w:sz w:val="28"/>
          <w:bdr w:val="none" w:sz="0" w:space="0" w:color="auto"/>
        </w:rPr>
        <w:t>认</w:t>
      </w:r>
      <w:r>
        <w:rPr>
          <w:rFonts w:ascii="宋体" w:eastAsia="宋体" w:hAnsi="MS Mincho" w:cs="宋体"/>
          <w:sz w:val="28"/>
          <w:bdr w:val="none" w:sz="0" w:space="0" w:color="auto"/>
        </w:rPr>
        <w:t>真仔</w:t>
      </w:r>
      <w:r>
        <w:rPr>
          <w:rFonts w:ascii="宋体" w:eastAsia="宋体" w:hAnsi="SimSun" w:cs="宋体"/>
          <w:sz w:val="28"/>
          <w:bdr w:val="none" w:sz="0" w:space="0" w:color="auto"/>
        </w:rPr>
        <w:t>细</w:t>
      </w:r>
      <w:r>
        <w:rPr>
          <w:rFonts w:ascii="宋体" w:eastAsia="宋体" w:hAnsi="MS Mincho" w:cs="宋体"/>
          <w:sz w:val="28"/>
          <w:bdr w:val="none" w:sz="0" w:space="0" w:color="auto"/>
        </w:rPr>
        <w:t>的</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备课</w:t>
      </w:r>
      <w:r>
        <w:rPr>
          <w:rFonts w:ascii="宋体" w:eastAsia="宋体" w:hAnsi="MS Mincho" w:cs="宋体"/>
          <w:sz w:val="28"/>
          <w:bdr w:val="none" w:sz="0" w:space="0" w:color="auto"/>
        </w:rPr>
        <w:t>，根据本班学生特点，</w:t>
      </w:r>
      <w:r>
        <w:rPr>
          <w:rFonts w:ascii="宋体" w:eastAsia="宋体" w:hAnsi="SimSun" w:cs="宋体"/>
          <w:sz w:val="28"/>
          <w:bdr w:val="none" w:sz="0" w:space="0" w:color="auto"/>
        </w:rPr>
        <w:t>对</w:t>
      </w:r>
      <w:r>
        <w:rPr>
          <w:rFonts w:ascii="宋体" w:eastAsia="宋体" w:hAnsi="MS Mincho" w:cs="宋体"/>
          <w:sz w:val="28"/>
          <w:bdr w:val="none" w:sz="0" w:space="0" w:color="auto"/>
        </w:rPr>
        <w:t>教案</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认</w:t>
      </w:r>
      <w:r>
        <w:rPr>
          <w:rFonts w:ascii="宋体" w:eastAsia="宋体" w:hAnsi="MS Mincho" w:cs="宋体"/>
          <w:sz w:val="28"/>
          <w:bdr w:val="none" w:sz="0" w:space="0" w:color="auto"/>
        </w:rPr>
        <w:t>真的修改，</w:t>
      </w:r>
      <w:r>
        <w:rPr>
          <w:rFonts w:ascii="宋体" w:eastAsia="宋体" w:hAnsi="SimSun" w:cs="宋体"/>
          <w:sz w:val="28"/>
          <w:bdr w:val="none" w:sz="0" w:space="0" w:color="auto"/>
        </w:rPr>
        <w:t>课</w:t>
      </w:r>
      <w:r>
        <w:rPr>
          <w:rFonts w:ascii="宋体" w:eastAsia="宋体" w:hAnsi="MS Mincho" w:cs="宋体"/>
          <w:sz w:val="28"/>
          <w:bdr w:val="none" w:sz="0" w:space="0" w:color="auto"/>
        </w:rPr>
        <w:t>后布置的作</w:t>
      </w:r>
      <w:r>
        <w:rPr>
          <w:rFonts w:ascii="宋体" w:eastAsia="宋体" w:hAnsi="SimSun" w:cs="宋体"/>
          <w:sz w:val="28"/>
          <w:bdr w:val="none" w:sz="0" w:space="0" w:color="auto"/>
        </w:rPr>
        <w:t>业</w:t>
      </w:r>
      <w:r>
        <w:rPr>
          <w:rFonts w:ascii="宋体" w:eastAsia="宋体" w:hAnsi="MS Mincho" w:cs="宋体"/>
          <w:sz w:val="28"/>
          <w:bdr w:val="none" w:sz="0" w:space="0" w:color="auto"/>
        </w:rPr>
        <w:t>力求少而精，努力做到既减</w:t>
      </w:r>
      <w:r>
        <w:rPr>
          <w:rFonts w:ascii="宋体" w:eastAsia="宋体" w:hAnsi="SimSun" w:cs="宋体"/>
          <w:sz w:val="28"/>
          <w:bdr w:val="none" w:sz="0" w:space="0" w:color="auto"/>
        </w:rPr>
        <w:t>轻</w:t>
      </w:r>
      <w:r>
        <w:rPr>
          <w:rFonts w:ascii="宋体" w:eastAsia="宋体" w:hAnsi="MS Mincho" w:cs="宋体"/>
          <w:sz w:val="28"/>
          <w:bdr w:val="none" w:sz="0" w:space="0" w:color="auto"/>
        </w:rPr>
        <w:t>学生的</w:t>
      </w:r>
      <w:r>
        <w:rPr>
          <w:rFonts w:ascii="宋体" w:eastAsia="宋体" w:hAnsi="SimSun" w:cs="宋体"/>
          <w:sz w:val="28"/>
          <w:bdr w:val="none" w:sz="0" w:space="0" w:color="auto"/>
        </w:rPr>
        <w:t>负</w:t>
      </w:r>
      <w:r>
        <w:rPr>
          <w:rFonts w:ascii="宋体" w:eastAsia="宋体" w:hAnsi="MS Mincho" w:cs="宋体"/>
          <w:sz w:val="28"/>
          <w:bdr w:val="none" w:sz="0" w:space="0" w:color="auto"/>
        </w:rPr>
        <w:t>担，又提高教学</w:t>
      </w:r>
      <w:r>
        <w:rPr>
          <w:rFonts w:ascii="宋体" w:eastAsia="宋体" w:hAnsi="SimSun" w:cs="宋体"/>
          <w:sz w:val="28"/>
          <w:bdr w:val="none" w:sz="0" w:space="0" w:color="auto"/>
        </w:rPr>
        <w:t>质</w:t>
      </w:r>
      <w:r>
        <w:rPr>
          <w:rFonts w:ascii="宋体" w:eastAsia="宋体" w:hAnsi="MS Mincho" w:cs="宋体"/>
          <w:sz w:val="28"/>
          <w:bdr w:val="none" w:sz="0" w:space="0" w:color="auto"/>
        </w:rPr>
        <w:t>量。其次，教学中培</w:t>
      </w:r>
      <w:r>
        <w:rPr>
          <w:rFonts w:ascii="宋体" w:eastAsia="宋体" w:hAnsi="SimSun" w:cs="宋体"/>
          <w:sz w:val="28"/>
          <w:bdr w:val="none" w:sz="0" w:space="0" w:color="auto"/>
        </w:rPr>
        <w:t>养</w:t>
      </w:r>
      <w:r>
        <w:rPr>
          <w:rFonts w:ascii="宋体" w:eastAsia="宋体" w:hAnsi="MS Mincho" w:cs="宋体"/>
          <w:sz w:val="28"/>
          <w:bdr w:val="none" w:sz="0" w:space="0" w:color="auto"/>
        </w:rPr>
        <w:t>学生良好的学</w:t>
      </w:r>
      <w:r>
        <w:rPr>
          <w:rFonts w:ascii="宋体" w:eastAsia="宋体" w:hAnsi="SimSun" w:cs="宋体"/>
          <w:sz w:val="28"/>
          <w:bdr w:val="none" w:sz="0" w:space="0" w:color="auto"/>
        </w:rPr>
        <w:t>习习惯</w:t>
      </w:r>
      <w:r>
        <w:rPr>
          <w:rFonts w:ascii="宋体" w:eastAsia="宋体" w:hAnsi="MS Mincho" w:cs="宋体"/>
          <w:sz w:val="28"/>
          <w:bdr w:val="none" w:sz="0" w:space="0" w:color="auto"/>
        </w:rPr>
        <w:t>。如教会学生</w:t>
      </w:r>
      <w:r>
        <w:rPr>
          <w:rFonts w:ascii="宋体" w:eastAsia="宋体" w:hAnsi="SimSun" w:cs="宋体"/>
          <w:sz w:val="28"/>
          <w:bdr w:val="none" w:sz="0" w:space="0" w:color="auto"/>
        </w:rPr>
        <w:t>预习</w:t>
      </w:r>
      <w:r>
        <w:rPr>
          <w:rFonts w:ascii="宋体" w:eastAsia="宋体" w:hAnsi="MS Mincho" w:cs="宋体"/>
          <w:sz w:val="28"/>
          <w:bdr w:val="none" w:sz="0" w:space="0" w:color="auto"/>
        </w:rPr>
        <w:t>的方法，</w:t>
      </w:r>
      <w:r>
        <w:rPr>
          <w:rFonts w:ascii="宋体" w:eastAsia="宋体" w:hAnsi="SimSun" w:cs="宋体"/>
          <w:sz w:val="28"/>
          <w:bdr w:val="none" w:sz="0" w:space="0" w:color="auto"/>
        </w:rPr>
        <w:t>坚</w:t>
      </w:r>
      <w:r>
        <w:rPr>
          <w:rFonts w:ascii="宋体" w:eastAsia="宋体" w:hAnsi="MS Mincho" w:cs="宋体"/>
          <w:sz w:val="28"/>
          <w:bdr w:val="none" w:sz="0" w:space="0" w:color="auto"/>
        </w:rPr>
        <w:t>持</w:t>
      </w:r>
      <w:r>
        <w:rPr>
          <w:rFonts w:ascii="宋体" w:eastAsia="宋体" w:hAnsi="SimSun" w:cs="宋体"/>
          <w:sz w:val="28"/>
          <w:bdr w:val="none" w:sz="0" w:space="0" w:color="auto"/>
        </w:rPr>
        <w:t>课</w:t>
      </w:r>
      <w:r>
        <w:rPr>
          <w:rFonts w:ascii="宋体" w:eastAsia="宋体" w:hAnsi="MS Mincho" w:cs="宋体"/>
          <w:sz w:val="28"/>
          <w:bdr w:val="none" w:sz="0" w:space="0" w:color="auto"/>
        </w:rPr>
        <w:t>前</w:t>
      </w:r>
      <w:r>
        <w:rPr>
          <w:rFonts w:ascii="宋体" w:eastAsia="宋体" w:hAnsi="SimSun" w:cs="宋体"/>
          <w:sz w:val="28"/>
          <w:bdr w:val="none" w:sz="0" w:space="0" w:color="auto"/>
        </w:rPr>
        <w:t>预习</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学生在</w:t>
      </w:r>
      <w:r>
        <w:rPr>
          <w:rFonts w:ascii="宋体" w:eastAsia="宋体" w:hAnsi="SimSun" w:cs="宋体"/>
          <w:sz w:val="28"/>
          <w:bdr w:val="none" w:sz="0" w:space="0" w:color="auto"/>
        </w:rPr>
        <w:t>预习</w:t>
      </w:r>
      <w:r>
        <w:rPr>
          <w:rFonts w:ascii="宋体" w:eastAsia="宋体" w:hAnsi="MS Mincho" w:cs="宋体"/>
          <w:sz w:val="28"/>
          <w:bdr w:val="none" w:sz="0" w:space="0" w:color="auto"/>
        </w:rPr>
        <w:t>中</w:t>
      </w:r>
      <w:r>
        <w:rPr>
          <w:rFonts w:ascii="宋体" w:eastAsia="宋体" w:hAnsi="SimSun" w:cs="宋体"/>
          <w:sz w:val="28"/>
          <w:bdr w:val="none" w:sz="0" w:space="0" w:color="auto"/>
        </w:rPr>
        <w:t>发现问题</w:t>
      </w:r>
      <w:r>
        <w:rPr>
          <w:rFonts w:ascii="宋体" w:eastAsia="宋体" w:hAnsi="MS Mincho" w:cs="宋体"/>
          <w:sz w:val="28"/>
          <w:bdr w:val="none" w:sz="0" w:space="0" w:color="auto"/>
        </w:rPr>
        <w:t>，</w:t>
      </w:r>
      <w:r>
        <w:rPr>
          <w:rFonts w:ascii="宋体" w:eastAsia="宋体" w:hAnsi="SimSun" w:cs="宋体"/>
          <w:sz w:val="28"/>
          <w:bdr w:val="none" w:sz="0" w:space="0" w:color="auto"/>
        </w:rPr>
        <w:t>带</w:t>
      </w:r>
      <w:r>
        <w:rPr>
          <w:rFonts w:ascii="宋体" w:eastAsia="宋体" w:hAnsi="MS Mincho" w:cs="宋体"/>
          <w:sz w:val="28"/>
          <w:bdr w:val="none" w:sz="0" w:space="0" w:color="auto"/>
        </w:rPr>
        <w:t>着</w:t>
      </w:r>
      <w:r>
        <w:rPr>
          <w:rFonts w:ascii="宋体" w:eastAsia="宋体" w:hAnsi="SimSun" w:cs="宋体"/>
          <w:sz w:val="28"/>
          <w:bdr w:val="none" w:sz="0" w:space="0" w:color="auto"/>
        </w:rPr>
        <w:t>问题</w:t>
      </w:r>
      <w:r>
        <w:rPr>
          <w:rFonts w:ascii="宋体" w:eastAsia="宋体" w:hAnsi="MS Mincho" w:cs="宋体"/>
          <w:sz w:val="28"/>
          <w:bdr w:val="none" w:sz="0" w:space="0" w:color="auto"/>
        </w:rPr>
        <w:t>上</w:t>
      </w:r>
      <w:r>
        <w:rPr>
          <w:rFonts w:ascii="宋体" w:eastAsia="宋体" w:hAnsi="SimSun" w:cs="宋体"/>
          <w:sz w:val="28"/>
          <w:bdr w:val="none" w:sz="0" w:space="0" w:color="auto"/>
        </w:rPr>
        <w:t>课</w:t>
      </w:r>
      <w:r>
        <w:rPr>
          <w:rFonts w:ascii="宋体" w:eastAsia="宋体" w:hAnsi="MS Mincho" w:cs="宋体"/>
          <w:sz w:val="28"/>
          <w:bdr w:val="none" w:sz="0" w:space="0" w:color="auto"/>
        </w:rPr>
        <w:t>，鼓励学生大胆</w:t>
      </w:r>
      <w:r>
        <w:rPr>
          <w:rFonts w:ascii="宋体" w:eastAsia="宋体" w:hAnsi="SimSun" w:cs="宋体"/>
          <w:sz w:val="28"/>
          <w:bdr w:val="none" w:sz="0" w:space="0" w:color="auto"/>
        </w:rPr>
        <w:t>质</w:t>
      </w:r>
      <w:r>
        <w:rPr>
          <w:rFonts w:ascii="宋体" w:eastAsia="宋体" w:hAnsi="MS Mincho" w:cs="宋体"/>
          <w:sz w:val="28"/>
          <w:bdr w:val="none" w:sz="0" w:space="0" w:color="auto"/>
        </w:rPr>
        <w:t>疑，在教学中</w:t>
      </w:r>
      <w:r>
        <w:rPr>
          <w:rFonts w:ascii="宋体" w:eastAsia="宋体" w:hAnsi="SimSun" w:cs="宋体"/>
          <w:sz w:val="28"/>
          <w:bdr w:val="none" w:sz="0" w:space="0" w:color="auto"/>
        </w:rPr>
        <w:t>营</w:t>
      </w:r>
      <w:r>
        <w:rPr>
          <w:rFonts w:ascii="宋体" w:eastAsia="宋体" w:hAnsi="MS Mincho" w:cs="宋体"/>
          <w:sz w:val="28"/>
          <w:bdr w:val="none" w:sz="0" w:space="0" w:color="auto"/>
        </w:rPr>
        <w:t>造民主平等的学</w:t>
      </w:r>
      <w:r>
        <w:rPr>
          <w:rFonts w:ascii="宋体" w:eastAsia="宋体" w:hAnsi="SimSun" w:cs="宋体"/>
          <w:sz w:val="28"/>
          <w:bdr w:val="none" w:sz="0" w:space="0" w:color="auto"/>
        </w:rPr>
        <w:t>习</w:t>
      </w:r>
      <w:r>
        <w:rPr>
          <w:rFonts w:ascii="宋体" w:eastAsia="宋体" w:hAnsi="MS Mincho" w:cs="宋体"/>
          <w:sz w:val="28"/>
          <w:bdr w:val="none" w:sz="0" w:space="0" w:color="auto"/>
        </w:rPr>
        <w:t>氛</w:t>
      </w:r>
      <w:r>
        <w:rPr>
          <w:rFonts w:ascii="宋体" w:eastAsia="宋体" w:hAnsi="SimSun" w:cs="宋体"/>
          <w:sz w:val="28"/>
          <w:bdr w:val="none" w:sz="0" w:space="0" w:color="auto"/>
        </w:rPr>
        <w:t>围</w:t>
      </w:r>
      <w:r>
        <w:rPr>
          <w:rFonts w:ascii="宋体" w:eastAsia="宋体" w:hAnsi="MS Mincho" w:cs="宋体"/>
          <w:sz w:val="28"/>
          <w:bdr w:val="none" w:sz="0" w:space="0" w:color="auto"/>
        </w:rPr>
        <w:t>等。再次，在教学中</w:t>
      </w:r>
      <w:r>
        <w:rPr>
          <w:rFonts w:ascii="宋体" w:eastAsia="宋体" w:hAnsi="SimSun" w:cs="宋体"/>
          <w:sz w:val="28"/>
          <w:bdr w:val="none" w:sz="0" w:space="0" w:color="auto"/>
        </w:rPr>
        <w:t>渗</w:t>
      </w:r>
      <w:r>
        <w:rPr>
          <w:rFonts w:ascii="宋体" w:eastAsia="宋体" w:hAnsi="MS Mincho" w:cs="宋体"/>
          <w:sz w:val="28"/>
          <w:bdr w:val="none" w:sz="0" w:space="0" w:color="auto"/>
        </w:rPr>
        <w:t>透德育</w:t>
      </w:r>
      <w:r>
        <w:rPr>
          <w:rFonts w:ascii="宋体" w:eastAsia="宋体" w:hAnsi="SimSun" w:cs="宋体"/>
          <w:sz w:val="28"/>
          <w:bdr w:val="none" w:sz="0" w:space="0" w:color="auto"/>
        </w:rPr>
        <w:t>课题</w:t>
      </w:r>
      <w:r>
        <w:rPr>
          <w:rFonts w:ascii="宋体" w:eastAsia="宋体" w:hAnsi="MS Mincho" w:cs="宋体"/>
          <w:sz w:val="28"/>
          <w:bdr w:val="none" w:sz="0" w:space="0" w:color="auto"/>
        </w:rPr>
        <w:t>教育，充分利用教材中的好的内容</w:t>
      </w:r>
      <w:r>
        <w:rPr>
          <w:rFonts w:ascii="宋体" w:eastAsia="宋体" w:hAnsi="SimSun" w:cs="宋体"/>
          <w:sz w:val="28"/>
          <w:bdr w:val="none" w:sz="0" w:space="0" w:color="auto"/>
        </w:rPr>
        <w:t>对</w:t>
      </w:r>
      <w:r>
        <w:rPr>
          <w:rFonts w:ascii="宋体" w:eastAsia="宋体" w:hAnsi="MS Mincho" w:cs="宋体"/>
          <w:sz w:val="28"/>
          <w:bdr w:val="none" w:sz="0" w:space="0" w:color="auto"/>
        </w:rPr>
        <w:t>学生</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爱</w:t>
      </w:r>
      <w:r>
        <w:rPr>
          <w:rFonts w:ascii="宋体" w:eastAsia="宋体" w:hAnsi="MS Mincho" w:cs="宋体"/>
          <w:sz w:val="28"/>
          <w:bdr w:val="none" w:sz="0" w:space="0" w:color="auto"/>
        </w:rPr>
        <w:t>国主</w:t>
      </w:r>
      <w:r>
        <w:rPr>
          <w:rFonts w:ascii="宋体" w:eastAsia="宋体" w:hAnsi="SimSun" w:cs="宋体"/>
          <w:sz w:val="28"/>
          <w:bdr w:val="none" w:sz="0" w:space="0" w:color="auto"/>
        </w:rPr>
        <w:t>义</w:t>
      </w:r>
      <w:r>
        <w:rPr>
          <w:rFonts w:ascii="宋体" w:eastAsia="宋体" w:hAnsi="MS Mincho" w:cs="宋体"/>
          <w:sz w:val="28"/>
          <w:bdr w:val="none" w:sz="0" w:space="0" w:color="auto"/>
        </w:rPr>
        <w:t>思想教育</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通</w:t>
      </w:r>
      <w:r>
        <w:rPr>
          <w:rFonts w:ascii="宋体" w:eastAsia="宋体" w:hAnsi="SimSun" w:cs="宋体"/>
          <w:sz w:val="28"/>
          <w:bdr w:val="none" w:sz="0" w:space="0" w:color="auto"/>
        </w:rPr>
        <w:t>过</w:t>
      </w:r>
      <w:r>
        <w:rPr>
          <w:rFonts w:ascii="宋体" w:eastAsia="宋体" w:hAnsi="MS Mincho" w:cs="宋体"/>
          <w:sz w:val="28"/>
          <w:bdr w:val="none" w:sz="0" w:space="0" w:color="auto"/>
        </w:rPr>
        <w:t>一学期努力，能制定好</w:t>
      </w:r>
      <w:r>
        <w:rPr>
          <w:rFonts w:ascii="宋体" w:eastAsia="宋体" w:hAnsi="SimSun" w:cs="宋体"/>
          <w:sz w:val="28"/>
          <w:bdr w:val="none" w:sz="0" w:space="0" w:color="auto"/>
        </w:rPr>
        <w:t>复习计</w:t>
      </w:r>
      <w:r>
        <w:rPr>
          <w:rFonts w:ascii="宋体" w:eastAsia="宋体" w:hAnsi="MS Mincho" w:cs="宋体"/>
          <w:sz w:val="28"/>
          <w:bdr w:val="none" w:sz="0" w:space="0" w:color="auto"/>
        </w:rPr>
        <w:t>划，并能</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备</w:t>
      </w:r>
      <w:r>
        <w:rPr>
          <w:rFonts w:ascii="宋体" w:eastAsia="宋体" w:hAnsi="MS Mincho" w:cs="宋体"/>
          <w:sz w:val="28"/>
          <w:bdr w:val="none" w:sz="0" w:space="0" w:color="auto"/>
        </w:rPr>
        <w:t>好</w:t>
      </w:r>
      <w:r>
        <w:rPr>
          <w:rFonts w:ascii="宋体" w:eastAsia="宋体" w:hAnsi="SimSun" w:cs="宋体"/>
          <w:sz w:val="28"/>
          <w:bdr w:val="none" w:sz="0" w:space="0" w:color="auto"/>
        </w:rPr>
        <w:t>复习课</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好尖子生，提高中等生，帮助差生。在以后的教学工作中，要不断</w:t>
      </w:r>
      <w:r>
        <w:rPr>
          <w:rFonts w:ascii="宋体" w:eastAsia="宋体" w:hAnsi="SimSun" w:cs="宋体"/>
          <w:sz w:val="28"/>
          <w:bdr w:val="none" w:sz="0" w:space="0" w:color="auto"/>
        </w:rPr>
        <w:t>总结经验</w:t>
      </w:r>
      <w:r>
        <w:rPr>
          <w:rFonts w:ascii="宋体" w:eastAsia="宋体" w:hAnsi="MS Mincho" w:cs="宋体"/>
          <w:sz w:val="28"/>
          <w:bdr w:val="none" w:sz="0" w:space="0" w:color="auto"/>
        </w:rPr>
        <w:t>，力求提高自己的教学水平，</w:t>
      </w:r>
      <w:r>
        <w:rPr>
          <w:rFonts w:ascii="宋体" w:eastAsia="宋体" w:hAnsi="SimSun" w:cs="宋体"/>
          <w:sz w:val="28"/>
          <w:bdr w:val="none" w:sz="0" w:space="0" w:color="auto"/>
        </w:rPr>
        <w:t>还</w:t>
      </w:r>
      <w:r>
        <w:rPr>
          <w:rFonts w:ascii="宋体" w:eastAsia="宋体" w:hAnsi="MS Mincho" w:cs="宋体"/>
          <w:sz w:val="28"/>
          <w:bdr w:val="none" w:sz="0" w:space="0" w:color="auto"/>
        </w:rPr>
        <w:t>要多下功夫加</w:t>
      </w:r>
      <w:r>
        <w:rPr>
          <w:rFonts w:ascii="宋体" w:eastAsia="宋体" w:hAnsi="SimSun" w:cs="宋体"/>
          <w:sz w:val="28"/>
          <w:bdr w:val="none" w:sz="0" w:space="0" w:color="auto"/>
        </w:rPr>
        <w:t>强对</w:t>
      </w:r>
      <w:r>
        <w:rPr>
          <w:rFonts w:ascii="宋体" w:eastAsia="宋体" w:hAnsi="MS Mincho" w:cs="宋体"/>
          <w:sz w:val="28"/>
          <w:bdr w:val="none" w:sz="0" w:space="0" w:color="auto"/>
        </w:rPr>
        <w:t>个</w:t>
      </w:r>
      <w:r>
        <w:rPr>
          <w:rFonts w:ascii="宋体" w:eastAsia="宋体" w:hAnsi="SimSun" w:cs="宋体"/>
          <w:sz w:val="28"/>
          <w:bdr w:val="none" w:sz="0" w:space="0" w:color="auto"/>
        </w:rPr>
        <w:t>别</w:t>
      </w:r>
      <w:r>
        <w:rPr>
          <w:rFonts w:ascii="宋体" w:eastAsia="宋体" w:hAnsi="MS Mincho" w:cs="宋体"/>
          <w:sz w:val="28"/>
          <w:bdr w:val="none" w:sz="0" w:space="0" w:color="auto"/>
        </w:rPr>
        <w:t>差生的</w:t>
      </w:r>
      <w:r>
        <w:rPr>
          <w:rFonts w:ascii="宋体" w:eastAsia="宋体" w:hAnsi="SimSun" w:cs="宋体"/>
          <w:sz w:val="28"/>
          <w:bdr w:val="none" w:sz="0" w:space="0" w:color="auto"/>
        </w:rPr>
        <w:t>辅导</w:t>
      </w:r>
      <w:r>
        <w:rPr>
          <w:rFonts w:ascii="宋体" w:eastAsia="宋体" w:hAnsi="MS Mincho" w:cs="宋体"/>
          <w:sz w:val="28"/>
          <w:bdr w:val="none" w:sz="0" w:space="0" w:color="auto"/>
        </w:rPr>
        <w:t>，相信一切</w:t>
      </w:r>
      <w:r>
        <w:rPr>
          <w:rFonts w:ascii="宋体" w:eastAsia="宋体" w:hAnsi="SimSun" w:cs="宋体"/>
          <w:sz w:val="28"/>
          <w:bdr w:val="none" w:sz="0" w:space="0" w:color="auto"/>
        </w:rPr>
        <w:t>问题</w:t>
      </w:r>
      <w:r>
        <w:rPr>
          <w:rFonts w:ascii="宋体" w:eastAsia="宋体" w:hAnsi="MS Mincho" w:cs="宋体"/>
          <w:sz w:val="28"/>
          <w:bdr w:val="none" w:sz="0" w:space="0" w:color="auto"/>
        </w:rPr>
        <w:t>都会迎刃而解，我也相信有耕耘</w:t>
      </w:r>
      <w:r>
        <w:rPr>
          <w:rFonts w:ascii="宋体" w:eastAsia="宋体" w:hAnsi="SimSun" w:cs="宋体"/>
          <w:sz w:val="28"/>
          <w:bdr w:val="none" w:sz="0" w:space="0" w:color="auto"/>
        </w:rPr>
        <w:t>总</w:t>
      </w:r>
      <w:r>
        <w:rPr>
          <w:rFonts w:ascii="宋体" w:eastAsia="宋体" w:hAnsi="MS Mincho" w:cs="宋体"/>
          <w:sz w:val="28"/>
          <w:bdr w:val="none" w:sz="0" w:space="0" w:color="auto"/>
        </w:rPr>
        <w:t>会有收</w:t>
      </w:r>
      <w:r>
        <w:rPr>
          <w:rFonts w:ascii="宋体" w:eastAsia="宋体" w:hAnsi="SimSun" w:cs="宋体"/>
          <w:sz w:val="28"/>
          <w:bdr w:val="none" w:sz="0" w:space="0" w:color="auto"/>
        </w:rPr>
        <w:t>获</w:t>
      </w:r>
      <w:r>
        <w:rPr>
          <w:rFonts w:ascii="宋体" w:eastAsia="宋体" w:cs="宋体"/>
          <w:sz w:val="28"/>
          <w:bdr w:val="none" w:sz="0" w:space="0" w:color="auto"/>
        </w:rPr>
        <w:t>!</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政治教</w:t>
      </w:r>
      <w:r>
        <w:rPr>
          <w:rFonts w:ascii="宋体" w:eastAsia="宋体" w:hAnsi="SimSun" w:cs="宋体"/>
          <w:sz w:val="28"/>
          <w:bdr w:val="none" w:sz="0" w:space="0" w:color="auto"/>
        </w:rPr>
        <w:t>师</w:t>
      </w:r>
      <w:r>
        <w:rPr>
          <w:rFonts w:ascii="宋体" w:eastAsia="宋体" w:hAnsi="MS Mincho" w:cs="宋体"/>
          <w:sz w:val="28"/>
          <w:bdr w:val="none" w:sz="0" w:space="0" w:color="auto"/>
        </w:rPr>
        <w:t>教学工作</w:t>
      </w:r>
      <w:r>
        <w:rPr>
          <w:rFonts w:ascii="宋体" w:eastAsia="宋体" w:hAnsi="SimSun" w:cs="宋体"/>
          <w:sz w:val="28"/>
          <w:bdr w:val="none" w:sz="0" w:space="0" w:color="auto"/>
        </w:rPr>
        <w:t>总结</w:t>
      </w:r>
      <w:r>
        <w:rPr>
          <w:rFonts w:ascii="宋体" w:eastAsia="宋体" w:cs="宋体"/>
          <w:sz w:val="28"/>
          <w:bdr w:val="none" w:sz="0" w:space="0" w:color="auto"/>
        </w:rPr>
        <w:t>8</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本学年，本人担任初二年</w:t>
      </w:r>
      <w:r>
        <w:rPr>
          <w:rFonts w:ascii="宋体" w:eastAsia="宋体" w:hAnsi="SimSun" w:cs="宋体"/>
          <w:sz w:val="28"/>
          <w:bdr w:val="none" w:sz="0" w:space="0" w:color="auto"/>
        </w:rPr>
        <w:t>级</w:t>
      </w:r>
      <w:r>
        <w:rPr>
          <w:rFonts w:ascii="宋体" w:eastAsia="宋体" w:hAnsi="MS Mincho" w:cs="宋体"/>
          <w:sz w:val="28"/>
          <w:bdr w:val="none" w:sz="0" w:space="0" w:color="auto"/>
        </w:rPr>
        <w:t>六个班和初一年</w:t>
      </w:r>
      <w:r>
        <w:rPr>
          <w:rFonts w:ascii="宋体" w:eastAsia="宋体" w:hAnsi="SimSun" w:cs="宋体"/>
          <w:sz w:val="28"/>
          <w:bdr w:val="none" w:sz="0" w:space="0" w:color="auto"/>
        </w:rPr>
        <w:t>级</w:t>
      </w:r>
      <w:r>
        <w:rPr>
          <w:rFonts w:ascii="宋体" w:eastAsia="宋体" w:hAnsi="MS Mincho" w:cs="宋体"/>
          <w:sz w:val="28"/>
          <w:bdr w:val="none" w:sz="0" w:space="0" w:color="auto"/>
        </w:rPr>
        <w:t>两个班的政治</w:t>
      </w:r>
      <w:r>
        <w:rPr>
          <w:rFonts w:ascii="宋体" w:eastAsia="宋体" w:hAnsi="SimSun" w:cs="宋体"/>
          <w:sz w:val="28"/>
          <w:bdr w:val="none" w:sz="0" w:space="0" w:color="auto"/>
        </w:rPr>
        <w:t>课</w:t>
      </w:r>
      <w:r>
        <w:rPr>
          <w:rFonts w:ascii="宋体" w:eastAsia="宋体" w:hAnsi="MS Mincho" w:cs="宋体"/>
          <w:sz w:val="28"/>
          <w:bdr w:val="none" w:sz="0" w:space="0" w:color="auto"/>
        </w:rPr>
        <w:t>教学任</w:t>
      </w:r>
      <w:r>
        <w:rPr>
          <w:rFonts w:ascii="宋体" w:eastAsia="宋体" w:hAnsi="SimSun" w:cs="宋体"/>
          <w:sz w:val="28"/>
          <w:bdr w:val="none" w:sz="0" w:space="0" w:color="auto"/>
        </w:rPr>
        <w:t>务</w:t>
      </w:r>
      <w:r>
        <w:rPr>
          <w:rFonts w:ascii="宋体" w:eastAsia="宋体" w:hAnsi="MS Mincho" w:cs="宋体"/>
          <w:sz w:val="28"/>
          <w:bdr w:val="none" w:sz="0" w:space="0" w:color="auto"/>
        </w:rPr>
        <w:t>。一学期来，本人自始至</w:t>
      </w:r>
      <w:r>
        <w:rPr>
          <w:rFonts w:ascii="宋体" w:eastAsia="宋体" w:hAnsi="SimSun" w:cs="宋体"/>
          <w:sz w:val="28"/>
          <w:bdr w:val="none" w:sz="0" w:space="0" w:color="auto"/>
        </w:rPr>
        <w:t>终</w:t>
      </w:r>
      <w:r>
        <w:rPr>
          <w:rFonts w:ascii="宋体" w:eastAsia="宋体" w:hAnsi="MS Mincho" w:cs="宋体"/>
          <w:sz w:val="28"/>
          <w:bdr w:val="none" w:sz="0" w:space="0" w:color="auto"/>
        </w:rPr>
        <w:t>以</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严谨</w:t>
      </w:r>
      <w:r>
        <w:rPr>
          <w:rFonts w:ascii="宋体" w:eastAsia="宋体" w:hAnsi="MS Mincho" w:cs="宋体"/>
          <w:sz w:val="28"/>
          <w:bdr w:val="none" w:sz="0" w:space="0" w:color="auto"/>
        </w:rPr>
        <w:t>的治学</w:t>
      </w:r>
      <w:r>
        <w:rPr>
          <w:rFonts w:ascii="宋体" w:eastAsia="宋体" w:hAnsi="SimSun" w:cs="宋体"/>
          <w:sz w:val="28"/>
          <w:bdr w:val="none" w:sz="0" w:space="0" w:color="auto"/>
        </w:rPr>
        <w:t>态</w:t>
      </w:r>
      <w:r>
        <w:rPr>
          <w:rFonts w:ascii="宋体" w:eastAsia="宋体" w:hAnsi="MS Mincho" w:cs="宋体"/>
          <w:sz w:val="28"/>
          <w:bdr w:val="none" w:sz="0" w:space="0" w:color="auto"/>
        </w:rPr>
        <w:t>度，勤</w:t>
      </w:r>
      <w:r>
        <w:rPr>
          <w:rFonts w:ascii="宋体" w:eastAsia="宋体" w:hAnsi="SimSun" w:cs="宋体"/>
          <w:sz w:val="28"/>
          <w:bdr w:val="none" w:sz="0" w:space="0" w:color="auto"/>
        </w:rPr>
        <w:t>恳</w:t>
      </w:r>
      <w:r>
        <w:rPr>
          <w:rFonts w:ascii="宋体" w:eastAsia="宋体" w:hAnsi="MS Mincho" w:cs="宋体"/>
          <w:sz w:val="28"/>
          <w:bdr w:val="none" w:sz="0" w:space="0" w:color="auto"/>
        </w:rPr>
        <w:t>、</w:t>
      </w:r>
      <w:r>
        <w:rPr>
          <w:rFonts w:ascii="宋体" w:eastAsia="宋体" w:hAnsi="SimSun" w:cs="宋体"/>
          <w:sz w:val="28"/>
          <w:bdr w:val="none" w:sz="0" w:space="0" w:color="auto"/>
        </w:rPr>
        <w:t>坚</w:t>
      </w:r>
      <w:r>
        <w:rPr>
          <w:rFonts w:ascii="宋体" w:eastAsia="宋体" w:hAnsi="MS Mincho" w:cs="宋体"/>
          <w:sz w:val="28"/>
          <w:bdr w:val="none" w:sz="0" w:space="0" w:color="auto"/>
        </w:rPr>
        <w:t>持不懈的精神从事教学工作。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在思想上，</w:t>
      </w:r>
      <w:r>
        <w:rPr>
          <w:rFonts w:ascii="宋体" w:eastAsia="宋体" w:hAnsi="SimSun" w:cs="宋体"/>
          <w:sz w:val="28"/>
          <w:bdr w:val="none" w:sz="0" w:space="0" w:color="auto"/>
        </w:rPr>
        <w:t>爱</w:t>
      </w:r>
      <w:r>
        <w:rPr>
          <w:rFonts w:ascii="宋体" w:eastAsia="宋体" w:hAnsi="MS Mincho" w:cs="宋体"/>
          <w:sz w:val="28"/>
          <w:bdr w:val="none" w:sz="0" w:space="0" w:color="auto"/>
        </w:rPr>
        <w:t>国</w:t>
      </w:r>
      <w:r>
        <w:rPr>
          <w:rFonts w:ascii="宋体" w:eastAsia="宋体" w:hAnsi="SimSun" w:cs="宋体"/>
          <w:sz w:val="28"/>
          <w:bdr w:val="none" w:sz="0" w:space="0" w:color="auto"/>
        </w:rPr>
        <w:t>爱</w:t>
      </w:r>
      <w:r>
        <w:rPr>
          <w:rFonts w:ascii="宋体" w:eastAsia="宋体" w:hAnsi="MS Mincho" w:cs="宋体"/>
          <w:sz w:val="28"/>
          <w:bdr w:val="none" w:sz="0" w:space="0" w:color="auto"/>
        </w:rPr>
        <w:t>党，</w:t>
      </w:r>
      <w:r>
        <w:rPr>
          <w:rFonts w:ascii="宋体" w:eastAsia="宋体" w:hAnsi="SimSun" w:cs="宋体"/>
          <w:sz w:val="28"/>
          <w:bdr w:val="none" w:sz="0" w:space="0" w:color="auto"/>
        </w:rPr>
        <w:t>积</w:t>
      </w:r>
      <w:r>
        <w:rPr>
          <w:rFonts w:ascii="宋体" w:eastAsia="宋体" w:hAnsi="MS Mincho" w:cs="宋体"/>
          <w:sz w:val="28"/>
          <w:bdr w:val="none" w:sz="0" w:space="0" w:color="auto"/>
        </w:rPr>
        <w:t>极上</w:t>
      </w:r>
      <w:r>
        <w:rPr>
          <w:rFonts w:ascii="宋体" w:eastAsia="宋体" w:hAnsi="SimSun" w:cs="宋体"/>
          <w:sz w:val="28"/>
          <w:bdr w:val="none" w:sz="0" w:space="0" w:color="auto"/>
        </w:rPr>
        <w:t>进</w:t>
      </w:r>
      <w:r>
        <w:rPr>
          <w:rFonts w:ascii="宋体" w:eastAsia="宋体" w:hAnsi="MS Mincho" w:cs="宋体"/>
          <w:sz w:val="28"/>
          <w:bdr w:val="none" w:sz="0" w:space="0" w:color="auto"/>
        </w:rPr>
        <w:t>。我</w:t>
      </w:r>
      <w:r>
        <w:rPr>
          <w:rFonts w:ascii="宋体" w:eastAsia="宋体" w:hAnsi="SimSun" w:cs="宋体"/>
          <w:sz w:val="28"/>
          <w:bdr w:val="none" w:sz="0" w:space="0" w:color="auto"/>
        </w:rPr>
        <w:t>积</w:t>
      </w:r>
      <w:r>
        <w:rPr>
          <w:rFonts w:ascii="宋体" w:eastAsia="宋体" w:hAnsi="MS Mincho" w:cs="宋体"/>
          <w:sz w:val="28"/>
          <w:bdr w:val="none" w:sz="0" w:space="0" w:color="auto"/>
        </w:rPr>
        <w:t>极参加各</w:t>
      </w:r>
      <w:r>
        <w:rPr>
          <w:rFonts w:ascii="宋体" w:eastAsia="宋体" w:hAnsi="SimSun" w:cs="宋体"/>
          <w:sz w:val="28"/>
          <w:bdr w:val="none" w:sz="0" w:space="0" w:color="auto"/>
        </w:rPr>
        <w:t>种</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培</w:t>
      </w:r>
      <w:r>
        <w:rPr>
          <w:rFonts w:ascii="宋体" w:eastAsia="宋体" w:hAnsi="SimSun" w:cs="宋体"/>
          <w:sz w:val="28"/>
          <w:bdr w:val="none" w:sz="0" w:space="0" w:color="auto"/>
        </w:rPr>
        <w:t>训</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真参加政治学</w:t>
      </w:r>
      <w:r>
        <w:rPr>
          <w:rFonts w:ascii="宋体" w:eastAsia="宋体" w:hAnsi="SimSun" w:cs="宋体"/>
          <w:sz w:val="28"/>
          <w:bdr w:val="none" w:sz="0" w:space="0" w:color="auto"/>
        </w:rPr>
        <w:t>习</w:t>
      </w:r>
      <w:r>
        <w:rPr>
          <w:rFonts w:ascii="宋体" w:eastAsia="宋体" w:hAnsi="MS Mincho" w:cs="宋体"/>
          <w:sz w:val="28"/>
          <w:bdr w:val="none" w:sz="0" w:space="0" w:color="auto"/>
        </w:rPr>
        <w:t>，注意提高自己的思想</w:t>
      </w:r>
      <w:r>
        <w:rPr>
          <w:rFonts w:ascii="宋体" w:eastAsia="宋体" w:hAnsi="SimSun" w:cs="宋体"/>
          <w:sz w:val="28"/>
          <w:bdr w:val="none" w:sz="0" w:space="0" w:color="auto"/>
        </w:rPr>
        <w:t>觉</w:t>
      </w:r>
      <w:r>
        <w:rPr>
          <w:rFonts w:ascii="宋体" w:eastAsia="宋体" w:hAnsi="MS Mincho" w:cs="宋体"/>
          <w:sz w:val="28"/>
          <w:bdr w:val="none" w:sz="0" w:space="0" w:color="auto"/>
        </w:rPr>
        <w:t>悟，</w:t>
      </w:r>
      <w:r>
        <w:rPr>
          <w:rFonts w:ascii="宋体" w:eastAsia="宋体" w:hAnsi="SimSun" w:cs="宋体"/>
          <w:sz w:val="28"/>
          <w:bdr w:val="none" w:sz="0" w:space="0" w:color="auto"/>
        </w:rPr>
        <w:t>认</w:t>
      </w:r>
      <w:r>
        <w:rPr>
          <w:rFonts w:ascii="宋体" w:eastAsia="宋体" w:hAnsi="MS Mincho" w:cs="宋体"/>
          <w:sz w:val="28"/>
          <w:bdr w:val="none" w:sz="0" w:space="0" w:color="auto"/>
        </w:rPr>
        <w:t>真遵守教</w:t>
      </w:r>
      <w:r>
        <w:rPr>
          <w:rFonts w:ascii="宋体" w:eastAsia="宋体" w:hAnsi="SimSun" w:cs="宋体"/>
          <w:sz w:val="28"/>
          <w:bdr w:val="none" w:sz="0" w:space="0" w:color="auto"/>
        </w:rPr>
        <w:t>师职业</w:t>
      </w:r>
      <w:r>
        <w:rPr>
          <w:rFonts w:ascii="宋体" w:eastAsia="宋体" w:hAnsi="MS Mincho" w:cs="宋体"/>
          <w:sz w:val="28"/>
          <w:bdr w:val="none" w:sz="0" w:space="0" w:color="auto"/>
        </w:rPr>
        <w:t>道德。我深知要教育好学生，教</w:t>
      </w:r>
      <w:r>
        <w:rPr>
          <w:rFonts w:ascii="宋体" w:eastAsia="宋体" w:hAnsi="SimSun" w:cs="宋体"/>
          <w:sz w:val="28"/>
          <w:bdr w:val="none" w:sz="0" w:space="0" w:color="auto"/>
        </w:rPr>
        <w:t>师</w:t>
      </w:r>
      <w:r>
        <w:rPr>
          <w:rFonts w:ascii="宋体" w:eastAsia="宋体" w:hAnsi="MS Mincho" w:cs="宋体"/>
          <w:sz w:val="28"/>
          <w:bdr w:val="none" w:sz="0" w:space="0" w:color="auto"/>
        </w:rPr>
        <w:t>必</w:t>
      </w:r>
      <w:r>
        <w:rPr>
          <w:rFonts w:ascii="宋体" w:eastAsia="宋体" w:hAnsi="SimSun" w:cs="宋体"/>
          <w:sz w:val="28"/>
          <w:bdr w:val="none" w:sz="0" w:space="0" w:color="auto"/>
        </w:rPr>
        <w:t>须</w:t>
      </w:r>
      <w:r>
        <w:rPr>
          <w:rFonts w:ascii="宋体" w:eastAsia="宋体" w:hAnsi="MS Mincho" w:cs="宋体"/>
          <w:sz w:val="28"/>
          <w:bdr w:val="none" w:sz="0" w:space="0" w:color="auto"/>
        </w:rPr>
        <w:t>先以身作</w:t>
      </w:r>
      <w:r>
        <w:rPr>
          <w:rFonts w:ascii="宋体" w:eastAsia="宋体" w:hAnsi="SimSun" w:cs="宋体"/>
          <w:sz w:val="28"/>
          <w:bdr w:val="none" w:sz="0" w:space="0" w:color="auto"/>
        </w:rPr>
        <w:t>则</w:t>
      </w:r>
      <w:r>
        <w:rPr>
          <w:rFonts w:ascii="宋体" w:eastAsia="宋体" w:hAnsi="MS Mincho" w:cs="宋体"/>
          <w:sz w:val="28"/>
          <w:bdr w:val="none" w:sz="0" w:space="0" w:color="auto"/>
        </w:rPr>
        <w:t>，</w:t>
      </w:r>
      <w:r>
        <w:rPr>
          <w:rFonts w:ascii="宋体" w:eastAsia="宋体" w:hAnsi="SimSun" w:cs="宋体"/>
          <w:sz w:val="28"/>
          <w:bdr w:val="none" w:sz="0" w:space="0" w:color="auto"/>
        </w:rPr>
        <w:t>时时</w:t>
      </w:r>
      <w:r>
        <w:rPr>
          <w:rFonts w:ascii="宋体" w:eastAsia="宋体" w:hAnsi="MS Mincho" w:cs="宋体"/>
          <w:sz w:val="28"/>
          <w:bdr w:val="none" w:sz="0" w:space="0" w:color="auto"/>
        </w:rPr>
        <w:t>做到教</w:t>
      </w:r>
      <w:r>
        <w:rPr>
          <w:rFonts w:ascii="宋体" w:eastAsia="宋体" w:hAnsi="SimSun" w:cs="宋体"/>
          <w:sz w:val="28"/>
          <w:bdr w:val="none" w:sz="0" w:space="0" w:color="auto"/>
        </w:rPr>
        <w:t>书</w:t>
      </w:r>
      <w:r>
        <w:rPr>
          <w:rFonts w:ascii="宋体" w:eastAsia="宋体" w:hAnsi="MS Mincho" w:cs="宋体"/>
          <w:sz w:val="28"/>
          <w:bdr w:val="none" w:sz="0" w:space="0" w:color="auto"/>
        </w:rPr>
        <w:t>育人、言</w:t>
      </w:r>
      <w:r>
        <w:rPr>
          <w:rFonts w:ascii="宋体" w:eastAsia="宋体" w:hAnsi="SimSun" w:cs="宋体"/>
          <w:sz w:val="28"/>
          <w:bdr w:val="none" w:sz="0" w:space="0" w:color="auto"/>
        </w:rPr>
        <w:t>传</w:t>
      </w:r>
      <w:r>
        <w:rPr>
          <w:rFonts w:ascii="宋体" w:eastAsia="宋体" w:hAnsi="MS Mincho" w:cs="宋体"/>
          <w:sz w:val="28"/>
          <w:bdr w:val="none" w:sz="0" w:space="0" w:color="auto"/>
        </w:rPr>
        <w:t>身教、</w:t>
      </w:r>
      <w:r>
        <w:rPr>
          <w:rFonts w:ascii="宋体" w:eastAsia="宋体" w:hAnsi="SimSun" w:cs="宋体"/>
          <w:sz w:val="28"/>
          <w:bdr w:val="none" w:sz="0" w:space="0" w:color="auto"/>
        </w:rPr>
        <w:t>为</w:t>
      </w:r>
      <w:r>
        <w:rPr>
          <w:bdr w:val="none" w:sz="0" w:space="0" w:color="auto"/>
        </w:rPr>
        <w:br/>
      </w:r>
      <w:r>
        <w:rPr>
          <w:bdr w:val="none" w:sz="0" w:space="0" w:color="auto"/>
        </w:rPr>
        <w:br/>
      </w:r>
    </w:p>
    <w:p>
      <w:pPr>
        <w:pBdr>
          <w:top w:val="none" w:sz="0" w:space="0" w:color="auto"/>
          <w:left w:val="none" w:sz="0" w:space="0" w:color="auto"/>
          <w:bottom w:val="none" w:sz="0" w:space="0" w:color="auto"/>
          <w:right w:val="none" w:sz="0" w:space="0" w:color="auto"/>
        </w:pBdr>
        <w:rPr>
          <w:rFonts w:ascii="SimSun" w:eastAsia="SimSun" w:hAnsi="SimSun" w:cs="SimSun"/>
          <w:b/>
          <w:bCs/>
          <w:color w:val="000000"/>
          <w:sz w:val="30"/>
          <w:szCs w:val="30"/>
          <w:bdr w:val="none" w:sz="0" w:space="0" w:color="auto"/>
        </w:rPr>
      </w:pPr>
      <w:r>
        <w:rPr>
          <w:rFonts w:ascii="SimSun" w:eastAsia="SimSun" w:hAnsi="SimSun" w:cs="SimSun"/>
          <w:b/>
          <w:bCs/>
          <w:color w:val="000000"/>
          <w:sz w:val="30"/>
          <w:szCs w:val="30"/>
          <w:bdr w:val="none" w:sz="0" w:space="0" w:color="auto"/>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bdr w:val="none" w:sz="0" w:space="0" w:color="auto"/>
          </w:rPr>
          <w:t>https://d.book118.com/747040113005006055</w:t>
        </w:r>
      </w:hyperlink>
    </w:p>
    <w:p>
      <w:pPr>
        <w:pStyle w:val="main-leftcontentp"/>
        <w:spacing w:before="160" w:beforeAutospacing="0" w:after="160" w:afterAutospacing="0" w:line="360" w:lineRule="auto"/>
        <w:ind w:left="0" w:right="0" w:firstLine="560"/>
        <w:contextualSpacing w:val="0"/>
        <w:jc w:val="both"/>
        <w:rPr>
          <w:bdr w:val="none" w:sz="0" w:space="0" w:color="auto"/>
        </w:rPr>
      </w:pPr>
    </w:p>
    <w:sectPr>
      <w:type w:val="nextPage"/>
      <w:pgMar w:top="1440" w:right="1514" w:bottom="1440" w:left="1514" w:header="708" w:footer="708" w:gutter="0"/>
      <w:pgNumType w:start="16"/>
      <w:cols w:space="708"/>
      <w:titlePg w:val="0"/>
    </w:sectPr>
  </w:body>
</w:document>
</file>

<file path=word/fontTable.xml><?xml version="1.0" encoding="utf-8"?>
<w:fonts xmlns:r="http://schemas.openxmlformats.org/officeDocument/2006/relationships" xmlns:w="http://schemas.openxmlformats.org/wordprocessingml/2006/main">
  <w:font w:name="MS Mincho">
    <w:panose1 w:val="00000000000000000000"/>
    <w:charset w:val="00"/>
    <w:family w:val="auto"/>
    <w:pitch w:val="default"/>
    <w:sig w:usb0="00000000" w:usb1="00000000" w:usb2="00000000" w:usb3="00000000" w:csb0="00000001" w:csb1="00000000"/>
  </w:font>
  <w:font w:name="SimSun">
    <w:panose1 w:val="00000000000000000000"/>
    <w:charset w:val="00"/>
    <w:family w:val="auto"/>
    <w:pitch w:val="default"/>
    <w:sig w:usb0="00000000" w:usb1="00000000" w:usb2="00000000" w:usb3="00000000" w:csb0="00000001" w:csb1="00000000"/>
  </w:font>
  <w:font w:name="Courier New">
    <w:panose1 w:val="00000000000000000000"/>
    <w:charset w:val="00"/>
    <w:family w:val="auto"/>
    <w:pitch w:val="default"/>
    <w:sig w:usb0="00000000" w:usb1="00000000" w:usb2="00000000" w:usb3="00000000" w:csb0="00000001" w:csb1="00000000"/>
  </w:font>
  <w:font w:name="Times New Roman">
    <w:panose1 w:val="00000000000000000000"/>
    <w:charset w:val="00"/>
    <w:family w:val="auto"/>
    <w:pitch w:val="default"/>
    <w:sig w:usb0="00000000" w:usb1="00000000" w:usb2="00000000" w:usb3="00000000" w:csb0="00000001" w:csb1="00000000"/>
  </w:font>
  <w:font w:name="Symbol">
    <w:panose1 w:val="00000000000000000000"/>
    <w:charset w:val="00"/>
    <w:family w:val="auto"/>
    <w:pitch w:val="default"/>
    <w:sig w:usb0="00000000" w:usb1="00000000" w:usb2="00000000" w:usb3="00000000" w:csb0="00000001" w:csb1="00000000"/>
  </w:font>
  <w:font w:name="Wingdings">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 w:name="黑体">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suff w:val="nothing"/>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rsids>
    <w:rsidRoot w:val="00000000"/>
  </w:rsids>
  <m:mathPr>
    <m:mathFont m:val="MS Mincho"/>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pBdr>
        <w:top w:val="none" w:sz="0" w:space="0" w:color="auto"/>
        <w:left w:val="none" w:sz="0" w:space="0" w:color="auto"/>
        <w:bottom w:val="none" w:sz="0" w:space="0" w:color="auto"/>
        <w:right w:val="none" w:sz="0" w:space="0" w:color="auto"/>
      </w:pBdr>
    </w:pPr>
    <w:rPr>
      <w:sz w:val="21"/>
      <w:szCs w:val="21"/>
      <w:bdr w:val="none" w:sz="0" w:space="0" w:color="auto"/>
    </w:rPr>
  </w:style>
  <w:style w:type="paragraph" w:styleId="Heading1">
    <w:name w:val="heading 1"/>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0"/>
    </w:pPr>
    <w:rPr>
      <w:rFonts w:ascii="Times New Roman" w:eastAsia="Times New Roman" w:hAnsi="Times New Roman" w:cs="Times New Roman"/>
      <w:b w:val="0"/>
      <w:bCs w:val="0"/>
      <w:i w:val="0"/>
      <w:kern w:val="36"/>
      <w:sz w:val="24"/>
      <w:szCs w:val="24"/>
      <w:bdr w:val="none" w:sz="0" w:space="0" w:color="auto"/>
    </w:rPr>
  </w:style>
  <w:style w:type="paragraph" w:styleId="Heading2">
    <w:name w:val="heading 2"/>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1"/>
    </w:pPr>
    <w:rPr>
      <w:rFonts w:ascii="Times New Roman" w:eastAsia="Times New Roman" w:hAnsi="Times New Roman" w:cs="Times New Roman"/>
      <w:b w:val="0"/>
      <w:bCs w:val="0"/>
      <w:i w:val="0"/>
      <w:iCs/>
      <w:sz w:val="24"/>
      <w:szCs w:val="24"/>
      <w:bdr w:val="none" w:sz="0" w:space="0" w:color="auto"/>
    </w:rPr>
  </w:style>
  <w:style w:type="paragraph" w:styleId="Heading3">
    <w:name w:val="heading 3"/>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2"/>
    </w:pPr>
    <w:rPr>
      <w:rFonts w:ascii="Times New Roman" w:eastAsia="Times New Roman" w:hAnsi="Times New Roman" w:cs="Times New Roman"/>
      <w:b w:val="0"/>
      <w:bCs w:val="0"/>
      <w:i w:val="0"/>
      <w:sz w:val="24"/>
      <w:szCs w:val="24"/>
      <w:bdr w:val="none" w:sz="0" w:space="0" w:color="auto"/>
    </w:rPr>
  </w:style>
  <w:style w:type="paragraph" w:styleId="Heading4">
    <w:name w:val="heading 4"/>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3"/>
    </w:pPr>
    <w:rPr>
      <w:rFonts w:ascii="Times New Roman" w:eastAsia="Times New Roman" w:hAnsi="Times New Roman" w:cs="Times New Roman"/>
      <w:b w:val="0"/>
      <w:bCs w:val="0"/>
      <w:i w:val="0"/>
      <w:sz w:val="24"/>
      <w:szCs w:val="24"/>
      <w:bdr w:val="none" w:sz="0" w:space="0" w:color="auto"/>
    </w:rPr>
  </w:style>
  <w:style w:type="paragraph" w:styleId="Heading5">
    <w:name w:val="heading 5"/>
    <w:basedOn w:val="Normal"/>
    <w:next w:val="Normal"/>
    <w:qFormat/>
    <w:rsid w:val="00EF7B96"/>
    <w:pPr>
      <w:pBdr>
        <w:top w:val="none" w:sz="0" w:space="0" w:color="auto"/>
        <w:left w:val="none" w:sz="0" w:space="0" w:color="auto"/>
        <w:bottom w:val="none" w:sz="0" w:space="0" w:color="auto"/>
        <w:right w:val="none" w:sz="0" w:space="0" w:color="auto"/>
      </w:pBdr>
      <w:spacing w:before="240" w:after="60"/>
      <w:outlineLvl w:val="4"/>
    </w:pPr>
    <w:rPr>
      <w:rFonts w:ascii="Times New Roman" w:eastAsia="Times New Roman" w:hAnsi="Times New Roman" w:cs="Times New Roman"/>
      <w:b w:val="0"/>
      <w:bCs w:val="0"/>
      <w:i w:val="0"/>
      <w:iCs/>
      <w:sz w:val="24"/>
      <w:szCs w:val="24"/>
      <w:bdr w:val="none" w:sz="0" w:space="0" w:color="auto"/>
    </w:rPr>
  </w:style>
  <w:style w:type="paragraph" w:styleId="Heading6">
    <w:name w:val="heading 6"/>
    <w:basedOn w:val="Normal"/>
    <w:next w:val="Normal"/>
    <w:qFormat/>
    <w:rsid w:val="00EF7B96"/>
    <w:pPr>
      <w:pBdr>
        <w:top w:val="none" w:sz="0" w:space="0" w:color="auto"/>
        <w:left w:val="none" w:sz="0" w:space="0" w:color="auto"/>
        <w:bottom w:val="none" w:sz="0" w:space="0" w:color="auto"/>
        <w:right w:val="none" w:sz="0" w:space="0" w:color="auto"/>
      </w:pBdr>
      <w:spacing w:before="240" w:after="60"/>
      <w:outlineLvl w:val="5"/>
    </w:pPr>
    <w:rPr>
      <w:rFonts w:ascii="Times New Roman" w:eastAsia="Times New Roman" w:hAnsi="Times New Roman" w:cs="Times New Roman"/>
      <w:b w:val="0"/>
      <w:bCs w:val="0"/>
      <w:i w:val="0"/>
      <w:sz w:val="24"/>
      <w:szCs w:val="24"/>
      <w:bdr w:val="none" w:sz="0" w:space="0" w:color="auto"/>
    </w:rPr>
  </w:style>
  <w:style w:type="character" w:default="1" w:styleId="DefaultParagraphFont">
    <w:name w:val="Default Paragraph Font"/>
    <w:semiHidden/>
  </w:style>
  <w:style w:type="paragraph" w:customStyle="1" w:styleId="div">
    <w:name w:val="div"/>
    <w:basedOn w:val="Normal"/>
    <w:pPr>
      <w:pBdr>
        <w:top w:val="none" w:sz="0" w:space="0" w:color="auto"/>
        <w:left w:val="none" w:sz="0" w:space="0" w:color="auto"/>
        <w:bottom w:val="none" w:sz="0" w:space="0" w:color="auto"/>
        <w:right w:val="none" w:sz="0" w:space="0" w:color="auto"/>
      </w:pBdr>
    </w:pPr>
    <w:rPr>
      <w:bdr w:val="none" w:sz="0" w:space="0" w:color="auto"/>
    </w:rPr>
  </w:style>
  <w:style w:type="character" w:customStyle="1" w:styleId="a">
    <w:name w:val="a"/>
    <w:basedOn w:val="DefaultParagraphFont"/>
    <w:rPr>
      <w:color w:val="188BD8"/>
      <w:sz w:val="18"/>
      <w:szCs w:val="18"/>
    </w:rPr>
  </w:style>
  <w:style w:type="paragraph" w:customStyle="1" w:styleId="header">
    <w:name w:val="header"/>
    <w:basedOn w:val="Normal"/>
    <w:pPr>
      <w:pBdr>
        <w:top w:val="none" w:sz="0" w:space="3" w:color="auto"/>
        <w:left w:val="none" w:sz="0" w:space="0" w:color="auto"/>
        <w:bottom w:val="none" w:sz="0" w:space="4" w:color="auto"/>
        <w:right w:val="none" w:sz="0" w:space="0" w:color="auto"/>
      </w:pBdr>
      <w:shd w:val="clear" w:color="auto" w:fill="FFFFFF"/>
    </w:pPr>
    <w:rPr>
      <w:shd w:val="clear" w:color="auto" w:fill="FFFFFF"/>
    </w:rPr>
  </w:style>
  <w:style w:type="paragraph" w:customStyle="1" w:styleId="indexmid">
    <w:name w:val="index_mid"/>
    <w:basedOn w:val="Normal"/>
  </w:style>
  <w:style w:type="character" w:customStyle="1" w:styleId="indexlanmu">
    <w:name w:val="index_lanmu"/>
    <w:basedOn w:val="DefaultParagraphFont"/>
    <w:rPr>
      <w:color w:val="FFFFFF"/>
      <w:sz w:val="23"/>
      <w:szCs w:val="23"/>
      <w:shd w:val="clear" w:color="auto" w:fill="379ADC"/>
    </w:rPr>
  </w:style>
  <w:style w:type="character" w:customStyle="1" w:styleId="phone">
    <w:name w:val="phone"/>
    <w:basedOn w:val="DefaultParagraphFont"/>
    <w:rPr>
      <w:color w:val="777777"/>
      <w:sz w:val="21"/>
      <w:szCs w:val="21"/>
    </w:rPr>
  </w:style>
  <w:style w:type="paragraph" w:customStyle="1" w:styleId="rougao">
    <w:name w:val="rougao"/>
    <w:basedOn w:val="Normal"/>
  </w:style>
  <w:style w:type="character" w:customStyle="1" w:styleId="rougaoon">
    <w:name w:val="rougao_on"/>
    <w:basedOn w:val="DefaultParagraphFont"/>
    <w:rPr>
      <w:shd w:val="clear" w:color="auto" w:fill="F96969"/>
    </w:rPr>
  </w:style>
  <w:style w:type="character" w:customStyle="1" w:styleId="rougaoa">
    <w:name w:val="rougao_a"/>
    <w:basedOn w:val="DefaultParagraphFont"/>
    <w:rPr>
      <w:color w:val="FFFFFF"/>
      <w:sz w:val="23"/>
      <w:szCs w:val="23"/>
      <w:shd w:val="clear" w:color="auto" w:fill="379ADC"/>
    </w:rPr>
  </w:style>
  <w:style w:type="paragraph" w:customStyle="1" w:styleId="search">
    <w:name w:val="search"/>
    <w:basedOn w:val="Normal"/>
  </w:style>
  <w:style w:type="paragraph" w:customStyle="1" w:styleId="articletop">
    <w:name w:val="article_top"/>
    <w:basedOn w:val="Normal"/>
    <w:pPr>
      <w:shd w:val="clear" w:color="auto" w:fill="F3F5F7"/>
    </w:pPr>
    <w:rPr>
      <w:shd w:val="clear" w:color="auto" w:fill="F3F5F7"/>
    </w:rPr>
  </w:style>
  <w:style w:type="paragraph" w:customStyle="1" w:styleId="articlemid">
    <w:name w:val="article_mid"/>
    <w:basedOn w:val="Normal"/>
  </w:style>
  <w:style w:type="paragraph" w:customStyle="1" w:styleId="sidebox">
    <w:name w:val="side_box"/>
    <w:basedOn w:val="Normal"/>
    <w:rPr>
      <w:color w:val="666666"/>
    </w:rPr>
  </w:style>
  <w:style w:type="paragraph" w:customStyle="1" w:styleId="sidebar">
    <w:name w:val="sidebar"/>
    <w:basedOn w:val="Normal"/>
    <w:pPr>
      <w:spacing w:line="600" w:lineRule="atLeast"/>
    </w:pPr>
    <w:rPr>
      <w:color w:val="A5A5A5"/>
      <w:sz w:val="21"/>
      <w:szCs w:val="21"/>
    </w:rPr>
  </w:style>
  <w:style w:type="character" w:customStyle="1" w:styleId="sidebarspan">
    <w:name w:val="sidebar_span"/>
    <w:basedOn w:val="DefaultParagraphFont"/>
    <w:rPr>
      <w:color w:val="A5A5A5"/>
      <w:sz w:val="21"/>
      <w:szCs w:val="21"/>
    </w:rPr>
  </w:style>
  <w:style w:type="character" w:customStyle="1" w:styleId="sidebara">
    <w:name w:val="sidebar_a"/>
    <w:basedOn w:val="DefaultParagraphFont"/>
    <w:rPr>
      <w:color w:val="A5A5A5"/>
      <w:sz w:val="21"/>
      <w:szCs w:val="21"/>
    </w:rPr>
  </w:style>
  <w:style w:type="character" w:customStyle="1" w:styleId="sidebarcode">
    <w:name w:val="sidebar_code"/>
    <w:basedOn w:val="DefaultParagraphFont"/>
    <w:rPr>
      <w:color w:val="A5A5A5"/>
    </w:rPr>
  </w:style>
  <w:style w:type="paragraph" w:customStyle="1" w:styleId="titlebox">
    <w:name w:val="title_box"/>
    <w:basedOn w:val="Normal"/>
  </w:style>
  <w:style w:type="paragraph" w:customStyle="1" w:styleId="title">
    <w:name w:val="title"/>
    <w:basedOn w:val="Normal"/>
    <w:pPr>
      <w:spacing w:line="540" w:lineRule="atLeast"/>
    </w:pPr>
    <w:rPr>
      <w:b/>
      <w:bCs/>
      <w:color w:val="232323"/>
      <w:sz w:val="44"/>
      <w:szCs w:val="44"/>
    </w:rPr>
  </w:style>
  <w:style w:type="paragraph" w:customStyle="1" w:styleId="info">
    <w:name w:val="info"/>
    <w:basedOn w:val="Normal"/>
    <w:pPr>
      <w:pBdr>
        <w:bottom w:val="none" w:sz="0" w:space="6" w:color="auto"/>
      </w:pBdr>
      <w:spacing w:line="360" w:lineRule="atLeast"/>
    </w:pPr>
    <w:rPr>
      <w:color w:val="999999"/>
      <w:sz w:val="18"/>
      <w:szCs w:val="18"/>
    </w:rPr>
  </w:style>
  <w:style w:type="character" w:customStyle="1" w:styleId="infotime">
    <w:name w:val="info_time"/>
    <w:basedOn w:val="DefaultParagraphFont"/>
  </w:style>
  <w:style w:type="character" w:customStyle="1" w:styleId="infospan">
    <w:name w:val="info_span"/>
    <w:basedOn w:val="DefaultParagraphFont"/>
  </w:style>
  <w:style w:type="character" w:customStyle="1" w:styleId="infospana">
    <w:name w:val="info_span_a"/>
    <w:basedOn w:val="DefaultParagraphFont"/>
    <w:rPr>
      <w:color w:val="999999"/>
    </w:rPr>
  </w:style>
  <w:style w:type="paragraph" w:customStyle="1" w:styleId="main">
    <w:name w:val="main"/>
    <w:basedOn w:val="Normal"/>
  </w:style>
  <w:style w:type="paragraph" w:customStyle="1" w:styleId="main-left">
    <w:name w:val="main-left"/>
    <w:basedOn w:val="Normal"/>
  </w:style>
  <w:style w:type="paragraph" w:customStyle="1" w:styleId="main-leftcontent">
    <w:name w:val="main-left_content"/>
    <w:basedOn w:val="Normal"/>
    <w:pPr>
      <w:pBdr>
        <w:bottom w:val="none" w:sz="0" w:space="9" w:color="auto"/>
      </w:pBdr>
      <w:spacing w:line="450" w:lineRule="atLeast"/>
    </w:pPr>
    <w:rPr>
      <w:color w:val="333333"/>
      <w:sz w:val="23"/>
      <w:szCs w:val="23"/>
    </w:rPr>
  </w:style>
  <w:style w:type="paragraph" w:customStyle="1" w:styleId="li">
    <w:name w:val="li"/>
    <w:basedOn w:val="Normal"/>
    <w:pPr>
      <w:pBdr>
        <w:top w:val="none" w:sz="0" w:space="0" w:color="auto"/>
        <w:left w:val="none" w:sz="0" w:space="0" w:color="auto"/>
        <w:bottom w:val="none" w:sz="0" w:space="0" w:color="auto"/>
        <w:right w:val="none" w:sz="0" w:space="0" w:color="auto"/>
      </w:pBdr>
    </w:pPr>
    <w:rPr>
      <w:bdr w:val="none" w:sz="0" w:space="0" w:color="auto"/>
    </w:rPr>
  </w:style>
  <w:style w:type="character" w:customStyle="1" w:styleId="em">
    <w:name w:val="em"/>
    <w:basedOn w:val="DefaultParagraphFont"/>
    <w:rPr>
      <w:b w:val="0"/>
      <w:bCs w:val="0"/>
      <w:i w:val="0"/>
      <w:iCs w:val="0"/>
    </w:rPr>
  </w:style>
  <w:style w:type="character" w:customStyle="1" w:styleId="excellenttitle">
    <w:name w:val="excellent_title"/>
    <w:basedOn w:val="DefaultParagraphFont"/>
  </w:style>
  <w:style w:type="character" w:customStyle="1" w:styleId="main-leftcontenta">
    <w:name w:val="main-left_content_a"/>
    <w:basedOn w:val="DefaultParagraphFont"/>
    <w:rPr>
      <w:color w:val="333333"/>
      <w:sz w:val="24"/>
      <w:szCs w:val="24"/>
    </w:rPr>
  </w:style>
  <w:style w:type="character" w:customStyle="1" w:styleId="excellentstar">
    <w:name w:val="excellent_star"/>
    <w:basedOn w:val="DefaultParagraphFont"/>
  </w:style>
  <w:style w:type="paragraph" w:customStyle="1" w:styleId="main-leftcontentp">
    <w:name w:val="main-left_content_p"/>
    <w:basedOn w:val="Normal"/>
    <w:pPr>
      <w:pBdr>
        <w:bottom w:val="none" w:sz="0" w:space="9" w:color="auto"/>
      </w:pBdr>
      <w:spacing w:line="450" w:lineRule="atLeast"/>
    </w:pPr>
    <w:rPr>
      <w:color w:val="333333"/>
      <w:sz w:val="24"/>
      <w:szCs w:val="24"/>
    </w:rPr>
  </w:style>
  <w:style w:type="paragraph" w:customStyle="1" w:styleId="main-leftcontenth2">
    <w:name w:val="main-left_content_h2"/>
    <w:basedOn w:val="Normal"/>
    <w:pPr>
      <w:spacing w:line="465" w:lineRule="atLeast"/>
      <w:jc w:val="left"/>
    </w:pPr>
    <w:rPr>
      <w:b/>
      <w:bCs/>
      <w:color w:val="FF0000"/>
      <w:sz w:val="24"/>
      <w:szCs w:val="24"/>
    </w:rPr>
  </w:style>
  <w:style w:type="character" w:customStyle="1" w:styleId="strong">
    <w:name w:val="strong"/>
    <w:basedOn w:val="DefaultParagraphFont"/>
    <w:rPr>
      <w:b/>
      <w:bCs/>
      <w:i w:val="0"/>
      <w:iCs w:val="0"/>
    </w:rPr>
  </w:style>
  <w:style w:type="paragraph" w:customStyle="1" w:styleId="main-right">
    <w:name w:val="main-right"/>
    <w:basedOn w:val="Normal"/>
    <w:pPr>
      <w:shd w:val="clear" w:color="auto" w:fill="FFFFFF"/>
    </w:pPr>
    <w:rPr>
      <w:shd w:val="clear" w:color="auto" w:fill="FFFFFF"/>
    </w:rPr>
  </w:style>
  <w:style w:type="paragraph" w:customStyle="1" w:styleId="rightbox">
    <w:name w:val="right_box"/>
    <w:basedOn w:val="Normal"/>
    <w:pPr>
      <w:shd w:val="clear" w:color="auto" w:fill="FFFFFF"/>
    </w:pPr>
    <w:rPr>
      <w:shd w:val="clear" w:color="auto" w:fill="FFFFFF"/>
    </w:rPr>
  </w:style>
  <w:style w:type="paragraph" w:customStyle="1" w:styleId="rightboxtitle">
    <w:name w:val="right_box_title"/>
    <w:basedOn w:val="Normal"/>
    <w:pPr>
      <w:pBdr>
        <w:bottom w:val="single" w:sz="6" w:space="0" w:color="EAEAEA"/>
      </w:pBdr>
      <w:spacing w:line="480" w:lineRule="atLeast"/>
    </w:pPr>
  </w:style>
  <w:style w:type="character" w:customStyle="1" w:styleId="rightboxtitlespan">
    <w:name w:val="right_box_title_span"/>
    <w:basedOn w:val="DefaultParagraphFont"/>
    <w:rPr>
      <w:b/>
      <w:bCs/>
      <w:color w:val="333333"/>
      <w:sz w:val="24"/>
      <w:szCs w:val="24"/>
    </w:rPr>
  </w:style>
  <w:style w:type="character" w:customStyle="1" w:styleId="rightboxulli">
    <w:name w:val="right_box_ul_li"/>
    <w:basedOn w:val="DefaultParagraphFont"/>
    <w:rPr>
      <w:sz w:val="23"/>
      <w:szCs w:val="23"/>
    </w:rPr>
  </w:style>
  <w:style w:type="character" w:customStyle="1" w:styleId="rightboxullia">
    <w:name w:val="right_box_ul_li_a"/>
    <w:basedOn w:val="DefaultParagraphFont"/>
    <w:rPr>
      <w:color w:val="333333"/>
      <w:sz w:val="23"/>
      <w:szCs w:val="23"/>
    </w:rPr>
  </w:style>
  <w:style w:type="paragraph" w:customStyle="1" w:styleId="footer">
    <w:name w:val="footer"/>
    <w:basedOn w:val="Normal"/>
    <w:pPr>
      <w:pBdr>
        <w:top w:val="none" w:sz="0" w:space="7" w:color="auto"/>
        <w:left w:val="none" w:sz="0" w:space="0" w:color="auto"/>
        <w:bottom w:val="none" w:sz="0" w:space="7" w:color="auto"/>
        <w:right w:val="none" w:sz="0" w:space="0" w:color="auto"/>
      </w:pBdr>
      <w:shd w:val="clear" w:color="auto" w:fill="363D4D"/>
      <w:spacing w:line="360" w:lineRule="atLeast"/>
      <w:jc w:val="center"/>
    </w:pPr>
    <w:rPr>
      <w:shd w:val="clear" w:color="auto" w:fill="363D4D"/>
    </w:rPr>
  </w:style>
  <w:style w:type="paragraph" w:customStyle="1" w:styleId="footerp">
    <w:name w:val="footer_p"/>
    <w:basedOn w:val="Normal"/>
    <w:pPr>
      <w:jc w:val="center"/>
    </w:pPr>
    <w:rPr>
      <w:color w:val="E0E0E0"/>
      <w:sz w:val="18"/>
      <w:szCs w:val="18"/>
    </w:rPr>
  </w:style>
  <w:style w:type="character" w:customStyle="1" w:styleId="footerpa">
    <w:name w:val="footer_p_a"/>
    <w:basedOn w:val="DefaultParagraphFont"/>
    <w:rPr>
      <w:color w:val="E0E0E0"/>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47040113005006055"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政治教师教学工作总结</dc:title>
  <dc:subject>总结是事后对某一阶段的学习或工作情况作加以回顾检查并分析评价的书面材料，它可以促使我们思考，快快来写一份总结吧。总结怎么写才是正确的呢？下面是小编帮大家整理的政治教师教学工作总结，供大家参考借鉴，希望</dc:subject>
  <cp:keywords>政治教师教学工作总结</cp:keywords>
  <cp:revision>0</cp:revision>
</cp:coreProperties>
</file>