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期中考</w:t>
      </w:r>
      <w:r>
        <w:rPr>
          <w:rFonts w:ascii="宋体" w:eastAsia="黑体" w:hAnsi="SimSun" w:cs="宋体"/>
          <w:b/>
          <w:sz w:val="40"/>
        </w:rPr>
        <w:t>试</w:t>
      </w:r>
      <w:r>
        <w:rPr>
          <w:rFonts w:ascii="宋体" w:eastAsia="黑体" w:hAnsi="MS Mincho" w:cs="宋体"/>
          <w:b/>
          <w:sz w:val="40"/>
        </w:rPr>
        <w:t>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的</w:t>
      </w:r>
      <w:r>
        <w:rPr>
          <w:rFonts w:ascii="宋体" w:eastAsia="黑体" w:hAnsi="SimSun" w:cs="宋体"/>
          <w:b/>
          <w:sz w:val="40"/>
        </w:rPr>
        <w:t>发</w:t>
      </w:r>
      <w:r>
        <w:rPr>
          <w:rFonts w:ascii="宋体" w:eastAsia="黑体" w:hAnsi="MS Mincho" w:cs="宋体"/>
          <w:b/>
          <w:sz w:val="40"/>
        </w:rPr>
        <w:t>言稿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如今，用到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言稿的地方越来越多，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言稿具有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明，内容具有鼓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性的特点。你知道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才能写的好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落下帷幕，在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春意盎然的美好季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里，我很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温暖、和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的上午和大家相聚在此。首先，我代表五星学校全体教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向在百忙之中抽出宝</w:t>
      </w:r>
      <w:r>
        <w:rPr>
          <w:rFonts w:ascii="宋体" w:eastAsia="宋体" w:hAnsi="SimSun" w:cs="宋体"/>
          <w:sz w:val="28"/>
        </w:rPr>
        <w:t>贵时间关</w:t>
      </w:r>
      <w:r>
        <w:rPr>
          <w:rFonts w:ascii="宋体" w:eastAsia="宋体" w:hAnsi="MS Mincho" w:cs="宋体"/>
          <w:sz w:val="28"/>
        </w:rPr>
        <w:t>注五星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迎；向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了学一切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表示真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候，向在本次期中考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得表彰的同学表示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在自己的人生道路上又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有壮志在胸、拼搏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取、敢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人先的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秀生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伍；有默默无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、自立自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、不甘落后的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伍；有</w:t>
      </w:r>
      <w:r>
        <w:rPr>
          <w:rFonts w:ascii="宋体" w:eastAsia="宋体" w:hAnsi="SimSun" w:cs="宋体"/>
          <w:sz w:val="28"/>
        </w:rPr>
        <w:t>经历过风风</w:t>
      </w:r>
      <w:r>
        <w:rPr>
          <w:rFonts w:ascii="宋体" w:eastAsia="宋体" w:hAnsi="MS Mincho" w:cs="宋体"/>
          <w:sz w:val="28"/>
        </w:rPr>
        <w:t>雨雨仍在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勇拼搏的勤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中、校园里都播撒下了他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辛勤的汗水，在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里我要号召全体同学向他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有八个字，那就是：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、恒心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度决定一切。当你把学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当作自己成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展的需要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，才能体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；当你把学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当作是一</w:t>
      </w:r>
      <w:r>
        <w:rPr>
          <w:rFonts w:ascii="宋体" w:eastAsia="宋体" w:hAnsi="SimSun" w:cs="宋体"/>
          <w:sz w:val="28"/>
        </w:rPr>
        <w:t>种负</w:t>
      </w:r>
      <w:r>
        <w:rPr>
          <w:rFonts w:ascii="宋体" w:eastAsia="宋体" w:hAnsi="MS Mincho" w:cs="宋体"/>
          <w:sz w:val="28"/>
        </w:rPr>
        <w:t>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痛苦。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愿在一片郁</w:t>
      </w:r>
      <w:r>
        <w:rPr>
          <w:rFonts w:ascii="宋体" w:eastAsia="宋体" w:hAnsi="SimSun" w:cs="宋体"/>
          <w:sz w:val="28"/>
        </w:rPr>
        <w:t>闷</w:t>
      </w:r>
      <w:r>
        <w:rPr>
          <w:rFonts w:ascii="宋体" w:eastAsia="宋体" w:hAnsi="MS Mincho" w:cs="宋体"/>
          <w:sz w:val="28"/>
        </w:rPr>
        <w:t>和痛苦中学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呢？所以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首先要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，以愉快的心情投入到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取得成功的快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的灯塔。一个人没有目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，就象大海中迷失方向的航船，不可能达到成功的彼岸。生活中，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有一个既定目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，瞄准目</w:t>
      </w:r>
      <w:r>
        <w:rPr>
          <w:rFonts w:ascii="宋体" w:eastAsia="宋体" w:hAnsi="SimSun" w:cs="宋体"/>
          <w:sz w:val="28"/>
        </w:rPr>
        <w:t>标奋</w:t>
      </w:r>
      <w:r>
        <w:rPr>
          <w:rFonts w:ascii="宋体" w:eastAsia="宋体" w:hAnsi="MS Mincho" w:cs="宋体"/>
          <w:sz w:val="28"/>
        </w:rPr>
        <w:t>力攀登，就一定会取得成功。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是成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梯。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山有路勤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径，学海无涯苦作舟。你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要相信天上不会掉下</w:t>
      </w:r>
      <w:r>
        <w:rPr>
          <w:rFonts w:ascii="宋体" w:eastAsia="宋体" w:hAnsi="SimSun" w:cs="宋体"/>
          <w:sz w:val="28"/>
        </w:rPr>
        <w:t>馅饼</w:t>
      </w:r>
      <w:r>
        <w:rPr>
          <w:rFonts w:ascii="宋体" w:eastAsia="宋体" w:hAnsi="MS Mincho" w:cs="宋体"/>
          <w:sz w:val="28"/>
        </w:rPr>
        <w:t>。要学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真本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没有勤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的耕耘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不行，有句</w:t>
      </w:r>
      <w:r>
        <w:rPr>
          <w:rFonts w:ascii="宋体" w:eastAsia="宋体" w:hAnsi="SimSun" w:cs="宋体"/>
          <w:sz w:val="28"/>
        </w:rPr>
        <w:t>诗这样</w:t>
      </w:r>
      <w:r>
        <w:rPr>
          <w:rFonts w:ascii="宋体" w:eastAsia="宋体" w:hAnsi="MS Mincho" w:cs="宋体"/>
          <w:sz w:val="28"/>
        </w:rPr>
        <w:t>写到：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梦里走了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多路，醒来却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在床上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明了不勤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，理想永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是梦想、是幻想。但勤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并非只是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的忙忙碌碌，更需要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要有恒心，也就是要有一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持之以恒的心。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磨杵成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愚公移山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化石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等故事，足以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一点。只要你持之以恒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，就一定能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，就一定能取得好成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们还应该</w:t>
      </w:r>
      <w:r>
        <w:rPr>
          <w:rFonts w:ascii="宋体" w:eastAsia="宋体" w:hAnsi="MS Mincho" w:cs="宋体"/>
          <w:sz w:val="28"/>
        </w:rPr>
        <w:t>把掌声送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那些没有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得表彰孜孜以求的同学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学以来尽心尽力、在做人与求学的道路上勤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着地前行着。我</w:t>
      </w:r>
      <w:r>
        <w:rPr>
          <w:rFonts w:ascii="宋体" w:eastAsia="宋体" w:hAnsi="SimSun" w:cs="宋体"/>
          <w:sz w:val="28"/>
        </w:rPr>
        <w:t>为拥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学子而感到欣慰和自豪，你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傲！我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有属于自己的成功，那一天一定不会太遥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身上已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了成功学生必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的基本素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，那就是不畏挫折、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理想和信念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着的追求和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的毅力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第一，希望同学</w:t>
      </w:r>
      <w:r>
        <w:rPr>
          <w:rFonts w:ascii="宋体" w:eastAsia="宋体" w:hAnsi="SimSun" w:cs="宋体"/>
          <w:sz w:val="28"/>
        </w:rPr>
        <w:t>们胜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，将青春珍惜到底。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青春是一道洒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阳光的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景，是一首用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情和智慧奏响的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歌。青春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雨的冲刷，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不起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的等待，更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不起人生的摧残。青春的扉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用智慧来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写，青春的画卷需要我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用理想去描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，青春的音符需要我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用激情去高歌。面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成功，要学会平和；面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，要学会泰然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青春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舞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凭</w:t>
      </w:r>
      <w:r>
        <w:rPr>
          <w:rFonts w:ascii="宋体" w:eastAsia="宋体" w:hAnsi="SimSun" w:cs="宋体"/>
          <w:sz w:val="28"/>
        </w:rPr>
        <w:t>鱼跃</w:t>
      </w:r>
      <w:r>
        <w:rPr>
          <w:rFonts w:ascii="宋体" w:eastAsia="宋体" w:hAnsi="MS Mincho" w:cs="宋体"/>
          <w:sz w:val="28"/>
        </w:rPr>
        <w:t>，天高任</w:t>
      </w:r>
      <w:r>
        <w:rPr>
          <w:rFonts w:ascii="宋体" w:eastAsia="宋体" w:hAnsi="SimSun" w:cs="宋体"/>
          <w:sz w:val="28"/>
        </w:rPr>
        <w:t>鸟飞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的自信，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长风</w:t>
      </w:r>
      <w:r>
        <w:rPr>
          <w:rFonts w:ascii="宋体" w:eastAsia="宋体" w:hAnsi="MS Mincho" w:cs="宋体"/>
          <w:sz w:val="28"/>
        </w:rPr>
        <w:t>破浪会有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，直挂云帆</w:t>
      </w:r>
      <w:r>
        <w:rPr>
          <w:rFonts w:ascii="宋体" w:eastAsia="宋体" w:hAnsi="SimSun" w:cs="宋体"/>
          <w:sz w:val="28"/>
        </w:rPr>
        <w:t>济沧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的豪情；生活中我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以待人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容精神，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己所立而立人，己所达而达人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精神，用双手托起青春的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，用双脚踏出青春的厚重，用智慧折射青春的璀璨，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青春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舞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大的人生理想，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起青春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航之帆。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要努力去做一个志存高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、胸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天下、有所作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的人，勇于面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任何困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，充分抓住中小学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一人生的黄金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人生，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自己的人生价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第四，希望同学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好学的精神，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青春无怨无悔。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有一句俗</w:t>
      </w:r>
      <w:r>
        <w:rPr>
          <w:rFonts w:ascii="宋体" w:eastAsia="宋体" w:hAnsi="SimSun" w:cs="宋体"/>
          <w:sz w:val="28"/>
        </w:rPr>
        <w:t>语说</w:t>
      </w:r>
      <w:r>
        <w:rPr>
          <w:rFonts w:ascii="宋体" w:eastAsia="宋体" w:hAnsi="MS Mincho" w:cs="宋体"/>
          <w:sz w:val="28"/>
        </w:rPr>
        <w:t>，能登上金字塔的生物只有两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蜗</w:t>
      </w:r>
      <w:r>
        <w:rPr>
          <w:rFonts w:ascii="宋体" w:eastAsia="宋体" w:hAnsi="MS Mincho" w:cs="宋体"/>
          <w:sz w:val="28"/>
        </w:rPr>
        <w:t>牛。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不能人人都像雄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冲天，但我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至少可以像</w:t>
      </w:r>
      <w:r>
        <w:rPr>
          <w:rFonts w:ascii="宋体" w:eastAsia="宋体" w:hAnsi="SimSun" w:cs="宋体"/>
          <w:sz w:val="28"/>
        </w:rPr>
        <w:t>蜗</w:t>
      </w:r>
      <w:r>
        <w:rPr>
          <w:rFonts w:ascii="宋体" w:eastAsia="宋体" w:hAnsi="MS Mincho" w:cs="宋体"/>
          <w:sz w:val="28"/>
        </w:rPr>
        <w:t>牛那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凭着自己的耐力默默前行。在勤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苦学的同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要善于思考，学与思相</w:t>
      </w:r>
      <w:r>
        <w:rPr>
          <w:rFonts w:ascii="宋体" w:eastAsia="宋体" w:hAnsi="SimSun" w:cs="宋体"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合，才能通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慎思提高自己的学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水平。孔子曾告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学而不思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罔，思而不学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能真正沉浸于茫茫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海，真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，用努力和勤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奏响青春的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，它都已成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去。展望未来，我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依然任重道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的精神，一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参与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争的精神，一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勇于挑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自我、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自我的精神，相信期末一定会有更多成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秀的同学站在光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领奖</w:t>
      </w:r>
      <w:r>
        <w:rPr>
          <w:rFonts w:ascii="宋体" w:eastAsia="宋体" w:hAnsi="MS Mincho" w:cs="宋体"/>
          <w:sz w:val="28"/>
        </w:rPr>
        <w:t>台上，体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那份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耀与自豪！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中考在即，英雄弯弓，箭在弦上。作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初三的你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，才情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，斗志昂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拿出你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的智慧，拿出你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的勇气，用你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永不服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的心，向着生命中的第一座山峰攀登。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收拾好行装，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上最睿智的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着最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致的心灵，握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最有力的拳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年的中考。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快要期中考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了，想必同学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都在忙碌的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，我要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的是如果同学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前也就不用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忙碌了。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么这么说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古人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今日事，今日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温故而知新，可以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都很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，但都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就是良好的</w:t>
      </w:r>
      <w:r>
        <w:rPr>
          <w:rFonts w:ascii="宋体" w:eastAsia="宋体" w:hAnsi="SimSun" w:cs="宋体"/>
          <w:sz w:val="28"/>
        </w:rPr>
        <w:t>习惯对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的重大作用。如果大家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天都把自己的学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完成，在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后很好的温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的内容，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到考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瓜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熟了，你</w:t>
      </w:r>
      <w:r>
        <w:rPr>
          <w:rFonts w:ascii="宋体" w:eastAsia="宋体" w:hAnsi="SimSun" w:cs="宋体"/>
          <w:sz w:val="28"/>
        </w:rPr>
        <w:t>们说还</w:t>
      </w:r>
      <w:r>
        <w:rPr>
          <w:rFonts w:ascii="宋体" w:eastAsia="宋体" w:hAnsi="MS Mincho" w:cs="宋体"/>
          <w:sz w:val="28"/>
        </w:rPr>
        <w:t>需要考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前挑灯夜</w:t>
      </w:r>
      <w:r>
        <w:rPr>
          <w:rFonts w:ascii="宋体" w:eastAsia="宋体" w:hAnsi="SimSun" w:cs="宋体"/>
          <w:sz w:val="28"/>
        </w:rPr>
        <w:t>战吗</w:t>
      </w:r>
      <w:r>
        <w:rPr>
          <w:rFonts w:ascii="宋体" w:eastAsia="宋体" w:hAnsi="MS Mincho" w:cs="宋体"/>
          <w:sz w:val="28"/>
        </w:rPr>
        <w:t>？相反如果在平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中，上完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都不做了，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不能及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前肯定会感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心里没底，所以只有考前突</w:t>
      </w:r>
      <w:r>
        <w:rPr>
          <w:rFonts w:ascii="宋体" w:eastAsia="宋体" w:hAnsi="SimSun" w:cs="宋体"/>
          <w:sz w:val="28"/>
        </w:rPr>
        <w:t>击复习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然很拼命，但是效果也一定会很好。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个事例，告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大家，功夫一定要放在平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是初中生，学</w:t>
      </w:r>
      <w:r>
        <w:rPr>
          <w:rFonts w:ascii="宋体" w:eastAsia="宋体" w:hAnsi="SimSun" w:cs="宋体"/>
          <w:sz w:val="28"/>
        </w:rPr>
        <w:t>业还</w:t>
      </w:r>
      <w:r>
        <w:rPr>
          <w:rFonts w:ascii="宋体" w:eastAsia="宋体" w:hAnsi="MS Mincho" w:cs="宋体"/>
          <w:sz w:val="28"/>
        </w:rPr>
        <w:t>不是很重，也</w:t>
      </w:r>
      <w:r>
        <w:rPr>
          <w:rFonts w:ascii="宋体" w:eastAsia="宋体" w:hAnsi="SimSun" w:cs="宋体"/>
          <w:sz w:val="28"/>
        </w:rPr>
        <w:t>许现</w:t>
      </w:r>
      <w:r>
        <w:rPr>
          <w:rFonts w:ascii="宋体" w:eastAsia="宋体" w:hAnsi="MS Mincho" w:cs="宋体"/>
          <w:sz w:val="28"/>
        </w:rPr>
        <w:t>在的学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，可是到了高中呢？高中的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候学科会更多，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度也会加大，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如果你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是采用初中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上肯定会受影响。所以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就要求大家，从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，从平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做起，提高自己的学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，不是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大家就是呆在教室里学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大家学会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筋，</w:t>
      </w:r>
      <w:r>
        <w:rPr>
          <w:rFonts w:ascii="宋体" w:eastAsia="宋体" w:hAnsi="SimSun" w:cs="宋体"/>
          <w:sz w:val="28"/>
        </w:rPr>
        <w:t>每门</w:t>
      </w:r>
      <w:r>
        <w:rPr>
          <w:rFonts w:ascii="宋体" w:eastAsia="宋体" w:hAnsi="MS Mincho" w:cs="宋体"/>
          <w:sz w:val="28"/>
        </w:rPr>
        <w:t>学科的特点不同，所以大家可以采取不同的学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方式，只要达到掌握、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就可以了。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有要学会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合，不懂得休息的人，学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也不会太好的。大家要学会在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的事就可以了，玩的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候好好玩，学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，休息的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候好好休息，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大家会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得学的很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松、很快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也就自然而然的上去了。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，不是一朝一夕的事，是需要大家在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持下来，而不是一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长风</w:t>
      </w:r>
      <w:r>
        <w:rPr>
          <w:rFonts w:ascii="宋体" w:eastAsia="宋体" w:hAnsi="MS Mincho" w:cs="宋体"/>
          <w:sz w:val="28"/>
        </w:rPr>
        <w:t>破浪会有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，直挂云帆</w:t>
      </w:r>
      <w:r>
        <w:rPr>
          <w:rFonts w:ascii="宋体" w:eastAsia="宋体" w:hAnsi="SimSun" w:cs="宋体"/>
          <w:sz w:val="28"/>
        </w:rPr>
        <w:t>济沧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，相信大家会在接下来的期中考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初中部全体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生聚集在一起，召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期中考</w:t>
      </w:r>
      <w:r>
        <w:rPr>
          <w:rFonts w:ascii="宋体" w:eastAsia="宋体" w:hAnsi="SimSun" w:cs="宋体"/>
          <w:sz w:val="28"/>
        </w:rPr>
        <w:t>试总结</w:t>
      </w:r>
      <w:r>
        <w:rPr>
          <w:rFonts w:ascii="宋体" w:eastAsia="宋体" w:hAnsi="MS Mincho" w:cs="宋体"/>
          <w:sz w:val="28"/>
        </w:rPr>
        <w:t>表彰大会。首先，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，向所有勤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、追求上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、成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突出的同学和班集体表示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半个学期的努力，老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地看到：在座的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一名学生都有了不同程度的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有了你辛勤的打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而能保持全天干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讨论积</w:t>
      </w:r>
      <w:r>
        <w:rPr>
          <w:rFonts w:ascii="宋体" w:eastAsia="宋体" w:hAnsi="MS Mincho" w:cs="宋体"/>
          <w:sz w:val="28"/>
        </w:rPr>
        <w:t>极的参与而充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了活力和生机；我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有了你那彬彬有礼、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候而心生幸福，干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更足</w:t>
      </w:r>
      <w:r>
        <w:rPr>
          <w:rFonts w:ascii="宋体" w:eastAsia="宋体" w:cs="宋体"/>
          <w:sz w:val="28"/>
        </w:rPr>
        <w:t>… 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于大家已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取得的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，我不想再一一</w:t>
      </w:r>
      <w:r>
        <w:rPr>
          <w:rFonts w:ascii="宋体" w:eastAsia="宋体" w:hAnsi="SimSun" w:cs="宋体"/>
          <w:sz w:val="28"/>
        </w:rPr>
        <w:t>赘</w:t>
      </w:r>
      <w:r>
        <w:rPr>
          <w:rFonts w:ascii="宋体" w:eastAsia="宋体" w:hAnsi="MS Mincho" w:cs="宋体"/>
          <w:sz w:val="28"/>
        </w:rPr>
        <w:t>述。因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，我深深感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到：我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有一大批同学的成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理想，他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中有的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幅度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小，有的出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重的拉脚学科，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有的甚至呈退</w:t>
      </w:r>
      <w:r>
        <w:rPr>
          <w:rFonts w:ascii="宋体" w:eastAsia="宋体" w:hAnsi="SimSun" w:cs="宋体"/>
          <w:sz w:val="28"/>
        </w:rPr>
        <w:t>步趋势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，我指的的是在座的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一个同学你，不管你在班里的排名靠前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是靠后，我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沉思，</w:t>
      </w:r>
      <w:r>
        <w:rPr>
          <w:rFonts w:ascii="宋体" w:eastAsia="宋体" w:hAnsi="SimSun" w:cs="宋体"/>
          <w:sz w:val="28"/>
        </w:rPr>
        <w:t>扪</w:t>
      </w:r>
      <w:r>
        <w:rPr>
          <w:rFonts w:ascii="宋体" w:eastAsia="宋体" w:hAnsi="MS Mincho" w:cs="宋体"/>
          <w:sz w:val="28"/>
        </w:rPr>
        <w:t>心自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都很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是你尽最大努力、高效学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的最佳成</w:t>
      </w:r>
      <w:r>
        <w:rPr>
          <w:rFonts w:ascii="宋体" w:eastAsia="宋体" w:hAnsi="SimSun" w:cs="宋体"/>
          <w:sz w:val="28"/>
        </w:rPr>
        <w:t>绩吗</w:t>
      </w:r>
      <w:r>
        <w:rPr>
          <w:rFonts w:ascii="宋体" w:eastAsia="宋体" w:hAnsi="MS Mincho" w:cs="宋体"/>
          <w:sz w:val="28"/>
        </w:rPr>
        <w:t>？你和周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那些受到表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了你一大截的同学比一比，你的智力真的比他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差那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，如果你真的用心反思了，你会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你天生愚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，智不如人，而是因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你缺乏一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追求梦想的心灵啊！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回想当年你第一次背上新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校园，小小的心灵里是不是有很多的美好愿望？我相信，其中有一个最小的愿望，一定会是回回都考一百分，把成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拿回家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爸</w:t>
      </w:r>
      <w:r>
        <w:rPr>
          <w:rFonts w:ascii="宋体" w:eastAsia="宋体" w:hAnsi="SimSun" w:cs="宋体"/>
          <w:sz w:val="28"/>
        </w:rPr>
        <w:t>妈开</w:t>
      </w:r>
      <w:r>
        <w:rPr>
          <w:rFonts w:ascii="宋体" w:eastAsia="宋体" w:hAnsi="MS Mincho" w:cs="宋体"/>
          <w:sz w:val="28"/>
        </w:rPr>
        <w:t>心！有多少次，你曾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卷面上减了一两分而抹上半天的眼泪；有多少次，你因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小伙伴而好几天都黯然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神</w:t>
      </w:r>
      <w:r>
        <w:rPr>
          <w:rFonts w:ascii="宋体" w:eastAsia="宋体" w:cs="宋体"/>
          <w:sz w:val="28"/>
        </w:rPr>
        <w:t>…..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，随着年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，你内心受到的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惑越来越多，而你的梦想，在你的心灵里占的位置也越来越少。正是因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你的心灵里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缺少了梦想，你才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地不再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自己定一个学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；你没有了学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，才会在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堂上没精打采，心不在焉。有的同学甚至整天都无所事事，不珍惜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。那我</w:t>
      </w:r>
      <w:r>
        <w:rPr>
          <w:rFonts w:ascii="宋体" w:eastAsia="宋体" w:hAnsi="SimSun" w:cs="宋体"/>
          <w:sz w:val="28"/>
        </w:rPr>
        <w:t>请问</w:t>
      </w:r>
      <w:r>
        <w:rPr>
          <w:rFonts w:ascii="宋体" w:eastAsia="宋体" w:hAnsi="MS Mincho" w:cs="宋体"/>
          <w:sz w:val="28"/>
        </w:rPr>
        <w:t>你，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取得自己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生活多少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惰，生活就回敬你多少苦</w:t>
      </w:r>
      <w:r>
        <w:rPr>
          <w:rFonts w:ascii="宋体" w:eastAsia="宋体" w:hAnsi="SimSun" w:cs="宋体"/>
          <w:sz w:val="28"/>
        </w:rPr>
        <w:t>涩</w:t>
      </w:r>
      <w:r>
        <w:rPr>
          <w:rFonts w:ascii="宋体" w:eastAsia="宋体" w:hAnsi="MS Mincho" w:cs="宋体"/>
          <w:sz w:val="28"/>
        </w:rPr>
        <w:t>；你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生活付出几份耕耘，生活就会回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你几份收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。你想在期末考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中勇攀高峰，幸福而自豪地站在</w:t>
      </w:r>
      <w:r>
        <w:rPr>
          <w:rFonts w:ascii="宋体" w:eastAsia="宋体" w:hAnsi="SimSun" w:cs="宋体"/>
          <w:sz w:val="28"/>
        </w:rPr>
        <w:t>领奖</w:t>
      </w:r>
      <w:r>
        <w:rPr>
          <w:rFonts w:ascii="宋体" w:eastAsia="宋体" w:hAnsi="MS Mincho" w:cs="宋体"/>
          <w:sz w:val="28"/>
        </w:rPr>
        <w:t>台上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你的心灵先到达那里吧！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你的心灵先到达高高的</w:t>
      </w:r>
      <w:r>
        <w:rPr>
          <w:rFonts w:ascii="宋体" w:eastAsia="宋体" w:hAnsi="SimSun" w:cs="宋体"/>
          <w:sz w:val="28"/>
        </w:rPr>
        <w:t>领奖</w:t>
      </w:r>
      <w:r>
        <w:rPr>
          <w:rFonts w:ascii="宋体" w:eastAsia="宋体" w:hAnsi="MS Mincho" w:cs="宋体"/>
          <w:sz w:val="28"/>
        </w:rPr>
        <w:t>台上，你就有了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起直追刻苦努力的学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精神；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你的心灵先到达高高的</w:t>
      </w:r>
      <w:r>
        <w:rPr>
          <w:rFonts w:ascii="宋体" w:eastAsia="宋体" w:hAnsi="SimSun" w:cs="宋体"/>
          <w:sz w:val="28"/>
        </w:rPr>
        <w:t>领奖</w:t>
      </w:r>
      <w:r>
        <w:rPr>
          <w:rFonts w:ascii="宋体" w:eastAsia="宋体" w:hAnsi="MS Mincho" w:cs="宋体"/>
          <w:sz w:val="28"/>
        </w:rPr>
        <w:t>台上，你才会用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激励自己，拒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形形色色的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惑而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，珍惜自己的智慧、提高自己的效率，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造出自己的最佳成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初一的小同学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是令人羡慕的。因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们拥</w:t>
      </w:r>
      <w:r>
        <w:rPr>
          <w:rFonts w:ascii="宋体" w:eastAsia="宋体" w:hAnsi="MS Mincho" w:cs="宋体"/>
          <w:sz w:val="28"/>
        </w:rPr>
        <w:t>有足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的机会，可以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自己打好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。相信三年后，你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一定能向老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长证</w:t>
      </w:r>
      <w:r>
        <w:rPr>
          <w:rFonts w:ascii="宋体" w:eastAsia="宋体" w:hAnsi="MS Mincho" w:cs="宋体"/>
          <w:sz w:val="28"/>
        </w:rPr>
        <w:t>明，你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将会是全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秀的中考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生！初二的同学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是幸福的。因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们拥</w:t>
      </w:r>
      <w:r>
        <w:rPr>
          <w:rFonts w:ascii="宋体" w:eastAsia="宋体" w:hAnsi="MS Mincho" w:cs="宋体"/>
          <w:sz w:val="28"/>
        </w:rPr>
        <w:t>有一批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生如子以校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家的好老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天比父母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要多地陪伴指引着你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，端正着你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的言行，使你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快速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，不断取得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多方面的好成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。相信你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己任，快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加鞭，天天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，在两年后的中考，</w:t>
      </w:r>
      <w:r>
        <w:rPr>
          <w:rFonts w:ascii="宋体" w:eastAsia="宋体" w:hAnsi="SimSun" w:cs="宋体"/>
          <w:sz w:val="28"/>
        </w:rPr>
        <w:t>为龙</w:t>
      </w:r>
      <w:r>
        <w:rPr>
          <w:rFonts w:ascii="宋体" w:eastAsia="宋体" w:hAnsi="MS Mincho" w:cs="宋体"/>
          <w:sz w:val="28"/>
        </w:rPr>
        <w:t>山学校增光添彩；初三的同学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是可敬的。你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在一批最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秀的老</w:t>
      </w:r>
      <w:r>
        <w:rPr>
          <w:rFonts w:ascii="宋体" w:eastAsia="宋体" w:hAnsi="SimSun" w:cs="宋体"/>
          <w:sz w:val="28"/>
        </w:rPr>
        <w:t>师们带领</w:t>
      </w:r>
      <w:r>
        <w:rPr>
          <w:rFonts w:ascii="宋体" w:eastAsia="宋体" w:hAnsi="MS Mincho" w:cs="宋体"/>
          <w:sz w:val="28"/>
        </w:rPr>
        <w:t>下，用最短的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境，用最好的状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、最高的效率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造了一流的学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入了中考</w:t>
      </w:r>
      <w:r>
        <w:rPr>
          <w:rFonts w:ascii="宋体" w:eastAsia="宋体" w:hAnsi="SimSun" w:cs="宋体"/>
          <w:sz w:val="28"/>
        </w:rPr>
        <w:t>备战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。人生能有几回搏？相信你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将会用你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的智慧你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的青春，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我校第一次中考尽全力一搏，在我校的建校史上留下你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光最可敬的名字！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已然落下帷幕。我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都站在了新的起跑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上，向着下一次月考和期末考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始一段新的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跑。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们师</w:t>
      </w:r>
      <w:r>
        <w:rPr>
          <w:rFonts w:ascii="宋体" w:eastAsia="宋体" w:hAnsi="MS Mincho" w:cs="宋体"/>
          <w:sz w:val="28"/>
        </w:rPr>
        <w:t>生携手共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个同学的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梦想都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我校的明天更美好！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心灵先到达那个地方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44</w:t>
      </w:r>
      <w:r>
        <w:rPr>
          <w:rFonts w:ascii="宋体" w:eastAsia="宋体" w:hAnsi="MS Mincho" w:cs="宋体"/>
          <w:sz w:val="28"/>
        </w:rPr>
        <w:t>年之前的洛杉</w:t>
      </w:r>
      <w:r>
        <w:rPr>
          <w:rFonts w:ascii="宋体" w:eastAsia="宋体" w:hAnsi="SimSun" w:cs="宋体"/>
          <w:sz w:val="28"/>
        </w:rPr>
        <w:t>矶</w:t>
      </w:r>
      <w:r>
        <w:rPr>
          <w:rFonts w:ascii="宋体" w:eastAsia="宋体" w:hAnsi="MS Mincho" w:cs="宋体"/>
          <w:sz w:val="28"/>
        </w:rPr>
        <w:t>郊区，一个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任何世面的孩子，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了一个表格，表上列出了他的梦想清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：到尼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河、</w:t>
      </w:r>
      <w:r>
        <w:rPr>
          <w:rFonts w:ascii="宋体" w:eastAsia="宋体" w:hAnsi="SimSun" w:cs="宋体"/>
          <w:sz w:val="28"/>
        </w:rPr>
        <w:t>亚马逊</w:t>
      </w:r>
      <w:r>
        <w:rPr>
          <w:rFonts w:ascii="宋体" w:eastAsia="宋体" w:hAnsi="MS Mincho" w:cs="宋体"/>
          <w:sz w:val="28"/>
        </w:rPr>
        <w:t>河和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果河探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；登上珠穆朗</w:t>
      </w:r>
      <w:r>
        <w:rPr>
          <w:rFonts w:ascii="宋体" w:eastAsia="宋体" w:hAnsi="SimSun" w:cs="宋体"/>
          <w:sz w:val="28"/>
        </w:rPr>
        <w:t>玛</w:t>
      </w:r>
      <w:r>
        <w:rPr>
          <w:rFonts w:ascii="宋体" w:eastAsia="宋体" w:hAnsi="MS Mincho" w:cs="宋体"/>
          <w:sz w:val="28"/>
        </w:rPr>
        <w:t>峰、乞力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山和麦特荷恩山；</w:t>
      </w:r>
      <w:r>
        <w:rPr>
          <w:rFonts w:ascii="宋体" w:eastAsia="宋体" w:hAnsi="SimSun" w:cs="宋体"/>
          <w:sz w:val="28"/>
        </w:rPr>
        <w:t>驾驶</w:t>
      </w:r>
      <w:r>
        <w:rPr>
          <w:rFonts w:ascii="宋体" w:eastAsia="宋体" w:hAnsi="MS Mincho" w:cs="宋体"/>
          <w:sz w:val="28"/>
        </w:rPr>
        <w:t>大象、</w:t>
      </w:r>
      <w:r>
        <w:rPr>
          <w:rFonts w:ascii="宋体" w:eastAsia="宋体" w:hAnsi="SimSun" w:cs="宋体"/>
          <w:sz w:val="28"/>
        </w:rPr>
        <w:t>骆驼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鸵鸟</w:t>
      </w:r>
      <w:r>
        <w:rPr>
          <w:rFonts w:ascii="宋体" w:eastAsia="宋体" w:hAnsi="MS Mincho" w:cs="宋体"/>
          <w:sz w:val="28"/>
        </w:rPr>
        <w:t>和野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；探</w:t>
      </w:r>
      <w:r>
        <w:rPr>
          <w:rFonts w:ascii="宋体" w:eastAsia="宋体" w:hAnsi="SimSun" w:cs="宋体"/>
          <w:sz w:val="28"/>
        </w:rPr>
        <w:t>访马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波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亚历</w:t>
      </w:r>
      <w:r>
        <w:rPr>
          <w:rFonts w:ascii="宋体" w:eastAsia="宋体" w:hAnsi="MS Mincho" w:cs="宋体"/>
          <w:sz w:val="28"/>
        </w:rPr>
        <w:t>山大一世走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的路；主演一部像《人猿泰山》那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影；</w:t>
      </w:r>
      <w:r>
        <w:rPr>
          <w:rFonts w:ascii="宋体" w:eastAsia="宋体" w:hAnsi="SimSun" w:cs="宋体"/>
          <w:sz w:val="28"/>
        </w:rPr>
        <w:t>驾驶飞</w:t>
      </w:r>
      <w:r>
        <w:rPr>
          <w:rFonts w:ascii="宋体" w:eastAsia="宋体" w:hAnsi="MS Mincho" w:cs="宋体"/>
          <w:sz w:val="28"/>
        </w:rPr>
        <w:t>行器起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降落；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完莎士比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、柏拉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里士多德的著作；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一部</w:t>
      </w:r>
      <w:r>
        <w:rPr>
          <w:rFonts w:ascii="宋体" w:eastAsia="宋体" w:hAnsi="SimSun" w:cs="宋体"/>
          <w:sz w:val="28"/>
        </w:rPr>
        <w:t>乐谱</w:t>
      </w:r>
      <w:r>
        <w:rPr>
          <w:rFonts w:ascii="宋体" w:eastAsia="宋体" w:hAnsi="MS Mincho" w:cs="宋体"/>
          <w:sz w:val="28"/>
        </w:rPr>
        <w:t>；写一本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；游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全世界的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一个国家；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婚生子；参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月球</w:t>
      </w:r>
      <w:r>
        <w:rPr>
          <w:rFonts w:ascii="宋体" w:eastAsia="宋体" w:cs="宋体"/>
          <w:sz w:val="28"/>
        </w:rPr>
        <w:t>??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篇文章叫</w:t>
      </w:r>
      <w:r>
        <w:rPr>
          <w:rFonts w:ascii="宋体" w:eastAsia="宋体" w:cs="宋体"/>
          <w:sz w:val="28"/>
        </w:rPr>
        <w:t>MY LIFE TABLE</w:t>
      </w:r>
      <w:r>
        <w:rPr>
          <w:rFonts w:ascii="宋体" w:eastAsia="宋体" w:hAnsi="MS Mincho" w:cs="宋体"/>
          <w:sz w:val="28"/>
        </w:rPr>
        <w:t>。他把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项编</w:t>
      </w:r>
      <w:r>
        <w:rPr>
          <w:rFonts w:ascii="宋体" w:eastAsia="宋体" w:hAnsi="MS Mincho" w:cs="宋体"/>
          <w:sz w:val="28"/>
        </w:rPr>
        <w:t>了号，共有</w:t>
      </w:r>
      <w:r>
        <w:rPr>
          <w:rFonts w:ascii="宋体" w:eastAsia="宋体" w:cs="宋体"/>
          <w:sz w:val="28"/>
        </w:rPr>
        <w:t>127</w:t>
      </w:r>
      <w:r>
        <w:rPr>
          <w:rFonts w:ascii="宋体" w:eastAsia="宋体" w:hAnsi="MS Mincho" w:cs="宋体"/>
          <w:sz w:val="28"/>
        </w:rPr>
        <w:t>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那年，他和父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乔</w:t>
      </w:r>
      <w:r>
        <w:rPr>
          <w:rFonts w:ascii="宋体" w:eastAsia="宋体" w:hAnsi="MS Mincho" w:cs="宋体"/>
          <w:sz w:val="28"/>
        </w:rPr>
        <w:t>治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州的奥克</w:t>
      </w:r>
      <w:r>
        <w:rPr>
          <w:rFonts w:ascii="宋体" w:eastAsia="宋体" w:hAnsi="SimSun" w:cs="宋体"/>
          <w:sz w:val="28"/>
        </w:rPr>
        <w:t>费诺</w:t>
      </w:r>
      <w:r>
        <w:rPr>
          <w:rFonts w:ascii="宋体" w:eastAsia="宋体" w:hAnsi="MS Mincho" w:cs="宋体"/>
          <w:sz w:val="28"/>
        </w:rPr>
        <w:t>基大沼</w:t>
      </w:r>
      <w:r>
        <w:rPr>
          <w:rFonts w:ascii="宋体" w:eastAsia="宋体" w:hAnsi="SimSun" w:cs="宋体"/>
          <w:sz w:val="28"/>
        </w:rPr>
        <w:t>泽</w:t>
      </w:r>
      <w:r>
        <w:rPr>
          <w:rFonts w:ascii="宋体" w:eastAsia="宋体" w:hAnsi="MS Mincho" w:cs="宋体"/>
          <w:sz w:val="28"/>
        </w:rPr>
        <w:t>和佛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里达州的埃弗格莱</w:t>
      </w:r>
      <w:r>
        <w:rPr>
          <w:rFonts w:ascii="宋体" w:eastAsia="宋体" w:hAnsi="SimSun" w:cs="宋体"/>
          <w:sz w:val="28"/>
        </w:rPr>
        <w:t>兹</w:t>
      </w:r>
      <w:r>
        <w:rPr>
          <w:rFonts w:ascii="宋体" w:eastAsia="宋体" w:hAnsi="MS Mincho" w:cs="宋体"/>
          <w:sz w:val="28"/>
        </w:rPr>
        <w:t>去探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是他首次完成了表上的一个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目。他按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划逐个地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59</w:t>
      </w:r>
      <w:r>
        <w:rPr>
          <w:rFonts w:ascii="宋体" w:eastAsia="宋体" w:hAnsi="SimSun" w:cs="宋体"/>
          <w:sz w:val="28"/>
        </w:rPr>
        <w:t>岁时</w:t>
      </w:r>
      <w:r>
        <w:rPr>
          <w:rFonts w:ascii="宋体" w:eastAsia="宋体" w:hAnsi="MS Mincho" w:cs="宋体"/>
          <w:sz w:val="28"/>
        </w:rPr>
        <w:t>，他完成了</w:t>
      </w:r>
      <w:r>
        <w:rPr>
          <w:rFonts w:ascii="宋体" w:eastAsia="宋体" w:cs="宋体"/>
          <w:sz w:val="28"/>
        </w:rPr>
        <w:t>127</w:t>
      </w:r>
      <w:r>
        <w:rPr>
          <w:rFonts w:ascii="宋体" w:eastAsia="宋体" w:hAnsi="MS Mincho" w:cs="宋体"/>
          <w:sz w:val="28"/>
        </w:rPr>
        <w:t>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106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个美国人叫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翰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MS Mincho" w:cs="宋体"/>
          <w:sz w:val="28"/>
        </w:rPr>
        <w:t>戈达德，一生之中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得了一个探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家所能享有的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誉，其中包括成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英国皇家地理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会会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纽约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俱乐</w:t>
      </w:r>
      <w:r>
        <w:rPr>
          <w:rFonts w:ascii="宋体" w:eastAsia="宋体" w:hAnsi="MS Mincho" w:cs="宋体"/>
          <w:sz w:val="28"/>
        </w:rPr>
        <w:t>部的成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。他是我所知道的最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大的人，一生追逐自己的梦想，真正地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当有人惊</w:t>
      </w:r>
      <w:r>
        <w:rPr>
          <w:rFonts w:ascii="宋体" w:eastAsia="宋体" w:hAnsi="SimSun" w:cs="宋体"/>
          <w:sz w:val="28"/>
        </w:rPr>
        <w:t>讶</w:t>
      </w:r>
      <w:r>
        <w:rPr>
          <w:rFonts w:ascii="宋体" w:eastAsia="宋体" w:hAnsi="MS Mincho" w:cs="宋体"/>
          <w:sz w:val="28"/>
        </w:rPr>
        <w:t>地追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他是凭借着怎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他把那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多注定的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不可能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在了脚下，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他把那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绊</w:t>
      </w:r>
      <w:r>
        <w:rPr>
          <w:rFonts w:ascii="宋体" w:eastAsia="宋体" w:hAnsi="MS Mincho" w:cs="宋体"/>
          <w:sz w:val="28"/>
        </w:rPr>
        <w:t>脚石都当做了登攀的基石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，他微笑着如此回答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，我只是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心灵先到那个地方，随后，周身就有了一股神奇的力量，接下来，就只需沿着心灵的召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好了。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体味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心灵先到那个地方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启示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含着一</w:t>
      </w:r>
      <w:r>
        <w:rPr>
          <w:rFonts w:ascii="宋体" w:eastAsia="宋体" w:hAnsi="SimSun" w:cs="宋体"/>
          <w:sz w:val="28"/>
        </w:rPr>
        <w:t>种积</w:t>
      </w:r>
      <w:r>
        <w:rPr>
          <w:rFonts w:ascii="宋体" w:eastAsia="宋体" w:hAnsi="MS Mincho" w:cs="宋体"/>
          <w:sz w:val="28"/>
        </w:rPr>
        <w:t>极的生活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度。原来到达一个地方不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可以靠移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可以用心灵去靠近。心灵一旦有了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旅途也就有了更加明确的方向，人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着更加主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的心情去靠近目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做才叫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心灵先到达那个地方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呢？我想大概可以分成两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。首先，你可以默默地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我一定能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到达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的信心和暗示，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一点很重要；其次，当你一旦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立好目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和信念，就要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始做好足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充足的准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，尤其是各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，当你有了心理承受力来面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一切可能出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，你基本已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可以是完成了心灵的跋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。接下来，你只需要一个脚印，一个脚印地扎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走下去，到达旅途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点，只是一个</w:t>
      </w:r>
      <w:r>
        <w:rPr>
          <w:rFonts w:ascii="宋体" w:eastAsia="宋体" w:hAnsi="SimSun" w:cs="宋体"/>
          <w:sz w:val="28"/>
        </w:rPr>
        <w:t>时间问题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们记</w:t>
      </w:r>
      <w:r>
        <w:rPr>
          <w:rFonts w:ascii="宋体" w:eastAsia="宋体" w:hAnsi="MS Mincho" w:cs="宋体"/>
          <w:sz w:val="28"/>
        </w:rPr>
        <w:t>住一位并不著名的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人的著名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目光无法抵达的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方，我</w:t>
      </w:r>
      <w:r>
        <w:rPr>
          <w:rFonts w:ascii="宋体" w:eastAsia="宋体" w:hAnsi="SimSun" w:cs="宋体"/>
          <w:sz w:val="28"/>
        </w:rPr>
        <w:t>们拥</w:t>
      </w:r>
      <w:r>
        <w:rPr>
          <w:rFonts w:ascii="宋体" w:eastAsia="宋体" w:hAnsi="MS Mincho" w:cs="宋体"/>
          <w:sz w:val="28"/>
        </w:rPr>
        <w:t>有心灵。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德国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人席勒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一个人不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背叛他少年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的梦想。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曾几何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们说过</w:t>
      </w:r>
      <w:r>
        <w:rPr>
          <w:rFonts w:ascii="宋体" w:eastAsia="宋体" w:hAnsi="MS Mincho" w:cs="宋体"/>
          <w:sz w:val="28"/>
        </w:rPr>
        <w:t>多少要去游</w:t>
      </w:r>
      <w:r>
        <w:rPr>
          <w:rFonts w:ascii="宋体" w:eastAsia="宋体" w:hAnsi="SimSun" w:cs="宋体"/>
          <w:sz w:val="28"/>
        </w:rPr>
        <w:t>览这</w:t>
      </w:r>
      <w:r>
        <w:rPr>
          <w:rFonts w:ascii="宋体" w:eastAsia="宋体" w:hAnsi="MS Mincho" w:cs="宋体"/>
          <w:sz w:val="28"/>
        </w:rPr>
        <w:t>个世界，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有自己的真正的生活。一次次被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和生活打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回来，等到八十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候，躺在床上，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口没牙，啜着干</w:t>
      </w:r>
      <w:r>
        <w:rPr>
          <w:rFonts w:ascii="宋体" w:eastAsia="宋体" w:hAnsi="SimSun" w:cs="宋体"/>
          <w:sz w:val="28"/>
        </w:rPr>
        <w:t>瘪</w:t>
      </w:r>
      <w:r>
        <w:rPr>
          <w:rFonts w:ascii="宋体" w:eastAsia="宋体" w:hAnsi="MS Mincho" w:cs="宋体"/>
          <w:sz w:val="28"/>
        </w:rPr>
        <w:t>的嘴唇，摸着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子的</w:t>
      </w:r>
      <w:r>
        <w:rPr>
          <w:rFonts w:ascii="宋体" w:eastAsia="宋体" w:hAnsi="SimSun" w:cs="宋体"/>
          <w:sz w:val="28"/>
        </w:rPr>
        <w:t>头说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去巴黎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个重任就在你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一代了。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熟悉的一句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的爸爸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爷爷说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咱家的希望就看你了。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爷爷对</w:t>
      </w:r>
      <w:r>
        <w:rPr>
          <w:rFonts w:ascii="宋体" w:eastAsia="宋体" w:hAnsi="MS Mincho" w:cs="宋体"/>
          <w:sz w:val="28"/>
        </w:rPr>
        <w:t>我爸爸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咱家的希望就看你了。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我爸爸十年前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咱家的希望就看你了。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十年后，要是我有儿子的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，八成我也会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咱家的希望就看你了。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子子</w:t>
      </w:r>
      <w:r>
        <w:rPr>
          <w:rFonts w:ascii="宋体" w:eastAsia="宋体" w:hAnsi="SimSun" w:cs="宋体"/>
          <w:sz w:val="28"/>
        </w:rPr>
        <w:t>孙孙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穷匮</w:t>
      </w:r>
      <w:r>
        <w:rPr>
          <w:rFonts w:ascii="宋体" w:eastAsia="宋体" w:hAnsi="MS Mincho" w:cs="宋体"/>
          <w:sz w:val="28"/>
        </w:rPr>
        <w:t>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是那个英国人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的好：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铁门</w:t>
      </w:r>
      <w:r>
        <w:rPr>
          <w:rFonts w:ascii="宋体" w:eastAsia="宋体" w:hAnsi="MS Mincho" w:cs="宋体"/>
          <w:sz w:val="28"/>
        </w:rPr>
        <w:t>把很久的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去和遥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的未来隔断，用百倍的信心做今天想做的事情。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退一</w:t>
      </w:r>
      <w:r>
        <w:rPr>
          <w:rFonts w:ascii="宋体" w:eastAsia="宋体" w:hAnsi="SimSun" w:cs="宋体"/>
          <w:sz w:val="28"/>
        </w:rPr>
        <w:t>步讲</w:t>
      </w:r>
      <w:r>
        <w:rPr>
          <w:rFonts w:ascii="宋体" w:eastAsia="宋体" w:hAnsi="MS Mincho" w:cs="宋体"/>
          <w:sz w:val="28"/>
        </w:rPr>
        <w:t>，就算最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你的梦想</w:t>
      </w:r>
      <w:r>
        <w:rPr>
          <w:rFonts w:ascii="宋体" w:eastAsia="宋体" w:hAnsi="SimSun" w:cs="宋体"/>
          <w:sz w:val="28"/>
        </w:rPr>
        <w:t>搁</w:t>
      </w:r>
      <w:r>
        <w:rPr>
          <w:rFonts w:ascii="宋体" w:eastAsia="宋体" w:hAnsi="MS Mincho" w:cs="宋体"/>
          <w:sz w:val="28"/>
        </w:rPr>
        <w:t>浅，但起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心灵曾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先期到达，我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全身心地投入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生命来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依然是一次意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非凡的旅程。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我是西丁中心学校四年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班的乞新月。今天我很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学生代表站在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言，在此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我向深切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、辛勤培育我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、无微不至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，表示衷心的感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大家分享我的学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方法，以便大家借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！我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，首先要制定一个学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，有了目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才能有学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力。其次，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前要注意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，找出不理解的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，以便有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。再次，上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要注重老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，以小主人的身份，通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通。最后，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下，用心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，不会的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找老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教，并整理好学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只是我的个人想法。希望能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大家以帮助。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然取得了一点成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只代表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去，我不会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傲的。我会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努力，用更加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的的爸爸</w:t>
      </w:r>
      <w:r>
        <w:rPr>
          <w:rFonts w:ascii="宋体" w:eastAsia="宋体" w:hAnsi="SimSun" w:cs="宋体"/>
          <w:sz w:val="28"/>
        </w:rPr>
        <w:t>妈妈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。正是您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我无私的奉献和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，才有了我今天的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，在此，我代表全体同学，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所有的老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，爸爸</w:t>
      </w:r>
      <w:r>
        <w:rPr>
          <w:rFonts w:ascii="宋体" w:eastAsia="宋体" w:hAnsi="SimSun" w:cs="宋体"/>
          <w:sz w:val="28"/>
        </w:rPr>
        <w:t>妈妈们说</w:t>
      </w:r>
      <w:r>
        <w:rPr>
          <w:rFonts w:ascii="宋体" w:eastAsia="宋体" w:hAnsi="MS Mincho" w:cs="宋体"/>
          <w:sz w:val="28"/>
        </w:rPr>
        <w:t>一声：您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辛苦了！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决不会辜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的期望，一定会以更加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学校、老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、以及您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的期望。我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一定会努力的！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言到此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今天，我很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幸地在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里，向各位家</w:t>
      </w:r>
      <w:r>
        <w:rPr>
          <w:rFonts w:ascii="宋体" w:eastAsia="宋体" w:hAnsi="SimSun" w:cs="宋体"/>
          <w:sz w:val="28"/>
        </w:rPr>
        <w:t>长汇报</w:t>
      </w:r>
      <w:r>
        <w:rPr>
          <w:rFonts w:ascii="宋体" w:eastAsia="宋体" w:hAnsi="MS Mincho" w:cs="宋体"/>
          <w:sz w:val="28"/>
        </w:rPr>
        <w:t>一下上半个学期英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学科的一些教学情况。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整体上看，我班的学生一基本上形成了良好的学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堂上也都能</w:t>
      </w:r>
      <w:r>
        <w:rPr>
          <w:rFonts w:ascii="宋体" w:eastAsia="宋体" w:hAnsi="SimSun" w:cs="宋体"/>
          <w:sz w:val="28"/>
        </w:rPr>
        <w:t>够认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上交，在期中考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大部分学生都取得了一定的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也暴露出不少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，具体以下几点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，一部分同学把学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来完成，而没把学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当成自己的事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，因此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于被</w:t>
      </w:r>
      <w:r>
        <w:rPr>
          <w:rFonts w:ascii="宋体" w:eastAsia="宋体" w:hAnsi="SimSun" w:cs="宋体"/>
          <w:sz w:val="28"/>
        </w:rPr>
        <w:t>动应</w:t>
      </w:r>
      <w:r>
        <w:rPr>
          <w:rFonts w:ascii="宋体" w:eastAsia="宋体" w:hAnsi="MS Mincho" w:cs="宋体"/>
          <w:sz w:val="28"/>
        </w:rPr>
        <w:t>付的局面。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自信心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重不足：特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是一部分学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的同学，由于学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不跟趟，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失去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正面引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。其中最突出的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就是偏科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象，要引起重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学生的一些良好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没有形成。个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都不太理想，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上就是学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差了一点，在校的表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如：早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到校后不能立即抓</w:t>
      </w:r>
      <w:r>
        <w:rPr>
          <w:rFonts w:ascii="宋体" w:eastAsia="宋体" w:hAnsi="SimSun" w:cs="宋体"/>
          <w:sz w:val="28"/>
        </w:rPr>
        <w:t>紧时间</w:t>
      </w:r>
      <w:r>
        <w:rPr>
          <w:rFonts w:ascii="宋体" w:eastAsia="宋体" w:hAnsi="MS Mincho" w:cs="宋体"/>
          <w:sz w:val="28"/>
        </w:rPr>
        <w:t>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不高效，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没有保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真正弄明白。在家的表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如：周日等放假期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不能科学安排学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习观</w:t>
      </w:r>
      <w:r>
        <w:rPr>
          <w:rFonts w:ascii="宋体" w:eastAsia="宋体" w:hAnsi="MS Mincho" w:cs="宋体"/>
          <w:sz w:val="28"/>
        </w:rPr>
        <w:t>念不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能督促子女在家合理的安排自己的学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时检查</w:t>
      </w:r>
      <w:r>
        <w:rPr>
          <w:rFonts w:ascii="宋体" w:eastAsia="宋体" w:hAnsi="MS Mincho" w:cs="宋体"/>
          <w:sz w:val="28"/>
        </w:rPr>
        <w:t>要跟上，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解决。如果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工作忙等原因而疏忽了教育，一旦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生不良的后果，后悔就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帮助孩子学好英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自然是最直接的知</w:t>
      </w:r>
      <w:r>
        <w:rPr>
          <w:rFonts w:ascii="宋体" w:eastAsia="宋体" w:hAnsi="SimSun" w:cs="宋体"/>
          <w:sz w:val="28"/>
        </w:rPr>
        <w:t>识传</w:t>
      </w:r>
      <w:r>
        <w:rPr>
          <w:rFonts w:ascii="宋体" w:eastAsia="宋体" w:hAnsi="MS Mincho" w:cs="宋体"/>
          <w:sz w:val="28"/>
        </w:rPr>
        <w:t>授者，有着不可推卸的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任。在此，我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只是真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地呼吁我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配合学校，配合老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共同的努力来帮助孩子学好英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。用一句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髦的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要和孩子共同成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1.</w:t>
      </w:r>
      <w:r>
        <w:rPr>
          <w:rFonts w:ascii="宋体" w:eastAsia="宋体" w:hAnsi="SimSun" w:cs="宋体"/>
          <w:b/>
          <w:bCs/>
          <w:sz w:val="28"/>
        </w:rPr>
        <w:t>态</w:t>
      </w:r>
      <w:r>
        <w:rPr>
          <w:rFonts w:ascii="宋体" w:eastAsia="宋体" w:hAnsi="MS Mincho" w:cs="宋体"/>
          <w:b/>
          <w:bCs/>
          <w:sz w:val="28"/>
        </w:rPr>
        <w:t>度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要循序</w:t>
      </w:r>
      <w:r>
        <w:rPr>
          <w:rFonts w:ascii="宋体" w:eastAsia="宋体" w:hAnsi="SimSun" w:cs="宋体"/>
          <w:sz w:val="28"/>
        </w:rPr>
        <w:t>渐进</w:t>
      </w:r>
      <w:r>
        <w:rPr>
          <w:rFonts w:ascii="宋体" w:eastAsia="宋体" w:hAnsi="MS Mincho" w:cs="宋体"/>
          <w:sz w:val="28"/>
        </w:rPr>
        <w:t>，要有打持久仗的准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。不同的学生，家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他的要求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的，孩子的基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不同，他所能达到的高度不同。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好的学生，要求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一些。他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好，在听、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、写方面都能</w:t>
      </w:r>
      <w:r>
        <w:rPr>
          <w:rFonts w:ascii="宋体" w:eastAsia="宋体" w:hAnsi="SimSun" w:cs="宋体"/>
          <w:sz w:val="28"/>
        </w:rPr>
        <w:t>齐头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感到欣慰。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差的学生，原因在于，他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习马</w:t>
      </w:r>
      <w:r>
        <w:rPr>
          <w:rFonts w:ascii="宋体" w:eastAsia="宋体" w:hAnsi="MS Mincho" w:cs="宋体"/>
          <w:sz w:val="28"/>
        </w:rPr>
        <w:t>虎，基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致他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主要在他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上下功夫。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其中，大部分的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于中</w:t>
      </w:r>
      <w:r>
        <w:rPr>
          <w:rFonts w:ascii="宋体" w:eastAsia="宋体" w:hAnsi="SimSun" w:cs="宋体"/>
          <w:sz w:val="28"/>
        </w:rPr>
        <w:t>间层</w:t>
      </w:r>
      <w:r>
        <w:rPr>
          <w:rFonts w:ascii="宋体" w:eastAsia="宋体" w:hAnsi="MS Mincho" w:cs="宋体"/>
          <w:sz w:val="28"/>
        </w:rPr>
        <w:t>次，老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所教的，所布置的作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基本完成，但学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的效率又因人而异，存在着个体差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。尽管他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操太多的心，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太大的力，但是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起各方面的表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丝遗</w:t>
      </w:r>
      <w:r>
        <w:rPr>
          <w:rFonts w:ascii="宋体" w:eastAsia="宋体" w:hAnsi="MS Mincho" w:cs="宋体"/>
          <w:sz w:val="28"/>
        </w:rPr>
        <w:t>憾，我</w:t>
      </w:r>
      <w:r>
        <w:rPr>
          <w:rFonts w:ascii="宋体" w:eastAsia="宋体" w:hAnsi="SimSun" w:cs="宋体"/>
          <w:sz w:val="28"/>
        </w:rPr>
        <w:t>们总</w:t>
      </w:r>
      <w:r>
        <w:rPr>
          <w:rFonts w:ascii="宋体" w:eastAsia="宋体" w:hAnsi="MS Mincho" w:cs="宋体"/>
          <w:sz w:val="28"/>
        </w:rPr>
        <w:t>希望他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再上一个台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有一比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的：把英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比做盖楼房，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就是盖房用的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，有的人从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不背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拖拉不交，口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根本不完成，如此一来，学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自然成了件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痛事，麻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事。更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提如何建构起高楼大厦了。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2.</w:t>
      </w:r>
      <w:r>
        <w:rPr>
          <w:rFonts w:ascii="宋体" w:eastAsia="宋体" w:hAnsi="SimSun" w:cs="宋体"/>
          <w:b/>
          <w:bCs/>
          <w:sz w:val="28"/>
        </w:rPr>
        <w:t>单词</w:t>
      </w:r>
      <w:r>
        <w:rPr>
          <w:rFonts w:ascii="宋体" w:eastAsia="宋体" w:hAnsi="MS Mincho" w:cs="宋体"/>
          <w:b/>
          <w:bCs/>
          <w:sz w:val="28"/>
        </w:rPr>
        <w:t>的默写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得不折不扣完成的，所以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回去以后一定要加</w:t>
      </w:r>
      <w:r>
        <w:rPr>
          <w:rFonts w:ascii="宋体" w:eastAsia="宋体" w:hAnsi="SimSun" w:cs="宋体"/>
          <w:sz w:val="28"/>
        </w:rPr>
        <w:t>强这</w:t>
      </w:r>
      <w:r>
        <w:rPr>
          <w:rFonts w:ascii="宋体" w:eastAsia="宋体" w:hAnsi="MS Mincho" w:cs="宋体"/>
          <w:sz w:val="28"/>
        </w:rPr>
        <w:t>部分的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，要不断的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才能有效的夯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才不至于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越学越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，越学越差。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默写的要求是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的：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词组</w:t>
      </w:r>
      <w:r>
        <w:rPr>
          <w:rFonts w:ascii="宋体" w:eastAsia="宋体" w:hAnsi="MS Mincho" w:cs="宋体"/>
          <w:sz w:val="28"/>
        </w:rPr>
        <w:t>是要求家</w:t>
      </w:r>
      <w:r>
        <w:rPr>
          <w:rFonts w:ascii="宋体" w:eastAsia="宋体" w:hAnsi="SimSun" w:cs="宋体"/>
          <w:sz w:val="28"/>
        </w:rPr>
        <w:t>长报</w:t>
      </w:r>
      <w:r>
        <w:rPr>
          <w:rFonts w:ascii="宋体" w:eastAsia="宋体" w:hAnsi="MS Mincho" w:cs="宋体"/>
          <w:sz w:val="28"/>
        </w:rPr>
        <w:t>中文，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文是要求学生自己熟背然后默写的。千万不能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容自己的孩子第一次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，我默不出来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就任由他去。你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你的孩子知道：今天，你花大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，明天，你就可以更好。今天，你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了一会，你明天的作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就会更多。累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下来，你就是欠</w:t>
      </w:r>
      <w:r>
        <w:rPr>
          <w:rFonts w:ascii="宋体" w:eastAsia="宋体" w:hAnsi="SimSun" w:cs="宋体"/>
          <w:sz w:val="28"/>
        </w:rPr>
        <w:t>债</w:t>
      </w:r>
      <w:r>
        <w:rPr>
          <w:rFonts w:ascii="宋体" w:eastAsia="宋体" w:hAnsi="MS Mincho" w:cs="宋体"/>
          <w:sz w:val="28"/>
        </w:rPr>
        <w:t>最多的人。孩子是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个家庭的重心和希望，有一位家</w:t>
      </w:r>
      <w:r>
        <w:rPr>
          <w:rFonts w:ascii="宋体" w:eastAsia="宋体" w:hAnsi="SimSun" w:cs="宋体"/>
          <w:sz w:val="28"/>
        </w:rPr>
        <w:t>长说过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要把培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孩子当作自己的事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来做。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是啊，只要你多投入一点，相信你的孩子会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予你更多的回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回家布置抄写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，其目的不在于抄，而在于提醒学生</w:t>
      </w:r>
      <w:r>
        <w:rPr>
          <w:rFonts w:ascii="宋体" w:eastAsia="宋体" w:hAnsi="SimSun" w:cs="宋体"/>
          <w:sz w:val="28"/>
        </w:rPr>
        <w:t>记忆这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。但是在日常学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中，学生不重</w:t>
      </w:r>
      <w:r>
        <w:rPr>
          <w:rFonts w:ascii="宋体" w:eastAsia="宋体" w:hAnsi="SimSun" w:cs="宋体"/>
          <w:sz w:val="28"/>
        </w:rPr>
        <w:t>视这项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只是抄抄而已，不做也没什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抄写都不做，根本</w:t>
      </w:r>
      <w:r>
        <w:rPr>
          <w:rFonts w:ascii="宋体" w:eastAsia="宋体" w:hAnsi="SimSun" w:cs="宋体"/>
          <w:sz w:val="28"/>
        </w:rPr>
        <w:t>别说</w:t>
      </w:r>
      <w:r>
        <w:rPr>
          <w:rFonts w:ascii="宋体" w:eastAsia="宋体" w:hAnsi="MS Mincho" w:cs="宋体"/>
          <w:sz w:val="28"/>
        </w:rPr>
        <w:t>是去背了，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果几次下来，他</w:t>
      </w:r>
      <w:r>
        <w:rPr>
          <w:rFonts w:ascii="宋体" w:eastAsia="宋体" w:hAnsi="SimSun" w:cs="宋体"/>
          <w:sz w:val="28"/>
        </w:rPr>
        <w:t>负债</w:t>
      </w:r>
      <w:r>
        <w:rPr>
          <w:rFonts w:ascii="宋体" w:eastAsia="宋体" w:hAnsi="MS Mincho" w:cs="宋体"/>
          <w:sz w:val="28"/>
        </w:rPr>
        <w:t>累累，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付不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来，学</w:t>
      </w:r>
      <w:r>
        <w:rPr>
          <w:rFonts w:ascii="宋体" w:eastAsia="宋体" w:hAnsi="SimSun" w:cs="宋体"/>
          <w:sz w:val="28"/>
        </w:rPr>
        <w:t>习处</w:t>
      </w:r>
      <w:r>
        <w:rPr>
          <w:rFonts w:ascii="宋体" w:eastAsia="宋体" w:hAnsi="MS Mincho" w:cs="宋体"/>
          <w:sz w:val="28"/>
        </w:rPr>
        <w:t>于被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，从而影响了以后的学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退</w:t>
      </w:r>
      <w:r>
        <w:rPr>
          <w:rFonts w:ascii="宋体" w:eastAsia="宋体" w:hAnsi="SimSun" w:cs="宋体"/>
          <w:sz w:val="28"/>
        </w:rPr>
        <w:t>步现</w:t>
      </w:r>
      <w:r>
        <w:rPr>
          <w:rFonts w:ascii="宋体" w:eastAsia="宋体" w:hAnsi="MS Mincho" w:cs="宋体"/>
          <w:sz w:val="28"/>
        </w:rPr>
        <w:t>象。因此，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大家在家里督促孩子保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保量地完成英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写的写、</w:t>
      </w:r>
      <w:r>
        <w:rPr>
          <w:rFonts w:ascii="宋体" w:eastAsia="宋体" w:hAnsi="SimSun" w:cs="宋体"/>
          <w:sz w:val="28"/>
        </w:rPr>
        <w:t>该记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巩固，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。父母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的良好榜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起着很大作用。孩子一般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没有明确的学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，父母</w:t>
      </w:r>
      <w:r>
        <w:rPr>
          <w:rFonts w:ascii="宋体" w:eastAsia="宋体" w:hAnsi="SimSun" w:cs="宋体"/>
          <w:sz w:val="28"/>
        </w:rPr>
        <w:t>亲对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，会极大地影响孩子。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3.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及</w:t>
      </w:r>
      <w:r>
        <w:rPr>
          <w:rFonts w:ascii="宋体" w:eastAsia="宋体" w:hAnsi="SimSun" w:cs="宋体"/>
          <w:b/>
          <w:bCs/>
          <w:sz w:val="28"/>
        </w:rPr>
        <w:t>试</w:t>
      </w:r>
      <w:r>
        <w:rPr>
          <w:rFonts w:ascii="宋体" w:eastAsia="宋体" w:hAnsi="MS Mincho" w:cs="宋体"/>
          <w:b/>
          <w:bCs/>
          <w:sz w:val="28"/>
        </w:rPr>
        <w:t>卷情况的反</w:t>
      </w:r>
      <w:r>
        <w:rPr>
          <w:rFonts w:ascii="宋体" w:eastAsia="宋体" w:hAnsi="SimSun" w:cs="宋体"/>
          <w:b/>
          <w:bCs/>
          <w:sz w:val="28"/>
        </w:rPr>
        <w:t>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以上是我就学生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教育方法和各位家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了一些意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，供各位家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参考，有不妥之</w:t>
      </w:r>
      <w:r>
        <w:rPr>
          <w:rFonts w:ascii="宋体" w:eastAsia="宋体" w:hAnsi="SimSun" w:cs="宋体"/>
          <w:sz w:val="28"/>
        </w:rPr>
        <w:t>处恳请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指正，我将十分感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大家，因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教育好孩子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的心愿，也是我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的心愿。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首先，我代表五三班全体任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和全体同学向各位家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的到来表示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迎和衷心的感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工作的大力支持。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会有四</w:t>
      </w:r>
      <w:r>
        <w:rPr>
          <w:rFonts w:ascii="宋体" w:eastAsia="宋体" w:hAnsi="SimSun" w:cs="宋体"/>
          <w:sz w:val="28"/>
        </w:rPr>
        <w:t>项议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长讲话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、班主任班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基本情况介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学科分析和要求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大家来，主要目的就是想通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一平台，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明学校教育的原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，增加理解，消除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会，更多地了解学生家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及家庭情况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交流学生表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背景中了解自己的孩子，同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帮助家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提高教育孩子的水平，希望通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双方的共同努力，使我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个孩子都能取得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我知道大家都很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，想知道孩子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学期在学校的表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及成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，下面我就介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总</w:t>
      </w:r>
      <w:r>
        <w:rPr>
          <w:rFonts w:ascii="宋体" w:eastAsia="宋体" w:hAnsi="MS Mincho" w:cs="宋体"/>
          <w:b/>
          <w:bCs/>
          <w:sz w:val="28"/>
        </w:rPr>
        <w:t>体情况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共有学生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MS Mincho" w:cs="宋体"/>
          <w:sz w:val="28"/>
        </w:rPr>
        <w:t>人，其中男生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人。大部分孩子活</w:t>
      </w:r>
      <w:r>
        <w:rPr>
          <w:rFonts w:ascii="宋体" w:eastAsia="宋体" w:hAnsi="SimSun" w:cs="宋体"/>
          <w:sz w:val="28"/>
        </w:rPr>
        <w:t>泼聪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取。随着孩子年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的自我管理能力加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们选举产</w:t>
      </w:r>
      <w:r>
        <w:rPr>
          <w:rFonts w:ascii="宋体" w:eastAsia="宋体" w:hAnsi="MS Mincho" w:cs="宋体"/>
          <w:sz w:val="28"/>
        </w:rPr>
        <w:t>生的班干部能力提高了，自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极向上，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全班同学，形成了以他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极向上的班</w:t>
      </w:r>
      <w:r>
        <w:rPr>
          <w:rFonts w:ascii="宋体" w:eastAsia="宋体" w:hAnsi="SimSun" w:cs="宋体"/>
          <w:sz w:val="28"/>
        </w:rPr>
        <w:t>级风</w:t>
      </w:r>
      <w:r>
        <w:rPr>
          <w:rFonts w:ascii="宋体" w:eastAsia="宋体" w:hAnsi="MS Mincho" w:cs="宋体"/>
          <w:sz w:val="28"/>
        </w:rPr>
        <w:t>气。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悦名、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婉琪作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委和班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，工作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参加班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副班</w:t>
      </w:r>
      <w:r>
        <w:rPr>
          <w:rFonts w:ascii="宋体" w:eastAsia="宋体" w:hAnsi="SimSun" w:cs="宋体"/>
          <w:sz w:val="28"/>
        </w:rPr>
        <w:t>长绳</w:t>
      </w:r>
      <w:r>
        <w:rPr>
          <w:rFonts w:ascii="宋体" w:eastAsia="宋体" w:hAnsi="MS Mincho" w:cs="宋体"/>
          <w:sz w:val="28"/>
        </w:rPr>
        <w:t>敬一能很好地完成老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心班集体，并在班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管理上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极向班主任出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划策，事事想在老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前面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言很有想法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受到同学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的一致称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生委</w:t>
      </w:r>
      <w:r>
        <w:rPr>
          <w:rFonts w:ascii="宋体" w:eastAsia="宋体" w:hAnsi="SimSun" w:cs="宋体"/>
          <w:sz w:val="28"/>
        </w:rPr>
        <w:t>员杨</w:t>
      </w:r>
      <w:r>
        <w:rPr>
          <w:rFonts w:ascii="宋体" w:eastAsia="宋体" w:hAnsi="MS Mincho" w:cs="宋体"/>
          <w:sz w:val="28"/>
        </w:rPr>
        <w:t>昕</w:t>
      </w:r>
      <w:r>
        <w:rPr>
          <w:rFonts w:ascii="宋体" w:eastAsia="宋体" w:hAnsi="SimSun" w:cs="宋体"/>
          <w:sz w:val="28"/>
        </w:rPr>
        <w:t>烨</w:t>
      </w:r>
      <w:r>
        <w:rPr>
          <w:rFonts w:ascii="宋体" w:eastAsia="宋体" w:hAnsi="MS Mincho" w:cs="宋体"/>
          <w:sz w:val="28"/>
        </w:rPr>
        <w:t>也任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极努力的完成本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工作。宣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王睿隆、文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李一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、体育委</w:t>
      </w:r>
      <w:r>
        <w:rPr>
          <w:rFonts w:ascii="宋体" w:eastAsia="宋体" w:hAnsi="SimSun" w:cs="宋体"/>
          <w:sz w:val="28"/>
        </w:rPr>
        <w:t>员张</w:t>
      </w:r>
      <w:r>
        <w:rPr>
          <w:rFonts w:ascii="宋体" w:eastAsia="宋体" w:hAnsi="MS Mincho" w:cs="宋体"/>
          <w:sz w:val="28"/>
        </w:rPr>
        <w:t>奕佳也各自在自己的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做出自己的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二、表</w:t>
      </w:r>
      <w:r>
        <w:rPr>
          <w:rFonts w:ascii="宋体" w:eastAsia="宋体" w:hAnsi="SimSun" w:cs="宋体"/>
          <w:b/>
          <w:bCs/>
          <w:sz w:val="28"/>
        </w:rPr>
        <w:t>扬</w:t>
      </w:r>
      <w:r>
        <w:rPr>
          <w:rFonts w:ascii="宋体" w:eastAsia="宋体" w:hAnsi="MS Mincho" w:cs="宋体"/>
          <w:b/>
          <w:bCs/>
          <w:sz w:val="28"/>
        </w:rPr>
        <w:t>表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突出的学生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学生前一段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情况，在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月初，学校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行了其中考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相信各位也相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都知道了，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可能有不通的看法。但在我看来，我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位孩子都是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的，也正是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的不懈努力，很多同学的成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都有了明</w:t>
      </w:r>
      <w:r>
        <w:rPr>
          <w:rFonts w:ascii="宋体" w:eastAsia="宋体" w:hAnsi="SimSun" w:cs="宋体"/>
          <w:sz w:val="28"/>
        </w:rPr>
        <w:t>显进步</w:t>
      </w:r>
      <w:r>
        <w:rPr>
          <w:rFonts w:ascii="宋体" w:eastAsia="宋体" w:hAnsi="MS Mincho" w:cs="宋体"/>
          <w:sz w:val="28"/>
        </w:rPr>
        <w:t>，当然也有些同学因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意，我很高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看到的孩子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我相信他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自己要努力。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有了你我的共同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注，注定我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的孩子在不断地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在将各方面表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突出的孩子名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公布。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习优</w:t>
      </w:r>
      <w:r>
        <w:rPr>
          <w:rFonts w:ascii="宋体" w:eastAsia="宋体" w:hAnsi="MS Mincho" w:cs="宋体"/>
          <w:sz w:val="28"/>
        </w:rPr>
        <w:t>秀、成</w:t>
      </w:r>
      <w:r>
        <w:rPr>
          <w:rFonts w:ascii="宋体" w:eastAsia="宋体" w:hAnsi="SimSun" w:cs="宋体"/>
          <w:sz w:val="28"/>
        </w:rPr>
        <w:t>绩稳步</w:t>
      </w:r>
      <w:r>
        <w:rPr>
          <w:rFonts w:ascii="宋体" w:eastAsia="宋体" w:hAnsi="MS Mincho" w:cs="宋体"/>
          <w:sz w:val="28"/>
        </w:rPr>
        <w:t>上升的同学。如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敬一、李一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、常雅雯、高冉晶、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缪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婉琪等同学学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省心的，他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格要求自己的同</w:t>
      </w:r>
      <w:r>
        <w:rPr>
          <w:rFonts w:ascii="宋体" w:eastAsia="宋体" w:hAnsi="SimSun" w:cs="宋体"/>
          <w:sz w:val="28"/>
        </w:rPr>
        <w:t>时还积</w:t>
      </w:r>
      <w:r>
        <w:rPr>
          <w:rFonts w:ascii="宋体" w:eastAsia="宋体" w:hAnsi="MS Mincho" w:cs="宋体"/>
          <w:sz w:val="28"/>
        </w:rPr>
        <w:t>极帮助有困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的同学。其中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敬一、李一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、常雅雯三名同学</w:t>
      </w:r>
      <w:r>
        <w:rPr>
          <w:rFonts w:ascii="宋体" w:eastAsia="宋体" w:hAnsi="SimSun" w:cs="宋体"/>
          <w:sz w:val="28"/>
        </w:rPr>
        <w:t>还进</w:t>
      </w:r>
      <w:r>
        <w:rPr>
          <w:rFonts w:ascii="宋体" w:eastAsia="宋体" w:hAnsi="MS Mincho" w:cs="宋体"/>
          <w:sz w:val="28"/>
        </w:rPr>
        <w:t>入了年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绩进步</w:t>
      </w:r>
      <w:r>
        <w:rPr>
          <w:rFonts w:ascii="宋体" w:eastAsia="宋体" w:hAnsi="MS Mincho" w:cs="宋体"/>
          <w:sz w:val="28"/>
        </w:rPr>
        <w:t>很大的同学。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轩</w:t>
      </w:r>
      <w:r>
        <w:rPr>
          <w:rFonts w:ascii="宋体" w:eastAsia="宋体" w:hAnsi="MS Mincho" w:cs="宋体"/>
          <w:sz w:val="28"/>
        </w:rPr>
        <w:t>、杜浩晨、任</w:t>
      </w:r>
      <w:r>
        <w:rPr>
          <w:rFonts w:ascii="宋体" w:eastAsia="宋体" w:hAnsi="SimSun" w:cs="宋体"/>
          <w:sz w:val="28"/>
        </w:rPr>
        <w:t>翘</w:t>
      </w:r>
      <w:r>
        <w:rPr>
          <w:rFonts w:ascii="宋体" w:eastAsia="宋体" w:hAnsi="MS Mincho" w:cs="宋体"/>
          <w:sz w:val="28"/>
        </w:rPr>
        <w:t>楚、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丰、王子、</w:t>
      </w:r>
      <w:r>
        <w:rPr>
          <w:rFonts w:ascii="宋体" w:eastAsia="宋体" w:hAnsi="SimSun" w:cs="宋体"/>
          <w:sz w:val="28"/>
        </w:rPr>
        <w:t>赵泽</w:t>
      </w:r>
      <w:r>
        <w:rPr>
          <w:rFonts w:ascii="宋体" w:eastAsia="宋体" w:hAnsi="MS Mincho" w:cs="宋体"/>
          <w:sz w:val="28"/>
        </w:rPr>
        <w:t>等同学。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讲专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极的同学。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奕佳、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婉琪、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昕知、任</w:t>
      </w:r>
      <w:r>
        <w:rPr>
          <w:rFonts w:ascii="宋体" w:eastAsia="宋体" w:hAnsi="SimSun" w:cs="宋体"/>
          <w:sz w:val="28"/>
        </w:rPr>
        <w:t>翘</w:t>
      </w:r>
      <w:r>
        <w:rPr>
          <w:rFonts w:ascii="宋体" w:eastAsia="宋体" w:hAnsi="MS Mincho" w:cs="宋体"/>
          <w:sz w:val="28"/>
        </w:rPr>
        <w:t>楚、崔</w:t>
      </w:r>
      <w:r>
        <w:rPr>
          <w:rFonts w:ascii="宋体" w:eastAsia="宋体" w:hAnsi="SimSun" w:cs="宋体"/>
          <w:sz w:val="28"/>
        </w:rPr>
        <w:t>凯</w:t>
      </w:r>
      <w:r>
        <w:rPr>
          <w:rFonts w:ascii="宋体" w:eastAsia="宋体" w:hAnsi="MS Mincho" w:cs="宋体"/>
          <w:sz w:val="28"/>
        </w:rPr>
        <w:t>、何松阳等同学。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真、字型漂亮的同学，做作</w:t>
      </w:r>
      <w:r>
        <w:rPr>
          <w:rFonts w:ascii="宋体" w:eastAsia="宋体" w:hAnsi="SimSun" w:cs="宋体"/>
          <w:sz w:val="28"/>
        </w:rPr>
        <w:t>业较</w:t>
      </w:r>
      <w:r>
        <w:rPr>
          <w:rFonts w:ascii="宋体" w:eastAsia="宋体" w:hAnsi="MS Mincho" w:cs="宋体"/>
          <w:sz w:val="28"/>
        </w:rPr>
        <w:t>好的同学。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奕佳、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轩</w:t>
      </w:r>
      <w:r>
        <w:rPr>
          <w:rFonts w:ascii="宋体" w:eastAsia="宋体" w:hAnsi="MS Mincho" w:cs="宋体"/>
          <w:sz w:val="28"/>
        </w:rPr>
        <w:t>、李婧怡、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昕知、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馨灵、高冉晶、刘子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悦名等同学。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突出的同学：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婉琪、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缪</w:t>
      </w:r>
      <w:r>
        <w:rPr>
          <w:rFonts w:ascii="宋体" w:eastAsia="宋体" w:hAnsi="MS Mincho" w:cs="宋体"/>
          <w:sz w:val="28"/>
        </w:rPr>
        <w:t>、李婧怡王睿隆、李一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悦名等同学。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SimSun" w:cs="宋体"/>
          <w:sz w:val="28"/>
        </w:rPr>
        <w:t>劳动积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心他人、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班集体的学生有：王睿隆、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昕</w:t>
      </w:r>
      <w:r>
        <w:rPr>
          <w:rFonts w:ascii="宋体" w:eastAsia="宋体" w:hAnsi="SimSun" w:cs="宋体"/>
          <w:sz w:val="28"/>
        </w:rPr>
        <w:t>烨</w:t>
      </w:r>
      <w:r>
        <w:rPr>
          <w:rFonts w:ascii="宋体" w:eastAsia="宋体" w:hAnsi="MS Mincho" w:cs="宋体"/>
          <w:sz w:val="28"/>
        </w:rPr>
        <w:t>、李婧怡、王岩松、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雯、杜浩晨、徐佳豪、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文萱、刘子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等同学。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数学科学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情况分析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文和数学两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学科的特点以及学生的表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本学期的数学教学重点是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小数乘法、除法、解方程等多方面考察学生的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算能力，而教学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在用方程解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边边</w:t>
      </w:r>
      <w:r>
        <w:rPr>
          <w:rFonts w:ascii="宋体" w:eastAsia="宋体" w:hAnsi="MS Mincho" w:cs="宋体"/>
          <w:sz w:val="28"/>
        </w:rPr>
        <w:t>形的面</w:t>
      </w:r>
      <w:r>
        <w:rPr>
          <w:rFonts w:ascii="宋体" w:eastAsia="宋体" w:hAnsi="SimSun" w:cs="宋体"/>
          <w:sz w:val="28"/>
        </w:rPr>
        <w:t>积计</w:t>
      </w:r>
      <w:r>
        <w:rPr>
          <w:rFonts w:ascii="宋体" w:eastAsia="宋体" w:hAnsi="MS Mincho" w:cs="宋体"/>
          <w:sz w:val="28"/>
        </w:rPr>
        <w:t>算、数学广角等几方面知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，目前我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行方程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总结复习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的下一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元就是多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形面</w:t>
      </w:r>
      <w:r>
        <w:rPr>
          <w:rFonts w:ascii="宋体" w:eastAsia="宋体" w:hAnsi="SimSun" w:cs="宋体"/>
          <w:sz w:val="28"/>
        </w:rPr>
        <w:t>积计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都是比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教学，我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很多孩子在数学的学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，比如：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算能力不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会做的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、不打草稿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本到</w:t>
      </w:r>
      <w:r>
        <w:rPr>
          <w:rFonts w:ascii="宋体" w:eastAsia="宋体" w:hAnsi="SimSun" w:cs="宋体"/>
          <w:sz w:val="28"/>
        </w:rPr>
        <w:t>处计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打草稿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虎潦草，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倒西歪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的完成情况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字迹潦草，不工整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漏做、少做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够专</w:t>
      </w:r>
      <w:r>
        <w:rPr>
          <w:rFonts w:ascii="宋体" w:eastAsia="宋体" w:hAnsi="MS Mincho" w:cs="宋体"/>
          <w:sz w:val="28"/>
        </w:rPr>
        <w:t>心，不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，不独立。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真翻看学生的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其中很多减分是由于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造成，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，首先要有好的学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做到独立思考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帮孩子克服浮躁的坏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学生要有耐心。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算的能力，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我从以下方法去抓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口算和笔算：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周用</w:t>
      </w:r>
      <w:r>
        <w:rPr>
          <w:rFonts w:ascii="宋体" w:eastAsia="宋体" w:cs="宋体"/>
          <w:sz w:val="28"/>
        </w:rPr>
        <w:t>1~2</w:t>
      </w:r>
      <w:r>
        <w:rPr>
          <w:rFonts w:ascii="宋体" w:eastAsia="宋体" w:hAnsi="MS Mincho" w:cs="宋体"/>
          <w:sz w:val="28"/>
        </w:rPr>
        <w:t>个早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去小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次小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过竖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、解方程等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学生的速度和准确率，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次小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我都会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真批改，</w:t>
      </w:r>
      <w:r>
        <w:rPr>
          <w:rFonts w:ascii="宋体" w:eastAsia="宋体" w:hAnsi="SimSun" w:cs="宋体"/>
          <w:sz w:val="28"/>
        </w:rPr>
        <w:t>每错</w:t>
      </w:r>
      <w:r>
        <w:rPr>
          <w:rFonts w:ascii="宋体" w:eastAsia="宋体" w:hAnsi="MS Mincho" w:cs="宋体"/>
          <w:sz w:val="28"/>
        </w:rPr>
        <w:t>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要出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道相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题给</w:t>
      </w:r>
      <w:r>
        <w:rPr>
          <w:rFonts w:ascii="宋体" w:eastAsia="宋体" w:hAnsi="MS Mincho" w:cs="宋体"/>
          <w:sz w:val="28"/>
        </w:rPr>
        <w:t>孩子，并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督完成，做在作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本上，第二天交上来。我希望家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配合督促。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：在我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里，我会</w:t>
      </w:r>
      <w:r>
        <w:rPr>
          <w:rFonts w:ascii="宋体" w:eastAsia="宋体" w:hAnsi="SimSun" w:cs="宋体"/>
          <w:sz w:val="28"/>
        </w:rPr>
        <w:t>专门辅导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常犯同</w:t>
      </w:r>
      <w:r>
        <w:rPr>
          <w:rFonts w:ascii="宋体" w:eastAsia="宋体" w:hAnsi="SimSun" w:cs="宋体"/>
          <w:sz w:val="28"/>
        </w:rPr>
        <w:t>样错误</w:t>
      </w:r>
      <w:r>
        <w:rPr>
          <w:rFonts w:ascii="宋体" w:eastAsia="宋体" w:hAnsi="MS Mincho" w:cs="宋体"/>
          <w:sz w:val="28"/>
        </w:rPr>
        <w:t>的学生，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cs="宋体"/>
          <w:sz w:val="28"/>
        </w:rPr>
        <w:t>2~3</w:t>
      </w:r>
      <w:r>
        <w:rPr>
          <w:rFonts w:ascii="宋体" w:eastAsia="宋体" w:hAnsi="MS Mincho" w:cs="宋体"/>
          <w:sz w:val="28"/>
        </w:rPr>
        <w:t>个同学到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，确保他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下次遇到同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堂上或作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多做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好坏，外部因素有影响作用，但起决定作用的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是内因，就是学生自己要求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，他才有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才不会退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要做的就是想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力，在孩子需要帮助的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候帮他一把，那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算能力也就不是什</w:t>
      </w:r>
      <w:r>
        <w:rPr>
          <w:rFonts w:ascii="宋体" w:eastAsia="宋体" w:hAnsi="SimSun" w:cs="宋体"/>
          <w:sz w:val="28"/>
        </w:rPr>
        <w:t>么难</w:t>
      </w:r>
      <w:r>
        <w:rPr>
          <w:rFonts w:ascii="宋体" w:eastAsia="宋体" w:hAnsi="MS Mincho" w:cs="宋体"/>
          <w:sz w:val="28"/>
        </w:rPr>
        <w:t>事了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数学学科：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文教学重、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过词语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文、古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后思考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、重点句子以及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文的中心思想，学生只有在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的通</w:t>
      </w:r>
      <w:r>
        <w:rPr>
          <w:rFonts w:ascii="宋体" w:eastAsia="宋体" w:hAnsi="SimSun" w:cs="宋体"/>
          <w:sz w:val="28"/>
        </w:rPr>
        <w:t>过课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言表达能力，才能达到高年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、作文的要求。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目前，学生的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存在很多</w:t>
      </w:r>
      <w:r>
        <w:rPr>
          <w:rFonts w:ascii="宋体" w:eastAsia="宋体" w:hAnsi="SimSun" w:cs="宋体"/>
          <w:sz w:val="28"/>
        </w:rPr>
        <w:t>问题问题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、字</w:t>
      </w:r>
      <w:r>
        <w:rPr>
          <w:rFonts w:ascii="宋体" w:eastAsia="宋体" w:hAnsi="SimSun" w:cs="宋体"/>
          <w:sz w:val="28"/>
        </w:rPr>
        <w:t>词书</w:t>
      </w:r>
      <w:r>
        <w:rPr>
          <w:rFonts w:ascii="宋体" w:eastAsia="宋体" w:hAnsi="MS Mincho" w:cs="宋体"/>
          <w:sz w:val="28"/>
        </w:rPr>
        <w:t>写不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常出</w:t>
      </w:r>
      <w:r>
        <w:rPr>
          <w:rFonts w:ascii="宋体" w:eastAsia="宋体" w:hAnsi="SimSun" w:cs="宋体"/>
          <w:sz w:val="28"/>
        </w:rPr>
        <w:t>现错别</w:t>
      </w:r>
      <w:r>
        <w:rPr>
          <w:rFonts w:ascii="宋体" w:eastAsia="宋体" w:hAnsi="MS Mincho" w:cs="宋体"/>
          <w:sz w:val="28"/>
        </w:rPr>
        <w:t>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、不能深入文中体会作者情感，概括能力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、高年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欠缺，包括：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修辞方法不明确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关联词语</w:t>
      </w:r>
      <w:r>
        <w:rPr>
          <w:rFonts w:ascii="宋体" w:eastAsia="宋体" w:hAnsi="MS Mincho" w:cs="宋体"/>
          <w:sz w:val="28"/>
        </w:rPr>
        <w:t>使用不当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修改病句、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句等知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欠缺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、当堂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作能力有待提高。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而从此次期中考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和第四个作文的写作情况来看，咱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班目前当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之急就是提高学生的写作能力，那如何去做才能真正帮助孩子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里提出几点建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作文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你听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读书记录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多鼓励，激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孩子在交流和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中，敢于提出自己的看法，作出自己的判断。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、鼓励孩子自己修改作文，家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，促使不断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助学生完成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阅读总</w:t>
      </w:r>
      <w:r>
        <w:rPr>
          <w:rFonts w:ascii="宋体" w:eastAsia="宋体" w:hAnsi="MS Mincho" w:cs="宋体"/>
          <w:sz w:val="28"/>
        </w:rPr>
        <w:t>量不少于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万字。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万字是什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概念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一学期孩子最少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才能完成基本的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周有二</w:t>
      </w:r>
      <w:r>
        <w:rPr>
          <w:rFonts w:ascii="宋体" w:eastAsia="宋体" w:hAnsi="SimSun" w:cs="宋体"/>
          <w:sz w:val="28"/>
        </w:rPr>
        <w:t>节阅读</w:t>
      </w:r>
      <w:r>
        <w:rPr>
          <w:rFonts w:ascii="宋体" w:eastAsia="宋体" w:hAnsi="MS Mincho" w:cs="宋体"/>
          <w:sz w:val="28"/>
        </w:rPr>
        <w:t>与写作的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支持孩子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眼界，丰富知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，提升看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的能力，懂得做人的道理。而且，学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文，很多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候需要理解感悟，有些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西需要意会，无法言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种积</w:t>
      </w:r>
      <w:r>
        <w:rPr>
          <w:rFonts w:ascii="宋体" w:eastAsia="宋体" w:hAnsi="MS Mincho" w:cs="宋体"/>
          <w:sz w:val="28"/>
        </w:rPr>
        <w:t>累。向学生推荐一些适合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大都比</w:t>
      </w:r>
      <w:r>
        <w:rPr>
          <w:rFonts w:ascii="宋体" w:eastAsia="宋体" w:hAnsi="SimSun" w:cs="宋体"/>
          <w:sz w:val="28"/>
        </w:rPr>
        <w:t>较轻</w:t>
      </w:r>
      <w:r>
        <w:rPr>
          <w:rFonts w:ascii="宋体" w:eastAsia="宋体" w:hAnsi="MS Mincho" w:cs="宋体"/>
          <w:sz w:val="28"/>
        </w:rPr>
        <w:t>松活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重在激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阅读兴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字典、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典以及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班存的很多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和不足的地方都需要家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和我共同配合，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学生懂得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不能只是机械完成，写了并没有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住，并没有起到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巩固的作用，根本不知道写了些什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像数学，写完了，要多</w:t>
      </w:r>
      <w:r>
        <w:rPr>
          <w:rFonts w:ascii="宋体" w:eastAsia="宋体" w:hAnsi="SimSun" w:cs="宋体"/>
          <w:sz w:val="28"/>
        </w:rPr>
        <w:t>问问</w:t>
      </w:r>
      <w:r>
        <w:rPr>
          <w:rFonts w:ascii="宋体" w:eastAsia="宋体" w:hAnsi="MS Mincho" w:cs="宋体"/>
          <w:sz w:val="28"/>
        </w:rPr>
        <w:t>自己真正理解了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不会做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就不做，</w:t>
      </w:r>
      <w:r>
        <w:rPr>
          <w:rFonts w:ascii="宋体" w:eastAsia="宋体" w:hAnsi="SimSun" w:cs="宋体"/>
          <w:sz w:val="28"/>
        </w:rPr>
        <w:t>这种应</w:t>
      </w:r>
      <w:r>
        <w:rPr>
          <w:rFonts w:ascii="宋体" w:eastAsia="宋体" w:hAnsi="MS Mincho" w:cs="宋体"/>
          <w:sz w:val="28"/>
        </w:rPr>
        <w:t>付心理和不想</w:t>
      </w:r>
      <w:r>
        <w:rPr>
          <w:rFonts w:ascii="宋体" w:eastAsia="宋体" w:hAnsi="SimSun" w:cs="宋体"/>
          <w:sz w:val="28"/>
        </w:rPr>
        <w:t>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法去解决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象，造成我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并不理想。落后面比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差的同学比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就需家</w:t>
      </w:r>
      <w:r>
        <w:rPr>
          <w:rFonts w:ascii="宋体" w:eastAsia="宋体" w:hAnsi="SimSun" w:cs="宋体"/>
          <w:sz w:val="28"/>
        </w:rPr>
        <w:t>长积</w:t>
      </w:r>
      <w:r>
        <w:rPr>
          <w:rFonts w:ascii="宋体" w:eastAsia="宋体" w:hAnsi="MS Mincho" w:cs="宋体"/>
          <w:sz w:val="28"/>
        </w:rPr>
        <w:t>极配合，再怎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忙，也不要忘</w:t>
      </w:r>
      <w:r>
        <w:rPr>
          <w:rFonts w:ascii="宋体" w:eastAsia="宋体" w:hAnsi="SimSun" w:cs="宋体"/>
          <w:sz w:val="28"/>
        </w:rPr>
        <w:t>记对</w:t>
      </w:r>
      <w:r>
        <w:rPr>
          <w:rFonts w:ascii="宋体" w:eastAsia="宋体" w:hAnsi="MS Mincho" w:cs="宋体"/>
          <w:sz w:val="28"/>
        </w:rPr>
        <w:t>孩子的教育和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做到：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督完成，作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完成后，根据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本跟</w:t>
      </w:r>
      <w:r>
        <w:rPr>
          <w:rFonts w:ascii="宋体" w:eastAsia="宋体" w:hAnsi="SimSun" w:cs="宋体"/>
          <w:sz w:val="28"/>
        </w:rPr>
        <w:t>进检查</w:t>
      </w:r>
      <w:r>
        <w:rPr>
          <w:rFonts w:ascii="宋体" w:eastAsia="宋体" w:hAnsi="MS Mincho" w:cs="宋体"/>
          <w:sz w:val="28"/>
        </w:rPr>
        <w:t>，看看学生有没有少做，漏做的情况，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完后家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改正做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孩子把写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的数学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、字句改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不懂内容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行批注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，和学生一起回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当天所学的内容，需要背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文、中心等内容要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学生是否会默写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你的孩子准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好草稿本和好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佳句本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四、学生情况分析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学生的生理、心理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、心理方面：孩子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大了，学会察言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色，跟喜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的人交流，跟不喜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着干。有心事放在心里，不喜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候行</w:t>
      </w:r>
      <w:r>
        <w:rPr>
          <w:rFonts w:ascii="宋体" w:eastAsia="宋体" w:hAnsi="SimSun" w:cs="宋体"/>
          <w:sz w:val="28"/>
        </w:rPr>
        <w:t>为让</w:t>
      </w:r>
      <w:r>
        <w:rPr>
          <w:rFonts w:ascii="宋体" w:eastAsia="宋体" w:hAnsi="MS Mincho" w:cs="宋体"/>
          <w:sz w:val="28"/>
        </w:rPr>
        <w:t>你摸不透，</w:t>
      </w:r>
      <w:r>
        <w:rPr>
          <w:rFonts w:ascii="宋体" w:eastAsia="宋体" w:hAnsi="SimSun" w:cs="宋体"/>
          <w:sz w:val="28"/>
        </w:rPr>
        <w:t>这阶</w:t>
      </w:r>
      <w:r>
        <w:rPr>
          <w:rFonts w:ascii="宋体" w:eastAsia="宋体" w:hAnsi="MS Mincho" w:cs="宋体"/>
          <w:sz w:val="28"/>
        </w:rPr>
        <w:t>段的孩子自尊心逐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面子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，所以各位家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在教育孩子的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候要把握好尺度。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内容：从五年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起，孩子的学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由一些的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抽象思</w:t>
      </w:r>
      <w:r>
        <w:rPr>
          <w:rFonts w:ascii="宋体" w:eastAsia="宋体" w:hAnsi="SimSun" w:cs="宋体"/>
          <w:sz w:val="28"/>
        </w:rPr>
        <w:t>维过</w:t>
      </w:r>
      <w:r>
        <w:rPr>
          <w:rFonts w:ascii="宋体" w:eastAsia="宋体" w:hAnsi="MS Mincho" w:cs="宋体"/>
          <w:sz w:val="28"/>
        </w:rPr>
        <w:t>渡，故</w:t>
      </w:r>
      <w:r>
        <w:rPr>
          <w:rFonts w:ascii="宋体" w:eastAsia="宋体" w:hAnsi="SimSun" w:cs="宋体"/>
          <w:sz w:val="28"/>
        </w:rPr>
        <w:t>该读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抄的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得抄，</w:t>
      </w:r>
      <w:r>
        <w:rPr>
          <w:rFonts w:ascii="宋体" w:eastAsia="宋体" w:hAnsi="SimSun" w:cs="宋体"/>
          <w:sz w:val="28"/>
        </w:rPr>
        <w:t>该练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。但同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要拓展孩子的思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，从不同角度去考</w:t>
      </w:r>
      <w:r>
        <w:rPr>
          <w:rFonts w:ascii="宋体" w:eastAsia="宋体" w:hAnsi="SimSun" w:cs="宋体"/>
          <w:sz w:val="28"/>
        </w:rPr>
        <w:t>虑问题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，在座的家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都深有体会，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在的孩子越来越不好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度加大了，各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量也相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多了，孩子的学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方法也有所改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的孩子，大多数都属于一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，甚至逃避学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。最明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地就是表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期中考</w:t>
      </w:r>
      <w:r>
        <w:rPr>
          <w:rFonts w:ascii="宋体" w:eastAsia="宋体" w:hAnsi="SimSun" w:cs="宋体"/>
          <w:i w:val="0"/>
          <w:iCs w:val="0"/>
          <w:sz w:val="28"/>
        </w:rPr>
        <w:t>试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的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下午好！很高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又和大家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面，也很期待跟大家交流。我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到会的家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心孩子的家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同一年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相比，抽象知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增多，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度加大。有些孩子一</w:t>
      </w:r>
      <w:r>
        <w:rPr>
          <w:rFonts w:ascii="宋体" w:eastAsia="宋体" w:hAnsi="SimSun" w:cs="宋体"/>
          <w:sz w:val="28"/>
        </w:rPr>
        <w:t>时难</w:t>
      </w:r>
      <w:r>
        <w:rPr>
          <w:rFonts w:ascii="宋体" w:eastAsia="宋体" w:hAnsi="MS Mincho" w:cs="宋体"/>
          <w:sz w:val="28"/>
        </w:rPr>
        <w:t>于适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，再加上没有好的学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也就很容易出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两极分化。我从以下几个方面和各位家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交流一下：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一、介</w:t>
      </w:r>
      <w:r>
        <w:rPr>
          <w:rFonts w:ascii="宋体" w:eastAsia="宋体" w:hAnsi="SimSun" w:cs="宋体"/>
          <w:b/>
          <w:bCs/>
          <w:sz w:val="28"/>
        </w:rPr>
        <w:t>绍</w:t>
      </w:r>
      <w:r>
        <w:rPr>
          <w:rFonts w:ascii="宋体" w:eastAsia="宋体" w:hAnsi="MS Mincho" w:cs="宋体"/>
          <w:b/>
          <w:bCs/>
          <w:sz w:val="28"/>
        </w:rPr>
        <w:t>本学期数学教学的重点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合期中考</w:t>
      </w:r>
      <w:r>
        <w:rPr>
          <w:rFonts w:ascii="宋体" w:eastAsia="宋体" w:hAnsi="SimSun" w:cs="宋体"/>
          <w:b/>
          <w:bCs/>
          <w:sz w:val="28"/>
        </w:rPr>
        <w:t>试试</w:t>
      </w:r>
      <w:r>
        <w:rPr>
          <w:rFonts w:ascii="宋体" w:eastAsia="宋体" w:hAnsi="MS Mincho" w:cs="宋体"/>
          <w:b/>
          <w:bCs/>
          <w:sz w:val="28"/>
        </w:rPr>
        <w:t>卷分析）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短，任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点多。比如：万以内的数数，部分学生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是遇到像</w:t>
      </w:r>
      <w:r>
        <w:rPr>
          <w:rFonts w:ascii="宋体" w:eastAsia="宋体" w:cs="宋体"/>
          <w:sz w:val="28"/>
        </w:rPr>
        <w:t>7099</w:t>
      </w:r>
      <w:r>
        <w:rPr>
          <w:rFonts w:ascii="宋体" w:eastAsia="宋体" w:hAnsi="MS Mincho" w:cs="宋体"/>
          <w:sz w:val="28"/>
        </w:rPr>
        <w:t>，有孩子就数到</w:t>
      </w:r>
      <w:r>
        <w:rPr>
          <w:rFonts w:ascii="宋体" w:eastAsia="宋体" w:cs="宋体"/>
          <w:sz w:val="28"/>
        </w:rPr>
        <w:t>8000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，内容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hAnsi="MS Mincho" w:cs="宋体"/>
          <w:sz w:val="28"/>
        </w:rPr>
        <w:t>，要准确到几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几分，比如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卷中的看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面写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3:55</w:t>
      </w:r>
      <w:r>
        <w:rPr>
          <w:rFonts w:ascii="宋体" w:eastAsia="宋体" w:hAnsi="MS Mincho" w:cs="宋体"/>
          <w:sz w:val="28"/>
        </w:rPr>
        <w:t>，很多学生写成了</w:t>
      </w:r>
      <w:r>
        <w:rPr>
          <w:rFonts w:ascii="宋体" w:eastAsia="宋体" w:cs="宋体"/>
          <w:sz w:val="28"/>
        </w:rPr>
        <w:t>4:55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分秒之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算。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有方向以及分米和毫米的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都很抽象，如果没有生活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，学起来是比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吃力的。所以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的生活中，要有意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孩子去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些数学知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孩子运用基本数学生活知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解决生活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于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堂和作</w:t>
      </w:r>
      <w:r>
        <w:rPr>
          <w:rFonts w:ascii="宋体" w:eastAsia="宋体" w:hAnsi="SimSun" w:cs="宋体"/>
          <w:b/>
          <w:bCs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是最重要的，也是最有效的。数学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其他学科而言，更注重方法和思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堂上学懂了，就会一通百通，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后根本不需要花多少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做家庭作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。一个会学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的孩子在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堂上肯定是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，手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并用。我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班上的情况也是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，我注意留心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，那些成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不太好的同学往往是上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不注意听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的同学。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的再三提醒。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您更多的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注孩子作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真程度。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么这样说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一份作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真程度，就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明孩子在做作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心程度。孩子的作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明孩子在写作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，是用心的，是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所能达到的效果就会非常的好，起到了巩固提高的作用。如果孩子的作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非常潦草，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明孩子写作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，是漫不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心的，是三心二意的，那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就算是写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遍，也没有什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、学校，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要靠父母、靠家庭。所以家庭教育起着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重的作用。下面我就家庭教育方面提几点建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一、帮助学生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成良好的学</w:t>
      </w:r>
      <w:r>
        <w:rPr>
          <w:rFonts w:ascii="宋体" w:eastAsia="宋体" w:hAnsi="SimSun" w:cs="宋体"/>
          <w:b/>
          <w:bCs/>
          <w:sz w:val="28"/>
        </w:rPr>
        <w:t>习习惯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最重要的是良好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，有了一个好的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生受用，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，有好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比有好成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更重要。好成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暂时</w:t>
      </w:r>
      <w:r>
        <w:rPr>
          <w:rFonts w:ascii="宋体" w:eastAsia="宋体" w:hAnsi="MS Mincho" w:cs="宋体"/>
          <w:sz w:val="28"/>
        </w:rPr>
        <w:t>的，而学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一旦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成，那将是孩子一生的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富。尤其是低年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，正是培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的最佳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期。所以建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用心用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帮助孩子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成一个好的学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心致志。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是最重要的，也是最有效的。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您提醒您的孩子上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一定要用心听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，聚精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学会思考。本学期的一个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点就是解决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于孩子遇到的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明哪一点不明白，先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，一定要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清楚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目的要求，在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中抓住重点的字、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行分析理解，帮助孩子思考，不要孩子一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做，一定要培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孩子独立思考的能力。因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重要的不是教会孩子一道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解决，而是要告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知道从哪里去帮助孩子，要多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自己的想法，要解决什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，需要什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条件，或要先求出什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条件才能解决什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等等，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他一定的启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百遍，其意自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。所以你可以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，有可能他在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程中自己就理解了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目的意思，就会了。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致。孩子的家庭作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一定要在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内去完成，要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成放学及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格式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也是学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的一方面。良好的学</w:t>
      </w:r>
      <w:r>
        <w:rPr>
          <w:rFonts w:ascii="宋体" w:eastAsia="宋体" w:hAnsi="SimSun" w:cs="宋体"/>
          <w:sz w:val="28"/>
        </w:rPr>
        <w:t>习习惯还</w:t>
      </w:r>
      <w:r>
        <w:rPr>
          <w:rFonts w:ascii="宋体" w:eastAsia="宋体" w:hAnsi="MS Mincho" w:cs="宋体"/>
          <w:sz w:val="28"/>
        </w:rPr>
        <w:t>包括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上能自己整理好第二天的学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用具。我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孩子家庭作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量相差很大。良好的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、工整。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写，就能减少孩子由于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写不良而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生的差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，所以如果您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孩子没有用心的写作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他重新写得好一点，只要有一点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，就要及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时纠错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就是一个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改正，重新提高的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程很重要，没有改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学生就没有提高。所以，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上回家多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注一下，叮嘱他把前面作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尽早改完，最好能</w:t>
      </w:r>
      <w:r>
        <w:rPr>
          <w:rFonts w:ascii="宋体" w:eastAsia="宋体" w:hAnsi="SimSun" w:cs="宋体"/>
          <w:sz w:val="28"/>
        </w:rPr>
        <w:t>辅导订</w:t>
      </w:r>
      <w:r>
        <w:rPr>
          <w:rFonts w:ascii="宋体" w:eastAsia="宋体" w:hAnsi="MS Mincho" w:cs="宋体"/>
          <w:sz w:val="28"/>
        </w:rPr>
        <w:t>正。有些家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的做法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后，他都要看看孩子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了哪几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针对错题</w:t>
      </w:r>
      <w:r>
        <w:rPr>
          <w:rFonts w:ascii="宋体" w:eastAsia="宋体" w:hAnsi="MS Mincho" w:cs="宋体"/>
          <w:sz w:val="28"/>
        </w:rPr>
        <w:t>，出几道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巩固一下，效果很好。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https://d.book118.com/748057025046006033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8057025046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期中考试教师的发言稿</dc:title>
  <dc:subject>现如今，用到发言稿的地方越来越多，发言稿具有观点鲜明，内容具有鼓动性的特点。你知道发言稿怎样才能写的好吗？下面是小编为大家收集的期中考试教师的发言稿，仅供参考，大家一起来看看吧。期中考试教师的发言稿1</dc:subject>
  <cp:keywords>期中考试教师的发言稿</cp:keywords>
  <cp:revision>0</cp:revision>
</cp:coreProperties>
</file>