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期末德育主任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在生活中，各</w:t>
      </w:r>
      <w:r>
        <w:rPr>
          <w:rFonts w:ascii="宋体" w:eastAsia="宋体" w:hAnsi="SimSun" w:cs="宋体"/>
          <w:sz w:val="28"/>
          <w:bdr w:val="none" w:sz="0" w:space="0" w:color="auto"/>
        </w:rPr>
        <w:t>种讲话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频频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稿一般是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会前或出席重要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言稿。写起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稿来就毫无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大家收集的期末德育主任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各位班主任：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工作的重要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成部分。班主任工作的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量好坏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班主任寄托着殷切的期望。我想，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年学校招生家</w:t>
      </w:r>
      <w:r>
        <w:rPr>
          <w:rFonts w:ascii="宋体" w:eastAsia="宋体" w:hAnsi="SimSun" w:cs="宋体"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班主任就是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的最好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明。当然，班主任的工作同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也很辛苦。今天的班主任会，我想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管理，促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跟各位班主任老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一、工作回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年我到咱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眼已近三年来。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三年来，我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学校有着有很多工作有方的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丰富的老班主任，班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管理得井井有条，学校安排的任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也从未耽</w:t>
      </w:r>
      <w:r>
        <w:rPr>
          <w:rFonts w:ascii="宋体" w:eastAsia="宋体" w:hAnsi="SimSun" w:cs="宋体"/>
          <w:sz w:val="28"/>
          <w:bdr w:val="none" w:sz="0" w:space="0" w:color="auto"/>
        </w:rPr>
        <w:t>误过</w:t>
      </w:r>
      <w:r>
        <w:rPr>
          <w:rFonts w:ascii="宋体" w:eastAsia="宋体" w:hAnsi="MS Mincho" w:cs="宋体"/>
          <w:sz w:val="28"/>
          <w:bdr w:val="none" w:sz="0" w:space="0" w:color="auto"/>
        </w:rPr>
        <w:t>。正是咱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的共同努力，才使得我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的《岱道庵小学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》得以</w:t>
      </w:r>
      <w:r>
        <w:rPr>
          <w:rFonts w:ascii="宋体" w:eastAsia="宋体" w:hAnsi="SimSun" w:cs="宋体"/>
          <w:sz w:val="28"/>
          <w:bdr w:val="none" w:sz="0" w:space="0" w:color="auto"/>
        </w:rPr>
        <w:t>发挥实</w:t>
      </w:r>
      <w:r>
        <w:rPr>
          <w:rFonts w:ascii="宋体" w:eastAsia="宋体" w:hAnsi="MS Mincho" w:cs="宋体"/>
          <w:sz w:val="28"/>
          <w:bdr w:val="none" w:sz="0" w:space="0" w:color="auto"/>
        </w:rPr>
        <w:t>效，形成了我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在入学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自然成行、</w:t>
      </w:r>
      <w:r>
        <w:rPr>
          <w:rFonts w:ascii="宋体" w:eastAsia="宋体" w:hAnsi="SimSun" w:cs="宋体"/>
          <w:sz w:val="28"/>
          <w:bdr w:val="none" w:sz="0" w:space="0" w:color="auto"/>
        </w:rPr>
        <w:t>变疯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快走、学生入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秩序井然等良好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。我从心里佩服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也感激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学校工作的支持，更希望老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在接下来的日子里一如既往的支持学校的工作、支持我的工作。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二、需要解决的新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在以往的工作中，学校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问题还</w:t>
      </w:r>
      <w:r>
        <w:rPr>
          <w:rFonts w:ascii="宋体" w:eastAsia="宋体" w:hAnsi="MS Mincho" w:cs="宋体"/>
          <w:sz w:val="28"/>
          <w:bdr w:val="none" w:sz="0" w:space="0" w:color="auto"/>
        </w:rPr>
        <w:t>需要咱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力，共同去解决。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 </w:t>
      </w:r>
      <w:r>
        <w:rPr>
          <w:rFonts w:ascii="宋体" w:eastAsia="宋体" w:hAnsi="MS Mincho" w:cs="宋体"/>
          <w:sz w:val="28"/>
          <w:bdr w:val="none" w:sz="0" w:space="0" w:color="auto"/>
        </w:rPr>
        <w:t>、安全始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是学校工作的重中之重。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都希望学生平平安安地度</w:t>
      </w:r>
      <w:r>
        <w:rPr>
          <w:rFonts w:ascii="宋体" w:eastAsia="宋体" w:hAnsi="SimSun" w:cs="宋体"/>
          <w:sz w:val="28"/>
          <w:bdr w:val="none" w:sz="0" w:space="0" w:color="auto"/>
        </w:rPr>
        <w:t>过每</w:t>
      </w:r>
      <w:r>
        <w:rPr>
          <w:rFonts w:ascii="宋体" w:eastAsia="宋体" w:hAnsi="MS Mincho" w:cs="宋体"/>
          <w:sz w:val="28"/>
          <w:bdr w:val="none" w:sz="0" w:space="0" w:color="auto"/>
        </w:rPr>
        <w:t>天的学校生活。如何最大限度地保障学生的安全呢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我想咱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从以下几个方面着手：</w:t>
      </w:r>
      <w:r>
        <w:rPr>
          <w:rFonts w:ascii="宋体" w:eastAsia="宋体" w:cs="宋体"/>
          <w:sz w:val="28"/>
          <w:bdr w:val="none" w:sz="0" w:space="0" w:color="auto"/>
        </w:rPr>
        <w:t>(1 )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。也就是我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要做到嘴勤。</w:t>
      </w:r>
      <w:r>
        <w:rPr>
          <w:rFonts w:ascii="宋体" w:eastAsia="宋体" w:cs="宋体"/>
          <w:sz w:val="28"/>
          <w:bdr w:val="none" w:sz="0" w:space="0" w:color="auto"/>
        </w:rPr>
        <w:t>(2 )</w:t>
      </w:r>
      <w:r>
        <w:rPr>
          <w:rFonts w:ascii="宋体" w:eastAsia="宋体" w:hAnsi="MS Mincho" w:cs="宋体"/>
          <w:sz w:val="28"/>
          <w:bdr w:val="none" w:sz="0" w:space="0" w:color="auto"/>
        </w:rPr>
        <w:t>要眼勤，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多巡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正，防患于未然。比如，学生在楼道走廊的游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要善于指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制止的要及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制止。</w:t>
      </w:r>
      <w:r>
        <w:rPr>
          <w:rFonts w:ascii="宋体" w:eastAsia="宋体" w:cs="宋体"/>
          <w:sz w:val="28"/>
          <w:bdr w:val="none" w:sz="0" w:space="0" w:color="auto"/>
        </w:rPr>
        <w:t>(3 )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成：例如，上下楼梯靠右走，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声慢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下楼梯，</w:t>
      </w:r>
      <w:r>
        <w:rPr>
          <w:rFonts w:ascii="宋体" w:eastAsia="宋体" w:hAnsi="SimSun" w:cs="宋体"/>
          <w:sz w:val="28"/>
          <w:bdr w:val="none" w:sz="0" w:space="0" w:color="auto"/>
        </w:rPr>
        <w:t>变疯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快走等等。</w:t>
      </w:r>
      <w:r>
        <w:rPr>
          <w:rFonts w:ascii="宋体" w:eastAsia="宋体" w:cs="宋体"/>
          <w:sz w:val="28"/>
          <w:bdr w:val="none" w:sz="0" w:space="0" w:color="auto"/>
        </w:rPr>
        <w:t>(4 )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 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制度，放手学生管理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管理班</w:t>
      </w:r>
      <w:r>
        <w:rPr>
          <w:rFonts w:ascii="宋体" w:eastAsia="宋体" w:hAnsi="SimSun" w:cs="宋体"/>
          <w:sz w:val="28"/>
          <w:bdr w:val="none" w:sz="0" w:space="0" w:color="auto"/>
        </w:rPr>
        <w:t>级应该</w:t>
      </w:r>
      <w:r>
        <w:rPr>
          <w:rFonts w:ascii="宋体" w:eastAsia="宋体" w:hAnsi="MS Mincho" w:cs="宋体"/>
          <w:sz w:val="28"/>
          <w:bdr w:val="none" w:sz="0" w:space="0" w:color="auto"/>
        </w:rPr>
        <w:t>是民主与法制的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民主气氛的同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，制定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管理有法可依，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可循。很多班主任老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都在践行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。我同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也在践行，并且感</w:t>
      </w:r>
      <w:r>
        <w:rPr>
          <w:rFonts w:ascii="宋体" w:eastAsia="宋体" w:hAnsi="SimSun" w:cs="宋体"/>
          <w:sz w:val="28"/>
          <w:bdr w:val="none" w:sz="0" w:space="0" w:color="auto"/>
        </w:rPr>
        <w:t>觉这样</w:t>
      </w:r>
      <w:r>
        <w:rPr>
          <w:rFonts w:ascii="宋体" w:eastAsia="宋体" w:hAnsi="MS Mincho" w:cs="宋体"/>
          <w:sz w:val="28"/>
          <w:bdr w:val="none" w:sz="0" w:space="0" w:color="auto"/>
        </w:rPr>
        <w:t>的管理的确非常有效。特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生管理工作方面：我班教室里不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垃圾桶，垃圾由学生自己放在自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的小垃圾袋里，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或放学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走，教室里的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桌、窗台、作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橱、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人整理，保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看到的是整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的教室。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3 </w:t>
      </w:r>
      <w:r>
        <w:rPr>
          <w:rFonts w:ascii="宋体" w:eastAsia="宋体" w:hAnsi="MS Mincho" w:cs="宋体"/>
          <w:sz w:val="28"/>
          <w:bdr w:val="none" w:sz="0" w:space="0" w:color="auto"/>
        </w:rPr>
        <w:t>、充分利用班会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做好思想工作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的学生思想比</w:t>
      </w:r>
      <w:r>
        <w:rPr>
          <w:rFonts w:ascii="宋体" w:eastAsia="宋体" w:hAnsi="SimSun" w:cs="宋体"/>
          <w:sz w:val="28"/>
          <w:bdr w:val="none" w:sz="0" w:space="0" w:color="auto"/>
        </w:rPr>
        <w:t>较复杂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的想法，然后有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的做全体学生的思想工作。比如，要求学生遵守的班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，我就在班会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释为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么这样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课发</w:t>
      </w:r>
      <w:r>
        <w:rPr>
          <w:rFonts w:ascii="宋体" w:eastAsia="宋体" w:hAnsi="MS Mincho" w:cs="宋体"/>
          <w:sz w:val="28"/>
          <w:bdr w:val="none" w:sz="0" w:space="0" w:color="auto"/>
        </w:rPr>
        <w:t>言，就教育学生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自己一个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自己自信和勇气的一次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4 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格要求当从点滴做起：督促学生落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习环节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好必要的笔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必改等等。只有老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一以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之，学生良好的学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便可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成。我想咱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有必要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常和学生一起温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》和《中小学生守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》，从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入手，培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 </w:t>
      </w:r>
      <w:r>
        <w:rPr>
          <w:rFonts w:ascii="宋体" w:eastAsia="宋体" w:hAnsi="MS Mincho" w:cs="宋体"/>
          <w:sz w:val="28"/>
          <w:bdr w:val="none" w:sz="0" w:space="0" w:color="auto"/>
        </w:rPr>
        <w:t>、扎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性地完成学校布置的各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学校班子成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中担任班主任的比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多，因此我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班主任布置的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都肯定是不得不做的，所以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师务</w:t>
      </w:r>
      <w:r>
        <w:rPr>
          <w:rFonts w:ascii="宋体" w:eastAsia="宋体" w:hAnsi="MS Mincho" w:cs="宋体"/>
          <w:sz w:val="28"/>
          <w:bdr w:val="none" w:sz="0" w:space="0" w:color="auto"/>
        </w:rPr>
        <w:t>必辛苦一下支持我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的工作。比如，学校布置的主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班会需要的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料只能靠咱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班主任提供，可如果学校去拍照了，有些班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根本就没做，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学校工作很被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之，教育无小事，事事需用心。学校方方面面的工作需要我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班主任站在最前沿，多去想，多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各位同事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班主任工作是学生管理工作的重中之重，班主任工作是学校管理工作必不可少的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，是一个学校学生管理工作好坏的重要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志，是提升一个学校学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工程，在学校整个工作中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着十分重要的作用。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有些人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玩笑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，在中国最小的主任是班主任，如果就班主任的作用做一个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的概括，那就是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小主任，大作用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。今天，借此机会，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，供班主任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任重于泰山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六个字，大多数班主任会把它与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二字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合在一起。我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可以思考一下，教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育人有没有一个安全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，当班主任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有一个安全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。因此，班主任的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任重于泰山，教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工作的基本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二字在学校最充分的体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是在班主任身上。班主任是全班学生的主心骨，是大家庭的家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，他承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衰，主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几十位同学的心灵成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个人都有学</w:t>
      </w:r>
      <w:r>
        <w:rPr>
          <w:rFonts w:ascii="宋体" w:eastAsia="宋体" w:hAnsi="SimSun" w:cs="宋体"/>
          <w:sz w:val="28"/>
          <w:bdr w:val="none" w:sz="0" w:space="0" w:color="auto"/>
        </w:rPr>
        <w:t>习经历</w:t>
      </w:r>
      <w:r>
        <w:rPr>
          <w:rFonts w:ascii="宋体" w:eastAsia="宋体" w:hAnsi="MS Mincho" w:cs="宋体"/>
          <w:sz w:val="28"/>
          <w:bdr w:val="none" w:sz="0" w:space="0" w:color="auto"/>
        </w:rPr>
        <w:t>，都有心中可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和班主任到底可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到何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呢？其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和班主任的可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就在于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二、密切服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大局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班主任工作是学校管理的重要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成部分，是学生管理的核心，上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。班主任的形象就是学校的形象。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形象育人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要真正的落到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，班主任就要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自身有一个准确地定位，任何一个班主任，其工作是学校工作的一部分，始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个大局，所以我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的班主任要从学校大局出</w:t>
      </w:r>
      <w:r>
        <w:rPr>
          <w:rFonts w:ascii="宋体" w:eastAsia="宋体" w:hAnsi="SimSun" w:cs="宋体"/>
          <w:sz w:val="28"/>
          <w:bdr w:val="none" w:sz="0" w:space="0" w:color="auto"/>
        </w:rPr>
        <w:t>发负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工作做好。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三、根本在于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大家很清楚哲学上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决定意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度是意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度决定一切，似乎有些唯心。但我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要清楚，物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决定意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。有些人的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极的，其表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正班主任位臵的情况下，会很快的融入学生，深入学生的心灵深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致的了解学生，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不同的学生，采取不同的教育引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方式，很快使班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面貌</w:t>
      </w:r>
      <w:r>
        <w:rPr>
          <w:rFonts w:ascii="宋体" w:eastAsia="宋体" w:hAnsi="SimSun" w:cs="宋体"/>
          <w:sz w:val="28"/>
          <w:bdr w:val="none" w:sz="0" w:space="0" w:color="auto"/>
        </w:rPr>
        <w:t>焕</w:t>
      </w:r>
      <w:r>
        <w:rPr>
          <w:rFonts w:ascii="宋体" w:eastAsia="宋体" w:hAnsi="MS Mincho" w:cs="宋体"/>
          <w:sz w:val="28"/>
          <w:bdr w:val="none" w:sz="0" w:space="0" w:color="auto"/>
        </w:rPr>
        <w:t>然一新，充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生气。有些人的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度是消极的，本身不愿当班主任，而使其当了班主任一切工作十分被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，学校布臵什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工作二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手式的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学生，有些甚至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的。学生的学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，生活中的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从来不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，有些甚至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学生反映的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都不去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理。大家要知道学生的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可以反映班主任的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在于行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思想是行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的先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，思想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解决了，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解决了接下来的就是行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。班主任工作十分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，十分繁忙，十分辛苦，若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，我想既有常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性的工作，又有突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性的事情，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性的工作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注意，自己先要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学校的学生管理制度，学校的文件等，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会其精神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hAnsi="MS Mincho" w:cs="宋体"/>
          <w:sz w:val="28"/>
          <w:bdr w:val="none" w:sz="0" w:space="0" w:color="auto"/>
        </w:rPr>
        <w:t>，并将制度和文件精神完善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学生，并做符合精神的准确的解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，用学校的管理制度管理学生，教育学生，使学生深刻的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到，班主任一直在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班主任工作的要求我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MS Mincho" w:cs="宋体"/>
          <w:sz w:val="28"/>
          <w:bdr w:val="none" w:sz="0" w:space="0" w:color="auto"/>
        </w:rPr>
        <w:t>抓好学生的行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周的班会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行思想政治教育和道德教育，保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学生身心健康，教育学生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学校，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班集体，逐</w:t>
      </w:r>
      <w:r>
        <w:rPr>
          <w:rFonts w:ascii="宋体" w:eastAsia="宋体" w:hAnsi="SimSun" w:cs="宋体"/>
          <w:sz w:val="28"/>
          <w:bdr w:val="none" w:sz="0" w:space="0" w:color="auto"/>
        </w:rPr>
        <w:t>步树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的思想和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斗的志向。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学生具有社会主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和良好的心理品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，遵守《小学生守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》和《小学生日日常行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范》。教育学生努力完成学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，配合各任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教育和帮助学生明确学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目的，端正学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度，掌握正确的学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班干部做好各自的工作，成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班主任的左膀右臂，既减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了班主任的工作量又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MS Mincho" w:cs="宋体"/>
          <w:sz w:val="28"/>
          <w:bdr w:val="none" w:sz="0" w:space="0" w:color="auto"/>
        </w:rPr>
        <w:t>搞好班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的日常管理工作班主任早上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教室首先做好考勤，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到的、早到的，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没到校的等等都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一下，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未到校的学生要通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了解情况。其次是</w:t>
      </w:r>
      <w:r>
        <w:rPr>
          <w:rFonts w:ascii="宋体" w:eastAsia="宋体" w:hAnsi="SimSun" w:cs="宋体"/>
          <w:sz w:val="28"/>
          <w:bdr w:val="none" w:sz="0" w:space="0" w:color="auto"/>
        </w:rPr>
        <w:t>检查卫</w:t>
      </w:r>
      <w:r>
        <w:rPr>
          <w:rFonts w:ascii="宋体" w:eastAsia="宋体" w:hAnsi="MS Mincho" w:cs="宋体"/>
          <w:sz w:val="28"/>
          <w:bdr w:val="none" w:sz="0" w:space="0" w:color="auto"/>
        </w:rPr>
        <w:t>生，教室内外、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生区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自走一遍，哪里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轮谁值</w:t>
      </w:r>
      <w:r>
        <w:rPr>
          <w:rFonts w:ascii="宋体" w:eastAsia="宋体" w:hAnsi="MS Mincho" w:cs="宋体"/>
          <w:sz w:val="28"/>
          <w:bdr w:val="none" w:sz="0" w:space="0" w:color="auto"/>
        </w:rPr>
        <w:t>日等做到心中有数。下来我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始了新一天的学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生活。在一天的上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隙，班主任除了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察本班学生的思想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和学生干部交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了解班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的具体情况及存在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。例如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，最近班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不好，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问卫</w:t>
      </w:r>
      <w:r>
        <w:rPr>
          <w:rFonts w:ascii="宋体" w:eastAsia="宋体" w:hAnsi="MS Mincho" w:cs="宋体"/>
          <w:sz w:val="28"/>
          <w:bdr w:val="none" w:sz="0" w:space="0" w:color="auto"/>
        </w:rPr>
        <w:t>生委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，哪一</w:t>
      </w:r>
      <w:r>
        <w:rPr>
          <w:rFonts w:ascii="宋体" w:eastAsia="宋体" w:hAnsi="SimSun" w:cs="宋体"/>
          <w:sz w:val="28"/>
          <w:bdr w:val="none" w:sz="0" w:space="0" w:color="auto"/>
        </w:rPr>
        <w:t>组值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真，哪一</w:t>
      </w:r>
      <w:r>
        <w:rPr>
          <w:rFonts w:ascii="宋体" w:eastAsia="宋体" w:hAnsi="SimSun" w:cs="宋体"/>
          <w:sz w:val="28"/>
          <w:bdr w:val="none" w:sz="0" w:space="0" w:color="auto"/>
        </w:rPr>
        <w:t>组值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；哪一</w:t>
      </w:r>
      <w:r>
        <w:rPr>
          <w:rFonts w:ascii="宋体" w:eastAsia="宋体" w:hAnsi="SimSun" w:cs="宋体"/>
          <w:sz w:val="28"/>
          <w:bdr w:val="none" w:sz="0" w:space="0" w:color="auto"/>
        </w:rPr>
        <w:t>组值</w:t>
      </w:r>
      <w:r>
        <w:rPr>
          <w:rFonts w:ascii="宋体" w:eastAsia="宋体" w:hAnsi="MS Mincho" w:cs="宋体"/>
          <w:sz w:val="28"/>
          <w:bdr w:val="none" w:sz="0" w:space="0" w:color="auto"/>
        </w:rPr>
        <w:t>日能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课间捡</w:t>
      </w:r>
      <w:r>
        <w:rPr>
          <w:rFonts w:ascii="宋体" w:eastAsia="宋体" w:hAnsi="MS Mincho" w:cs="宋体"/>
          <w:sz w:val="28"/>
          <w:bdr w:val="none" w:sz="0" w:space="0" w:color="auto"/>
        </w:rPr>
        <w:t>拾垃圾等。学生之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的矛盾也可以通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和班干部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来了解，及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化解，避免打架事件的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生。班主任一定要勤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察班里的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学生，要善于做好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些学生的思想工作，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或与其他同学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生矛盾，要及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化解。不要等事情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生再解决，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明的班主任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些矛盾提前化解。相反如果平</w:t>
      </w:r>
      <w:r>
        <w:rPr>
          <w:rFonts w:ascii="宋体" w:eastAsia="宋体" w:hAnsi="SimSun" w:cs="宋体"/>
          <w:sz w:val="28"/>
          <w:bdr w:val="none" w:sz="0" w:space="0" w:color="auto"/>
        </w:rPr>
        <w:t>时懒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过问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学生会接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，班主任自己也感到累。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。午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后班主任要做的和上午一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，教育本班学生放学及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离校回家，不在班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和学校周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逗留，不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伴玩耍或者去小</w:t>
      </w:r>
      <w:r>
        <w:rPr>
          <w:rFonts w:ascii="宋体" w:eastAsia="宋体" w:hAnsi="SimSun" w:cs="宋体"/>
          <w:sz w:val="28"/>
          <w:bdr w:val="none" w:sz="0" w:space="0" w:color="auto"/>
        </w:rPr>
        <w:t>摊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购</w:t>
      </w:r>
      <w:r>
        <w:rPr>
          <w:rFonts w:ascii="宋体" w:eastAsia="宋体" w:hAnsi="MS Mincho" w:cs="宋体"/>
          <w:sz w:val="28"/>
          <w:bdr w:val="none" w:sz="0" w:space="0" w:color="auto"/>
        </w:rPr>
        <w:t>物。并在学校大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口把自己班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的学生送完以后再离校回家。大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口送学生，有的班主任做得比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好，在大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外督促自己班的学生和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的学生赶快回家，等学生走的差不多了才离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班主任日常一定要把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堂点名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、安全</w:t>
      </w:r>
      <w:r>
        <w:rPr>
          <w:rFonts w:ascii="宋体" w:eastAsia="宋体" w:hAnsi="SimSun" w:cs="宋体"/>
          <w:sz w:val="28"/>
          <w:bdr w:val="none" w:sz="0" w:space="0" w:color="auto"/>
        </w:rPr>
        <w:t>检查记录</w:t>
      </w:r>
      <w:r>
        <w:rPr>
          <w:rFonts w:ascii="宋体" w:eastAsia="宋体" w:hAnsi="MS Mincho" w:cs="宋体"/>
          <w:sz w:val="28"/>
          <w:bdr w:val="none" w:sz="0" w:space="0" w:color="auto"/>
        </w:rPr>
        <w:t>、安全教育教案、安全教育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务记录</w:t>
      </w:r>
      <w:r>
        <w:rPr>
          <w:rFonts w:ascii="宋体" w:eastAsia="宋体" w:hAnsi="MS Mincho" w:cs="宋体"/>
          <w:sz w:val="28"/>
          <w:bdr w:val="none" w:sz="0" w:space="0" w:color="auto"/>
        </w:rPr>
        <w:t>、班会</w:t>
      </w:r>
      <w:r>
        <w:rPr>
          <w:rFonts w:ascii="宋体" w:eastAsia="宋体" w:hAnsi="SimSun" w:cs="宋体"/>
          <w:sz w:val="28"/>
          <w:bdr w:val="none" w:sz="0" w:space="0" w:color="auto"/>
        </w:rPr>
        <w:t>记录这</w:t>
      </w:r>
      <w:r>
        <w:rPr>
          <w:rFonts w:ascii="宋体" w:eastAsia="宋体" w:hAnsi="MS Mincho" w:cs="宋体"/>
          <w:sz w:val="28"/>
          <w:bdr w:val="none" w:sz="0" w:space="0" w:color="auto"/>
        </w:rPr>
        <w:t>些班主任工作中的重要内容做好，学生没有到及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周不定期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刀具，写好安全教案，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好安全教育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，班会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，把平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所做的工作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务记录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些工作都要在平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做。有些工作可以由学生来完成，比如班会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，可以有班干部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 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安排的工作。学校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安排的工作，班主任要在完成期限内保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保量完成，学校根据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量化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分。例如学校安排的活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或者代表学校参加的活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给获奖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学生所在的班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加分；学校安排的大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级评选</w:t>
      </w:r>
      <w:r>
        <w:rPr>
          <w:rFonts w:ascii="宋体" w:eastAsia="宋体" w:hAnsi="MS Mincho" w:cs="宋体"/>
          <w:sz w:val="28"/>
          <w:bdr w:val="none" w:sz="0" w:space="0" w:color="auto"/>
        </w:rPr>
        <w:t>出一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加分。等等。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有减分情况，例如学校安排的活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没有按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完成的，例如班</w:t>
      </w:r>
      <w:r>
        <w:rPr>
          <w:rFonts w:ascii="宋体" w:eastAsia="宋体" w:hAnsi="SimSun" w:cs="宋体"/>
          <w:sz w:val="28"/>
          <w:bdr w:val="none" w:sz="0" w:space="0" w:color="auto"/>
        </w:rPr>
        <w:t>务计</w:t>
      </w:r>
      <w:r>
        <w:rPr>
          <w:rFonts w:ascii="宋体" w:eastAsia="宋体" w:hAnsi="MS Mincho" w:cs="宋体"/>
          <w:sz w:val="28"/>
          <w:bdr w:val="none" w:sz="0" w:space="0" w:color="auto"/>
        </w:rPr>
        <w:t>划、班</w:t>
      </w:r>
      <w:r>
        <w:rPr>
          <w:rFonts w:ascii="宋体" w:eastAsia="宋体" w:hAnsi="SimSun" w:cs="宋体"/>
          <w:sz w:val="28"/>
          <w:bdr w:val="none" w:sz="0" w:space="0" w:color="auto"/>
        </w:rPr>
        <w:t>务总结</w:t>
      </w:r>
      <w:r>
        <w:rPr>
          <w:rFonts w:ascii="宋体" w:eastAsia="宋体" w:hAnsi="MS Mincho" w:cs="宋体"/>
          <w:sz w:val="28"/>
          <w:bdr w:val="none" w:sz="0" w:space="0" w:color="auto"/>
        </w:rPr>
        <w:t>完成情况，各班后面黑板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是否按</w:t>
      </w:r>
      <w:r>
        <w:rPr>
          <w:rFonts w:ascii="宋体" w:eastAsia="宋体" w:hAnsi="SimSun" w:cs="宋体"/>
          <w:sz w:val="28"/>
          <w:bdr w:val="none" w:sz="0" w:space="0" w:color="auto"/>
        </w:rPr>
        <w:t>时换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的打架，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及的各班主任自己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解决的，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重的，学校不扣除量化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分，如果上交政教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理的，除了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分以外，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将扣除量化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分，而且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个扣分比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大。出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学生打架等突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事件，班主任要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极出面解决，如果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的班，要和所在班的班主任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极沟通解决，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在解决不了再上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、搞好班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生、室内文化布臵工作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工作的一个重要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成部分，它即是学生学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的需要，健康的需要，也是学生培</w:t>
      </w:r>
      <w:r>
        <w:rPr>
          <w:rFonts w:ascii="宋体" w:eastAsia="宋体" w:hAnsi="SimSun" w:cs="宋体"/>
          <w:sz w:val="28"/>
          <w:bdr w:val="none" w:sz="0" w:space="0" w:color="auto"/>
        </w:rPr>
        <w:t>养纪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念和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精神的需要。因此，搞好班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得十分得重要。很大程度上，班主任得思想就决定了所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程度直接取决班主任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程度。要搞好班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生工作，班主任不能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，在学生打</w:t>
      </w:r>
      <w:r>
        <w:rPr>
          <w:rFonts w:ascii="宋体" w:eastAsia="宋体" w:hAnsi="SimSun" w:cs="宋体"/>
          <w:sz w:val="28"/>
          <w:bdr w:val="none" w:sz="0" w:space="0" w:color="auto"/>
        </w:rPr>
        <w:t>扫卫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期的效果，大家可能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，打</w:t>
      </w:r>
      <w:r>
        <w:rPr>
          <w:rFonts w:ascii="宋体" w:eastAsia="宋体" w:hAnsi="SimSun" w:cs="宋体"/>
          <w:sz w:val="28"/>
          <w:bdr w:val="none" w:sz="0" w:space="0" w:color="auto"/>
        </w:rPr>
        <w:t>扫卫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班主任在不在</w:t>
      </w:r>
      <w:r>
        <w:rPr>
          <w:rFonts w:ascii="宋体" w:eastAsia="宋体" w:hAnsi="SimSun" w:cs="宋体"/>
          <w:sz w:val="28"/>
          <w:bdr w:val="none" w:sz="0" w:space="0" w:color="auto"/>
        </w:rPr>
        <w:t>现场结</w:t>
      </w:r>
      <w:r>
        <w:rPr>
          <w:rFonts w:ascii="宋体" w:eastAsia="宋体" w:hAnsi="MS Mincho" w:cs="宋体"/>
          <w:sz w:val="28"/>
          <w:bdr w:val="none" w:sz="0" w:space="0" w:color="auto"/>
        </w:rPr>
        <w:t>果截然不一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时值</w:t>
      </w:r>
      <w:r>
        <w:rPr>
          <w:rFonts w:ascii="宋体" w:eastAsia="宋体" w:hAnsi="MS Mincho" w:cs="宋体"/>
          <w:sz w:val="28"/>
          <w:bdr w:val="none" w:sz="0" w:space="0" w:color="auto"/>
        </w:rPr>
        <w:t>柳絮</w:t>
      </w:r>
      <w:r>
        <w:rPr>
          <w:rFonts w:ascii="宋体" w:eastAsia="宋体" w:hAnsi="SimSun" w:cs="宋体"/>
          <w:sz w:val="28"/>
          <w:bdr w:val="none" w:sz="0" w:space="0" w:color="auto"/>
        </w:rPr>
        <w:t>纷飞</w:t>
      </w:r>
      <w:r>
        <w:rPr>
          <w:rFonts w:ascii="宋体" w:eastAsia="宋体" w:hAnsi="MS Mincho" w:cs="宋体"/>
          <w:sz w:val="28"/>
          <w:bdr w:val="none" w:sz="0" w:space="0" w:color="auto"/>
        </w:rPr>
        <w:t>、百花吐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的阳春五月，按照学校整体工作部署今天我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在此召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本学期第一次班主任会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，旨在</w:t>
      </w:r>
      <w:r>
        <w:rPr>
          <w:rFonts w:ascii="宋体" w:eastAsia="宋体" w:hAnsi="SimSun" w:cs="宋体"/>
          <w:sz w:val="28"/>
          <w:bdr w:val="none" w:sz="0" w:space="0" w:color="auto"/>
        </w:rPr>
        <w:t>总结开</w:t>
      </w:r>
      <w:r>
        <w:rPr>
          <w:rFonts w:ascii="宋体" w:eastAsia="宋体" w:hAnsi="MS Mincho" w:cs="宋体"/>
          <w:sz w:val="28"/>
          <w:bdr w:val="none" w:sz="0" w:space="0" w:color="auto"/>
        </w:rPr>
        <w:t>学以来班主任工作中涌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典型，同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有重点地指出目前班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管理工作中仍然存在的亟待解决的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，最后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管理工作提出一些指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出的典型事迹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将近两个月，在学校校委的正确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下，全体班主任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力、精</w:t>
      </w:r>
      <w:r>
        <w:rPr>
          <w:rFonts w:ascii="宋体" w:eastAsia="宋体" w:hAnsi="SimSun" w:cs="宋体"/>
          <w:sz w:val="28"/>
          <w:bdr w:val="none" w:sz="0" w:space="0" w:color="auto"/>
        </w:rPr>
        <w:t>诚团结</w:t>
      </w:r>
      <w:r>
        <w:rPr>
          <w:rFonts w:ascii="宋体" w:eastAsia="宋体" w:hAnsi="MS Mincho" w:cs="宋体"/>
          <w:sz w:val="28"/>
          <w:bdr w:val="none" w:sz="0" w:space="0" w:color="auto"/>
        </w:rPr>
        <w:t>、克服困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，敢于争先，使我校的班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管理工作迅速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入正常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道，在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典型，尤其是王法林老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中途接班，年</w:t>
      </w:r>
      <w:r>
        <w:rPr>
          <w:rFonts w:ascii="宋体" w:eastAsia="宋体" w:hAnsi="SimSun" w:cs="宋体"/>
          <w:sz w:val="28"/>
          <w:bdr w:val="none" w:sz="0" w:space="0" w:color="auto"/>
        </w:rPr>
        <w:t>纪虽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学校安排的班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工作是不折不扣的完成，胡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、朱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林、曾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霞、朱政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张华</w:t>
      </w:r>
      <w:r>
        <w:rPr>
          <w:rFonts w:ascii="宋体" w:eastAsia="宋体" w:hAnsi="MS Mincho" w:cs="宋体"/>
          <w:sz w:val="28"/>
          <w:bdr w:val="none" w:sz="0" w:space="0" w:color="auto"/>
        </w:rPr>
        <w:t>仔等班主任的无私奉献、恪尽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守、兢兢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的精神李星、</w:t>
      </w:r>
      <w:r>
        <w:rPr>
          <w:rFonts w:ascii="宋体" w:eastAsia="宋体" w:hAnsi="SimSun" w:cs="宋体"/>
          <w:sz w:val="28"/>
          <w:bdr w:val="none" w:sz="0" w:space="0" w:color="auto"/>
        </w:rPr>
        <w:t>聂</w:t>
      </w:r>
      <w:r>
        <w:rPr>
          <w:rFonts w:ascii="宋体" w:eastAsia="宋体" w:hAnsi="MS Mincho" w:cs="宋体"/>
          <w:sz w:val="28"/>
          <w:bdr w:val="none" w:sz="0" w:space="0" w:color="auto"/>
        </w:rPr>
        <w:t>丹、周力等年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班主任的虚心好学，不断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常感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。比如，老班主任王法林老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老当益壮，天天做到第一个到教室，布置好一天的工作。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天下自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更是早早在楼下等候，与学生同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作息，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操从来都是提前到达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地，从来没有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断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张华</w:t>
      </w:r>
      <w:r>
        <w:rPr>
          <w:rFonts w:ascii="宋体" w:eastAsia="宋体" w:hAnsi="MS Mincho" w:cs="宋体"/>
          <w:sz w:val="28"/>
          <w:bdr w:val="none" w:sz="0" w:space="0" w:color="auto"/>
        </w:rPr>
        <w:t>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致入微，找学生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心几乎是他天天都要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持做的工作，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常性地看到他利用午休的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在耐心的做学生的思想工作，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天提前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班很早就站在教室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万事之道，敬</w:t>
      </w:r>
      <w:r>
        <w:rPr>
          <w:rFonts w:ascii="宋体" w:eastAsia="宋体" w:hAnsi="SimSun" w:cs="宋体"/>
          <w:sz w:val="28"/>
          <w:bdr w:val="none" w:sz="0" w:space="0" w:color="auto"/>
        </w:rPr>
        <w:t>业为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不管从事什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工作，最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的是要具</w:t>
      </w:r>
      <w:r>
        <w:rPr>
          <w:rFonts w:ascii="宋体" w:eastAsia="宋体" w:hAnsi="SimSun" w:cs="宋体"/>
          <w:sz w:val="28"/>
          <w:bdr w:val="none" w:sz="0" w:space="0" w:color="auto"/>
        </w:rPr>
        <w:t>备爱岗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的精神，干一行必</w:t>
      </w:r>
      <w:r>
        <w:rPr>
          <w:rFonts w:ascii="宋体" w:eastAsia="宋体" w:hAnsi="SimSun" w:cs="宋体"/>
          <w:sz w:val="28"/>
          <w:bdr w:val="none" w:sz="0" w:space="0" w:color="auto"/>
        </w:rPr>
        <w:t>须爱</w:t>
      </w:r>
      <w:r>
        <w:rPr>
          <w:rFonts w:ascii="宋体" w:eastAsia="宋体" w:hAnsi="MS Mincho" w:cs="宋体"/>
          <w:sz w:val="28"/>
          <w:bdr w:val="none" w:sz="0" w:space="0" w:color="auto"/>
        </w:rPr>
        <w:t>一行，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你才能永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立于不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之地。上面提到的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些班主任最可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待工作一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不苟的精神，一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工作，一</w:t>
      </w:r>
      <w:r>
        <w:rPr>
          <w:rFonts w:ascii="宋体" w:eastAsia="宋体" w:hAnsi="SimSun" w:cs="宋体"/>
          <w:sz w:val="28"/>
          <w:bdr w:val="none" w:sz="0" w:space="0" w:color="auto"/>
        </w:rPr>
        <w:t>边总结经验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，抓班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方法灵活。他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每每</w:t>
      </w:r>
      <w:r>
        <w:rPr>
          <w:rFonts w:ascii="宋体" w:eastAsia="宋体" w:hAnsi="MS Mincho" w:cs="宋体"/>
          <w:sz w:val="28"/>
          <w:bdr w:val="none" w:sz="0" w:space="0" w:color="auto"/>
        </w:rPr>
        <w:t>令我感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不已，他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赤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中学的脊梁，我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希望能涌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出更多的像他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的同志。希望年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的同志能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多向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丰富，而且又很敬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，尽快提高自己的管理水平，把自己分管的班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管理工作做得更好。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二、当前亟待解决的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当前我校学生管理的任</w:t>
      </w:r>
      <w:r>
        <w:rPr>
          <w:rFonts w:ascii="宋体" w:eastAsia="宋体" w:hAnsi="SimSun" w:cs="宋体"/>
          <w:sz w:val="28"/>
          <w:bdr w:val="none" w:sz="0" w:space="0" w:color="auto"/>
        </w:rPr>
        <w:t>务还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巨，学生</w:t>
      </w:r>
      <w:r>
        <w:rPr>
          <w:rFonts w:ascii="宋体" w:eastAsia="宋体" w:hAnsi="SimSun" w:cs="宋体"/>
          <w:sz w:val="28"/>
          <w:bdr w:val="none" w:sz="0" w:space="0" w:color="auto"/>
        </w:rPr>
        <w:t>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些排除社会上方方面面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教育的不重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之外，排除家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在外打工无法照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孩子任由孩子自流以外，排除个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孩子自暴自弃以外，排除个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有点差之外，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一点是我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当前各年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主任和政教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碍于情面，各班主任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有管理不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学生正面教育和正确引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的不到位，</w:t>
      </w:r>
      <w:r>
        <w:rPr>
          <w:rFonts w:ascii="宋体" w:eastAsia="宋体" w:hAnsi="SimSun" w:cs="宋体"/>
          <w:sz w:val="28"/>
          <w:bdr w:val="none" w:sz="0" w:space="0" w:color="auto"/>
        </w:rPr>
        <w:t>对违纪现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理得不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，工作方面落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待管理工作的</w:t>
      </w:r>
      <w:r>
        <w:rPr>
          <w:rFonts w:ascii="宋体" w:eastAsia="宋体" w:hAnsi="SimSun" w:cs="宋体"/>
          <w:sz w:val="28"/>
          <w:bdr w:val="none" w:sz="0" w:space="0" w:color="auto"/>
        </w:rPr>
        <w:t>认识还</w:t>
      </w:r>
      <w:r>
        <w:rPr>
          <w:rFonts w:ascii="宋体" w:eastAsia="宋体" w:hAnsi="MS Mincho" w:cs="宋体"/>
          <w:sz w:val="28"/>
          <w:bdr w:val="none" w:sz="0" w:space="0" w:color="auto"/>
        </w:rPr>
        <w:t>没有真正提高上去。具体表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 </w:t>
      </w:r>
      <w:r>
        <w:rPr>
          <w:rFonts w:ascii="宋体" w:eastAsia="宋体" w:hAnsi="MS Mincho" w:cs="宋体"/>
          <w:sz w:val="28"/>
          <w:bdr w:val="none" w:sz="0" w:space="0" w:color="auto"/>
        </w:rPr>
        <w:t>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度不很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极，工作方法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很欠缺，工作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不足，敬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得很，尤其是一些年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突出。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学校的工作不怎</w:t>
      </w:r>
      <w:r>
        <w:rPr>
          <w:rFonts w:ascii="宋体" w:eastAsia="宋体" w:hAnsi="SimSun" w:cs="宋体"/>
          <w:sz w:val="28"/>
          <w:bdr w:val="none" w:sz="0" w:space="0" w:color="auto"/>
        </w:rPr>
        <w:t>么关</w:t>
      </w:r>
      <w:r>
        <w:rPr>
          <w:rFonts w:ascii="宋体" w:eastAsia="宋体" w:hAnsi="MS Mincho" w:cs="宋体"/>
          <w:sz w:val="28"/>
          <w:bdr w:val="none" w:sz="0" w:space="0" w:color="auto"/>
        </w:rPr>
        <w:t>心，布置的事情不能及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完成。有的班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甚至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痛痒。等到扣分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睁</w:t>
      </w:r>
      <w:r>
        <w:rPr>
          <w:rFonts w:ascii="宋体" w:eastAsia="宋体" w:hAnsi="MS Mincho" w:cs="宋体"/>
          <w:sz w:val="28"/>
          <w:bdr w:val="none" w:sz="0" w:space="0" w:color="auto"/>
        </w:rPr>
        <w:t>大了眼睛和你</w:t>
      </w:r>
      <w:r>
        <w:rPr>
          <w:rFonts w:ascii="宋体" w:eastAsia="宋体" w:hAnsi="SimSun" w:cs="宋体"/>
          <w:sz w:val="28"/>
          <w:bdr w:val="none" w:sz="0" w:space="0" w:color="auto"/>
        </w:rPr>
        <w:t>辩论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 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生工作做得比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好，有一定起色。七</w:t>
      </w:r>
      <w:r>
        <w:rPr>
          <w:rFonts w:ascii="宋体" w:eastAsia="宋体" w:cs="宋体"/>
          <w:sz w:val="28"/>
          <w:bdr w:val="none" w:sz="0" w:space="0" w:color="auto"/>
        </w:rPr>
        <w:t>(2 )</w:t>
      </w:r>
      <w:r>
        <w:rPr>
          <w:rFonts w:ascii="宋体" w:eastAsia="宋体" w:hAnsi="MS Mincho" w:cs="宋体"/>
          <w:sz w:val="28"/>
          <w:bdr w:val="none" w:sz="0" w:space="0" w:color="auto"/>
        </w:rPr>
        <w:t>七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八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八</w:t>
      </w: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八</w:t>
      </w:r>
      <w:r>
        <w:rPr>
          <w:rFonts w:ascii="宋体" w:eastAsia="宋体" w:cs="宋体"/>
          <w:sz w:val="28"/>
          <w:bdr w:val="none" w:sz="0" w:space="0" w:color="auto"/>
        </w:rPr>
        <w:t>(7)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要好些。七</w:t>
      </w: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七</w:t>
      </w: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MS Mincho" w:cs="宋体"/>
          <w:sz w:val="28"/>
          <w:bdr w:val="none" w:sz="0" w:space="0" w:color="auto"/>
        </w:rPr>
        <w:t>八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八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等班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生有一定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。但离理想的状</w:t>
      </w:r>
      <w:r>
        <w:rPr>
          <w:rFonts w:ascii="宋体" w:eastAsia="宋体" w:hAnsi="SimSun" w:cs="宋体"/>
          <w:sz w:val="28"/>
          <w:bdr w:val="none" w:sz="0" w:space="0" w:color="auto"/>
        </w:rPr>
        <w:t>态还</w:t>
      </w:r>
      <w:r>
        <w:rPr>
          <w:rFonts w:ascii="宋体" w:eastAsia="宋体" w:hAnsi="MS Mincho" w:cs="宋体"/>
          <w:sz w:val="28"/>
          <w:bdr w:val="none" w:sz="0" w:space="0" w:color="auto"/>
        </w:rPr>
        <w:t>相距</w:t>
      </w:r>
      <w:r>
        <w:rPr>
          <w:rFonts w:ascii="宋体" w:eastAsia="宋体" w:hAnsi="SimSun" w:cs="宋体"/>
          <w:sz w:val="28"/>
          <w:bdr w:val="none" w:sz="0" w:space="0" w:color="auto"/>
        </w:rPr>
        <w:t>较远</w:t>
      </w:r>
      <w:r>
        <w:rPr>
          <w:rFonts w:ascii="宋体" w:eastAsia="宋体" w:hAnsi="MS Mincho" w:cs="宋体"/>
          <w:sz w:val="28"/>
          <w:bdr w:val="none" w:sz="0" w:space="0" w:color="auto"/>
        </w:rPr>
        <w:t>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不及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不到位。最重要的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学生加</w:t>
      </w:r>
      <w:r>
        <w:rPr>
          <w:rFonts w:ascii="宋体" w:eastAsia="宋体" w:hAnsi="SimSun" w:cs="宋体"/>
          <w:sz w:val="28"/>
          <w:bdr w:val="none" w:sz="0" w:space="0" w:color="auto"/>
        </w:rPr>
        <w:t>强监</w:t>
      </w:r>
      <w:r>
        <w:rPr>
          <w:rFonts w:ascii="宋体" w:eastAsia="宋体" w:hAnsi="MS Mincho" w:cs="宋体"/>
          <w:sz w:val="28"/>
          <w:bdr w:val="none" w:sz="0" w:space="0" w:color="auto"/>
        </w:rPr>
        <w:t>督。各个班</w:t>
      </w:r>
      <w:r>
        <w:rPr>
          <w:rFonts w:ascii="宋体" w:eastAsia="宋体" w:hAnsi="SimSun" w:cs="宋体"/>
          <w:sz w:val="28"/>
          <w:bdr w:val="none" w:sz="0" w:space="0" w:color="auto"/>
        </w:rPr>
        <w:t>级这种卫</w:t>
      </w:r>
      <w:r>
        <w:rPr>
          <w:rFonts w:ascii="宋体" w:eastAsia="宋体" w:hAnsi="MS Mincho" w:cs="宋体"/>
          <w:sz w:val="28"/>
          <w:bdr w:val="none" w:sz="0" w:space="0" w:color="auto"/>
        </w:rPr>
        <w:t>生意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不到位，怕得罪人，不能把乱抛乱扔的孩子揪出来的思想制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着我校的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生工作向更高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展。今后我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将加大督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的力度。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 </w:t>
      </w:r>
      <w:r>
        <w:rPr>
          <w:rFonts w:ascii="宋体" w:eastAsia="宋体" w:hAnsi="MS Mincho" w:cs="宋体"/>
          <w:sz w:val="28"/>
          <w:bdr w:val="none" w:sz="0" w:space="0" w:color="auto"/>
        </w:rPr>
        <w:t>、早上、中午有的学生在校园里乱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，吃零食、追逐、皮耍。既不文明，又存在安全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要求各班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中午和早上安排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班同学</w:t>
      </w:r>
      <w:r>
        <w:rPr>
          <w:rFonts w:ascii="宋体" w:eastAsia="宋体" w:hAnsi="SimSun" w:cs="宋体"/>
          <w:sz w:val="28"/>
          <w:bdr w:val="none" w:sz="0" w:space="0" w:color="auto"/>
        </w:rPr>
        <w:t>负责维</w:t>
      </w:r>
      <w:r>
        <w:rPr>
          <w:rFonts w:ascii="宋体" w:eastAsia="宋体" w:hAnsi="MS Mincho" w:cs="宋体"/>
          <w:sz w:val="28"/>
          <w:bdr w:val="none" w:sz="0" w:space="0" w:color="auto"/>
        </w:rPr>
        <w:t>持秩序，但有部分班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在人</w:t>
      </w:r>
      <w:r>
        <w:rPr>
          <w:rFonts w:ascii="宋体" w:eastAsia="宋体" w:hAnsi="SimSun" w:cs="宋体"/>
          <w:sz w:val="28"/>
          <w:bdr w:val="none" w:sz="0" w:space="0" w:color="auto"/>
        </w:rPr>
        <w:t>员还</w:t>
      </w:r>
      <w:r>
        <w:rPr>
          <w:rFonts w:ascii="宋体" w:eastAsia="宋体" w:hAnsi="MS Mincho" w:cs="宋体"/>
          <w:sz w:val="28"/>
          <w:bdr w:val="none" w:sz="0" w:space="0" w:color="auto"/>
        </w:rPr>
        <w:t>没定下来。各班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在校园</w:t>
      </w:r>
      <w:r>
        <w:rPr>
          <w:rFonts w:ascii="宋体" w:eastAsia="宋体" w:hAnsi="SimSun" w:cs="宋体"/>
          <w:sz w:val="28"/>
          <w:bdr w:val="none" w:sz="0" w:space="0" w:color="auto"/>
        </w:rPr>
        <w:t>闲转</w:t>
      </w:r>
      <w:r>
        <w:rPr>
          <w:rFonts w:ascii="宋体" w:eastAsia="宋体" w:hAnsi="MS Mincho" w:cs="宋体"/>
          <w:sz w:val="28"/>
          <w:bdr w:val="none" w:sz="0" w:space="0" w:color="auto"/>
        </w:rPr>
        <w:t>玩耍而不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教室的同学。相信只要我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常到班上多</w:t>
      </w:r>
      <w:r>
        <w:rPr>
          <w:rFonts w:ascii="宋体" w:eastAsia="宋体" w:hAnsi="SimSun" w:cs="宋体"/>
          <w:sz w:val="28"/>
          <w:bdr w:val="none" w:sz="0" w:space="0" w:color="auto"/>
        </w:rPr>
        <w:t>转转</w:t>
      </w:r>
      <w:r>
        <w:rPr>
          <w:rFonts w:ascii="宋体" w:eastAsia="宋体" w:hAnsi="MS Mincho" w:cs="宋体"/>
          <w:sz w:val="28"/>
          <w:bdr w:val="none" w:sz="0" w:space="0" w:color="auto"/>
        </w:rPr>
        <w:t>看看，一定会</w:t>
      </w:r>
      <w:r>
        <w:rPr>
          <w:rFonts w:ascii="宋体" w:eastAsia="宋体" w:hAnsi="SimSun" w:cs="宋体"/>
          <w:sz w:val="28"/>
          <w:bdr w:val="none" w:sz="0" w:space="0" w:color="auto"/>
        </w:rPr>
        <w:t>发现这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察，多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心，多和孩子在一起。了解孩子的第一手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4 </w:t>
      </w:r>
      <w:r>
        <w:rPr>
          <w:rFonts w:ascii="宋体" w:eastAsia="宋体" w:hAnsi="MS Mincho" w:cs="宋体"/>
          <w:sz w:val="28"/>
          <w:bdr w:val="none" w:sz="0" w:space="0" w:color="auto"/>
        </w:rPr>
        <w:t>、走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生的管理要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一定要落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放学之前一分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制度，要落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出入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出入制度。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律的同学一定要及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，用榜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的力量感染人。出校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一定要佩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好出入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，没有出入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的学生要有班主任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字的出校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一定要极大宣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、排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力度。教育孩子不乘坐无牌无</w:t>
      </w:r>
      <w:r>
        <w:rPr>
          <w:rFonts w:ascii="宋体" w:eastAsia="宋体" w:hAnsi="SimSun" w:cs="宋体"/>
          <w:sz w:val="28"/>
          <w:bdr w:val="none" w:sz="0" w:space="0" w:color="auto"/>
        </w:rPr>
        <w:t>证车辆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 </w:t>
      </w:r>
      <w:r>
        <w:rPr>
          <w:rFonts w:ascii="宋体" w:eastAsia="宋体" w:hAnsi="MS Mincho" w:cs="宋体"/>
          <w:sz w:val="28"/>
          <w:bdr w:val="none" w:sz="0" w:space="0" w:color="auto"/>
        </w:rPr>
        <w:t>、天气即将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暖，一定要教育孩子不得到河塘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玩耍，更不得到水塘里嬉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、游泳。各班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一定要教育到位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中午、星期天要教育孩子不到游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机室、网吧玩耍。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6 </w:t>
      </w:r>
      <w:r>
        <w:rPr>
          <w:rFonts w:ascii="宋体" w:eastAsia="宋体" w:hAnsi="MS Mincho" w:cs="宋体"/>
          <w:sz w:val="28"/>
          <w:bdr w:val="none" w:sz="0" w:space="0" w:color="auto"/>
        </w:rPr>
        <w:t>、各班</w:t>
      </w:r>
      <w:r>
        <w:rPr>
          <w:rFonts w:ascii="宋体" w:eastAsia="宋体" w:hAnsi="SimSun" w:cs="宋体"/>
          <w:sz w:val="28"/>
          <w:bdr w:val="none" w:sz="0" w:space="0" w:color="auto"/>
        </w:rPr>
        <w:t>级对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学生的思想教育都有不很到位的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学生的品德教育，感恩教育，文明行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和理想教育，世界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大的思想抱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，也是减少</w:t>
      </w:r>
      <w:r>
        <w:rPr>
          <w:rFonts w:ascii="宋体" w:eastAsia="宋体" w:hAnsi="SimSun" w:cs="宋体"/>
          <w:sz w:val="28"/>
          <w:bdr w:val="none" w:sz="0" w:space="0" w:color="auto"/>
        </w:rPr>
        <w:t>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象的有效途径之一，作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刻刻加</w:t>
      </w:r>
      <w:r>
        <w:rPr>
          <w:rFonts w:ascii="宋体" w:eastAsia="宋体" w:hAnsi="SimSun" w:cs="宋体"/>
          <w:sz w:val="28"/>
          <w:bdr w:val="none" w:sz="0" w:space="0" w:color="auto"/>
        </w:rPr>
        <w:t>强这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的可塑性都很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看你怎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的，正面的教育和正确的引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也是使孩子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成才的主要方法。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周利用班会</w:t>
      </w:r>
      <w:r>
        <w:rPr>
          <w:rFonts w:ascii="宋体" w:eastAsia="宋体" w:hAnsi="SimSun" w:cs="宋体"/>
          <w:sz w:val="28"/>
          <w:bdr w:val="none" w:sz="0" w:space="0" w:color="auto"/>
        </w:rPr>
        <w:t>时间给</w:t>
      </w:r>
      <w:r>
        <w:rPr>
          <w:rFonts w:ascii="宋体" w:eastAsia="宋体" w:hAnsi="MS Mincho" w:cs="宋体"/>
          <w:sz w:val="28"/>
          <w:bdr w:val="none" w:sz="0" w:space="0" w:color="auto"/>
        </w:rPr>
        <w:t>学生上一次具有很大激励性的班会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，至少能保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一周内学生都很有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，等学生</w:t>
      </w:r>
      <w:r>
        <w:rPr>
          <w:rFonts w:ascii="宋体" w:eastAsia="宋体" w:hAnsi="SimSun" w:cs="宋体"/>
          <w:sz w:val="28"/>
          <w:bdr w:val="none" w:sz="0" w:space="0" w:color="auto"/>
        </w:rPr>
        <w:t>劲头开</w:t>
      </w:r>
      <w:r>
        <w:rPr>
          <w:rFonts w:ascii="宋体" w:eastAsia="宋体" w:hAnsi="MS Mincho" w:cs="宋体"/>
          <w:sz w:val="28"/>
          <w:bdr w:val="none" w:sz="0" w:space="0" w:color="auto"/>
        </w:rPr>
        <w:t>始减退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上利用班会再一次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行鼓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常会受到鼓舞，只要把精力都用在学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上了，那</w:t>
      </w:r>
      <w:r>
        <w:rPr>
          <w:rFonts w:ascii="宋体" w:eastAsia="宋体" w:hAnsi="SimSun" w:cs="宋体"/>
          <w:sz w:val="28"/>
          <w:bdr w:val="none" w:sz="0" w:space="0" w:color="auto"/>
        </w:rPr>
        <w:t>么违纪现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象一定会大大减少，从而起到教育学生的目的。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段班主任工作要求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管理工作需要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生合力，根据我校目前的管理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状，非常需要尽快形成全校上下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抓共管的良好局面，只有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，才能在短期内迅速扭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局面，使学生管理工作朝着良性的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现结</w:t>
      </w:r>
      <w:r>
        <w:rPr>
          <w:rFonts w:ascii="宋体" w:eastAsia="宋体" w:hAnsi="MS Mincho" w:cs="宋体"/>
          <w:sz w:val="28"/>
          <w:bdr w:val="none" w:sz="0" w:space="0" w:color="auto"/>
        </w:rPr>
        <w:t>合我校工作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，提出几点要求：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狠抓学生安全不放松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安全工作重于泰山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系到广大青少年的健康成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和人才的培</w:t>
      </w:r>
      <w:r>
        <w:rPr>
          <w:rFonts w:ascii="宋体" w:eastAsia="宋体" w:hAnsi="SimSun" w:cs="宋体"/>
          <w:sz w:val="28"/>
          <w:bdr w:val="none" w:sz="0" w:space="0" w:color="auto"/>
        </w:rPr>
        <w:t>养质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系到千千万万个家庭的幸福，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展。要牢固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安全第一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安全措施，警</w:t>
      </w:r>
      <w:r>
        <w:rPr>
          <w:rFonts w:ascii="宋体" w:eastAsia="宋体" w:hAnsi="SimSun" w:cs="宋体"/>
          <w:sz w:val="28"/>
          <w:bdr w:val="none" w:sz="0" w:space="0" w:color="auto"/>
        </w:rPr>
        <w:t>钟长鸣</w:t>
      </w:r>
      <w:r>
        <w:rPr>
          <w:rFonts w:ascii="宋体" w:eastAsia="宋体" w:hAnsi="MS Mincho" w:cs="宋体"/>
          <w:sz w:val="28"/>
          <w:bdr w:val="none" w:sz="0" w:space="0" w:color="auto"/>
        </w:rPr>
        <w:t>，常抓不懈，确保我校广大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生的生命</w:t>
      </w:r>
      <w:r>
        <w:rPr>
          <w:rFonts w:ascii="宋体" w:eastAsia="宋体" w:hAnsi="SimSun" w:cs="宋体"/>
          <w:sz w:val="28"/>
          <w:bdr w:val="none" w:sz="0" w:space="0" w:color="auto"/>
        </w:rPr>
        <w:t>财产</w:t>
      </w:r>
      <w:r>
        <w:rPr>
          <w:rFonts w:ascii="宋体" w:eastAsia="宋体" w:hAnsi="MS Mincho" w:cs="宋体"/>
          <w:sz w:val="28"/>
          <w:bdr w:val="none" w:sz="0" w:space="0" w:color="auto"/>
        </w:rPr>
        <w:t>安全。近期我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一次安全大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，把一切可能存在的安全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患消除在萌芽之中。今后要把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个星期一次安全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工作落到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狠抓学生文明行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学生文明行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成是一个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各班都要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文明行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常性的教育和提醒一定会是学生提高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自身行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，从而促使他</w:t>
      </w:r>
      <w:r>
        <w:rPr>
          <w:rFonts w:ascii="宋体" w:eastAsia="宋体" w:hAnsi="SimSun" w:cs="宋体"/>
          <w:sz w:val="28"/>
          <w:bdr w:val="none" w:sz="0" w:space="0" w:color="auto"/>
        </w:rPr>
        <w:t>们规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也可以在一定程度上减少</w:t>
      </w:r>
      <w:r>
        <w:rPr>
          <w:rFonts w:ascii="宋体" w:eastAsia="宋体" w:hAnsi="SimSun" w:cs="宋体"/>
          <w:sz w:val="28"/>
          <w:bdr w:val="none" w:sz="0" w:space="0" w:color="auto"/>
        </w:rPr>
        <w:t>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秽语现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重，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成，佩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习惯还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应该查处</w:t>
      </w:r>
      <w:r>
        <w:rPr>
          <w:rFonts w:ascii="宋体" w:eastAsia="宋体" w:hAnsi="MS Mincho" w:cs="宋体"/>
          <w:sz w:val="28"/>
          <w:bdr w:val="none" w:sz="0" w:space="0" w:color="auto"/>
        </w:rPr>
        <w:t>的重点。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 </w:t>
      </w:r>
      <w:r>
        <w:rPr>
          <w:rFonts w:ascii="宋体" w:eastAsia="宋体" w:hAnsi="MS Mincho" w:cs="宋体"/>
          <w:sz w:val="28"/>
          <w:bdr w:val="none" w:sz="0" w:space="0" w:color="auto"/>
        </w:rPr>
        <w:t>、各班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从下周起，周一最后一</w:t>
      </w:r>
      <w:r>
        <w:rPr>
          <w:rFonts w:ascii="宋体" w:eastAsia="宋体" w:hAnsi="SimSun" w:cs="宋体"/>
          <w:sz w:val="28"/>
          <w:bdr w:val="none" w:sz="0" w:space="0" w:color="auto"/>
        </w:rPr>
        <w:t>节课为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各位班主任自行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2 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、学生的出入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，妥善保管，按照学校要求佩戴好，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不按要求佩戴的学生按班主任管理常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一人一次扣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 </w:t>
      </w:r>
      <w:r>
        <w:rPr>
          <w:rFonts w:ascii="宋体" w:eastAsia="宋体" w:hAnsi="MS Mincho" w:cs="宋体"/>
          <w:sz w:val="28"/>
          <w:bdr w:val="none" w:sz="0" w:space="0" w:color="auto"/>
        </w:rPr>
        <w:t>、早操和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寝班主任必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，特殊事情要跟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领导请</w:t>
      </w:r>
      <w:r>
        <w:rPr>
          <w:rFonts w:ascii="宋体" w:eastAsia="宋体" w:hAnsi="MS Mincho" w:cs="宋体"/>
          <w:sz w:val="28"/>
          <w:bdr w:val="none" w:sz="0" w:space="0" w:color="auto"/>
        </w:rPr>
        <w:t>假，并委托科任教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代其履行班主任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4 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手机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校园，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禁学生在校园内使用手机，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学生手中的手机要一律收</w:t>
      </w:r>
      <w:r>
        <w:rPr>
          <w:rFonts w:ascii="宋体" w:eastAsia="宋体" w:hAnsi="SimSun" w:cs="宋体"/>
          <w:sz w:val="28"/>
          <w:bdr w:val="none" w:sz="0" w:space="0" w:color="auto"/>
        </w:rPr>
        <w:t>缴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禁在校住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生使用一次性餐具和磁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 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一定要加</w:t>
      </w:r>
      <w:r>
        <w:rPr>
          <w:rFonts w:ascii="宋体" w:eastAsia="宋体" w:hAnsi="SimSun" w:cs="宋体"/>
          <w:sz w:val="28"/>
          <w:bdr w:val="none" w:sz="0" w:space="0" w:color="auto"/>
        </w:rPr>
        <w:t>强问题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是做好女生的思想工作，切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粗暴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，重大事情及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未入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展工作，把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秀学生吸收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共青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，思想品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好的学生，文化成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差一点也可以。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的收取和管理。根据班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管理需要，按人平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元的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准收取班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，不能擅自提高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准，所有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支要有明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支出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票和班干部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明，期末跟全班同学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禁班主任以班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由收取班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之外的其他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之，我校学生管理的任</w:t>
      </w:r>
      <w:r>
        <w:rPr>
          <w:rFonts w:ascii="宋体" w:eastAsia="宋体" w:hAnsi="SimSun" w:cs="宋体"/>
          <w:sz w:val="28"/>
          <w:bdr w:val="none" w:sz="0" w:space="0" w:color="auto"/>
        </w:rPr>
        <w:t>务虽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有一支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有力的班主任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端正工作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度，提高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水平，人人扑下身子抓落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，人人想着干事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没有管不好的学生，我相信同志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的能力，也相信同志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力、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抓共管、形成合力，我相信我校的德育工作会在短期内一定会有一个量的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前面两位主任，就学生的思想政治、班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管理等工作和各位班主任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行了沟通交流。利用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次机会，我就分管工作教学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，和各位班主任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我的一些想法和建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，供大家参考。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的好坏，与班主任有着密切的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学之初，教</w:t>
      </w:r>
      <w:r>
        <w:rPr>
          <w:rFonts w:ascii="宋体" w:eastAsia="宋体" w:hAnsi="SimSun" w:cs="宋体"/>
          <w:sz w:val="28"/>
          <w:bdr w:val="none" w:sz="0" w:space="0" w:color="auto"/>
        </w:rPr>
        <w:t>务处</w:t>
      </w:r>
      <w:r>
        <w:rPr>
          <w:rFonts w:ascii="宋体" w:eastAsia="宋体" w:hAnsi="MS Mincho" w:cs="宋体"/>
          <w:sz w:val="28"/>
          <w:bdr w:val="none" w:sz="0" w:space="0" w:color="auto"/>
        </w:rPr>
        <w:t>按照学校分班制度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行分班，大家各自拿到了属于你所分管的学生，很多班主任都在第一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，向以前教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学生的基本情况，摸清学生底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。更有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的班主任，会拖出上期考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照各科和部分学生，逐一分析，了解学生学情。提前做到了知己知彼。做得很到位。做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些的目的只有一个，就是要了解班上所有学生的学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状况，好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学工作我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看出，一名称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情况了如指掌，会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，会利用一切尽可能的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我所用。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各位班主任的第一个建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就是：要做到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勤快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各位班主任老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都很繁重，但是既然接下了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无愧于心。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在，我几乎天天能看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各位班主任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常站在教室外面，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情况，我看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有：</w:t>
      </w:r>
      <w:r>
        <w:rPr>
          <w:rFonts w:ascii="宋体" w:eastAsia="宋体" w:hAnsi="SimSun" w:cs="宋体"/>
          <w:sz w:val="28"/>
          <w:bdr w:val="none" w:sz="0" w:space="0" w:color="auto"/>
        </w:rPr>
        <w:t>陈胜蓝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韩</w:t>
      </w:r>
      <w:r>
        <w:rPr>
          <w:rFonts w:ascii="宋体" w:eastAsia="宋体" w:hAnsi="MS Mincho" w:cs="宋体"/>
          <w:sz w:val="28"/>
          <w:bdr w:val="none" w:sz="0" w:space="0" w:color="auto"/>
        </w:rPr>
        <w:t>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。有些班主任老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，早早的就把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公桌搬到了自己教室旁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公室，方便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察教育学生，如：徐亮老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心的班主任，甚至利用学生就餐的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，和学生聊天，拉近和学生的距离，又了解本班学生的学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情况，如：刘佳老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、谷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主任、刘主任。我希望老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能把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些个性，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共性。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第二、培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，也是提高班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学生少走弯路。我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入一</w:t>
      </w:r>
      <w:r>
        <w:rPr>
          <w:rFonts w:ascii="宋体" w:eastAsia="宋体" w:hAnsi="SimSun" w:cs="宋体"/>
          <w:sz w:val="28"/>
          <w:bdr w:val="none" w:sz="0" w:space="0" w:color="auto"/>
        </w:rPr>
        <w:t>种误</w:t>
      </w:r>
      <w:r>
        <w:rPr>
          <w:rFonts w:ascii="宋体" w:eastAsia="宋体" w:hAnsi="MS Mincho" w:cs="宋体"/>
          <w:sz w:val="28"/>
          <w:bdr w:val="none" w:sz="0" w:space="0" w:color="auto"/>
        </w:rPr>
        <w:t>区：人又老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，布置的任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又能按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完成，又听老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，但是就是学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不得上去。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班主任做到心中有数，根据学生的特点，也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你的一条建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，能成就一名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第三、鼓励学生不耻下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、相互学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、取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官，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也是所有科任教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堂，我希望我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，能在洞察学生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，更要有得力的措施，而不是停留在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面。而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是防范于未然，提前做好工作。运用一些手段，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沉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一点，八、九年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要注意。另外，座位的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排也很有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究，一个好的座位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的心血，座位不能停留在隔离学生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反上</w:t>
      </w:r>
      <w:r>
        <w:rPr>
          <w:rFonts w:ascii="宋体" w:eastAsia="宋体" w:hAnsi="SimSun" w:cs="宋体"/>
          <w:sz w:val="28"/>
          <w:bdr w:val="none" w:sz="0" w:space="0" w:color="auto"/>
        </w:rPr>
        <w:t>课纪</w:t>
      </w:r>
      <w:r>
        <w:rPr>
          <w:rFonts w:ascii="宋体" w:eastAsia="宋体" w:hAnsi="MS Mincho" w:cs="宋体"/>
          <w:sz w:val="28"/>
          <w:bdr w:val="none" w:sz="0" w:space="0" w:color="auto"/>
        </w:rPr>
        <w:t>律，更要能体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最大程度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极性。和建造良好的学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第四、平衡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展，控制偏科。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偏科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班都有，</w:t>
      </w:r>
      <w:r>
        <w:rPr>
          <w:rFonts w:ascii="宋体" w:eastAsia="宋体" w:hAnsi="SimSun" w:cs="宋体"/>
          <w:sz w:val="28"/>
          <w:bdr w:val="none" w:sz="0" w:space="0" w:color="auto"/>
        </w:rPr>
        <w:t>这种现</w:t>
      </w:r>
      <w:r>
        <w:rPr>
          <w:rFonts w:ascii="宋体" w:eastAsia="宋体" w:hAnsi="MS Mincho" w:cs="宋体"/>
          <w:sz w:val="28"/>
          <w:bdr w:val="none" w:sz="0" w:space="0" w:color="auto"/>
        </w:rPr>
        <w:t>象不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存在于个人，也存在于班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度，合理搭配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。比如：九年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科目是重点，包括八大科，而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数外物化是重点中的重点，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数外更是重中之重，我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届都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行包保政策，把学生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，哪些学生哪些科目差，要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心中有数，我建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班主任辛苦一下，等第一次考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后就可以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各提一点希望：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希望六年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，能迅速有效的培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好学生的学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希望七年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力，用耐心、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心去感染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手中迅速成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希望八年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一承上启下的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学年，不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要做好学生的思想政治工作，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要确保地、生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会考成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希望九年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，早作准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，多深入学生，多深入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吴校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的信任！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期末德育主任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一、明确管理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职责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的助手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德育副校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在校</w:t>
      </w:r>
      <w:r>
        <w:rPr>
          <w:rFonts w:ascii="宋体" w:eastAsia="宋体" w:hAnsi="SimSun" w:cs="宋体"/>
          <w:sz w:val="28"/>
          <w:bdr w:val="none" w:sz="0" w:space="0" w:color="auto"/>
        </w:rPr>
        <w:t>长领导</w:t>
      </w:r>
      <w:r>
        <w:rPr>
          <w:rFonts w:ascii="宋体" w:eastAsia="宋体" w:hAnsi="MS Mincho" w:cs="宋体"/>
          <w:sz w:val="28"/>
          <w:bdr w:val="none" w:sz="0" w:space="0" w:color="auto"/>
        </w:rPr>
        <w:t>下主持学校德育工作，要明确管理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努力当好校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的助手，主要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是：依据《中小学德育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程》的学校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划，制定切合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，制定德育管理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价制度并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施；分析学生思想状况，研究德育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律，提出学生思想教育的指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抓好少先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学生自治自理能力；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校本德育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建立家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会，使学校教育家庭教育和社会教育相互促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形成合力。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二、把握管理目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当好学生的舵手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学校德育工作必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科学的德育目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展。德育目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是党和国家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青少年学生在政治品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、思想品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、法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等方面所要达到的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格要求，是德育工作出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宿点。因此，在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工作中，一要抓住德育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，努力建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伍；二要抓日常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成教育，做到一、二年</w:t>
      </w:r>
      <w:r>
        <w:rPr>
          <w:rFonts w:ascii="宋体" w:eastAsia="宋体" w:hAnsi="SimSun" w:cs="宋体"/>
          <w:sz w:val="28"/>
          <w:bdr w:val="none" w:sz="0" w:space="0" w:color="auto"/>
        </w:rPr>
        <w:t>级养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三、四年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，五、六年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；三是抓活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基地建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中接受教育；四是抓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透，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学生在学科教学中得到潜移默化的浸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；五是抓重大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念活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程中陶冶情操；六是落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期党的要求，培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代特点的少年儿童。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新管理途径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的推手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，是履行管理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管理目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的必由之路，要善于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新管理途径，丰富教育内含，建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展当好推手。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突出德育的全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施德育工作的保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。构建一支高效、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伍，是加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未成年人道德建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工作的有力保障。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首先是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核心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伍，成立了以党支部、校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、分管副校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、政教主任、少先</w:t>
      </w:r>
      <w:r>
        <w:rPr>
          <w:rFonts w:ascii="宋体" w:eastAsia="宋体" w:hAnsi="SimSun" w:cs="宋体"/>
          <w:sz w:val="28"/>
          <w:bdr w:val="none" w:sz="0" w:space="0" w:color="auto"/>
        </w:rPr>
        <w:t>队辅导员为</w:t>
      </w:r>
      <w:r>
        <w:rPr>
          <w:rFonts w:ascii="宋体" w:eastAsia="宋体" w:hAnsi="MS Mincho" w:cs="宋体"/>
          <w:sz w:val="28"/>
          <w:bdr w:val="none" w:sz="0" w:space="0" w:color="auto"/>
        </w:rPr>
        <w:t>主要成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负责规</w:t>
      </w:r>
      <w:r>
        <w:rPr>
          <w:rFonts w:ascii="宋体" w:eastAsia="宋体" w:hAnsi="MS Mincho" w:cs="宋体"/>
          <w:sz w:val="28"/>
          <w:bdr w:val="none" w:sz="0" w:space="0" w:color="auto"/>
        </w:rPr>
        <w:t>划、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、督促、落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学校的德育工作。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其次是班主任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定期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班主任工作交流、研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展示范指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特色班主任、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等方式，加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班主任，尤其加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青年班主任的培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三是副班主任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育人、事事育人、人人育人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立副班主任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位，建立副班主任工作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，激励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工努力争当德育工作者。倡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的良性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人人都是德育工作者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四是学生干部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干部聘任制和学校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岗轮</w:t>
      </w:r>
      <w:r>
        <w:rPr>
          <w:rFonts w:ascii="宋体" w:eastAsia="宋体" w:hAnsi="MS Mincho" w:cs="宋体"/>
          <w:sz w:val="28"/>
          <w:bdr w:val="none" w:sz="0" w:space="0" w:color="auto"/>
        </w:rPr>
        <w:t>班制，健全各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少先</w:t>
      </w:r>
      <w:r>
        <w:rPr>
          <w:rFonts w:ascii="宋体" w:eastAsia="宋体" w:hAnsi="SimSun" w:cs="宋体"/>
          <w:sz w:val="28"/>
          <w:bdr w:val="none" w:sz="0" w:space="0" w:color="auto"/>
        </w:rPr>
        <w:t>队组织</w:t>
      </w:r>
      <w:r>
        <w:rPr>
          <w:rFonts w:ascii="宋体" w:eastAsia="宋体" w:hAnsi="MS Mincho" w:cs="宋体"/>
          <w:sz w:val="28"/>
          <w:bdr w:val="none" w:sz="0" w:space="0" w:color="auto"/>
        </w:rPr>
        <w:t>，丰富了学生自主管理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伍，有效地引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了学生自我教育、自我管理。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五是社区德育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伍。我校聘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法制副校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，聘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学典礼、</w:t>
      </w:r>
      <w:r>
        <w:rPr>
          <w:rFonts w:ascii="宋体" w:eastAsia="宋体" w:hAnsi="SimSun" w:cs="宋体"/>
          <w:sz w:val="28"/>
          <w:bdr w:val="none" w:sz="0" w:space="0" w:color="auto"/>
        </w:rPr>
        <w:t>结业</w:t>
      </w:r>
      <w:r>
        <w:rPr>
          <w:rFonts w:ascii="宋体" w:eastAsia="宋体" w:hAnsi="MS Mincho" w:cs="宋体"/>
          <w:sz w:val="28"/>
          <w:bdr w:val="none" w:sz="0" w:space="0" w:color="auto"/>
        </w:rPr>
        <w:t>式、家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行法制教育、公德教育、安全教育，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壮大了我校的德育工作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五支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抓共管，德育工作的常效机制逐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形成，突出体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、学生和社会各界共同管理的德育全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教育的使命是帮助学生学会做人、学会做事、学会学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、学会共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，使受教育者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身心和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展，在小学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成教育中，我校以生活好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、学校好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、社会好</w:t>
      </w:r>
      <w:r>
        <w:rPr>
          <w:rFonts w:ascii="宋体" w:eastAsia="宋体" w:hAnsi="SimSun" w:cs="宋体"/>
          <w:sz w:val="28"/>
          <w:bdr w:val="none" w:sz="0" w:space="0" w:color="auto"/>
        </w:rPr>
        <w:t>习惯为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点，突出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地，注重研究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持正面正确引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正学生不良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知和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自我、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范自我、完善自我。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、全校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人人参与，出台《永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小学好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》，做到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一要求，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一部署，利用广播、板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通大力宣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对实时发现</w:t>
      </w:r>
      <w:r>
        <w:rPr>
          <w:rFonts w:ascii="宋体" w:eastAsia="宋体" w:hAnsi="MS Mincho" w:cs="宋体"/>
          <w:sz w:val="28"/>
          <w:bdr w:val="none" w:sz="0" w:space="0" w:color="auto"/>
        </w:rPr>
        <w:t>的不良好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予以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展〈向生活陋</w:t>
      </w:r>
      <w:r>
        <w:rPr>
          <w:rFonts w:ascii="宋体" w:eastAsia="宋体" w:hAnsi="SimSun" w:cs="宋体"/>
          <w:sz w:val="28"/>
          <w:bdr w:val="none" w:sz="0" w:space="0" w:color="auto"/>
        </w:rPr>
        <w:t>习开战</w:t>
      </w:r>
      <w:r>
        <w:rPr>
          <w:rFonts w:ascii="宋体" w:eastAsia="宋体" w:cs="宋体"/>
          <w:sz w:val="28"/>
          <w:bdr w:val="none" w:sz="0" w:space="0" w:color="auto"/>
        </w:rPr>
        <w:t>-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成教育〉班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、儿歌、小品、各人成</w:t>
      </w:r>
      <w:r>
        <w:rPr>
          <w:rFonts w:ascii="宋体" w:eastAsia="宋体" w:hAnsi="SimSun" w:cs="宋体"/>
          <w:sz w:val="28"/>
          <w:bdr w:val="none" w:sz="0" w:space="0" w:color="auto"/>
        </w:rPr>
        <w:t>长记</w:t>
      </w:r>
      <w:r>
        <w:rPr>
          <w:rFonts w:ascii="宋体" w:eastAsia="宋体" w:hAnsi="MS Mincho" w:cs="宋体"/>
          <w:sz w:val="28"/>
          <w:bdr w:val="none" w:sz="0" w:space="0" w:color="auto"/>
        </w:rPr>
        <w:t>等形式，引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，以校歌、校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、校史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突破口增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誉感，提高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程中要突出体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的中心作用。教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的方法有：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；个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接触，个</w:t>
      </w:r>
      <w:r>
        <w:rPr>
          <w:rFonts w:ascii="宋体" w:eastAsia="宋体" w:hAnsi="SimSun" w:cs="宋体"/>
          <w:sz w:val="28"/>
          <w:bdr w:val="none" w:sz="0" w:space="0" w:color="auto"/>
        </w:rPr>
        <w:t>别谈话</w:t>
      </w:r>
      <w:r>
        <w:rPr>
          <w:rFonts w:ascii="宋体" w:eastAsia="宋体" w:hAnsi="MS Mincho" w:cs="宋体"/>
          <w:sz w:val="28"/>
          <w:bdr w:val="none" w:sz="0" w:space="0" w:color="auto"/>
        </w:rPr>
        <w:t>；采用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、科学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正。家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的方法有：塑造家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的良好形象；及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；适当采用自然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法；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抓基地建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工作手臂，挖掘社会教育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辟了以烈士陵园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教育基地；以博物</w:t>
      </w:r>
      <w:r>
        <w:rPr>
          <w:rFonts w:ascii="宋体" w:eastAsia="宋体" w:hAnsi="SimSun" w:cs="宋体"/>
          <w:sz w:val="28"/>
          <w:bdr w:val="none" w:sz="0" w:space="0" w:color="auto"/>
        </w:rPr>
        <w:t>馆为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教育基地；以敬老院、孤儿院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心教育基地；以社区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</w:t>
      </w:r>
      <w:r>
        <w:rPr>
          <w:rFonts w:ascii="宋体" w:eastAsia="宋体" w:hAnsi="SimSun" w:cs="宋体"/>
          <w:sz w:val="28"/>
          <w:bdr w:val="none" w:sz="0" w:space="0" w:color="auto"/>
        </w:rPr>
        <w:t>军营为</w:t>
      </w:r>
      <w:r>
        <w:rPr>
          <w:rFonts w:ascii="宋体" w:eastAsia="宋体" w:hAnsi="MS Mincho" w:cs="宋体"/>
          <w:sz w:val="28"/>
          <w:bdr w:val="none" w:sz="0" w:space="0" w:color="auto"/>
        </w:rPr>
        <w:t>主学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教育基地；以科技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和气象站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主的科技教育基地。在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察、广献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心，各</w:t>
      </w:r>
      <w:r>
        <w:rPr>
          <w:rFonts w:ascii="宋体" w:eastAsia="宋体" w:hAnsi="SimSun" w:cs="宋体"/>
          <w:sz w:val="28"/>
          <w:bdr w:val="none" w:sz="0" w:space="0" w:color="auto"/>
        </w:rPr>
        <w:t>种实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践能力得到提高，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祖国、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人民、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科学等思想情操得到升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品德与生活、品德与社会思想育人作用的同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程都要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合本学科特点，有机地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行思想道德教育。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、探索德育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品德与社会</w:t>
      </w:r>
      <w:r>
        <w:rPr>
          <w:rFonts w:ascii="宋体" w:eastAsia="宋体" w:hAnsi="SimSun" w:cs="宋体"/>
          <w:sz w:val="28"/>
          <w:bdr w:val="none" w:sz="0" w:space="0" w:color="auto"/>
        </w:rPr>
        <w:t>课开进</w:t>
      </w:r>
      <w:r>
        <w:rPr>
          <w:rFonts w:ascii="宋体" w:eastAsia="宋体" w:hAnsi="MS Mincho" w:cs="宋体"/>
          <w:sz w:val="28"/>
          <w:bdr w:val="none" w:sz="0" w:space="0" w:color="auto"/>
        </w:rPr>
        <w:t>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，学生把博物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当成大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堂，在参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，演出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程和学生的生活接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思想品德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大上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社区、走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家庭、走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社会。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德育校本教材。我校以《弟子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》、《三字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》、《百家姓》、《千字文》和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典名著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主要内容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展国学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，并住家逐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范化、多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化、特色化的校本教材。使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透德育更加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，突出德育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充分利用重大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展特点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，元旦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新年活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，学雷</w:t>
      </w:r>
      <w:r>
        <w:rPr>
          <w:rFonts w:ascii="宋体" w:eastAsia="宋体" w:hAnsi="SimSun" w:cs="宋体"/>
          <w:sz w:val="28"/>
          <w:bdr w:val="none" w:sz="0" w:space="0" w:color="auto"/>
        </w:rPr>
        <w:t>锋纪</w:t>
      </w:r>
      <w:r>
        <w:rPr>
          <w:rFonts w:ascii="宋体" w:eastAsia="宋体" w:hAnsi="MS Mincho" w:cs="宋体"/>
          <w:sz w:val="28"/>
          <w:bdr w:val="none" w:sz="0" w:space="0" w:color="auto"/>
        </w:rPr>
        <w:t>念日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，三八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hAnsi="SimSun" w:cs="宋体"/>
          <w:sz w:val="28"/>
          <w:bdr w:val="none" w:sz="0" w:space="0" w:color="auto"/>
        </w:rPr>
        <w:t>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为妈妈</w:t>
      </w:r>
      <w:r>
        <w:rPr>
          <w:rFonts w:ascii="宋体" w:eastAsia="宋体" w:hAnsi="MS Mincho" w:cs="宋体"/>
          <w:sz w:val="28"/>
          <w:bdr w:val="none" w:sz="0" w:space="0" w:color="auto"/>
        </w:rPr>
        <w:t>做家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活，五一</w:t>
      </w:r>
      <w:r>
        <w:rPr>
          <w:rFonts w:ascii="宋体" w:eastAsia="宋体" w:hAnsi="SimSun" w:cs="宋体"/>
          <w:sz w:val="28"/>
          <w:bdr w:val="none" w:sz="0" w:space="0" w:color="auto"/>
        </w:rPr>
        <w:t>劳动节开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节组织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演，党的生日和八一建</w:t>
      </w:r>
      <w:r>
        <w:rPr>
          <w:rFonts w:ascii="宋体" w:eastAsia="宋体" w:hAnsi="SimSun" w:cs="宋体"/>
          <w:sz w:val="28"/>
          <w:bdr w:val="none" w:sz="0" w:space="0" w:color="auto"/>
        </w:rPr>
        <w:t>军节开</w:t>
      </w:r>
      <w:r>
        <w:rPr>
          <w:rFonts w:ascii="宋体" w:eastAsia="宋体" w:hAnsi="MS Mincho" w:cs="宋体"/>
          <w:sz w:val="28"/>
          <w:bdr w:val="none" w:sz="0" w:space="0" w:color="auto"/>
        </w:rPr>
        <w:t>展假期征文活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，国</w:t>
      </w:r>
      <w:r>
        <w:rPr>
          <w:rFonts w:ascii="宋体" w:eastAsia="宋体" w:hAnsi="SimSun" w:cs="宋体"/>
          <w:sz w:val="28"/>
          <w:bdr w:val="none" w:sz="0" w:space="0" w:color="auto"/>
        </w:rPr>
        <w:t>庆节开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祖国母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系列教育活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。十一三建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史教育活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党的要求，突出德育的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党的要求，是全面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德智体美全面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者和接班人的首要任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，是全面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教育的内在需要和必然要求，是增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学校德育工作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代召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https://d.book118.com/748114111102006043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8114111102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期末德育主任讲话稿</dc:title>
  <dc:subject>在生活中，各种讲话稿频频出现，讲话稿一般是开会前或出席重要场合前准备的发言稿。写起讲话稿来就毫无头绪？以下是小编为大家收集的期末德育主任讲话稿，希望对大家有所帮助。期末德育主任讲话稿1各位班主任：大家</dc:subject>
  <cp:keywords>期末德育主任讲话稿</cp:keywords>
  <cp:revision>0</cp:revision>
</cp:coreProperties>
</file>