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期末德育主任精彩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在社会，用到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稿的地方越来越多，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稿是个人或个人以集体的名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，在重大的会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中，或在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隆重的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合，或各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群众性的集会上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表全部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内容的文稿。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本期来，在学校党政的正确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的大力支持下，德育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狠抓学生行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利完成了学校各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学以来的德育工作情况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一：主要工作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持思想道德建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的首要地位，加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法制、安全和五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学生的文明行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（五）、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（六）、狠抓留守儿童工作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二：本期德育工作得失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、育人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境得要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改善：本期无重大安全事件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生，德育</w:t>
      </w:r>
      <w:r>
        <w:rPr>
          <w:rFonts w:ascii="宋体" w:eastAsia="宋体" w:hAnsi="SimSun" w:cs="宋体"/>
          <w:sz w:val="28"/>
          <w:bdr w:val="none" w:sz="0" w:space="0" w:color="auto"/>
        </w:rPr>
        <w:t>处开</w:t>
      </w:r>
      <w:r>
        <w:rPr>
          <w:rFonts w:ascii="宋体" w:eastAsia="宋体" w:hAnsi="MS Mincho" w:cs="宋体"/>
          <w:sz w:val="28"/>
          <w:bdr w:val="none" w:sz="0" w:space="0" w:color="auto"/>
        </w:rPr>
        <w:t>展的各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学生思想得到熏陶和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化，初三年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以曾召明、余波、何夕全、杜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木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狠抓班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管理、抓教学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，中考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眉吐气，初一、二年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和同学也士气高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，决心向初三年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，争取明年再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煌。二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中以刘星、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仁富、</w:t>
      </w:r>
      <w:r>
        <w:rPr>
          <w:rFonts w:ascii="宋体" w:eastAsia="宋体" w:hAnsi="SimSun" w:cs="宋体"/>
          <w:sz w:val="28"/>
          <w:bdr w:val="none" w:sz="0" w:space="0" w:color="auto"/>
        </w:rPr>
        <w:t>陈庆</w:t>
      </w:r>
      <w:r>
        <w:rPr>
          <w:rFonts w:ascii="宋体" w:eastAsia="宋体" w:hAnsi="MS Mincho" w:cs="宋体"/>
          <w:sz w:val="28"/>
          <w:bdr w:val="none" w:sz="0" w:space="0" w:color="auto"/>
        </w:rPr>
        <w:t>君等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代表的班主任，深入学生寝室多大几十次，（刘星</w:t>
      </w:r>
      <w:r>
        <w:rPr>
          <w:rFonts w:ascii="宋体" w:eastAsia="宋体" w:cs="宋体"/>
          <w:sz w:val="28"/>
          <w:bdr w:val="none" w:sz="0" w:space="0" w:color="auto"/>
        </w:rPr>
        <w:t>92</w:t>
      </w:r>
      <w:r>
        <w:rPr>
          <w:rFonts w:ascii="宋体" w:eastAsia="宋体" w:hAnsi="MS Mincho" w:cs="宋体"/>
          <w:sz w:val="28"/>
          <w:bdr w:val="none" w:sz="0" w:space="0" w:color="auto"/>
        </w:rPr>
        <w:t>次），</w:t>
      </w:r>
      <w:r>
        <w:rPr>
          <w:rFonts w:ascii="宋体" w:eastAsia="宋体" w:hAnsi="SimSun" w:cs="宋体"/>
          <w:sz w:val="28"/>
          <w:bdr w:val="none" w:sz="0" w:space="0" w:color="auto"/>
        </w:rPr>
        <w:t>紧盯</w:t>
      </w:r>
      <w:r>
        <w:rPr>
          <w:rFonts w:ascii="宋体" w:eastAsia="宋体" w:hAnsi="MS Mincho" w:cs="宋体"/>
          <w:sz w:val="28"/>
          <w:bdr w:val="none" w:sz="0" w:space="0" w:color="auto"/>
        </w:rPr>
        <w:t>本班学生不放，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班会，学生自愿者活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等方式和途径，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凝聚力，学生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自己有正确的人生定位，努力争取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，降到最低，我校育人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生了潜移默化的正面影响。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、多数班主任老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，以教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己任，默默奉献。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二）不足：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）德育工作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步务实</w:t>
      </w:r>
      <w:r>
        <w:rPr>
          <w:rFonts w:ascii="宋体" w:eastAsia="宋体" w:hAnsi="MS Mincho" w:cs="宋体"/>
          <w:sz w:val="28"/>
          <w:bdr w:val="none" w:sz="0" w:space="0" w:color="auto"/>
        </w:rPr>
        <w:t>、多做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事，多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考核的数据要更加精准。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搞事棒，要努力做到防止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的学生造成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的同学改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自新的机会，多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行学生干部培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秀干部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的干部。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）班主任的外出培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管理方面：个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存在以下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）学生的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律性差，正气不足学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，与其他同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的差距拉大。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后很久学生不急着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教室，影响极坏，上</w:t>
      </w:r>
      <w:r>
        <w:rPr>
          <w:rFonts w:ascii="宋体" w:eastAsia="宋体" w:hAnsi="SimSun" w:cs="宋体"/>
          <w:sz w:val="28"/>
          <w:bdr w:val="none" w:sz="0" w:space="0" w:color="auto"/>
        </w:rPr>
        <w:t>课纪</w:t>
      </w:r>
      <w:r>
        <w:rPr>
          <w:rFonts w:ascii="宋体" w:eastAsia="宋体" w:hAnsi="MS Mincho" w:cs="宋体"/>
          <w:sz w:val="28"/>
          <w:bdr w:val="none" w:sz="0" w:space="0" w:color="auto"/>
        </w:rPr>
        <w:t>律性差，上同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多个班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的学科教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有微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学生要求不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影响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心学校名誉和学生健康成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的人首先就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想到可能来自某位老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）班主任津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解，凡是学生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，就以其影响到自己的津</w:t>
      </w:r>
      <w:r>
        <w:rPr>
          <w:rFonts w:ascii="宋体" w:eastAsia="宋体" w:hAnsi="SimSun" w:cs="宋体"/>
          <w:sz w:val="28"/>
          <w:bdr w:val="none" w:sz="0" w:space="0" w:color="auto"/>
        </w:rPr>
        <w:t>贴为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由向去收</w:t>
      </w:r>
      <w:r>
        <w:rPr>
          <w:rFonts w:ascii="宋体" w:eastAsia="宋体" w:hAnsi="SimSun" w:cs="宋体"/>
          <w:sz w:val="28"/>
          <w:bdr w:val="none" w:sz="0" w:space="0" w:color="auto"/>
        </w:rPr>
        <w:t>钱补</w:t>
      </w:r>
      <w:r>
        <w:rPr>
          <w:rFonts w:ascii="宋体" w:eastAsia="宋体" w:hAnsi="MS Mincho" w:cs="宋体"/>
          <w:sz w:val="28"/>
          <w:bdr w:val="none" w:sz="0" w:space="0" w:color="auto"/>
        </w:rPr>
        <w:t>回来，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既不合理，也不合法，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当改正。津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在前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也有学生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人家班</w:t>
      </w:r>
      <w:r>
        <w:rPr>
          <w:rFonts w:ascii="宋体" w:eastAsia="宋体" w:hAnsi="SimSun" w:cs="宋体"/>
          <w:sz w:val="28"/>
          <w:bdr w:val="none" w:sz="0" w:space="0" w:color="auto"/>
        </w:rPr>
        <w:t>贴还</w:t>
      </w:r>
      <w:r>
        <w:rPr>
          <w:rFonts w:ascii="宋体" w:eastAsia="宋体" w:hAnsi="MS Mincho" w:cs="宋体"/>
          <w:sz w:val="28"/>
          <w:bdr w:val="none" w:sz="0" w:space="0" w:color="auto"/>
        </w:rPr>
        <w:t>比你高，教学效果比你好，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得学生的尊重比你多，借用温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三：来期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须树</w:t>
      </w:r>
      <w:r>
        <w:rPr>
          <w:rFonts w:ascii="宋体" w:eastAsia="宋体" w:hAnsi="MS Mincho" w:cs="宋体"/>
          <w:sz w:val="28"/>
          <w:bdr w:val="none" w:sz="0" w:space="0" w:color="auto"/>
        </w:rPr>
        <w:t>立和服从于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一个基本意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：要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不当，要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就把他当好，因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在今天，确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一期才近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元的班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，真的不算多，因此，以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来考</w:t>
      </w:r>
      <w:r>
        <w:rPr>
          <w:rFonts w:ascii="宋体" w:eastAsia="宋体" w:hAnsi="SimSun" w:cs="宋体"/>
          <w:sz w:val="28"/>
          <w:bdr w:val="none" w:sz="0" w:space="0" w:color="auto"/>
        </w:rPr>
        <w:t>虑这</w:t>
      </w:r>
      <w:r>
        <w:rPr>
          <w:rFonts w:ascii="宋体" w:eastAsia="宋体" w:hAnsi="MS Mincho" w:cs="宋体"/>
          <w:sz w:val="28"/>
          <w:bdr w:val="none" w:sz="0" w:space="0" w:color="auto"/>
        </w:rPr>
        <w:t>件事，辛辛苦苦一学期，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活儿真的不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干的弟兄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，尊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形成前提，也是搞好班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管理工作的基本保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）多以班主任所教学科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的提升。自己所教的学科，成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上不去，何来批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他人的底气和理由。要当好班主任，就要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自己和科任老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、本班同学提出明确的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，要当好学生的引路者，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处处为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，正方向。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）各班主任要学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管理水平，学会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学生干部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起来，既解放了自己，要培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（特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）、文明礼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、社会公德、安全意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、法律意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，既要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得起来，又要静得下来，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防安全事故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学生中可能出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的早恋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，要引起重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，正确疏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，尽可能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防早恋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学生和班</w:t>
      </w:r>
      <w:r>
        <w:rPr>
          <w:rFonts w:ascii="宋体" w:eastAsia="宋体" w:hAnsi="SimSun" w:cs="宋体"/>
          <w:sz w:val="28"/>
          <w:bdr w:val="none" w:sz="0" w:space="0" w:color="auto"/>
        </w:rPr>
        <w:t>级带</w:t>
      </w:r>
      <w:r>
        <w:rPr>
          <w:rFonts w:ascii="宋体" w:eastAsia="宋体" w:hAnsi="MS Mincho" w:cs="宋体"/>
          <w:sz w:val="28"/>
          <w:bdr w:val="none" w:sz="0" w:space="0" w:color="auto"/>
        </w:rPr>
        <w:t>来消极影响。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）下期尤其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汇报专题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立；初二、初三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学生午休、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习纪</w:t>
      </w:r>
      <w:r>
        <w:rPr>
          <w:rFonts w:ascii="宋体" w:eastAsia="宋体" w:hAnsi="MS Mincho" w:cs="宋体"/>
          <w:sz w:val="28"/>
          <w:bdr w:val="none" w:sz="0" w:space="0" w:color="auto"/>
        </w:rPr>
        <w:t>律及学生上</w:t>
      </w:r>
      <w:r>
        <w:rPr>
          <w:rFonts w:ascii="宋体" w:eastAsia="宋体" w:hAnsi="SimSun" w:cs="宋体"/>
          <w:sz w:val="28"/>
          <w:bdr w:val="none" w:sz="0" w:space="0" w:color="auto"/>
        </w:rPr>
        <w:t>课迟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。全校各班都要搞好多媒体管理，，控制好手机的使用。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）各班需重点管理和疏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的学生名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一班李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；二班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尚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；三班郭晨雨；四班：刘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洋、李浩；五班、杜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宏、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科；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一班</w:t>
      </w:r>
      <w:r>
        <w:rPr>
          <w:rFonts w:ascii="宋体" w:eastAsia="宋体" w:hAnsi="SimSun" w:cs="宋体"/>
          <w:sz w:val="28"/>
          <w:bdr w:val="none" w:sz="0" w:space="0" w:color="auto"/>
        </w:rPr>
        <w:t>张东</w:t>
      </w:r>
      <w:r>
        <w:rPr>
          <w:rFonts w:ascii="宋体" w:eastAsia="宋体" w:hAnsi="MS Mincho" w:cs="宋体"/>
          <w:sz w:val="28"/>
          <w:bdr w:val="none" w:sz="0" w:space="0" w:color="auto"/>
        </w:rPr>
        <w:t>益、；二班吴友越、杜博；三班吴雪峰；四班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建、；五班任科孟；六班叶旺、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全期来，我校德育工作的成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是主要的，是大家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果，在此，真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全体班主任老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所作出的奉献，感</w:t>
      </w:r>
      <w:r>
        <w:rPr>
          <w:rFonts w:ascii="宋体" w:eastAsia="宋体" w:hAnsi="SimSun" w:cs="宋体"/>
          <w:sz w:val="28"/>
          <w:bdr w:val="none" w:sz="0" w:space="0" w:color="auto"/>
        </w:rPr>
        <w:t>谢张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德育工作的支持和重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及各部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的大力配合。我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清醒的看到，德育工作离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、社会和学生的期望，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有很大差距，因此，希望我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全体德育工作者都向曾昭明、程志海、黄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学，刘星、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仁富学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不断努力，把工作做得更好。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，雪</w:t>
      </w:r>
      <w:r>
        <w:rPr>
          <w:rFonts w:ascii="宋体" w:eastAsia="宋体" w:hAnsi="SimSun" w:cs="宋体"/>
          <w:sz w:val="28"/>
          <w:bdr w:val="none" w:sz="0" w:space="0" w:color="auto"/>
        </w:rPr>
        <w:t>飘过</w:t>
      </w:r>
      <w:r>
        <w:rPr>
          <w:rFonts w:ascii="宋体" w:eastAsia="宋体" w:hAnsi="MS Mincho" w:cs="宋体"/>
          <w:sz w:val="28"/>
          <w:bdr w:val="none" w:sz="0" w:space="0" w:color="auto"/>
        </w:rPr>
        <w:t>。一年的辛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和汗水、一年的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霜与磨砺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冬去春又来，今天阳光明媚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失去的或是得到的都令人感慨不已，今天，我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以最虔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数点我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，真正触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心灵的，是一个个活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后面的你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融入孩子中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的那一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普通的面孔。你</w:t>
      </w:r>
      <w:r>
        <w:rPr>
          <w:rFonts w:ascii="宋体" w:eastAsia="宋体" w:hAnsi="SimSun" w:cs="宋体"/>
          <w:sz w:val="28"/>
          <w:bdr w:val="none" w:sz="0" w:space="0" w:color="auto"/>
        </w:rPr>
        <w:t>们隐</w:t>
      </w:r>
      <w:r>
        <w:rPr>
          <w:rFonts w:ascii="宋体" w:eastAsia="宋体" w:hAnsi="MS Mincho" w:cs="宋体"/>
          <w:sz w:val="28"/>
          <w:bdr w:val="none" w:sz="0" w:space="0" w:color="auto"/>
        </w:rPr>
        <w:t>藏在一个个活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和一</w:t>
      </w:r>
      <w:r>
        <w:rPr>
          <w:rFonts w:ascii="宋体" w:eastAsia="宋体" w:hAnsi="SimSun" w:cs="宋体"/>
          <w:sz w:val="28"/>
          <w:bdr w:val="none" w:sz="0" w:space="0" w:color="auto"/>
        </w:rPr>
        <w:t>项项</w:t>
      </w:r>
      <w:r>
        <w:rPr>
          <w:rFonts w:ascii="宋体" w:eastAsia="宋体" w:hAnsi="MS Mincho" w:cs="宋体"/>
          <w:sz w:val="28"/>
          <w:bdr w:val="none" w:sz="0" w:space="0" w:color="auto"/>
        </w:rPr>
        <w:t>工作后面的辛苦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您的支持与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您的理解和支持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放在眉宇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的微笑，是我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工作的无尽的力量，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利而富有特色。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持，你的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无刻不在温暖和支撑着孩子的未来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的足迹、我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周一的班主任例会，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持德育干部的培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管理，以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化、美化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规评</w:t>
      </w:r>
      <w:r>
        <w:rPr>
          <w:rFonts w:ascii="宋体" w:eastAsia="宋体" w:hAnsi="MS Mincho" w:cs="宋体"/>
          <w:sz w:val="28"/>
          <w:bdr w:val="none" w:sz="0" w:space="0" w:color="auto"/>
        </w:rPr>
        <w:t>比的内容和重新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规评</w:t>
      </w:r>
      <w:r>
        <w:rPr>
          <w:rFonts w:ascii="宋体" w:eastAsia="宋体" w:hAnsi="MS Mincho" w:cs="宋体"/>
          <w:sz w:val="28"/>
          <w:bdr w:val="none" w:sz="0" w:space="0" w:color="auto"/>
        </w:rPr>
        <w:t>比以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的形式促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管理的提升和帮助学生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加大校园文化建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的力度，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网球特色的刻画和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影作品挂上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，建成了班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展了名人名言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新建了智慧精彩生命的宣</w:t>
      </w:r>
      <w:r>
        <w:rPr>
          <w:rFonts w:ascii="宋体" w:eastAsia="宋体" w:hAnsi="SimSun" w:cs="宋体"/>
          <w:sz w:val="28"/>
          <w:bdr w:val="none" w:sz="0" w:space="0" w:color="auto"/>
        </w:rPr>
        <w:t>传栏</w:t>
      </w:r>
      <w:r>
        <w:rPr>
          <w:rFonts w:ascii="宋体" w:eastAsia="宋体" w:hAnsi="MS Mincho" w:cs="宋体"/>
          <w:sz w:val="28"/>
          <w:bdr w:val="none" w:sz="0" w:space="0" w:color="auto"/>
        </w:rPr>
        <w:t>，左面是教学板、右面是德育板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了楼道的温馨提示以及安全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班安排的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式和内容。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志愿者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月一次的学雷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志愿者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情暖甘孜</w:t>
      </w:r>
      <w:r>
        <w:rPr>
          <w:rFonts w:ascii="宋体" w:eastAsia="宋体" w:hAnsi="SimSun" w:cs="宋体"/>
          <w:sz w:val="28"/>
          <w:bdr w:val="none" w:sz="0" w:space="0" w:color="auto"/>
        </w:rPr>
        <w:t>爱递</w:t>
      </w:r>
      <w:r>
        <w:rPr>
          <w:rFonts w:ascii="宋体" w:eastAsia="宋体" w:hAnsi="MS Mincho" w:cs="宋体"/>
          <w:sz w:val="28"/>
          <w:bdr w:val="none" w:sz="0" w:space="0" w:color="auto"/>
        </w:rPr>
        <w:t>色达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心捐物活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中秋、喜迎十八大、迎元旦、法制教育、防艾滋助残日等主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cs="宋体"/>
          <w:sz w:val="28"/>
          <w:bdr w:val="none" w:sz="0" w:space="0" w:color="auto"/>
        </w:rPr>
        <w:t>3—9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的学生到成都参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四川省科技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和杜甫草堂的社会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cs="宋体"/>
          <w:sz w:val="28"/>
          <w:bdr w:val="none" w:sz="0" w:space="0" w:color="auto"/>
        </w:rPr>
        <w:t>7—8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的学生参加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期一周的国防教育活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生参加各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征文活</w:t>
      </w:r>
      <w:r>
        <w:rPr>
          <w:rFonts w:ascii="宋体" w:eastAsia="宋体" w:hAnsi="SimSun" w:cs="宋体"/>
          <w:sz w:val="28"/>
          <w:bdr w:val="none" w:sz="0" w:space="0" w:color="auto"/>
        </w:rPr>
        <w:t>动获</w:t>
      </w:r>
      <w:r>
        <w:rPr>
          <w:rFonts w:ascii="宋体" w:eastAsia="宋体" w:hAnsi="MS Mincho" w:cs="宋体"/>
          <w:sz w:val="28"/>
          <w:bdr w:val="none" w:sz="0" w:space="0" w:color="auto"/>
        </w:rPr>
        <w:t>得的佳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县级</w:t>
      </w:r>
      <w:r>
        <w:rPr>
          <w:rFonts w:ascii="宋体" w:eastAsia="宋体" w:hAnsi="MS Mincho" w:cs="宋体"/>
          <w:sz w:val="28"/>
          <w:bdr w:val="none" w:sz="0" w:space="0" w:color="auto"/>
        </w:rPr>
        <w:t>国学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和中学</w:t>
      </w:r>
      <w:r>
        <w:rPr>
          <w:rFonts w:ascii="宋体" w:eastAsia="宋体" w:hAnsi="SimSun" w:cs="宋体"/>
          <w:sz w:val="28"/>
          <w:bdr w:val="none" w:sz="0" w:space="0" w:color="auto"/>
        </w:rPr>
        <w:t>组获</w:t>
      </w:r>
      <w:r>
        <w:rPr>
          <w:rFonts w:ascii="宋体" w:eastAsia="宋体" w:hAnsi="MS Mincho" w:cs="宋体"/>
          <w:sz w:val="28"/>
          <w:bdr w:val="none" w:sz="0" w:space="0" w:color="auto"/>
        </w:rPr>
        <w:t>得二等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和三等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都学校第五届冬季运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学生参加了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中学生太极拳比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别获</w:t>
      </w:r>
      <w:r>
        <w:rPr>
          <w:rFonts w:ascii="宋体" w:eastAsia="宋体" w:hAnsi="MS Mincho" w:cs="宋体"/>
          <w:sz w:val="28"/>
          <w:bdr w:val="none" w:sz="0" w:space="0" w:color="auto"/>
        </w:rPr>
        <w:t>得中学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和小学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成都市第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届校园网球文化运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得网球操比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得佳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了全校的家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会，成立了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会成</w:t>
      </w:r>
      <w:r>
        <w:rPr>
          <w:rFonts w:ascii="宋体" w:eastAsia="宋体" w:hAnsi="SimSun" w:cs="宋体"/>
          <w:sz w:val="28"/>
          <w:bdr w:val="none" w:sz="0" w:space="0" w:color="auto"/>
        </w:rPr>
        <w:t>员颁发</w:t>
      </w:r>
      <w:r>
        <w:rPr>
          <w:rFonts w:ascii="宋体" w:eastAsia="宋体" w:hAnsi="MS Mincho" w:cs="宋体"/>
          <w:sz w:val="28"/>
          <w:bdr w:val="none" w:sz="0" w:space="0" w:color="auto"/>
        </w:rPr>
        <w:t>了聘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展了全校的法制教育主</w:t>
      </w:r>
      <w:r>
        <w:rPr>
          <w:rFonts w:ascii="宋体" w:eastAsia="宋体" w:hAnsi="SimSun" w:cs="宋体"/>
          <w:sz w:val="28"/>
          <w:bdr w:val="none" w:sz="0" w:space="0" w:color="auto"/>
        </w:rPr>
        <w:t>题报</w:t>
      </w:r>
      <w:r>
        <w:rPr>
          <w:rFonts w:ascii="宋体" w:eastAsia="宋体" w:hAnsi="MS Mincho" w:cs="宋体"/>
          <w:sz w:val="28"/>
          <w:bdr w:val="none" w:sz="0" w:space="0" w:color="auto"/>
        </w:rPr>
        <w:t>告会。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展了道德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堂宣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做有道德的人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并参加</w:t>
      </w:r>
      <w:r>
        <w:rPr>
          <w:rFonts w:ascii="宋体" w:eastAsia="宋体" w:hAnsi="SimSun" w:cs="宋体"/>
          <w:sz w:val="28"/>
          <w:bdr w:val="none" w:sz="0" w:space="0" w:color="auto"/>
        </w:rPr>
        <w:t>县级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得二等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万静老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参加了</w:t>
      </w:r>
      <w:r>
        <w:rPr>
          <w:rFonts w:ascii="宋体" w:eastAsia="宋体" w:hAnsi="SimSun" w:cs="宋体"/>
          <w:sz w:val="28"/>
          <w:bdr w:val="none" w:sz="0" w:space="0" w:color="auto"/>
        </w:rPr>
        <w:t>县级</w:t>
      </w:r>
      <w:r>
        <w:rPr>
          <w:rFonts w:ascii="宋体" w:eastAsia="宋体" w:hAnsi="MS Mincho" w:cs="宋体"/>
          <w:sz w:val="28"/>
          <w:bdr w:val="none" w:sz="0" w:space="0" w:color="auto"/>
        </w:rPr>
        <w:t>心理健康</w:t>
      </w:r>
      <w:r>
        <w:rPr>
          <w:rFonts w:ascii="宋体" w:eastAsia="宋体" w:hAnsi="SimSun" w:cs="宋体"/>
          <w:sz w:val="28"/>
          <w:bdr w:val="none" w:sz="0" w:space="0" w:color="auto"/>
        </w:rPr>
        <w:t>赛课获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县级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刘春梅老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赛课获</w:t>
      </w:r>
      <w:r>
        <w:rPr>
          <w:rFonts w:ascii="宋体" w:eastAsia="宋体" w:hAnsi="MS Mincho" w:cs="宋体"/>
          <w:sz w:val="28"/>
          <w:bdr w:val="none" w:sz="0" w:space="0" w:color="auto"/>
        </w:rPr>
        <w:t>得市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开齐</w:t>
      </w:r>
      <w:r>
        <w:rPr>
          <w:rFonts w:ascii="宋体" w:eastAsia="宋体" w:hAnsi="MS Mincho" w:cs="宋体"/>
          <w:sz w:val="28"/>
          <w:bdr w:val="none" w:sz="0" w:space="0" w:color="auto"/>
        </w:rPr>
        <w:t>上足，突出网球和太极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校园的特色。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参加了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体育工作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会，我校的网球操和网球特色刻画在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会上展示。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党恩迎新春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元旦班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歌咏比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参加了</w:t>
      </w:r>
      <w:r>
        <w:rPr>
          <w:rFonts w:ascii="宋体" w:eastAsia="宋体" w:hAnsi="SimSun" w:cs="宋体"/>
          <w:sz w:val="28"/>
          <w:bdr w:val="none" w:sz="0" w:space="0" w:color="auto"/>
        </w:rPr>
        <w:t>县级</w:t>
      </w:r>
      <w:r>
        <w:rPr>
          <w:rFonts w:ascii="宋体" w:eastAsia="宋体" w:hAnsi="MS Mincho" w:cs="宋体"/>
          <w:sz w:val="28"/>
          <w:bdr w:val="none" w:sz="0" w:space="0" w:color="auto"/>
        </w:rPr>
        <w:t>元旦健身跑活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组织奖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展新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180</w:t>
      </w:r>
      <w:r>
        <w:rPr>
          <w:rFonts w:ascii="宋体" w:eastAsia="宋体" w:hAnsi="MS Mincho" w:cs="宋体"/>
          <w:sz w:val="28"/>
          <w:bdr w:val="none" w:sz="0" w:space="0" w:color="auto"/>
        </w:rPr>
        <w:t>人，新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了唐仲英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建了新的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心小分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心志愿者活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多次。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加大城</w:t>
      </w:r>
      <w:r>
        <w:rPr>
          <w:rFonts w:ascii="宋体" w:eastAsia="宋体" w:hAnsi="SimSun" w:cs="宋体"/>
          <w:sz w:val="28"/>
          <w:bdr w:val="none" w:sz="0" w:space="0" w:color="auto"/>
        </w:rPr>
        <w:t>乡环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合治理的力度，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心，小手拉大手家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孩子一同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确定了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、孝、雅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的智慧德育特色。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在散学典礼上启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了大邑</w:t>
      </w:r>
      <w:r>
        <w:rPr>
          <w:rFonts w:ascii="宋体" w:eastAsia="宋体" w:hAnsi="SimSun" w:cs="宋体"/>
          <w:sz w:val="28"/>
          <w:bdr w:val="none" w:sz="0" w:space="0" w:color="auto"/>
        </w:rPr>
        <w:t>县银</w:t>
      </w:r>
      <w:r>
        <w:rPr>
          <w:rFonts w:ascii="宋体" w:eastAsia="宋体" w:hAnsi="MS Mincho" w:cs="宋体"/>
          <w:sz w:val="28"/>
          <w:bdr w:val="none" w:sz="0" w:space="0" w:color="auto"/>
        </w:rPr>
        <w:t>都学校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学金。在</w:t>
      </w:r>
      <w:r>
        <w:rPr>
          <w:rFonts w:ascii="宋体" w:eastAsia="宋体" w:cs="宋体"/>
          <w:sz w:val="28"/>
          <w:bdr w:val="none" w:sz="0" w:space="0" w:color="auto"/>
        </w:rPr>
        <w:t>1—6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信之星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之星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博雅之星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各一名，在</w:t>
      </w:r>
      <w:r>
        <w:rPr>
          <w:rFonts w:ascii="宋体" w:eastAsia="宋体" w:cs="宋体"/>
          <w:sz w:val="28"/>
          <w:bdr w:val="none" w:sz="0" w:space="0" w:color="auto"/>
        </w:rPr>
        <w:t>7—9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出了一、二、三等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学金若干，以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加大了宣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力度，除了德育常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外，本学期，我校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合网球、太极特色和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、孝、雅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特色，通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台、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加大了德育宣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，提高了美誉度和知名度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二、存在的不足：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、德育常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公布上欠缺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上不</w:t>
      </w:r>
      <w:r>
        <w:rPr>
          <w:rFonts w:ascii="宋体" w:eastAsia="宋体" w:hAnsi="SimSun" w:cs="宋体"/>
          <w:sz w:val="28"/>
          <w:bdr w:val="none" w:sz="0" w:space="0" w:color="auto"/>
        </w:rPr>
        <w:t>够细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的系列化没有形成体系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堂大智慧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的朝会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需要落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和挖掘。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三、努力的方向及措施：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思想、智慧育人。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继续严</w:t>
      </w:r>
      <w:r>
        <w:rPr>
          <w:rFonts w:ascii="宋体" w:eastAsia="宋体" w:hAnsi="MS Mincho" w:cs="宋体"/>
          <w:sz w:val="28"/>
          <w:bdr w:val="none" w:sz="0" w:space="0" w:color="auto"/>
        </w:rPr>
        <w:t>格德育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范要求、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加大德育常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公布、推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、形成分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体系和活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孝雅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步创</w:t>
      </w:r>
      <w:r>
        <w:rPr>
          <w:rFonts w:ascii="宋体" w:eastAsia="宋体" w:hAnsi="MS Mincho" w:cs="宋体"/>
          <w:sz w:val="28"/>
          <w:bdr w:val="none" w:sz="0" w:space="0" w:color="auto"/>
        </w:rPr>
        <w:t>德育特色。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太极、网球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体育特色，增加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的特色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加大学生干部的培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深入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心小分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和志愿者服</w:t>
      </w:r>
      <w:r>
        <w:rPr>
          <w:rFonts w:ascii="宋体" w:eastAsia="宋体" w:hAnsi="SimSun" w:cs="宋体"/>
          <w:sz w:val="28"/>
          <w:bdr w:val="none" w:sz="0" w:space="0" w:color="auto"/>
        </w:rPr>
        <w:t>务队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动创</w:t>
      </w:r>
      <w:r>
        <w:rPr>
          <w:rFonts w:ascii="宋体" w:eastAsia="宋体" w:hAnsi="MS Mincho" w:cs="宋体"/>
          <w:sz w:val="28"/>
          <w:bdr w:val="none" w:sz="0" w:space="0" w:color="auto"/>
        </w:rPr>
        <w:t>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笑容，足以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霾，</w:t>
      </w:r>
      <w:r>
        <w:rPr>
          <w:rFonts w:ascii="宋体" w:eastAsia="宋体" w:hAnsi="SimSun" w:cs="宋体"/>
          <w:sz w:val="28"/>
          <w:bdr w:val="none" w:sz="0" w:space="0" w:color="auto"/>
        </w:rPr>
        <w:t>让头顶</w:t>
      </w:r>
      <w:r>
        <w:rPr>
          <w:rFonts w:ascii="宋体" w:eastAsia="宋体" w:hAnsi="MS Mincho" w:cs="宋体"/>
          <w:sz w:val="28"/>
          <w:bdr w:val="none" w:sz="0" w:space="0" w:color="auto"/>
        </w:rPr>
        <w:t>云淡</w:t>
      </w:r>
      <w:r>
        <w:rPr>
          <w:rFonts w:ascii="宋体" w:eastAsia="宋体" w:hAnsi="SimSun" w:cs="宋体"/>
          <w:sz w:val="28"/>
          <w:bdr w:val="none" w:sz="0" w:space="0" w:color="auto"/>
        </w:rPr>
        <w:t>风轻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，足以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万千情</w:t>
      </w:r>
      <w:r>
        <w:rPr>
          <w:rFonts w:ascii="宋体" w:eastAsia="宋体" w:hAnsi="SimSun" w:cs="宋体"/>
          <w:sz w:val="28"/>
          <w:bdr w:val="none" w:sz="0" w:space="0" w:color="auto"/>
        </w:rPr>
        <w:t>怀变</w:t>
      </w:r>
      <w:r>
        <w:rPr>
          <w:rFonts w:ascii="宋体" w:eastAsia="宋体" w:hAnsi="MS Mincho" w:cs="宋体"/>
          <w:sz w:val="28"/>
          <w:bdr w:val="none" w:sz="0" w:space="0" w:color="auto"/>
        </w:rPr>
        <w:t>得柔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清澈。其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是春日的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是冬天的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教育的信念面前，又算得了什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仍然用一脉深情地去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写美好的教育愿景，去追逐我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的、孩子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会一如既往，用心、用情、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本期来，有学校党政的</w:t>
      </w:r>
      <w:r>
        <w:rPr>
          <w:rFonts w:ascii="宋体" w:eastAsia="宋体" w:hAnsi="SimSun" w:cs="宋体"/>
          <w:sz w:val="28"/>
          <w:bdr w:val="none" w:sz="0" w:space="0" w:color="auto"/>
        </w:rPr>
        <w:t>坚强领导</w:t>
      </w:r>
      <w:r>
        <w:rPr>
          <w:rFonts w:ascii="宋体" w:eastAsia="宋体" w:hAnsi="MS Mincho" w:cs="宋体"/>
          <w:sz w:val="28"/>
          <w:bdr w:val="none" w:sz="0" w:space="0" w:color="auto"/>
        </w:rPr>
        <w:t>和各科室的通力合作，更得到各班主任老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的充分理解和配合，德育工作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利，取得了一些成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以后的工作提供借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，特作以下小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主要工作：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）安全工作。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多次集会、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放宣</w:t>
      </w:r>
      <w:r>
        <w:rPr>
          <w:rFonts w:ascii="宋体" w:eastAsia="宋体" w:hAnsi="SimSun" w:cs="宋体"/>
          <w:sz w:val="28"/>
          <w:bdr w:val="none" w:sz="0" w:space="0" w:color="auto"/>
        </w:rPr>
        <w:t>传单</w:t>
      </w:r>
      <w:r>
        <w:rPr>
          <w:rFonts w:ascii="宋体" w:eastAsia="宋体" w:hAnsi="MS Mincho" w:cs="宋体"/>
          <w:sz w:val="28"/>
          <w:bdr w:val="none" w:sz="0" w:space="0" w:color="auto"/>
        </w:rPr>
        <w:t>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行上下楼道，打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的安全教育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天气</w:t>
      </w:r>
      <w:r>
        <w:rPr>
          <w:rFonts w:ascii="宋体" w:eastAsia="宋体" w:hAnsi="SimSun" w:cs="宋体"/>
          <w:sz w:val="28"/>
          <w:bdr w:val="none" w:sz="0" w:space="0" w:color="auto"/>
        </w:rPr>
        <w:t>渐热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常以通知的形式提醒班主任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防学生下塘下河洗澡，周末放学提醒大家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学生放学路上的安全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在班主任工作笔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所做的安全相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的工作，要有</w:t>
      </w:r>
      <w:r>
        <w:rPr>
          <w:rFonts w:ascii="宋体" w:eastAsia="宋体" w:hAnsi="SimSun" w:cs="宋体"/>
          <w:sz w:val="28"/>
          <w:bdr w:val="none" w:sz="0" w:space="0" w:color="auto"/>
        </w:rPr>
        <w:t>详细记录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得不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行提醒。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不定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早餐、午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餐后教室里学生活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行巡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E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个班的同学撰写安全小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A.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和向干旱灾区的募捐活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，期望以此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学会感恩，回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他人，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的德育氛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B.</w:t>
      </w:r>
      <w:r>
        <w:rPr>
          <w:rFonts w:ascii="宋体" w:eastAsia="宋体" w:hAnsi="MS Mincho" w:cs="宋体"/>
          <w:sz w:val="28"/>
          <w:bdr w:val="none" w:sz="0" w:space="0" w:color="auto"/>
        </w:rPr>
        <w:t>在周一学生集会上，通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人案件形成原因的分析，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行挫折教育、法制教育和心理健康教育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好黑板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收集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到各班，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学生从中能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学到他人的先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理念和方法。黑板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的水平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以往有一定程度的提高。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D.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五一入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宣誓及第二届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E.</w:t>
      </w:r>
      <w:r>
        <w:rPr>
          <w:rFonts w:ascii="宋体" w:eastAsia="宋体" w:hAnsi="MS Mincho" w:cs="宋体"/>
          <w:sz w:val="28"/>
          <w:bdr w:val="none" w:sz="0" w:space="0" w:color="auto"/>
        </w:rPr>
        <w:t>与工会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sz w:val="28"/>
          <w:bdr w:val="none" w:sz="0" w:space="0" w:color="auto"/>
        </w:rPr>
        <w:t>展教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采，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九中形象。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F.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学生参加《我是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后》和《我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我的故事》（学生篇）演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G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学返回后写征文）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民反映我校极个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坏庄稼的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在学生集会上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通知班主任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正。制止穿拖鞋等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合安</w:t>
      </w:r>
      <w:r>
        <w:rPr>
          <w:rFonts w:ascii="宋体" w:eastAsia="宋体" w:hAnsi="SimSun" w:cs="宋体"/>
          <w:sz w:val="28"/>
          <w:bdr w:val="none" w:sz="0" w:space="0" w:color="auto"/>
        </w:rPr>
        <w:t>稳办</w:t>
      </w:r>
      <w:r>
        <w:rPr>
          <w:rFonts w:ascii="宋体" w:eastAsia="宋体" w:hAnsi="MS Mincho" w:cs="宋体"/>
          <w:sz w:val="28"/>
          <w:bdr w:val="none" w:sz="0" w:space="0" w:color="auto"/>
        </w:rPr>
        <w:t>，清理学生中携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管制刀具的行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范学生吃零食的行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好人好事和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详细记录</w:t>
      </w:r>
      <w:r>
        <w:rPr>
          <w:rFonts w:ascii="宋体" w:eastAsia="宋体" w:hAnsi="MS Mincho" w:cs="宋体"/>
          <w:sz w:val="28"/>
          <w:bdr w:val="none" w:sz="0" w:space="0" w:color="auto"/>
        </w:rPr>
        <w:t>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公布，</w:t>
      </w:r>
      <w:r>
        <w:rPr>
          <w:rFonts w:ascii="宋体" w:eastAsia="宋体" w:hAnsi="SimSun" w:cs="宋体"/>
          <w:sz w:val="28"/>
          <w:bdr w:val="none" w:sz="0" w:space="0" w:color="auto"/>
        </w:rPr>
        <w:t>对违纪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又没有以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改正的学生，取消</w:t>
      </w:r>
      <w:r>
        <w:rPr>
          <w:rFonts w:ascii="宋体" w:eastAsia="宋体" w:hAnsi="SimSun" w:cs="宋体"/>
          <w:sz w:val="28"/>
          <w:bdr w:val="none" w:sz="0" w:space="0" w:color="auto"/>
        </w:rPr>
        <w:t>评优资</w:t>
      </w:r>
      <w:r>
        <w:rPr>
          <w:rFonts w:ascii="宋体" w:eastAsia="宋体" w:hAnsi="MS Mincho" w:cs="宋体"/>
          <w:sz w:val="28"/>
          <w:bdr w:val="none" w:sz="0" w:space="0" w:color="auto"/>
        </w:rPr>
        <w:t>格，以期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：要成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九中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秀的一份子，不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要好，而且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得思想好，行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与不足：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A.</w:t>
      </w:r>
      <w:r>
        <w:rPr>
          <w:rFonts w:ascii="宋体" w:eastAsia="宋体" w:hAnsi="MS Mincho" w:cs="宋体"/>
          <w:sz w:val="28"/>
          <w:bdr w:val="none" w:sz="0" w:space="0" w:color="auto"/>
        </w:rPr>
        <w:t>本期没有出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安全事件，打架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象也明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减少。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B.</w:t>
      </w:r>
      <w:r>
        <w:rPr>
          <w:rFonts w:ascii="宋体" w:eastAsia="宋体" w:hAnsi="MS Mincho" w:cs="宋体"/>
          <w:sz w:val="28"/>
          <w:bdr w:val="none" w:sz="0" w:space="0" w:color="auto"/>
        </w:rPr>
        <w:t>学生行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范得到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减少，好人好事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出不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C.</w:t>
      </w:r>
      <w:r>
        <w:rPr>
          <w:rFonts w:ascii="宋体" w:eastAsia="宋体" w:hAnsi="MS Mincho" w:cs="宋体"/>
          <w:sz w:val="28"/>
          <w:bdr w:val="none" w:sz="0" w:space="0" w:color="auto"/>
        </w:rPr>
        <w:t>学生法制意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心，善心，上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心得到彰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A.</w:t>
      </w:r>
      <w:r>
        <w:rPr>
          <w:rFonts w:ascii="宋体" w:eastAsia="宋体" w:hAnsi="MS Mincho" w:cs="宋体"/>
          <w:sz w:val="28"/>
          <w:bdr w:val="none" w:sz="0" w:space="0" w:color="auto"/>
        </w:rPr>
        <w:t>学生行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范有待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的学生上</w:t>
      </w:r>
      <w:r>
        <w:rPr>
          <w:rFonts w:ascii="宋体" w:eastAsia="宋体" w:hAnsi="SimSun" w:cs="宋体"/>
          <w:sz w:val="28"/>
          <w:bdr w:val="none" w:sz="0" w:space="0" w:color="auto"/>
        </w:rPr>
        <w:t>课迟</w:t>
      </w:r>
      <w:r>
        <w:rPr>
          <w:rFonts w:ascii="宋体" w:eastAsia="宋体" w:hAnsi="MS Mincho" w:cs="宋体"/>
          <w:sz w:val="28"/>
          <w:bdr w:val="none" w:sz="0" w:space="0" w:color="auto"/>
        </w:rPr>
        <w:t>到，午休，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，集会活</w:t>
      </w:r>
      <w:r>
        <w:rPr>
          <w:rFonts w:ascii="宋体" w:eastAsia="宋体" w:hAnsi="SimSun" w:cs="宋体"/>
          <w:sz w:val="28"/>
          <w:bdr w:val="none" w:sz="0" w:space="0" w:color="auto"/>
        </w:rPr>
        <w:t>动纪</w:t>
      </w:r>
      <w:r>
        <w:rPr>
          <w:rFonts w:ascii="宋体" w:eastAsia="宋体" w:hAnsi="MS Mincho" w:cs="宋体"/>
          <w:sz w:val="28"/>
          <w:bdr w:val="none" w:sz="0" w:space="0" w:color="auto"/>
        </w:rPr>
        <w:t>律性不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B.</w:t>
      </w:r>
      <w:r>
        <w:rPr>
          <w:rFonts w:ascii="宋体" w:eastAsia="宋体" w:hAnsi="MS Mincho" w:cs="宋体"/>
          <w:sz w:val="28"/>
          <w:bdr w:val="none" w:sz="0" w:space="0" w:color="auto"/>
        </w:rPr>
        <w:t>少数学生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文明。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安全，胆大冒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，容易出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安全事故。上网成</w:t>
      </w:r>
      <w:r>
        <w:rPr>
          <w:rFonts w:ascii="宋体" w:eastAsia="宋体" w:hAnsi="SimSun" w:cs="宋体"/>
          <w:sz w:val="28"/>
          <w:bdr w:val="none" w:sz="0" w:space="0" w:color="auto"/>
        </w:rPr>
        <w:t>瘾</w:t>
      </w:r>
      <w:r>
        <w:rPr>
          <w:rFonts w:ascii="宋体" w:eastAsia="宋体" w:hAnsi="MS Mincho" w:cs="宋体"/>
          <w:sz w:val="28"/>
          <w:bdr w:val="none" w:sz="0" w:space="0" w:color="auto"/>
        </w:rPr>
        <w:t>，出了校园就不守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范，影响学校社会声誉。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之，本期来，德育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第一，管理第二的宗旨，力争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展德育工作提供力所能及的帮助和支持，同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，本着客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公正反映班主任的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付出和工作效果的原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，考核尽量做到公平，公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，公正。德育工作所取得的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，首先要感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全体班主任和在座各位的辛苦努力与充分配合，更要感</w:t>
      </w:r>
      <w:r>
        <w:rPr>
          <w:rFonts w:ascii="宋体" w:eastAsia="宋体" w:hAnsi="SimSun" w:cs="宋体"/>
          <w:sz w:val="28"/>
          <w:bdr w:val="none" w:sz="0" w:space="0" w:color="auto"/>
        </w:rPr>
        <w:t>谢张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的大力支持和祝校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的充分信任、悉心指点和率先垂范。德育</w:t>
      </w:r>
      <w:r>
        <w:rPr>
          <w:rFonts w:ascii="宋体" w:eastAsia="宋体" w:hAnsi="SimSun" w:cs="宋体"/>
          <w:sz w:val="28"/>
          <w:bdr w:val="none" w:sz="0" w:space="0" w:color="auto"/>
        </w:rPr>
        <w:t>处还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有很多疏漏和不足，我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愿意全力以赴，不断改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。希望来期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得到各位的大力支持、信任和配合。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祝各位假期愉快！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劳动卫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各班管</w:t>
      </w:r>
      <w:r>
        <w:rPr>
          <w:rFonts w:ascii="宋体" w:eastAsia="宋体" w:hAnsi="SimSun" w:cs="宋体"/>
          <w:sz w:val="28"/>
          <w:bdr w:val="none" w:sz="0" w:space="0" w:color="auto"/>
        </w:rPr>
        <w:t>辖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得很干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方面校医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得很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，并都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了合理的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分，低年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生及保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工作做得很好，随地乱扔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象很少，班主任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地很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。学校安排的中高年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，各班都能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好完成，特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是四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班、五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班、五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班、五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班、六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班等班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们值</w:t>
      </w:r>
      <w:r>
        <w:rPr>
          <w:rFonts w:ascii="宋体" w:eastAsia="宋体" w:hAnsi="MS Mincho" w:cs="宋体"/>
          <w:sz w:val="28"/>
          <w:bdr w:val="none" w:sz="0" w:space="0" w:color="auto"/>
        </w:rPr>
        <w:t>日很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得干干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得各班学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。当然在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生方面也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，如乱扔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象屡禁不止，高年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的楼梯上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些零食袋子，特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是商店的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合楼，那里的零食袋子不堪入目，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二、文明礼貌：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大部分学生文明礼貌好，会使用文明用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，衣着整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、重大活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一着装。特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的大部分同学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都能打招呼，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好的苗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。但是也有不少同学不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文明，尤其是高年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的一些同学，他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不但不懂使用文明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言，而且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做不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名的事。有打架的，有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人的，有抽烟的，有穿拖鞋来上学的，有背地里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的，有暗暗塞垃圾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消防栓的等，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很不文明，因此，我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班主任今后的教育任</w:t>
      </w:r>
      <w:r>
        <w:rPr>
          <w:rFonts w:ascii="宋体" w:eastAsia="宋体" w:hAnsi="SimSun" w:cs="宋体"/>
          <w:sz w:val="28"/>
          <w:bdr w:val="none" w:sz="0" w:space="0" w:color="auto"/>
        </w:rPr>
        <w:t>务还</w:t>
      </w:r>
      <w:r>
        <w:rPr>
          <w:rFonts w:ascii="宋体" w:eastAsia="宋体" w:hAnsi="MS Mincho" w:cs="宋体"/>
          <w:sz w:val="28"/>
          <w:bdr w:val="none" w:sz="0" w:space="0" w:color="auto"/>
        </w:rPr>
        <w:t>很重。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三、教室建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的布置比以前要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范得多，大部分班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范地，有目的地，有特色的布置了教室，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教室布置管理工作付出了很多。高年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的好几个班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能一个月出一期主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有好几个班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也能出到两期。大部分班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的三表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制度都能整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，桌椅也能整</w:t>
      </w:r>
      <w:r>
        <w:rPr>
          <w:rFonts w:ascii="宋体" w:eastAsia="宋体" w:hAnsi="SimSun" w:cs="宋体"/>
          <w:sz w:val="28"/>
          <w:bdr w:val="none" w:sz="0" w:space="0" w:color="auto"/>
        </w:rPr>
        <w:t>齐摆</w:t>
      </w:r>
      <w:r>
        <w:rPr>
          <w:rFonts w:ascii="宋体" w:eastAsia="宋体" w:hAnsi="MS Mincho" w:cs="宋体"/>
          <w:sz w:val="28"/>
          <w:bdr w:val="none" w:sz="0" w:space="0" w:color="auto"/>
        </w:rPr>
        <w:t>放，教室也能保持清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一模式，而且都能充分使用学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园地，激励本班学生的学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趣。当然，我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平常教室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象仍然不少，尤其是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生角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生工具的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放以及同学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吃零食袋的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理，有的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水机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期不擦，有的垃圾桶又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又臭，从不清擦，有的黑板擦得不干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是笔水，有的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生工具乱堆乱放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象，希望以后班主任更留心，把教室布置得更美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管理得更有序。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四、放学排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放学都能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离校走出校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，一些班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能达到了三人成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的要求。但是排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方面效果不是很好，有的班走出校</w:t>
      </w:r>
      <w:r>
        <w:rPr>
          <w:rFonts w:ascii="宋体" w:eastAsia="宋体" w:hAnsi="SimSun" w:cs="宋体"/>
          <w:sz w:val="28"/>
          <w:bdr w:val="none" w:sz="0" w:space="0" w:color="auto"/>
        </w:rPr>
        <w:t>门队</w:t>
      </w:r>
      <w:r>
        <w:rPr>
          <w:rFonts w:ascii="宋体" w:eastAsia="宋体" w:hAnsi="MS Mincho" w:cs="宋体"/>
          <w:sz w:val="28"/>
          <w:bdr w:val="none" w:sz="0" w:space="0" w:color="auto"/>
        </w:rPr>
        <w:t>伍就散，有的班一出校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就有人离</w:t>
      </w:r>
      <w:r>
        <w:rPr>
          <w:rFonts w:ascii="宋体" w:eastAsia="宋体" w:hAnsi="SimSun" w:cs="宋体"/>
          <w:sz w:val="28"/>
          <w:bdr w:val="none" w:sz="0" w:space="0" w:color="auto"/>
        </w:rPr>
        <w:t>队买</w:t>
      </w:r>
      <w:r>
        <w:rPr>
          <w:rFonts w:ascii="宋体" w:eastAsia="宋体" w:hAnsi="MS Mincho" w:cs="宋体"/>
          <w:sz w:val="28"/>
          <w:bdr w:val="none" w:sz="0" w:space="0" w:color="auto"/>
        </w:rPr>
        <w:t>零食吃，有的班有学生故意不排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，在校园里</w:t>
      </w:r>
      <w:r>
        <w:rPr>
          <w:rFonts w:ascii="宋体" w:eastAsia="宋体" w:hAnsi="SimSun" w:cs="宋体"/>
          <w:sz w:val="28"/>
          <w:bdr w:val="none" w:sz="0" w:space="0" w:color="auto"/>
        </w:rPr>
        <w:t>东躲</w:t>
      </w:r>
      <w:r>
        <w:rPr>
          <w:rFonts w:ascii="宋体" w:eastAsia="宋体" w:hAnsi="MS Mincho" w:cs="宋体"/>
          <w:sz w:val="28"/>
          <w:bdr w:val="none" w:sz="0" w:space="0" w:color="auto"/>
        </w:rPr>
        <w:t>西藏，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班主任以后注意。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五、好人好事：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多数班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成立了好人好事登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簿，同学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能把所做的好事登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起来；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西都能上交，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方面做得比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好的是中低年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。在学雷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月中，各中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部的号召，捐献了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多衣物，真正践行了助人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的内涵。但是，希望在好人好事方面我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做的更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没有好人好事登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簿，有的班有了但也没有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学生填写，没有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好人好事簿的作用。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些不足，希望今后更完善。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下午好！首先我代表辛庄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小的全体教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各位在百忙之中抽出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来我校参加家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心教育，支持教育的行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大部分的家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都能准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也表明了各位家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在我校的学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是非常重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的，召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系，相互交流一下学生在校及在家的情况，那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我希望通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了解孩子在学校的学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生活，和学校的各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管理及要求，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极参与到学生的教育管理中来，共同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走好人生的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一重要里程。也</w:t>
      </w:r>
      <w:r>
        <w:rPr>
          <w:rFonts w:ascii="宋体" w:eastAsia="宋体" w:hAnsi="SimSun" w:cs="宋体"/>
          <w:sz w:val="28"/>
          <w:bdr w:val="none" w:sz="0" w:space="0" w:color="auto"/>
        </w:rPr>
        <w:t>恳请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学校管理建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、教育、教学、教研等各个方面提出宝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借此机会，我先介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学校目前的基本情况。近几年来，在上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政府部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下，在教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正确指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心帮助支持下，学校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干、争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一流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的拼搏精神，求真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，拼搏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造了良好的育人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向各位家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辛庄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小近来的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展状况。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辛庄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小是楼德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唯一的山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范化学校。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个教学班，在校学生</w:t>
      </w:r>
      <w:r>
        <w:rPr>
          <w:rFonts w:ascii="宋体" w:eastAsia="宋体" w:cs="宋体"/>
          <w:sz w:val="28"/>
          <w:bdr w:val="none" w:sz="0" w:space="0" w:color="auto"/>
        </w:rPr>
        <w:t>514</w:t>
      </w:r>
      <w:r>
        <w:rPr>
          <w:rFonts w:ascii="宋体" w:eastAsia="宋体" w:hAnsi="MS Mincho" w:cs="宋体"/>
          <w:sz w:val="28"/>
          <w:bdr w:val="none" w:sz="0" w:space="0" w:color="auto"/>
        </w:rPr>
        <w:t>人，教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人，其中，大学学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人，高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人，骨干教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https://d.book118.com/748114113102006043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8114113102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期末德育主任精彩讲话稿</dc:title>
  <dc:subject>在现在社会，用到讲话稿的地方越来越多，讲话稿是个人或个人以集体的名义，在重大的会议中，或在较隆重的场合，或各种群众性的集会上发表全部讲话内容的文稿。为了让您在写讲话稿时更加简单方便，下面是小编为大家整</dc:subject>
  <cp:keywords>期末德育主任精彩讲话稿</cp:keywords>
  <cp:revision>0</cp:revision>
</cp:coreProperties>
</file>