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经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典趣味的方案（通用</w:t>
      </w:r>
      <w:r>
        <w:rPr>
          <w:rFonts w:ascii="宋体" w:eastAsia="黑体" w:cs="宋体"/>
          <w:b/>
          <w:sz w:val="40"/>
          <w:bdr w:val="none" w:sz="0" w:space="0" w:color="auto"/>
        </w:rPr>
        <w:t>16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保障事情或工作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展，往往需要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行方案制定工作，方案是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，地点，目的，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期效果，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算及方法等的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写方案才更能起到其作用呢？以下是小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希望的日子，是一个孩子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笑鼓舞的日子，在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个阳光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的六月，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而又有意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日，因此我班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展了本次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送上丰盛的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日大餐，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子游园活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的童年留下美好而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，排</w:t>
      </w:r>
      <w:r>
        <w:rPr>
          <w:rFonts w:ascii="宋体" w:eastAsia="宋体" w:hAnsi="SimSun" w:cs="宋体"/>
          <w:sz w:val="28"/>
          <w:bdr w:val="none" w:sz="0" w:space="0" w:color="auto"/>
        </w:rPr>
        <w:t>练节</w:t>
      </w:r>
      <w:r>
        <w:rPr>
          <w:rFonts w:ascii="宋体" w:eastAsia="宋体" w:hAnsi="MS Mincho" w:cs="宋体"/>
          <w:sz w:val="28"/>
          <w:bdr w:val="none" w:sz="0" w:space="0" w:color="auto"/>
        </w:rPr>
        <w:t>目，做好家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组织节</w:t>
      </w:r>
      <w:r>
        <w:rPr>
          <w:rFonts w:ascii="宋体" w:eastAsia="宋体" w:hAnsi="MS Mincho" w:cs="宋体"/>
          <w:sz w:val="28"/>
          <w:bdr w:val="none" w:sz="0" w:space="0" w:color="auto"/>
        </w:rPr>
        <w:t>目表演：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）大合唱：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祝六一。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）歌表演：</w:t>
      </w:r>
      <w:r>
        <w:rPr>
          <w:rFonts w:ascii="宋体" w:eastAsia="宋体" w:hAnsi="SimSun" w:cs="宋体"/>
          <w:sz w:val="28"/>
          <w:bdr w:val="none" w:sz="0" w:space="0" w:color="auto"/>
        </w:rPr>
        <w:t>蚂蚁</w:t>
      </w:r>
      <w:r>
        <w:rPr>
          <w:rFonts w:ascii="宋体" w:eastAsia="宋体" w:hAnsi="MS Mincho" w:cs="宋体"/>
          <w:sz w:val="28"/>
          <w:bdr w:val="none" w:sz="0" w:space="0" w:color="auto"/>
        </w:rPr>
        <w:t>搬豆。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）歌曲：小小的船。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颁奖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意点亮生活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子科普制作活</w:t>
      </w:r>
      <w:r>
        <w:rPr>
          <w:rFonts w:ascii="宋体" w:eastAsia="宋体" w:hAnsi="SimSun" w:cs="宋体"/>
          <w:sz w:val="28"/>
          <w:bdr w:val="none" w:sz="0" w:space="0" w:color="auto"/>
        </w:rPr>
        <w:t>动优胜奖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本制作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：室外游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驾雾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、美食分享：提供一些小点心和食品，孩子与大人共同分享，感受甜蜜。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、室内游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一：喂花生。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二：听音</w:t>
      </w:r>
      <w:r>
        <w:rPr>
          <w:rFonts w:ascii="宋体" w:eastAsia="宋体" w:hAnsi="SimSun" w:cs="宋体"/>
          <w:sz w:val="28"/>
          <w:bdr w:val="none" w:sz="0" w:space="0" w:color="auto"/>
        </w:rPr>
        <w:t>乐抢</w:t>
      </w:r>
      <w:r>
        <w:rPr>
          <w:rFonts w:ascii="宋体" w:eastAsia="宋体" w:hAnsi="MS Mincho" w:cs="宋体"/>
          <w:sz w:val="28"/>
          <w:bdr w:val="none" w:sz="0" w:space="0" w:color="auto"/>
        </w:rPr>
        <w:t>椅子。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三：我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穿衣服。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了解重阳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、使宝宝从小有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奶奶做力所能及的事。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解重阳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以及重阳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表感言：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们说说对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于重阳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的感受，自己打算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奶奶做些什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三、制作礼物：幼儿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手制作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或者是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卡送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儿歌《九月九》：九月九，重阳到，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</w:t>
      </w:r>
      <w:r>
        <w:rPr>
          <w:rFonts w:ascii="宋体" w:eastAsia="宋体" w:cs="宋体"/>
          <w:b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姥姥哈哈笑，我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吃甜糕，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妈妈</w:t>
      </w:r>
      <w:r>
        <w:rPr>
          <w:rFonts w:ascii="宋体" w:eastAsia="宋体" w:cs="宋体"/>
          <w:b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爸爸夸我好宝宝。并朗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诵给爷爷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奶奶做一件小事情，如：宝宝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大了，自己走不要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奶奶抱。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为爷爷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奶奶捶捶背等。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，增添校园化气息，丰富校园生活，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学生搭建施展个性的舞台，培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作、自我服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学校研究决定，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元旦迎新年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暨</w:t>
      </w:r>
      <w:r>
        <w:rPr>
          <w:rFonts w:ascii="宋体" w:eastAsia="宋体" w:hAnsi="MS Mincho" w:cs="宋体"/>
          <w:sz w:val="28"/>
          <w:bdr w:val="none" w:sz="0" w:space="0" w:color="auto"/>
        </w:rPr>
        <w:t>首届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美食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生活、享受生活，在和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品食尚美食享快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童年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0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周五</w:t>
      </w:r>
      <w:r>
        <w:rPr>
          <w:rFonts w:ascii="宋体" w:eastAsia="宋体" w:cs="宋体"/>
          <w:sz w:val="28"/>
          <w:bdr w:val="none" w:sz="0" w:space="0" w:color="auto"/>
        </w:rPr>
        <w:t>)1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00---4:00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大比拼</w:t>
      </w:r>
      <w:r>
        <w:rPr>
          <w:rFonts w:ascii="宋体" w:eastAsia="宋体" w:cs="宋体"/>
          <w:b/>
          <w:sz w:val="28"/>
          <w:bdr w:val="none" w:sz="0" w:space="0" w:color="auto"/>
        </w:rPr>
        <w:t>(1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00~1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10)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由中</w:t>
      </w:r>
      <w:r>
        <w:rPr>
          <w:rFonts w:ascii="宋体" w:eastAsia="宋体" w:hAnsi="SimSun" w:cs="宋体"/>
          <w:sz w:val="28"/>
          <w:bdr w:val="none" w:sz="0" w:space="0" w:color="auto"/>
        </w:rPr>
        <w:t>队辅导员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师统筹</w:t>
      </w:r>
      <w:r>
        <w:rPr>
          <w:rFonts w:ascii="宋体" w:eastAsia="宋体" w:hAnsi="MS Mincho" w:cs="宋体"/>
          <w:sz w:val="28"/>
          <w:bdr w:val="none" w:sz="0" w:space="0" w:color="auto"/>
        </w:rPr>
        <w:t>，以中</w:t>
      </w:r>
      <w:r>
        <w:rPr>
          <w:rFonts w:ascii="宋体" w:eastAsia="宋体" w:hAnsi="SimSun" w:cs="宋体"/>
          <w:sz w:val="28"/>
          <w:bdr w:val="none" w:sz="0" w:space="0" w:color="auto"/>
        </w:rPr>
        <w:t>队为单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人左右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具体活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――“</w:t>
      </w:r>
      <w:r>
        <w:rPr>
          <w:rFonts w:ascii="宋体" w:eastAsia="宋体" w:hAnsi="MS Mincho" w:cs="宋体"/>
          <w:sz w:val="28"/>
          <w:bdr w:val="none" w:sz="0" w:space="0" w:color="auto"/>
        </w:rPr>
        <w:t>水果大比拼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――“</w:t>
      </w:r>
      <w:r>
        <w:rPr>
          <w:rFonts w:ascii="宋体" w:eastAsia="宋体" w:hAnsi="SimSun" w:cs="宋体"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馄饨汇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――“</w:t>
      </w:r>
      <w:r>
        <w:rPr>
          <w:rFonts w:ascii="宋体" w:eastAsia="宋体" w:hAnsi="MS Mincho" w:cs="宋体"/>
          <w:sz w:val="28"/>
          <w:bdr w:val="none" w:sz="0" w:space="0" w:color="auto"/>
        </w:rPr>
        <w:t>春卷炸翻天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二、美食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分享</w:t>
      </w:r>
      <w:r>
        <w:rPr>
          <w:rFonts w:ascii="宋体" w:eastAsia="宋体" w:cs="宋体"/>
          <w:b/>
          <w:sz w:val="28"/>
          <w:bdr w:val="none" w:sz="0" w:space="0" w:color="auto"/>
        </w:rPr>
        <w:t>(1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10~1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40)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在制作成功的基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上，以小</w:t>
      </w:r>
      <w:r>
        <w:rPr>
          <w:rFonts w:ascii="宋体" w:eastAsia="宋体" w:hAnsi="SimSun" w:cs="宋体"/>
          <w:sz w:val="28"/>
          <w:bdr w:val="none" w:sz="0" w:space="0" w:color="auto"/>
        </w:rPr>
        <w:t>队为单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位，由小</w:t>
      </w:r>
      <w:r>
        <w:rPr>
          <w:rFonts w:ascii="宋体" w:eastAsia="宋体" w:hAnsi="SimSun" w:cs="宋体"/>
          <w:sz w:val="28"/>
          <w:bdr w:val="none" w:sz="0" w:space="0" w:color="auto"/>
        </w:rPr>
        <w:t>队长牵头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手拉手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队进</w:t>
      </w:r>
      <w:r>
        <w:rPr>
          <w:rFonts w:ascii="宋体" w:eastAsia="宋体" w:hAnsi="MS Mincho" w:cs="宋体"/>
          <w:sz w:val="28"/>
          <w:bdr w:val="none" w:sz="0" w:space="0" w:color="auto"/>
        </w:rPr>
        <w:t>行美食分享交流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前各中</w:t>
      </w:r>
      <w:r>
        <w:rPr>
          <w:rFonts w:ascii="宋体" w:eastAsia="宋体" w:hAnsi="SimSun" w:cs="宋体"/>
          <w:sz w:val="28"/>
          <w:bdr w:val="none" w:sz="0" w:space="0" w:color="auto"/>
        </w:rPr>
        <w:t>队组织</w:t>
      </w:r>
      <w:r>
        <w:rPr>
          <w:rFonts w:ascii="宋体" w:eastAsia="宋体" w:hAnsi="MS Mincho" w:cs="宋体"/>
          <w:sz w:val="28"/>
          <w:bdr w:val="none" w:sz="0" w:space="0" w:color="auto"/>
        </w:rPr>
        <w:t>做好学生的思想教育，</w:t>
      </w:r>
      <w:r>
        <w:rPr>
          <w:rFonts w:ascii="宋体" w:eastAsia="宋体" w:hAnsi="SimSun" w:cs="宋体"/>
          <w:sz w:val="28"/>
          <w:bdr w:val="none" w:sz="0" w:space="0" w:color="auto"/>
        </w:rPr>
        <w:t>强调纪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保教育，提倡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之礼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提前与家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志愿者参与，活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对队员进</w:t>
      </w:r>
      <w:r>
        <w:rPr>
          <w:rFonts w:ascii="宋体" w:eastAsia="宋体" w:hAnsi="MS Mincho" w:cs="宋体"/>
          <w:sz w:val="28"/>
          <w:bdr w:val="none" w:sz="0" w:space="0" w:color="auto"/>
        </w:rPr>
        <w:t>行分工，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好自己的餐具及活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原材料。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行，提前分小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，确定小</w:t>
      </w:r>
      <w:r>
        <w:rPr>
          <w:rFonts w:ascii="宋体" w:eastAsia="宋体" w:hAnsi="SimSun" w:cs="宋体"/>
          <w:sz w:val="28"/>
          <w:bdr w:val="none" w:sz="0" w:space="0" w:color="auto"/>
        </w:rPr>
        <w:t>队长</w:t>
      </w:r>
      <w:r>
        <w:rPr>
          <w:rFonts w:ascii="宋体" w:eastAsia="宋体" w:hAnsi="MS Mincho" w:cs="宋体"/>
          <w:sz w:val="28"/>
          <w:bdr w:val="none" w:sz="0" w:space="0" w:color="auto"/>
        </w:rPr>
        <w:t>，起好符合活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名，充分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小干部的作用。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4.“</w:t>
      </w:r>
      <w:r>
        <w:rPr>
          <w:rFonts w:ascii="宋体" w:eastAsia="宋体" w:hAnsi="MS Mincho" w:cs="宋体"/>
          <w:sz w:val="28"/>
          <w:bdr w:val="none" w:sz="0" w:space="0" w:color="auto"/>
        </w:rPr>
        <w:t>美食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分享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，由小</w:t>
      </w:r>
      <w:r>
        <w:rPr>
          <w:rFonts w:ascii="宋体" w:eastAsia="宋体" w:hAnsi="SimSun" w:cs="宋体"/>
          <w:sz w:val="28"/>
          <w:bdr w:val="none" w:sz="0" w:space="0" w:color="auto"/>
        </w:rPr>
        <w:t>队长带队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报辅导员</w:t>
      </w:r>
      <w:r>
        <w:rPr>
          <w:rFonts w:ascii="宋体" w:eastAsia="宋体" w:hAnsi="MS Mincho" w:cs="宋体"/>
          <w:sz w:val="28"/>
          <w:bdr w:val="none" w:sz="0" w:space="0" w:color="auto"/>
        </w:rPr>
        <w:t>批准后，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上自己的作品到相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手拉手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队进</w:t>
      </w:r>
      <w:r>
        <w:rPr>
          <w:rFonts w:ascii="宋体" w:eastAsia="宋体" w:hAnsi="MS Mincho" w:cs="宋体"/>
          <w:sz w:val="28"/>
          <w:bdr w:val="none" w:sz="0" w:space="0" w:color="auto"/>
        </w:rPr>
        <w:t>行美食分享。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地将垃圾送到</w:t>
      </w:r>
      <w:r>
        <w:rPr>
          <w:rFonts w:ascii="宋体" w:eastAsia="宋体" w:hAnsi="SimSun" w:cs="宋体"/>
          <w:sz w:val="28"/>
          <w:bdr w:val="none" w:sz="0" w:space="0" w:color="auto"/>
        </w:rPr>
        <w:t>每层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保垃圾桶，保</w:t>
      </w:r>
      <w:r>
        <w:rPr>
          <w:rFonts w:ascii="宋体" w:eastAsia="宋体" w:hAnsi="SimSun" w:cs="宋体"/>
          <w:sz w:val="28"/>
          <w:bdr w:val="none" w:sz="0" w:space="0" w:color="auto"/>
        </w:rPr>
        <w:t>护环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幼儿感受到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日的气氛，共同分享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合唱、游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到努力就会有成功的快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，感受到附幼大家庭的温暖，加深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生情、生生情。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，知道其全称、日期和意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者：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小附幼全体教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定于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cs="宋体"/>
          <w:sz w:val="28"/>
          <w:bdr w:val="none" w:sz="0" w:space="0" w:color="auto"/>
        </w:rPr>
        <w:t>2:20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各班排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一首迎新年合唱歌曲。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布置教室和园内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造新年气氛。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划分各班的活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区域。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做主持，写好主持稿。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迎新年的</w:t>
      </w:r>
      <w:r>
        <w:rPr>
          <w:rFonts w:ascii="宋体" w:eastAsia="宋体" w:hAnsi="SimSun" w:cs="宋体"/>
          <w:sz w:val="28"/>
          <w:bdr w:val="none" w:sz="0" w:space="0" w:color="auto"/>
        </w:rPr>
        <w:t>进场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一两位老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扮演新年老人。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礼炮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个并安排人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燃放。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一些小包装的糖果和两件新年老人的服装。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班一份化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品，教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孩子化好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地点：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幼儿园内大操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全体幼儿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注意事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制定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拥挤</w:t>
      </w:r>
      <w:r>
        <w:rPr>
          <w:rFonts w:ascii="宋体" w:eastAsia="宋体" w:hAnsi="MS Mincho" w:cs="宋体"/>
          <w:sz w:val="28"/>
          <w:bdr w:val="none" w:sz="0" w:space="0" w:color="auto"/>
        </w:rPr>
        <w:t>、要排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搬小椅子</w:t>
      </w:r>
      <w:r>
        <w:rPr>
          <w:rFonts w:ascii="宋体" w:eastAsia="宋体" w:hAnsi="SimSun" w:cs="宋体"/>
          <w:sz w:val="28"/>
          <w:bdr w:val="none" w:sz="0" w:space="0" w:color="auto"/>
        </w:rPr>
        <w:t>进场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，不高声喧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，不乱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垃圾。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，要注意幼儿的安全。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流程：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、扮演新年老人的人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放新年糖果迎接幼儿入园，同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播放迎新年歌曲，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、下午</w:t>
      </w:r>
      <w:r>
        <w:rPr>
          <w:rFonts w:ascii="宋体" w:eastAsia="宋体" w:cs="宋体"/>
          <w:sz w:val="28"/>
          <w:bdr w:val="none" w:sz="0" w:space="0" w:color="auto"/>
        </w:rPr>
        <w:t>2:20</w:t>
      </w:r>
      <w:r>
        <w:rPr>
          <w:rFonts w:ascii="宋体" w:eastAsia="宋体" w:hAnsi="MS Mincho" w:cs="宋体"/>
          <w:sz w:val="28"/>
          <w:bdr w:val="none" w:sz="0" w:space="0" w:color="auto"/>
        </w:rPr>
        <w:t>播放迎新年歌曲，各班听音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有序地入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、下午</w:t>
      </w:r>
      <w:r>
        <w:rPr>
          <w:rFonts w:ascii="宋体" w:eastAsia="宋体" w:cs="宋体"/>
          <w:sz w:val="28"/>
          <w:bdr w:val="none" w:sz="0" w:space="0" w:color="auto"/>
        </w:rPr>
        <w:t>2:30</w:t>
      </w:r>
      <w:r>
        <w:rPr>
          <w:rFonts w:ascii="宋体" w:eastAsia="宋体" w:hAnsi="MS Mincho" w:cs="宋体"/>
          <w:sz w:val="28"/>
          <w:bdr w:val="none" w:sz="0" w:space="0" w:color="auto"/>
        </w:rPr>
        <w:t>主持人主持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声敲响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和小朋友来到操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，一起跳江南</w:t>
      </w:r>
      <w:r>
        <w:rPr>
          <w:rFonts w:ascii="宋体" w:eastAsia="宋体" w:cs="宋体"/>
          <w:sz w:val="28"/>
          <w:bdr w:val="none" w:sz="0" w:space="0" w:color="auto"/>
        </w:rPr>
        <w:t>style</w:t>
      </w:r>
      <w:r>
        <w:rPr>
          <w:rFonts w:ascii="宋体" w:eastAsia="宋体" w:hAnsi="MS Mincho" w:cs="宋体"/>
          <w:sz w:val="28"/>
          <w:bdr w:val="none" w:sz="0" w:space="0" w:color="auto"/>
        </w:rPr>
        <w:t>，然后共唱《新年好》的歌两遍。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唱第二遍《新年好》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幼儿入座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、下午</w:t>
      </w:r>
      <w:r>
        <w:rPr>
          <w:rFonts w:ascii="宋体" w:eastAsia="宋体" w:cs="宋体"/>
          <w:sz w:val="28"/>
          <w:bdr w:val="none" w:sz="0" w:space="0" w:color="auto"/>
        </w:rPr>
        <w:t>2:40</w:t>
      </w:r>
      <w:r>
        <w:rPr>
          <w:rFonts w:ascii="宋体" w:eastAsia="宋体" w:hAnsi="MS Mincho" w:cs="宋体"/>
          <w:sz w:val="28"/>
          <w:bdr w:val="none" w:sz="0" w:space="0" w:color="auto"/>
        </w:rPr>
        <w:t>各班歌表演展示。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、周园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送上新年祝福。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、主持人致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，大家来到操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愿，燃放新年礼花，播放歌曲《假如幸福你就拍拍手》迎新年活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、各班回教室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小型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教学反思：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日的气氛，将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欢庆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的一系列不同形式的活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幼儿知道一月一日是元旦，我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小朋友用自己的方式</w:t>
      </w:r>
      <w:r>
        <w:rPr>
          <w:rFonts w:ascii="宋体" w:eastAsia="宋体" w:hAnsi="SimSun" w:cs="宋体"/>
          <w:sz w:val="28"/>
          <w:bdr w:val="none" w:sz="0" w:space="0" w:color="auto"/>
        </w:rPr>
        <w:t>欢欢</w:t>
      </w:r>
      <w:r>
        <w:rPr>
          <w:rFonts w:ascii="宋体" w:eastAsia="宋体" w:hAnsi="MS Mincho" w:cs="宋体"/>
          <w:sz w:val="28"/>
          <w:bdr w:val="none" w:sz="0" w:space="0" w:color="auto"/>
        </w:rPr>
        <w:t>喜喜地享受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全体幼儿、家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、来园活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（各班教室）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、生活活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、新年心愿包活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信封、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、蜡笔、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号笔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玩法：各班家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和孩子共同在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上画或写新年心愿，再装入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信封袋内。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子运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地布置、主持人一名、音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（新年好）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新年好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、放鞭炮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班自制炮竹一个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玩法：分小班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，托班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班出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和孩子。将幼儿和家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分成一一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面排。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始由幼儿手捧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爆竹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由起点跑向自己的家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爆竹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后，双手上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，口中喊道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砰</w:t>
      </w:r>
      <w:r>
        <w:rPr>
          <w:rFonts w:ascii="宋体" w:eastAsia="宋体" w:hAnsi="SimSun" w:cs="宋体"/>
          <w:sz w:val="28"/>
          <w:bdr w:val="none" w:sz="0" w:space="0" w:color="auto"/>
        </w:rPr>
        <w:t>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，就算送到一个。然后孩子再将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爆竹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运回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下一名幼儿手中，看哪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先放完。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、运彩球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：彩色的球、圈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玩法：适用于小班幼儿，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名幼儿，分两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面站立，用圈赶彩球行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走，走至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另一位幼儿，依次往返接力。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。剥桔子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：小桔子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只，椅子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个，垃圾筐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玩法：幼儿从起点跑到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点拿一个桔子，跑回来剥掉皮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吃，第二个幼儿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，以此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推，看哪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最快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气球游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：凳子或椅子；各色气球；拴气球的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或主持人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出指令，</w:t>
      </w:r>
      <w:r>
        <w:rPr>
          <w:rFonts w:ascii="宋体" w:eastAsia="宋体" w:hAnsi="SimSun" w:cs="宋体"/>
          <w:sz w:val="28"/>
          <w:bdr w:val="none" w:sz="0" w:space="0" w:color="auto"/>
        </w:rPr>
        <w:t>复习颜</w:t>
      </w:r>
      <w:r>
        <w:rPr>
          <w:rFonts w:ascii="宋体" w:eastAsia="宋体" w:hAnsi="MS Mincho" w:cs="宋体"/>
          <w:sz w:val="28"/>
          <w:bdr w:val="none" w:sz="0" w:space="0" w:color="auto"/>
        </w:rPr>
        <w:t>色。如果</w:t>
      </w:r>
      <w:r>
        <w:rPr>
          <w:rFonts w:ascii="宋体" w:eastAsia="宋体" w:hAnsi="SimSun" w:cs="宋体"/>
          <w:sz w:val="28"/>
          <w:bdr w:val="none" w:sz="0" w:space="0" w:color="auto"/>
        </w:rPr>
        <w:t>说红</w:t>
      </w:r>
      <w:r>
        <w:rPr>
          <w:rFonts w:ascii="宋体" w:eastAsia="宋体" w:hAnsi="MS Mincho" w:cs="宋体"/>
          <w:sz w:val="28"/>
          <w:bdr w:val="none" w:sz="0" w:space="0" w:color="auto"/>
        </w:rPr>
        <w:t>色就要跑到拴有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色气球的椅子旁，用力把气球坐爆。分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第一晋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，直到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完初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，最后小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第一之</w:t>
      </w:r>
      <w:r>
        <w:rPr>
          <w:rFonts w:ascii="宋体" w:eastAsia="宋体" w:hAnsi="SimSun" w:cs="宋体"/>
          <w:sz w:val="28"/>
          <w:bdr w:val="none" w:sz="0" w:space="0" w:color="auto"/>
        </w:rPr>
        <w:t>间进</w:t>
      </w:r>
      <w:r>
        <w:rPr>
          <w:rFonts w:ascii="宋体" w:eastAsia="宋体" w:hAnsi="MS Mincho" w:cs="宋体"/>
          <w:sz w:val="28"/>
          <w:bdr w:val="none" w:sz="0" w:space="0" w:color="auto"/>
        </w:rPr>
        <w:t>行决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，分出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几位家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着小朋友一起听主持人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令，按照</w:t>
      </w:r>
      <w:r>
        <w:rPr>
          <w:rFonts w:ascii="宋体" w:eastAsia="宋体" w:hAnsi="SimSun" w:cs="宋体"/>
          <w:sz w:val="28"/>
          <w:bdr w:val="none" w:sz="0" w:space="0" w:color="auto"/>
        </w:rPr>
        <w:t>规则进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：起跑</w:t>
      </w:r>
      <w:r>
        <w:rPr>
          <w:rFonts w:ascii="宋体" w:eastAsia="宋体" w:hAnsi="SimSun" w:cs="宋体"/>
          <w:sz w:val="28"/>
          <w:bdr w:val="none" w:sz="0" w:space="0" w:color="auto"/>
        </w:rPr>
        <w:t>处标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玩法：由家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6——8</w:t>
      </w:r>
      <w:r>
        <w:rPr>
          <w:rFonts w:ascii="宋体" w:eastAsia="宋体" w:hAnsi="MS Mincho" w:cs="宋体"/>
          <w:sz w:val="28"/>
          <w:bdr w:val="none" w:sz="0" w:space="0" w:color="auto"/>
        </w:rPr>
        <w:t>人）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成一列火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，蹲着行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走，以先到的一列火</w:t>
      </w:r>
      <w:r>
        <w:rPr>
          <w:rFonts w:ascii="宋体" w:eastAsia="宋体" w:hAnsi="SimSun" w:cs="宋体"/>
          <w:sz w:val="28"/>
          <w:bdr w:val="none" w:sz="0" w:space="0" w:color="auto"/>
        </w:rPr>
        <w:t>车为胜</w:t>
      </w:r>
      <w:r>
        <w:rPr>
          <w:rFonts w:ascii="宋体" w:eastAsia="宋体" w:hAnsi="MS Mincho" w:cs="宋体"/>
          <w:sz w:val="28"/>
          <w:bdr w:val="none" w:sz="0" w:space="0" w:color="auto"/>
        </w:rPr>
        <w:t>。（必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下蹲走）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、袋鼠跳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：大袋子四个，可以用面粉包装袋之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的，要大一些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玩法：一名小朋友与自己的爸爸或</w:t>
      </w:r>
      <w:r>
        <w:rPr>
          <w:rFonts w:ascii="宋体" w:eastAsia="宋体" w:hAnsi="SimSun" w:cs="宋体"/>
          <w:sz w:val="28"/>
          <w:bdr w:val="none" w:sz="0" w:space="0" w:color="auto"/>
        </w:rPr>
        <w:t>妈妈组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找四</w:t>
      </w:r>
      <w:r>
        <w:rPr>
          <w:rFonts w:ascii="宋体" w:eastAsia="宋体" w:hAnsi="SimSun" w:cs="宋体"/>
          <w:sz w:val="28"/>
          <w:bdr w:val="none" w:sz="0" w:space="0" w:color="auto"/>
        </w:rPr>
        <w:t>组为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位，小朋友与家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面站立，中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距离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～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米。游</w:t>
      </w:r>
      <w:r>
        <w:rPr>
          <w:rFonts w:ascii="宋体" w:eastAsia="宋体" w:hAnsi="SimSun" w:cs="宋体"/>
          <w:sz w:val="28"/>
          <w:bdr w:val="none" w:sz="0" w:space="0" w:color="auto"/>
        </w:rPr>
        <w:t>戏开</w:t>
      </w:r>
      <w:r>
        <w:rPr>
          <w:rFonts w:ascii="宋体" w:eastAsia="宋体" w:hAnsi="MS Mincho" w:cs="宋体"/>
          <w:sz w:val="28"/>
          <w:bdr w:val="none" w:sz="0" w:space="0" w:color="auto"/>
        </w:rPr>
        <w:t>始后，小朋友要拿起放在地上的大袋子，跑向自己的爸爸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接到袋子后，要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上套住自己的双腿，跳回孩子的起始位置，以速度定</w:t>
      </w:r>
      <w:r>
        <w:rPr>
          <w:rFonts w:ascii="宋体" w:eastAsia="宋体" w:hAnsi="SimSun" w:cs="宋体"/>
          <w:sz w:val="28"/>
          <w:bdr w:val="none" w:sz="0" w:space="0" w:color="auto"/>
        </w:rPr>
        <w:t>输赢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、揪尾巴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尾巴若干条。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玩法：一家三口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成一条牛。爸爸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的手搭在爸爸的肩上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牛身，孩子</w:t>
      </w:r>
      <w:r>
        <w:rPr>
          <w:rFonts w:ascii="宋体" w:eastAsia="宋体" w:hAnsi="SimSun" w:cs="宋体"/>
          <w:sz w:val="28"/>
          <w:bdr w:val="none" w:sz="0" w:space="0" w:color="auto"/>
        </w:rPr>
        <w:t>紧贴妈妈</w:t>
      </w:r>
      <w:r>
        <w:rPr>
          <w:rFonts w:ascii="宋体" w:eastAsia="宋体" w:hAnsi="MS Mincho" w:cs="宋体"/>
          <w:sz w:val="28"/>
          <w:bdr w:val="none" w:sz="0" w:space="0" w:color="auto"/>
        </w:rPr>
        <w:t>身后做牛尾，孩子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腰上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上牛尾巴。在一定范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围场</w:t>
      </w:r>
      <w:r>
        <w:rPr>
          <w:rFonts w:ascii="宋体" w:eastAsia="宋体" w:hAnsi="MS Mincho" w:cs="宋体"/>
          <w:sz w:val="28"/>
          <w:bdr w:val="none" w:sz="0" w:space="0" w:color="auto"/>
        </w:rPr>
        <w:t>地内，几个家庭展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揪尾巴比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。最后看哪个牛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揪到的尾巴多，哪个家庭就</w:t>
      </w:r>
      <w:r>
        <w:rPr>
          <w:rFonts w:ascii="宋体" w:eastAsia="宋体" w:hAnsi="SimSun" w:cs="宋体"/>
          <w:sz w:val="28"/>
          <w:bdr w:val="none" w:sz="0" w:space="0" w:color="auto"/>
        </w:rPr>
        <w:t>获胜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、赶双球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：一大一小皮球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，共若干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；网球拍若干副。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玩法：适用于大班的游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。一家三口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，爸爸站在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和孩子在起点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各持一网球拍赶球（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赶大球，孩子赶小球），要求两球同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到达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点，然后再由爸爸一人持双球拍把两球同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赶回起点。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新年到来之即，孩子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在盼着快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，大人在盼着孩子快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大。在班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展中，家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也用他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自己的方式来参与着，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工作的需要，我</w:t>
      </w:r>
      <w:r>
        <w:rPr>
          <w:rFonts w:ascii="宋体" w:eastAsia="宋体" w:hAnsi="SimSun" w:cs="宋体"/>
          <w:sz w:val="28"/>
          <w:bdr w:val="none" w:sz="0" w:space="0" w:color="auto"/>
        </w:rPr>
        <w:t>们设计</w:t>
      </w:r>
      <w:r>
        <w:rPr>
          <w:rFonts w:ascii="宋体" w:eastAsia="宋体" w:hAnsi="MS Mincho" w:cs="宋体"/>
          <w:sz w:val="28"/>
          <w:bdr w:val="none" w:sz="0" w:space="0" w:color="auto"/>
        </w:rPr>
        <w:t>了此次活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此次半日活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以游</w:t>
      </w:r>
      <w:r>
        <w:rPr>
          <w:rFonts w:ascii="宋体" w:eastAsia="宋体" w:hAnsi="SimSun" w:cs="宋体"/>
          <w:sz w:val="28"/>
          <w:bdr w:val="none" w:sz="0" w:space="0" w:color="auto"/>
        </w:rPr>
        <w:t>戏为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进亲</w:t>
      </w:r>
      <w:r>
        <w:rPr>
          <w:rFonts w:ascii="宋体" w:eastAsia="宋体" w:hAnsi="MS Mincho" w:cs="宋体"/>
          <w:sz w:val="28"/>
          <w:bdr w:val="none" w:sz="0" w:space="0" w:color="auto"/>
        </w:rPr>
        <w:t>子的感情，并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了解幼儿园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的主要形式：游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30——9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身运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；早操活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00——9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幼儿生活活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40——10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幼儿制作新年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，增近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过亲</w:t>
      </w:r>
      <w:r>
        <w:rPr>
          <w:rFonts w:ascii="宋体" w:eastAsia="宋体" w:hAnsi="MS Mincho" w:cs="宋体"/>
          <w:sz w:val="28"/>
          <w:bdr w:val="none" w:sz="0" w:space="0" w:color="auto"/>
        </w:rPr>
        <w:t>子合作制作，引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新年到来的快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、鼓励家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一：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皮球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目的：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展幼儿跑跳能力，感受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玩法：将幼儿（家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）分成人数相等的四</w:t>
      </w:r>
      <w:r>
        <w:rPr>
          <w:rFonts w:ascii="宋体" w:eastAsia="宋体" w:hAnsi="SimSun" w:cs="宋体"/>
          <w:sz w:val="28"/>
          <w:bdr w:val="none" w:sz="0" w:space="0" w:color="auto"/>
        </w:rPr>
        <w:t>对夹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障碍比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，哪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快，哪</w:t>
      </w:r>
      <w:r>
        <w:rPr>
          <w:rFonts w:ascii="宋体" w:eastAsia="宋体" w:hAnsi="SimSun" w:cs="宋体"/>
          <w:sz w:val="28"/>
          <w:bdr w:val="none" w:sz="0" w:space="0" w:color="auto"/>
        </w:rPr>
        <w:t>队为胜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二：扔</w:t>
      </w:r>
      <w:r>
        <w:rPr>
          <w:rFonts w:ascii="宋体" w:eastAsia="宋体" w:hAnsi="SimSun" w:cs="宋体"/>
          <w:sz w:val="28"/>
          <w:bdr w:val="none" w:sz="0" w:space="0" w:color="auto"/>
        </w:rPr>
        <w:t>毽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目的：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展幼儿的投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能力，增</w:t>
      </w:r>
      <w:r>
        <w:rPr>
          <w:rFonts w:ascii="宋体" w:eastAsia="宋体" w:hAnsi="SimSun" w:cs="宋体"/>
          <w:sz w:val="28"/>
          <w:bdr w:val="none" w:sz="0" w:space="0" w:color="auto"/>
        </w:rPr>
        <w:t>进亲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手持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子，幼儿往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里投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，一多的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三：毛毛虫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、提高幼儿身体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能力和平衡能力。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强亲</w:t>
      </w:r>
      <w:r>
        <w:rPr>
          <w:rFonts w:ascii="宋体" w:eastAsia="宋体" w:hAnsi="MS Mincho" w:cs="宋体"/>
          <w:sz w:val="28"/>
          <w:bdr w:val="none" w:sz="0" w:space="0" w:color="auto"/>
        </w:rPr>
        <w:t>子感情。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呼拉圈六个，分两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列入其中，三人一列</w:t>
      </w:r>
      <w:r>
        <w:rPr>
          <w:rFonts w:ascii="宋体" w:eastAsia="宋体" w:hAnsi="SimSun" w:cs="宋体"/>
          <w:sz w:val="28"/>
          <w:bdr w:val="none" w:sz="0" w:space="0" w:color="auto"/>
        </w:rPr>
        <w:t>纵队</w:t>
      </w:r>
      <w:r>
        <w:rPr>
          <w:rFonts w:ascii="宋体" w:eastAsia="宋体" w:hAnsi="MS Mincho" w:cs="宋体"/>
          <w:sz w:val="28"/>
          <w:bdr w:val="none" w:sz="0" w:space="0" w:color="auto"/>
        </w:rPr>
        <w:t>，把圈套在自己身上，然后拉住自己和前面一个人的圈，比比哪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跑完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，在路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置独木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、山洞等障碍物。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四：做皮球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、学会听老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口令走。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孩子的灵敏性。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喊走走，走成一个大皮球，全体手拉手做皮球。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喊两人做皮球，然后小朋友和家</w:t>
      </w:r>
      <w:r>
        <w:rPr>
          <w:rFonts w:ascii="宋体" w:eastAsia="宋体" w:hAnsi="SimSun" w:cs="宋体"/>
          <w:sz w:val="28"/>
          <w:bdr w:val="none" w:sz="0" w:space="0" w:color="auto"/>
        </w:rPr>
        <w:t>长结对</w:t>
      </w:r>
      <w:r>
        <w:rPr>
          <w:rFonts w:ascii="宋体" w:eastAsia="宋体" w:hAnsi="MS Mincho" w:cs="宋体"/>
          <w:sz w:val="28"/>
          <w:bdr w:val="none" w:sz="0" w:space="0" w:color="auto"/>
        </w:rPr>
        <w:t>，手拉手做皮球。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喊四人做皮球，自由找朋友四人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成圈，手拉手做皮球。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五：拍球接力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幼儿拍接球的技能。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孩子的合作性。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玩法：幼儿拍球来回接力，以快的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hAnsi="MS Mincho" w:cs="宋体"/>
          <w:sz w:val="28"/>
          <w:bdr w:val="none" w:sz="0" w:space="0" w:color="auto"/>
        </w:rPr>
        <w:t>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有益于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的感情交流，密切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儿童的健康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于儿童的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和伙伴游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也具有重要的促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和影响作用。儿童在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待物体的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度、方式方法以及人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度、方法会迁移到儿童的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和伙伴游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中去。反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来，儿童在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和伙伴游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又会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丰富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地点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中感受到幼儿园的温暖老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下制作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以表示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一：儿歌《幼儿园像我家》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要点：幼儿在通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，再次感受到老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师妈妈对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二：歌曲《老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您》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要点：幼儿在感受</w:t>
      </w:r>
      <w:r>
        <w:rPr>
          <w:rFonts w:ascii="宋体" w:eastAsia="宋体" w:cs="宋体"/>
          <w:sz w:val="28"/>
          <w:bdr w:val="none" w:sz="0" w:space="0" w:color="auto"/>
        </w:rPr>
        <w:t>3/4</w:t>
      </w:r>
      <w:r>
        <w:rPr>
          <w:rFonts w:ascii="宋体" w:eastAsia="宋体" w:hAnsi="MS Mincho" w:cs="宋体"/>
          <w:sz w:val="28"/>
          <w:bdr w:val="none" w:sz="0" w:space="0" w:color="auto"/>
        </w:rPr>
        <w:t>拍的音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用自然的声音演唱歌曲，并在歌曲中</w:t>
      </w:r>
      <w:r>
        <w:rPr>
          <w:rFonts w:ascii="宋体" w:eastAsia="宋体" w:hAnsi="SimSun" w:cs="宋体"/>
          <w:sz w:val="28"/>
          <w:bdr w:val="none" w:sz="0" w:space="0" w:color="auto"/>
        </w:rPr>
        <w:t>变现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三：《美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要点：幼儿用涂色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画小花的形式，表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师妈妈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及尊敬。知道在幼儿园里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听班里老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打招呼。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典趣味的方案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https://d.book118.com/756100052144010054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6100052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幼儿园经典趣味的方案（通用16篇）</dc:title>
  <dc:subject>为保障事情或工作顺利开展，往往需要预先进行方案制定工作，方案是阐明行动的时间，地点，目的，预期效果，预算及方法等的书面计划。怎样写方案才更能起到其作用呢？以下是小编为大家收集的幼儿园经典趣味的方案，欢迎阅读，希望大家能够喜欢。　　幼儿园经典趣味的方案 篇1　　一、活动内容　　六一活动。　　二、活动意图　　“六一”儿童节，这是一个充满希望的日子，是一个孩子们欢笑鼓舞的日子，在这个阳光灿烂的六月，为了让孩子、家长和老师共同度过一个快乐而又有</dc:subject>
  <cp:keywords>幼儿园经典趣味的方案</cp:keywords>
  <cp:revision>0</cp:revision>
</cp:coreProperties>
</file>