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期末德育主任精彩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稿范文（精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7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在社会一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向前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都不可避免地要接触到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稿一般是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会前或出席重要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你有了解</w:t>
      </w:r>
      <w:r>
        <w:rPr>
          <w:rFonts w:ascii="宋体" w:eastAsia="宋体" w:hAnsi="SimSun" w:cs="宋体"/>
          <w:sz w:val="28"/>
          <w:bdr w:val="none" w:sz="0" w:space="0" w:color="auto"/>
        </w:rPr>
        <w:t>过讲话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精心整理的期末德育主任精彩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篇），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期末德育主任精彩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领导们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当工作中遇到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心的事，我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一个笔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本，本子的中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静静地躺着一</w:t>
      </w:r>
      <w:r>
        <w:rPr>
          <w:rFonts w:ascii="宋体" w:eastAsia="宋体" w:hAnsi="SimSun" w:cs="宋体"/>
          <w:sz w:val="28"/>
          <w:bdr w:val="none" w:sz="0" w:space="0" w:color="auto"/>
        </w:rPr>
        <w:t>张纸</w:t>
      </w:r>
      <w:r>
        <w:rPr>
          <w:rFonts w:ascii="宋体" w:eastAsia="宋体" w:hAnsi="MS Mincho" w:cs="宋体"/>
          <w:sz w:val="28"/>
          <w:bdr w:val="none" w:sz="0" w:space="0" w:color="auto"/>
        </w:rPr>
        <w:t>条，上面的字迹清秀而端正，内容是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的：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，今后无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在哪里，我将永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把你珍藏在心里！</w:t>
      </w:r>
      <w:r>
        <w:rPr>
          <w:rFonts w:ascii="宋体" w:eastAsia="宋体" w:hAnsi="SimSun" w:cs="宋体"/>
          <w:sz w:val="28"/>
          <w:bdr w:val="none" w:sz="0" w:space="0" w:color="auto"/>
        </w:rPr>
        <w:t>这张</w:t>
      </w:r>
      <w:r>
        <w:rPr>
          <w:rFonts w:ascii="宋体" w:eastAsia="宋体" w:hAnsi="MS Mincho" w:cs="宋体"/>
          <w:sz w:val="28"/>
          <w:bdr w:val="none" w:sz="0" w:space="0" w:color="auto"/>
        </w:rPr>
        <w:t>小小的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条，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我反思，雨中送一个学生回家，一件再也平常不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的事，竟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一个孩子的内心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生了如此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烈的情感，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我久久沉思。也是</w:t>
      </w:r>
      <w:r>
        <w:rPr>
          <w:rFonts w:ascii="宋体" w:eastAsia="宋体" w:hAnsi="SimSun" w:cs="宋体"/>
          <w:sz w:val="28"/>
          <w:bdr w:val="none" w:sz="0" w:space="0" w:color="auto"/>
        </w:rPr>
        <w:t>这张纸</w:t>
      </w:r>
      <w:r>
        <w:rPr>
          <w:rFonts w:ascii="宋体" w:eastAsia="宋体" w:hAnsi="MS Mincho" w:cs="宋体"/>
          <w:sz w:val="28"/>
          <w:bdr w:val="none" w:sz="0" w:space="0" w:color="auto"/>
        </w:rPr>
        <w:t>条，也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我知道了一个班主任，肩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偏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、新市民子女占了学生的一半，学生比</w:t>
      </w:r>
      <w:r>
        <w:rPr>
          <w:rFonts w:ascii="宋体" w:eastAsia="宋体" w:hAnsi="SimSun" w:cs="宋体"/>
          <w:sz w:val="28"/>
          <w:bdr w:val="none" w:sz="0" w:space="0" w:color="auto"/>
        </w:rPr>
        <w:t>较难</w:t>
      </w:r>
      <w:r>
        <w:rPr>
          <w:rFonts w:ascii="宋体" w:eastAsia="宋体" w:hAnsi="MS Mincho" w:cs="宋体"/>
          <w:sz w:val="28"/>
          <w:bdr w:val="none" w:sz="0" w:space="0" w:color="auto"/>
        </w:rPr>
        <w:t>管。初三（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）班，是我去年接手的班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始，我就遇到了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几个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：学生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插嘴，喜</w:t>
      </w:r>
      <w:r>
        <w:rPr>
          <w:rFonts w:ascii="宋体" w:eastAsia="宋体" w:hAnsi="SimSun" w:cs="宋体"/>
          <w:sz w:val="28"/>
          <w:bdr w:val="none" w:sz="0" w:space="0" w:color="auto"/>
        </w:rPr>
        <w:t>欢调</w:t>
      </w:r>
      <w:r>
        <w:rPr>
          <w:rFonts w:ascii="宋体" w:eastAsia="宋体" w:hAnsi="MS Mincho" w:cs="宋体"/>
          <w:sz w:val="28"/>
          <w:bdr w:val="none" w:sz="0" w:space="0" w:color="auto"/>
        </w:rPr>
        <w:t>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有戒心，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师绕</w:t>
      </w:r>
      <w:r>
        <w:rPr>
          <w:rFonts w:ascii="宋体" w:eastAsia="宋体" w:hAnsi="MS Mincho" w:cs="宋体"/>
          <w:sz w:val="28"/>
          <w:bdr w:val="none" w:sz="0" w:space="0" w:color="auto"/>
        </w:rPr>
        <w:t>着走；作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拖拉不交，等等。了解学生情况后，我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班干部会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，之后和全班同学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法三章：插嘴必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有道理；作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不交得有正当的理由；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行一次交流。我也保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做到不拖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；不占用他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；不向父母告状。并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定了相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处罚</w:t>
      </w:r>
      <w:r>
        <w:rPr>
          <w:rFonts w:ascii="宋体" w:eastAsia="宋体" w:hAnsi="MS Mincho" w:cs="宋体"/>
          <w:sz w:val="28"/>
          <w:bdr w:val="none" w:sz="0" w:space="0" w:color="auto"/>
        </w:rPr>
        <w:t>方法。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相安无事。不料第三周的一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了状况：由于我上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时兴</w:t>
      </w:r>
      <w:r>
        <w:rPr>
          <w:rFonts w:ascii="宋体" w:eastAsia="宋体" w:hAnsi="MS Mincho" w:cs="宋体"/>
          <w:sz w:val="28"/>
          <w:bdr w:val="none" w:sz="0" w:space="0" w:color="auto"/>
        </w:rPr>
        <w:t>起，又正遇停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，未听到下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课铃</w:t>
      </w:r>
      <w:r>
        <w:rPr>
          <w:rFonts w:ascii="宋体" w:eastAsia="宋体" w:hAnsi="MS Mincho" w:cs="宋体"/>
          <w:sz w:val="28"/>
          <w:bdr w:val="none" w:sz="0" w:space="0" w:color="auto"/>
        </w:rPr>
        <w:t>，看</w:t>
      </w:r>
      <w:r>
        <w:rPr>
          <w:rFonts w:ascii="宋体" w:eastAsia="宋体" w:hAnsi="SimSun" w:cs="宋体"/>
          <w:sz w:val="28"/>
          <w:bdr w:val="none" w:sz="0" w:space="0" w:color="auto"/>
        </w:rPr>
        <w:t>时间时</w:t>
      </w:r>
      <w:r>
        <w:rPr>
          <w:rFonts w:ascii="宋体" w:eastAsia="宋体" w:hAnsi="MS Mincho" w:cs="宋体"/>
          <w:sz w:val="28"/>
          <w:bdr w:val="none" w:sz="0" w:space="0" w:color="auto"/>
        </w:rPr>
        <w:t>，才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拖了整整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！我不好意思地表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接受</w:t>
      </w:r>
      <w:r>
        <w:rPr>
          <w:rFonts w:ascii="宋体" w:eastAsia="宋体" w:hAnsi="SimSun" w:cs="宋体"/>
          <w:sz w:val="28"/>
          <w:bdr w:val="none" w:sz="0" w:space="0" w:color="auto"/>
        </w:rPr>
        <w:t>处罚</w:t>
      </w:r>
      <w:r>
        <w:rPr>
          <w:rFonts w:ascii="宋体" w:eastAsia="宋体" w:hAnsi="MS Mincho" w:cs="宋体"/>
          <w:sz w:val="28"/>
          <w:bdr w:val="none" w:sz="0" w:space="0" w:color="auto"/>
        </w:rPr>
        <w:t>，事情是以我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抄</w:t>
      </w:r>
      <w:r>
        <w:rPr>
          <w:rFonts w:ascii="宋体" w:eastAsia="宋体" w:cs="宋体"/>
          <w:sz w:val="28"/>
          <w:bdr w:val="none" w:sz="0" w:space="0" w:color="auto"/>
        </w:rPr>
        <w:t>1000</w:t>
      </w:r>
      <w:r>
        <w:rPr>
          <w:rFonts w:ascii="宋体" w:eastAsia="宋体" w:hAnsi="MS Mincho" w:cs="宋体"/>
          <w:sz w:val="28"/>
          <w:bdr w:val="none" w:sz="0" w:space="0" w:color="auto"/>
        </w:rPr>
        <w:t>遍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我不再拖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然工程浩大，但我也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得接受，心里却琢磨着自己的小算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：小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，看我不抓住你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辫</w:t>
      </w:r>
      <w:r>
        <w:rPr>
          <w:rFonts w:ascii="宋体" w:eastAsia="宋体" w:hAnsi="MS Mincho" w:cs="宋体"/>
          <w:sz w:val="28"/>
          <w:bdr w:val="none" w:sz="0" w:space="0" w:color="auto"/>
        </w:rPr>
        <w:t>子！在一些孩子几次以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侥</w:t>
      </w:r>
      <w:r>
        <w:rPr>
          <w:rFonts w:ascii="宋体" w:eastAsia="宋体" w:hAnsi="MS Mincho" w:cs="宋体"/>
          <w:sz w:val="28"/>
          <w:bdr w:val="none" w:sz="0" w:space="0" w:color="auto"/>
        </w:rPr>
        <w:t>幸逃脱却被逮个正着后，竟然也照着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定做了，看来他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是非常尊重当初的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定的。接着，我精心挑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些适合他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这样过</w:t>
      </w:r>
      <w:r>
        <w:rPr>
          <w:rFonts w:ascii="宋体" w:eastAsia="宋体" w:hAnsi="MS Mincho" w:cs="宋体"/>
          <w:sz w:val="28"/>
          <w:bdr w:val="none" w:sz="0" w:space="0" w:color="auto"/>
        </w:rPr>
        <w:t>了几个月，慢慢地不交作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象没有了。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插嘴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日的个</w:t>
      </w:r>
      <w:r>
        <w:rPr>
          <w:rFonts w:ascii="宋体" w:eastAsia="宋体" w:hAnsi="SimSun" w:cs="宋体"/>
          <w:sz w:val="28"/>
          <w:bdr w:val="none" w:sz="0" w:space="0" w:color="auto"/>
        </w:rPr>
        <w:t>别谈话时间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尊重是相互的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事例和道理的感召下，几个孩子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地由激</w:t>
      </w:r>
      <w:r>
        <w:rPr>
          <w:rFonts w:ascii="宋体" w:eastAsia="宋体" w:hAnsi="SimSun" w:cs="宋体"/>
          <w:sz w:val="28"/>
          <w:bdr w:val="none" w:sz="0" w:space="0" w:color="auto"/>
        </w:rPr>
        <w:t>进变</w:t>
      </w:r>
      <w:r>
        <w:rPr>
          <w:rFonts w:ascii="宋体" w:eastAsia="宋体" w:hAnsi="MS Mincho" w:cs="宋体"/>
          <w:sz w:val="28"/>
          <w:bdr w:val="none" w:sz="0" w:space="0" w:color="auto"/>
        </w:rPr>
        <w:t>得温柔，由被指出缺点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的无所</w:t>
      </w:r>
      <w:r>
        <w:rPr>
          <w:rFonts w:ascii="宋体" w:eastAsia="宋体" w:hAnsi="SimSun" w:cs="宋体"/>
          <w:sz w:val="28"/>
          <w:bdr w:val="none" w:sz="0" w:space="0" w:color="auto"/>
        </w:rPr>
        <w:t>谓变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生羞赧，并自然而然地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得礼貌了。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得去年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月的一个早上，天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亮，就接到班里田某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，她迫不及待的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于儿子恋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的蛛</w:t>
      </w:r>
      <w:r>
        <w:rPr>
          <w:rFonts w:ascii="宋体" w:eastAsia="宋体" w:hAnsi="SimSun" w:cs="宋体"/>
          <w:sz w:val="28"/>
          <w:bdr w:val="none" w:sz="0" w:space="0" w:color="auto"/>
        </w:rPr>
        <w:t>丝马</w:t>
      </w:r>
      <w:r>
        <w:rPr>
          <w:rFonts w:ascii="宋体" w:eastAsia="宋体" w:hAnsi="MS Mincho" w:cs="宋体"/>
          <w:sz w:val="28"/>
          <w:bdr w:val="none" w:sz="0" w:space="0" w:color="auto"/>
        </w:rPr>
        <w:t>迹：比如手机里肉麻的短信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，常有个女生打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叫儿子起床，儿子早上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点就出了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等等。看来，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个孩子内心蠢蠢欲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起了不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叫做恋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暴</w:t>
      </w:r>
      <w:r>
        <w:rPr>
          <w:rFonts w:ascii="宋体" w:eastAsia="宋体" w:hAnsi="SimSun" w:cs="宋体"/>
          <w:sz w:val="28"/>
          <w:bdr w:val="none" w:sz="0" w:space="0" w:color="auto"/>
        </w:rPr>
        <w:t>风骤</w:t>
      </w:r>
      <w:r>
        <w:rPr>
          <w:rFonts w:ascii="宋体" w:eastAsia="宋体" w:hAnsi="MS Mincho" w:cs="宋体"/>
          <w:sz w:val="28"/>
          <w:bdr w:val="none" w:sz="0" w:space="0" w:color="auto"/>
        </w:rPr>
        <w:t>雨式的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个性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一代来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然失去了它的威力，而且常常会起到物极必反的作用。我想起武侠小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化骨</w:t>
      </w:r>
      <w:r>
        <w:rPr>
          <w:rFonts w:ascii="宋体" w:eastAsia="宋体" w:hAnsi="SimSun" w:cs="宋体"/>
          <w:sz w:val="28"/>
          <w:bdr w:val="none" w:sz="0" w:space="0" w:color="auto"/>
        </w:rPr>
        <w:t>绵</w:t>
      </w:r>
      <w:r>
        <w:rPr>
          <w:rFonts w:ascii="宋体" w:eastAsia="宋体" w:hAnsi="MS Mincho" w:cs="宋体"/>
          <w:sz w:val="28"/>
          <w:bdr w:val="none" w:sz="0" w:space="0" w:color="auto"/>
        </w:rPr>
        <w:t>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：内蓄</w:t>
      </w:r>
      <w:r>
        <w:rPr>
          <w:rFonts w:ascii="宋体" w:eastAsia="宋体" w:hAnsi="SimSun" w:cs="宋体"/>
          <w:sz w:val="28"/>
          <w:bdr w:val="none" w:sz="0" w:space="0" w:color="auto"/>
        </w:rPr>
        <w:t>刚劲</w:t>
      </w:r>
      <w:r>
        <w:rPr>
          <w:rFonts w:ascii="宋体" w:eastAsia="宋体" w:hAnsi="MS Mincho" w:cs="宋体"/>
          <w:sz w:val="28"/>
          <w:bdr w:val="none" w:sz="0" w:space="0" w:color="auto"/>
        </w:rPr>
        <w:t>，外</w:t>
      </w:r>
      <w:r>
        <w:rPr>
          <w:rFonts w:ascii="宋体" w:eastAsia="宋体" w:hAnsi="SimSun" w:cs="宋体"/>
          <w:sz w:val="28"/>
          <w:bdr w:val="none" w:sz="0" w:space="0" w:color="auto"/>
        </w:rPr>
        <w:t>现绵</w:t>
      </w:r>
      <w:r>
        <w:rPr>
          <w:rFonts w:ascii="宋体" w:eastAsia="宋体" w:hAnsi="MS Mincho" w:cs="宋体"/>
          <w:sz w:val="28"/>
          <w:bdr w:val="none" w:sz="0" w:space="0" w:color="auto"/>
        </w:rPr>
        <w:t>柔。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待初中生的早恋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，何不学</w:t>
      </w:r>
      <w:r>
        <w:rPr>
          <w:rFonts w:ascii="宋体" w:eastAsia="宋体" w:hAnsi="SimSun" w:cs="宋体"/>
          <w:sz w:val="28"/>
          <w:bdr w:val="none" w:sz="0" w:space="0" w:color="auto"/>
        </w:rPr>
        <w:t>习这种</w:t>
      </w:r>
      <w:r>
        <w:rPr>
          <w:rFonts w:ascii="宋体" w:eastAsia="宋体" w:hAnsi="MS Mincho" w:cs="宋体"/>
          <w:sz w:val="28"/>
          <w:bdr w:val="none" w:sz="0" w:space="0" w:color="auto"/>
        </w:rPr>
        <w:t>以静制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掌法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，找准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症，因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无形呢？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展了以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会，大家</w:t>
      </w:r>
      <w:r>
        <w:rPr>
          <w:rFonts w:ascii="宋体" w:eastAsia="宋体" w:hAnsi="SimSun" w:cs="宋体"/>
          <w:sz w:val="28"/>
          <w:bdr w:val="none" w:sz="0" w:space="0" w:color="auto"/>
        </w:rPr>
        <w:t>畅谈对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的理解和想法，并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了自己的理想和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情很美好，但青春只有一次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早地摘取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情青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牲前途，代价太大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背景的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情，才是完美的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我想，无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在表明立</w:t>
      </w:r>
      <w:r>
        <w:rPr>
          <w:rFonts w:ascii="宋体" w:eastAsia="宋体" w:hAnsi="SimSun" w:cs="宋体"/>
          <w:sz w:val="28"/>
          <w:bdr w:val="none" w:sz="0" w:space="0" w:color="auto"/>
        </w:rPr>
        <w:t>场时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内心具有怎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任感，是不是能做到自己的承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，但至少，心灵是有所触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我找来田某，笑着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他：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知道我喊你来干什</w:t>
      </w:r>
      <w:r>
        <w:rPr>
          <w:rFonts w:ascii="宋体" w:eastAsia="宋体" w:hAnsi="SimSun" w:cs="宋体"/>
          <w:sz w:val="28"/>
          <w:bdr w:val="none" w:sz="0" w:space="0" w:color="auto"/>
        </w:rPr>
        <w:t>么吗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"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他笑笑：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知道，我知道你和我爸爸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都以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我在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我根本没有。</w:t>
      </w:r>
      <w:r>
        <w:rPr>
          <w:rFonts w:ascii="宋体" w:eastAsia="宋体" w:cs="宋体"/>
          <w:sz w:val="28"/>
          <w:bdr w:val="none" w:sz="0" w:space="0" w:color="auto"/>
        </w:rPr>
        <w:t>"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我笑了笑，不置可否。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他急了：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，你相信我，我肯定不会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cs="宋体"/>
          <w:sz w:val="28"/>
          <w:bdr w:val="none" w:sz="0" w:space="0" w:color="auto"/>
        </w:rPr>
        <w:t>"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我知道一个人祈求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人相信的分量。那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不是随便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没有啊，</w:t>
      </w:r>
      <w:r>
        <w:rPr>
          <w:rFonts w:ascii="宋体" w:eastAsia="宋体" w:hAnsi="SimSun" w:cs="宋体"/>
          <w:sz w:val="28"/>
          <w:bdr w:val="none" w:sz="0" w:space="0" w:color="auto"/>
        </w:rPr>
        <w:t>谁说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了？</w:t>
      </w:r>
      <w:r>
        <w:rPr>
          <w:rFonts w:ascii="宋体" w:eastAsia="宋体" w:cs="宋体"/>
          <w:sz w:val="28"/>
          <w:bdr w:val="none" w:sz="0" w:space="0" w:color="auto"/>
        </w:rPr>
        <w:t>"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你就</w:t>
      </w:r>
      <w:r>
        <w:rPr>
          <w:rFonts w:ascii="宋体" w:eastAsia="宋体" w:hAnsi="SimSun" w:cs="宋体"/>
          <w:sz w:val="28"/>
          <w:bdr w:val="none" w:sz="0" w:space="0" w:color="auto"/>
        </w:rPr>
        <w:t>别骗</w:t>
      </w:r>
      <w:r>
        <w:rPr>
          <w:rFonts w:ascii="宋体" w:eastAsia="宋体" w:hAnsi="MS Mincho" w:cs="宋体"/>
          <w:sz w:val="28"/>
          <w:bdr w:val="none" w:sz="0" w:space="0" w:color="auto"/>
        </w:rPr>
        <w:t>我了，我知道，都是手机惹的</w:t>
      </w:r>
      <w:r>
        <w:rPr>
          <w:rFonts w:ascii="宋体" w:eastAsia="宋体" w:hAnsi="SimSun" w:cs="宋体"/>
          <w:sz w:val="28"/>
          <w:bdr w:val="none" w:sz="0" w:space="0" w:color="auto"/>
        </w:rPr>
        <w:t>祸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小子！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用上了</w:t>
      </w:r>
      <w:r>
        <w:rPr>
          <w:rFonts w:ascii="宋体" w:eastAsia="宋体" w:hAnsi="SimSun" w:cs="宋体"/>
          <w:sz w:val="28"/>
          <w:bdr w:val="none" w:sz="0" w:space="0" w:color="auto"/>
        </w:rPr>
        <w:t>这词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，我把手机放你那里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可以了吧。</w:t>
      </w:r>
      <w:r>
        <w:rPr>
          <w:rFonts w:ascii="宋体" w:eastAsia="宋体" w:cs="宋体"/>
          <w:sz w:val="28"/>
          <w:bdr w:val="none" w:sz="0" w:space="0" w:color="auto"/>
        </w:rPr>
        <w:t>"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我看着静静躺在我抽</w:t>
      </w:r>
      <w:r>
        <w:rPr>
          <w:rFonts w:ascii="宋体" w:eastAsia="宋体" w:hAnsi="SimSun" w:cs="宋体"/>
          <w:sz w:val="28"/>
          <w:bdr w:val="none" w:sz="0" w:space="0" w:color="auto"/>
        </w:rPr>
        <w:t>屉</w:t>
      </w:r>
      <w:r>
        <w:rPr>
          <w:rFonts w:ascii="宋体" w:eastAsia="宋体" w:hAnsi="MS Mincho" w:cs="宋体"/>
          <w:sz w:val="28"/>
          <w:bdr w:val="none" w:sz="0" w:space="0" w:color="auto"/>
        </w:rPr>
        <w:t>里的手机，有点恍然。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的一个男孩，此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的他，和之前的他，是截然不同的两个人吧。不管如何，至少，我愿意等待。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班里的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同学家庭非常特殊。他的爸爸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聋哑</w:t>
      </w:r>
      <w:r>
        <w:rPr>
          <w:rFonts w:ascii="宋体" w:eastAsia="宋体" w:hAnsi="MS Mincho" w:cs="宋体"/>
          <w:sz w:val="28"/>
          <w:bdr w:val="none" w:sz="0" w:space="0" w:color="auto"/>
        </w:rPr>
        <w:t>人，他自小由</w:t>
      </w:r>
      <w:r>
        <w:rPr>
          <w:rFonts w:ascii="宋体" w:eastAsia="宋体" w:hAnsi="SimSun" w:cs="宋体"/>
          <w:sz w:val="28"/>
          <w:bdr w:val="none" w:sz="0" w:space="0" w:color="auto"/>
        </w:rPr>
        <w:t>爷爷抚养长</w:t>
      </w:r>
      <w:r>
        <w:rPr>
          <w:rFonts w:ascii="宋体" w:eastAsia="宋体" w:hAnsi="MS Mincho" w:cs="宋体"/>
          <w:sz w:val="28"/>
          <w:bdr w:val="none" w:sz="0" w:space="0" w:color="auto"/>
        </w:rPr>
        <w:t>大，平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性格孤僻、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也缺乏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学后的第二周，我便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他的家庭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个多月的</w:t>
      </w:r>
      <w:r>
        <w:rPr>
          <w:rFonts w:ascii="宋体" w:eastAsia="宋体" w:hAnsi="SimSun" w:cs="宋体"/>
          <w:sz w:val="28"/>
          <w:bdr w:val="none" w:sz="0" w:space="0" w:color="auto"/>
        </w:rPr>
        <w:t>访问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在他家、有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在我家、有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里，内容从他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候聊到他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在生活的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，更多的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候，他的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是主角，我便陪着他一同听着，他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系却好像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近起来，他眼中的</w:t>
      </w:r>
      <w:r>
        <w:rPr>
          <w:rFonts w:ascii="宋体" w:eastAsia="宋体" w:hAnsi="SimSun" w:cs="宋体"/>
          <w:sz w:val="28"/>
          <w:bdr w:val="none" w:sz="0" w:space="0" w:color="auto"/>
        </w:rPr>
        <w:t>敌</w:t>
      </w:r>
      <w:r>
        <w:rPr>
          <w:rFonts w:ascii="宋体" w:eastAsia="宋体" w:hAnsi="MS Mincho" w:cs="宋体"/>
          <w:sz w:val="28"/>
          <w:bdr w:val="none" w:sz="0" w:space="0" w:color="auto"/>
        </w:rPr>
        <w:t>意也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减弱，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得温柔了。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堂上，我有意无意的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他回答一些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的方式很特殊，好像在自言自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，又好像字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含在嘴里吐不出来。有一次，我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起：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的声音不是很很好听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口呢？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啊？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玩笑呢！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他羞赧地摸摸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。我又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，你解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非常清晰，</w:t>
      </w:r>
      <w:r>
        <w:rPr>
          <w:rFonts w:ascii="宋体" w:eastAsia="宋体" w:hAnsi="SimSun" w:cs="宋体"/>
          <w:sz w:val="28"/>
          <w:bdr w:val="none" w:sz="0" w:space="0" w:color="auto"/>
        </w:rPr>
        <w:t>简洁</w:t>
      </w:r>
      <w:r>
        <w:rPr>
          <w:rFonts w:ascii="宋体" w:eastAsia="宋体" w:hAnsi="MS Mincho" w:cs="宋体"/>
          <w:sz w:val="28"/>
          <w:bdr w:val="none" w:sz="0" w:space="0" w:color="auto"/>
        </w:rPr>
        <w:t>明了，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明你很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上多下功夫呢？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他又摸了摸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我，我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我听了大笑，他自己也笑。笑，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明他听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去了，是件好事。他的状</w:t>
      </w:r>
      <w:r>
        <w:rPr>
          <w:rFonts w:ascii="宋体" w:eastAsia="宋体" w:hAnsi="SimSun" w:cs="宋体"/>
          <w:sz w:val="28"/>
          <w:bdr w:val="none" w:sz="0" w:space="0" w:color="auto"/>
        </w:rPr>
        <w:t>态渐渐</w:t>
      </w:r>
      <w:r>
        <w:rPr>
          <w:rFonts w:ascii="宋体" w:eastAsia="宋体" w:hAnsi="MS Mincho" w:cs="宋体"/>
          <w:sz w:val="28"/>
          <w:bdr w:val="none" w:sz="0" w:space="0" w:color="auto"/>
        </w:rPr>
        <w:t>好了起来，有几次某些功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考了全班最高分。了解到他的小叔也是本校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，后来成了高考状元考入清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的，于是建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他的小叔常做他思想工作，多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个与人缺乏交流的孩子。他学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趣日益增加，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在同学中有了威信，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多了。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我想，教育，也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是不需要更多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在走向孩子的某一瞬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意地，就走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了他的心灵。在遇到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候，如果一味的呵斥和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要求学生，一定得不到他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的信任，最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厌恶</w:t>
      </w:r>
      <w:r>
        <w:rPr>
          <w:rFonts w:ascii="宋体" w:eastAsia="宋体" w:hAnsi="MS Mincho" w:cs="宋体"/>
          <w:sz w:val="28"/>
          <w:bdr w:val="none" w:sz="0" w:space="0" w:color="auto"/>
        </w:rPr>
        <w:t>。如果能放下身份，主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交朋友，走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笑，一起分享成</w:t>
      </w:r>
      <w:r>
        <w:rPr>
          <w:rFonts w:ascii="宋体" w:eastAsia="宋体" w:hAnsi="SimSun" w:cs="宋体"/>
          <w:sz w:val="28"/>
          <w:bdr w:val="none" w:sz="0" w:space="0" w:color="auto"/>
        </w:rPr>
        <w:t>败带</w:t>
      </w:r>
      <w:r>
        <w:rPr>
          <w:rFonts w:ascii="宋体" w:eastAsia="宋体" w:hAnsi="MS Mincho" w:cs="宋体"/>
          <w:sz w:val="28"/>
          <w:bdr w:val="none" w:sz="0" w:space="0" w:color="auto"/>
        </w:rPr>
        <w:t>来的喜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机地向他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示弱，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得到信任的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足感。那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内心的那一刻，便得到了他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的信任和尊重。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在教育的道路上，我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有很多路要走，我相信，无</w:t>
      </w:r>
      <w:r>
        <w:rPr>
          <w:rFonts w:ascii="宋体" w:eastAsia="宋体" w:hAnsi="SimSun" w:cs="宋体"/>
          <w:sz w:val="28"/>
          <w:bdr w:val="none" w:sz="0" w:space="0" w:color="auto"/>
        </w:rPr>
        <w:t>论这</w:t>
      </w:r>
      <w:r>
        <w:rPr>
          <w:rFonts w:ascii="宋体" w:eastAsia="宋体" w:hAnsi="MS Mincho" w:cs="宋体"/>
          <w:sz w:val="28"/>
          <w:bdr w:val="none" w:sz="0" w:space="0" w:color="auto"/>
        </w:rPr>
        <w:t>条路多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坎坷、多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，只要用一</w:t>
      </w:r>
      <w:r>
        <w:rPr>
          <w:rFonts w:ascii="宋体" w:eastAsia="宋体" w:hAnsi="SimSun" w:cs="宋体"/>
          <w:sz w:val="28"/>
          <w:bdr w:val="none" w:sz="0" w:space="0" w:color="auto"/>
        </w:rPr>
        <w:t>颗炽热</w:t>
      </w:r>
      <w:r>
        <w:rPr>
          <w:rFonts w:ascii="宋体" w:eastAsia="宋体" w:hAnsi="MS Mincho" w:cs="宋体"/>
          <w:sz w:val="28"/>
          <w:bdr w:val="none" w:sz="0" w:space="0" w:color="auto"/>
        </w:rPr>
        <w:t>的心，去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个孩子稚嫩的心灵，那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一定会走得越来越从容，越来越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健。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期末德育主任精彩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本期来，在学校党政的正确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下，在各部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的大力支持下，德育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狠抓学生行</w:t>
      </w:r>
      <w:r>
        <w:rPr>
          <w:rFonts w:ascii="宋体" w:eastAsia="宋体" w:hAnsi="SimSun" w:cs="宋体"/>
          <w:sz w:val="28"/>
          <w:bdr w:val="none" w:sz="0" w:space="0" w:color="auto"/>
        </w:rPr>
        <w:t>为习惯养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了丰富多彩的活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利完成了学校各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德育工作。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学以来的德育工作情况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一：主要工作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持思想道德建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的首要地位，加</w:t>
      </w:r>
      <w:r>
        <w:rPr>
          <w:rFonts w:ascii="宋体" w:eastAsia="宋体" w:hAnsi="SimSun" w:cs="宋体"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sz w:val="28"/>
          <w:bdr w:val="none" w:sz="0" w:space="0" w:color="auto"/>
        </w:rPr>
        <w:t>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法制、安全和五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（三）、高度重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学生的文明行</w:t>
      </w:r>
      <w:r>
        <w:rPr>
          <w:rFonts w:ascii="宋体" w:eastAsia="宋体" w:hAnsi="SimSun" w:cs="宋体"/>
          <w:sz w:val="28"/>
          <w:bdr w:val="none" w:sz="0" w:space="0" w:color="auto"/>
        </w:rPr>
        <w:t>为习惯养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（四）、加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（五）、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家校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（六）、狠抓留守儿童工作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二：本期德育工作得失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一）成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、育人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境得要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改善：本期无重大安全事件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生，德育</w:t>
      </w:r>
      <w:r>
        <w:rPr>
          <w:rFonts w:ascii="宋体" w:eastAsia="宋体" w:hAnsi="SimSun" w:cs="宋体"/>
          <w:sz w:val="28"/>
          <w:bdr w:val="none" w:sz="0" w:space="0" w:color="auto"/>
        </w:rPr>
        <w:t>处开</w:t>
      </w:r>
      <w:r>
        <w:rPr>
          <w:rFonts w:ascii="宋体" w:eastAsia="宋体" w:hAnsi="MS Mincho" w:cs="宋体"/>
          <w:sz w:val="28"/>
          <w:bdr w:val="none" w:sz="0" w:space="0" w:color="auto"/>
        </w:rPr>
        <w:t>展的各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学生思想得到熏陶和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化，初三年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以曾召明、余波、何夕全、杜</w:t>
      </w:r>
      <w:r>
        <w:rPr>
          <w:rFonts w:ascii="宋体" w:eastAsia="宋体" w:hAnsi="SimSun" w:cs="宋体"/>
          <w:sz w:val="28"/>
          <w:bdr w:val="none" w:sz="0" w:space="0" w:color="auto"/>
        </w:rPr>
        <w:t>贤</w:t>
      </w:r>
      <w:r>
        <w:rPr>
          <w:rFonts w:ascii="宋体" w:eastAsia="宋体" w:hAnsi="MS Mincho" w:cs="宋体"/>
          <w:sz w:val="28"/>
          <w:bdr w:val="none" w:sz="0" w:space="0" w:color="auto"/>
        </w:rPr>
        <w:t>木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狠抓班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管理，抓常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管理、抓教学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，中考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眉吐气，初一、二年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和同学也士气高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，决心向初三年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，争取明年再</w:t>
      </w:r>
      <w:r>
        <w:rPr>
          <w:rFonts w:ascii="宋体" w:eastAsia="宋体" w:hAnsi="SimSun" w:cs="宋体"/>
          <w:sz w:val="28"/>
          <w:bdr w:val="none" w:sz="0" w:space="0" w:color="auto"/>
        </w:rPr>
        <w:t>创辉</w:t>
      </w:r>
      <w:r>
        <w:rPr>
          <w:rFonts w:ascii="宋体" w:eastAsia="宋体" w:hAnsi="MS Mincho" w:cs="宋体"/>
          <w:sz w:val="28"/>
          <w:bdr w:val="none" w:sz="0" w:space="0" w:color="auto"/>
        </w:rPr>
        <w:t>煌。二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中以刘星、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仁富、</w:t>
      </w:r>
      <w:r>
        <w:rPr>
          <w:rFonts w:ascii="宋体" w:eastAsia="宋体" w:hAnsi="SimSun" w:cs="宋体"/>
          <w:sz w:val="28"/>
          <w:bdr w:val="none" w:sz="0" w:space="0" w:color="auto"/>
        </w:rPr>
        <w:t>陈庆</w:t>
      </w:r>
      <w:r>
        <w:rPr>
          <w:rFonts w:ascii="宋体" w:eastAsia="宋体" w:hAnsi="MS Mincho" w:cs="宋体"/>
          <w:sz w:val="28"/>
          <w:bdr w:val="none" w:sz="0" w:space="0" w:color="auto"/>
        </w:rPr>
        <w:t>君等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代表的班主任，深入学生寝室多大几十次，（刘星</w:t>
      </w:r>
      <w:r>
        <w:rPr>
          <w:rFonts w:ascii="宋体" w:eastAsia="宋体" w:cs="宋体"/>
          <w:sz w:val="28"/>
          <w:bdr w:val="none" w:sz="0" w:space="0" w:color="auto"/>
        </w:rPr>
        <w:t>92</w:t>
      </w:r>
      <w:r>
        <w:rPr>
          <w:rFonts w:ascii="宋体" w:eastAsia="宋体" w:hAnsi="MS Mincho" w:cs="宋体"/>
          <w:sz w:val="28"/>
          <w:bdr w:val="none" w:sz="0" w:space="0" w:color="auto"/>
        </w:rPr>
        <w:t>次），</w:t>
      </w:r>
      <w:r>
        <w:rPr>
          <w:rFonts w:ascii="宋体" w:eastAsia="宋体" w:hAnsi="SimSun" w:cs="宋体"/>
          <w:sz w:val="28"/>
          <w:bdr w:val="none" w:sz="0" w:space="0" w:color="auto"/>
        </w:rPr>
        <w:t>紧盯</w:t>
      </w:r>
      <w:r>
        <w:rPr>
          <w:rFonts w:ascii="宋体" w:eastAsia="宋体" w:hAnsi="MS Mincho" w:cs="宋体"/>
          <w:sz w:val="28"/>
          <w:bdr w:val="none" w:sz="0" w:space="0" w:color="auto"/>
        </w:rPr>
        <w:t>本班学生不放，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班会，学生自愿者活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等方式和途径，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凝聚力，学生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自己有正确的人生定位，努力争取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学生学有所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，降到最低，我校育人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境得到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改善。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得到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生了潜移默化的正面影响。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、多数班主任老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，以教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己任，默默奉献。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二）不足：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）德育工作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步务实</w:t>
      </w:r>
      <w:r>
        <w:rPr>
          <w:rFonts w:ascii="宋体" w:eastAsia="宋体" w:hAnsi="MS Mincho" w:cs="宋体"/>
          <w:sz w:val="28"/>
          <w:bdr w:val="none" w:sz="0" w:space="0" w:color="auto"/>
        </w:rPr>
        <w:t>、多做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事，多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考核的数据要更加精准。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极个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搞事棒，要努力做到防止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其他班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的学生造成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劣影响。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犯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的同学改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自新的机会，多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行学生干部培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秀干部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的干部。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）班主任的外出培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管理方面：个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存在以下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）学生的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律性差，正气不足学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，与其他同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的差距拉大。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后很久学生不急着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教室，影响极坏，上</w:t>
      </w:r>
      <w:r>
        <w:rPr>
          <w:rFonts w:ascii="宋体" w:eastAsia="宋体" w:hAnsi="SimSun" w:cs="宋体"/>
          <w:sz w:val="28"/>
          <w:bdr w:val="none" w:sz="0" w:space="0" w:color="auto"/>
        </w:rPr>
        <w:t>课纪</w:t>
      </w:r>
      <w:r>
        <w:rPr>
          <w:rFonts w:ascii="宋体" w:eastAsia="宋体" w:hAnsi="MS Mincho" w:cs="宋体"/>
          <w:sz w:val="28"/>
          <w:bdr w:val="none" w:sz="0" w:space="0" w:color="auto"/>
        </w:rPr>
        <w:t>律性差，上同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多个班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的学科教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有微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学生要求不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格，某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影响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劣的行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心学校名誉和学生健康成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的人首先就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想到可能来自某位老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）班主任津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解，凡是学生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，就以其影响到自己的津</w:t>
      </w:r>
      <w:r>
        <w:rPr>
          <w:rFonts w:ascii="宋体" w:eastAsia="宋体" w:hAnsi="SimSun" w:cs="宋体"/>
          <w:sz w:val="28"/>
          <w:bdr w:val="none" w:sz="0" w:space="0" w:color="auto"/>
        </w:rPr>
        <w:t>贴为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由向去收</w:t>
      </w:r>
      <w:r>
        <w:rPr>
          <w:rFonts w:ascii="宋体" w:eastAsia="宋体" w:hAnsi="SimSun" w:cs="宋体"/>
          <w:sz w:val="28"/>
          <w:bdr w:val="none" w:sz="0" w:space="0" w:color="auto"/>
        </w:rPr>
        <w:t>钱补</w:t>
      </w:r>
      <w:r>
        <w:rPr>
          <w:rFonts w:ascii="宋体" w:eastAsia="宋体" w:hAnsi="MS Mincho" w:cs="宋体"/>
          <w:sz w:val="28"/>
          <w:bdr w:val="none" w:sz="0" w:space="0" w:color="auto"/>
        </w:rPr>
        <w:t>回来，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既不合理，也不合法，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当改正。津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在前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也有学生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人家班</w:t>
      </w:r>
      <w:r>
        <w:rPr>
          <w:rFonts w:ascii="宋体" w:eastAsia="宋体" w:hAnsi="SimSun" w:cs="宋体"/>
          <w:sz w:val="28"/>
          <w:bdr w:val="none" w:sz="0" w:space="0" w:color="auto"/>
        </w:rPr>
        <w:t>贴还</w:t>
      </w:r>
      <w:r>
        <w:rPr>
          <w:rFonts w:ascii="宋体" w:eastAsia="宋体" w:hAnsi="MS Mincho" w:cs="宋体"/>
          <w:sz w:val="28"/>
          <w:bdr w:val="none" w:sz="0" w:space="0" w:color="auto"/>
        </w:rPr>
        <w:t>比你高，教学效果比你好，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得学生的尊重比你多，借用温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三：来期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注意的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须树</w:t>
      </w:r>
      <w:r>
        <w:rPr>
          <w:rFonts w:ascii="宋体" w:eastAsia="宋体" w:hAnsi="MS Mincho" w:cs="宋体"/>
          <w:sz w:val="28"/>
          <w:bdr w:val="none" w:sz="0" w:space="0" w:color="auto"/>
        </w:rPr>
        <w:t>立和服从于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一个基本意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：要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不当，要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就把他当好，因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在今天，确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一期才近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元的班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，真的不算多，因此，以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来考</w:t>
      </w:r>
      <w:r>
        <w:rPr>
          <w:rFonts w:ascii="宋体" w:eastAsia="宋体" w:hAnsi="SimSun" w:cs="宋体"/>
          <w:sz w:val="28"/>
          <w:bdr w:val="none" w:sz="0" w:space="0" w:color="auto"/>
        </w:rPr>
        <w:t>虑这</w:t>
      </w:r>
      <w:r>
        <w:rPr>
          <w:rFonts w:ascii="宋体" w:eastAsia="宋体" w:hAnsi="MS Mincho" w:cs="宋体"/>
          <w:sz w:val="28"/>
          <w:bdr w:val="none" w:sz="0" w:space="0" w:color="auto"/>
        </w:rPr>
        <w:t>件事，辛辛苦苦一学期，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活儿真的不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干的弟兄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，尊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多下班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形成前提，也是搞好班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管理工作的基本保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）多以班主任所教学科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的提升。自己所教的学科，成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上不去，何来批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他人的底气和理由。要当好班主任，就要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自己和科任老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、本班同学提出明确的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，要当好学生的引路者，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处处为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，正方向。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）各班主任要学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的管理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，提高班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管理水平，学会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学生干部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起来，既解放了自己，要培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化学生行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（特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）、文明礼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、社会公德、安全意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、法律意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，既要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得起来，又要静得下来，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防安全事故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学生中可能出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的早恋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，要引起重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，正确疏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，尽可能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防早恋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学生和班</w:t>
      </w:r>
      <w:r>
        <w:rPr>
          <w:rFonts w:ascii="宋体" w:eastAsia="宋体" w:hAnsi="SimSun" w:cs="宋体"/>
          <w:sz w:val="28"/>
          <w:bdr w:val="none" w:sz="0" w:space="0" w:color="auto"/>
        </w:rPr>
        <w:t>级带</w:t>
      </w:r>
      <w:r>
        <w:rPr>
          <w:rFonts w:ascii="宋体" w:eastAsia="宋体" w:hAnsi="MS Mincho" w:cs="宋体"/>
          <w:sz w:val="28"/>
          <w:bdr w:val="none" w:sz="0" w:space="0" w:color="auto"/>
        </w:rPr>
        <w:t>来消极影响。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）下期尤其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注意的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：初一年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思想</w:t>
      </w:r>
      <w:r>
        <w:rPr>
          <w:rFonts w:ascii="宋体" w:eastAsia="宋体" w:hAnsi="SimSun" w:cs="宋体"/>
          <w:sz w:val="28"/>
          <w:bdr w:val="none" w:sz="0" w:space="0" w:color="auto"/>
        </w:rPr>
        <w:t>汇报专题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成，安全意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立；初二、初三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学生午休、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习纪</w:t>
      </w:r>
      <w:r>
        <w:rPr>
          <w:rFonts w:ascii="宋体" w:eastAsia="宋体" w:hAnsi="MS Mincho" w:cs="宋体"/>
          <w:sz w:val="28"/>
          <w:bdr w:val="none" w:sz="0" w:space="0" w:color="auto"/>
        </w:rPr>
        <w:t>律及学生上</w:t>
      </w:r>
      <w:r>
        <w:rPr>
          <w:rFonts w:ascii="宋体" w:eastAsia="宋体" w:hAnsi="SimSun" w:cs="宋体"/>
          <w:sz w:val="28"/>
          <w:bdr w:val="none" w:sz="0" w:space="0" w:color="auto"/>
        </w:rPr>
        <w:t>课迟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。全校各班都要搞好多媒体管理，，控制好手机的使用。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）各班需重点管理和疏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的学生名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一班李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；二班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尚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；三班郭晨雨；四班：刘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洋、李浩；五班、杜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宏、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科；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一班</w:t>
      </w:r>
      <w:r>
        <w:rPr>
          <w:rFonts w:ascii="宋体" w:eastAsia="宋体" w:hAnsi="SimSun" w:cs="宋体"/>
          <w:sz w:val="28"/>
          <w:bdr w:val="none" w:sz="0" w:space="0" w:color="auto"/>
        </w:rPr>
        <w:t>张东</w:t>
      </w:r>
      <w:r>
        <w:rPr>
          <w:rFonts w:ascii="宋体" w:eastAsia="宋体" w:hAnsi="MS Mincho" w:cs="宋体"/>
          <w:sz w:val="28"/>
          <w:bdr w:val="none" w:sz="0" w:space="0" w:color="auto"/>
        </w:rPr>
        <w:t>益、；二班吴友越、杜博；三班吴雪峰；四班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建、；五班任科孟；六班叶旺、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全期来，我校德育工作的成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是主要的，是大家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努力的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果，在此，真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全体班主任老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所作出的奉献，感</w:t>
      </w:r>
      <w:r>
        <w:rPr>
          <w:rFonts w:ascii="宋体" w:eastAsia="宋体" w:hAnsi="SimSun" w:cs="宋体"/>
          <w:sz w:val="28"/>
          <w:bdr w:val="none" w:sz="0" w:space="0" w:color="auto"/>
        </w:rPr>
        <w:t>谢张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德育工作的支持和重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及各部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的大力配合。我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清醒的看到，德育工作离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、社会和学生的期望，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有很大差距，因此，希望我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全体德育工作者都向曾昭明、程志海、黄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学，刘星、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仁富学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不断努力，把工作做得更好。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期末德育主任精彩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今天学校召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上学期的教育教学工作成果，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找不足，明确努力方向。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和两位教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共同分享了德育工作的收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和成功的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，借此机会，我代表学校向在德育工作中付出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下面我从两个方面就学校德育工作存在的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问题谈谈</w:t>
      </w:r>
      <w:r>
        <w:rPr>
          <w:rFonts w:ascii="宋体" w:eastAsia="宋体" w:hAnsi="MS Mincho" w:cs="宋体"/>
          <w:sz w:val="28"/>
          <w:bdr w:val="none" w:sz="0" w:space="0" w:color="auto"/>
        </w:rPr>
        <w:t>自己的看法：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一、德育工作缺乏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施德育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不重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，德育工作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起来重要，干起来就次要了，忙起来甚至可以不要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象不同程度的存在。目前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教育依然盛行，德育被淡化，被降温，被削弱，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得多，做得少，流于形式。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教育与社会同</w:t>
      </w:r>
      <w:r>
        <w:rPr>
          <w:rFonts w:ascii="宋体" w:eastAsia="宋体" w:hAnsi="SimSun" w:cs="宋体"/>
          <w:sz w:val="28"/>
          <w:bdr w:val="none" w:sz="0" w:space="0" w:color="auto"/>
        </w:rPr>
        <w:t>步发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生的一切都以某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方式在校园中呈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出来，一些不良社会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面影响，如不健康刊物，</w:t>
      </w:r>
      <w:r>
        <w:rPr>
          <w:rFonts w:ascii="宋体" w:eastAsia="宋体" w:hAnsi="SimSun" w:cs="宋体"/>
          <w:sz w:val="28"/>
          <w:bdr w:val="none" w:sz="0" w:space="0" w:color="auto"/>
        </w:rPr>
        <w:t>营业</w:t>
      </w:r>
      <w:r>
        <w:rPr>
          <w:rFonts w:ascii="宋体" w:eastAsia="宋体" w:hAnsi="MS Mincho" w:cs="宋体"/>
          <w:sz w:val="28"/>
          <w:bdr w:val="none" w:sz="0" w:space="0" w:color="auto"/>
        </w:rPr>
        <w:t>性游</w:t>
      </w:r>
      <w:r>
        <w:rPr>
          <w:rFonts w:ascii="宋体" w:eastAsia="宋体" w:hAnsi="SimSun" w:cs="宋体"/>
          <w:sz w:val="28"/>
          <w:bdr w:val="none" w:sz="0" w:space="0" w:color="auto"/>
        </w:rPr>
        <w:t>戏厅</w:t>
      </w:r>
      <w:r>
        <w:rPr>
          <w:rFonts w:ascii="宋体" w:eastAsia="宋体" w:hAnsi="MS Mincho" w:cs="宋体"/>
          <w:sz w:val="28"/>
          <w:bdr w:val="none" w:sz="0" w:space="0" w:color="auto"/>
        </w:rPr>
        <w:t>，网吧等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惑学生，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多青少年学生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失正确的理想和信念。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，学生入口成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偏低，特困，特殊群体，</w:t>
      </w:r>
      <w:r>
        <w:rPr>
          <w:rFonts w:ascii="宋体" w:eastAsia="宋体" w:hAnsi="SimSun" w:cs="宋体"/>
          <w:sz w:val="28"/>
          <w:bdr w:val="none" w:sz="0" w:space="0" w:color="auto"/>
        </w:rPr>
        <w:t>单亲</w:t>
      </w:r>
      <w:r>
        <w:rPr>
          <w:rFonts w:ascii="宋体" w:eastAsia="宋体" w:hAnsi="MS Mincho" w:cs="宋体"/>
          <w:sz w:val="28"/>
          <w:bdr w:val="none" w:sz="0" w:space="0" w:color="auto"/>
        </w:rPr>
        <w:t>家庭学生居多，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些孩子缺少父母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和教育，没有自信，心理素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都很差，表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学、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玩、早恋、吸烟、缺乏感恩等方面。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高一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班何睿彧，高二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，高三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乔</w:t>
      </w:r>
      <w:r>
        <w:rPr>
          <w:rFonts w:ascii="宋体" w:eastAsia="宋体" w:hAnsi="MS Mincho" w:cs="宋体"/>
          <w:sz w:val="28"/>
          <w:bdr w:val="none" w:sz="0" w:space="0" w:color="auto"/>
        </w:rPr>
        <w:t>天宝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两个案例。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一是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旦大学投毒案，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二是北京第五画室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人案。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些折射出校园生命教育的缺位，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教育一味重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授，却忽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了教育首先要培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身心健康的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。另外再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大家列一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数据，我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学校去年的体</w:t>
      </w:r>
      <w:r>
        <w:rPr>
          <w:rFonts w:ascii="宋体" w:eastAsia="宋体" w:hAnsi="SimSun" w:cs="宋体"/>
          <w:sz w:val="28"/>
          <w:bdr w:val="none" w:sz="0" w:space="0" w:color="auto"/>
        </w:rPr>
        <w:t>检报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示学生近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率达到</w:t>
      </w:r>
      <w:r>
        <w:rPr>
          <w:rFonts w:ascii="宋体" w:eastAsia="宋体" w:cs="宋体"/>
          <w:sz w:val="28"/>
          <w:bdr w:val="none" w:sz="0" w:space="0" w:color="auto"/>
        </w:rPr>
        <w:t>80%</w:t>
      </w:r>
      <w:r>
        <w:rPr>
          <w:rFonts w:ascii="宋体" w:eastAsia="宋体" w:hAnsi="MS Mincho" w:cs="宋体"/>
          <w:sz w:val="28"/>
          <w:bdr w:val="none" w:sz="0" w:space="0" w:color="auto"/>
        </w:rPr>
        <w:t>以上，肥胖率竟然达到</w:t>
      </w:r>
      <w:r>
        <w:rPr>
          <w:rFonts w:ascii="宋体" w:eastAsia="宋体" w:cs="宋体"/>
          <w:sz w:val="28"/>
          <w:bdr w:val="none" w:sz="0" w:space="0" w:color="auto"/>
        </w:rPr>
        <w:t>60%</w:t>
      </w:r>
      <w:r>
        <w:rPr>
          <w:rFonts w:ascii="宋体" w:eastAsia="宋体" w:hAnsi="MS Mincho" w:cs="宋体"/>
          <w:sz w:val="28"/>
          <w:bdr w:val="none" w:sz="0" w:space="0" w:color="auto"/>
        </w:rPr>
        <w:t>以上，据最新的一份</w:t>
      </w:r>
      <w:r>
        <w:rPr>
          <w:rFonts w:ascii="宋体" w:eastAsia="宋体" w:hAnsi="SimSun" w:cs="宋体"/>
          <w:sz w:val="28"/>
          <w:bdr w:val="none" w:sz="0" w:space="0" w:color="auto"/>
        </w:rPr>
        <w:t>调查显</w:t>
      </w:r>
      <w:r>
        <w:rPr>
          <w:rFonts w:ascii="宋体" w:eastAsia="宋体" w:hAnsi="MS Mincho" w:cs="宋体"/>
          <w:sz w:val="28"/>
          <w:bdr w:val="none" w:sz="0" w:space="0" w:color="auto"/>
        </w:rPr>
        <w:t>示中日</w:t>
      </w:r>
      <w:r>
        <w:rPr>
          <w:rFonts w:ascii="宋体" w:eastAsia="宋体" w:hAnsi="SimSun" w:cs="宋体"/>
          <w:sz w:val="28"/>
          <w:bdr w:val="none" w:sz="0" w:space="0" w:color="auto"/>
        </w:rPr>
        <w:t>韩</w:t>
      </w:r>
      <w:r>
        <w:rPr>
          <w:rFonts w:ascii="宋体" w:eastAsia="宋体" w:hAnsi="MS Mincho" w:cs="宋体"/>
          <w:sz w:val="28"/>
          <w:bdr w:val="none" w:sz="0" w:space="0" w:color="auto"/>
        </w:rPr>
        <w:t>三国</w:t>
      </w:r>
      <w:r>
        <w:rPr>
          <w:rFonts w:ascii="宋体" w:eastAsia="宋体" w:cs="宋体"/>
          <w:sz w:val="28"/>
          <w:bdr w:val="none" w:sz="0" w:space="0" w:color="auto"/>
        </w:rPr>
        <w:t>7--17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男性平均身高排名比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，中国以</w:t>
      </w:r>
      <w:r>
        <w:rPr>
          <w:rFonts w:ascii="宋体" w:eastAsia="宋体" w:cs="宋体"/>
          <w:sz w:val="28"/>
          <w:bdr w:val="none" w:sz="0" w:space="0" w:color="auto"/>
        </w:rPr>
        <w:t>1.69</w:t>
      </w:r>
      <w:r>
        <w:rPr>
          <w:rFonts w:ascii="宋体" w:eastAsia="宋体" w:hAnsi="MS Mincho" w:cs="宋体"/>
          <w:sz w:val="28"/>
          <w:bdr w:val="none" w:sz="0" w:space="0" w:color="auto"/>
        </w:rPr>
        <w:t>米</w:t>
      </w:r>
      <w:r>
        <w:rPr>
          <w:rFonts w:ascii="宋体" w:eastAsia="宋体" w:hAnsi="SimSun" w:cs="宋体"/>
          <w:sz w:val="28"/>
          <w:bdr w:val="none" w:sz="0" w:space="0" w:color="auto"/>
        </w:rPr>
        <w:t>垫</w:t>
      </w:r>
      <w:r>
        <w:rPr>
          <w:rFonts w:ascii="宋体" w:eastAsia="宋体" w:hAnsi="MS Mincho" w:cs="宋体"/>
          <w:sz w:val="28"/>
          <w:bdr w:val="none" w:sz="0" w:space="0" w:color="auto"/>
        </w:rPr>
        <w:t>底，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致原因：家庭条件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越、父母溺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业压</w:t>
      </w:r>
      <w:r>
        <w:rPr>
          <w:rFonts w:ascii="宋体" w:eastAsia="宋体" w:hAnsi="MS Mincho" w:cs="宋体"/>
          <w:sz w:val="28"/>
          <w:bdr w:val="none" w:sz="0" w:space="0" w:color="auto"/>
        </w:rPr>
        <w:t>力、班主任没有引起足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，学生自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参与运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下降等等，我校今年被列入区中学生阳光体育点校，因此，我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要保</w:t>
      </w:r>
      <w:r>
        <w:rPr>
          <w:rFonts w:ascii="宋体" w:eastAsia="宋体" w:hAnsi="SimSun" w:cs="宋体"/>
          <w:sz w:val="28"/>
          <w:bdr w:val="none" w:sz="0" w:space="0" w:color="auto"/>
        </w:rPr>
        <w:t>证每</w:t>
      </w:r>
      <w:r>
        <w:rPr>
          <w:rFonts w:ascii="宋体" w:eastAsia="宋体" w:hAnsi="MS Mincho" w:cs="宋体"/>
          <w:sz w:val="28"/>
          <w:bdr w:val="none" w:sz="0" w:space="0" w:color="auto"/>
        </w:rPr>
        <w:t>天一小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课课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效性，定期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展校园体育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从以上案例和数据我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看出学校教育除了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覆盖知</w:t>
      </w:r>
      <w:r>
        <w:rPr>
          <w:rFonts w:ascii="宋体" w:eastAsia="宋体" w:hAnsi="SimSun" w:cs="宋体"/>
          <w:sz w:val="28"/>
          <w:bdr w:val="none" w:sz="0" w:space="0" w:color="auto"/>
        </w:rPr>
        <w:t>识领</w:t>
      </w:r>
      <w:r>
        <w:rPr>
          <w:rFonts w:ascii="宋体" w:eastAsia="宋体" w:hAnsi="MS Mincho" w:cs="宋体"/>
          <w:sz w:val="28"/>
          <w:bdr w:val="none" w:sz="0" w:space="0" w:color="auto"/>
        </w:rPr>
        <w:t>域，更需要注重学生的身心健康。国家政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主席</w:t>
      </w:r>
      <w:r>
        <w:rPr>
          <w:rFonts w:ascii="宋体" w:eastAsia="宋体" w:hAnsi="SimSun" w:cs="宋体"/>
          <w:sz w:val="28"/>
          <w:bdr w:val="none" w:sz="0" w:space="0" w:color="auto"/>
        </w:rPr>
        <w:t>俞</w:t>
      </w:r>
      <w:r>
        <w:rPr>
          <w:rFonts w:ascii="宋体" w:eastAsia="宋体" w:hAnsi="MS Mincho" w:cs="宋体"/>
          <w:sz w:val="28"/>
          <w:bdr w:val="none" w:sz="0" w:space="0" w:color="auto"/>
        </w:rPr>
        <w:t>正声在今年政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教育就是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一切都要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了学生着想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些有思想、有个性、有感情、有个体差异的学生，如何运用符合学生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有效的教育方法，深入学生的个性心理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面，把握不同学生的心理特征和思想特点，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施有效的德育教育是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思考的。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学校在德育常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成教育方面采取了一些做法，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自主管理，自我教育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有同理心，学做同感人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等德育教育活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。班主任在工作中、生活上克服了很多困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，凝聚了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，形成了学校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展的内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力量，我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和学生思想道德，行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，情感沟通，心理引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等方面做了大量工作，并且管理能力，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水平，自身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展都有不同程度的提升。如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雪秋、董璠、杜萍等。在成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面前我</w:t>
      </w:r>
      <w:r>
        <w:rPr>
          <w:rFonts w:ascii="宋体" w:eastAsia="宋体" w:hAnsi="SimSun" w:cs="宋体"/>
          <w:sz w:val="28"/>
          <w:bdr w:val="none" w:sz="0" w:space="0" w:color="auto"/>
        </w:rPr>
        <w:t>们还应该查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，努力改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：在做思想工作第一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如何辛苦、繁忙，都要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出一定的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，探索符合学生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的有效教育方法。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理好班科任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与学生在思想交流中的平等互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学生人格的尊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，人性的温情，才能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醒学生沉睡的真情，才能收到德育的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二、德育工作合力不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。学校教育、家庭教育、社会教育没有形成德育工作的有效合力。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学校、家庭和社会共同肩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。三方面在教育内容、教育方法、教育效果上均有各自的特点。学校教育起主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，家庭教育是源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，社会教育是大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堂，三方面互相依存，互相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透，互相影响，互相制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。因此，只有把三方面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一起来，形成目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一致，功能互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的教育合力，才能取得最佳的德育效果。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教育是学校德育工作的一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重点。具体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放日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微信和校园网，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参与学校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做好学生家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两次家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，做好家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、充分利用社会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源，构建学校管理社会参与的模式。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走出去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请进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cs="宋体"/>
          <w:sz w:val="28"/>
          <w:bdr w:val="none" w:sz="0" w:space="0" w:color="auto"/>
        </w:rPr>
        <w:t>”(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家学者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、配合社会，加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艺术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学校的德育特色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教育是学校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施德育的主要途径和内容，近年来，学校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持特色定位、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育人，将德育与美育完美的融合，以美促德、以德育人，构建文美并</w:t>
      </w:r>
      <w:r>
        <w:rPr>
          <w:rFonts w:ascii="宋体" w:eastAsia="宋体" w:hAnsi="SimSun" w:cs="宋体"/>
          <w:sz w:val="28"/>
          <w:bdr w:val="none" w:sz="0" w:space="0" w:color="auto"/>
        </w:rPr>
        <w:t>举发</w:t>
      </w:r>
      <w:r>
        <w:rPr>
          <w:rFonts w:ascii="宋体" w:eastAsia="宋体" w:hAnsi="MS Mincho" w:cs="宋体"/>
          <w:sz w:val="28"/>
          <w:bdr w:val="none" w:sz="0" w:space="0" w:color="auto"/>
        </w:rPr>
        <w:t>展之路。把升学作</w:t>
      </w:r>
      <w:r>
        <w:rPr>
          <w:rFonts w:ascii="宋体" w:eastAsia="宋体" w:hAnsi="SimSun" w:cs="宋体"/>
          <w:sz w:val="28"/>
          <w:bdr w:val="none" w:sz="0" w:space="0" w:color="auto"/>
        </w:rPr>
        <w:t>为艺优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术专业</w:t>
      </w:r>
      <w:r>
        <w:rPr>
          <w:rFonts w:ascii="宋体" w:eastAsia="宋体" w:hAnsi="MS Mincho" w:cs="宋体"/>
          <w:sz w:val="28"/>
          <w:bdr w:val="none" w:sz="0" w:space="0" w:color="auto"/>
        </w:rPr>
        <w:t>人才培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的接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年我校第一批招生的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名美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生中，王悦人同学考入了国家重点美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院校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广州美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学院、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琬晨同学考入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迅美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一年来，学校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教育得到了广大家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、学生和市区教育局主要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和肯定，并来我校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研，确定了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展方向，制定了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了不辜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、学生和各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要用行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把学校的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教育工作做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之，我希望全体教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新学期要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化德育意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，用心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德育，共同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造德育工作的正能量，使学校德育工作再上新台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期末德育主任精彩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稿范文（精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本期来，有学校党政的</w:t>
      </w:r>
      <w:r>
        <w:rPr>
          <w:rFonts w:ascii="宋体" w:eastAsia="宋体" w:hAnsi="SimSun" w:cs="宋体"/>
          <w:sz w:val="28"/>
          <w:bdr w:val="none" w:sz="0" w:space="0" w:color="auto"/>
        </w:rPr>
        <w:t>坚强领导</w:t>
      </w:r>
      <w:r>
        <w:rPr>
          <w:rFonts w:ascii="宋体" w:eastAsia="宋体" w:hAnsi="MS Mincho" w:cs="宋体"/>
          <w:sz w:val="28"/>
          <w:bdr w:val="none" w:sz="0" w:space="0" w:color="auto"/>
        </w:rPr>
        <w:t>和各科室的通力合作，更得到各班主任老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的充分理解和配合，德育工作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利，取得了一些成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，也有不足之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以后的工作提供借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，特作以下小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主要工作：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）安全工作。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https://d.book118.com/757136136123006050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57136136123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期末德育主任精彩讲话稿范文（精选7篇）</dc:title>
  <dc:subject>在社会一步步向前发展的今天，我们都不可避免地要接触到讲话稿，讲话稿一般是开会前或出席重要场合前准备的发言稿。那么你有了解过讲话稿吗？下面是小编精心整理的期末德育主任精彩讲话稿范文（精选7篇），仅供参考</dc:subject>
  <cp:keywords>期末德育主任精彩讲话稿</cp:keywords>
  <cp:revision>0</cp:revision>
</cp:coreProperties>
</file>