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毕业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典礼致辞【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热门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、工作和生活里，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多人都有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写致辞的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致辞都不陌生吧，致辞是向他人表达思想感情用的文字或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来了，到底什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的致辞才合乎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里相聚一堂，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302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也就意味着你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，意味着你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将在新的起跑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上，跨入人生的另一段精彩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在此，我想代表</w:t>
      </w:r>
      <w:r>
        <w:rPr>
          <w:rFonts w:ascii="宋体" w:eastAsia="宋体" w:cs="宋体"/>
          <w:sz w:val="28"/>
          <w:bdr w:val="none" w:sz="0" w:space="0" w:color="auto"/>
        </w:rPr>
        <w:t>302</w:t>
      </w:r>
      <w:r>
        <w:rPr>
          <w:rFonts w:ascii="宋体" w:eastAsia="宋体" w:hAnsi="MS Mincho" w:cs="宋体"/>
          <w:sz w:val="28"/>
          <w:bdr w:val="none" w:sz="0" w:space="0" w:color="auto"/>
        </w:rPr>
        <w:t>班的全体老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，向大家表示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和美好的祝愿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回首三年，一千多个日日夜夜，我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尽管我与你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只有两年，做班主任只有一年，但是很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念和大家在一起的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尽管有的学生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，惹去生气，但你</w:t>
      </w:r>
      <w:r>
        <w:rPr>
          <w:rFonts w:ascii="宋体" w:eastAsia="宋体" w:hAnsi="SimSun" w:cs="宋体"/>
          <w:sz w:val="28"/>
          <w:bdr w:val="none" w:sz="0" w:space="0" w:color="auto"/>
        </w:rPr>
        <w:t>们毕</w:t>
      </w:r>
      <w:r>
        <w:rPr>
          <w:rFonts w:ascii="宋体" w:eastAsia="宋体" w:hAnsi="MS Mincho" w:cs="宋体"/>
          <w:sz w:val="28"/>
          <w:bdr w:val="none" w:sz="0" w:space="0" w:color="auto"/>
        </w:rPr>
        <w:t>竟是我的学生，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用心地付出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校园里，寝室里，操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上，花园旁，到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都留下了你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和身影，此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忘夏日炎炎，大家坐在教室刻苦学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会上那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健的身姿划出的青春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会上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言和智慧碰撞出的火花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一起放声歌唱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会，几个女生淋漓尽致表演出的相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传栏时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一起忙忙碌碌的身影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，你委屈得要哭出来的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失利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了失望与惆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忘教室里</w:t>
      </w:r>
      <w:r>
        <w:rPr>
          <w:rFonts w:ascii="宋体" w:eastAsia="宋体" w:hAnsi="SimSun" w:cs="宋体"/>
          <w:sz w:val="28"/>
          <w:bdr w:val="none" w:sz="0" w:space="0" w:color="auto"/>
        </w:rPr>
        <w:t>紧皱</w:t>
      </w:r>
      <w:r>
        <w:rPr>
          <w:rFonts w:ascii="宋体" w:eastAsia="宋体" w:hAnsi="MS Mincho" w:cs="宋体"/>
          <w:sz w:val="28"/>
          <w:bdr w:val="none" w:sz="0" w:space="0" w:color="auto"/>
        </w:rPr>
        <w:t>的眉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和沉静的身影雕刻出来的求索和拼搏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忘我生气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你安慰我鼓励我令我再次</w:t>
      </w:r>
      <w:r>
        <w:rPr>
          <w:rFonts w:ascii="宋体" w:eastAsia="宋体" w:hAnsi="SimSun" w:cs="宋体"/>
          <w:sz w:val="28"/>
          <w:bdr w:val="none" w:sz="0" w:space="0" w:color="auto"/>
        </w:rPr>
        <w:t>饱怀</w:t>
      </w: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一千多个日日夜夜，尤其是我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的高三的一年的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，也有失利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的泪洒考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了共同的理想，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雨无阻，日夜兼程，激情燃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多少美好与感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，多少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辛与拼搏，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成一支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的青春之歌，它，意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久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气回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回首往日，晨昏交替，寒暑易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生情，同学情，朋友情，情思万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成高中生活的斑</w:t>
      </w:r>
      <w:r>
        <w:rPr>
          <w:rFonts w:ascii="宋体" w:eastAsia="宋体" w:hAnsi="SimSun" w:cs="宋体"/>
          <w:sz w:val="28"/>
          <w:bdr w:val="none" w:sz="0" w:space="0" w:color="auto"/>
        </w:rPr>
        <w:t>斓锦缎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求学心，成才心，感恩心，心事浩茫，写就青春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卷的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人篇章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利完成了成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道路上一次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和穿越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即将踏入一个更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的追逐和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梦想的舞台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将自己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着的精神和不懈的追求演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成一道独一无二的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地定格在了阳光高中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史上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，看着你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的留言、合影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看着你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打起行囊</w:t>
      </w:r>
      <w:r>
        <w:rPr>
          <w:rFonts w:ascii="宋体" w:eastAsia="宋体" w:cs="宋体"/>
          <w:sz w:val="28"/>
          <w:bdr w:val="none" w:sz="0" w:space="0" w:color="auto"/>
        </w:rPr>
        <w:t>…</w:t>
      </w:r>
      <w:r>
        <w:rPr>
          <w:rFonts w:ascii="宋体" w:eastAsia="宋体" w:hAnsi="MS Mincho" w:cs="宋体"/>
          <w:sz w:val="28"/>
          <w:bdr w:val="none" w:sz="0" w:space="0" w:color="auto"/>
        </w:rPr>
        <w:t>我知道我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刻就要来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漫如花的高一，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快如歌的高二，激情似火的高三，一路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笑一路汗水。在三年的磨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了希望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在三年的成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的目光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为坚</w:t>
      </w:r>
      <w:r>
        <w:rPr>
          <w:rFonts w:ascii="宋体" w:eastAsia="宋体" w:hAnsi="MS Mincho" w:cs="宋体"/>
          <w:sz w:val="28"/>
          <w:bdr w:val="none" w:sz="0" w:space="0" w:color="auto"/>
        </w:rPr>
        <w:t>定，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莽撞的少年已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成今天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志的青年。作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感到由衷的欣慰。在同学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即将奔赴新的征程之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 “</w:t>
      </w:r>
      <w:r>
        <w:rPr>
          <w:rFonts w:ascii="宋体" w:eastAsia="宋体" w:hAnsi="MS Mincho" w:cs="宋体"/>
          <w:sz w:val="28"/>
          <w:bdr w:val="none" w:sz="0" w:space="0" w:color="auto"/>
        </w:rPr>
        <w:t>不要抛弃学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1929</w:t>
      </w:r>
      <w:r>
        <w:rPr>
          <w:rFonts w:ascii="宋体" w:eastAsia="宋体" w:hAnsi="MS Mincho" w:cs="宋体"/>
          <w:sz w:val="28"/>
          <w:bdr w:val="none" w:sz="0" w:space="0" w:color="auto"/>
        </w:rPr>
        <w:t>年著名学者胡适在中国公学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。高考并不意味着学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大学也不意味着达到知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峰。上个世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八十年代曾造出一个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爆炸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，那已是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人目不暇接了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至今日，大学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的半衰期更已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五年，用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日新月异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毫不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了。所以，只有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持不懈地更新知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的人才可以成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真正的精英。要做到，哪怕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伊消得人憔悴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衣</w:t>
      </w:r>
      <w:r>
        <w:rPr>
          <w:rFonts w:ascii="宋体" w:eastAsia="宋体" w:hAnsi="SimSun" w:cs="宋体"/>
          <w:sz w:val="28"/>
          <w:bdr w:val="none" w:sz="0" w:space="0" w:color="auto"/>
        </w:rPr>
        <w:t>带渐宽终</w:t>
      </w:r>
      <w:r>
        <w:rPr>
          <w:rFonts w:ascii="宋体" w:eastAsia="宋体" w:hAnsi="MS Mincho" w:cs="宋体"/>
          <w:sz w:val="28"/>
          <w:bdr w:val="none" w:sz="0" w:space="0" w:color="auto"/>
        </w:rPr>
        <w:t>不悔</w:t>
      </w:r>
      <w:r>
        <w:rPr>
          <w:rFonts w:ascii="宋体" w:eastAsia="宋体" w:cs="宋体"/>
          <w:sz w:val="28"/>
          <w:bdr w:val="none" w:sz="0" w:space="0" w:color="auto"/>
        </w:rPr>
        <w:t>”!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自己，学会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自己定位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要知道，人生的大河不可能永</w:t>
      </w:r>
      <w:r>
        <w:rPr>
          <w:rFonts w:ascii="宋体" w:eastAsia="宋体" w:hAnsi="SimSun" w:cs="宋体"/>
          <w:sz w:val="28"/>
          <w:bdr w:val="none" w:sz="0" w:space="0" w:color="auto"/>
        </w:rPr>
        <w:t>远风</w:t>
      </w:r>
      <w:r>
        <w:rPr>
          <w:rFonts w:ascii="宋体" w:eastAsia="宋体" w:hAnsi="MS Mincho" w:cs="宋体"/>
          <w:sz w:val="28"/>
          <w:bdr w:val="none" w:sz="0" w:space="0" w:color="auto"/>
        </w:rPr>
        <w:t>平浪静，生活的道路一定有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花相伴左右，成功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要想到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三人行，必有我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得保持一份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失意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天生我材必有用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不要自弃。只有正确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自己，才能使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向成功的脚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为坚实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自己的情况了如指掌，知道自己的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，知道自己的不足在哪里，知道自己适合做什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，然后去努力，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，你才不会迷失方向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激情与梦想的六月，大家迎来了人生的重要一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典礼，它将成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生命中永恒的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。今天，我有幸作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一同分享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的喜悦，我的心情和你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，在此向所有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献上最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在人生的旅途中又走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了重要一程，即将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启人生新的一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青春是一本太</w:t>
      </w:r>
      <w:r>
        <w:rPr>
          <w:rFonts w:ascii="宋体" w:eastAsia="宋体" w:hAnsi="SimSun" w:cs="宋体"/>
          <w:sz w:val="28"/>
          <w:bdr w:val="none" w:sz="0" w:space="0" w:color="auto"/>
        </w:rPr>
        <w:t>仓</w:t>
      </w:r>
      <w:r>
        <w:rPr>
          <w:rFonts w:ascii="宋体" w:eastAsia="宋体" w:hAnsi="MS Mincho" w:cs="宋体"/>
          <w:sz w:val="28"/>
          <w:bdr w:val="none" w:sz="0" w:space="0" w:color="auto"/>
        </w:rPr>
        <w:t>促的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，高中三年却是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中最精彩的一章。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揣梦想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着美好的憧憬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着稚嫩的脚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来到了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美的桃源八中。从那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起，你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始用生命和心灵演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自己的精彩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校园里回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上有你</w:t>
      </w:r>
      <w:r>
        <w:rPr>
          <w:rFonts w:ascii="宋体" w:eastAsia="宋体" w:hAnsi="SimSun" w:cs="宋体"/>
          <w:sz w:val="28"/>
          <w:bdr w:val="none" w:sz="0" w:space="0" w:color="auto"/>
        </w:rPr>
        <w:t>们龙腾</w:t>
      </w:r>
      <w:r>
        <w:rPr>
          <w:rFonts w:ascii="宋体" w:eastAsia="宋体" w:hAnsi="MS Mincho" w:cs="宋体"/>
          <w:sz w:val="28"/>
          <w:bdr w:val="none" w:sz="0" w:space="0" w:color="auto"/>
        </w:rPr>
        <w:t>虎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的英姿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教室里有你</w:t>
      </w:r>
      <w:r>
        <w:rPr>
          <w:rFonts w:ascii="宋体" w:eastAsia="宋体" w:hAnsi="SimSun" w:cs="宋体"/>
          <w:sz w:val="28"/>
          <w:bdr w:val="none" w:sz="0" w:space="0" w:color="auto"/>
        </w:rPr>
        <w:t>们发愤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的身影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争先恐后的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里的一草一木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都留下了你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与酸甜苦辣，都是母校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的一笔宝</w:t>
      </w:r>
      <w:r>
        <w:rPr>
          <w:rFonts w:ascii="宋体" w:eastAsia="宋体" w:hAnsi="SimSun" w:cs="宋体"/>
          <w:sz w:val="28"/>
          <w:bdr w:val="none" w:sz="0" w:space="0" w:color="auto"/>
        </w:rPr>
        <w:t>贵财</w:t>
      </w:r>
      <w:r>
        <w:rPr>
          <w:rFonts w:ascii="宋体" w:eastAsia="宋体" w:hAnsi="MS Mincho" w:cs="宋体"/>
          <w:sz w:val="28"/>
          <w:bdr w:val="none" w:sz="0" w:space="0" w:color="auto"/>
        </w:rPr>
        <w:t>富。我想你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母校，不会忘</w:t>
      </w:r>
      <w:r>
        <w:rPr>
          <w:rFonts w:ascii="宋体" w:eastAsia="宋体" w:hAnsi="SimSun" w:cs="宋体"/>
          <w:sz w:val="28"/>
          <w:bdr w:val="none" w:sz="0" w:space="0" w:color="auto"/>
        </w:rPr>
        <w:t>记师长</w:t>
      </w:r>
      <w:r>
        <w:rPr>
          <w:rFonts w:ascii="宋体" w:eastAsia="宋体" w:hAnsi="MS Mincho" w:cs="宋体"/>
          <w:sz w:val="28"/>
          <w:bdr w:val="none" w:sz="0" w:space="0" w:color="auto"/>
        </w:rPr>
        <w:t>和同学，也永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句口号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今日我以八中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，明日八中以我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三年中，你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聆听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的祝愿和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也常常会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寝食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安，因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的心目中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早把你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当成自己的孩子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责备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都源自于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”!</w:t>
      </w:r>
      <w:r>
        <w:rPr>
          <w:rFonts w:ascii="宋体" w:eastAsia="宋体" w:hAnsi="MS Mincho" w:cs="宋体"/>
          <w:sz w:val="28"/>
          <w:bdr w:val="none" w:sz="0" w:space="0" w:color="auto"/>
        </w:rPr>
        <w:t>而且你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走出学校，不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将来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，母校都会永</w:t>
      </w:r>
      <w:r>
        <w:rPr>
          <w:rFonts w:ascii="宋体" w:eastAsia="宋体" w:hAnsi="SimSun" w:cs="宋体"/>
          <w:sz w:val="28"/>
          <w:bdr w:val="none" w:sz="0" w:space="0" w:color="auto"/>
        </w:rPr>
        <w:t>远铭记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一届，是充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着朝气与希望的一届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欣喜地看到：厚德、自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与求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、合作、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又回到了八中。你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学弟学妹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立起了良好的榜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一代的成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斗不息的精神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看到了青春的活力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未来和希望。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多情自古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，尽管我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很留恋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光，很珍惜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份，但我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深知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</w:t>
      </w:r>
      <w:r>
        <w:rPr>
          <w:rFonts w:ascii="宋体" w:eastAsia="宋体" w:hAnsi="SimSun" w:cs="宋体"/>
          <w:sz w:val="28"/>
          <w:bdr w:val="none" w:sz="0" w:space="0" w:color="auto"/>
        </w:rPr>
        <w:t>时针</w:t>
      </w:r>
      <w:r>
        <w:rPr>
          <w:rFonts w:ascii="宋体" w:eastAsia="宋体" w:hAnsi="MS Mincho" w:cs="宋体"/>
          <w:sz w:val="28"/>
          <w:bdr w:val="none" w:sz="0" w:space="0" w:color="auto"/>
        </w:rPr>
        <w:t>并不因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的祈祷而停息。今天是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。在今后成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的道路上，我希望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有思想、勇于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有毅力、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善于合作、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容大度的人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注重修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、品格高尚的人。我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期待着你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一路平安，前程似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幸我能作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高三学生的代表在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言，表达高三学子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母校的感激之情。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经为</w:t>
      </w:r>
      <w:r>
        <w:rPr>
          <w:rFonts w:ascii="宋体" w:eastAsia="宋体" w:hAnsi="MS Mincho" w:cs="宋体"/>
          <w:sz w:val="28"/>
          <w:bdr w:val="none" w:sz="0" w:space="0" w:color="auto"/>
        </w:rPr>
        <w:t>那位用生命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摘下我的翅膀送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而深深感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，然而回望三年的高中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光里，一中的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不是像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。三年来的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个日日夜夜，敬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在清晨放起音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催促我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起床，是你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声琅琅，是你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朝夕相伴帮我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排疑解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在寒冷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点燃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予温暖和希望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光。花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三度里，你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起得更早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，你的身影是</w:t>
      </w:r>
      <w:r>
        <w:rPr>
          <w:rFonts w:ascii="宋体" w:eastAsia="宋体" w:hAnsi="SimSun" w:cs="宋体"/>
          <w:sz w:val="28"/>
          <w:bdr w:val="none" w:sz="0" w:space="0" w:color="auto"/>
        </w:rPr>
        <w:t>镌</w:t>
      </w:r>
      <w:r>
        <w:rPr>
          <w:rFonts w:ascii="宋体" w:eastAsia="宋体" w:hAnsi="MS Mincho" w:cs="宋体"/>
          <w:sz w:val="28"/>
          <w:bdr w:val="none" w:sz="0" w:space="0" w:color="auto"/>
        </w:rPr>
        <w:t>刻在我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心里最唯美的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。没有你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能退去初入校园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和无知、叛逆和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成熟和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重茁壮成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有撑起青春梦想的力量。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在一中</w:t>
      </w:r>
      <w:r>
        <w:rPr>
          <w:rFonts w:ascii="宋体" w:eastAsia="宋体" w:hAnsi="SimSun" w:cs="宋体"/>
          <w:sz w:val="28"/>
          <w:bdr w:val="none" w:sz="0" w:space="0" w:color="auto"/>
        </w:rPr>
        <w:t>这鸟语</w:t>
      </w:r>
      <w:r>
        <w:rPr>
          <w:rFonts w:ascii="宋体" w:eastAsia="宋体" w:hAnsi="MS Mincho" w:cs="宋体"/>
          <w:sz w:val="28"/>
          <w:bdr w:val="none" w:sz="0" w:space="0" w:color="auto"/>
        </w:rPr>
        <w:t>花香校园里，有多少学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经实现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了自己的梦想。而我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高三学子也正在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斗的路上。是一中的肩膀托起了我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心中梦想的太阳。在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学到的不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，拿到的不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是分数，更重要的是三年的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光里一中教会我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一个有担当的青年。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厚德明理，博学慎行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则让</w:t>
      </w:r>
      <w:r>
        <w:rPr>
          <w:rFonts w:ascii="宋体" w:eastAsia="宋体" w:hAnsi="MS Mincho" w:cs="宋体"/>
          <w:sz w:val="28"/>
          <w:bdr w:val="none" w:sz="0" w:space="0" w:color="auto"/>
        </w:rPr>
        <w:t>一中精神在我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。懂得了感恩，我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父母的辛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的苦心；懂得了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任，我</w:t>
      </w:r>
      <w:r>
        <w:rPr>
          <w:rFonts w:ascii="宋体" w:eastAsia="宋体" w:hAnsi="SimSun" w:cs="宋体"/>
          <w:sz w:val="28"/>
          <w:bdr w:val="none" w:sz="0" w:space="0" w:color="auto"/>
        </w:rPr>
        <w:t>们谨记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少年</w:t>
      </w:r>
      <w:r>
        <w:rPr>
          <w:rFonts w:ascii="宋体" w:eastAsia="宋体" w:hAnsi="SimSun" w:cs="宋体"/>
          <w:sz w:val="28"/>
          <w:bdr w:val="none" w:sz="0" w:space="0" w:color="auto"/>
        </w:rPr>
        <w:t>强则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，体味到了周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理那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中国崛起而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的豪情；懂得了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知道命运掌握在自己手中，只有不断追求才能叩响成功的大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。一中既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们寻</w:t>
      </w:r>
      <w:r>
        <w:rPr>
          <w:rFonts w:ascii="宋体" w:eastAsia="宋体" w:hAnsi="MS Mincho" w:cs="宋体"/>
          <w:sz w:val="28"/>
          <w:bdr w:val="none" w:sz="0" w:space="0" w:color="auto"/>
        </w:rPr>
        <w:t>梦的勇气，又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双翅膀，未来的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回望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年，学</w:t>
      </w:r>
      <w:r>
        <w:rPr>
          <w:rFonts w:ascii="宋体" w:eastAsia="宋体" w:hAnsi="SimSun" w:cs="宋体"/>
          <w:sz w:val="28"/>
          <w:bdr w:val="none" w:sz="0" w:space="0" w:color="auto"/>
        </w:rPr>
        <w:t>长们创</w:t>
      </w:r>
      <w:r>
        <w:rPr>
          <w:rFonts w:ascii="宋体" w:eastAsia="宋体" w:hAnsi="MS Mincho" w:cs="宋体"/>
          <w:sz w:val="28"/>
          <w:bdr w:val="none" w:sz="0" w:space="0" w:color="auto"/>
        </w:rPr>
        <w:t>造了高考的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煌；那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今朝我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长风</w:t>
      </w:r>
      <w:r>
        <w:rPr>
          <w:rFonts w:ascii="宋体" w:eastAsia="宋体" w:hAnsi="MS Mincho" w:cs="宋体"/>
          <w:sz w:val="28"/>
          <w:bdr w:val="none" w:sz="0" w:space="0" w:color="auto"/>
        </w:rPr>
        <w:t>破浪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写一中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煌。高一高二的学弟学妹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也珍惜在一中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光，用勤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溉</w:t>
      </w:r>
      <w:r>
        <w:rPr>
          <w:rFonts w:ascii="宋体" w:eastAsia="宋体" w:hAnsi="MS Mincho" w:cs="宋体"/>
          <w:sz w:val="28"/>
          <w:bdr w:val="none" w:sz="0" w:space="0" w:color="auto"/>
        </w:rPr>
        <w:t>梦想，用勇气追求成功。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，没有你我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是年幼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白无力；没有你我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是不懂得感恩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；没有你我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是站在青春的梦口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hAnsi="MS Mincho" w:cs="宋体"/>
          <w:sz w:val="28"/>
          <w:bdr w:val="none" w:sz="0" w:space="0" w:color="auto"/>
        </w:rPr>
        <w:t>然徘徊，没有你我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是不解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斗和奉献的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等不到桂子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香的秋季在教</w:t>
      </w:r>
      <w:r>
        <w:rPr>
          <w:rFonts w:ascii="宋体" w:eastAsia="宋体" w:hAnsi="SimSun" w:cs="宋体"/>
          <w:sz w:val="28"/>
          <w:bdr w:val="none" w:sz="0" w:space="0" w:color="auto"/>
        </w:rPr>
        <w:t>师节时</w:t>
      </w:r>
      <w:r>
        <w:rPr>
          <w:rFonts w:ascii="宋体" w:eastAsia="宋体" w:hAnsi="MS Mincho" w:cs="宋体"/>
          <w:sz w:val="28"/>
          <w:bdr w:val="none" w:sz="0" w:space="0" w:color="auto"/>
        </w:rPr>
        <w:t>再深深道一句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请让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表全体高三同学向您道一声：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您辛苦了。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最后的日子里，我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会尽最大的努力，用汗水筑成奇迹，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得一中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生机盎然的校园，无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走到何方，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将永不止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了一中的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大家好。我是高</w:t>
      </w:r>
      <w:r>
        <w:rPr>
          <w:rFonts w:ascii="宋体" w:eastAsia="宋体" w:cs="宋体"/>
          <w:sz w:val="28"/>
          <w:bdr w:val="none" w:sz="0" w:space="0" w:color="auto"/>
        </w:rPr>
        <w:t>(15)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班的学生，我很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幸代表高三年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同学在此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首先我要感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，父母的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以及同学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心。三年的高中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匆匆而逝。十二年的寒窗苦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于画上了一个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的句号。我衷心祝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高考成功，并且不得不感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一句：我</w:t>
      </w:r>
      <w:r>
        <w:rPr>
          <w:rFonts w:ascii="宋体" w:eastAsia="宋体" w:hAnsi="SimSun" w:cs="宋体"/>
          <w:sz w:val="28"/>
          <w:bdr w:val="none" w:sz="0" w:space="0" w:color="auto"/>
        </w:rPr>
        <w:t>们毕业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!!!!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三年前的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一刻，我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着稚嫩的笑容走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们载</w:t>
      </w:r>
      <w:r>
        <w:rPr>
          <w:rFonts w:ascii="宋体" w:eastAsia="宋体" w:hAnsi="MS Mincho" w:cs="宋体"/>
          <w:sz w:val="28"/>
          <w:bdr w:val="none" w:sz="0" w:space="0" w:color="auto"/>
        </w:rPr>
        <w:t>着美好的理想即将在高中的学海中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洒着青春的汗水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灌着理想之花。三年后的今天，我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于突破了高考</w:t>
      </w:r>
      <w:r>
        <w:rPr>
          <w:rFonts w:ascii="宋体" w:eastAsia="宋体" w:hAnsi="SimSun" w:cs="宋体"/>
          <w:sz w:val="28"/>
          <w:bdr w:val="none" w:sz="0" w:space="0" w:color="auto"/>
        </w:rPr>
        <w:t>难关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了人生的</w:t>
      </w:r>
      <w:r>
        <w:rPr>
          <w:rFonts w:ascii="宋体" w:eastAsia="宋体" w:hAnsi="SimSun" w:cs="宋体"/>
          <w:sz w:val="28"/>
          <w:bdr w:val="none" w:sz="0" w:space="0" w:color="auto"/>
        </w:rPr>
        <w:t>质变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或成功，或失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。若成功，那必然是人生的喜悦。若失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，那也是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自己的一份</w:t>
      </w:r>
      <w:r>
        <w:rPr>
          <w:rFonts w:ascii="宋体" w:eastAsia="宋体" w:hAnsi="SimSun" w:cs="宋体"/>
          <w:sz w:val="28"/>
          <w:bdr w:val="none" w:sz="0" w:space="0" w:color="auto"/>
        </w:rPr>
        <w:t>经验积</w:t>
      </w:r>
      <w:r>
        <w:rPr>
          <w:rFonts w:ascii="宋体" w:eastAsia="宋体" w:hAnsi="MS Mincho" w:cs="宋体"/>
          <w:sz w:val="28"/>
          <w:bdr w:val="none" w:sz="0" w:space="0" w:color="auto"/>
        </w:rPr>
        <w:t>累。高考后的今天，我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再也不用整天拿着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本狂背，我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再也不用陷入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海狂做，我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再也不用抱怨老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的督促，我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再也不用面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父母的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叨。但是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一切将在我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的人生相册中留下最美好的一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，也是人生中不可多得的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，是一个必然的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。在高中的三年磨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掌握了更多的知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，更多的技能。我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成了自己的信心，恒心。面</w:t>
      </w:r>
      <w:r>
        <w:rPr>
          <w:rFonts w:ascii="宋体" w:eastAsia="宋体" w:hAnsi="SimSun" w:cs="宋体"/>
          <w:sz w:val="28"/>
          <w:bdr w:val="none" w:sz="0" w:space="0" w:color="auto"/>
        </w:rPr>
        <w:t>对报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志愿，我想，</w:t>
      </w:r>
      <w:r>
        <w:rPr>
          <w:rFonts w:ascii="宋体" w:eastAsia="宋体" w:hAnsi="SimSun" w:cs="宋体"/>
          <w:sz w:val="28"/>
          <w:bdr w:val="none" w:sz="0" w:space="0" w:color="auto"/>
        </w:rPr>
        <w:t>这应该</w:t>
      </w:r>
      <w:r>
        <w:rPr>
          <w:rFonts w:ascii="宋体" w:eastAsia="宋体" w:hAnsi="MS Mincho" w:cs="宋体"/>
          <w:sz w:val="28"/>
          <w:bdr w:val="none" w:sz="0" w:space="0" w:color="auto"/>
        </w:rPr>
        <w:t>也是自我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之，高考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累，也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高三的生活，是不是很充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好像才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始没多久，就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束了。我</w:t>
      </w:r>
      <w:r>
        <w:rPr>
          <w:rFonts w:ascii="宋体" w:eastAsia="宋体" w:hAnsi="SimSun" w:cs="宋体"/>
          <w:sz w:val="28"/>
          <w:bdr w:val="none" w:sz="0" w:space="0" w:color="auto"/>
        </w:rPr>
        <w:t>们奋</w:t>
      </w:r>
      <w:r>
        <w:rPr>
          <w:rFonts w:ascii="宋体" w:eastAsia="宋体" w:hAnsi="MS Mincho" w:cs="宋体"/>
          <w:sz w:val="28"/>
          <w:bdr w:val="none" w:sz="0" w:space="0" w:color="auto"/>
        </w:rPr>
        <w:t>笔疾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同甘共苦，高三的生活看似三点一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，但是高三的生活也是多姿多彩的。理科生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拿着物理</w:t>
      </w:r>
      <w:r>
        <w:rPr>
          <w:rFonts w:ascii="宋体" w:eastAsia="宋体" w:hAnsi="SimSun" w:cs="宋体"/>
          <w:sz w:val="28"/>
          <w:bdr w:val="none" w:sz="0" w:space="0" w:color="auto"/>
        </w:rPr>
        <w:t>题为难</w:t>
      </w:r>
      <w:r>
        <w:rPr>
          <w:rFonts w:ascii="宋体" w:eastAsia="宋体" w:hAnsi="MS Mincho" w:cs="宋体"/>
          <w:sz w:val="28"/>
          <w:bdr w:val="none" w:sz="0" w:space="0" w:color="auto"/>
        </w:rPr>
        <w:t>文科生，文科生又嘲笑理科生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国家性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都背不下来。我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盼着下</w:t>
      </w: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窝</w:t>
      </w:r>
      <w:r>
        <w:rPr>
          <w:rFonts w:ascii="宋体" w:eastAsia="宋体" w:hAnsi="MS Mincho" w:cs="宋体"/>
          <w:sz w:val="28"/>
          <w:bdr w:val="none" w:sz="0" w:space="0" w:color="auto"/>
        </w:rPr>
        <w:t>蜂的去食堂</w:t>
      </w:r>
      <w:r>
        <w:rPr>
          <w:rFonts w:ascii="宋体" w:eastAsia="宋体" w:hAnsi="SimSun" w:cs="宋体"/>
          <w:sz w:val="28"/>
          <w:bdr w:val="none" w:sz="0" w:space="0" w:color="auto"/>
        </w:rPr>
        <w:t>买饼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免</w:t>
      </w:r>
      <w:r>
        <w:rPr>
          <w:rFonts w:ascii="宋体" w:eastAsia="宋体" w:hAnsi="SimSun" w:cs="宋体"/>
          <w:sz w:val="28"/>
          <w:bdr w:val="none" w:sz="0" w:space="0" w:color="auto"/>
        </w:rPr>
        <w:t>费为</w:t>
      </w:r>
      <w:r>
        <w:rPr>
          <w:rFonts w:ascii="宋体" w:eastAsia="宋体" w:hAnsi="MS Mincho" w:cs="宋体"/>
          <w:sz w:val="28"/>
          <w:bdr w:val="none" w:sz="0" w:space="0" w:color="auto"/>
        </w:rPr>
        <w:t>八中</w:t>
      </w:r>
      <w:r>
        <w:rPr>
          <w:rFonts w:ascii="宋体" w:eastAsia="宋体" w:hAnsi="SimSun" w:cs="宋体"/>
          <w:sz w:val="28"/>
          <w:bdr w:val="none" w:sz="0" w:space="0" w:color="auto"/>
        </w:rPr>
        <w:t>饼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hAnsi="MS Mincho" w:cs="宋体"/>
          <w:sz w:val="28"/>
          <w:bdr w:val="none" w:sz="0" w:space="0" w:color="auto"/>
        </w:rPr>
        <w:t>做了一个</w:t>
      </w:r>
      <w:r>
        <w:rPr>
          <w:rFonts w:ascii="宋体" w:eastAsia="宋体" w:hAnsi="SimSun" w:cs="宋体"/>
          <w:sz w:val="28"/>
          <w:bdr w:val="none" w:sz="0" w:space="0" w:color="auto"/>
        </w:rPr>
        <w:t>环绕</w:t>
      </w:r>
      <w:r>
        <w:rPr>
          <w:rFonts w:ascii="宋体" w:eastAsia="宋体" w:hAnsi="MS Mincho" w:cs="宋体"/>
          <w:sz w:val="28"/>
          <w:bdr w:val="none" w:sz="0" w:space="0" w:color="auto"/>
        </w:rPr>
        <w:t>地球</w:t>
      </w:r>
      <w:r>
        <w:rPr>
          <w:rFonts w:ascii="宋体" w:eastAsia="宋体" w:cs="宋体"/>
          <w:sz w:val="28"/>
          <w:bdr w:val="none" w:sz="0" w:space="0" w:color="auto"/>
        </w:rPr>
        <w:t>180</w:t>
      </w:r>
      <w:r>
        <w:rPr>
          <w:rFonts w:ascii="宋体" w:eastAsia="宋体" w:hAnsi="MS Mincho" w:cs="宋体"/>
          <w:sz w:val="28"/>
          <w:bdr w:val="none" w:sz="0" w:space="0" w:color="auto"/>
        </w:rPr>
        <w:t>圈的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广告。我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把周勇老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的搞笑照片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到网上，并迅速</w:t>
      </w:r>
      <w:r>
        <w:rPr>
          <w:rFonts w:ascii="宋体" w:eastAsia="宋体" w:hAnsi="SimSun" w:cs="宋体"/>
          <w:sz w:val="28"/>
          <w:bdr w:val="none" w:sz="0" w:space="0" w:color="auto"/>
        </w:rPr>
        <w:t>转载</w:t>
      </w:r>
      <w:r>
        <w:rPr>
          <w:rFonts w:ascii="宋体" w:eastAsia="宋体" w:hAnsi="MS Mincho" w:cs="宋体"/>
          <w:sz w:val="28"/>
          <w:bdr w:val="none" w:sz="0" w:space="0" w:color="auto"/>
        </w:rPr>
        <w:t>，然后自己爆笑。疲</w:t>
      </w:r>
      <w:r>
        <w:rPr>
          <w:rFonts w:ascii="宋体" w:eastAsia="宋体" w:hAnsi="SimSun" w:cs="宋体"/>
          <w:sz w:val="28"/>
          <w:bdr w:val="none" w:sz="0" w:space="0" w:color="auto"/>
        </w:rPr>
        <w:t>惫劳</w:t>
      </w:r>
      <w:r>
        <w:rPr>
          <w:rFonts w:ascii="宋体" w:eastAsia="宋体" w:hAnsi="MS Mincho" w:cs="宋体"/>
          <w:sz w:val="28"/>
          <w:bdr w:val="none" w:sz="0" w:space="0" w:color="auto"/>
        </w:rPr>
        <w:t>累是我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的高三，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松愉快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的高三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高三之夏，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光逆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色的晨</w:t>
      </w:r>
      <w:r>
        <w:rPr>
          <w:rFonts w:ascii="宋体" w:eastAsia="宋体" w:hAnsi="SimSun" w:cs="宋体"/>
          <w:sz w:val="28"/>
          <w:bdr w:val="none" w:sz="0" w:space="0" w:color="auto"/>
        </w:rPr>
        <w:t>雾</w:t>
      </w:r>
      <w:r>
        <w:rPr>
          <w:rFonts w:ascii="宋体" w:eastAsia="宋体" w:hAnsi="MS Mincho" w:cs="宋体"/>
          <w:sz w:val="28"/>
          <w:bdr w:val="none" w:sz="0" w:space="0" w:color="auto"/>
        </w:rPr>
        <w:t>，昼夜逐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平分。在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一个夏季，在一个独一无二而又永恒的夏季，我不敢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太多的梦，因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它太重。今年的考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看似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却玄机重重。我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意的笑容走出考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完答案后，我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又不禁想一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撞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许这</w:t>
      </w:r>
      <w:r>
        <w:rPr>
          <w:rFonts w:ascii="宋体" w:eastAsia="宋体" w:hAnsi="MS Mincho" w:cs="宋体"/>
          <w:sz w:val="28"/>
          <w:bdr w:val="none" w:sz="0" w:space="0" w:color="auto"/>
        </w:rPr>
        <w:t>就是高考吧，刺激，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辣，匪夷所思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走了，是那一年的</w:t>
      </w:r>
      <w:r>
        <w:rPr>
          <w:rFonts w:ascii="宋体" w:eastAsia="宋体" w:hAnsi="SimSun" w:cs="宋体"/>
          <w:sz w:val="28"/>
          <w:bdr w:val="none" w:sz="0" w:space="0" w:color="auto"/>
        </w:rPr>
        <w:t>骊</w:t>
      </w:r>
      <w:r>
        <w:rPr>
          <w:rFonts w:ascii="宋体" w:eastAsia="宋体" w:hAnsi="MS Mincho" w:cs="宋体"/>
          <w:sz w:val="28"/>
          <w:bdr w:val="none" w:sz="0" w:space="0" w:color="auto"/>
        </w:rPr>
        <w:t>歌。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照是那一年的夏天，那一年的你，你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，和我，都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同一句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吧，哥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手持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照，我不禁想起那沉甸甸的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航，我想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一声，我要走了，去追逐我下一个梦想。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照里的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雪是那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的羞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的站着，董芳藏在照片的左上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旭，充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叛逆的</w:t>
      </w:r>
      <w:r>
        <w:rPr>
          <w:rFonts w:ascii="宋体" w:eastAsia="宋体" w:hAnsi="SimSun" w:cs="宋体"/>
          <w:sz w:val="28"/>
          <w:bdr w:val="none" w:sz="0" w:space="0" w:color="auto"/>
        </w:rPr>
        <w:t>边飞</w:t>
      </w:r>
      <w:r>
        <w:rPr>
          <w:rFonts w:ascii="宋体" w:eastAsia="宋体" w:hAnsi="MS Mincho" w:cs="宋体"/>
          <w:sz w:val="28"/>
          <w:bdr w:val="none" w:sz="0" w:space="0" w:color="auto"/>
        </w:rPr>
        <w:t>。兄弟。。。兄弟，你在想什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镜头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大大咧咧的海小宇，狂的不行的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羚，笑起来像花一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健宏，站在右下角的朋友，第三排</w:t>
      </w:r>
      <w:r>
        <w:rPr>
          <w:rFonts w:ascii="宋体" w:eastAsia="宋体" w:hAnsi="SimSun" w:cs="宋体"/>
          <w:sz w:val="28"/>
          <w:bdr w:val="none" w:sz="0" w:space="0" w:color="auto"/>
        </w:rPr>
        <w:t>开头</w:t>
      </w:r>
      <w:r>
        <w:rPr>
          <w:rFonts w:ascii="宋体" w:eastAsia="宋体" w:hAnsi="MS Mincho" w:cs="宋体"/>
          <w:sz w:val="28"/>
          <w:bdr w:val="none" w:sz="0" w:space="0" w:color="auto"/>
        </w:rPr>
        <w:t>的女孩，你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可千万不要忘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我。梦里都在督促我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的虞老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原来坐在最下面呢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于露出了她久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的笑容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一切，熟悉，陌生。那就是我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的夏天，我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唯一而又永恒的夏天。那一年的你，我，他都站在操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着同一句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此刻的我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用怎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来形容自己的心情呢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但不管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局如何，青春高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依然</w:t>
      </w:r>
      <w:r>
        <w:rPr>
          <w:rFonts w:ascii="宋体" w:eastAsia="宋体" w:hAnsi="SimSun" w:cs="宋体"/>
          <w:sz w:val="28"/>
          <w:bdr w:val="none" w:sz="0" w:space="0" w:color="auto"/>
        </w:rPr>
        <w:t>猎猎</w:t>
      </w:r>
      <w:r>
        <w:rPr>
          <w:rFonts w:ascii="宋体" w:eastAsia="宋体" w:hAnsi="MS Mincho" w:cs="宋体"/>
          <w:sz w:val="28"/>
          <w:bdr w:val="none" w:sz="0" w:space="0" w:color="auto"/>
        </w:rPr>
        <w:t>捕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航，出征的号角已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吹响，我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即将踏上新的征程。老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的祝福，父母的叮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，同学的友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将会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的力量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在以后的生活中，我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代背的第一首情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来收笔吧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悄悄的，我走了，正如我悄悄的来，我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衣袖，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走了所有的浮云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留下了所有的云彩</w:t>
      </w:r>
      <w:r>
        <w:rPr>
          <w:rFonts w:ascii="宋体" w:eastAsia="宋体" w:cs="宋体"/>
          <w:sz w:val="28"/>
          <w:bdr w:val="none" w:sz="0" w:space="0" w:color="auto"/>
        </w:rPr>
        <w:t>!!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我来自高三三班。很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幸在高中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典礼上作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得真快。今天，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未来的留恋和憧憬，我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来到了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的十字路口。六年前，当我第一次走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，学校的大</w:t>
      </w:r>
      <w:r>
        <w:rPr>
          <w:rFonts w:ascii="宋体" w:eastAsia="宋体" w:hAnsi="SimSun" w:cs="宋体"/>
          <w:sz w:val="28"/>
          <w:bdr w:val="none" w:sz="0" w:space="0" w:color="auto"/>
        </w:rPr>
        <w:t>门时</w:t>
      </w:r>
      <w:r>
        <w:rPr>
          <w:rFonts w:ascii="宋体" w:eastAsia="宋体" w:hAnsi="MS Mincho" w:cs="宋体"/>
          <w:sz w:val="28"/>
          <w:bdr w:val="none" w:sz="0" w:space="0" w:color="auto"/>
        </w:rPr>
        <w:t>，我的无知和不安就像昨天一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清晰。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了人生中最美好最宝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完成了从不成熟到成熟的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，取得了丰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的成果。今天，我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于可以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“-</w:t>
      </w:r>
      <w:r>
        <w:rPr>
          <w:rFonts w:ascii="宋体" w:eastAsia="宋体" w:hAnsi="MS Mincho" w:cs="宋体"/>
          <w:sz w:val="28"/>
          <w:bdr w:val="none" w:sz="0" w:space="0" w:color="auto"/>
        </w:rPr>
        <w:t>，那是我明智的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我忘不了我的校园和老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我震惊。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的密密麻麻的笔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，妙</w:t>
      </w:r>
      <w:r>
        <w:rPr>
          <w:rFonts w:ascii="宋体" w:eastAsia="宋体" w:hAnsi="SimSun" w:cs="宋体"/>
          <w:sz w:val="28"/>
          <w:bdr w:val="none" w:sz="0" w:space="0" w:color="auto"/>
        </w:rPr>
        <w:t>语连</w:t>
      </w:r>
      <w:r>
        <w:rPr>
          <w:rFonts w:ascii="宋体" w:eastAsia="宋体" w:hAnsi="MS Mincho" w:cs="宋体"/>
          <w:sz w:val="28"/>
          <w:bdr w:val="none" w:sz="0" w:space="0" w:color="auto"/>
        </w:rPr>
        <w:t>珠的精彩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座，我都忘不了；我忘不了那个老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默默督促学生写改，不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、智慧、幽默和人格魅力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我留下了深刻的印象，教会了我很多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我会永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的同学。我在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学到了知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，也交到了很多志同道合的朋友。在学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的路上，我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互相鼓励，互相支持。没有他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，我想我的中学生活至少会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友，生活上的伙伴。我想，当同学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几十年后再相聚的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候，久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重逢的那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微笑，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比什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我要更加感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我的父母。深夜</w:t>
      </w:r>
      <w:r>
        <w:rPr>
          <w:rFonts w:ascii="宋体" w:eastAsia="宋体" w:hAnsi="SimSun" w:cs="宋体"/>
          <w:sz w:val="28"/>
          <w:bdr w:val="none" w:sz="0" w:space="0" w:color="auto"/>
        </w:rPr>
        <w:t>长谈</w:t>
      </w:r>
      <w:r>
        <w:rPr>
          <w:rFonts w:ascii="宋体" w:eastAsia="宋体" w:hAnsi="MS Mincho" w:cs="宋体"/>
          <w:sz w:val="28"/>
          <w:bdr w:val="none" w:sz="0" w:space="0" w:color="auto"/>
        </w:rPr>
        <w:t>，在我最迷茫最失落的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伸出温暖的臂膀，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我耐心和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我走出低谷，重拾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斗的勇气。我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个人都以自己的父母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静静的想一想，在你最失意的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会一直无条件的支持你；当你取得了哪怕是最微小的成功，有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真正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你陶醉和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今年是我</w:t>
      </w:r>
      <w:r>
        <w:rPr>
          <w:rFonts w:ascii="宋体" w:eastAsia="宋体" w:hAnsi="SimSun" w:cs="宋体"/>
          <w:sz w:val="28"/>
          <w:bdr w:val="none" w:sz="0" w:space="0" w:color="auto"/>
        </w:rPr>
        <w:t>们毕业</w:t>
      </w:r>
      <w:r>
        <w:rPr>
          <w:rFonts w:ascii="宋体" w:eastAsia="宋体" w:hAnsi="MS Mincho" w:cs="宋体"/>
          <w:sz w:val="28"/>
          <w:bdr w:val="none" w:sz="0" w:space="0" w:color="auto"/>
        </w:rPr>
        <w:t>的那一年，也正是我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十八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的那一年。也</w:t>
      </w:r>
      <w:r>
        <w:rPr>
          <w:rFonts w:ascii="宋体" w:eastAsia="宋体" w:hAnsi="SimSun" w:cs="宋体"/>
          <w:sz w:val="28"/>
          <w:bdr w:val="none" w:sz="0" w:space="0" w:color="auto"/>
        </w:rPr>
        <w:t>许这</w:t>
      </w:r>
      <w:r>
        <w:rPr>
          <w:rFonts w:ascii="宋体" w:eastAsia="宋体" w:hAnsi="MS Mincho" w:cs="宋体"/>
          <w:sz w:val="28"/>
          <w:bdr w:val="none" w:sz="0" w:space="0" w:color="auto"/>
        </w:rPr>
        <w:t>只是上天安排的巧合。十八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是界柱，是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回。从今天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去的任何痛苦和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去了；从今天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始，未来一切都将</w:t>
      </w:r>
      <w:r>
        <w:rPr>
          <w:rFonts w:ascii="宋体" w:eastAsia="宋体" w:hAnsi="SimSun" w:cs="宋体"/>
          <w:sz w:val="28"/>
          <w:bdr w:val="none" w:sz="0" w:space="0" w:color="auto"/>
        </w:rPr>
        <w:t>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外面的世界很精彩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新的未来而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的母校中学与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，天天向上。我祝愿我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身体健康，万事如意。祝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在座的各位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城市中学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的学生：今天，我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们毕业</w:t>
      </w:r>
      <w:r>
        <w:rPr>
          <w:rFonts w:ascii="宋体" w:eastAsia="宋体" w:hAnsi="MS Mincho" w:cs="宋体"/>
          <w:sz w:val="28"/>
          <w:bdr w:val="none" w:sz="0" w:space="0" w:color="auto"/>
        </w:rPr>
        <w:t>了！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长岭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是一个叫人激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自豪、洋溢希望的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生向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721</w:t>
      </w:r>
      <w:r>
        <w:rPr>
          <w:rFonts w:ascii="宋体" w:eastAsia="宋体" w:hAnsi="MS Mincho" w:cs="宋体"/>
          <w:sz w:val="28"/>
          <w:bdr w:val="none" w:sz="0" w:space="0" w:color="auto"/>
        </w:rPr>
        <w:t>名高三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烈地祝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！并向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此付出辛勤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致以崇高的敬意！向多年来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心、支持学校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展的区教育体育局的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，看到大家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，即将成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国家的有用之才，我感到由衷的高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和欣慰。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默默耕耘、忘我工作，我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含辛茹苦、无怨无悔。我也曾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听到你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抱怨宿舍的</w:t>
      </w:r>
      <w:r>
        <w:rPr>
          <w:rFonts w:ascii="宋体" w:eastAsia="宋体" w:hAnsi="SimSun" w:cs="宋体"/>
          <w:sz w:val="28"/>
          <w:bdr w:val="none" w:sz="0" w:space="0" w:color="auto"/>
        </w:rPr>
        <w:t>拥挤</w:t>
      </w:r>
      <w:r>
        <w:rPr>
          <w:rFonts w:ascii="宋体" w:eastAsia="宋体" w:hAnsi="MS Mincho" w:cs="宋体"/>
          <w:sz w:val="28"/>
          <w:bdr w:val="none" w:sz="0" w:space="0" w:color="auto"/>
        </w:rPr>
        <w:t>、食堂的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菜，运</w:t>
      </w:r>
      <w:r>
        <w:rPr>
          <w:rFonts w:ascii="宋体" w:eastAsia="宋体" w:hAnsi="SimSun" w:cs="宋体"/>
          <w:sz w:val="28"/>
          <w:bdr w:val="none" w:sz="0" w:space="0" w:color="auto"/>
        </w:rPr>
        <w:t>动场迟迟</w:t>
      </w:r>
      <w:r>
        <w:rPr>
          <w:rFonts w:ascii="宋体" w:eastAsia="宋体" w:hAnsi="MS Mincho" w:cs="宋体"/>
          <w:sz w:val="28"/>
          <w:bdr w:val="none" w:sz="0" w:space="0" w:color="auto"/>
        </w:rPr>
        <w:t>不能塑化，曾</w:t>
      </w:r>
      <w:r>
        <w:rPr>
          <w:rFonts w:ascii="宋体" w:eastAsia="宋体" w:hAnsi="SimSun" w:cs="宋体"/>
          <w:sz w:val="28"/>
          <w:bdr w:val="none" w:sz="0" w:space="0" w:color="auto"/>
        </w:rPr>
        <w:t>经对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絮絮叨叨的不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甚至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撞、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恨，但是老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常在心底自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们倾</w:t>
      </w:r>
      <w:r>
        <w:rPr>
          <w:rFonts w:ascii="宋体" w:eastAsia="宋体" w:hAnsi="MS Mincho" w:cs="宋体"/>
          <w:sz w:val="28"/>
          <w:bdr w:val="none" w:sz="0" w:space="0" w:color="auto"/>
        </w:rPr>
        <w:t>情奉献，学校尽力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提供良好的教育，能使你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幸福、快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的巨大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力源泉。伴随着一千多个日子的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去，你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的身体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壮，思想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得深邃，情感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得丰富，意志得以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得的不只是一</w:t>
      </w:r>
      <w:r>
        <w:rPr>
          <w:rFonts w:ascii="宋体" w:eastAsia="宋体" w:hAnsi="SimSun" w:cs="宋体"/>
          <w:sz w:val="28"/>
          <w:bdr w:val="none" w:sz="0" w:space="0" w:color="auto"/>
        </w:rPr>
        <w:t>张毕业证书</w:t>
      </w:r>
      <w:r>
        <w:rPr>
          <w:rFonts w:ascii="宋体" w:eastAsia="宋体" w:hAnsi="MS Mincho" w:cs="宋体"/>
          <w:sz w:val="28"/>
          <w:bdr w:val="none" w:sz="0" w:space="0" w:color="auto"/>
        </w:rPr>
        <w:t>或是一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取通知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健的体魄、丰富的大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乐观阔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极向上的人生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重要。因此，我建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大家用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烈的掌声表示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和父母最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一个星期，你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就将奔赴高考的考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将是一次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将是一次知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能力、心理体能的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十分激烈的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量与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定信心，矢志不渝，以</w:t>
      </w:r>
      <w:r>
        <w:rPr>
          <w:rFonts w:ascii="宋体" w:eastAsia="宋体" w:hAnsi="SimSun" w:cs="宋体"/>
          <w:sz w:val="28"/>
          <w:bdr w:val="none" w:sz="0" w:space="0" w:color="auto"/>
        </w:rPr>
        <w:t>坚韧顽强</w:t>
      </w:r>
      <w:r>
        <w:rPr>
          <w:rFonts w:ascii="宋体" w:eastAsia="宋体" w:hAnsi="MS Mincho" w:cs="宋体"/>
          <w:sz w:val="28"/>
          <w:bdr w:val="none" w:sz="0" w:space="0" w:color="auto"/>
        </w:rPr>
        <w:t>的毅力和冷静沉着的心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、以前所未有的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真和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一切的豪情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，用拼搏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造不凡，用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未来，父母、学校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，也将注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群雄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理想。相信你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，并衷心地祝愿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位同学都能取得成功！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神圣而庄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典礼大会上，似乎已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例，老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一定就在今天的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，可能是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深刻的印象，作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，我想送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几点祝福和希望：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一、希望大家永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远怀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未来的明确追求。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如果把人生作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场马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拉松的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，那就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，不会因一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的成功而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傲，也不会因一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的挫折而气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。成功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不懈努力的回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，所以成功只属于那些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明确目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而不断努力、不懈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斗的人。当然，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于成功的理解，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当是广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的，它不一定是金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，不一定是名望，不一定是地位，而一定是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社会的影响和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献，一定是你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内心的充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。今天你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令人眩目，但你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的人格是高尚的，做人的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度是真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追求的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力是同等的，只有在平凡中始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保持着高尚的追求，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才是最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力的人生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二、希望大家在平凡中超越自己。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繁重的高中生活，是人生的一次砺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，有的同学迎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而上，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取，有的同学咬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持，而有的同学却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来。但是，同学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持！其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持中你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经战胜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了自己！我希望今天的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住我在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学典礼上曾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复强调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：播下一个行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；播下一个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性格；播下一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性格，收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命运。愿大家在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持中超越自己，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命运而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战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三、希望你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远乐观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、幸福。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期望，生活永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不可能完美，生活永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存在缺憾，如果以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不能如愿得不到想要的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认为这辈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子就完了，或者人生一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受挫而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怀忧丧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志，甚至不想活了，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不是一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健康的心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有得不到的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西，如果你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幸福就是能得到想要的一切，那就永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与幸福无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。尤其在当今激烈而残酷的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争世界里，要有充分的准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，要学会在挫折中抗争、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，要在不完美和不如意中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极生活。在学校，在家里，你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可以比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放肆地抱怨，老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、父母所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予你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含了多少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容，而当你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走出校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，走入社会，你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，人生旅程充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满风风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雨雨，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是人生的另一段真情体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，所以希望你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把人生的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一次困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都当作一笔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富，以特有的自信笑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生活，我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将与你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分享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，当高三的生活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去，当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的母校将要成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清晰的回</w:t>
      </w:r>
      <w:r>
        <w:rPr>
          <w:rFonts w:ascii="宋体" w:eastAsia="宋体" w:hAnsi="SimSun" w:cs="宋体"/>
          <w:sz w:val="28"/>
          <w:bdr w:val="none" w:sz="0" w:space="0" w:color="auto"/>
        </w:rPr>
        <w:t>忆时</w:t>
      </w:r>
      <w:r>
        <w:rPr>
          <w:rFonts w:ascii="宋体" w:eastAsia="宋体" w:hAnsi="MS Mincho" w:cs="宋体"/>
          <w:sz w:val="28"/>
          <w:bdr w:val="none" w:sz="0" w:space="0" w:color="auto"/>
        </w:rPr>
        <w:t>，我衷心地希望你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、也相信你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教育你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的母校；衷心希望高三精神在你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心中生根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果；衷心希望你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和智慧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写母校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章；希望你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在新的征途上依然有志有恒，心正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正，依然会学会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，自律自立，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学会做人，学会生活，学会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造，学会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辛勤的汗水和沸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血去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就更加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，常回家看看，常回母校看看，今天你</w:t>
      </w:r>
      <w:r>
        <w:rPr>
          <w:rFonts w:ascii="宋体" w:eastAsia="宋体" w:hAnsi="SimSun" w:cs="宋体"/>
          <w:sz w:val="28"/>
          <w:bdr w:val="none" w:sz="0" w:space="0" w:color="auto"/>
        </w:rPr>
        <w:t>们为长岭</w:t>
      </w:r>
      <w:r>
        <w:rPr>
          <w:rFonts w:ascii="宋体" w:eastAsia="宋体" w:hAnsi="MS Mincho" w:cs="宋体"/>
          <w:sz w:val="28"/>
          <w:bdr w:val="none" w:sz="0" w:space="0" w:color="auto"/>
        </w:rPr>
        <w:t>中学而自豪，明天</w:t>
      </w:r>
      <w:r>
        <w:rPr>
          <w:rFonts w:ascii="宋体" w:eastAsia="宋体" w:hAnsi="SimSun" w:cs="宋体"/>
          <w:sz w:val="28"/>
          <w:bdr w:val="none" w:sz="0" w:space="0" w:color="auto"/>
        </w:rPr>
        <w:t>长岭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傲！衷心祝愿同学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壮志能酬，美梦能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，高考成功！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大家可能注意到，近期横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欧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的寒流仍未停下脚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寒</w:t>
      </w:r>
      <w:r>
        <w:rPr>
          <w:rFonts w:ascii="宋体" w:eastAsia="宋体" w:hAnsi="SimSun" w:cs="宋体"/>
          <w:sz w:val="28"/>
          <w:bdr w:val="none" w:sz="0" w:space="0" w:color="auto"/>
        </w:rPr>
        <w:t>风让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寒意。但是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日是中国二十四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气的立春，意味着在季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上春天的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始。就在昨天，就在新学期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学的第一天，我在校园里巡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，看到同学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个个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高采烈，气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人在初春的寒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中感受到春天的活力，春天的希望。因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一年之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在于春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。人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是寄予春天以美好的希望，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是在新的一年新的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始，播下新的希望，憧憬新的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班子向全体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生致以新学期最真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的祝福！祝全体老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，回首</w:t>
      </w: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倍感自豪。在区教育体育局的正确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按照学校首届教代会提出的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同心同德同力，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有效突破，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高位走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的工作思路，全体教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立信念，以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卓越，以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谋发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步发扬</w:t>
      </w:r>
      <w:r>
        <w:rPr>
          <w:rFonts w:ascii="宋体" w:eastAsia="宋体" w:hAnsi="MS Mincho" w:cs="宋体"/>
          <w:sz w:val="28"/>
          <w:bdr w:val="none" w:sz="0" w:space="0" w:color="auto"/>
        </w:rPr>
        <w:t>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精神，理直气壮抓管理，聚精会神提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量，一心一意</w:t>
      </w:r>
      <w:r>
        <w:rPr>
          <w:rFonts w:ascii="宋体" w:eastAsia="宋体" w:hAnsi="SimSun" w:cs="宋体"/>
          <w:sz w:val="28"/>
          <w:bdr w:val="none" w:sz="0" w:space="0" w:color="auto"/>
        </w:rPr>
        <w:t>谋发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写了学校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篇章：学校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全国群众体育工作先</w:t>
      </w:r>
      <w:r>
        <w:rPr>
          <w:rFonts w:ascii="宋体" w:eastAsia="宋体" w:hAnsi="SimSun" w:cs="宋体"/>
          <w:sz w:val="28"/>
          <w:bdr w:val="none" w:sz="0" w:space="0" w:color="auto"/>
        </w:rPr>
        <w:t>进单</w:t>
      </w:r>
      <w:r>
        <w:rPr>
          <w:rFonts w:ascii="宋体" w:eastAsia="宋体" w:hAnsi="MS Mincho" w:cs="宋体"/>
          <w:sz w:val="28"/>
          <w:bdr w:val="none" w:sz="0" w:space="0" w:color="auto"/>
        </w:rPr>
        <w:t>位、</w:t>
      </w:r>
      <w:r>
        <w:rPr>
          <w:rFonts w:ascii="宋体" w:eastAsia="宋体" w:hAnsi="SimSun" w:cs="宋体"/>
          <w:sz w:val="28"/>
          <w:bdr w:val="none" w:sz="0" w:space="0" w:color="auto"/>
        </w:rPr>
        <w:t>陕</w:t>
      </w:r>
      <w:r>
        <w:rPr>
          <w:rFonts w:ascii="宋体" w:eastAsia="宋体" w:hAnsi="MS Mincho" w:cs="宋体"/>
          <w:sz w:val="28"/>
          <w:bdr w:val="none" w:sz="0" w:space="0" w:color="auto"/>
        </w:rPr>
        <w:t>西省教育系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文明校园，</w:t>
      </w:r>
      <w:r>
        <w:rPr>
          <w:rFonts w:ascii="宋体" w:eastAsia="宋体" w:hAnsi="SimSun" w:cs="宋体"/>
          <w:sz w:val="28"/>
          <w:bdr w:val="none" w:sz="0" w:space="0" w:color="auto"/>
        </w:rPr>
        <w:t>陕</w:t>
      </w:r>
      <w:r>
        <w:rPr>
          <w:rFonts w:ascii="宋体" w:eastAsia="宋体" w:hAnsi="MS Mincho" w:cs="宋体"/>
          <w:sz w:val="28"/>
          <w:bdr w:val="none" w:sz="0" w:space="0" w:color="auto"/>
        </w:rPr>
        <w:t>西省科研明星学校等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殊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；全校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生参加区、市、省、全国各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、成果展示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cs="宋体"/>
          <w:sz w:val="28"/>
          <w:bdr w:val="none" w:sz="0" w:space="0" w:color="auto"/>
        </w:rPr>
        <w:t>109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受社会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注的高考、中考成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在区市名列前茅；上学期期末各年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参加全区期末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异；本届高三参加全市第一次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文理科模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二本上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率、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科均分排名、尖子生群体均名列全区第一名。上学年度，全校涌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个，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秀学生干部</w:t>
      </w:r>
      <w:r>
        <w:rPr>
          <w:rFonts w:ascii="宋体" w:eastAsia="宋体" w:cs="宋体"/>
          <w:sz w:val="28"/>
          <w:bdr w:val="none" w:sz="0" w:space="0" w:color="auto"/>
        </w:rPr>
        <w:t>122</w:t>
      </w:r>
      <w:r>
        <w:rPr>
          <w:rFonts w:ascii="宋体" w:eastAsia="宋体" w:hAnsi="MS Mincho" w:cs="宋体"/>
          <w:sz w:val="28"/>
          <w:bdr w:val="none" w:sz="0" w:space="0" w:color="auto"/>
        </w:rPr>
        <w:t>名，三好学生</w:t>
      </w:r>
      <w:r>
        <w:rPr>
          <w:rFonts w:ascii="宋体" w:eastAsia="宋体" w:cs="宋体"/>
          <w:sz w:val="28"/>
          <w:bdr w:val="none" w:sz="0" w:space="0" w:color="auto"/>
        </w:rPr>
        <w:t>620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124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了我校在区市的名校地位，更加提升了学校的社会声誉，是全体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果，是全体</w:t>
      </w:r>
      <w:r>
        <w:rPr>
          <w:rFonts w:ascii="宋体" w:eastAsia="宋体" w:hAnsi="SimSun" w:cs="宋体"/>
          <w:sz w:val="28"/>
          <w:bdr w:val="none" w:sz="0" w:space="0" w:color="auto"/>
        </w:rPr>
        <w:t>长岭</w:t>
      </w:r>
      <w:r>
        <w:rPr>
          <w:rFonts w:ascii="宋体" w:eastAsia="宋体" w:hAnsi="MS Mincho" w:cs="宋体"/>
          <w:sz w:val="28"/>
          <w:bdr w:val="none" w:sz="0" w:space="0" w:color="auto"/>
        </w:rPr>
        <w:t>子校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生不断追求卓越，敢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人先精神、信念的具体体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，它将激励我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年新的征程中更加自信、更加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激情地投入到工作和学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中去。在此，我代表学校向一年来辛勤工作和勤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人首富李嘉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先生在香港大学演</w:t>
      </w:r>
      <w:r>
        <w:rPr>
          <w:rFonts w:ascii="宋体" w:eastAsia="宋体" w:hAnsi="SimSun" w:cs="宋体"/>
          <w:sz w:val="28"/>
          <w:bdr w:val="none" w:sz="0" w:space="0" w:color="auto"/>
        </w:rPr>
        <w:t>讲时</w:t>
      </w:r>
      <w:r>
        <w:rPr>
          <w:rFonts w:ascii="宋体" w:eastAsia="宋体" w:hAnsi="MS Mincho" w:cs="宋体"/>
          <w:sz w:val="28"/>
          <w:bdr w:val="none" w:sz="0" w:space="0" w:color="auto"/>
        </w:rPr>
        <w:t>提到的一句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思想，成就行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，成就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；播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，成就性格；播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性格，成就命运！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代正是孕育思想，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，形成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，决定性格，成就命运的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期，因此，在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希望的早春二月，站在新学期新的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上，我向同学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提出以下几点要求：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第一：要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是学生的重要任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，一定要从思想上重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，新的一年，希望同学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明确自己的理想，更加端正学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前做好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。独立完成作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激情地思考，使自己成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、学有所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、个性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良、全面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要善于跟着老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要学会主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，要有意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自主的学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能力。套用一句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，成功的学生取得成功的因素都是相似的，不成功的学生失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的原因却是各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的，其中最大的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在于学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是否得其法。我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提倡刻苦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研，努力拼搏的学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精神，我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度和善思善学的学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能力。希望同学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人人</w:t>
      </w:r>
      <w:r>
        <w:rPr>
          <w:rFonts w:ascii="宋体" w:eastAsia="宋体" w:hAnsi="SimSun" w:cs="宋体"/>
          <w:sz w:val="28"/>
          <w:bdr w:val="none" w:sz="0" w:space="0" w:color="auto"/>
        </w:rPr>
        <w:t>为创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长岭</w:t>
      </w:r>
      <w:r>
        <w:rPr>
          <w:rFonts w:ascii="宋体" w:eastAsia="宋体" w:hAnsi="MS Mincho" w:cs="宋体"/>
          <w:sz w:val="28"/>
          <w:bdr w:val="none" w:sz="0" w:space="0" w:color="auto"/>
        </w:rPr>
        <w:t>子校淳朴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而尽心尽力。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第二：要培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良好的素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MS Mincho" w:cs="宋体"/>
          <w:sz w:val="28"/>
          <w:bdr w:val="none" w:sz="0" w:space="0" w:color="auto"/>
        </w:rPr>
        <w:t>青少年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期是一个人一生最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段，是人身心成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育最</w:t>
      </w:r>
      <w:r>
        <w:rPr>
          <w:rFonts w:ascii="宋体" w:eastAsia="宋体" w:hAnsi="SimSun" w:cs="宋体"/>
          <w:sz w:val="28"/>
          <w:bdr w:val="none" w:sz="0" w:space="0" w:color="auto"/>
        </w:rPr>
        <w:t>为关键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期。全体中小学生要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地参加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阳光体育运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划，大力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锻炼强</w:t>
      </w:r>
      <w:r>
        <w:rPr>
          <w:rFonts w:ascii="宋体" w:eastAsia="宋体" w:hAnsi="MS Mincho" w:cs="宋体"/>
          <w:sz w:val="28"/>
          <w:bdr w:val="none" w:sz="0" w:space="0" w:color="auto"/>
        </w:rPr>
        <w:t>健体魄，减少疾病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极参加学校、班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展的文</w:t>
      </w:r>
      <w:r>
        <w:rPr>
          <w:rFonts w:ascii="宋体" w:eastAsia="宋体" w:hAnsi="SimSun" w:cs="宋体"/>
          <w:sz w:val="28"/>
          <w:bdr w:val="none" w:sz="0" w:space="0" w:color="auto"/>
        </w:rPr>
        <w:t>娱</w:t>
      </w:r>
      <w:r>
        <w:rPr>
          <w:rFonts w:ascii="宋体" w:eastAsia="宋体" w:hAnsi="MS Mincho" w:cs="宋体"/>
          <w:sz w:val="28"/>
          <w:bdr w:val="none" w:sz="0" w:space="0" w:color="auto"/>
        </w:rPr>
        <w:t>、体育活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自信、自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、自立、自律的意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，合作、互助的能力和豁达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放的胸襟。要自</w:t>
      </w:r>
      <w:r>
        <w:rPr>
          <w:rFonts w:ascii="宋体" w:eastAsia="宋体" w:hAnsi="SimSun" w:cs="宋体"/>
          <w:sz w:val="28"/>
          <w:bdr w:val="none" w:sz="0" w:space="0" w:color="auto"/>
        </w:rPr>
        <w:t>觉厉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节约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节约每</w:t>
      </w:r>
      <w:r>
        <w:rPr>
          <w:rFonts w:ascii="宋体" w:eastAsia="宋体" w:hAnsi="MS Mincho" w:cs="宋体"/>
          <w:sz w:val="28"/>
          <w:bdr w:val="none" w:sz="0" w:space="0" w:color="auto"/>
        </w:rPr>
        <w:t>一滴水，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一度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；要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发扬艰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，不盲目攀比，不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慕虚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，不追求享受。</w:t>
      </w:r>
      <w:r>
        <w:rPr>
          <w:rFonts w:ascii="宋体" w:eastAsia="宋体" w:hAnsi="SimSun" w:cs="宋体"/>
          <w:sz w:val="28"/>
          <w:bdr w:val="none" w:sz="0" w:space="0" w:color="auto"/>
        </w:rPr>
        <w:t>长岭</w:t>
      </w:r>
      <w:r>
        <w:rPr>
          <w:rFonts w:ascii="宋体" w:eastAsia="宋体" w:hAnsi="MS Mincho" w:cs="宋体"/>
          <w:sz w:val="28"/>
          <w:bdr w:val="none" w:sz="0" w:space="0" w:color="auto"/>
        </w:rPr>
        <w:t>中学有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多年的文化沉淀和物</w:t>
      </w:r>
      <w:r>
        <w:rPr>
          <w:rFonts w:ascii="宋体" w:eastAsia="宋体" w:hAnsi="SimSun" w:cs="宋体"/>
          <w:sz w:val="28"/>
          <w:bdr w:val="none" w:sz="0" w:space="0" w:color="auto"/>
        </w:rPr>
        <w:t>质积</w:t>
      </w:r>
      <w:r>
        <w:rPr>
          <w:rFonts w:ascii="宋体" w:eastAsia="宋体" w:hAnsi="MS Mincho" w:cs="宋体"/>
          <w:sz w:val="28"/>
          <w:bdr w:val="none" w:sz="0" w:space="0" w:color="auto"/>
        </w:rPr>
        <w:t>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没有理由，也没有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利破坏学校的一草一木，同学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自己的家一</w:t>
      </w:r>
      <w:r>
        <w:rPr>
          <w:rFonts w:ascii="宋体" w:eastAsia="宋体" w:hAnsi="SimSun" w:cs="宋体"/>
          <w:sz w:val="28"/>
          <w:bdr w:val="none" w:sz="0" w:space="0" w:color="auto"/>
        </w:rPr>
        <w:t>样爱护</w:t>
      </w:r>
      <w:r>
        <w:rPr>
          <w:rFonts w:ascii="宋体" w:eastAsia="宋体" w:hAnsi="MS Mincho" w:cs="宋体"/>
          <w:sz w:val="28"/>
          <w:bdr w:val="none" w:sz="0" w:space="0" w:color="auto"/>
        </w:rPr>
        <w:t>学校的公物，用中</w:t>
      </w:r>
      <w:r>
        <w:rPr>
          <w:rFonts w:ascii="宋体" w:eastAsia="宋体" w:hAnsi="SimSun" w:cs="宋体"/>
          <w:sz w:val="28"/>
          <w:bdr w:val="none" w:sz="0" w:space="0" w:color="auto"/>
        </w:rPr>
        <w:t>华传统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美德和民族精神感染心灵，用健康的心理和情</w:t>
      </w:r>
      <w:r>
        <w:rPr>
          <w:rFonts w:ascii="宋体" w:eastAsia="宋体" w:hAnsi="SimSun" w:cs="宋体"/>
          <w:sz w:val="28"/>
          <w:bdr w:val="none" w:sz="0" w:space="0" w:color="auto"/>
        </w:rPr>
        <w:t>绪对</w:t>
      </w:r>
      <w:r>
        <w:rPr>
          <w:rFonts w:ascii="宋体" w:eastAsia="宋体" w:hAnsi="MS Mincho" w:cs="宋体"/>
          <w:sz w:val="28"/>
          <w:bdr w:val="none" w:sz="0" w:space="0" w:color="auto"/>
        </w:rPr>
        <w:t>待生活，用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极的方法和正确的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的道路上走得更加自信、更加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第三：培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良好的文明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MS Mincho" w:cs="宋体"/>
          <w:sz w:val="28"/>
          <w:bdr w:val="none" w:sz="0" w:space="0" w:color="auto"/>
        </w:rPr>
        <w:t>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是一个人的形象和名片，是做人的基本要求。我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要按照《中小学生文明礼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要》、《中小学生日常行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吐、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止、服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等个人礼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以及家庭、校园、公共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所等社会生活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域的交往礼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等方面的要求，不断加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成教育。学生个人也要努力加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，遵章守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吸烟喝酒，</w:t>
      </w:r>
      <w:r>
        <w:rPr>
          <w:rFonts w:ascii="宋体" w:eastAsia="宋体" w:hAnsi="SimSun" w:cs="宋体"/>
          <w:sz w:val="28"/>
          <w:bdr w:val="none" w:sz="0" w:space="0" w:color="auto"/>
        </w:rPr>
        <w:t>说脏话</w:t>
      </w:r>
      <w:r>
        <w:rPr>
          <w:rFonts w:ascii="宋体" w:eastAsia="宋体" w:hAnsi="MS Mincho" w:cs="宋体"/>
          <w:sz w:val="28"/>
          <w:bdr w:val="none" w:sz="0" w:space="0" w:color="auto"/>
        </w:rPr>
        <w:t>、打架斗殴等不文明行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离网吧，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离黄</w:t>
      </w:r>
      <w:r>
        <w:rPr>
          <w:rFonts w:ascii="宋体" w:eastAsia="宋体" w:hAnsi="SimSun" w:cs="宋体"/>
          <w:sz w:val="28"/>
          <w:bdr w:val="none" w:sz="0" w:space="0" w:color="auto"/>
        </w:rPr>
        <w:t>赌</w:t>
      </w:r>
      <w:r>
        <w:rPr>
          <w:rFonts w:ascii="宋体" w:eastAsia="宋体" w:hAnsi="MS Mincho" w:cs="宋体"/>
          <w:sz w:val="28"/>
          <w:bdr w:val="none" w:sz="0" w:space="0" w:color="auto"/>
        </w:rPr>
        <w:t>毒，建立融洽友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生、同学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系，人人争做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社会的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极分子。下面左</w:t>
      </w:r>
      <w:r>
        <w:rPr>
          <w:rFonts w:ascii="宋体" w:eastAsia="宋体" w:hAnsi="SimSun" w:cs="宋体"/>
          <w:sz w:val="28"/>
          <w:bdr w:val="none" w:sz="0" w:space="0" w:color="auto"/>
        </w:rPr>
        <w:t>书记还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方面的要求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行具体的安排，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学第一周，我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展入学教育周，三月将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月，各班要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https://d.book118.com/758140077100006042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8140077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高中毕业典礼致辞【热门】</dc:title>
  <dc:subject>在平日的学习、工作和生活里，许多人都有过写致辞的经历，对致辞都不陌生吧，致辞是向他人表达思想感情用的文字或语言。那么问题来了，到底什么样的致辞才合乎规范呢？以下是小编收集整理的高中毕业典礼致辞，欢迎阅</dc:subject>
  <cp:keywords>高中毕业典礼致辞</cp:keywords>
  <cp:revision>0</cp:revision>
</cp:coreProperties>
</file>