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听</w:t>
      </w:r>
      <w:r>
        <w:rPr>
          <w:rFonts w:ascii="宋体" w:eastAsia="黑体" w:hAnsi="SimSun" w:cs="宋体"/>
          <w:b/>
          <w:sz w:val="40"/>
          <w:bdr w:val="none" w:sz="0" w:space="0" w:color="auto"/>
        </w:rPr>
        <w:t>评课</w:t>
      </w:r>
      <w:r>
        <w:rPr>
          <w:rFonts w:ascii="宋体" w:eastAsia="黑体" w:hAnsi="MS Mincho" w:cs="宋体"/>
          <w:b/>
          <w:sz w:val="40"/>
          <w:bdr w:val="none" w:sz="0" w:space="0" w:color="auto"/>
        </w:rPr>
        <w:t>活</w:t>
      </w:r>
      <w:r>
        <w:rPr>
          <w:rFonts w:ascii="宋体" w:eastAsia="黑体" w:hAnsi="SimSun" w:cs="宋体"/>
          <w:b/>
          <w:sz w:val="40"/>
          <w:bdr w:val="none" w:sz="0" w:space="0" w:color="auto"/>
        </w:rPr>
        <w:t>动总结</w:t>
      </w:r>
      <w:r>
        <w:rPr>
          <w:rFonts w:ascii="宋体" w:eastAsia="黑体" w:cs="宋体"/>
          <w:b/>
          <w:sz w:val="40"/>
          <w:bdr w:val="none" w:sz="0" w:space="0" w:color="auto"/>
        </w:rPr>
        <w:t>18</w:t>
      </w:r>
      <w:r>
        <w:rPr>
          <w:rFonts w:ascii="宋体" w:eastAsia="黑体" w:hAnsi="MS Mincho" w:cs="宋体"/>
          <w:b/>
          <w:sz w:val="40"/>
          <w:bdr w:val="none" w:sz="0" w:space="0" w:color="auto"/>
        </w:rPr>
        <w:t>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是在一段</w:t>
      </w:r>
      <w:r>
        <w:rPr>
          <w:rFonts w:ascii="宋体" w:eastAsia="宋体" w:hAnsi="SimSun" w:cs="宋体"/>
          <w:sz w:val="28"/>
          <w:bdr w:val="none" w:sz="0" w:space="0" w:color="auto"/>
        </w:rPr>
        <w:t>时间</w:t>
      </w:r>
      <w:r>
        <w:rPr>
          <w:rFonts w:ascii="宋体" w:eastAsia="宋体" w:hAnsi="MS Mincho" w:cs="宋体"/>
          <w:sz w:val="28"/>
          <w:bdr w:val="none" w:sz="0" w:space="0" w:color="auto"/>
        </w:rPr>
        <w:t>内</w:t>
      </w:r>
      <w:r>
        <w:rPr>
          <w:rFonts w:ascii="宋体" w:eastAsia="宋体" w:hAnsi="SimSun" w:cs="宋体"/>
          <w:sz w:val="28"/>
          <w:bdr w:val="none" w:sz="0" w:space="0" w:color="auto"/>
        </w:rPr>
        <w:t>对</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和工作生活等表</w:t>
      </w:r>
      <w:r>
        <w:rPr>
          <w:rFonts w:ascii="宋体" w:eastAsia="宋体" w:hAnsi="SimSun" w:cs="宋体"/>
          <w:sz w:val="28"/>
          <w:bdr w:val="none" w:sz="0" w:space="0" w:color="auto"/>
        </w:rPr>
        <w:t>现</w:t>
      </w:r>
      <w:r>
        <w:rPr>
          <w:rFonts w:ascii="宋体" w:eastAsia="宋体" w:hAnsi="MS Mincho" w:cs="宋体"/>
          <w:sz w:val="28"/>
          <w:bdr w:val="none" w:sz="0" w:space="0" w:color="auto"/>
        </w:rPr>
        <w:t>加以</w:t>
      </w:r>
      <w:r>
        <w:rPr>
          <w:rFonts w:ascii="宋体" w:eastAsia="宋体" w:hAnsi="SimSun" w:cs="宋体"/>
          <w:sz w:val="28"/>
          <w:bdr w:val="none" w:sz="0" w:space="0" w:color="auto"/>
        </w:rPr>
        <w:t>总结</w:t>
      </w:r>
      <w:r>
        <w:rPr>
          <w:rFonts w:ascii="宋体" w:eastAsia="宋体" w:hAnsi="MS Mincho" w:cs="宋体"/>
          <w:sz w:val="28"/>
          <w:bdr w:val="none" w:sz="0" w:space="0" w:color="auto"/>
        </w:rPr>
        <w:t>和概括的一</w:t>
      </w:r>
      <w:r>
        <w:rPr>
          <w:rFonts w:ascii="宋体" w:eastAsia="宋体" w:hAnsi="SimSun" w:cs="宋体"/>
          <w:sz w:val="28"/>
          <w:bdr w:val="none" w:sz="0" w:space="0" w:color="auto"/>
        </w:rPr>
        <w:t>种书</w:t>
      </w:r>
      <w:r>
        <w:rPr>
          <w:rFonts w:ascii="宋体" w:eastAsia="宋体" w:hAnsi="MS Mincho" w:cs="宋体"/>
          <w:sz w:val="28"/>
          <w:bdr w:val="none" w:sz="0" w:space="0" w:color="auto"/>
        </w:rPr>
        <w:t>面材料，它可以有效</w:t>
      </w:r>
      <w:r>
        <w:rPr>
          <w:rFonts w:ascii="宋体" w:eastAsia="宋体" w:hAnsi="SimSun" w:cs="宋体"/>
          <w:sz w:val="28"/>
          <w:bdr w:val="none" w:sz="0" w:space="0" w:color="auto"/>
        </w:rPr>
        <w:t>锻炼</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语</w:t>
      </w:r>
      <w:r>
        <w:rPr>
          <w:rFonts w:ascii="宋体" w:eastAsia="宋体" w:hAnsi="MS Mincho" w:cs="宋体"/>
          <w:sz w:val="28"/>
          <w:bdr w:val="none" w:sz="0" w:space="0" w:color="auto"/>
        </w:rPr>
        <w:t>言</w:t>
      </w:r>
      <w:r>
        <w:rPr>
          <w:rFonts w:ascii="宋体" w:eastAsia="宋体" w:hAnsi="SimSun" w:cs="宋体"/>
          <w:sz w:val="28"/>
          <w:bdr w:val="none" w:sz="0" w:space="0" w:color="auto"/>
        </w:rPr>
        <w:t>组织</w:t>
      </w:r>
      <w:r>
        <w:rPr>
          <w:rFonts w:ascii="宋体" w:eastAsia="宋体" w:hAnsi="MS Mincho" w:cs="宋体"/>
          <w:sz w:val="28"/>
          <w:bdr w:val="none" w:sz="0" w:space="0" w:color="auto"/>
        </w:rPr>
        <w:t>能力，不如我</w:t>
      </w:r>
      <w:r>
        <w:rPr>
          <w:rFonts w:ascii="宋体" w:eastAsia="宋体" w:hAnsi="SimSun" w:cs="宋体"/>
          <w:sz w:val="28"/>
          <w:bdr w:val="none" w:sz="0" w:space="0" w:color="auto"/>
        </w:rPr>
        <w:t>们</w:t>
      </w:r>
      <w:r>
        <w:rPr>
          <w:rFonts w:ascii="宋体" w:eastAsia="宋体" w:hAnsi="MS Mincho" w:cs="宋体"/>
          <w:sz w:val="28"/>
          <w:bdr w:val="none" w:sz="0" w:space="0" w:color="auto"/>
        </w:rPr>
        <w:t>来制定一份</w:t>
      </w:r>
      <w:r>
        <w:rPr>
          <w:rFonts w:ascii="宋体" w:eastAsia="宋体" w:hAnsi="SimSun" w:cs="宋体"/>
          <w:sz w:val="28"/>
          <w:bdr w:val="none" w:sz="0" w:space="0" w:color="auto"/>
        </w:rPr>
        <w:t>总结</w:t>
      </w:r>
      <w:r>
        <w:rPr>
          <w:rFonts w:ascii="宋体" w:eastAsia="宋体" w:hAnsi="MS Mincho" w:cs="宋体"/>
          <w:sz w:val="28"/>
          <w:bdr w:val="none" w:sz="0" w:space="0" w:color="auto"/>
        </w:rPr>
        <w:t>吧。但是</w:t>
      </w:r>
      <w:r>
        <w:rPr>
          <w:rFonts w:ascii="宋体" w:eastAsia="宋体" w:hAnsi="SimSun" w:cs="宋体"/>
          <w:sz w:val="28"/>
          <w:bdr w:val="none" w:sz="0" w:space="0" w:color="auto"/>
        </w:rPr>
        <w:t>总结</w:t>
      </w:r>
      <w:r>
        <w:rPr>
          <w:rFonts w:ascii="宋体" w:eastAsia="宋体" w:hAnsi="MS Mincho" w:cs="宋体"/>
          <w:sz w:val="28"/>
          <w:bdr w:val="none" w:sz="0" w:space="0" w:color="auto"/>
        </w:rPr>
        <w:t>有什</w:t>
      </w:r>
      <w:r>
        <w:rPr>
          <w:rFonts w:ascii="宋体" w:eastAsia="宋体" w:hAnsi="SimSun" w:cs="宋体"/>
          <w:sz w:val="28"/>
          <w:bdr w:val="none" w:sz="0" w:space="0" w:color="auto"/>
        </w:rPr>
        <w:t>么</w:t>
      </w:r>
      <w:r>
        <w:rPr>
          <w:rFonts w:ascii="宋体" w:eastAsia="宋体" w:hAnsi="MS Mincho" w:cs="宋体"/>
          <w:sz w:val="28"/>
          <w:bdr w:val="none" w:sz="0" w:space="0" w:color="auto"/>
        </w:rPr>
        <w:t>要求呢？下面是小</w:t>
      </w:r>
      <w:r>
        <w:rPr>
          <w:rFonts w:ascii="宋体" w:eastAsia="宋体" w:hAnsi="SimSun" w:cs="宋体"/>
          <w:sz w:val="28"/>
          <w:bdr w:val="none" w:sz="0" w:space="0" w:color="auto"/>
        </w:rPr>
        <w:t>编为</w:t>
      </w:r>
      <w:r>
        <w:rPr>
          <w:rFonts w:ascii="宋体" w:eastAsia="宋体" w:hAnsi="MS Mincho" w:cs="宋体"/>
          <w:sz w:val="28"/>
          <w:bdr w:val="none" w:sz="0" w:space="0" w:color="auto"/>
        </w:rPr>
        <w:t>大家整理的听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hAnsi="MS Mincho" w:cs="宋体"/>
          <w:sz w:val="28"/>
          <w:bdr w:val="none" w:sz="0" w:space="0" w:color="auto"/>
        </w:rPr>
        <w:t>，</w:t>
      </w:r>
      <w:r>
        <w:rPr>
          <w:rFonts w:ascii="宋体" w:eastAsia="宋体" w:hAnsi="SimSun" w:cs="宋体"/>
          <w:sz w:val="28"/>
          <w:bdr w:val="none" w:sz="0" w:space="0" w:color="auto"/>
        </w:rPr>
        <w:t>仅</w:t>
      </w:r>
      <w:r>
        <w:rPr>
          <w:rFonts w:ascii="宋体" w:eastAsia="宋体" w:hAnsi="MS Mincho" w:cs="宋体"/>
          <w:sz w:val="28"/>
          <w:bdr w:val="none" w:sz="0" w:space="0" w:color="auto"/>
        </w:rPr>
        <w:t>供参考，</w:t>
      </w:r>
      <w:r>
        <w:rPr>
          <w:rFonts w:ascii="宋体" w:eastAsia="宋体" w:hAnsi="SimSun" w:cs="宋体"/>
          <w:sz w:val="28"/>
          <w:bdr w:val="none" w:sz="0" w:space="0" w:color="auto"/>
        </w:rPr>
        <w:t>欢</w:t>
      </w:r>
      <w:r>
        <w:rPr>
          <w:rFonts w:ascii="宋体" w:eastAsia="宋体" w:hAnsi="MS Mincho" w:cs="宋体"/>
          <w:sz w:val="28"/>
          <w:bdr w:val="none" w:sz="0" w:space="0" w:color="auto"/>
        </w:rPr>
        <w:t>迎大家</w:t>
      </w:r>
      <w:r>
        <w:rPr>
          <w:rFonts w:ascii="宋体" w:eastAsia="宋体" w:hAnsi="SimSun" w:cs="宋体"/>
          <w:sz w:val="28"/>
          <w:bdr w:val="none" w:sz="0" w:space="0" w:color="auto"/>
        </w:rPr>
        <w:t>阅读</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听了王老</w:t>
      </w:r>
      <w:r>
        <w:rPr>
          <w:rFonts w:ascii="宋体" w:eastAsia="宋体" w:hAnsi="SimSun" w:cs="宋体"/>
          <w:sz w:val="28"/>
          <w:bdr w:val="none" w:sz="0" w:space="0" w:color="auto"/>
        </w:rPr>
        <w:t>师这节课</w:t>
      </w:r>
      <w:r>
        <w:rPr>
          <w:rFonts w:ascii="宋体" w:eastAsia="宋体" w:hAnsi="MS Mincho" w:cs="宋体"/>
          <w:sz w:val="28"/>
          <w:bdr w:val="none" w:sz="0" w:space="0" w:color="auto"/>
        </w:rPr>
        <w:t>，我来</w:t>
      </w:r>
      <w:r>
        <w:rPr>
          <w:rFonts w:ascii="宋体" w:eastAsia="宋体" w:hAnsi="SimSun" w:cs="宋体"/>
          <w:sz w:val="28"/>
          <w:bdr w:val="none" w:sz="0" w:space="0" w:color="auto"/>
        </w:rPr>
        <w:t>谈谈</w:t>
      </w:r>
      <w:r>
        <w:rPr>
          <w:rFonts w:ascii="宋体" w:eastAsia="宋体" w:hAnsi="MS Mincho" w:cs="宋体"/>
          <w:sz w:val="28"/>
          <w:bdr w:val="none" w:sz="0" w:space="0" w:color="auto"/>
        </w:rPr>
        <w:t>自己的一些看法。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先来</w:t>
      </w:r>
      <w:r>
        <w:rPr>
          <w:rFonts w:ascii="宋体" w:eastAsia="宋体" w:hAnsi="SimSun" w:cs="宋体"/>
          <w:sz w:val="28"/>
          <w:bdr w:val="none" w:sz="0" w:space="0" w:color="auto"/>
        </w:rPr>
        <w:t>说</w:t>
      </w:r>
      <w:r>
        <w:rPr>
          <w:rFonts w:ascii="宋体" w:eastAsia="宋体" w:hAnsi="MS Mincho" w:cs="宋体"/>
          <w:sz w:val="28"/>
          <w:bdr w:val="none" w:sz="0" w:space="0" w:color="auto"/>
        </w:rPr>
        <w:t>一</w:t>
      </w:r>
      <w:r>
        <w:rPr>
          <w:rFonts w:ascii="宋体" w:eastAsia="宋体" w:hAnsi="SimSun" w:cs="宋体"/>
          <w:sz w:val="28"/>
          <w:bdr w:val="none" w:sz="0" w:space="0" w:color="auto"/>
        </w:rPr>
        <w:t>说</w:t>
      </w:r>
      <w:r>
        <w:rPr>
          <w:rFonts w:ascii="宋体" w:eastAsia="宋体" w:hAnsi="MS Mincho" w:cs="宋体"/>
          <w:sz w:val="28"/>
          <w:bdr w:val="none" w:sz="0" w:space="0" w:color="auto"/>
        </w:rPr>
        <w:t>目</w:t>
      </w:r>
      <w:r>
        <w:rPr>
          <w:rFonts w:ascii="宋体" w:eastAsia="宋体" w:hAnsi="SimSun" w:cs="宋体"/>
          <w:sz w:val="28"/>
          <w:bdr w:val="none" w:sz="0" w:space="0" w:color="auto"/>
        </w:rPr>
        <w:t>标</w:t>
      </w:r>
      <w:r>
        <w:rPr>
          <w:rFonts w:ascii="宋体" w:eastAsia="宋体" w:hAnsi="MS Mincho" w:cs="宋体"/>
          <w:sz w:val="28"/>
          <w:bdr w:val="none" w:sz="0" w:space="0" w:color="auto"/>
        </w:rPr>
        <w:t>，王老</w:t>
      </w:r>
      <w:r>
        <w:rPr>
          <w:rFonts w:ascii="宋体" w:eastAsia="宋体" w:hAnsi="SimSun" w:cs="宋体"/>
          <w:sz w:val="28"/>
          <w:bdr w:val="none" w:sz="0" w:space="0" w:color="auto"/>
        </w:rPr>
        <w:t>师</w:t>
      </w:r>
      <w:r>
        <w:rPr>
          <w:rFonts w:ascii="宋体" w:eastAsia="宋体" w:hAnsi="MS Mincho" w:cs="宋体"/>
          <w:sz w:val="28"/>
          <w:bdr w:val="none" w:sz="0" w:space="0" w:color="auto"/>
        </w:rPr>
        <w:t>定的目</w:t>
      </w:r>
      <w:r>
        <w:rPr>
          <w:rFonts w:ascii="宋体" w:eastAsia="宋体" w:hAnsi="SimSun" w:cs="宋体"/>
          <w:sz w:val="28"/>
          <w:bdr w:val="none" w:sz="0" w:space="0" w:color="auto"/>
        </w:rPr>
        <w:t>标</w:t>
      </w:r>
      <w:r>
        <w:rPr>
          <w:rFonts w:ascii="宋体" w:eastAsia="宋体" w:hAnsi="MS Mincho" w:cs="宋体"/>
          <w:sz w:val="28"/>
          <w:bdr w:val="none" w:sz="0" w:space="0" w:color="auto"/>
        </w:rPr>
        <w:t>是</w:t>
      </w:r>
      <w:r>
        <w:rPr>
          <w:rFonts w:ascii="宋体" w:eastAsia="宋体" w:cs="宋体"/>
          <w:sz w:val="28"/>
          <w:bdr w:val="none" w:sz="0" w:space="0" w:color="auto"/>
        </w:rPr>
        <w:t>1</w:t>
      </w:r>
      <w:r>
        <w:rPr>
          <w:rFonts w:ascii="宋体" w:eastAsia="宋体" w:hAnsi="MS Mincho" w:cs="宋体"/>
          <w:sz w:val="28"/>
          <w:bdr w:val="none" w:sz="0" w:space="0" w:color="auto"/>
        </w:rPr>
        <w:t>、能用不同的方式打</w:t>
      </w:r>
      <w:r>
        <w:rPr>
          <w:rFonts w:ascii="宋体" w:eastAsia="宋体" w:hAnsi="SimSun" w:cs="宋体"/>
          <w:sz w:val="28"/>
          <w:bdr w:val="none" w:sz="0" w:space="0" w:color="auto"/>
        </w:rPr>
        <w:t>开</w:t>
      </w:r>
      <w:r>
        <w:rPr>
          <w:rFonts w:ascii="宋体" w:eastAsia="宋体" w:hAnsi="MS Mincho" w:cs="宋体"/>
          <w:sz w:val="28"/>
          <w:bdr w:val="none" w:sz="0" w:space="0" w:color="auto"/>
        </w:rPr>
        <w:t>食物的包装或外壳。</w:t>
      </w:r>
      <w:r>
        <w:rPr>
          <w:rFonts w:ascii="宋体" w:eastAsia="宋体" w:cs="宋体"/>
          <w:sz w:val="28"/>
          <w:bdr w:val="none" w:sz="0" w:space="0" w:color="auto"/>
        </w:rPr>
        <w:t>2</w:t>
      </w:r>
      <w:r>
        <w:rPr>
          <w:rFonts w:ascii="宋体" w:eastAsia="宋体" w:hAnsi="MS Mincho" w:cs="宋体"/>
          <w:sz w:val="28"/>
          <w:bdr w:val="none" w:sz="0" w:space="0" w:color="auto"/>
        </w:rPr>
        <w:t>、提高</w:t>
      </w:r>
      <w:r>
        <w:rPr>
          <w:rFonts w:ascii="宋体" w:eastAsia="宋体" w:hAnsi="SimSun" w:cs="宋体"/>
          <w:sz w:val="28"/>
          <w:bdr w:val="none" w:sz="0" w:space="0" w:color="auto"/>
        </w:rPr>
        <w:t>动</w:t>
      </w:r>
      <w:r>
        <w:rPr>
          <w:rFonts w:ascii="宋体" w:eastAsia="宋体" w:hAnsi="MS Mincho" w:cs="宋体"/>
          <w:sz w:val="28"/>
          <w:bdr w:val="none" w:sz="0" w:space="0" w:color="auto"/>
        </w:rPr>
        <w:t>手能力，</w:t>
      </w:r>
      <w:r>
        <w:rPr>
          <w:rFonts w:ascii="宋体" w:eastAsia="宋体" w:hAnsi="SimSun" w:cs="宋体"/>
          <w:sz w:val="28"/>
          <w:bdr w:val="none" w:sz="0" w:space="0" w:color="auto"/>
        </w:rPr>
        <w:t>锻炼</w:t>
      </w:r>
      <w:r>
        <w:rPr>
          <w:rFonts w:ascii="宋体" w:eastAsia="宋体" w:hAnsi="MS Mincho" w:cs="宋体"/>
          <w:sz w:val="28"/>
          <w:bdr w:val="none" w:sz="0" w:space="0" w:color="auto"/>
        </w:rPr>
        <w:t>手部肌肉。从整个活</w:t>
      </w:r>
      <w:r>
        <w:rPr>
          <w:rFonts w:ascii="宋体" w:eastAsia="宋体" w:hAnsi="SimSun" w:cs="宋体"/>
          <w:sz w:val="28"/>
          <w:bdr w:val="none" w:sz="0" w:space="0" w:color="auto"/>
        </w:rPr>
        <w:t>动</w:t>
      </w:r>
      <w:r>
        <w:rPr>
          <w:rFonts w:ascii="宋体" w:eastAsia="宋体" w:hAnsi="MS Mincho" w:cs="宋体"/>
          <w:sz w:val="28"/>
          <w:bdr w:val="none" w:sz="0" w:space="0" w:color="auto"/>
        </w:rPr>
        <w:t>上看，幼儿基本达到了教</w:t>
      </w:r>
      <w:r>
        <w:rPr>
          <w:rFonts w:ascii="宋体" w:eastAsia="宋体" w:hAnsi="SimSun" w:cs="宋体"/>
          <w:sz w:val="28"/>
          <w:bdr w:val="none" w:sz="0" w:space="0" w:color="auto"/>
        </w:rPr>
        <w:t>师</w:t>
      </w:r>
      <w:r>
        <w:rPr>
          <w:rFonts w:ascii="宋体" w:eastAsia="宋体" w:hAnsi="MS Mincho" w:cs="宋体"/>
          <w:sz w:val="28"/>
          <w:bdr w:val="none" w:sz="0" w:space="0" w:color="auto"/>
        </w:rPr>
        <w:t>制定的目</w:t>
      </w:r>
      <w:r>
        <w:rPr>
          <w:rFonts w:ascii="宋体" w:eastAsia="宋体" w:hAnsi="SimSun" w:cs="宋体"/>
          <w:sz w:val="28"/>
          <w:bdr w:val="none" w:sz="0" w:space="0" w:color="auto"/>
        </w:rPr>
        <w:t>标</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也都能感</w:t>
      </w:r>
      <w:r>
        <w:rPr>
          <w:rFonts w:ascii="宋体" w:eastAsia="宋体" w:hAnsi="SimSun" w:cs="宋体"/>
          <w:sz w:val="28"/>
          <w:bdr w:val="none" w:sz="0" w:space="0" w:color="auto"/>
        </w:rPr>
        <w:t>觉</w:t>
      </w:r>
      <w:r>
        <w:rPr>
          <w:rFonts w:ascii="宋体" w:eastAsia="宋体" w:hAnsi="MS Mincho" w:cs="宋体"/>
          <w:sz w:val="28"/>
          <w:bdr w:val="none" w:sz="0" w:space="0" w:color="auto"/>
        </w:rPr>
        <w:t>到孩子的参与性、</w:t>
      </w:r>
      <w:r>
        <w:rPr>
          <w:rFonts w:ascii="宋体" w:eastAsia="宋体" w:hAnsi="SimSun" w:cs="宋体"/>
          <w:sz w:val="28"/>
          <w:bdr w:val="none" w:sz="0" w:space="0" w:color="auto"/>
        </w:rPr>
        <w:t>积</w:t>
      </w:r>
      <w:r>
        <w:rPr>
          <w:rFonts w:ascii="宋体" w:eastAsia="宋体" w:hAnsi="MS Mincho" w:cs="宋体"/>
          <w:sz w:val="28"/>
          <w:bdr w:val="none" w:sz="0" w:space="0" w:color="auto"/>
        </w:rPr>
        <w:t>极性是非常高的，从中得到了快</w:t>
      </w:r>
      <w:r>
        <w:rPr>
          <w:rFonts w:ascii="宋体" w:eastAsia="宋体" w:hAnsi="SimSun" w:cs="宋体"/>
          <w:sz w:val="28"/>
          <w:bdr w:val="none" w:sz="0" w:space="0" w:color="auto"/>
        </w:rPr>
        <w:t>乐</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孩子</w:t>
      </w:r>
      <w:r>
        <w:rPr>
          <w:rFonts w:ascii="宋体" w:eastAsia="宋体" w:hAnsi="SimSun" w:cs="宋体"/>
          <w:sz w:val="28"/>
          <w:bdr w:val="none" w:sz="0" w:space="0" w:color="auto"/>
        </w:rPr>
        <w:t>们</w:t>
      </w:r>
      <w:r>
        <w:rPr>
          <w:rFonts w:ascii="宋体" w:eastAsia="宋体" w:hAnsi="MS Mincho" w:cs="宋体"/>
          <w:sz w:val="28"/>
          <w:bdr w:val="none" w:sz="0" w:space="0" w:color="auto"/>
        </w:rPr>
        <w:t>的天性看到吃就会很感</w:t>
      </w:r>
      <w:r>
        <w:rPr>
          <w:rFonts w:ascii="宋体" w:eastAsia="宋体" w:hAnsi="SimSun" w:cs="宋体"/>
          <w:sz w:val="28"/>
          <w:bdr w:val="none" w:sz="0" w:space="0" w:color="auto"/>
        </w:rPr>
        <w:t>兴</w:t>
      </w:r>
      <w:r>
        <w:rPr>
          <w:rFonts w:ascii="宋体" w:eastAsia="宋体" w:hAnsi="MS Mincho" w:cs="宋体"/>
          <w:sz w:val="28"/>
          <w:bdr w:val="none" w:sz="0" w:space="0" w:color="auto"/>
        </w:rPr>
        <w:t>趣。</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接着来</w:t>
      </w:r>
      <w:r>
        <w:rPr>
          <w:rFonts w:ascii="宋体" w:eastAsia="宋体" w:hAnsi="SimSun" w:cs="宋体"/>
          <w:sz w:val="28"/>
          <w:bdr w:val="none" w:sz="0" w:space="0" w:color="auto"/>
        </w:rPr>
        <w:t>说说</w:t>
      </w:r>
      <w:r>
        <w:rPr>
          <w:rFonts w:ascii="宋体" w:eastAsia="宋体" w:hAnsi="MS Mincho" w:cs="宋体"/>
          <w:sz w:val="28"/>
          <w:bdr w:val="none" w:sz="0" w:space="0" w:color="auto"/>
        </w:rPr>
        <w:t>教学</w:t>
      </w:r>
      <w:r>
        <w:rPr>
          <w:rFonts w:ascii="宋体" w:eastAsia="宋体" w:hAnsi="SimSun" w:cs="宋体"/>
          <w:sz w:val="28"/>
          <w:bdr w:val="none" w:sz="0" w:space="0" w:color="auto"/>
        </w:rPr>
        <w:t>过</w:t>
      </w:r>
      <w:r>
        <w:rPr>
          <w:rFonts w:ascii="宋体" w:eastAsia="宋体" w:hAnsi="MS Mincho" w:cs="宋体"/>
          <w:sz w:val="28"/>
          <w:bdr w:val="none" w:sz="0" w:space="0" w:color="auto"/>
        </w:rPr>
        <w:t>程，王老</w:t>
      </w:r>
      <w:r>
        <w:rPr>
          <w:rFonts w:ascii="宋体" w:eastAsia="宋体" w:hAnsi="SimSun" w:cs="宋体"/>
          <w:sz w:val="28"/>
          <w:bdr w:val="none" w:sz="0" w:space="0" w:color="auto"/>
        </w:rPr>
        <w:t>师</w:t>
      </w:r>
      <w:r>
        <w:rPr>
          <w:rFonts w:ascii="宋体" w:eastAsia="宋体" w:hAnsi="MS Mincho" w:cs="宋体"/>
          <w:sz w:val="28"/>
          <w:bdr w:val="none" w:sz="0" w:space="0" w:color="auto"/>
        </w:rPr>
        <w:t>首先</w:t>
      </w:r>
      <w:r>
        <w:rPr>
          <w:rFonts w:ascii="宋体" w:eastAsia="宋体" w:hAnsi="SimSun" w:cs="宋体"/>
          <w:sz w:val="28"/>
          <w:bdr w:val="none" w:sz="0" w:space="0" w:color="auto"/>
        </w:rPr>
        <w:t>创设</w:t>
      </w:r>
      <w:r>
        <w:rPr>
          <w:rFonts w:ascii="宋体" w:eastAsia="宋体" w:hAnsi="MS Mincho" w:cs="宋体"/>
          <w:sz w:val="28"/>
          <w:bdr w:val="none" w:sz="0" w:space="0" w:color="auto"/>
        </w:rPr>
        <w:t>了一个情景，拿出仙女棒吸引幼儿的注意力，从而利用幼儿</w:t>
      </w:r>
      <w:r>
        <w:rPr>
          <w:rFonts w:ascii="宋体" w:eastAsia="宋体" w:hAnsi="SimSun" w:cs="宋体"/>
          <w:sz w:val="28"/>
          <w:bdr w:val="none" w:sz="0" w:space="0" w:color="auto"/>
        </w:rPr>
        <w:t>对变</w:t>
      </w:r>
      <w:r>
        <w:rPr>
          <w:rFonts w:ascii="宋体" w:eastAsia="宋体" w:hAnsi="MS Mincho" w:cs="宋体"/>
          <w:sz w:val="28"/>
          <w:bdr w:val="none" w:sz="0" w:space="0" w:color="auto"/>
        </w:rPr>
        <w:t>魔</w:t>
      </w:r>
      <w:r>
        <w:rPr>
          <w:rFonts w:ascii="宋体" w:eastAsia="宋体" w:hAnsi="SimSun" w:cs="宋体"/>
          <w:sz w:val="28"/>
          <w:bdr w:val="none" w:sz="0" w:space="0" w:color="auto"/>
        </w:rPr>
        <w:t>术</w:t>
      </w:r>
      <w:r>
        <w:rPr>
          <w:rFonts w:ascii="宋体" w:eastAsia="宋体" w:hAnsi="MS Mincho" w:cs="宋体"/>
          <w:sz w:val="28"/>
          <w:bdr w:val="none" w:sz="0" w:space="0" w:color="auto"/>
        </w:rPr>
        <w:t>的喜</w:t>
      </w:r>
      <w:r>
        <w:rPr>
          <w:rFonts w:ascii="宋体" w:eastAsia="宋体" w:hAnsi="SimSun" w:cs="宋体"/>
          <w:sz w:val="28"/>
          <w:bdr w:val="none" w:sz="0" w:space="0" w:color="auto"/>
        </w:rPr>
        <w:t>爱</w:t>
      </w:r>
      <w:r>
        <w:rPr>
          <w:rFonts w:ascii="宋体" w:eastAsia="宋体" w:hAnsi="MS Mincho" w:cs="宋体"/>
          <w:sz w:val="28"/>
          <w:bdr w:val="none" w:sz="0" w:space="0" w:color="auto"/>
        </w:rPr>
        <w:t>，激</w:t>
      </w:r>
      <w:r>
        <w:rPr>
          <w:rFonts w:ascii="宋体" w:eastAsia="宋体" w:hAnsi="SimSun" w:cs="宋体"/>
          <w:sz w:val="28"/>
          <w:bdr w:val="none" w:sz="0" w:space="0" w:color="auto"/>
        </w:rPr>
        <w:t>发</w:t>
      </w:r>
      <w:r>
        <w:rPr>
          <w:rFonts w:ascii="宋体" w:eastAsia="宋体" w:hAnsi="MS Mincho" w:cs="宋体"/>
          <w:sz w:val="28"/>
          <w:bdr w:val="none" w:sz="0" w:space="0" w:color="auto"/>
        </w:rPr>
        <w:t>、</w:t>
      </w:r>
      <w:r>
        <w:rPr>
          <w:rFonts w:ascii="宋体" w:eastAsia="宋体" w:hAnsi="SimSun" w:cs="宋体"/>
          <w:sz w:val="28"/>
          <w:bdr w:val="none" w:sz="0" w:space="0" w:color="auto"/>
        </w:rPr>
        <w:t>调动</w:t>
      </w:r>
      <w:r>
        <w:rPr>
          <w:rFonts w:ascii="宋体" w:eastAsia="宋体" w:hAnsi="MS Mincho" w:cs="宋体"/>
          <w:sz w:val="28"/>
          <w:bdr w:val="none" w:sz="0" w:space="0" w:color="auto"/>
        </w:rPr>
        <w:t>了幼儿情</w:t>
      </w:r>
      <w:r>
        <w:rPr>
          <w:rFonts w:ascii="宋体" w:eastAsia="宋体" w:hAnsi="SimSun" w:cs="宋体"/>
          <w:sz w:val="28"/>
          <w:bdr w:val="none" w:sz="0" w:space="0" w:color="auto"/>
        </w:rPr>
        <w:t>绪</w:t>
      </w:r>
      <w:r>
        <w:rPr>
          <w:rFonts w:ascii="宋体" w:eastAsia="宋体" w:hAnsi="MS Mincho" w:cs="宋体"/>
          <w:sz w:val="28"/>
          <w:bdr w:val="none" w:sz="0" w:space="0" w:color="auto"/>
        </w:rPr>
        <w:t>。接着出示盒子告</w:t>
      </w:r>
      <w:r>
        <w:rPr>
          <w:rFonts w:ascii="宋体" w:eastAsia="宋体" w:hAnsi="SimSun" w:cs="宋体"/>
          <w:sz w:val="28"/>
          <w:bdr w:val="none" w:sz="0" w:space="0" w:color="auto"/>
        </w:rPr>
        <w:t>诉</w:t>
      </w:r>
      <w:r>
        <w:rPr>
          <w:rFonts w:ascii="宋体" w:eastAsia="宋体" w:hAnsi="MS Mincho" w:cs="宋体"/>
          <w:sz w:val="28"/>
          <w:bdr w:val="none" w:sz="0" w:space="0" w:color="auto"/>
        </w:rPr>
        <w:t>幼儿里</w:t>
      </w:r>
      <w:r>
        <w:rPr>
          <w:rFonts w:ascii="宋体" w:eastAsia="宋体" w:hAnsi="SimSun" w:cs="宋体"/>
          <w:sz w:val="28"/>
          <w:bdr w:val="none" w:sz="0" w:space="0" w:color="auto"/>
        </w:rPr>
        <w:t>边</w:t>
      </w:r>
      <w:r>
        <w:rPr>
          <w:rFonts w:ascii="宋体" w:eastAsia="宋体" w:hAnsi="MS Mincho" w:cs="宋体"/>
          <w:sz w:val="28"/>
          <w:bdr w:val="none" w:sz="0" w:space="0" w:color="auto"/>
        </w:rPr>
        <w:t>有很多宝</w:t>
      </w:r>
      <w:r>
        <w:rPr>
          <w:rFonts w:ascii="宋体" w:eastAsia="宋体" w:hAnsi="SimSun" w:cs="宋体"/>
          <w:sz w:val="28"/>
          <w:bdr w:val="none" w:sz="0" w:space="0" w:color="auto"/>
        </w:rPr>
        <w:t>贝</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幼儿用仙女棒把宝盒中的</w:t>
      </w:r>
      <w:r>
        <w:rPr>
          <w:rFonts w:ascii="宋体" w:eastAsia="宋体" w:hAnsi="SimSun" w:cs="宋体"/>
          <w:sz w:val="28"/>
          <w:bdr w:val="none" w:sz="0" w:space="0" w:color="auto"/>
        </w:rPr>
        <w:t>东</w:t>
      </w:r>
      <w:r>
        <w:rPr>
          <w:rFonts w:ascii="宋体" w:eastAsia="宋体" w:hAnsi="MS Mincho" w:cs="宋体"/>
          <w:sz w:val="28"/>
          <w:bdr w:val="none" w:sz="0" w:space="0" w:color="auto"/>
        </w:rPr>
        <w:t>西</w:t>
      </w:r>
      <w:r>
        <w:rPr>
          <w:rFonts w:ascii="宋体" w:eastAsia="宋体" w:hAnsi="SimSun" w:cs="宋体"/>
          <w:sz w:val="28"/>
          <w:bdr w:val="none" w:sz="0" w:space="0" w:color="auto"/>
        </w:rPr>
        <w:t>变</w:t>
      </w:r>
      <w:r>
        <w:rPr>
          <w:rFonts w:ascii="宋体" w:eastAsia="宋体" w:hAnsi="MS Mincho" w:cs="宋体"/>
          <w:sz w:val="28"/>
          <w:bdr w:val="none" w:sz="0" w:space="0" w:color="auto"/>
        </w:rPr>
        <w:t>出来（教</w:t>
      </w:r>
      <w:r>
        <w:rPr>
          <w:rFonts w:ascii="宋体" w:eastAsia="宋体" w:hAnsi="SimSun" w:cs="宋体"/>
          <w:sz w:val="28"/>
          <w:bdr w:val="none" w:sz="0" w:space="0" w:color="auto"/>
        </w:rPr>
        <w:t>师</w:t>
      </w:r>
      <w:r>
        <w:rPr>
          <w:rFonts w:ascii="宋体" w:eastAsia="宋体" w:hAnsi="MS Mincho" w:cs="宋体"/>
          <w:sz w:val="28"/>
          <w:bdr w:val="none" w:sz="0" w:space="0" w:color="auto"/>
        </w:rPr>
        <w:t>教咒</w:t>
      </w:r>
      <w:r>
        <w:rPr>
          <w:rFonts w:ascii="宋体" w:eastAsia="宋体" w:hAnsi="SimSun" w:cs="宋体"/>
          <w:sz w:val="28"/>
          <w:bdr w:val="none" w:sz="0" w:space="0" w:color="auto"/>
        </w:rPr>
        <w:t>语</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位幼儿都拿到</w:t>
      </w:r>
      <w:r>
        <w:rPr>
          <w:rFonts w:ascii="宋体" w:eastAsia="宋体" w:hAnsi="SimSun" w:cs="宋体"/>
          <w:sz w:val="28"/>
          <w:bdr w:val="none" w:sz="0" w:space="0" w:color="auto"/>
        </w:rPr>
        <w:t>东</w:t>
      </w:r>
      <w:r>
        <w:rPr>
          <w:rFonts w:ascii="宋体" w:eastAsia="宋体" w:hAnsi="MS Mincho" w:cs="宋体"/>
          <w:sz w:val="28"/>
          <w:bdr w:val="none" w:sz="0" w:space="0" w:color="auto"/>
        </w:rPr>
        <w:t>西之后，</w:t>
      </w:r>
      <w:r>
        <w:rPr>
          <w:rFonts w:ascii="宋体" w:eastAsia="宋体" w:hAnsi="SimSun" w:cs="宋体"/>
          <w:sz w:val="28"/>
          <w:bdr w:val="none" w:sz="0" w:space="0" w:color="auto"/>
        </w:rPr>
        <w:t>让</w:t>
      </w:r>
      <w:r>
        <w:rPr>
          <w:rFonts w:ascii="宋体" w:eastAsia="宋体" w:hAnsi="MS Mincho" w:cs="宋体"/>
          <w:sz w:val="28"/>
          <w:bdr w:val="none" w:sz="0" w:space="0" w:color="auto"/>
        </w:rPr>
        <w:t>幼儿</w:t>
      </w:r>
      <w:r>
        <w:rPr>
          <w:rFonts w:ascii="宋体" w:eastAsia="宋体" w:hAnsi="SimSun" w:cs="宋体"/>
          <w:sz w:val="28"/>
          <w:bdr w:val="none" w:sz="0" w:space="0" w:color="auto"/>
        </w:rPr>
        <w:t>尝试</w:t>
      </w:r>
      <w:r>
        <w:rPr>
          <w:rFonts w:ascii="宋体" w:eastAsia="宋体" w:hAnsi="MS Mincho" w:cs="宋体"/>
          <w:sz w:val="28"/>
          <w:bdr w:val="none" w:sz="0" w:space="0" w:color="auto"/>
        </w:rPr>
        <w:t>打</w:t>
      </w:r>
      <w:r>
        <w:rPr>
          <w:rFonts w:ascii="宋体" w:eastAsia="宋体" w:hAnsi="SimSun" w:cs="宋体"/>
          <w:sz w:val="28"/>
          <w:bdr w:val="none" w:sz="0" w:space="0" w:color="auto"/>
        </w:rPr>
        <w:t>开</w:t>
      </w:r>
      <w:r>
        <w:rPr>
          <w:rFonts w:ascii="宋体" w:eastAsia="宋体" w:hAnsi="MS Mincho" w:cs="宋体"/>
          <w:sz w:val="28"/>
          <w:bdr w:val="none" w:sz="0" w:space="0" w:color="auto"/>
        </w:rPr>
        <w:t>来</w:t>
      </w:r>
      <w:r>
        <w:rPr>
          <w:rFonts w:ascii="宋体" w:eastAsia="宋体" w:hAnsi="SimSun" w:cs="宋体"/>
          <w:sz w:val="28"/>
          <w:bdr w:val="none" w:sz="0" w:space="0" w:color="auto"/>
        </w:rPr>
        <w:t>尝</w:t>
      </w:r>
      <w:r>
        <w:rPr>
          <w:rFonts w:ascii="宋体" w:eastAsia="宋体" w:hAnsi="MS Mincho" w:cs="宋体"/>
          <w:sz w:val="28"/>
          <w:bdr w:val="none" w:sz="0" w:space="0" w:color="auto"/>
        </w:rPr>
        <w:t>一</w:t>
      </w:r>
      <w:r>
        <w:rPr>
          <w:rFonts w:ascii="宋体" w:eastAsia="宋体" w:hAnsi="SimSun" w:cs="宋体"/>
          <w:sz w:val="28"/>
          <w:bdr w:val="none" w:sz="0" w:space="0" w:color="auto"/>
        </w:rPr>
        <w:t>尝</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MS Mincho" w:cs="宋体"/>
          <w:sz w:val="28"/>
          <w:bdr w:val="none" w:sz="0" w:space="0" w:color="auto"/>
        </w:rPr>
        <w:t>接下去就是幼儿的操作部分，幼儿是学</w:t>
      </w:r>
      <w:r>
        <w:rPr>
          <w:rFonts w:ascii="宋体" w:eastAsia="宋体" w:hAnsi="SimSun" w:cs="宋体"/>
          <w:sz w:val="28"/>
          <w:bdr w:val="none" w:sz="0" w:space="0" w:color="auto"/>
        </w:rPr>
        <w:t>习</w:t>
      </w:r>
      <w:r>
        <w:rPr>
          <w:rFonts w:ascii="宋体" w:eastAsia="宋体" w:hAnsi="MS Mincho" w:cs="宋体"/>
          <w:sz w:val="28"/>
          <w:bdr w:val="none" w:sz="0" w:space="0" w:color="auto"/>
        </w:rPr>
        <w:t>的主人，以幼儿</w:t>
      </w:r>
      <w:r>
        <w:rPr>
          <w:rFonts w:ascii="宋体" w:eastAsia="宋体" w:hAnsi="SimSun" w:cs="宋体"/>
          <w:sz w:val="28"/>
          <w:bdr w:val="none" w:sz="0" w:space="0" w:color="auto"/>
        </w:rPr>
        <w:t>为</w:t>
      </w:r>
      <w:r>
        <w:rPr>
          <w:rFonts w:ascii="宋体" w:eastAsia="宋体" w:hAnsi="MS Mincho" w:cs="宋体"/>
          <w:sz w:val="28"/>
          <w:bdr w:val="none" w:sz="0" w:space="0" w:color="auto"/>
        </w:rPr>
        <w:t>主体，</w:t>
      </w:r>
      <w:r>
        <w:rPr>
          <w:rFonts w:ascii="宋体" w:eastAsia="宋体" w:hAnsi="SimSun" w:cs="宋体"/>
          <w:sz w:val="28"/>
          <w:bdr w:val="none" w:sz="0" w:space="0" w:color="auto"/>
        </w:rPr>
        <w:t>创</w:t>
      </w:r>
      <w:r>
        <w:rPr>
          <w:rFonts w:ascii="宋体" w:eastAsia="宋体" w:hAnsi="MS Mincho" w:cs="宋体"/>
          <w:sz w:val="28"/>
          <w:bdr w:val="none" w:sz="0" w:space="0" w:color="auto"/>
        </w:rPr>
        <w:t>造条件</w:t>
      </w:r>
      <w:r>
        <w:rPr>
          <w:rFonts w:ascii="宋体" w:eastAsia="宋体" w:hAnsi="SimSun" w:cs="宋体"/>
          <w:sz w:val="28"/>
          <w:bdr w:val="none" w:sz="0" w:space="0" w:color="auto"/>
        </w:rPr>
        <w:t>让</w:t>
      </w:r>
      <w:r>
        <w:rPr>
          <w:rFonts w:ascii="宋体" w:eastAsia="宋体" w:hAnsi="MS Mincho" w:cs="宋体"/>
          <w:sz w:val="28"/>
          <w:bdr w:val="none" w:sz="0" w:space="0" w:color="auto"/>
        </w:rPr>
        <w:t>幼儿参与探索活</w:t>
      </w:r>
      <w:r>
        <w:rPr>
          <w:rFonts w:ascii="宋体" w:eastAsia="宋体" w:hAnsi="SimSun" w:cs="宋体"/>
          <w:sz w:val="28"/>
          <w:bdr w:val="none" w:sz="0" w:space="0" w:color="auto"/>
        </w:rPr>
        <w:t>动</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提高了幼儿探索能力，更</w:t>
      </w:r>
      <w:r>
        <w:rPr>
          <w:rFonts w:ascii="宋体" w:eastAsia="宋体" w:hAnsi="SimSun" w:cs="宋体"/>
          <w:sz w:val="28"/>
          <w:bdr w:val="none" w:sz="0" w:space="0" w:color="auto"/>
        </w:rPr>
        <w:t>让</w:t>
      </w:r>
      <w:r>
        <w:rPr>
          <w:rFonts w:ascii="宋体" w:eastAsia="宋体" w:hAnsi="MS Mincho" w:cs="宋体"/>
          <w:sz w:val="28"/>
          <w:bdr w:val="none" w:sz="0" w:space="0" w:color="auto"/>
        </w:rPr>
        <w:t>幼儿</w:t>
      </w:r>
      <w:r>
        <w:rPr>
          <w:rFonts w:ascii="宋体" w:eastAsia="宋体" w:hAnsi="SimSun" w:cs="宋体"/>
          <w:sz w:val="28"/>
          <w:bdr w:val="none" w:sz="0" w:space="0" w:color="auto"/>
        </w:rPr>
        <w:t>获</w:t>
      </w:r>
      <w:r>
        <w:rPr>
          <w:rFonts w:ascii="宋体" w:eastAsia="宋体" w:hAnsi="MS Mincho" w:cs="宋体"/>
          <w:sz w:val="28"/>
          <w:bdr w:val="none" w:sz="0" w:space="0" w:color="auto"/>
        </w:rPr>
        <w:t>得了学</w:t>
      </w:r>
      <w:r>
        <w:rPr>
          <w:rFonts w:ascii="宋体" w:eastAsia="宋体" w:hAnsi="SimSun" w:cs="宋体"/>
          <w:sz w:val="28"/>
          <w:bdr w:val="none" w:sz="0" w:space="0" w:color="auto"/>
        </w:rPr>
        <w:t>习</w:t>
      </w:r>
      <w:r>
        <w:rPr>
          <w:rFonts w:ascii="宋体" w:eastAsia="宋体" w:hAnsi="MS Mincho" w:cs="宋体"/>
          <w:sz w:val="28"/>
          <w:bdr w:val="none" w:sz="0" w:space="0" w:color="auto"/>
        </w:rPr>
        <w:t>的技能和激</w:t>
      </w:r>
      <w:r>
        <w:rPr>
          <w:rFonts w:ascii="宋体" w:eastAsia="宋体" w:hAnsi="SimSun" w:cs="宋体"/>
          <w:sz w:val="28"/>
          <w:bdr w:val="none" w:sz="0" w:space="0" w:color="auto"/>
        </w:rPr>
        <w:t>发</w:t>
      </w:r>
      <w:r>
        <w:rPr>
          <w:rFonts w:ascii="宋体" w:eastAsia="宋体" w:hAnsi="MS Mincho" w:cs="宋体"/>
          <w:sz w:val="28"/>
          <w:bdr w:val="none" w:sz="0" w:space="0" w:color="auto"/>
        </w:rPr>
        <w:t>了幼儿的学</w:t>
      </w:r>
      <w:r>
        <w:rPr>
          <w:rFonts w:ascii="宋体" w:eastAsia="宋体" w:hAnsi="SimSun" w:cs="宋体"/>
          <w:sz w:val="28"/>
          <w:bdr w:val="none" w:sz="0" w:space="0" w:color="auto"/>
        </w:rPr>
        <w:t>习兴</w:t>
      </w:r>
      <w:r>
        <w:rPr>
          <w:rFonts w:ascii="宋体" w:eastAsia="宋体" w:hAnsi="MS Mincho" w:cs="宋体"/>
          <w:sz w:val="28"/>
          <w:bdr w:val="none" w:sz="0" w:space="0" w:color="auto"/>
        </w:rPr>
        <w:t>趣。教</w:t>
      </w:r>
      <w:r>
        <w:rPr>
          <w:rFonts w:ascii="宋体" w:eastAsia="宋体" w:hAnsi="SimSun" w:cs="宋体"/>
          <w:sz w:val="28"/>
          <w:bdr w:val="none" w:sz="0" w:space="0" w:color="auto"/>
        </w:rPr>
        <w:t>师</w:t>
      </w:r>
      <w:r>
        <w:rPr>
          <w:rFonts w:ascii="宋体" w:eastAsia="宋体" w:hAnsi="MS Mincho" w:cs="宋体"/>
          <w:sz w:val="28"/>
          <w:bdr w:val="none" w:sz="0" w:space="0" w:color="auto"/>
        </w:rPr>
        <w:t>提供了丰富的食物，</w:t>
      </w:r>
      <w:r>
        <w:rPr>
          <w:rFonts w:ascii="宋体" w:eastAsia="宋体" w:hAnsi="SimSun" w:cs="宋体"/>
          <w:sz w:val="28"/>
          <w:bdr w:val="none" w:sz="0" w:space="0" w:color="auto"/>
        </w:rPr>
        <w:t>让</w:t>
      </w:r>
      <w:r>
        <w:rPr>
          <w:rFonts w:ascii="宋体" w:eastAsia="宋体" w:hAnsi="MS Mincho" w:cs="宋体"/>
          <w:sz w:val="28"/>
          <w:bdr w:val="none" w:sz="0" w:space="0" w:color="auto"/>
        </w:rPr>
        <w:t>幼儿人人</w:t>
      </w:r>
      <w:r>
        <w:rPr>
          <w:rFonts w:ascii="宋体" w:eastAsia="宋体" w:hAnsi="SimSun" w:cs="宋体"/>
          <w:sz w:val="28"/>
          <w:bdr w:val="none" w:sz="0" w:space="0" w:color="auto"/>
        </w:rPr>
        <w:t>动</w:t>
      </w:r>
      <w:r>
        <w:rPr>
          <w:rFonts w:ascii="宋体" w:eastAsia="宋体" w:hAnsi="MS Mincho" w:cs="宋体"/>
          <w:sz w:val="28"/>
          <w:bdr w:val="none" w:sz="0" w:space="0" w:color="auto"/>
        </w:rPr>
        <w:t>手操作，在于材料的相互作用</w:t>
      </w:r>
      <w:r>
        <w:rPr>
          <w:rFonts w:ascii="宋体" w:eastAsia="宋体" w:hAnsi="SimSun" w:cs="宋体"/>
          <w:sz w:val="28"/>
          <w:bdr w:val="none" w:sz="0" w:space="0" w:color="auto"/>
        </w:rPr>
        <w:t>过</w:t>
      </w:r>
      <w:r>
        <w:rPr>
          <w:rFonts w:ascii="宋体" w:eastAsia="宋体" w:hAnsi="MS Mincho" w:cs="宋体"/>
          <w:sz w:val="28"/>
          <w:bdr w:val="none" w:sz="0" w:space="0" w:color="auto"/>
        </w:rPr>
        <w:t>程中</w:t>
      </w:r>
      <w:r>
        <w:rPr>
          <w:rFonts w:ascii="宋体" w:eastAsia="宋体" w:hAnsi="SimSun" w:cs="宋体"/>
          <w:sz w:val="28"/>
          <w:bdr w:val="none" w:sz="0" w:space="0" w:color="auto"/>
        </w:rPr>
        <w:t>进</w:t>
      </w:r>
      <w:r>
        <w:rPr>
          <w:rFonts w:ascii="宋体" w:eastAsia="宋体" w:hAnsi="MS Mincho" w:cs="宋体"/>
          <w:sz w:val="28"/>
          <w:bdr w:val="none" w:sz="0" w:space="0" w:color="auto"/>
        </w:rPr>
        <w:t>行探究学</w:t>
      </w:r>
      <w:r>
        <w:rPr>
          <w:rFonts w:ascii="宋体" w:eastAsia="宋体" w:hAnsi="SimSun" w:cs="宋体"/>
          <w:sz w:val="28"/>
          <w:bdr w:val="none" w:sz="0" w:space="0" w:color="auto"/>
        </w:rPr>
        <w:t>习</w:t>
      </w:r>
      <w:r>
        <w:rPr>
          <w:rFonts w:ascii="宋体" w:eastAsia="宋体" w:hAnsi="MS Mincho" w:cs="宋体"/>
          <w:sz w:val="28"/>
          <w:bdr w:val="none" w:sz="0" w:space="0" w:color="auto"/>
        </w:rPr>
        <w:t>，王老</w:t>
      </w:r>
      <w:r>
        <w:rPr>
          <w:rFonts w:ascii="宋体" w:eastAsia="宋体" w:hAnsi="SimSun" w:cs="宋体"/>
          <w:sz w:val="28"/>
          <w:bdr w:val="none" w:sz="0" w:space="0" w:color="auto"/>
        </w:rPr>
        <w:t>师</w:t>
      </w:r>
      <w:r>
        <w:rPr>
          <w:rFonts w:ascii="宋体" w:eastAsia="宋体" w:hAnsi="MS Mincho" w:cs="宋体"/>
          <w:sz w:val="28"/>
          <w:bdr w:val="none" w:sz="0" w:space="0" w:color="auto"/>
        </w:rPr>
        <w:t>能</w:t>
      </w:r>
      <w:r>
        <w:rPr>
          <w:rFonts w:ascii="宋体" w:eastAsia="宋体" w:hAnsi="SimSun" w:cs="宋体"/>
          <w:sz w:val="28"/>
          <w:bdr w:val="none" w:sz="0" w:space="0" w:color="auto"/>
        </w:rPr>
        <w:t>关</w:t>
      </w:r>
      <w:r>
        <w:rPr>
          <w:rFonts w:ascii="宋体" w:eastAsia="宋体" w:hAnsi="MS Mincho" w:cs="宋体"/>
          <w:sz w:val="28"/>
          <w:bdr w:val="none" w:sz="0" w:space="0" w:color="auto"/>
        </w:rPr>
        <w:t>注个</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别</w:t>
      </w:r>
      <w:r>
        <w:rPr>
          <w:rFonts w:ascii="宋体" w:eastAsia="宋体" w:hAnsi="MS Mincho" w:cs="宋体"/>
          <w:sz w:val="28"/>
          <w:bdr w:val="none" w:sz="0" w:space="0" w:color="auto"/>
        </w:rPr>
        <w:t>能力</w:t>
      </w:r>
      <w:r>
        <w:rPr>
          <w:rFonts w:ascii="宋体" w:eastAsia="宋体" w:hAnsi="SimSun" w:cs="宋体"/>
          <w:sz w:val="28"/>
          <w:bdr w:val="none" w:sz="0" w:space="0" w:color="auto"/>
        </w:rPr>
        <w:t>较</w:t>
      </w:r>
      <w:r>
        <w:rPr>
          <w:rFonts w:ascii="宋体" w:eastAsia="宋体" w:hAnsi="MS Mincho" w:cs="宋体"/>
          <w:sz w:val="28"/>
          <w:bdr w:val="none" w:sz="0" w:space="0" w:color="auto"/>
        </w:rPr>
        <w:t>弱的幼儿，通</w:t>
      </w:r>
      <w:r>
        <w:rPr>
          <w:rFonts w:ascii="宋体" w:eastAsia="宋体" w:hAnsi="SimSun" w:cs="宋体"/>
          <w:sz w:val="28"/>
          <w:bdr w:val="none" w:sz="0" w:space="0" w:color="auto"/>
        </w:rPr>
        <w:t>过</w:t>
      </w:r>
      <w:r>
        <w:rPr>
          <w:rFonts w:ascii="宋体" w:eastAsia="宋体" w:hAnsi="MS Mincho" w:cs="宋体"/>
          <w:sz w:val="28"/>
          <w:bdr w:val="none" w:sz="0" w:space="0" w:color="auto"/>
        </w:rPr>
        <w:t>耐心引</w:t>
      </w:r>
      <w:r>
        <w:rPr>
          <w:rFonts w:ascii="宋体" w:eastAsia="宋体" w:hAnsi="SimSun" w:cs="宋体"/>
          <w:sz w:val="28"/>
          <w:bdr w:val="none" w:sz="0" w:space="0" w:color="auto"/>
        </w:rPr>
        <w:t>导</w:t>
      </w:r>
      <w:r>
        <w:rPr>
          <w:rFonts w:ascii="宋体" w:eastAsia="宋体" w:hAnsi="MS Mincho" w:cs="宋体"/>
          <w:sz w:val="28"/>
          <w:bdr w:val="none" w:sz="0" w:space="0" w:color="auto"/>
        </w:rPr>
        <w:t>，帮助幼儿掌握基本常</w:t>
      </w:r>
      <w:r>
        <w:rPr>
          <w:rFonts w:ascii="宋体" w:eastAsia="宋体" w:hAnsi="SimSun" w:cs="宋体"/>
          <w:sz w:val="28"/>
          <w:bdr w:val="none" w:sz="0" w:space="0" w:color="auto"/>
        </w:rPr>
        <w:t>识</w:t>
      </w:r>
      <w:r>
        <w:rPr>
          <w:rFonts w:ascii="宋体" w:eastAsia="宋体" w:hAnsi="MS Mincho" w:cs="宋体"/>
          <w:sz w:val="28"/>
          <w:bdr w:val="none" w:sz="0" w:space="0" w:color="auto"/>
        </w:rPr>
        <w:t>。最后王老</w:t>
      </w:r>
      <w:r>
        <w:rPr>
          <w:rFonts w:ascii="宋体" w:eastAsia="宋体" w:hAnsi="SimSun" w:cs="宋体"/>
          <w:sz w:val="28"/>
          <w:bdr w:val="none" w:sz="0" w:space="0" w:color="auto"/>
        </w:rPr>
        <w:t>师</w:t>
      </w:r>
      <w:r>
        <w:rPr>
          <w:rFonts w:ascii="宋体" w:eastAsia="宋体" w:hAnsi="MS Mincho" w:cs="宋体"/>
          <w:sz w:val="28"/>
          <w:bdr w:val="none" w:sz="0" w:space="0" w:color="auto"/>
        </w:rPr>
        <w:t>采用的是交流的方法，先个</w:t>
      </w:r>
      <w:r>
        <w:rPr>
          <w:rFonts w:ascii="宋体" w:eastAsia="宋体" w:hAnsi="SimSun" w:cs="宋体"/>
          <w:sz w:val="28"/>
          <w:bdr w:val="none" w:sz="0" w:space="0" w:color="auto"/>
        </w:rPr>
        <w:t>别</w:t>
      </w:r>
      <w:r>
        <w:rPr>
          <w:rFonts w:ascii="宋体" w:eastAsia="宋体" w:hAnsi="MS Mincho" w:cs="宋体"/>
          <w:sz w:val="28"/>
          <w:bdr w:val="none" w:sz="0" w:space="0" w:color="auto"/>
        </w:rPr>
        <w:t>幼儿交流，再</w:t>
      </w:r>
      <w:r>
        <w:rPr>
          <w:rFonts w:ascii="宋体" w:eastAsia="宋体" w:hAnsi="SimSun" w:cs="宋体"/>
          <w:sz w:val="28"/>
          <w:bdr w:val="none" w:sz="0" w:space="0" w:color="auto"/>
        </w:rPr>
        <w:t>让</w:t>
      </w:r>
      <w:r>
        <w:rPr>
          <w:rFonts w:ascii="宋体" w:eastAsia="宋体" w:hAnsi="MS Mincho" w:cs="宋体"/>
          <w:sz w:val="28"/>
          <w:bdr w:val="none" w:sz="0" w:space="0" w:color="auto"/>
        </w:rPr>
        <w:t>全体幼儿</w:t>
      </w:r>
      <w:r>
        <w:rPr>
          <w:rFonts w:ascii="宋体" w:eastAsia="宋体" w:hAnsi="SimSun" w:cs="宋体"/>
          <w:sz w:val="28"/>
          <w:bdr w:val="none" w:sz="0" w:space="0" w:color="auto"/>
        </w:rPr>
        <w:t>进</w:t>
      </w:r>
      <w:r>
        <w:rPr>
          <w:rFonts w:ascii="宋体" w:eastAsia="宋体" w:hAnsi="MS Mincho" w:cs="宋体"/>
          <w:sz w:val="28"/>
          <w:bdr w:val="none" w:sz="0" w:space="0" w:color="auto"/>
        </w:rPr>
        <w:t>行交流。在交流的</w:t>
      </w:r>
      <w:r>
        <w:rPr>
          <w:rFonts w:ascii="宋体" w:eastAsia="宋体" w:hAnsi="SimSun" w:cs="宋体"/>
          <w:sz w:val="28"/>
          <w:bdr w:val="none" w:sz="0" w:space="0" w:color="auto"/>
        </w:rPr>
        <w:t>过</w:t>
      </w:r>
      <w:r>
        <w:rPr>
          <w:rFonts w:ascii="宋体" w:eastAsia="宋体" w:hAnsi="MS Mincho" w:cs="宋体"/>
          <w:sz w:val="28"/>
          <w:bdr w:val="none" w:sz="0" w:space="0" w:color="auto"/>
        </w:rPr>
        <w:t>程中既能</w:t>
      </w:r>
      <w:r>
        <w:rPr>
          <w:rFonts w:ascii="宋体" w:eastAsia="宋体" w:hAnsi="SimSun" w:cs="宋体"/>
          <w:sz w:val="28"/>
          <w:bdr w:val="none" w:sz="0" w:space="0" w:color="auto"/>
        </w:rPr>
        <w:t>发</w:t>
      </w:r>
      <w:r>
        <w:rPr>
          <w:rFonts w:ascii="宋体" w:eastAsia="宋体" w:hAnsi="MS Mincho" w:cs="宋体"/>
          <w:sz w:val="28"/>
          <w:bdr w:val="none" w:sz="0" w:space="0" w:color="auto"/>
        </w:rPr>
        <w:t>展幼儿的</w:t>
      </w:r>
      <w:r>
        <w:rPr>
          <w:rFonts w:ascii="宋体" w:eastAsia="宋体" w:hAnsi="SimSun" w:cs="宋体"/>
          <w:sz w:val="28"/>
          <w:bdr w:val="none" w:sz="0" w:space="0" w:color="auto"/>
        </w:rPr>
        <w:t>语</w:t>
      </w:r>
      <w:r>
        <w:rPr>
          <w:rFonts w:ascii="宋体" w:eastAsia="宋体" w:hAnsi="MS Mincho" w:cs="宋体"/>
          <w:sz w:val="28"/>
          <w:bdr w:val="none" w:sz="0" w:space="0" w:color="auto"/>
        </w:rPr>
        <w:t>言表达能力，又能将自己</w:t>
      </w:r>
      <w:r>
        <w:rPr>
          <w:rFonts w:ascii="宋体" w:eastAsia="宋体" w:hAnsi="SimSun" w:cs="宋体"/>
          <w:sz w:val="28"/>
          <w:bdr w:val="none" w:sz="0" w:space="0" w:color="auto"/>
        </w:rPr>
        <w:t>获</w:t>
      </w:r>
      <w:r>
        <w:rPr>
          <w:rFonts w:ascii="宋体" w:eastAsia="宋体" w:hAnsi="MS Mincho" w:cs="宋体"/>
          <w:sz w:val="28"/>
          <w:bdr w:val="none" w:sz="0" w:space="0" w:color="auto"/>
        </w:rPr>
        <w:t>得的</w:t>
      </w:r>
      <w:r>
        <w:rPr>
          <w:rFonts w:ascii="宋体" w:eastAsia="宋体" w:hAnsi="SimSun" w:cs="宋体"/>
          <w:sz w:val="28"/>
          <w:bdr w:val="none" w:sz="0" w:space="0" w:color="auto"/>
        </w:rPr>
        <w:t>经验</w:t>
      </w:r>
      <w:r>
        <w:rPr>
          <w:rFonts w:ascii="宋体" w:eastAsia="宋体" w:hAnsi="MS Mincho" w:cs="宋体"/>
          <w:sz w:val="28"/>
          <w:bdr w:val="none" w:sz="0" w:space="0" w:color="auto"/>
        </w:rPr>
        <w:t>与同伴交流分享。</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接着我想来</w:t>
      </w:r>
      <w:r>
        <w:rPr>
          <w:rFonts w:ascii="宋体" w:eastAsia="宋体" w:hAnsi="SimSun" w:cs="宋体"/>
          <w:sz w:val="28"/>
          <w:bdr w:val="none" w:sz="0" w:space="0" w:color="auto"/>
        </w:rPr>
        <w:t>说说这</w:t>
      </w:r>
      <w:r>
        <w:rPr>
          <w:rFonts w:ascii="宋体" w:eastAsia="宋体" w:hAnsi="MS Mincho" w:cs="宋体"/>
          <w:sz w:val="28"/>
          <w:bdr w:val="none" w:sz="0" w:space="0" w:color="auto"/>
        </w:rPr>
        <w:t>次活</w:t>
      </w:r>
      <w:r>
        <w:rPr>
          <w:rFonts w:ascii="宋体" w:eastAsia="宋体" w:hAnsi="SimSun" w:cs="宋体"/>
          <w:sz w:val="28"/>
          <w:bdr w:val="none" w:sz="0" w:space="0" w:color="auto"/>
        </w:rPr>
        <w:t>动</w:t>
      </w:r>
      <w:r>
        <w:rPr>
          <w:rFonts w:ascii="宋体" w:eastAsia="宋体" w:hAnsi="MS Mincho" w:cs="宋体"/>
          <w:sz w:val="28"/>
          <w:bdr w:val="none" w:sz="0" w:space="0" w:color="auto"/>
        </w:rPr>
        <w:t>中存在的一些</w:t>
      </w:r>
      <w:r>
        <w:rPr>
          <w:rFonts w:ascii="宋体" w:eastAsia="宋体" w:hAnsi="SimSun" w:cs="宋体"/>
          <w:sz w:val="28"/>
          <w:bdr w:val="none" w:sz="0" w:space="0" w:color="auto"/>
        </w:rPr>
        <w:t>细节</w:t>
      </w:r>
      <w:r>
        <w:rPr>
          <w:rFonts w:ascii="宋体" w:eastAsia="宋体" w:hAnsi="MS Mincho" w:cs="宋体"/>
          <w:sz w:val="28"/>
          <w:bdr w:val="none" w:sz="0" w:space="0" w:color="auto"/>
        </w:rPr>
        <w:t>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王老</w:t>
      </w:r>
      <w:r>
        <w:rPr>
          <w:rFonts w:ascii="宋体" w:eastAsia="宋体" w:hAnsi="SimSun" w:cs="宋体"/>
          <w:sz w:val="28"/>
          <w:bdr w:val="none" w:sz="0" w:space="0" w:color="auto"/>
        </w:rPr>
        <w:t>师</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非常有激情，所以也</w:t>
      </w:r>
      <w:r>
        <w:rPr>
          <w:rFonts w:ascii="宋体" w:eastAsia="宋体" w:hAnsi="SimSun" w:cs="宋体"/>
          <w:sz w:val="28"/>
          <w:bdr w:val="none" w:sz="0" w:space="0" w:color="auto"/>
        </w:rPr>
        <w:t>带动</w:t>
      </w:r>
      <w:r>
        <w:rPr>
          <w:rFonts w:ascii="宋体" w:eastAsia="宋体" w:hAnsi="MS Mincho" w:cs="宋体"/>
          <w:sz w:val="28"/>
          <w:bdr w:val="none" w:sz="0" w:space="0" w:color="auto"/>
        </w:rPr>
        <w:t>了孩子</w:t>
      </w:r>
      <w:r>
        <w:rPr>
          <w:rFonts w:ascii="宋体" w:eastAsia="宋体" w:hAnsi="SimSun" w:cs="宋体"/>
          <w:sz w:val="28"/>
          <w:bdr w:val="none" w:sz="0" w:space="0" w:color="auto"/>
        </w:rPr>
        <w:t>们对这</w:t>
      </w:r>
      <w:r>
        <w:rPr>
          <w:rFonts w:ascii="宋体" w:eastAsia="宋体" w:hAnsi="MS Mincho" w:cs="宋体"/>
          <w:sz w:val="28"/>
          <w:bdr w:val="none" w:sz="0" w:space="0" w:color="auto"/>
        </w:rPr>
        <w:t>个活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热</w:t>
      </w:r>
      <w:r>
        <w:rPr>
          <w:rFonts w:ascii="宋体" w:eastAsia="宋体" w:hAnsi="MS Mincho" w:cs="宋体"/>
          <w:sz w:val="28"/>
          <w:bdr w:val="none" w:sz="0" w:space="0" w:color="auto"/>
        </w:rPr>
        <w:t>情，但是我</w:t>
      </w:r>
      <w:r>
        <w:rPr>
          <w:rFonts w:ascii="宋体" w:eastAsia="宋体" w:hAnsi="SimSun" w:cs="宋体"/>
          <w:sz w:val="28"/>
          <w:bdr w:val="none" w:sz="0" w:space="0" w:color="auto"/>
        </w:rPr>
        <w:t>觉</w:t>
      </w:r>
      <w:r>
        <w:rPr>
          <w:rFonts w:ascii="宋体" w:eastAsia="宋体" w:hAnsi="MS Mincho" w:cs="宋体"/>
          <w:sz w:val="28"/>
          <w:bdr w:val="none" w:sz="0" w:space="0" w:color="auto"/>
        </w:rPr>
        <w:t>得你一直是跟着自己走，没有</w:t>
      </w:r>
      <w:r>
        <w:rPr>
          <w:rFonts w:ascii="宋体" w:eastAsia="宋体" w:hAnsi="SimSun" w:cs="宋体"/>
          <w:sz w:val="28"/>
          <w:bdr w:val="none" w:sz="0" w:space="0" w:color="auto"/>
        </w:rPr>
        <w:t>为</w:t>
      </w:r>
      <w:r>
        <w:rPr>
          <w:rFonts w:ascii="宋体" w:eastAsia="宋体" w:hAnsi="MS Mincho" w:cs="宋体"/>
          <w:sz w:val="28"/>
          <w:bdr w:val="none" w:sz="0" w:space="0" w:color="auto"/>
        </w:rPr>
        <w:t>孩子考</w:t>
      </w:r>
      <w:r>
        <w:rPr>
          <w:rFonts w:ascii="宋体" w:eastAsia="宋体" w:hAnsi="SimSun" w:cs="宋体"/>
          <w:sz w:val="28"/>
          <w:bdr w:val="none" w:sz="0" w:space="0" w:color="auto"/>
        </w:rPr>
        <w:t>虑</w:t>
      </w:r>
      <w:r>
        <w:rPr>
          <w:rFonts w:ascii="宋体" w:eastAsia="宋体" w:hAnsi="MS Mincho" w:cs="宋体"/>
          <w:sz w:val="28"/>
          <w:bdr w:val="none" w:sz="0" w:space="0" w:color="auto"/>
        </w:rPr>
        <w:t>的更多，你的思路很清晰，</w:t>
      </w:r>
      <w:r>
        <w:rPr>
          <w:rFonts w:ascii="宋体" w:eastAsia="宋体" w:hAnsi="SimSun" w:cs="宋体"/>
          <w:sz w:val="28"/>
          <w:bdr w:val="none" w:sz="0" w:space="0" w:color="auto"/>
        </w:rPr>
        <w:t>现</w:t>
      </w:r>
      <w:r>
        <w:rPr>
          <w:rFonts w:ascii="宋体" w:eastAsia="宋体" w:hAnsi="MS Mincho" w:cs="宋体"/>
          <w:sz w:val="28"/>
          <w:bdr w:val="none" w:sz="0" w:space="0" w:color="auto"/>
        </w:rPr>
        <w:t>在是</w:t>
      </w:r>
      <w:r>
        <w:rPr>
          <w:rFonts w:ascii="宋体" w:eastAsia="宋体" w:hAnsi="SimSun" w:cs="宋体"/>
          <w:sz w:val="28"/>
          <w:bdr w:val="none" w:sz="0" w:space="0" w:color="auto"/>
        </w:rPr>
        <w:t>这</w:t>
      </w:r>
      <w:r>
        <w:rPr>
          <w:rFonts w:ascii="宋体" w:eastAsia="宋体" w:hAnsi="MS Mincho" w:cs="宋体"/>
          <w:sz w:val="28"/>
          <w:bdr w:val="none" w:sz="0" w:space="0" w:color="auto"/>
        </w:rPr>
        <w:t>一</w:t>
      </w:r>
      <w:r>
        <w:rPr>
          <w:rFonts w:ascii="宋体" w:eastAsia="宋体" w:hAnsi="SimSun" w:cs="宋体"/>
          <w:sz w:val="28"/>
          <w:bdr w:val="none" w:sz="0" w:space="0" w:color="auto"/>
        </w:rPr>
        <w:t>步骤</w:t>
      </w:r>
      <w:r>
        <w:rPr>
          <w:rFonts w:ascii="宋体" w:eastAsia="宋体" w:hAnsi="MS Mincho" w:cs="宋体"/>
          <w:sz w:val="28"/>
          <w:bdr w:val="none" w:sz="0" w:space="0" w:color="auto"/>
        </w:rPr>
        <w:t>，接着又是哪个</w:t>
      </w:r>
      <w:r>
        <w:rPr>
          <w:rFonts w:ascii="宋体" w:eastAsia="宋体" w:hAnsi="SimSun" w:cs="宋体"/>
          <w:sz w:val="28"/>
          <w:bdr w:val="none" w:sz="0" w:space="0" w:color="auto"/>
        </w:rPr>
        <w:t>环节</w:t>
      </w:r>
      <w:r>
        <w:rPr>
          <w:rFonts w:ascii="宋体" w:eastAsia="宋体" w:hAnsi="MS Mincho" w:cs="宋体"/>
          <w:sz w:val="28"/>
          <w:bdr w:val="none" w:sz="0" w:space="0" w:color="auto"/>
        </w:rPr>
        <w:t>，但就像赶</w:t>
      </w:r>
      <w:r>
        <w:rPr>
          <w:rFonts w:ascii="宋体" w:eastAsia="宋体" w:hAnsi="SimSun" w:cs="宋体"/>
          <w:sz w:val="28"/>
          <w:bdr w:val="none" w:sz="0" w:space="0" w:color="auto"/>
        </w:rPr>
        <w:t>场</w:t>
      </w:r>
      <w:r>
        <w:rPr>
          <w:rFonts w:ascii="宋体" w:eastAsia="宋体" w:hAnsi="MS Mincho" w:cs="宋体"/>
          <w:sz w:val="28"/>
          <w:bdr w:val="none" w:sz="0" w:space="0" w:color="auto"/>
        </w:rPr>
        <w:t>子一</w:t>
      </w:r>
      <w:r>
        <w:rPr>
          <w:rFonts w:ascii="宋体" w:eastAsia="宋体" w:hAnsi="SimSun" w:cs="宋体"/>
          <w:sz w:val="28"/>
          <w:bdr w:val="none" w:sz="0" w:space="0" w:color="auto"/>
        </w:rPr>
        <w:t>样</w:t>
      </w:r>
      <w:r>
        <w:rPr>
          <w:rFonts w:ascii="宋体" w:eastAsia="宋体" w:hAnsi="MS Mincho" w:cs="宋体"/>
          <w:sz w:val="28"/>
          <w:bdr w:val="none" w:sz="0" w:space="0" w:color="auto"/>
        </w:rPr>
        <w:t>，</w:t>
      </w:r>
      <w:r>
        <w:rPr>
          <w:rFonts w:ascii="宋体" w:eastAsia="宋体" w:hAnsi="SimSun" w:cs="宋体"/>
          <w:sz w:val="28"/>
          <w:bdr w:val="none" w:sz="0" w:space="0" w:color="auto"/>
        </w:rPr>
        <w:t>虽</w:t>
      </w:r>
      <w:r>
        <w:rPr>
          <w:rFonts w:ascii="宋体" w:eastAsia="宋体" w:hAnsi="MS Mincho" w:cs="宋体"/>
          <w:sz w:val="28"/>
          <w:bdr w:val="none" w:sz="0" w:space="0" w:color="auto"/>
        </w:rPr>
        <w:t>然</w:t>
      </w:r>
      <w:r>
        <w:rPr>
          <w:rFonts w:ascii="宋体" w:eastAsia="宋体" w:hAnsi="SimSun" w:cs="宋体"/>
          <w:sz w:val="28"/>
          <w:bdr w:val="none" w:sz="0" w:space="0" w:color="auto"/>
        </w:rPr>
        <w:t>每</w:t>
      </w:r>
      <w:r>
        <w:rPr>
          <w:rFonts w:ascii="宋体" w:eastAsia="宋体" w:hAnsi="MS Mincho" w:cs="宋体"/>
          <w:sz w:val="28"/>
          <w:bdr w:val="none" w:sz="0" w:space="0" w:color="auto"/>
        </w:rPr>
        <w:t>个</w:t>
      </w:r>
      <w:r>
        <w:rPr>
          <w:rFonts w:ascii="宋体" w:eastAsia="宋体" w:hAnsi="SimSun" w:cs="宋体"/>
          <w:sz w:val="28"/>
          <w:bdr w:val="none" w:sz="0" w:space="0" w:color="auto"/>
        </w:rPr>
        <w:t>环节</w:t>
      </w:r>
      <w:r>
        <w:rPr>
          <w:rFonts w:ascii="宋体" w:eastAsia="宋体" w:hAnsi="MS Mincho" w:cs="宋体"/>
          <w:sz w:val="28"/>
          <w:bdr w:val="none" w:sz="0" w:space="0" w:color="auto"/>
        </w:rPr>
        <w:t>都</w:t>
      </w:r>
      <w:r>
        <w:rPr>
          <w:rFonts w:ascii="宋体" w:eastAsia="宋体" w:hAnsi="SimSun" w:cs="宋体"/>
          <w:sz w:val="28"/>
          <w:bdr w:val="none" w:sz="0" w:space="0" w:color="auto"/>
        </w:rPr>
        <w:t>经历过</w:t>
      </w:r>
      <w:r>
        <w:rPr>
          <w:rFonts w:ascii="宋体" w:eastAsia="宋体" w:hAnsi="MS Mincho" w:cs="宋体"/>
          <w:sz w:val="28"/>
          <w:bdr w:val="none" w:sz="0" w:space="0" w:color="auto"/>
        </w:rPr>
        <w:t>了，但都是匆匆忙忙，你把你要</w:t>
      </w:r>
      <w:r>
        <w:rPr>
          <w:rFonts w:ascii="宋体" w:eastAsia="宋体" w:hAnsi="SimSun" w:cs="宋体"/>
          <w:sz w:val="28"/>
          <w:bdr w:val="none" w:sz="0" w:space="0" w:color="auto"/>
        </w:rPr>
        <w:t>说</w:t>
      </w:r>
      <w:r>
        <w:rPr>
          <w:rFonts w:ascii="宋体" w:eastAsia="宋体" w:hAnsi="MS Mincho" w:cs="宋体"/>
          <w:sz w:val="28"/>
          <w:bdr w:val="none" w:sz="0" w:space="0" w:color="auto"/>
        </w:rPr>
        <w:t>的</w:t>
      </w:r>
      <w:r>
        <w:rPr>
          <w:rFonts w:ascii="宋体" w:eastAsia="宋体" w:hAnsi="SimSun" w:cs="宋体"/>
          <w:sz w:val="28"/>
          <w:bdr w:val="none" w:sz="0" w:space="0" w:color="auto"/>
        </w:rPr>
        <w:t>说</w:t>
      </w:r>
      <w:r>
        <w:rPr>
          <w:rFonts w:ascii="宋体" w:eastAsia="宋体" w:hAnsi="MS Mincho" w:cs="宋体"/>
          <w:sz w:val="28"/>
          <w:bdr w:val="none" w:sz="0" w:space="0" w:color="auto"/>
        </w:rPr>
        <w:t>好了就直接</w:t>
      </w:r>
      <w:r>
        <w:rPr>
          <w:rFonts w:ascii="宋体" w:eastAsia="宋体" w:hAnsi="SimSun" w:cs="宋体"/>
          <w:sz w:val="28"/>
          <w:bdr w:val="none" w:sz="0" w:space="0" w:color="auto"/>
        </w:rPr>
        <w:t>进</w:t>
      </w:r>
      <w:r>
        <w:rPr>
          <w:rFonts w:ascii="宋体" w:eastAsia="宋体" w:hAnsi="MS Mincho" w:cs="宋体"/>
          <w:sz w:val="28"/>
          <w:bdr w:val="none" w:sz="0" w:space="0" w:color="auto"/>
        </w:rPr>
        <w:t>入下个</w:t>
      </w:r>
      <w:r>
        <w:rPr>
          <w:rFonts w:ascii="宋体" w:eastAsia="宋体" w:hAnsi="SimSun" w:cs="宋体"/>
          <w:sz w:val="28"/>
          <w:bdr w:val="none" w:sz="0" w:space="0" w:color="auto"/>
        </w:rPr>
        <w:t>环节</w:t>
      </w:r>
      <w:r>
        <w:rPr>
          <w:rFonts w:ascii="宋体" w:eastAsia="宋体" w:hAnsi="MS Mincho" w:cs="宋体"/>
          <w:sz w:val="28"/>
          <w:bdr w:val="none" w:sz="0" w:space="0" w:color="auto"/>
        </w:rPr>
        <w:t>，而</w:t>
      </w:r>
      <w:r>
        <w:rPr>
          <w:rFonts w:ascii="宋体" w:eastAsia="宋体" w:hAnsi="SimSun" w:cs="宋体"/>
          <w:sz w:val="28"/>
          <w:bdr w:val="none" w:sz="0" w:space="0" w:color="auto"/>
        </w:rPr>
        <w:t>给</w:t>
      </w:r>
      <w:r>
        <w:rPr>
          <w:rFonts w:ascii="宋体" w:eastAsia="宋体" w:hAnsi="MS Mincho" w:cs="宋体"/>
          <w:sz w:val="28"/>
          <w:bdr w:val="none" w:sz="0" w:space="0" w:color="auto"/>
        </w:rPr>
        <w:t>孩子</w:t>
      </w:r>
      <w:r>
        <w:rPr>
          <w:rFonts w:ascii="宋体" w:eastAsia="宋体" w:hAnsi="SimSun" w:cs="宋体"/>
          <w:sz w:val="28"/>
          <w:bdr w:val="none" w:sz="0" w:space="0" w:color="auto"/>
        </w:rPr>
        <w:t>说</w:t>
      </w:r>
      <w:r>
        <w:rPr>
          <w:rFonts w:ascii="宋体" w:eastAsia="宋体" w:hAnsi="MS Mincho" w:cs="宋体"/>
          <w:sz w:val="28"/>
          <w:bdr w:val="none" w:sz="0" w:space="0" w:color="auto"/>
        </w:rPr>
        <w:t>的机会很少，孩子的思</w:t>
      </w:r>
      <w:r>
        <w:rPr>
          <w:rFonts w:ascii="宋体" w:eastAsia="宋体" w:hAnsi="SimSun" w:cs="宋体"/>
          <w:sz w:val="28"/>
          <w:bdr w:val="none" w:sz="0" w:space="0" w:color="auto"/>
        </w:rPr>
        <w:t>维还</w:t>
      </w:r>
      <w:r>
        <w:rPr>
          <w:rFonts w:ascii="宋体" w:eastAsia="宋体" w:hAnsi="MS Mincho" w:cs="宋体"/>
          <w:sz w:val="28"/>
          <w:bdr w:val="none" w:sz="0" w:space="0" w:color="auto"/>
        </w:rPr>
        <w:t>停留在前一</w:t>
      </w:r>
      <w:r>
        <w:rPr>
          <w:rFonts w:ascii="宋体" w:eastAsia="宋体" w:hAnsi="SimSun" w:cs="宋体"/>
          <w:sz w:val="28"/>
          <w:bdr w:val="none" w:sz="0" w:space="0" w:color="auto"/>
        </w:rPr>
        <w:t>环节</w:t>
      </w:r>
      <w:r>
        <w:rPr>
          <w:rFonts w:ascii="宋体" w:eastAsia="宋体" w:hAnsi="MS Mincho" w:cs="宋体"/>
          <w:sz w:val="28"/>
          <w:bdr w:val="none" w:sz="0" w:space="0" w:color="auto"/>
        </w:rPr>
        <w:t>上，你已</w:t>
      </w:r>
      <w:r>
        <w:rPr>
          <w:rFonts w:ascii="宋体" w:eastAsia="宋体" w:hAnsi="SimSun" w:cs="宋体"/>
          <w:sz w:val="28"/>
          <w:bdr w:val="none" w:sz="0" w:space="0" w:color="auto"/>
        </w:rPr>
        <w:t>经</w:t>
      </w:r>
      <w:r>
        <w:rPr>
          <w:rFonts w:ascii="宋体" w:eastAsia="宋体" w:hAnsi="MS Mincho" w:cs="宋体"/>
          <w:sz w:val="28"/>
          <w:bdr w:val="none" w:sz="0" w:space="0" w:color="auto"/>
        </w:rPr>
        <w:t>在</w:t>
      </w:r>
      <w:r>
        <w:rPr>
          <w:rFonts w:ascii="宋体" w:eastAsia="宋体" w:hAnsi="SimSun" w:cs="宋体"/>
          <w:sz w:val="28"/>
          <w:bdr w:val="none" w:sz="0" w:space="0" w:color="auto"/>
        </w:rPr>
        <w:t>讲</w:t>
      </w:r>
      <w:r>
        <w:rPr>
          <w:rFonts w:ascii="宋体" w:eastAsia="宋体" w:hAnsi="MS Mincho" w:cs="宋体"/>
          <w:sz w:val="28"/>
          <w:bdr w:val="none" w:sz="0" w:space="0" w:color="auto"/>
        </w:rPr>
        <w:t>解第二个</w:t>
      </w:r>
      <w:r>
        <w:rPr>
          <w:rFonts w:ascii="宋体" w:eastAsia="宋体" w:hAnsi="SimSun" w:cs="宋体"/>
          <w:sz w:val="28"/>
          <w:bdr w:val="none" w:sz="0" w:space="0" w:color="auto"/>
        </w:rPr>
        <w:t>环节</w:t>
      </w:r>
      <w:r>
        <w:rPr>
          <w:rFonts w:ascii="宋体" w:eastAsia="宋体" w:hAnsi="MS Mincho" w:cs="宋体"/>
          <w:sz w:val="28"/>
          <w:bdr w:val="none" w:sz="0" w:space="0" w:color="auto"/>
        </w:rPr>
        <w:t>了，所以在打</w:t>
      </w:r>
      <w:r>
        <w:rPr>
          <w:rFonts w:ascii="宋体" w:eastAsia="宋体" w:hAnsi="SimSun" w:cs="宋体"/>
          <w:sz w:val="28"/>
          <w:bdr w:val="none" w:sz="0" w:space="0" w:color="auto"/>
        </w:rPr>
        <w:t>开</w:t>
      </w:r>
      <w:r>
        <w:rPr>
          <w:rFonts w:ascii="宋体" w:eastAsia="宋体" w:hAnsi="MS Mincho" w:cs="宋体"/>
          <w:sz w:val="28"/>
          <w:bdr w:val="none" w:sz="0" w:space="0" w:color="auto"/>
        </w:rPr>
        <w:t>物品</w:t>
      </w:r>
      <w:r>
        <w:rPr>
          <w:rFonts w:ascii="宋体" w:eastAsia="宋体" w:hAnsi="SimSun" w:cs="宋体"/>
          <w:sz w:val="28"/>
          <w:bdr w:val="none" w:sz="0" w:space="0" w:color="auto"/>
        </w:rPr>
        <w:t>这</w:t>
      </w:r>
      <w:r>
        <w:rPr>
          <w:rFonts w:ascii="宋体" w:eastAsia="宋体" w:hAnsi="MS Mincho" w:cs="宋体"/>
          <w:sz w:val="28"/>
          <w:bdr w:val="none" w:sz="0" w:space="0" w:color="auto"/>
        </w:rPr>
        <w:t>一部分中孩子的主</w:t>
      </w:r>
      <w:r>
        <w:rPr>
          <w:rFonts w:ascii="宋体" w:eastAsia="宋体" w:hAnsi="SimSun" w:cs="宋体"/>
          <w:sz w:val="28"/>
          <w:bdr w:val="none" w:sz="0" w:space="0" w:color="auto"/>
        </w:rPr>
        <w:t>动</w:t>
      </w:r>
      <w:r>
        <w:rPr>
          <w:rFonts w:ascii="宋体" w:eastAsia="宋体" w:hAnsi="MS Mincho" w:cs="宋体"/>
          <w:sz w:val="28"/>
          <w:bdr w:val="none" w:sz="0" w:space="0" w:color="auto"/>
        </w:rPr>
        <w:t>性体</w:t>
      </w:r>
      <w:r>
        <w:rPr>
          <w:rFonts w:ascii="宋体" w:eastAsia="宋体" w:hAnsi="SimSun" w:cs="宋体"/>
          <w:sz w:val="28"/>
          <w:bdr w:val="none" w:sz="0" w:space="0" w:color="auto"/>
        </w:rPr>
        <w:t>现</w:t>
      </w:r>
      <w:r>
        <w:rPr>
          <w:rFonts w:ascii="宋体" w:eastAsia="宋体" w:hAnsi="MS Mincho" w:cs="宋体"/>
          <w:sz w:val="28"/>
          <w:bdr w:val="none" w:sz="0" w:space="0" w:color="auto"/>
        </w:rPr>
        <w:t>的不是很好。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以上是我个人的一点看法，希望我</w:t>
      </w:r>
      <w:r>
        <w:rPr>
          <w:rFonts w:ascii="宋体" w:eastAsia="宋体" w:hAnsi="SimSun" w:cs="宋体"/>
          <w:sz w:val="28"/>
          <w:bdr w:val="none" w:sz="0" w:space="0" w:color="auto"/>
        </w:rPr>
        <w:t>们</w:t>
      </w:r>
      <w:r>
        <w:rPr>
          <w:rFonts w:ascii="宋体" w:eastAsia="宋体" w:hAnsi="MS Mincho" w:cs="宋体"/>
          <w:sz w:val="28"/>
          <w:bdr w:val="none" w:sz="0" w:space="0" w:color="auto"/>
        </w:rPr>
        <w:t>大家在</w:t>
      </w:r>
      <w:r>
        <w:rPr>
          <w:rFonts w:ascii="宋体" w:eastAsia="宋体" w:hAnsi="SimSun" w:cs="宋体"/>
          <w:sz w:val="28"/>
          <w:bdr w:val="none" w:sz="0" w:space="0" w:color="auto"/>
        </w:rPr>
        <w:t>这样</w:t>
      </w:r>
      <w:r>
        <w:rPr>
          <w:rFonts w:ascii="宋体" w:eastAsia="宋体" w:hAnsi="MS Mincho" w:cs="宋体"/>
          <w:sz w:val="28"/>
          <w:bdr w:val="none" w:sz="0" w:space="0" w:color="auto"/>
        </w:rPr>
        <w:t>一个活</w:t>
      </w:r>
      <w:r>
        <w:rPr>
          <w:rFonts w:ascii="宋体" w:eastAsia="宋体" w:hAnsi="SimSun" w:cs="宋体"/>
          <w:sz w:val="28"/>
          <w:bdr w:val="none" w:sz="0" w:space="0" w:color="auto"/>
        </w:rPr>
        <w:t>动过</w:t>
      </w:r>
      <w:r>
        <w:rPr>
          <w:rFonts w:ascii="宋体" w:eastAsia="宋体" w:hAnsi="MS Mincho" w:cs="宋体"/>
          <w:sz w:val="28"/>
          <w:bdr w:val="none" w:sz="0" w:space="0" w:color="auto"/>
        </w:rPr>
        <w:t>程中不断的学</w:t>
      </w:r>
      <w:r>
        <w:rPr>
          <w:rFonts w:ascii="宋体" w:eastAsia="宋体" w:hAnsi="SimSun" w:cs="宋体"/>
          <w:sz w:val="28"/>
          <w:bdr w:val="none" w:sz="0" w:space="0" w:color="auto"/>
        </w:rPr>
        <w:t>习</w:t>
      </w:r>
      <w:r>
        <w:rPr>
          <w:rFonts w:ascii="宋体" w:eastAsia="宋体" w:hAnsi="MS Mincho" w:cs="宋体"/>
          <w:sz w:val="28"/>
          <w:bdr w:val="none" w:sz="0" w:space="0" w:color="auto"/>
        </w:rPr>
        <w:t>、不断的提高，不断的</w:t>
      </w:r>
      <w:r>
        <w:rPr>
          <w:rFonts w:ascii="宋体" w:eastAsia="宋体" w:hAnsi="SimSun" w:cs="宋体"/>
          <w:sz w:val="28"/>
          <w:bdr w:val="none" w:sz="0" w:space="0" w:color="auto"/>
        </w:rPr>
        <w:t>创</w:t>
      </w:r>
      <w:r>
        <w:rPr>
          <w:rFonts w:ascii="宋体" w:eastAsia="宋体" w:hAnsi="MS Mincho" w:cs="宋体"/>
          <w:sz w:val="28"/>
          <w:bdr w:val="none" w:sz="0" w:space="0" w:color="auto"/>
        </w:rPr>
        <w:t>新。</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根据学校的要求及我系教学活</w:t>
      </w:r>
      <w:r>
        <w:rPr>
          <w:rFonts w:ascii="宋体" w:eastAsia="宋体" w:hAnsi="SimSun" w:cs="宋体"/>
          <w:sz w:val="28"/>
          <w:bdr w:val="none" w:sz="0" w:space="0" w:color="auto"/>
        </w:rPr>
        <w:t>动</w:t>
      </w:r>
      <w:r>
        <w:rPr>
          <w:rFonts w:ascii="宋体" w:eastAsia="宋体" w:hAnsi="MS Mincho" w:cs="宋体"/>
          <w:sz w:val="28"/>
          <w:bdr w:val="none" w:sz="0" w:space="0" w:color="auto"/>
        </w:rPr>
        <w:t>的安排，</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12</w:t>
      </w:r>
      <w:r>
        <w:rPr>
          <w:rFonts w:ascii="宋体" w:eastAsia="宋体" w:hAnsi="MS Mincho" w:cs="宋体"/>
          <w:sz w:val="28"/>
          <w:bdr w:val="none" w:sz="0" w:space="0" w:color="auto"/>
        </w:rPr>
        <w:t>月</w:t>
      </w:r>
      <w:r>
        <w:rPr>
          <w:rFonts w:ascii="宋体" w:eastAsia="宋体" w:cs="宋体"/>
          <w:sz w:val="28"/>
          <w:bdr w:val="none" w:sz="0" w:space="0" w:color="auto"/>
        </w:rPr>
        <w:t>7</w:t>
      </w:r>
      <w:r>
        <w:rPr>
          <w:rFonts w:ascii="宋体" w:eastAsia="宋体" w:hAnsi="MS Mincho" w:cs="宋体"/>
          <w:sz w:val="28"/>
          <w:bdr w:val="none" w:sz="0" w:space="0" w:color="auto"/>
        </w:rPr>
        <w:t>日至</w:t>
      </w:r>
      <w:r>
        <w:rPr>
          <w:rFonts w:ascii="宋体" w:eastAsia="宋体" w:cs="宋体"/>
          <w:sz w:val="28"/>
          <w:bdr w:val="none" w:sz="0" w:space="0" w:color="auto"/>
        </w:rPr>
        <w:t>12</w:t>
      </w:r>
      <w:r>
        <w:rPr>
          <w:rFonts w:ascii="宋体" w:eastAsia="宋体" w:hAnsi="MS Mincho" w:cs="宋体"/>
          <w:sz w:val="28"/>
          <w:bdr w:val="none" w:sz="0" w:space="0" w:color="auto"/>
        </w:rPr>
        <w:t>月</w:t>
      </w:r>
      <w:r>
        <w:rPr>
          <w:rFonts w:ascii="宋体" w:eastAsia="宋体" w:cs="宋体"/>
          <w:sz w:val="28"/>
          <w:bdr w:val="none" w:sz="0" w:space="0" w:color="auto"/>
        </w:rPr>
        <w:t>17</w:t>
      </w:r>
      <w:r>
        <w:rPr>
          <w:rFonts w:ascii="宋体" w:eastAsia="宋体" w:hAnsi="MS Mincho" w:cs="宋体"/>
          <w:sz w:val="28"/>
          <w:bdr w:val="none" w:sz="0" w:space="0" w:color="auto"/>
        </w:rPr>
        <w:t>日我</w:t>
      </w:r>
      <w:r>
        <w:rPr>
          <w:rFonts w:ascii="宋体" w:eastAsia="宋体" w:hAnsi="SimSun" w:cs="宋体"/>
          <w:sz w:val="28"/>
          <w:bdr w:val="none" w:sz="0" w:space="0" w:color="auto"/>
        </w:rPr>
        <w:t>们</w:t>
      </w:r>
      <w:r>
        <w:rPr>
          <w:rFonts w:ascii="宋体" w:eastAsia="宋体" w:hAnsi="MS Mincho" w:cs="宋体"/>
          <w:sz w:val="28"/>
          <w:bdr w:val="none" w:sz="0" w:space="0" w:color="auto"/>
        </w:rPr>
        <w:t>共同</w:t>
      </w:r>
      <w:r>
        <w:rPr>
          <w:rFonts w:ascii="宋体" w:eastAsia="宋体" w:hAnsi="SimSun" w:cs="宋体"/>
          <w:sz w:val="28"/>
          <w:bdr w:val="none" w:sz="0" w:space="0" w:color="auto"/>
        </w:rPr>
        <w:t>课</w:t>
      </w:r>
      <w:r>
        <w:rPr>
          <w:rFonts w:ascii="宋体" w:eastAsia="宋体" w:hAnsi="MS Mincho" w:cs="宋体"/>
          <w:sz w:val="28"/>
          <w:bdr w:val="none" w:sz="0" w:space="0" w:color="auto"/>
        </w:rPr>
        <w:t>教研室全体教</w:t>
      </w:r>
      <w:r>
        <w:rPr>
          <w:rFonts w:ascii="宋体" w:eastAsia="宋体" w:hAnsi="SimSun" w:cs="宋体"/>
          <w:sz w:val="28"/>
          <w:bdr w:val="none" w:sz="0" w:space="0" w:color="auto"/>
        </w:rPr>
        <w:t>师开</w:t>
      </w:r>
      <w:r>
        <w:rPr>
          <w:rFonts w:ascii="宋体" w:eastAsia="宋体" w:hAnsi="MS Mincho" w:cs="宋体"/>
          <w:sz w:val="28"/>
          <w:bdr w:val="none" w:sz="0" w:space="0" w:color="auto"/>
        </w:rPr>
        <w:t>展了互相听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评课</w:t>
      </w:r>
      <w:r>
        <w:rPr>
          <w:rFonts w:ascii="宋体" w:eastAsia="宋体" w:hAnsi="MS Mincho" w:cs="宋体"/>
          <w:sz w:val="28"/>
          <w:bdr w:val="none" w:sz="0" w:space="0" w:color="auto"/>
        </w:rPr>
        <w:t>的教学活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互相听</w:t>
      </w:r>
      <w:r>
        <w:rPr>
          <w:rFonts w:ascii="宋体" w:eastAsia="宋体" w:hAnsi="SimSun" w:cs="宋体"/>
          <w:sz w:val="28"/>
          <w:bdr w:val="none" w:sz="0" w:space="0" w:color="auto"/>
        </w:rPr>
        <w:t>课</w:t>
      </w:r>
      <w:r>
        <w:rPr>
          <w:rFonts w:ascii="宋体" w:eastAsia="宋体" w:hAnsi="MS Mincho" w:cs="宋体"/>
          <w:sz w:val="28"/>
          <w:bdr w:val="none" w:sz="0" w:space="0" w:color="auto"/>
        </w:rPr>
        <w:t>，大家普遍</w:t>
      </w:r>
      <w:r>
        <w:rPr>
          <w:rFonts w:ascii="宋体" w:eastAsia="宋体" w:hAnsi="SimSun" w:cs="宋体"/>
          <w:sz w:val="28"/>
          <w:bdr w:val="none" w:sz="0" w:space="0" w:color="auto"/>
        </w:rPr>
        <w:t>认为</w:t>
      </w:r>
      <w:r>
        <w:rPr>
          <w:rFonts w:ascii="宋体" w:eastAsia="宋体" w:hAnsi="MS Mincho" w:cs="宋体"/>
          <w:sz w:val="28"/>
          <w:bdr w:val="none" w:sz="0" w:space="0" w:color="auto"/>
        </w:rPr>
        <w:t>，听</w:t>
      </w:r>
      <w:r>
        <w:rPr>
          <w:rFonts w:ascii="宋体" w:eastAsia="宋体" w:hAnsi="SimSun" w:cs="宋体"/>
          <w:sz w:val="28"/>
          <w:bdr w:val="none" w:sz="0" w:space="0" w:color="auto"/>
        </w:rPr>
        <w:t>课这样</w:t>
      </w:r>
      <w:r>
        <w:rPr>
          <w:rFonts w:ascii="宋体" w:eastAsia="宋体" w:hAnsi="MS Mincho" w:cs="宋体"/>
          <w:sz w:val="28"/>
          <w:bdr w:val="none" w:sz="0" w:space="0" w:color="auto"/>
        </w:rPr>
        <w:t>的教学活</w:t>
      </w:r>
      <w:r>
        <w:rPr>
          <w:rFonts w:ascii="宋体" w:eastAsia="宋体" w:hAnsi="SimSun" w:cs="宋体"/>
          <w:sz w:val="28"/>
          <w:bdr w:val="none" w:sz="0" w:space="0" w:color="auto"/>
        </w:rPr>
        <w:t>动</w:t>
      </w:r>
      <w:r>
        <w:rPr>
          <w:rFonts w:ascii="宋体" w:eastAsia="宋体" w:hAnsi="MS Mincho" w:cs="宋体"/>
          <w:sz w:val="28"/>
          <w:bdr w:val="none" w:sz="0" w:space="0" w:color="auto"/>
        </w:rPr>
        <w:t>是非常必要的，它</w:t>
      </w:r>
      <w:r>
        <w:rPr>
          <w:rFonts w:ascii="宋体" w:eastAsia="宋体" w:hAnsi="SimSun" w:cs="宋体"/>
          <w:sz w:val="28"/>
          <w:bdr w:val="none" w:sz="0" w:space="0" w:color="auto"/>
        </w:rPr>
        <w:t>为</w:t>
      </w:r>
      <w:r>
        <w:rPr>
          <w:rFonts w:ascii="宋体" w:eastAsia="宋体" w:hAnsi="MS Mincho" w:cs="宋体"/>
          <w:sz w:val="28"/>
          <w:bdr w:val="none" w:sz="0" w:space="0" w:color="auto"/>
        </w:rPr>
        <w:t>教学人</w:t>
      </w:r>
      <w:r>
        <w:rPr>
          <w:rFonts w:ascii="宋体" w:eastAsia="宋体" w:hAnsi="SimSun" w:cs="宋体"/>
          <w:sz w:val="28"/>
          <w:bdr w:val="none" w:sz="0" w:space="0" w:color="auto"/>
        </w:rPr>
        <w:t>员</w:t>
      </w:r>
      <w:r>
        <w:rPr>
          <w:rFonts w:ascii="宋体" w:eastAsia="宋体" w:hAnsi="MS Mincho" w:cs="宋体"/>
          <w:sz w:val="28"/>
          <w:bdr w:val="none" w:sz="0" w:space="0" w:color="auto"/>
        </w:rPr>
        <w:t>提供了互相学</w:t>
      </w:r>
      <w:r>
        <w:rPr>
          <w:rFonts w:ascii="宋体" w:eastAsia="宋体" w:hAnsi="SimSun" w:cs="宋体"/>
          <w:sz w:val="28"/>
          <w:bdr w:val="none" w:sz="0" w:space="0" w:color="auto"/>
        </w:rPr>
        <w:t>习</w:t>
      </w:r>
      <w:r>
        <w:rPr>
          <w:rFonts w:ascii="宋体" w:eastAsia="宋体" w:hAnsi="MS Mincho" w:cs="宋体"/>
          <w:sz w:val="28"/>
          <w:bdr w:val="none" w:sz="0" w:space="0" w:color="auto"/>
        </w:rPr>
        <w:t>，采</w:t>
      </w:r>
      <w:r>
        <w:rPr>
          <w:rFonts w:ascii="宋体" w:eastAsia="宋体" w:hAnsi="SimSun" w:cs="宋体"/>
          <w:sz w:val="28"/>
          <w:bdr w:val="none" w:sz="0" w:space="0" w:color="auto"/>
        </w:rPr>
        <w:t>长补</w:t>
      </w:r>
      <w:r>
        <w:rPr>
          <w:rFonts w:ascii="宋体" w:eastAsia="宋体" w:hAnsi="MS Mincho" w:cs="宋体"/>
          <w:sz w:val="28"/>
          <w:bdr w:val="none" w:sz="0" w:space="0" w:color="auto"/>
        </w:rPr>
        <w:t>短，共同提高的机会与展示平台。听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评课</w:t>
      </w:r>
      <w:r>
        <w:rPr>
          <w:rFonts w:ascii="宋体" w:eastAsia="宋体" w:hAnsi="MS Mincho" w:cs="宋体"/>
          <w:sz w:val="28"/>
          <w:bdr w:val="none" w:sz="0" w:space="0" w:color="auto"/>
        </w:rPr>
        <w:t>（站在旁</w:t>
      </w:r>
      <w:r>
        <w:rPr>
          <w:rFonts w:ascii="宋体" w:eastAsia="宋体" w:hAnsi="SimSun" w:cs="宋体"/>
          <w:sz w:val="28"/>
          <w:bdr w:val="none" w:sz="0" w:space="0" w:color="auto"/>
        </w:rPr>
        <w:t>观</w:t>
      </w:r>
      <w:r>
        <w:rPr>
          <w:rFonts w:ascii="宋体" w:eastAsia="宋体" w:hAnsi="MS Mincho" w:cs="宋体"/>
          <w:sz w:val="28"/>
          <w:bdr w:val="none" w:sz="0" w:space="0" w:color="auto"/>
        </w:rPr>
        <w:t>者的角度</w:t>
      </w:r>
      <w:r>
        <w:rPr>
          <w:rFonts w:ascii="宋体" w:eastAsia="宋体" w:hAnsi="SimSun" w:cs="宋体"/>
          <w:sz w:val="28"/>
          <w:bdr w:val="none" w:sz="0" w:space="0" w:color="auto"/>
        </w:rPr>
        <w:t>进</w:t>
      </w:r>
      <w:r>
        <w:rPr>
          <w:rFonts w:ascii="宋体" w:eastAsia="宋体" w:hAnsi="MS Mincho" w:cs="宋体"/>
          <w:sz w:val="28"/>
          <w:bdr w:val="none" w:sz="0" w:space="0" w:color="auto"/>
        </w:rPr>
        <w:t>行辨</w:t>
      </w:r>
      <w:r>
        <w:rPr>
          <w:rFonts w:ascii="宋体" w:eastAsia="宋体" w:hAnsi="SimSun" w:cs="宋体"/>
          <w:sz w:val="28"/>
          <w:bdr w:val="none" w:sz="0" w:space="0" w:color="auto"/>
        </w:rPr>
        <w:t>别</w:t>
      </w:r>
      <w:r>
        <w:rPr>
          <w:rFonts w:ascii="宋体" w:eastAsia="宋体" w:hAnsi="MS Mincho" w:cs="宋体"/>
          <w:sz w:val="28"/>
          <w:bdr w:val="none" w:sz="0" w:space="0" w:color="auto"/>
        </w:rPr>
        <w:t>分析）。它</w:t>
      </w:r>
      <w:r>
        <w:rPr>
          <w:rFonts w:ascii="宋体" w:eastAsia="宋体" w:hAnsi="SimSun" w:cs="宋体"/>
          <w:sz w:val="28"/>
          <w:bdr w:val="none" w:sz="0" w:space="0" w:color="auto"/>
        </w:rPr>
        <w:t>们</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有助于教</w:t>
      </w:r>
      <w:r>
        <w:rPr>
          <w:rFonts w:ascii="宋体" w:eastAsia="宋体" w:hAnsi="SimSun" w:cs="宋体"/>
          <w:sz w:val="28"/>
          <w:bdr w:val="none" w:sz="0" w:space="0" w:color="auto"/>
        </w:rPr>
        <w:t>师</w:t>
      </w:r>
      <w:r>
        <w:rPr>
          <w:rFonts w:ascii="宋体" w:eastAsia="宋体" w:hAnsi="MS Mincho" w:cs="宋体"/>
          <w:sz w:val="28"/>
          <w:bdr w:val="none" w:sz="0" w:space="0" w:color="auto"/>
        </w:rPr>
        <w:t>教学水平的逐</w:t>
      </w:r>
      <w:r>
        <w:rPr>
          <w:rFonts w:ascii="宋体" w:eastAsia="宋体" w:hAnsi="SimSun" w:cs="宋体"/>
          <w:sz w:val="28"/>
          <w:bdr w:val="none" w:sz="0" w:space="0" w:color="auto"/>
        </w:rPr>
        <w:t>步</w:t>
      </w:r>
      <w:r>
        <w:rPr>
          <w:rFonts w:ascii="宋体" w:eastAsia="宋体" w:hAnsi="MS Mincho" w:cs="宋体"/>
          <w:sz w:val="28"/>
          <w:bdr w:val="none" w:sz="0" w:space="0" w:color="auto"/>
        </w:rPr>
        <w:t>提高，而且</w:t>
      </w:r>
      <w:r>
        <w:rPr>
          <w:rFonts w:ascii="宋体" w:eastAsia="宋体" w:hAnsi="SimSun" w:cs="宋体"/>
          <w:sz w:val="28"/>
          <w:bdr w:val="none" w:sz="0" w:space="0" w:color="auto"/>
        </w:rPr>
        <w:t>还</w:t>
      </w:r>
      <w:r>
        <w:rPr>
          <w:rFonts w:ascii="宋体" w:eastAsia="宋体" w:hAnsi="MS Mincho" w:cs="宋体"/>
          <w:sz w:val="28"/>
          <w:bdr w:val="none" w:sz="0" w:space="0" w:color="auto"/>
        </w:rPr>
        <w:t>有助于提高教</w:t>
      </w:r>
      <w:r>
        <w:rPr>
          <w:rFonts w:ascii="宋体" w:eastAsia="宋体" w:hAnsi="SimSun" w:cs="宋体"/>
          <w:sz w:val="28"/>
          <w:bdr w:val="none" w:sz="0" w:space="0" w:color="auto"/>
        </w:rPr>
        <w:t>师发现问题</w:t>
      </w:r>
      <w:r>
        <w:rPr>
          <w:rFonts w:ascii="宋体" w:eastAsia="宋体" w:hAnsi="MS Mincho" w:cs="宋体"/>
          <w:sz w:val="28"/>
          <w:bdr w:val="none" w:sz="0" w:space="0" w:color="auto"/>
        </w:rPr>
        <w:t>的敏</w:t>
      </w:r>
      <w:r>
        <w:rPr>
          <w:rFonts w:ascii="宋体" w:eastAsia="宋体" w:hAnsi="SimSun" w:cs="宋体"/>
          <w:sz w:val="28"/>
          <w:bdr w:val="none" w:sz="0" w:space="0" w:color="auto"/>
        </w:rPr>
        <w:t>锐</w:t>
      </w:r>
      <w:r>
        <w:rPr>
          <w:rFonts w:ascii="宋体" w:eastAsia="宋体" w:hAnsi="MS Mincho" w:cs="宋体"/>
          <w:sz w:val="28"/>
          <w:bdr w:val="none" w:sz="0" w:space="0" w:color="auto"/>
        </w:rPr>
        <w:t>意</w:t>
      </w:r>
      <w:r>
        <w:rPr>
          <w:rFonts w:ascii="宋体" w:eastAsia="宋体" w:hAnsi="SimSun" w:cs="宋体"/>
          <w:sz w:val="28"/>
          <w:bdr w:val="none" w:sz="0" w:space="0" w:color="auto"/>
        </w:rPr>
        <w:t>识</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听</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，促使教</w:t>
      </w:r>
      <w:r>
        <w:rPr>
          <w:rFonts w:ascii="宋体" w:eastAsia="宋体" w:hAnsi="SimSun" w:cs="宋体"/>
          <w:sz w:val="28"/>
          <w:bdr w:val="none" w:sz="0" w:space="0" w:color="auto"/>
        </w:rPr>
        <w:t>师们对总</w:t>
      </w:r>
      <w:r>
        <w:rPr>
          <w:rFonts w:ascii="宋体" w:eastAsia="宋体" w:hAnsi="MS Mincho" w:cs="宋体"/>
          <w:sz w:val="28"/>
          <w:bdr w:val="none" w:sz="0" w:space="0" w:color="auto"/>
        </w:rPr>
        <w:t>体教学模式、教案的</w:t>
      </w:r>
      <w:r>
        <w:rPr>
          <w:rFonts w:ascii="宋体" w:eastAsia="宋体" w:hAnsi="SimSun" w:cs="宋体"/>
          <w:sz w:val="28"/>
          <w:bdr w:val="none" w:sz="0" w:space="0" w:color="auto"/>
        </w:rPr>
        <w:t>设计</w:t>
      </w:r>
      <w:r>
        <w:rPr>
          <w:rFonts w:ascii="宋体" w:eastAsia="宋体" w:hAnsi="MS Mincho" w:cs="宋体"/>
          <w:sz w:val="28"/>
          <w:bdr w:val="none" w:sz="0" w:space="0" w:color="auto"/>
        </w:rPr>
        <w:t>、教学目</w:t>
      </w:r>
      <w:r>
        <w:rPr>
          <w:rFonts w:ascii="宋体" w:eastAsia="宋体" w:hAnsi="SimSun" w:cs="宋体"/>
          <w:sz w:val="28"/>
          <w:bdr w:val="none" w:sz="0" w:space="0" w:color="auto"/>
        </w:rPr>
        <w:t>标</w:t>
      </w:r>
      <w:r>
        <w:rPr>
          <w:rFonts w:ascii="宋体" w:eastAsia="宋体" w:hAnsi="MS Mincho" w:cs="宋体"/>
          <w:sz w:val="28"/>
          <w:bdr w:val="none" w:sz="0" w:space="0" w:color="auto"/>
        </w:rPr>
        <w:t>的确定、板</w:t>
      </w:r>
      <w:r>
        <w:rPr>
          <w:rFonts w:ascii="宋体" w:eastAsia="宋体" w:hAnsi="SimSun" w:cs="宋体"/>
          <w:sz w:val="28"/>
          <w:bdr w:val="none" w:sz="0" w:space="0" w:color="auto"/>
        </w:rPr>
        <w:t>书设计</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布置等各教学</w:t>
      </w:r>
      <w:r>
        <w:rPr>
          <w:rFonts w:ascii="宋体" w:eastAsia="宋体" w:hAnsi="SimSun" w:cs="宋体"/>
          <w:sz w:val="28"/>
          <w:bdr w:val="none" w:sz="0" w:space="0" w:color="auto"/>
        </w:rPr>
        <w:t>环节进</w:t>
      </w:r>
      <w:r>
        <w:rPr>
          <w:rFonts w:ascii="宋体" w:eastAsia="宋体" w:hAnsi="MS Mincho" w:cs="宋体"/>
          <w:sz w:val="28"/>
          <w:bdr w:val="none" w:sz="0" w:space="0" w:color="auto"/>
        </w:rPr>
        <w:t>行了</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步规</w:t>
      </w:r>
      <w:r>
        <w:rPr>
          <w:rFonts w:ascii="宋体" w:eastAsia="宋体" w:hAnsi="MS Mincho" w:cs="宋体"/>
          <w:sz w:val="28"/>
          <w:bdr w:val="none" w:sz="0" w:space="0" w:color="auto"/>
        </w:rPr>
        <w:t>范，</w:t>
      </w:r>
      <w:r>
        <w:rPr>
          <w:rFonts w:ascii="宋体" w:eastAsia="宋体" w:hAnsi="SimSun" w:cs="宋体"/>
          <w:sz w:val="28"/>
          <w:bdr w:val="none" w:sz="0" w:space="0" w:color="auto"/>
        </w:rPr>
        <w:t>这对</w:t>
      </w:r>
      <w:r>
        <w:rPr>
          <w:rFonts w:ascii="宋体" w:eastAsia="宋体" w:hAnsi="MS Mincho" w:cs="宋体"/>
          <w:sz w:val="28"/>
          <w:bdr w:val="none" w:sz="0" w:space="0" w:color="auto"/>
        </w:rPr>
        <w:t>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量是极</w:t>
      </w:r>
      <w:r>
        <w:rPr>
          <w:rFonts w:ascii="宋体" w:eastAsia="宋体" w:hAnsi="SimSun" w:cs="宋体"/>
          <w:sz w:val="28"/>
          <w:bdr w:val="none" w:sz="0" w:space="0" w:color="auto"/>
        </w:rPr>
        <w:t>为</w:t>
      </w:r>
      <w:r>
        <w:rPr>
          <w:rFonts w:ascii="宋体" w:eastAsia="宋体" w:hAnsi="MS Mincho" w:cs="宋体"/>
          <w:sz w:val="28"/>
          <w:bdr w:val="none" w:sz="0" w:space="0" w:color="auto"/>
        </w:rPr>
        <w:t>有益的。听</w:t>
      </w:r>
      <w:r>
        <w:rPr>
          <w:rFonts w:ascii="宋体" w:eastAsia="宋体" w:hAnsi="SimSun" w:cs="宋体"/>
          <w:sz w:val="28"/>
          <w:bdr w:val="none" w:sz="0" w:space="0" w:color="auto"/>
        </w:rPr>
        <w:t>课这</w:t>
      </w:r>
      <w:r>
        <w:rPr>
          <w:rFonts w:ascii="宋体" w:eastAsia="宋体" w:hAnsi="MS Mincho" w:cs="宋体"/>
          <w:sz w:val="28"/>
          <w:bdr w:val="none" w:sz="0" w:space="0" w:color="auto"/>
        </w:rPr>
        <w:t>一教学活</w:t>
      </w:r>
      <w:r>
        <w:rPr>
          <w:rFonts w:ascii="宋体" w:eastAsia="宋体" w:hAnsi="SimSun" w:cs="宋体"/>
          <w:sz w:val="28"/>
          <w:bdr w:val="none" w:sz="0" w:space="0" w:color="auto"/>
        </w:rPr>
        <w:t>动</w:t>
      </w:r>
      <w:r>
        <w:rPr>
          <w:rFonts w:ascii="宋体" w:eastAsia="宋体" w:hAnsi="MS Mincho" w:cs="宋体"/>
          <w:sz w:val="28"/>
          <w:bdr w:val="none" w:sz="0" w:space="0" w:color="auto"/>
        </w:rPr>
        <w:t>增</w:t>
      </w:r>
      <w:r>
        <w:rPr>
          <w:rFonts w:ascii="宋体" w:eastAsia="宋体" w:hAnsi="SimSun" w:cs="宋体"/>
          <w:sz w:val="28"/>
          <w:bdr w:val="none" w:sz="0" w:space="0" w:color="auto"/>
        </w:rPr>
        <w:t>强</w:t>
      </w:r>
      <w:r>
        <w:rPr>
          <w:rFonts w:ascii="宋体" w:eastAsia="宋体" w:hAnsi="MS Mincho" w:cs="宋体"/>
          <w:sz w:val="28"/>
          <w:bdr w:val="none" w:sz="0" w:space="0" w:color="auto"/>
        </w:rPr>
        <w:t>了教</w:t>
      </w:r>
      <w:r>
        <w:rPr>
          <w:rFonts w:ascii="宋体" w:eastAsia="宋体" w:hAnsi="SimSun" w:cs="宋体"/>
          <w:sz w:val="28"/>
          <w:bdr w:val="none" w:sz="0" w:space="0" w:color="auto"/>
        </w:rPr>
        <w:t>师积</w:t>
      </w:r>
      <w:r>
        <w:rPr>
          <w:rFonts w:ascii="宋体" w:eastAsia="宋体" w:hAnsi="MS Mincho" w:cs="宋体"/>
          <w:sz w:val="28"/>
          <w:bdr w:val="none" w:sz="0" w:space="0" w:color="auto"/>
        </w:rPr>
        <w:t>极参与教研活</w:t>
      </w:r>
      <w:r>
        <w:rPr>
          <w:rFonts w:ascii="宋体" w:eastAsia="宋体" w:hAnsi="SimSun" w:cs="宋体"/>
          <w:sz w:val="28"/>
          <w:bdr w:val="none" w:sz="0" w:space="0" w:color="auto"/>
        </w:rPr>
        <w:t>动</w:t>
      </w:r>
      <w:r>
        <w:rPr>
          <w:rFonts w:ascii="宋体" w:eastAsia="宋体" w:hAnsi="MS Mincho" w:cs="宋体"/>
          <w:sz w:val="28"/>
          <w:bdr w:val="none" w:sz="0" w:space="0" w:color="auto"/>
        </w:rPr>
        <w:t>的意</w:t>
      </w:r>
      <w:r>
        <w:rPr>
          <w:rFonts w:ascii="宋体" w:eastAsia="宋体" w:hAnsi="SimSun" w:cs="宋体"/>
          <w:sz w:val="28"/>
          <w:bdr w:val="none" w:sz="0" w:space="0" w:color="auto"/>
        </w:rPr>
        <w:t>识</w:t>
      </w:r>
      <w:r>
        <w:rPr>
          <w:rFonts w:ascii="宋体" w:eastAsia="宋体" w:hAnsi="MS Mincho" w:cs="宋体"/>
          <w:sz w:val="28"/>
          <w:bdr w:val="none" w:sz="0" w:space="0" w:color="auto"/>
        </w:rPr>
        <w:t>，也增加了教</w:t>
      </w:r>
      <w:r>
        <w:rPr>
          <w:rFonts w:ascii="宋体" w:eastAsia="宋体" w:hAnsi="SimSun" w:cs="宋体"/>
          <w:sz w:val="28"/>
          <w:bdr w:val="none" w:sz="0" w:space="0" w:color="auto"/>
        </w:rPr>
        <w:t>师间</w:t>
      </w:r>
      <w:r>
        <w:rPr>
          <w:rFonts w:ascii="宋体" w:eastAsia="宋体" w:hAnsi="MS Mincho" w:cs="宋体"/>
          <w:sz w:val="28"/>
          <w:bdr w:val="none" w:sz="0" w:space="0" w:color="auto"/>
        </w:rPr>
        <w:t>的相互了解和交流，从不同的教</w:t>
      </w:r>
      <w:r>
        <w:rPr>
          <w:rFonts w:ascii="宋体" w:eastAsia="宋体" w:hAnsi="SimSun" w:cs="宋体"/>
          <w:sz w:val="28"/>
          <w:bdr w:val="none" w:sz="0" w:space="0" w:color="auto"/>
        </w:rPr>
        <w:t>师</w:t>
      </w:r>
      <w:r>
        <w:rPr>
          <w:rFonts w:ascii="宋体" w:eastAsia="宋体" w:hAnsi="MS Mincho" w:cs="宋体"/>
          <w:sz w:val="28"/>
          <w:bdr w:val="none" w:sz="0" w:space="0" w:color="auto"/>
        </w:rPr>
        <w:t>那儿学到了可取的教学方法。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在听</w:t>
      </w:r>
      <w:r>
        <w:rPr>
          <w:rFonts w:ascii="宋体" w:eastAsia="宋体" w:hAnsi="SimSun" w:cs="宋体"/>
          <w:sz w:val="28"/>
          <w:bdr w:val="none" w:sz="0" w:space="0" w:color="auto"/>
        </w:rPr>
        <w:t>课</w:t>
      </w:r>
      <w:r>
        <w:rPr>
          <w:rFonts w:ascii="宋体" w:eastAsia="宋体" w:hAnsi="MS Mincho" w:cs="宋体"/>
          <w:sz w:val="28"/>
          <w:bdr w:val="none" w:sz="0" w:space="0" w:color="auto"/>
        </w:rPr>
        <w:t>期</w:t>
      </w:r>
      <w:r>
        <w:rPr>
          <w:rFonts w:ascii="宋体" w:eastAsia="宋体" w:hAnsi="SimSun" w:cs="宋体"/>
          <w:sz w:val="28"/>
          <w:bdr w:val="none" w:sz="0" w:space="0" w:color="auto"/>
        </w:rPr>
        <w:t>间</w:t>
      </w:r>
      <w:r>
        <w:rPr>
          <w:rFonts w:ascii="宋体" w:eastAsia="宋体" w:hAnsi="MS Mincho" w:cs="宋体"/>
          <w:sz w:val="28"/>
          <w:bdr w:val="none" w:sz="0" w:space="0" w:color="auto"/>
        </w:rPr>
        <w:t>，大家都做了听</w:t>
      </w:r>
      <w:r>
        <w:rPr>
          <w:rFonts w:ascii="宋体" w:eastAsia="宋体" w:hAnsi="SimSun" w:cs="宋体"/>
          <w:sz w:val="28"/>
          <w:bdr w:val="none" w:sz="0" w:space="0" w:color="auto"/>
        </w:rPr>
        <w:t>课记录</w:t>
      </w:r>
      <w:r>
        <w:rPr>
          <w:rFonts w:ascii="宋体" w:eastAsia="宋体" w:hAnsi="MS Mincho" w:cs="宋体"/>
          <w:sz w:val="28"/>
          <w:bdr w:val="none" w:sz="0" w:space="0" w:color="auto"/>
        </w:rPr>
        <w:t>，</w:t>
      </w:r>
      <w:r>
        <w:rPr>
          <w:rFonts w:ascii="宋体" w:eastAsia="宋体" w:hAnsi="SimSun" w:cs="宋体"/>
          <w:sz w:val="28"/>
          <w:bdr w:val="none" w:sz="0" w:space="0" w:color="auto"/>
        </w:rPr>
        <w:t>记录</w:t>
      </w:r>
      <w:r>
        <w:rPr>
          <w:rFonts w:ascii="宋体" w:eastAsia="宋体" w:hAnsi="MS Mincho" w:cs="宋体"/>
          <w:sz w:val="28"/>
          <w:bdr w:val="none" w:sz="0" w:space="0" w:color="auto"/>
        </w:rPr>
        <w:t>了教学</w:t>
      </w:r>
      <w:r>
        <w:rPr>
          <w:rFonts w:ascii="宋体" w:eastAsia="宋体" w:hAnsi="SimSun" w:cs="宋体"/>
          <w:sz w:val="28"/>
          <w:bdr w:val="none" w:sz="0" w:space="0" w:color="auto"/>
        </w:rPr>
        <w:t>过</w:t>
      </w:r>
      <w:r>
        <w:rPr>
          <w:rFonts w:ascii="宋体" w:eastAsia="宋体" w:hAnsi="MS Mincho" w:cs="宋体"/>
          <w:sz w:val="28"/>
          <w:bdr w:val="none" w:sz="0" w:space="0" w:color="auto"/>
        </w:rPr>
        <w:t>程和教学效果，以及学生的反</w:t>
      </w:r>
      <w:r>
        <w:rPr>
          <w:rFonts w:ascii="宋体" w:eastAsia="宋体" w:hAnsi="SimSun" w:cs="宋体"/>
          <w:sz w:val="28"/>
          <w:bdr w:val="none" w:sz="0" w:space="0" w:color="auto"/>
        </w:rPr>
        <w:t>应</w:t>
      </w:r>
      <w:r>
        <w:rPr>
          <w:rFonts w:ascii="宋体" w:eastAsia="宋体" w:hAnsi="MS Mincho" w:cs="宋体"/>
          <w:sz w:val="28"/>
          <w:bdr w:val="none" w:sz="0" w:space="0" w:color="auto"/>
        </w:rPr>
        <w:t>，之后在教研室活</w:t>
      </w:r>
      <w:r>
        <w:rPr>
          <w:rFonts w:ascii="宋体" w:eastAsia="宋体" w:hAnsi="SimSun" w:cs="宋体"/>
          <w:sz w:val="28"/>
          <w:bdr w:val="none" w:sz="0" w:space="0" w:color="auto"/>
        </w:rPr>
        <w:t>动时间</w:t>
      </w:r>
      <w:r>
        <w:rPr>
          <w:rFonts w:ascii="宋体" w:eastAsia="宋体" w:hAnsi="MS Mincho" w:cs="宋体"/>
          <w:sz w:val="28"/>
          <w:bdr w:val="none" w:sz="0" w:space="0" w:color="auto"/>
        </w:rPr>
        <w:t>参加听</w:t>
      </w:r>
      <w:r>
        <w:rPr>
          <w:rFonts w:ascii="宋体" w:eastAsia="宋体" w:hAnsi="SimSun" w:cs="宋体"/>
          <w:sz w:val="28"/>
          <w:bdr w:val="none" w:sz="0" w:space="0" w:color="auto"/>
        </w:rPr>
        <w:t>课</w:t>
      </w:r>
      <w:r>
        <w:rPr>
          <w:rFonts w:ascii="宋体" w:eastAsia="宋体" w:hAnsi="MS Mincho" w:cs="宋体"/>
          <w:sz w:val="28"/>
          <w:bdr w:val="none" w:sz="0" w:space="0" w:color="auto"/>
        </w:rPr>
        <w:t>的教</w:t>
      </w:r>
      <w:r>
        <w:rPr>
          <w:rFonts w:ascii="宋体" w:eastAsia="宋体" w:hAnsi="SimSun" w:cs="宋体"/>
          <w:sz w:val="28"/>
          <w:bdr w:val="none" w:sz="0" w:space="0" w:color="auto"/>
        </w:rPr>
        <w:t>师对</w:t>
      </w:r>
      <w:r>
        <w:rPr>
          <w:rFonts w:ascii="宋体" w:eastAsia="宋体" w:hAnsi="MS Mincho" w:cs="宋体"/>
          <w:sz w:val="28"/>
          <w:bdr w:val="none" w:sz="0" w:space="0" w:color="auto"/>
        </w:rPr>
        <w:t>授</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讲</w:t>
      </w:r>
      <w:r>
        <w:rPr>
          <w:rFonts w:ascii="宋体" w:eastAsia="宋体" w:hAnsi="MS Mincho" w:cs="宋体"/>
          <w:sz w:val="28"/>
          <w:bdr w:val="none" w:sz="0" w:space="0" w:color="auto"/>
        </w:rPr>
        <w:t>授做了分析</w:t>
      </w:r>
      <w:r>
        <w:rPr>
          <w:rFonts w:ascii="宋体" w:eastAsia="宋体" w:hAnsi="SimSun" w:cs="宋体"/>
          <w:sz w:val="28"/>
          <w:bdr w:val="none" w:sz="0" w:space="0" w:color="auto"/>
        </w:rPr>
        <w:t>评</w:t>
      </w:r>
      <w:r>
        <w:rPr>
          <w:rFonts w:ascii="宋体" w:eastAsia="宋体" w:hAnsi="MS Mincho" w:cs="宋体"/>
          <w:sz w:val="28"/>
          <w:bdr w:val="none" w:sz="0" w:space="0" w:color="auto"/>
        </w:rPr>
        <w:t>价，指出了授</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在</w:t>
      </w:r>
      <w:r>
        <w:rPr>
          <w:rFonts w:ascii="宋体" w:eastAsia="宋体" w:hAnsi="SimSun" w:cs="宋体"/>
          <w:sz w:val="28"/>
          <w:bdr w:val="none" w:sz="0" w:space="0" w:color="auto"/>
        </w:rPr>
        <w:t>讲课过</w:t>
      </w:r>
      <w:r>
        <w:rPr>
          <w:rFonts w:ascii="宋体" w:eastAsia="宋体" w:hAnsi="MS Mincho" w:cs="宋体"/>
          <w:sz w:val="28"/>
          <w:bdr w:val="none" w:sz="0" w:space="0" w:color="auto"/>
        </w:rPr>
        <w:t>程中的</w:t>
      </w:r>
      <w:r>
        <w:rPr>
          <w:rFonts w:ascii="宋体" w:eastAsia="宋体" w:hAnsi="SimSun" w:cs="宋体"/>
          <w:sz w:val="28"/>
          <w:bdr w:val="none" w:sz="0" w:space="0" w:color="auto"/>
        </w:rPr>
        <w:t>长处</w:t>
      </w:r>
      <w:r>
        <w:rPr>
          <w:rFonts w:ascii="宋体" w:eastAsia="宋体" w:hAnsi="MS Mincho" w:cs="宋体"/>
          <w:sz w:val="28"/>
          <w:bdr w:val="none" w:sz="0" w:space="0" w:color="auto"/>
        </w:rPr>
        <w:t>与不足，并及</w:t>
      </w:r>
      <w:r>
        <w:rPr>
          <w:rFonts w:ascii="宋体" w:eastAsia="宋体" w:hAnsi="SimSun" w:cs="宋体"/>
          <w:sz w:val="28"/>
          <w:bdr w:val="none" w:sz="0" w:space="0" w:color="auto"/>
        </w:rPr>
        <w:t>时对</w:t>
      </w:r>
      <w:r>
        <w:rPr>
          <w:rFonts w:ascii="宋体" w:eastAsia="宋体" w:hAnsi="MS Mincho" w:cs="宋体"/>
          <w:sz w:val="28"/>
          <w:bdr w:val="none" w:sz="0" w:space="0" w:color="auto"/>
        </w:rPr>
        <w:t>授</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提出了一些改</w:t>
      </w:r>
      <w:r>
        <w:rPr>
          <w:rFonts w:ascii="宋体" w:eastAsia="宋体" w:hAnsi="SimSun" w:cs="宋体"/>
          <w:sz w:val="28"/>
          <w:bdr w:val="none" w:sz="0" w:space="0" w:color="auto"/>
        </w:rPr>
        <w:t>进</w:t>
      </w:r>
      <w:r>
        <w:rPr>
          <w:rFonts w:ascii="宋体" w:eastAsia="宋体" w:hAnsi="MS Mincho" w:cs="宋体"/>
          <w:sz w:val="28"/>
          <w:bdr w:val="none" w:sz="0" w:space="0" w:color="auto"/>
        </w:rPr>
        <w:t>教学的建</w:t>
      </w:r>
      <w:r>
        <w:rPr>
          <w:rFonts w:ascii="宋体" w:eastAsia="宋体" w:hAnsi="SimSun" w:cs="宋体"/>
          <w:sz w:val="28"/>
          <w:bdr w:val="none" w:sz="0" w:space="0" w:color="auto"/>
        </w:rPr>
        <w:t>议</w:t>
      </w:r>
      <w:r>
        <w:rPr>
          <w:rFonts w:ascii="宋体" w:eastAsia="宋体" w:hAnsi="MS Mincho" w:cs="宋体"/>
          <w:sz w:val="28"/>
          <w:bdr w:val="none" w:sz="0" w:space="0" w:color="auto"/>
        </w:rPr>
        <w:t>；也有个</w:t>
      </w:r>
      <w:r>
        <w:rPr>
          <w:rFonts w:ascii="宋体" w:eastAsia="宋体" w:hAnsi="SimSun" w:cs="宋体"/>
          <w:sz w:val="28"/>
          <w:bdr w:val="none" w:sz="0" w:space="0" w:color="auto"/>
        </w:rPr>
        <w:t>别</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的听</w:t>
      </w:r>
      <w:r>
        <w:rPr>
          <w:rFonts w:ascii="宋体" w:eastAsia="宋体" w:hAnsi="SimSun" w:cs="宋体"/>
          <w:sz w:val="28"/>
          <w:bdr w:val="none" w:sz="0" w:space="0" w:color="auto"/>
        </w:rPr>
        <w:t>课记录</w:t>
      </w:r>
      <w:r>
        <w:rPr>
          <w:rFonts w:ascii="宋体" w:eastAsia="宋体" w:hAnsi="MS Mincho" w:cs="宋体"/>
          <w:sz w:val="28"/>
          <w:bdr w:val="none" w:sz="0" w:space="0" w:color="auto"/>
        </w:rPr>
        <w:t>未能反映出听</w:t>
      </w:r>
      <w:r>
        <w:rPr>
          <w:rFonts w:ascii="宋体" w:eastAsia="宋体" w:hAnsi="SimSun" w:cs="宋体"/>
          <w:sz w:val="28"/>
          <w:bdr w:val="none" w:sz="0" w:space="0" w:color="auto"/>
        </w:rPr>
        <w:t>课</w:t>
      </w:r>
      <w:r>
        <w:rPr>
          <w:rFonts w:ascii="宋体" w:eastAsia="宋体" w:hAnsi="MS Mincho" w:cs="宋体"/>
          <w:sz w:val="28"/>
          <w:bdr w:val="none" w:sz="0" w:space="0" w:color="auto"/>
        </w:rPr>
        <w:t>的目的，</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较笼统</w:t>
      </w:r>
      <w:r>
        <w:rPr>
          <w:rFonts w:ascii="宋体" w:eastAsia="宋体" w:hAnsi="MS Mincho" w:cs="宋体"/>
          <w:sz w:val="28"/>
          <w:bdr w:val="none" w:sz="0" w:space="0" w:color="auto"/>
        </w:rPr>
        <w:t>模糊。</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从听</w:t>
      </w:r>
      <w:r>
        <w:rPr>
          <w:rFonts w:ascii="宋体" w:eastAsia="宋体" w:hAnsi="SimSun" w:cs="宋体"/>
          <w:sz w:val="28"/>
          <w:bdr w:val="none" w:sz="0" w:space="0" w:color="auto"/>
        </w:rPr>
        <w:t>课</w:t>
      </w:r>
      <w:r>
        <w:rPr>
          <w:rFonts w:ascii="宋体" w:eastAsia="宋体" w:hAnsi="MS Mincho" w:cs="宋体"/>
          <w:sz w:val="28"/>
          <w:bdr w:val="none" w:sz="0" w:space="0" w:color="auto"/>
        </w:rPr>
        <w:t>情况来看，几位教</w:t>
      </w:r>
      <w:r>
        <w:rPr>
          <w:rFonts w:ascii="宋体" w:eastAsia="宋体" w:hAnsi="SimSun" w:cs="宋体"/>
          <w:sz w:val="28"/>
          <w:bdr w:val="none" w:sz="0" w:space="0" w:color="auto"/>
        </w:rPr>
        <w:t>师</w:t>
      </w:r>
      <w:r>
        <w:rPr>
          <w:rFonts w:ascii="宋体" w:eastAsia="宋体" w:hAnsi="MS Mincho" w:cs="宋体"/>
          <w:sz w:val="28"/>
          <w:bdr w:val="none" w:sz="0" w:space="0" w:color="auto"/>
        </w:rPr>
        <w:t>教学</w:t>
      </w:r>
      <w:r>
        <w:rPr>
          <w:rFonts w:ascii="宋体" w:eastAsia="宋体" w:hAnsi="SimSun" w:cs="宋体"/>
          <w:sz w:val="28"/>
          <w:bdr w:val="none" w:sz="0" w:space="0" w:color="auto"/>
        </w:rPr>
        <w:t>态</w:t>
      </w:r>
      <w:r>
        <w:rPr>
          <w:rFonts w:ascii="宋体" w:eastAsia="宋体" w:hAnsi="MS Mincho" w:cs="宋体"/>
          <w:sz w:val="28"/>
          <w:bdr w:val="none" w:sz="0" w:space="0" w:color="auto"/>
        </w:rPr>
        <w:t>度</w:t>
      </w:r>
      <w:r>
        <w:rPr>
          <w:rFonts w:ascii="宋体" w:eastAsia="宋体" w:hAnsi="SimSun" w:cs="宋体"/>
          <w:sz w:val="28"/>
          <w:bdr w:val="none" w:sz="0" w:space="0" w:color="auto"/>
        </w:rPr>
        <w:t>认</w:t>
      </w:r>
      <w:r>
        <w:rPr>
          <w:rFonts w:ascii="宋体" w:eastAsia="宋体" w:hAnsi="MS Mincho" w:cs="宋体"/>
          <w:sz w:val="28"/>
          <w:bdr w:val="none" w:sz="0" w:space="0" w:color="auto"/>
        </w:rPr>
        <w:t>真，基本的教学素</w:t>
      </w:r>
      <w:r>
        <w:rPr>
          <w:rFonts w:ascii="宋体" w:eastAsia="宋体" w:hAnsi="SimSun" w:cs="宋体"/>
          <w:sz w:val="28"/>
          <w:bdr w:val="none" w:sz="0" w:space="0" w:color="auto"/>
        </w:rPr>
        <w:t>质</w:t>
      </w:r>
      <w:r>
        <w:rPr>
          <w:rFonts w:ascii="宋体" w:eastAsia="宋体" w:hAnsi="MS Mincho" w:cs="宋体"/>
          <w:sz w:val="28"/>
          <w:bdr w:val="none" w:sz="0" w:space="0" w:color="auto"/>
        </w:rPr>
        <w:t>都比</w:t>
      </w:r>
      <w:r>
        <w:rPr>
          <w:rFonts w:ascii="宋体" w:eastAsia="宋体" w:hAnsi="SimSun" w:cs="宋体"/>
          <w:sz w:val="28"/>
          <w:bdr w:val="none" w:sz="0" w:space="0" w:color="auto"/>
        </w:rPr>
        <w:t>较</w:t>
      </w:r>
      <w:r>
        <w:rPr>
          <w:rFonts w:ascii="宋体" w:eastAsia="宋体" w:hAnsi="MS Mincho" w:cs="宋体"/>
          <w:sz w:val="28"/>
          <w:bdr w:val="none" w:sz="0" w:space="0" w:color="auto"/>
        </w:rPr>
        <w:t>好，教</w:t>
      </w:r>
      <w:r>
        <w:rPr>
          <w:rFonts w:ascii="宋体" w:eastAsia="宋体" w:hAnsi="SimSun" w:cs="宋体"/>
          <w:sz w:val="28"/>
          <w:bdr w:val="none" w:sz="0" w:space="0" w:color="auto"/>
        </w:rPr>
        <w:t>态</w:t>
      </w:r>
      <w:r>
        <w:rPr>
          <w:rFonts w:ascii="宋体" w:eastAsia="宋体" w:hAnsi="MS Mincho" w:cs="宋体"/>
          <w:sz w:val="28"/>
          <w:bdr w:val="none" w:sz="0" w:space="0" w:color="auto"/>
        </w:rPr>
        <w:t>自然大方，</w:t>
      </w:r>
      <w:r>
        <w:rPr>
          <w:rFonts w:ascii="宋体" w:eastAsia="宋体" w:hAnsi="SimSun" w:cs="宋体"/>
          <w:sz w:val="28"/>
          <w:bdr w:val="none" w:sz="0" w:space="0" w:color="auto"/>
        </w:rPr>
        <w:t>语</w:t>
      </w:r>
      <w:r>
        <w:rPr>
          <w:rFonts w:ascii="宋体" w:eastAsia="宋体" w:hAnsi="MS Mincho" w:cs="宋体"/>
          <w:sz w:val="28"/>
          <w:bdr w:val="none" w:sz="0" w:space="0" w:color="auto"/>
        </w:rPr>
        <w:t>言</w:t>
      </w:r>
      <w:r>
        <w:rPr>
          <w:rFonts w:ascii="宋体" w:eastAsia="宋体" w:hAnsi="SimSun" w:cs="宋体"/>
          <w:sz w:val="28"/>
          <w:bdr w:val="none" w:sz="0" w:space="0" w:color="auto"/>
        </w:rPr>
        <w:t>规</w:t>
      </w:r>
      <w:r>
        <w:rPr>
          <w:rFonts w:ascii="宋体" w:eastAsia="宋体" w:hAnsi="MS Mincho" w:cs="宋体"/>
          <w:sz w:val="28"/>
          <w:bdr w:val="none" w:sz="0" w:space="0" w:color="auto"/>
        </w:rPr>
        <w:t>范有条理，</w:t>
      </w:r>
      <w:r>
        <w:rPr>
          <w:rFonts w:ascii="宋体" w:eastAsia="宋体" w:hAnsi="SimSun" w:cs="宋体"/>
          <w:sz w:val="28"/>
          <w:bdr w:val="none" w:sz="0" w:space="0" w:color="auto"/>
        </w:rPr>
        <w:t>语</w:t>
      </w:r>
      <w:r>
        <w:rPr>
          <w:rFonts w:ascii="宋体" w:eastAsia="宋体" w:hAnsi="MS Mincho" w:cs="宋体"/>
          <w:sz w:val="28"/>
          <w:bdr w:val="none" w:sz="0" w:space="0" w:color="auto"/>
        </w:rPr>
        <w:t>音清晰，</w:t>
      </w:r>
      <w:r>
        <w:rPr>
          <w:rFonts w:ascii="宋体" w:eastAsia="宋体" w:hAnsi="SimSun" w:cs="宋体"/>
          <w:sz w:val="28"/>
          <w:bdr w:val="none" w:sz="0" w:space="0" w:color="auto"/>
        </w:rPr>
        <w:t>对</w:t>
      </w:r>
      <w:r>
        <w:rPr>
          <w:rFonts w:ascii="宋体" w:eastAsia="宋体" w:hAnsi="MS Mincho" w:cs="宋体"/>
          <w:sz w:val="28"/>
          <w:bdr w:val="none" w:sz="0" w:space="0" w:color="auto"/>
        </w:rPr>
        <w:t>教材内容都比</w:t>
      </w:r>
      <w:r>
        <w:rPr>
          <w:rFonts w:ascii="宋体" w:eastAsia="宋体" w:hAnsi="SimSun" w:cs="宋体"/>
          <w:sz w:val="28"/>
          <w:bdr w:val="none" w:sz="0" w:space="0" w:color="auto"/>
        </w:rPr>
        <w:t>较</w:t>
      </w:r>
      <w:r>
        <w:rPr>
          <w:rFonts w:ascii="宋体" w:eastAsia="宋体" w:hAnsi="MS Mincho" w:cs="宋体"/>
          <w:sz w:val="28"/>
          <w:bdr w:val="none" w:sz="0" w:space="0" w:color="auto"/>
        </w:rPr>
        <w:t>熟悉，能合理安排板</w:t>
      </w:r>
      <w:r>
        <w:rPr>
          <w:rFonts w:ascii="宋体" w:eastAsia="宋体" w:hAnsi="SimSun" w:cs="宋体"/>
          <w:sz w:val="28"/>
          <w:bdr w:val="none" w:sz="0" w:space="0" w:color="auto"/>
        </w:rPr>
        <w:t>书</w:t>
      </w:r>
      <w:r>
        <w:rPr>
          <w:rFonts w:ascii="宋体" w:eastAsia="宋体" w:hAnsi="MS Mincho" w:cs="宋体"/>
          <w:sz w:val="28"/>
          <w:bdr w:val="none" w:sz="0" w:space="0" w:color="auto"/>
        </w:rPr>
        <w:t>，有教案，</w:t>
      </w:r>
      <w:r>
        <w:rPr>
          <w:rFonts w:ascii="宋体" w:eastAsia="宋体" w:hAnsi="SimSun" w:cs="宋体"/>
          <w:sz w:val="28"/>
          <w:bdr w:val="none" w:sz="0" w:space="0" w:color="auto"/>
        </w:rPr>
        <w:t>课</w:t>
      </w:r>
      <w:r>
        <w:rPr>
          <w:rFonts w:ascii="宋体" w:eastAsia="宋体" w:hAnsi="MS Mincho" w:cs="宋体"/>
          <w:sz w:val="28"/>
          <w:bdr w:val="none" w:sz="0" w:space="0" w:color="auto"/>
        </w:rPr>
        <w:t>堂气氛</w:t>
      </w:r>
      <w:r>
        <w:rPr>
          <w:rFonts w:ascii="宋体" w:eastAsia="宋体" w:hAnsi="SimSun" w:cs="宋体"/>
          <w:sz w:val="28"/>
          <w:bdr w:val="none" w:sz="0" w:space="0" w:color="auto"/>
        </w:rPr>
        <w:t>较</w:t>
      </w:r>
      <w:r>
        <w:rPr>
          <w:rFonts w:ascii="宋体" w:eastAsia="宋体" w:hAnsi="MS Mincho" w:cs="宋体"/>
          <w:sz w:val="28"/>
          <w:bdr w:val="none" w:sz="0" w:space="0" w:color="auto"/>
        </w:rPr>
        <w:t>好，与学生也有一定的交流。无</w:t>
      </w:r>
      <w:r>
        <w:rPr>
          <w:rFonts w:ascii="宋体" w:eastAsia="宋体" w:hAnsi="SimSun" w:cs="宋体"/>
          <w:sz w:val="28"/>
          <w:bdr w:val="none" w:sz="0" w:space="0" w:color="auto"/>
        </w:rPr>
        <w:t>论</w:t>
      </w:r>
      <w:r>
        <w:rPr>
          <w:rFonts w:ascii="宋体" w:eastAsia="宋体" w:hAnsi="MS Mincho" w:cs="宋体"/>
          <w:sz w:val="28"/>
          <w:bdr w:val="none" w:sz="0" w:space="0" w:color="auto"/>
        </w:rPr>
        <w:t>是在本班教室</w:t>
      </w:r>
      <w:r>
        <w:rPr>
          <w:rFonts w:ascii="宋体" w:eastAsia="宋体" w:hAnsi="SimSun" w:cs="宋体"/>
          <w:sz w:val="28"/>
          <w:bdr w:val="none" w:sz="0" w:space="0" w:color="auto"/>
        </w:rPr>
        <w:t>还</w:t>
      </w:r>
      <w:r>
        <w:rPr>
          <w:rFonts w:ascii="宋体" w:eastAsia="宋体" w:hAnsi="MS Mincho" w:cs="宋体"/>
          <w:sz w:val="28"/>
          <w:bdr w:val="none" w:sz="0" w:space="0" w:color="auto"/>
        </w:rPr>
        <w:t>是在多媒体教室上</w:t>
      </w:r>
      <w:r>
        <w:rPr>
          <w:rFonts w:ascii="宋体" w:eastAsia="宋体" w:hAnsi="SimSun" w:cs="宋体"/>
          <w:sz w:val="28"/>
          <w:bdr w:val="none" w:sz="0" w:space="0" w:color="auto"/>
        </w:rPr>
        <w:t>课</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，都能利用</w:t>
      </w:r>
      <w:r>
        <w:rPr>
          <w:rFonts w:ascii="宋体" w:eastAsia="宋体" w:hAnsi="SimSun" w:cs="宋体"/>
          <w:sz w:val="28"/>
          <w:bdr w:val="none" w:sz="0" w:space="0" w:color="auto"/>
        </w:rPr>
        <w:t>电脑</w:t>
      </w:r>
      <w:r>
        <w:rPr>
          <w:rFonts w:ascii="宋体" w:eastAsia="宋体" w:hAnsi="MS Mincho" w:cs="宋体"/>
          <w:sz w:val="28"/>
          <w:bdr w:val="none" w:sz="0" w:space="0" w:color="auto"/>
        </w:rPr>
        <w:t>、网</w:t>
      </w:r>
      <w:r>
        <w:rPr>
          <w:rFonts w:ascii="宋体" w:eastAsia="宋体" w:hAnsi="SimSun" w:cs="宋体"/>
          <w:sz w:val="28"/>
          <w:bdr w:val="none" w:sz="0" w:space="0" w:color="auto"/>
        </w:rPr>
        <w:t>络</w:t>
      </w:r>
      <w:r>
        <w:rPr>
          <w:rFonts w:ascii="宋体" w:eastAsia="宋体" w:hAnsi="MS Mincho" w:cs="宋体"/>
          <w:sz w:val="28"/>
          <w:bdr w:val="none" w:sz="0" w:space="0" w:color="auto"/>
        </w:rPr>
        <w:t>等媒体手段</w:t>
      </w:r>
      <w:r>
        <w:rPr>
          <w:rFonts w:ascii="宋体" w:eastAsia="宋体" w:hAnsi="SimSun" w:cs="宋体"/>
          <w:sz w:val="28"/>
          <w:bdr w:val="none" w:sz="0" w:space="0" w:color="auto"/>
        </w:rPr>
        <w:t>进</w:t>
      </w:r>
      <w:r>
        <w:rPr>
          <w:rFonts w:ascii="宋体" w:eastAsia="宋体" w:hAnsi="MS Mincho" w:cs="宋体"/>
          <w:sz w:val="28"/>
          <w:bdr w:val="none" w:sz="0" w:space="0" w:color="auto"/>
        </w:rPr>
        <w:t>行教学。</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响</w:t>
      </w:r>
      <w:r>
        <w:rPr>
          <w:rFonts w:ascii="宋体" w:eastAsia="宋体" w:hAnsi="SimSun" w:cs="宋体"/>
          <w:sz w:val="28"/>
          <w:bdr w:val="none" w:sz="0" w:space="0" w:color="auto"/>
        </w:rPr>
        <w:t>应县</w:t>
      </w:r>
      <w:r>
        <w:rPr>
          <w:rFonts w:ascii="宋体" w:eastAsia="宋体" w:hAnsi="MS Mincho" w:cs="宋体"/>
          <w:sz w:val="28"/>
          <w:bdr w:val="none" w:sz="0" w:space="0" w:color="auto"/>
        </w:rPr>
        <w:t>教研室</w:t>
      </w:r>
      <w:r>
        <w:rPr>
          <w:rFonts w:ascii="宋体" w:eastAsia="宋体" w:hAnsi="SimSun" w:cs="宋体"/>
          <w:sz w:val="28"/>
          <w:bdr w:val="none" w:sz="0" w:space="0" w:color="auto"/>
        </w:rPr>
        <w:t>关</w:t>
      </w:r>
      <w:r>
        <w:rPr>
          <w:rFonts w:ascii="宋体" w:eastAsia="宋体" w:hAnsi="MS Mincho" w:cs="宋体"/>
          <w:sz w:val="28"/>
          <w:bdr w:val="none" w:sz="0" w:space="0" w:color="auto"/>
        </w:rPr>
        <w:t>于</w:t>
      </w:r>
      <w:r>
        <w:rPr>
          <w:rFonts w:ascii="宋体" w:eastAsia="宋体" w:hAnsi="SimSun" w:cs="宋体"/>
          <w:sz w:val="28"/>
          <w:bdr w:val="none" w:sz="0" w:space="0" w:color="auto"/>
        </w:rPr>
        <w:t>开</w:t>
      </w:r>
      <w:r>
        <w:rPr>
          <w:rFonts w:ascii="宋体" w:eastAsia="宋体" w:hAnsi="MS Mincho" w:cs="宋体"/>
          <w:sz w:val="28"/>
          <w:bdr w:val="none" w:sz="0" w:space="0" w:color="auto"/>
        </w:rPr>
        <w:t>展教学</w:t>
      </w:r>
      <w:r>
        <w:rPr>
          <w:rFonts w:ascii="宋体" w:eastAsia="宋体" w:hAnsi="SimSun" w:cs="宋体"/>
          <w:sz w:val="28"/>
          <w:bdr w:val="none" w:sz="0" w:space="0" w:color="auto"/>
        </w:rPr>
        <w:t>质</w:t>
      </w:r>
      <w:r>
        <w:rPr>
          <w:rFonts w:ascii="宋体" w:eastAsia="宋体" w:hAnsi="MS Mincho" w:cs="宋体"/>
          <w:sz w:val="28"/>
          <w:bdr w:val="none" w:sz="0" w:space="0" w:color="auto"/>
        </w:rPr>
        <w:t>量月活</w:t>
      </w:r>
      <w:r>
        <w:rPr>
          <w:rFonts w:ascii="宋体" w:eastAsia="宋体" w:hAnsi="SimSun" w:cs="宋体"/>
          <w:sz w:val="28"/>
          <w:bdr w:val="none" w:sz="0" w:space="0" w:color="auto"/>
        </w:rPr>
        <w:t>动</w:t>
      </w:r>
      <w:r>
        <w:rPr>
          <w:rFonts w:ascii="宋体" w:eastAsia="宋体" w:hAnsi="MS Mincho" w:cs="宋体"/>
          <w:sz w:val="28"/>
          <w:bdr w:val="none" w:sz="0" w:space="0" w:color="auto"/>
        </w:rPr>
        <w:t>的通知精神，同</w:t>
      </w:r>
      <w:r>
        <w:rPr>
          <w:rFonts w:ascii="宋体" w:eastAsia="宋体" w:hAnsi="SimSun" w:cs="宋体"/>
          <w:sz w:val="28"/>
          <w:bdr w:val="none" w:sz="0" w:space="0" w:color="auto"/>
        </w:rPr>
        <w:t>时</w:t>
      </w:r>
      <w:r>
        <w:rPr>
          <w:rFonts w:ascii="宋体" w:eastAsia="宋体" w:hAnsi="MS Mincho" w:cs="宋体"/>
          <w:sz w:val="28"/>
          <w:bdr w:val="none" w:sz="0" w:space="0" w:color="auto"/>
        </w:rPr>
        <w:t>也是</w:t>
      </w: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让</w:t>
      </w:r>
      <w:r>
        <w:rPr>
          <w:rFonts w:ascii="宋体" w:eastAsia="宋体" w:hAnsi="MS Mincho" w:cs="宋体"/>
          <w:sz w:val="28"/>
          <w:bdr w:val="none" w:sz="0" w:space="0" w:color="auto"/>
        </w:rPr>
        <w:t>新教</w:t>
      </w:r>
      <w:r>
        <w:rPr>
          <w:rFonts w:ascii="宋体" w:eastAsia="宋体" w:hAnsi="SimSun" w:cs="宋体"/>
          <w:sz w:val="28"/>
          <w:bdr w:val="none" w:sz="0" w:space="0" w:color="auto"/>
        </w:rPr>
        <w:t>师</w:t>
      </w:r>
      <w:r>
        <w:rPr>
          <w:rFonts w:ascii="宋体" w:eastAsia="宋体" w:hAnsi="MS Mincho" w:cs="宋体"/>
          <w:sz w:val="28"/>
          <w:bdr w:val="none" w:sz="0" w:space="0" w:color="auto"/>
        </w:rPr>
        <w:t>尽快成</w:t>
      </w:r>
      <w:r>
        <w:rPr>
          <w:rFonts w:ascii="宋体" w:eastAsia="宋体" w:hAnsi="SimSun" w:cs="宋体"/>
          <w:sz w:val="28"/>
          <w:bdr w:val="none" w:sz="0" w:space="0" w:color="auto"/>
        </w:rPr>
        <w:t>长</w:t>
      </w:r>
      <w:r>
        <w:rPr>
          <w:rFonts w:ascii="宋体" w:eastAsia="宋体" w:hAnsi="MS Mincho" w:cs="宋体"/>
          <w:sz w:val="28"/>
          <w:bdr w:val="none" w:sz="0" w:space="0" w:color="auto"/>
        </w:rPr>
        <w:t>，老教</w:t>
      </w:r>
      <w:r>
        <w:rPr>
          <w:rFonts w:ascii="宋体" w:eastAsia="宋体" w:hAnsi="SimSun" w:cs="宋体"/>
          <w:sz w:val="28"/>
          <w:bdr w:val="none" w:sz="0" w:space="0" w:color="auto"/>
        </w:rPr>
        <w:t>师</w:t>
      </w:r>
      <w:r>
        <w:rPr>
          <w:rFonts w:ascii="宋体" w:eastAsia="宋体" w:hAnsi="MS Mincho" w:cs="宋体"/>
          <w:sz w:val="28"/>
          <w:bdr w:val="none" w:sz="0" w:space="0" w:color="auto"/>
        </w:rPr>
        <w:t>不断</w:t>
      </w:r>
      <w:r>
        <w:rPr>
          <w:rFonts w:ascii="宋体" w:eastAsia="宋体" w:hAnsi="SimSun" w:cs="宋体"/>
          <w:sz w:val="28"/>
          <w:bdr w:val="none" w:sz="0" w:space="0" w:color="auto"/>
        </w:rPr>
        <w:t>进步</w:t>
      </w:r>
      <w:r>
        <w:rPr>
          <w:rFonts w:ascii="宋体" w:eastAsia="宋体" w:hAnsi="MS Mincho" w:cs="宋体"/>
          <w:sz w:val="28"/>
          <w:bdr w:val="none" w:sz="0" w:space="0" w:color="auto"/>
        </w:rPr>
        <w:t>，根据学校</w:t>
      </w:r>
      <w:r>
        <w:rPr>
          <w:rFonts w:ascii="宋体" w:eastAsia="宋体" w:hAnsi="SimSun" w:cs="宋体"/>
          <w:sz w:val="28"/>
          <w:bdr w:val="none" w:sz="0" w:space="0" w:color="auto"/>
        </w:rPr>
        <w:t>实际</w:t>
      </w:r>
      <w:r>
        <w:rPr>
          <w:rFonts w:ascii="宋体" w:eastAsia="宋体" w:hAnsi="MS Mincho" w:cs="宋体"/>
          <w:sz w:val="28"/>
          <w:bdr w:val="none" w:sz="0" w:space="0" w:color="auto"/>
        </w:rPr>
        <w:t>，我校于</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9</w:t>
      </w:r>
      <w:r>
        <w:rPr>
          <w:rFonts w:ascii="宋体" w:eastAsia="宋体" w:hAnsi="MS Mincho" w:cs="宋体"/>
          <w:sz w:val="28"/>
          <w:bdr w:val="none" w:sz="0" w:space="0" w:color="auto"/>
        </w:rPr>
        <w:t>月</w:t>
      </w:r>
      <w:r>
        <w:rPr>
          <w:rFonts w:ascii="宋体" w:eastAsia="宋体" w:cs="宋体"/>
          <w:sz w:val="28"/>
          <w:bdr w:val="none" w:sz="0" w:space="0" w:color="auto"/>
        </w:rPr>
        <w:t>16</w:t>
      </w:r>
      <w:r>
        <w:rPr>
          <w:rFonts w:ascii="宋体" w:eastAsia="宋体" w:hAnsi="MS Mincho" w:cs="宋体"/>
          <w:sz w:val="28"/>
          <w:bdr w:val="none" w:sz="0" w:space="0" w:color="auto"/>
        </w:rPr>
        <w:t>日</w:t>
      </w:r>
      <w:r>
        <w:rPr>
          <w:rFonts w:ascii="宋体" w:eastAsia="宋体" w:cs="宋体"/>
          <w:sz w:val="28"/>
          <w:bdr w:val="none" w:sz="0" w:space="0" w:color="auto"/>
        </w:rPr>
        <w:t>10</w:t>
      </w:r>
      <w:r>
        <w:rPr>
          <w:rFonts w:ascii="宋体" w:eastAsia="宋体" w:hAnsi="MS Mincho" w:cs="宋体"/>
          <w:sz w:val="28"/>
          <w:bdr w:val="none" w:sz="0" w:space="0" w:color="auto"/>
        </w:rPr>
        <w:t>月</w:t>
      </w:r>
      <w:r>
        <w:rPr>
          <w:rFonts w:ascii="宋体" w:eastAsia="宋体" w:cs="宋体"/>
          <w:sz w:val="28"/>
          <w:bdr w:val="none" w:sz="0" w:space="0" w:color="auto"/>
        </w:rPr>
        <w:t>18</w:t>
      </w:r>
      <w:r>
        <w:rPr>
          <w:rFonts w:ascii="宋体" w:eastAsia="宋体" w:hAnsi="MS Mincho" w:cs="宋体"/>
          <w:sz w:val="28"/>
          <w:bdr w:val="none" w:sz="0" w:space="0" w:color="auto"/>
        </w:rPr>
        <w:t>日</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为</w:t>
      </w:r>
      <w:r>
        <w:rPr>
          <w:rFonts w:ascii="宋体" w:eastAsia="宋体" w:hAnsi="MS Mincho" w:cs="宋体"/>
          <w:sz w:val="28"/>
          <w:bdr w:val="none" w:sz="0" w:space="0" w:color="auto"/>
        </w:rPr>
        <w:t>期四周的第一</w:t>
      </w:r>
      <w:r>
        <w:rPr>
          <w:rFonts w:ascii="宋体" w:eastAsia="宋体" w:hAnsi="SimSun" w:cs="宋体"/>
          <w:sz w:val="28"/>
          <w:bdr w:val="none" w:sz="0" w:space="0" w:color="auto"/>
        </w:rPr>
        <w:t>轮</w:t>
      </w:r>
      <w:r>
        <w:rPr>
          <w:rFonts w:ascii="宋体" w:eastAsia="宋体" w:hAnsi="MS Mincho" w:cs="宋体"/>
          <w:sz w:val="28"/>
          <w:bdr w:val="none" w:sz="0" w:space="0" w:color="auto"/>
        </w:rPr>
        <w:t>（期中考</w:t>
      </w:r>
      <w:r>
        <w:rPr>
          <w:rFonts w:ascii="宋体" w:eastAsia="宋体" w:hAnsi="SimSun" w:cs="宋体"/>
          <w:sz w:val="28"/>
          <w:bdr w:val="none" w:sz="0" w:space="0" w:color="auto"/>
        </w:rPr>
        <w:t>试</w:t>
      </w:r>
      <w:r>
        <w:rPr>
          <w:rFonts w:ascii="宋体" w:eastAsia="宋体" w:hAnsi="MS Mincho" w:cs="宋体"/>
          <w:sz w:val="28"/>
          <w:bdr w:val="none" w:sz="0" w:space="0" w:color="auto"/>
        </w:rPr>
        <w:t>以前）听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这项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主要</w:t>
      </w:r>
      <w:r>
        <w:rPr>
          <w:rFonts w:ascii="宋体" w:eastAsia="宋体" w:hAnsi="SimSun" w:cs="宋体"/>
          <w:sz w:val="28"/>
          <w:bdr w:val="none" w:sz="0" w:space="0" w:color="auto"/>
        </w:rPr>
        <w:t>经历</w:t>
      </w:r>
      <w:r>
        <w:rPr>
          <w:rFonts w:ascii="宋体" w:eastAsia="宋体" w:hAnsi="MS Mincho" w:cs="宋体"/>
          <w:sz w:val="28"/>
          <w:bdr w:val="none" w:sz="0" w:space="0" w:color="auto"/>
        </w:rPr>
        <w:t>了：宣</w:t>
      </w:r>
      <w:r>
        <w:rPr>
          <w:rFonts w:ascii="宋体" w:eastAsia="宋体" w:hAnsi="SimSun" w:cs="宋体"/>
          <w:sz w:val="28"/>
          <w:bdr w:val="none" w:sz="0" w:space="0" w:color="auto"/>
        </w:rPr>
        <w:t>传</w:t>
      </w:r>
      <w:r>
        <w:rPr>
          <w:rFonts w:ascii="宋体" w:eastAsia="宋体" w:hAnsi="MS Mincho" w:cs="宋体"/>
          <w:sz w:val="28"/>
          <w:bdr w:val="none" w:sz="0" w:space="0" w:color="auto"/>
        </w:rPr>
        <w:t>与</w:t>
      </w:r>
      <w:r>
        <w:rPr>
          <w:rFonts w:ascii="宋体" w:eastAsia="宋体" w:hAnsi="SimSun" w:cs="宋体"/>
          <w:sz w:val="28"/>
          <w:bdr w:val="none" w:sz="0" w:space="0" w:color="auto"/>
        </w:rPr>
        <w:t>发动</w:t>
      </w:r>
      <w:r>
        <w:rPr>
          <w:rFonts w:ascii="宋体" w:eastAsia="宋体" w:hAnsi="MS Mincho" w:cs="宋体"/>
          <w:sz w:val="28"/>
          <w:bdr w:val="none" w:sz="0" w:space="0" w:color="auto"/>
        </w:rPr>
        <w:t>准</w:t>
      </w:r>
      <w:r>
        <w:rPr>
          <w:rFonts w:ascii="宋体" w:eastAsia="宋体" w:hAnsi="SimSun" w:cs="宋体"/>
          <w:sz w:val="28"/>
          <w:bdr w:val="none" w:sz="0" w:space="0" w:color="auto"/>
        </w:rPr>
        <w:t>备</w:t>
      </w:r>
      <w:r>
        <w:rPr>
          <w:rFonts w:ascii="宋体" w:eastAsia="宋体" w:hAnsi="MS Mincho" w:cs="宋体"/>
          <w:sz w:val="28"/>
          <w:bdr w:val="none" w:sz="0" w:space="0" w:color="auto"/>
        </w:rPr>
        <w:t>与展示互</w:t>
      </w:r>
      <w:r>
        <w:rPr>
          <w:rFonts w:ascii="宋体" w:eastAsia="宋体" w:hAnsi="SimSun" w:cs="宋体"/>
          <w:sz w:val="28"/>
          <w:bdr w:val="none" w:sz="0" w:space="0" w:color="auto"/>
        </w:rPr>
        <w:t>评</w:t>
      </w:r>
      <w:r>
        <w:rPr>
          <w:rFonts w:ascii="宋体" w:eastAsia="宋体" w:hAnsi="MS Mincho" w:cs="宋体"/>
          <w:sz w:val="28"/>
          <w:bdr w:val="none" w:sz="0" w:space="0" w:color="auto"/>
        </w:rPr>
        <w:t>与</w:t>
      </w:r>
      <w:r>
        <w:rPr>
          <w:rFonts w:ascii="宋体" w:eastAsia="宋体" w:hAnsi="SimSun" w:cs="宋体"/>
          <w:sz w:val="28"/>
          <w:bdr w:val="none" w:sz="0" w:space="0" w:color="auto"/>
        </w:rPr>
        <w:t>总结</w:t>
      </w:r>
      <w:r>
        <w:rPr>
          <w:rFonts w:ascii="宋体" w:eastAsia="宋体" w:hAnsi="MS Mincho" w:cs="宋体"/>
          <w:sz w:val="28"/>
          <w:bdr w:val="none" w:sz="0" w:space="0" w:color="auto"/>
        </w:rPr>
        <w:t>三个</w:t>
      </w:r>
      <w:r>
        <w:rPr>
          <w:rFonts w:ascii="宋体" w:eastAsia="宋体" w:hAnsi="SimSun" w:cs="宋体"/>
          <w:sz w:val="28"/>
          <w:bdr w:val="none" w:sz="0" w:space="0" w:color="auto"/>
        </w:rPr>
        <w:t>阶</w:t>
      </w:r>
      <w:r>
        <w:rPr>
          <w:rFonts w:ascii="宋体" w:eastAsia="宋体" w:hAnsi="MS Mincho" w:cs="宋体"/>
          <w:sz w:val="28"/>
          <w:bdr w:val="none" w:sz="0" w:space="0" w:color="auto"/>
        </w:rPr>
        <w:t>段。根据此</w:t>
      </w:r>
      <w:r>
        <w:rPr>
          <w:rFonts w:ascii="宋体" w:eastAsia="宋体" w:hAnsi="SimSun" w:cs="宋体"/>
          <w:sz w:val="28"/>
          <w:bdr w:val="none" w:sz="0" w:space="0" w:color="auto"/>
        </w:rPr>
        <w:t>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开</w:t>
      </w:r>
      <w:r>
        <w:rPr>
          <w:rFonts w:ascii="宋体" w:eastAsia="宋体" w:hAnsi="MS Mincho" w:cs="宋体"/>
          <w:sz w:val="28"/>
          <w:bdr w:val="none" w:sz="0" w:space="0" w:color="auto"/>
        </w:rPr>
        <w:t>展情况，</w:t>
      </w:r>
      <w:r>
        <w:rPr>
          <w:rFonts w:ascii="宋体" w:eastAsia="宋体" w:hAnsi="SimSun" w:cs="宋体"/>
          <w:sz w:val="28"/>
          <w:bdr w:val="none" w:sz="0" w:space="0" w:color="auto"/>
        </w:rPr>
        <w:t>现</w:t>
      </w:r>
      <w:r>
        <w:rPr>
          <w:rFonts w:ascii="宋体" w:eastAsia="宋体" w:hAnsi="MS Mincho" w:cs="宋体"/>
          <w:sz w:val="28"/>
          <w:bdr w:val="none" w:sz="0" w:space="0" w:color="auto"/>
        </w:rPr>
        <w:t>向全体</w:t>
      </w:r>
      <w:r>
        <w:rPr>
          <w:rFonts w:ascii="宋体" w:eastAsia="宋体" w:hAnsi="SimSun" w:cs="宋体"/>
          <w:sz w:val="28"/>
          <w:bdr w:val="none" w:sz="0" w:space="0" w:color="auto"/>
        </w:rPr>
        <w:t>师</w:t>
      </w:r>
      <w:r>
        <w:rPr>
          <w:rFonts w:ascii="宋体" w:eastAsia="宋体" w:hAnsi="MS Mincho" w:cs="宋体"/>
          <w:sz w:val="28"/>
          <w:bdr w:val="none" w:sz="0" w:space="0" w:color="auto"/>
        </w:rPr>
        <w:t>生作如下</w:t>
      </w:r>
      <w:r>
        <w:rPr>
          <w:rFonts w:ascii="宋体" w:eastAsia="宋体" w:hAnsi="SimSun" w:cs="宋体"/>
          <w:sz w:val="28"/>
          <w:bdr w:val="none" w:sz="0" w:space="0" w:color="auto"/>
        </w:rPr>
        <w:t>汇报</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Style w:val="strong"/>
          <w:rFonts w:ascii="宋体" w:eastAsia="宋体" w:hAnsi="MS Mincho" w:cs="宋体"/>
          <w:b/>
          <w:sz w:val="28"/>
          <w:bdr w:val="none" w:sz="0" w:space="0" w:color="auto"/>
        </w:rPr>
        <w:t>一、亮点方面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、学校</w:t>
      </w:r>
      <w:r>
        <w:rPr>
          <w:rFonts w:ascii="宋体" w:eastAsia="宋体" w:hAnsi="SimSun" w:cs="宋体"/>
          <w:sz w:val="28"/>
          <w:bdr w:val="none" w:sz="0" w:space="0" w:color="auto"/>
        </w:rPr>
        <w:t>领导</w:t>
      </w:r>
      <w:r>
        <w:rPr>
          <w:rFonts w:ascii="宋体" w:eastAsia="宋体" w:hAnsi="MS Mincho" w:cs="宋体"/>
          <w:sz w:val="28"/>
          <w:bdr w:val="none" w:sz="0" w:space="0" w:color="auto"/>
        </w:rPr>
        <w:t>高度重</w:t>
      </w:r>
      <w:r>
        <w:rPr>
          <w:rFonts w:ascii="宋体" w:eastAsia="宋体" w:hAnsi="SimSun" w:cs="宋体"/>
          <w:sz w:val="28"/>
          <w:bdr w:val="none" w:sz="0" w:space="0" w:color="auto"/>
        </w:rPr>
        <w:t>视</w:t>
      </w:r>
      <w:r>
        <w:rPr>
          <w:rFonts w:ascii="宋体" w:eastAsia="宋体" w:hAnsi="MS Mincho" w:cs="宋体"/>
          <w:sz w:val="28"/>
          <w:bdr w:val="none" w:sz="0" w:space="0" w:color="auto"/>
        </w:rPr>
        <w:t>，保障工作有力。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此次活</w:t>
      </w:r>
      <w:r>
        <w:rPr>
          <w:rFonts w:ascii="宋体" w:eastAsia="宋体" w:hAnsi="SimSun" w:cs="宋体"/>
          <w:sz w:val="28"/>
          <w:bdr w:val="none" w:sz="0" w:space="0" w:color="auto"/>
        </w:rPr>
        <w:t>动</w:t>
      </w:r>
      <w:r>
        <w:rPr>
          <w:rFonts w:ascii="宋体" w:eastAsia="宋体" w:hAnsi="MS Mincho" w:cs="宋体"/>
          <w:sz w:val="28"/>
          <w:bdr w:val="none" w:sz="0" w:space="0" w:color="auto"/>
        </w:rPr>
        <w:t>受到了学校</w:t>
      </w:r>
      <w:r>
        <w:rPr>
          <w:rFonts w:ascii="宋体" w:eastAsia="宋体" w:hAnsi="SimSun" w:cs="宋体"/>
          <w:sz w:val="28"/>
          <w:bdr w:val="none" w:sz="0" w:space="0" w:color="auto"/>
        </w:rPr>
        <w:t>领导层</w:t>
      </w:r>
      <w:r>
        <w:rPr>
          <w:rFonts w:ascii="宋体" w:eastAsia="宋体" w:hAnsi="MS Mincho" w:cs="宋体"/>
          <w:sz w:val="28"/>
          <w:bdr w:val="none" w:sz="0" w:space="0" w:color="auto"/>
        </w:rPr>
        <w:t>的高度重</w:t>
      </w:r>
      <w:r>
        <w:rPr>
          <w:rFonts w:ascii="宋体" w:eastAsia="宋体" w:hAnsi="SimSun" w:cs="宋体"/>
          <w:sz w:val="28"/>
          <w:bdr w:val="none" w:sz="0" w:space="0" w:color="auto"/>
        </w:rPr>
        <w:t>视</w:t>
      </w:r>
      <w:r>
        <w:rPr>
          <w:rFonts w:ascii="宋体" w:eastAsia="宋体" w:hAnsi="MS Mincho" w:cs="宋体"/>
          <w:sz w:val="28"/>
          <w:bdr w:val="none" w:sz="0" w:space="0" w:color="auto"/>
        </w:rPr>
        <w:t>。</w:t>
      </w:r>
      <w:r>
        <w:rPr>
          <w:rFonts w:ascii="宋体" w:eastAsia="宋体" w:hAnsi="SimSun" w:cs="宋体"/>
          <w:sz w:val="28"/>
          <w:bdr w:val="none" w:sz="0" w:space="0" w:color="auto"/>
        </w:rPr>
        <w:t>贺辉</w:t>
      </w:r>
      <w:r>
        <w:rPr>
          <w:rFonts w:ascii="宋体" w:eastAsia="宋体" w:hAnsi="MS Mincho" w:cs="宋体"/>
          <w:sz w:val="28"/>
          <w:bdr w:val="none" w:sz="0" w:space="0" w:color="auto"/>
        </w:rPr>
        <w:t>煌校</w:t>
      </w:r>
      <w:r>
        <w:rPr>
          <w:rFonts w:ascii="宋体" w:eastAsia="宋体" w:hAnsi="SimSun" w:cs="宋体"/>
          <w:sz w:val="28"/>
          <w:bdr w:val="none" w:sz="0" w:space="0" w:color="auto"/>
        </w:rPr>
        <w:t>长亲</w:t>
      </w:r>
      <w:r>
        <w:rPr>
          <w:rFonts w:ascii="宋体" w:eastAsia="宋体" w:hAnsi="MS Mincho" w:cs="宋体"/>
          <w:sz w:val="28"/>
          <w:bdr w:val="none" w:sz="0" w:space="0" w:color="auto"/>
        </w:rPr>
        <w:t>自</w:t>
      </w:r>
      <w:r>
        <w:rPr>
          <w:rFonts w:ascii="宋体" w:eastAsia="宋体" w:hAnsi="SimSun" w:cs="宋体"/>
          <w:sz w:val="28"/>
          <w:bdr w:val="none" w:sz="0" w:space="0" w:color="auto"/>
        </w:rPr>
        <w:t>审</w:t>
      </w:r>
      <w:r>
        <w:rPr>
          <w:rFonts w:ascii="宋体" w:eastAsia="宋体" w:hAnsi="MS Mincho" w:cs="宋体"/>
          <w:sz w:val="28"/>
          <w:bdr w:val="none" w:sz="0" w:space="0" w:color="auto"/>
        </w:rPr>
        <w:t>核了本学期新制定的听</w:t>
      </w:r>
      <w:r>
        <w:rPr>
          <w:rFonts w:ascii="宋体" w:eastAsia="宋体" w:hAnsi="SimSun" w:cs="宋体"/>
          <w:sz w:val="28"/>
          <w:bdr w:val="none" w:sz="0" w:space="0" w:color="auto"/>
        </w:rPr>
        <w:t>评课</w:t>
      </w:r>
      <w:r>
        <w:rPr>
          <w:rFonts w:ascii="宋体" w:eastAsia="宋体" w:hAnsi="MS Mincho" w:cs="宋体"/>
          <w:sz w:val="28"/>
          <w:bdr w:val="none" w:sz="0" w:space="0" w:color="auto"/>
        </w:rPr>
        <w:t>和相</w:t>
      </w:r>
      <w:r>
        <w:rPr>
          <w:rFonts w:ascii="宋体" w:eastAsia="宋体" w:hAnsi="SimSun" w:cs="宋体"/>
          <w:sz w:val="28"/>
          <w:bdr w:val="none" w:sz="0" w:space="0" w:color="auto"/>
        </w:rPr>
        <w:t>关</w:t>
      </w:r>
      <w:r>
        <w:rPr>
          <w:rFonts w:ascii="宋体" w:eastAsia="宋体" w:hAnsi="MS Mincho" w:cs="宋体"/>
          <w:sz w:val="28"/>
          <w:bdr w:val="none" w:sz="0" w:space="0" w:color="auto"/>
        </w:rPr>
        <w:t>的教研制度，并提出了</w:t>
      </w:r>
      <w:r>
        <w:rPr>
          <w:rFonts w:ascii="宋体" w:eastAsia="宋体" w:hAnsi="SimSun" w:cs="宋体"/>
          <w:sz w:val="28"/>
          <w:bdr w:val="none" w:sz="0" w:space="0" w:color="auto"/>
        </w:rPr>
        <w:t>许</w:t>
      </w:r>
      <w:r>
        <w:rPr>
          <w:rFonts w:ascii="宋体" w:eastAsia="宋体" w:hAnsi="MS Mincho" w:cs="宋体"/>
          <w:sz w:val="28"/>
          <w:bdr w:val="none" w:sz="0" w:space="0" w:color="auto"/>
        </w:rPr>
        <w:t>多指</w:t>
      </w:r>
      <w:r>
        <w:rPr>
          <w:rFonts w:ascii="宋体" w:eastAsia="宋体" w:hAnsi="SimSun" w:cs="宋体"/>
          <w:sz w:val="28"/>
          <w:bdr w:val="none" w:sz="0" w:space="0" w:color="auto"/>
        </w:rPr>
        <w:t>导</w:t>
      </w:r>
      <w:r>
        <w:rPr>
          <w:rFonts w:ascii="宋体" w:eastAsia="宋体" w:hAnsi="MS Mincho" w:cs="宋体"/>
          <w:sz w:val="28"/>
          <w:bdr w:val="none" w:sz="0" w:space="0" w:color="auto"/>
        </w:rPr>
        <w:t>性的意</w:t>
      </w:r>
      <w:r>
        <w:rPr>
          <w:rFonts w:ascii="宋体" w:eastAsia="宋体" w:hAnsi="SimSun" w:cs="宋体"/>
          <w:sz w:val="28"/>
          <w:bdr w:val="none" w:sz="0" w:space="0" w:color="auto"/>
        </w:rPr>
        <w:t>见</w:t>
      </w:r>
      <w:r>
        <w:rPr>
          <w:rFonts w:ascii="宋体" w:eastAsia="宋体" w:hAnsi="MS Mincho" w:cs="宋体"/>
          <w:sz w:val="28"/>
          <w:bdr w:val="none" w:sz="0" w:space="0" w:color="auto"/>
        </w:rPr>
        <w:t>和建</w:t>
      </w:r>
      <w:r>
        <w:rPr>
          <w:rFonts w:ascii="宋体" w:eastAsia="宋体" w:hAnsi="SimSun" w:cs="宋体"/>
          <w:sz w:val="28"/>
          <w:bdr w:val="none" w:sz="0" w:space="0" w:color="auto"/>
        </w:rPr>
        <w:t>议</w:t>
      </w:r>
      <w:r>
        <w:rPr>
          <w:rFonts w:ascii="宋体" w:eastAsia="宋体" w:hAnsi="MS Mincho" w:cs="宋体"/>
          <w:sz w:val="28"/>
          <w:bdr w:val="none" w:sz="0" w:space="0" w:color="auto"/>
        </w:rPr>
        <w:t>。主管教学的</w:t>
      </w:r>
      <w:r>
        <w:rPr>
          <w:rFonts w:ascii="宋体" w:eastAsia="宋体" w:hAnsi="SimSun" w:cs="宋体"/>
          <w:sz w:val="28"/>
          <w:bdr w:val="none" w:sz="0" w:space="0" w:color="auto"/>
        </w:rPr>
        <w:t>贺</w:t>
      </w:r>
      <w:r>
        <w:rPr>
          <w:rFonts w:ascii="宋体" w:eastAsia="宋体" w:hAnsi="MS Mincho" w:cs="宋体"/>
          <w:sz w:val="28"/>
          <w:bdr w:val="none" w:sz="0" w:space="0" w:color="auto"/>
        </w:rPr>
        <w:t>国</w:t>
      </w:r>
      <w:r>
        <w:rPr>
          <w:rFonts w:ascii="宋体" w:eastAsia="宋体" w:hAnsi="SimSun" w:cs="宋体"/>
          <w:sz w:val="28"/>
          <w:bdr w:val="none" w:sz="0" w:space="0" w:color="auto"/>
        </w:rPr>
        <w:t>军</w:t>
      </w:r>
      <w:r>
        <w:rPr>
          <w:rFonts w:ascii="宋体" w:eastAsia="宋体" w:hAnsi="MS Mincho" w:cs="宋体"/>
          <w:sz w:val="28"/>
          <w:bdr w:val="none" w:sz="0" w:space="0" w:color="auto"/>
        </w:rPr>
        <w:t>校</w:t>
      </w:r>
      <w:r>
        <w:rPr>
          <w:rFonts w:ascii="宋体" w:eastAsia="宋体" w:hAnsi="SimSun" w:cs="宋体"/>
          <w:sz w:val="28"/>
          <w:bdr w:val="none" w:sz="0" w:space="0" w:color="auto"/>
        </w:rPr>
        <w:t>长</w:t>
      </w:r>
      <w:r>
        <w:rPr>
          <w:rFonts w:ascii="宋体" w:eastAsia="宋体" w:hAnsi="MS Mincho" w:cs="宋体"/>
          <w:sz w:val="28"/>
          <w:bdr w:val="none" w:sz="0" w:space="0" w:color="auto"/>
        </w:rPr>
        <w:t>更是精心</w:t>
      </w:r>
      <w:r>
        <w:rPr>
          <w:rFonts w:ascii="宋体" w:eastAsia="宋体" w:hAnsi="SimSun" w:cs="宋体"/>
          <w:sz w:val="28"/>
          <w:bdr w:val="none" w:sz="0" w:space="0" w:color="auto"/>
        </w:rPr>
        <w:t>设计</w:t>
      </w:r>
      <w:r>
        <w:rPr>
          <w:rFonts w:ascii="宋体" w:eastAsia="宋体" w:hAnsi="MS Mincho" w:cs="宋体"/>
          <w:sz w:val="28"/>
          <w:bdr w:val="none" w:sz="0" w:space="0" w:color="auto"/>
        </w:rPr>
        <w:t>了此次活</w:t>
      </w:r>
      <w:r>
        <w:rPr>
          <w:rFonts w:ascii="宋体" w:eastAsia="宋体" w:hAnsi="SimSun" w:cs="宋体"/>
          <w:sz w:val="28"/>
          <w:bdr w:val="none" w:sz="0" w:space="0" w:color="auto"/>
        </w:rPr>
        <w:t>动</w:t>
      </w:r>
      <w:r>
        <w:rPr>
          <w:rFonts w:ascii="宋体" w:eastAsia="宋体" w:hAnsi="MS Mincho" w:cs="宋体"/>
          <w:sz w:val="28"/>
          <w:bdr w:val="none" w:sz="0" w:space="0" w:color="auto"/>
        </w:rPr>
        <w:t>的流程，并全程参与了所有的听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。另外沈建</w:t>
      </w:r>
      <w:r>
        <w:rPr>
          <w:rFonts w:ascii="宋体" w:eastAsia="宋体" w:hAnsi="SimSun" w:cs="宋体"/>
          <w:sz w:val="28"/>
          <w:bdr w:val="none" w:sz="0" w:space="0" w:color="auto"/>
        </w:rPr>
        <w:t>琼</w:t>
      </w:r>
      <w:r>
        <w:rPr>
          <w:rFonts w:ascii="宋体" w:eastAsia="宋体" w:hAnsi="MS Mincho" w:cs="宋体"/>
          <w:sz w:val="28"/>
          <w:bdr w:val="none" w:sz="0" w:space="0" w:color="auto"/>
        </w:rPr>
        <w:t>校</w:t>
      </w:r>
      <w:r>
        <w:rPr>
          <w:rFonts w:ascii="宋体" w:eastAsia="宋体" w:hAnsi="SimSun" w:cs="宋体"/>
          <w:sz w:val="28"/>
          <w:bdr w:val="none" w:sz="0" w:space="0" w:color="auto"/>
        </w:rPr>
        <w:t>长</w:t>
      </w:r>
      <w:r>
        <w:rPr>
          <w:rFonts w:ascii="宋体" w:eastAsia="宋体" w:hAnsi="MS Mincho" w:cs="宋体"/>
          <w:sz w:val="28"/>
          <w:bdr w:val="none" w:sz="0" w:space="0" w:color="auto"/>
        </w:rPr>
        <w:t>、陶</w:t>
      </w:r>
      <w:r>
        <w:rPr>
          <w:rFonts w:ascii="宋体" w:eastAsia="宋体" w:hAnsi="SimSun" w:cs="宋体"/>
          <w:sz w:val="28"/>
          <w:bdr w:val="none" w:sz="0" w:space="0" w:color="auto"/>
        </w:rPr>
        <w:t>贵</w:t>
      </w:r>
      <w:r>
        <w:rPr>
          <w:rFonts w:ascii="宋体" w:eastAsia="宋体" w:hAnsi="MS Mincho" w:cs="宋体"/>
          <w:sz w:val="28"/>
          <w:bdr w:val="none" w:sz="0" w:space="0" w:color="auto"/>
        </w:rPr>
        <w:t>祥主任、</w:t>
      </w:r>
      <w:r>
        <w:rPr>
          <w:rFonts w:ascii="宋体" w:eastAsia="宋体" w:hAnsi="SimSun" w:cs="宋体"/>
          <w:sz w:val="28"/>
          <w:bdr w:val="none" w:sz="0" w:space="0" w:color="auto"/>
        </w:rPr>
        <w:t>贺维</w:t>
      </w:r>
      <w:r>
        <w:rPr>
          <w:rFonts w:ascii="宋体" w:eastAsia="宋体" w:hAnsi="MS Mincho" w:cs="宋体"/>
          <w:sz w:val="28"/>
          <w:bdr w:val="none" w:sz="0" w:space="0" w:color="auto"/>
        </w:rPr>
        <w:t>祖</w:t>
      </w:r>
      <w:r>
        <w:rPr>
          <w:rFonts w:ascii="宋体" w:eastAsia="宋体" w:hAnsi="SimSun" w:cs="宋体"/>
          <w:sz w:val="28"/>
          <w:bdr w:val="none" w:sz="0" w:space="0" w:color="auto"/>
        </w:rPr>
        <w:t>书记</w:t>
      </w:r>
      <w:r>
        <w:rPr>
          <w:rFonts w:ascii="宋体" w:eastAsia="宋体" w:hAnsi="MS Mincho" w:cs="宋体"/>
          <w:sz w:val="28"/>
          <w:bdr w:val="none" w:sz="0" w:space="0" w:color="auto"/>
        </w:rPr>
        <w:t>等学校</w:t>
      </w:r>
      <w:r>
        <w:rPr>
          <w:rFonts w:ascii="宋体" w:eastAsia="宋体" w:hAnsi="SimSun" w:cs="宋体"/>
          <w:sz w:val="28"/>
          <w:bdr w:val="none" w:sz="0" w:space="0" w:color="auto"/>
        </w:rPr>
        <w:t>领导</w:t>
      </w:r>
      <w:r>
        <w:rPr>
          <w:rFonts w:ascii="宋体" w:eastAsia="宋体" w:hAnsi="MS Mincho" w:cs="宋体"/>
          <w:sz w:val="28"/>
          <w:bdr w:val="none" w:sz="0" w:space="0" w:color="auto"/>
        </w:rPr>
        <w:t>也以身作</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极参与了听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办</w:t>
      </w:r>
      <w:r>
        <w:rPr>
          <w:rFonts w:ascii="宋体" w:eastAsia="宋体" w:hAnsi="MS Mincho" w:cs="宋体"/>
          <w:sz w:val="28"/>
          <w:bdr w:val="none" w:sz="0" w:space="0" w:color="auto"/>
        </w:rPr>
        <w:t>公室兼初一年</w:t>
      </w:r>
      <w:r>
        <w:rPr>
          <w:rFonts w:ascii="宋体" w:eastAsia="宋体" w:hAnsi="SimSun" w:cs="宋体"/>
          <w:sz w:val="28"/>
          <w:bdr w:val="none" w:sz="0" w:space="0" w:color="auto"/>
        </w:rPr>
        <w:t>级</w:t>
      </w:r>
      <w:r>
        <w:rPr>
          <w:rFonts w:ascii="宋体" w:eastAsia="宋体" w:hAnsi="MS Mincho" w:cs="宋体"/>
          <w:sz w:val="28"/>
          <w:bdr w:val="none" w:sz="0" w:space="0" w:color="auto"/>
        </w:rPr>
        <w:t>主任秦光文主任主</w:t>
      </w:r>
      <w:r>
        <w:rPr>
          <w:rFonts w:ascii="宋体" w:eastAsia="宋体" w:hAnsi="SimSun" w:cs="宋体"/>
          <w:sz w:val="28"/>
          <w:bdr w:val="none" w:sz="0" w:space="0" w:color="auto"/>
        </w:rPr>
        <w:t>动为评课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提供</w:t>
      </w:r>
      <w:r>
        <w:rPr>
          <w:rFonts w:ascii="宋体" w:eastAsia="宋体" w:hAnsi="SimSun" w:cs="宋体"/>
          <w:sz w:val="28"/>
          <w:bdr w:val="none" w:sz="0" w:space="0" w:color="auto"/>
        </w:rPr>
        <w:t>场</w:t>
      </w:r>
      <w:r>
        <w:rPr>
          <w:rFonts w:ascii="宋体" w:eastAsia="宋体" w:hAnsi="MS Mincho" w:cs="宋体"/>
          <w:sz w:val="28"/>
          <w:bdr w:val="none" w:sz="0" w:space="0" w:color="auto"/>
        </w:rPr>
        <w:t>地，并跟踪拍照</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记录</w:t>
      </w:r>
      <w:r>
        <w:rPr>
          <w:rFonts w:ascii="宋体" w:eastAsia="宋体" w:hAnsi="MS Mincho" w:cs="宋体"/>
          <w:sz w:val="28"/>
          <w:bdr w:val="none" w:sz="0" w:space="0" w:color="auto"/>
        </w:rPr>
        <w:t>，</w:t>
      </w:r>
      <w:r>
        <w:rPr>
          <w:rFonts w:ascii="宋体" w:eastAsia="宋体" w:hAnsi="SimSun" w:cs="宋体"/>
          <w:sz w:val="28"/>
          <w:bdr w:val="none" w:sz="0" w:space="0" w:color="auto"/>
        </w:rPr>
        <w:t>电</w:t>
      </w:r>
      <w:r>
        <w:rPr>
          <w:rFonts w:ascii="宋体" w:eastAsia="宋体" w:hAnsi="MS Mincho" w:cs="宋体"/>
          <w:sz w:val="28"/>
          <w:bdr w:val="none" w:sz="0" w:space="0" w:color="auto"/>
        </w:rPr>
        <w:t>教</w:t>
      </w:r>
      <w:r>
        <w:rPr>
          <w:rFonts w:ascii="宋体" w:eastAsia="宋体" w:hAnsi="SimSun" w:cs="宋体"/>
          <w:sz w:val="28"/>
          <w:bdr w:val="none" w:sz="0" w:space="0" w:color="auto"/>
        </w:rPr>
        <w:t>处</w:t>
      </w:r>
      <w:r>
        <w:rPr>
          <w:rFonts w:ascii="宋体" w:eastAsia="宋体" w:hAnsi="MS Mincho" w:cs="宋体"/>
          <w:sz w:val="28"/>
          <w:bdr w:val="none" w:sz="0" w:space="0" w:color="auto"/>
        </w:rPr>
        <w:t>支学</w:t>
      </w:r>
      <w:r>
        <w:rPr>
          <w:rFonts w:ascii="宋体" w:eastAsia="宋体" w:hAnsi="SimSun" w:cs="宋体"/>
          <w:sz w:val="28"/>
          <w:bdr w:val="none" w:sz="0" w:space="0" w:color="auto"/>
        </w:rPr>
        <w:t>尧</w:t>
      </w:r>
      <w:r>
        <w:rPr>
          <w:rFonts w:ascii="宋体" w:eastAsia="宋体" w:hAnsi="MS Mincho" w:cs="宋体"/>
          <w:sz w:val="28"/>
          <w:bdr w:val="none" w:sz="0" w:space="0" w:color="auto"/>
        </w:rPr>
        <w:t>主任</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联</w:t>
      </w:r>
      <w:r>
        <w:rPr>
          <w:rFonts w:ascii="宋体" w:eastAsia="宋体" w:hAnsi="MS Mincho" w:cs="宋体"/>
          <w:sz w:val="28"/>
          <w:bdr w:val="none" w:sz="0" w:space="0" w:color="auto"/>
        </w:rPr>
        <w:t>系</w:t>
      </w:r>
      <w:r>
        <w:rPr>
          <w:rFonts w:ascii="宋体" w:eastAsia="宋体" w:hAnsi="SimSun" w:cs="宋体"/>
          <w:sz w:val="28"/>
          <w:bdr w:val="none" w:sz="0" w:space="0" w:color="auto"/>
        </w:rPr>
        <w:t>维</w:t>
      </w:r>
      <w:r>
        <w:rPr>
          <w:rFonts w:ascii="宋体" w:eastAsia="宋体" w:hAnsi="MS Mincho" w:cs="宋体"/>
          <w:sz w:val="28"/>
          <w:bdr w:val="none" w:sz="0" w:space="0" w:color="auto"/>
        </w:rPr>
        <w:t>修人</w:t>
      </w:r>
      <w:r>
        <w:rPr>
          <w:rFonts w:ascii="宋体" w:eastAsia="宋体" w:hAnsi="SimSun" w:cs="宋体"/>
          <w:sz w:val="28"/>
          <w:bdr w:val="none" w:sz="0" w:space="0" w:color="auto"/>
        </w:rPr>
        <w:t>员对</w:t>
      </w:r>
      <w:r>
        <w:rPr>
          <w:rFonts w:ascii="宋体" w:eastAsia="宋体" w:hAnsi="MS Mincho" w:cs="宋体"/>
          <w:sz w:val="28"/>
          <w:bdr w:val="none" w:sz="0" w:space="0" w:color="auto"/>
        </w:rPr>
        <w:t>全校班班通</w:t>
      </w:r>
      <w:r>
        <w:rPr>
          <w:rFonts w:ascii="宋体" w:eastAsia="宋体" w:hAnsi="SimSun" w:cs="宋体"/>
          <w:sz w:val="28"/>
          <w:bdr w:val="none" w:sz="0" w:space="0" w:color="auto"/>
        </w:rPr>
        <w:t>设备进</w:t>
      </w:r>
      <w:r>
        <w:rPr>
          <w:rFonts w:ascii="宋体" w:eastAsia="宋体" w:hAnsi="MS Mincho" w:cs="宋体"/>
          <w:sz w:val="28"/>
          <w:bdr w:val="none" w:sz="0" w:space="0" w:color="auto"/>
        </w:rPr>
        <w:t>行了</w:t>
      </w:r>
      <w:r>
        <w:rPr>
          <w:rFonts w:ascii="宋体" w:eastAsia="宋体" w:hAnsi="SimSun" w:cs="宋体"/>
          <w:sz w:val="28"/>
          <w:bdr w:val="none" w:sz="0" w:space="0" w:color="auto"/>
        </w:rPr>
        <w:t>检</w:t>
      </w:r>
      <w:r>
        <w:rPr>
          <w:rFonts w:ascii="宋体" w:eastAsia="宋体" w:hAnsi="MS Mincho" w:cs="宋体"/>
          <w:sz w:val="28"/>
          <w:bdr w:val="none" w:sz="0" w:space="0" w:color="auto"/>
        </w:rPr>
        <w:t>修</w:t>
      </w:r>
      <w:r>
        <w:rPr>
          <w:rFonts w:ascii="宋体" w:eastAsia="宋体" w:cs="宋体"/>
          <w:sz w:val="28"/>
          <w:bdr w:val="none" w:sz="0" w:space="0" w:color="auto"/>
        </w:rPr>
        <w:t>--------</w:t>
      </w:r>
      <w:r>
        <w:rPr>
          <w:rFonts w:ascii="宋体" w:eastAsia="宋体" w:hAnsi="MS Mincho" w:cs="宋体"/>
          <w:sz w:val="28"/>
          <w:bdr w:val="none" w:sz="0" w:space="0" w:color="auto"/>
        </w:rPr>
        <w:t>正是因</w:t>
      </w:r>
      <w:r>
        <w:rPr>
          <w:rFonts w:ascii="宋体" w:eastAsia="宋体" w:hAnsi="SimSun" w:cs="宋体"/>
          <w:sz w:val="28"/>
          <w:bdr w:val="none" w:sz="0" w:space="0" w:color="auto"/>
        </w:rPr>
        <w:t>为</w:t>
      </w:r>
      <w:r>
        <w:rPr>
          <w:rFonts w:ascii="宋体" w:eastAsia="宋体" w:hAnsi="MS Mincho" w:cs="宋体"/>
          <w:sz w:val="28"/>
          <w:bdr w:val="none" w:sz="0" w:space="0" w:color="auto"/>
        </w:rPr>
        <w:t>有了</w:t>
      </w:r>
      <w:r>
        <w:rPr>
          <w:rFonts w:ascii="宋体" w:eastAsia="宋体" w:hAnsi="SimSun" w:cs="宋体"/>
          <w:sz w:val="28"/>
          <w:bdr w:val="none" w:sz="0" w:space="0" w:color="auto"/>
        </w:rPr>
        <w:t>这</w:t>
      </w:r>
      <w:r>
        <w:rPr>
          <w:rFonts w:ascii="宋体" w:eastAsia="宋体" w:hAnsi="MS Mincho" w:cs="宋体"/>
          <w:sz w:val="28"/>
          <w:bdr w:val="none" w:sz="0" w:space="0" w:color="auto"/>
        </w:rPr>
        <w:t>些</w:t>
      </w:r>
      <w:r>
        <w:rPr>
          <w:rFonts w:ascii="宋体" w:eastAsia="宋体" w:hAnsi="SimSun" w:cs="宋体"/>
          <w:sz w:val="28"/>
          <w:bdr w:val="none" w:sz="0" w:space="0" w:color="auto"/>
        </w:rPr>
        <w:t>领导</w:t>
      </w:r>
      <w:r>
        <w:rPr>
          <w:rFonts w:ascii="宋体" w:eastAsia="宋体" w:hAnsi="MS Mincho" w:cs="宋体"/>
          <w:sz w:val="28"/>
          <w:bdr w:val="none" w:sz="0" w:space="0" w:color="auto"/>
        </w:rPr>
        <w:t>的重</w:t>
      </w:r>
      <w:r>
        <w:rPr>
          <w:rFonts w:ascii="宋体" w:eastAsia="宋体" w:hAnsi="SimSun" w:cs="宋体"/>
          <w:sz w:val="28"/>
          <w:bdr w:val="none" w:sz="0" w:space="0" w:color="auto"/>
        </w:rPr>
        <w:t>视</w:t>
      </w:r>
      <w:r>
        <w:rPr>
          <w:rFonts w:ascii="宋体" w:eastAsia="宋体" w:hAnsi="MS Mincho" w:cs="宋体"/>
          <w:sz w:val="28"/>
          <w:bdr w:val="none" w:sz="0" w:space="0" w:color="auto"/>
        </w:rPr>
        <w:t>和支持，此次活</w:t>
      </w:r>
      <w:r>
        <w:rPr>
          <w:rFonts w:ascii="宋体" w:eastAsia="宋体" w:hAnsi="SimSun" w:cs="宋体"/>
          <w:sz w:val="28"/>
          <w:bdr w:val="none" w:sz="0" w:space="0" w:color="auto"/>
        </w:rPr>
        <w:t>动</w:t>
      </w:r>
      <w:r>
        <w:rPr>
          <w:rFonts w:ascii="宋体" w:eastAsia="宋体" w:hAnsi="MS Mincho" w:cs="宋体"/>
          <w:sz w:val="28"/>
          <w:bdr w:val="none" w:sz="0" w:space="0" w:color="auto"/>
        </w:rPr>
        <w:t>才得以</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进</w:t>
      </w:r>
      <w:r>
        <w:rPr>
          <w:rFonts w:ascii="宋体" w:eastAsia="宋体" w:hAnsi="MS Mincho" w:cs="宋体"/>
          <w:sz w:val="28"/>
          <w:bdr w:val="none" w:sz="0" w:space="0" w:color="auto"/>
        </w:rPr>
        <w:t>行。</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、主</w:t>
      </w:r>
      <w:r>
        <w:rPr>
          <w:rFonts w:ascii="宋体" w:eastAsia="宋体" w:hAnsi="SimSun" w:cs="宋体"/>
          <w:sz w:val="28"/>
          <w:bdr w:val="none" w:sz="0" w:space="0" w:color="auto"/>
        </w:rPr>
        <w:t>讲</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精心</w:t>
      </w:r>
      <w:r>
        <w:rPr>
          <w:rFonts w:ascii="宋体" w:eastAsia="宋体" w:hAnsi="SimSun" w:cs="宋体"/>
          <w:sz w:val="28"/>
          <w:bdr w:val="none" w:sz="0" w:space="0" w:color="auto"/>
        </w:rPr>
        <w:t>设计</w:t>
      </w:r>
      <w:r>
        <w:rPr>
          <w:rFonts w:ascii="宋体" w:eastAsia="宋体" w:hAnsi="MS Mincho" w:cs="宋体"/>
          <w:sz w:val="28"/>
          <w:bdr w:val="none" w:sz="0" w:space="0" w:color="auto"/>
        </w:rPr>
        <w:t>，准</w:t>
      </w:r>
      <w:r>
        <w:rPr>
          <w:rFonts w:ascii="宋体" w:eastAsia="宋体" w:hAnsi="SimSun" w:cs="宋体"/>
          <w:sz w:val="28"/>
          <w:bdr w:val="none" w:sz="0" w:space="0" w:color="auto"/>
        </w:rPr>
        <w:t>备</w:t>
      </w:r>
      <w:r>
        <w:rPr>
          <w:rFonts w:ascii="宋体" w:eastAsia="宋体" w:hAnsi="MS Mincho" w:cs="宋体"/>
          <w:sz w:val="28"/>
          <w:bdr w:val="none" w:sz="0" w:space="0" w:color="auto"/>
        </w:rPr>
        <w:t>充分。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本次活</w:t>
      </w:r>
      <w:r>
        <w:rPr>
          <w:rFonts w:ascii="宋体" w:eastAsia="宋体" w:hAnsi="SimSun" w:cs="宋体"/>
          <w:sz w:val="28"/>
          <w:bdr w:val="none" w:sz="0" w:space="0" w:color="auto"/>
        </w:rPr>
        <w:t>动</w:t>
      </w:r>
      <w:r>
        <w:rPr>
          <w:rFonts w:ascii="宋体" w:eastAsia="宋体" w:hAnsi="MS Mincho" w:cs="宋体"/>
          <w:sz w:val="28"/>
          <w:bdr w:val="none" w:sz="0" w:space="0" w:color="auto"/>
        </w:rPr>
        <w:t>第一</w:t>
      </w:r>
      <w:r>
        <w:rPr>
          <w:rFonts w:ascii="宋体" w:eastAsia="宋体" w:hAnsi="SimSun" w:cs="宋体"/>
          <w:sz w:val="28"/>
          <w:bdr w:val="none" w:sz="0" w:space="0" w:color="auto"/>
        </w:rPr>
        <w:t>轮</w:t>
      </w:r>
      <w:r>
        <w:rPr>
          <w:rFonts w:ascii="宋体" w:eastAsia="宋体" w:hAnsi="MS Mincho" w:cs="宋体"/>
          <w:sz w:val="28"/>
          <w:bdr w:val="none" w:sz="0" w:space="0" w:color="auto"/>
        </w:rPr>
        <w:t>安排了</w:t>
      </w:r>
      <w:r>
        <w:rPr>
          <w:rFonts w:ascii="宋体" w:eastAsia="宋体" w:cs="宋体"/>
          <w:sz w:val="28"/>
          <w:bdr w:val="none" w:sz="0" w:space="0" w:color="auto"/>
        </w:rPr>
        <w:t>5</w:t>
      </w:r>
      <w:r>
        <w:rPr>
          <w:rFonts w:ascii="宋体" w:eastAsia="宋体" w:hAnsi="MS Mincho" w:cs="宋体"/>
          <w:sz w:val="28"/>
          <w:bdr w:val="none" w:sz="0" w:space="0" w:color="auto"/>
        </w:rPr>
        <w:t>位教研</w:t>
      </w:r>
      <w:r>
        <w:rPr>
          <w:rFonts w:ascii="宋体" w:eastAsia="宋体" w:hAnsi="SimSun" w:cs="宋体"/>
          <w:sz w:val="28"/>
          <w:bdr w:val="none" w:sz="0" w:space="0" w:color="auto"/>
        </w:rPr>
        <w:t>组长</w:t>
      </w:r>
      <w:r>
        <w:rPr>
          <w:rFonts w:ascii="宋体" w:eastAsia="宋体" w:hAnsi="MS Mincho" w:cs="宋体"/>
          <w:sz w:val="28"/>
          <w:bdr w:val="none" w:sz="0" w:space="0" w:color="auto"/>
        </w:rPr>
        <w:t>的示范</w:t>
      </w:r>
      <w:r>
        <w:rPr>
          <w:rFonts w:ascii="宋体" w:eastAsia="宋体" w:hAnsi="SimSun" w:cs="宋体"/>
          <w:sz w:val="28"/>
          <w:bdr w:val="none" w:sz="0" w:space="0" w:color="auto"/>
        </w:rPr>
        <w:t>课</w:t>
      </w:r>
      <w:r>
        <w:rPr>
          <w:rFonts w:ascii="宋体" w:eastAsia="宋体" w:hAnsi="MS Mincho" w:cs="宋体"/>
          <w:sz w:val="28"/>
          <w:bdr w:val="none" w:sz="0" w:space="0" w:color="auto"/>
        </w:rPr>
        <w:t>和</w:t>
      </w:r>
      <w:r>
        <w:rPr>
          <w:rFonts w:ascii="宋体" w:eastAsia="宋体" w:cs="宋体"/>
          <w:sz w:val="28"/>
          <w:bdr w:val="none" w:sz="0" w:space="0" w:color="auto"/>
        </w:rPr>
        <w:t>5</w:t>
      </w:r>
      <w:r>
        <w:rPr>
          <w:rFonts w:ascii="宋体" w:eastAsia="宋体" w:hAnsi="MS Mincho" w:cs="宋体"/>
          <w:sz w:val="28"/>
          <w:bdr w:val="none" w:sz="0" w:space="0" w:color="auto"/>
        </w:rPr>
        <w:t>位新教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见</w:t>
      </w:r>
      <w:r>
        <w:rPr>
          <w:rFonts w:ascii="宋体" w:eastAsia="宋体" w:hAnsi="MS Mincho" w:cs="宋体"/>
          <w:sz w:val="28"/>
          <w:bdr w:val="none" w:sz="0" w:space="0" w:color="auto"/>
        </w:rPr>
        <w:t>面</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cs="宋体"/>
          <w:sz w:val="28"/>
          <w:bdr w:val="none" w:sz="0" w:space="0" w:color="auto"/>
        </w:rPr>
        <w:t>10</w:t>
      </w:r>
      <w:r>
        <w:rPr>
          <w:rFonts w:ascii="宋体" w:eastAsia="宋体" w:hAnsi="MS Mincho" w:cs="宋体"/>
          <w:sz w:val="28"/>
          <w:bdr w:val="none" w:sz="0" w:space="0" w:color="auto"/>
        </w:rPr>
        <w:t>位教</w:t>
      </w:r>
      <w:r>
        <w:rPr>
          <w:rFonts w:ascii="宋体" w:eastAsia="宋体" w:hAnsi="SimSun" w:cs="宋体"/>
          <w:sz w:val="28"/>
          <w:bdr w:val="none" w:sz="0" w:space="0" w:color="auto"/>
        </w:rPr>
        <w:t>师积</w:t>
      </w:r>
      <w:r>
        <w:rPr>
          <w:rFonts w:ascii="宋体" w:eastAsia="宋体" w:hAnsi="MS Mincho" w:cs="宋体"/>
          <w:sz w:val="28"/>
          <w:bdr w:val="none" w:sz="0" w:space="0" w:color="auto"/>
        </w:rPr>
        <w:t>极响</w:t>
      </w:r>
      <w:r>
        <w:rPr>
          <w:rFonts w:ascii="宋体" w:eastAsia="宋体" w:hAnsi="SimSun" w:cs="宋体"/>
          <w:sz w:val="28"/>
          <w:bdr w:val="none" w:sz="0" w:space="0" w:color="auto"/>
        </w:rPr>
        <w:t>应</w:t>
      </w:r>
      <w:r>
        <w:rPr>
          <w:rFonts w:ascii="宋体" w:eastAsia="宋体" w:hAnsi="MS Mincho" w:cs="宋体"/>
          <w:sz w:val="28"/>
          <w:bdr w:val="none" w:sz="0" w:space="0" w:color="auto"/>
        </w:rPr>
        <w:t>学校的号召，特</w:t>
      </w:r>
      <w:r>
        <w:rPr>
          <w:rFonts w:ascii="宋体" w:eastAsia="宋体" w:hAnsi="SimSun" w:cs="宋体"/>
          <w:sz w:val="28"/>
          <w:bdr w:val="none" w:sz="0" w:space="0" w:color="auto"/>
        </w:rPr>
        <w:t>别</w:t>
      </w:r>
      <w:r>
        <w:rPr>
          <w:rFonts w:ascii="宋体" w:eastAsia="宋体" w:hAnsi="MS Mincho" w:cs="宋体"/>
          <w:sz w:val="28"/>
          <w:bdr w:val="none" w:sz="0" w:space="0" w:color="auto"/>
        </w:rPr>
        <w:t>是</w:t>
      </w:r>
      <w:r>
        <w:rPr>
          <w:rFonts w:ascii="宋体" w:eastAsia="宋体" w:hAnsi="SimSun" w:cs="宋体"/>
          <w:sz w:val="28"/>
          <w:bdr w:val="none" w:sz="0" w:space="0" w:color="auto"/>
        </w:rPr>
        <w:t>语</w:t>
      </w:r>
      <w:r>
        <w:rPr>
          <w:rFonts w:ascii="宋体" w:eastAsia="宋体" w:hAnsi="MS Mincho" w:cs="宋体"/>
          <w:sz w:val="28"/>
          <w:bdr w:val="none" w:sz="0" w:space="0" w:color="auto"/>
        </w:rPr>
        <w:t>文</w:t>
      </w:r>
      <w:r>
        <w:rPr>
          <w:rFonts w:ascii="宋体" w:eastAsia="宋体" w:hAnsi="SimSun" w:cs="宋体"/>
          <w:sz w:val="28"/>
          <w:bdr w:val="none" w:sz="0" w:space="0" w:color="auto"/>
        </w:rPr>
        <w:t>组长</w:t>
      </w:r>
      <w:r>
        <w:rPr>
          <w:rFonts w:ascii="宋体" w:eastAsia="宋体" w:hAnsi="MS Mincho" w:cs="宋体"/>
          <w:sz w:val="28"/>
          <w:bdr w:val="none" w:sz="0" w:space="0" w:color="auto"/>
        </w:rPr>
        <w:t>彭才</w:t>
      </w:r>
      <w:r>
        <w:rPr>
          <w:rFonts w:ascii="宋体" w:eastAsia="宋体" w:hAnsi="SimSun" w:cs="宋体"/>
          <w:sz w:val="28"/>
          <w:bdr w:val="none" w:sz="0" w:space="0" w:color="auto"/>
        </w:rPr>
        <w:t>劲</w:t>
      </w:r>
      <w:r>
        <w:rPr>
          <w:rFonts w:ascii="宋体" w:eastAsia="宋体" w:hAnsi="MS Mincho" w:cs="宋体"/>
          <w:sz w:val="28"/>
          <w:bdr w:val="none" w:sz="0" w:space="0" w:color="auto"/>
        </w:rPr>
        <w:t>老</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师</w:t>
      </w:r>
      <w:r>
        <w:rPr>
          <w:rFonts w:ascii="宋体" w:eastAsia="宋体" w:hAnsi="MS Mincho" w:cs="宋体"/>
          <w:sz w:val="28"/>
          <w:bdr w:val="none" w:sz="0" w:space="0" w:color="auto"/>
        </w:rPr>
        <w:t>，数学</w:t>
      </w:r>
      <w:r>
        <w:rPr>
          <w:rFonts w:ascii="宋体" w:eastAsia="宋体" w:hAnsi="SimSun" w:cs="宋体"/>
          <w:sz w:val="28"/>
          <w:bdr w:val="none" w:sz="0" w:space="0" w:color="auto"/>
        </w:rPr>
        <w:t>组长</w:t>
      </w:r>
      <w:r>
        <w:rPr>
          <w:rFonts w:ascii="宋体" w:eastAsia="宋体" w:hAnsi="MS Mincho" w:cs="宋体"/>
          <w:sz w:val="28"/>
          <w:bdr w:val="none" w:sz="0" w:space="0" w:color="auto"/>
        </w:rPr>
        <w:t>刘国炳老</w:t>
      </w:r>
      <w:r>
        <w:rPr>
          <w:rFonts w:ascii="宋体" w:eastAsia="宋体" w:hAnsi="SimSun" w:cs="宋体"/>
          <w:sz w:val="28"/>
          <w:bdr w:val="none" w:sz="0" w:space="0" w:color="auto"/>
        </w:rPr>
        <w:t>师</w:t>
      </w:r>
      <w:r>
        <w:rPr>
          <w:rFonts w:ascii="宋体" w:eastAsia="宋体" w:hAnsi="MS Mincho" w:cs="宋体"/>
          <w:sz w:val="28"/>
          <w:bdr w:val="none" w:sz="0" w:space="0" w:color="auto"/>
        </w:rPr>
        <w:t>，他</w:t>
      </w:r>
      <w:r>
        <w:rPr>
          <w:rFonts w:ascii="宋体" w:eastAsia="宋体" w:hAnsi="SimSun" w:cs="宋体"/>
          <w:sz w:val="28"/>
          <w:bdr w:val="none" w:sz="0" w:space="0" w:color="auto"/>
        </w:rPr>
        <w:t>们丝</w:t>
      </w:r>
      <w:r>
        <w:rPr>
          <w:rFonts w:ascii="宋体" w:eastAsia="宋体" w:hAnsi="MS Mincho" w:cs="宋体"/>
          <w:sz w:val="28"/>
          <w:bdr w:val="none" w:sz="0" w:space="0" w:color="auto"/>
        </w:rPr>
        <w:t>毫不以年</w:t>
      </w:r>
      <w:r>
        <w:rPr>
          <w:rFonts w:ascii="宋体" w:eastAsia="宋体" w:hAnsi="SimSun" w:cs="宋体"/>
          <w:sz w:val="28"/>
          <w:bdr w:val="none" w:sz="0" w:space="0" w:color="auto"/>
        </w:rPr>
        <w:t>长</w:t>
      </w:r>
      <w:r>
        <w:rPr>
          <w:rFonts w:ascii="宋体" w:eastAsia="宋体" w:hAnsi="MS Mincho" w:cs="宋体"/>
          <w:sz w:val="28"/>
          <w:bdr w:val="none" w:sz="0" w:space="0" w:color="auto"/>
        </w:rPr>
        <w:t>而自居，不以年</w:t>
      </w:r>
      <w:r>
        <w:rPr>
          <w:rFonts w:ascii="宋体" w:eastAsia="宋体" w:hAnsi="SimSun" w:cs="宋体"/>
          <w:sz w:val="28"/>
          <w:bdr w:val="none" w:sz="0" w:space="0" w:color="auto"/>
        </w:rPr>
        <w:t>长</w:t>
      </w:r>
      <w:r>
        <w:rPr>
          <w:rFonts w:ascii="宋体" w:eastAsia="宋体" w:hAnsi="MS Mincho" w:cs="宋体"/>
          <w:sz w:val="28"/>
          <w:bdr w:val="none" w:sz="0" w:space="0" w:color="auto"/>
        </w:rPr>
        <w:t>而推</w:t>
      </w:r>
      <w:r>
        <w:rPr>
          <w:rFonts w:ascii="宋体" w:eastAsia="宋体" w:hAnsi="SimSun" w:cs="宋体"/>
          <w:sz w:val="28"/>
          <w:bdr w:val="none" w:sz="0" w:space="0" w:color="auto"/>
        </w:rPr>
        <w:t>诿</w:t>
      </w:r>
      <w:r>
        <w:rPr>
          <w:rFonts w:ascii="宋体" w:eastAsia="宋体" w:hAnsi="MS Mincho" w:cs="宋体"/>
          <w:sz w:val="28"/>
          <w:bdr w:val="none" w:sz="0" w:space="0" w:color="auto"/>
        </w:rPr>
        <w:t>，所有主</w:t>
      </w:r>
      <w:r>
        <w:rPr>
          <w:rFonts w:ascii="宋体" w:eastAsia="宋体" w:hAnsi="SimSun" w:cs="宋体"/>
          <w:sz w:val="28"/>
          <w:bdr w:val="none" w:sz="0" w:space="0" w:color="auto"/>
        </w:rPr>
        <w:t>讲</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均能按教研</w:t>
      </w:r>
      <w:r>
        <w:rPr>
          <w:rFonts w:ascii="宋体" w:eastAsia="宋体" w:hAnsi="SimSun" w:cs="宋体"/>
          <w:sz w:val="28"/>
          <w:bdr w:val="none" w:sz="0" w:space="0" w:color="auto"/>
        </w:rPr>
        <w:t>处</w:t>
      </w:r>
      <w:r>
        <w:rPr>
          <w:rFonts w:ascii="宋体" w:eastAsia="宋体" w:hAnsi="MS Mincho" w:cs="宋体"/>
          <w:sz w:val="28"/>
          <w:bdr w:val="none" w:sz="0" w:space="0" w:color="auto"/>
        </w:rPr>
        <w:t>的安排，精心准</w:t>
      </w:r>
      <w:r>
        <w:rPr>
          <w:rFonts w:ascii="宋体" w:eastAsia="宋体" w:hAnsi="SimSun" w:cs="宋体"/>
          <w:sz w:val="28"/>
          <w:bdr w:val="none" w:sz="0" w:space="0" w:color="auto"/>
        </w:rPr>
        <w:t>备</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对</w:t>
      </w:r>
      <w:r>
        <w:rPr>
          <w:rFonts w:ascii="宋体" w:eastAsia="宋体" w:hAnsi="MS Mincho" w:cs="宋体"/>
          <w:sz w:val="28"/>
          <w:bdr w:val="none" w:sz="0" w:space="0" w:color="auto"/>
        </w:rPr>
        <w:t>待，把自己最佳的的</w:t>
      </w:r>
      <w:r>
        <w:rPr>
          <w:rFonts w:ascii="宋体" w:eastAsia="宋体" w:hAnsi="SimSun" w:cs="宋体"/>
          <w:sz w:val="28"/>
          <w:bdr w:val="none" w:sz="0" w:space="0" w:color="auto"/>
        </w:rPr>
        <w:t>课</w:t>
      </w:r>
      <w:r>
        <w:rPr>
          <w:rFonts w:ascii="宋体" w:eastAsia="宋体" w:hAnsi="MS Mincho" w:cs="宋体"/>
          <w:sz w:val="28"/>
          <w:bdr w:val="none" w:sz="0" w:space="0" w:color="auto"/>
        </w:rPr>
        <w:t>堂教学水平展示出来。</w:t>
      </w:r>
      <w:r>
        <w:rPr>
          <w:rFonts w:ascii="宋体" w:eastAsia="宋体" w:hAnsi="SimSun" w:cs="宋体"/>
          <w:sz w:val="28"/>
          <w:bdr w:val="none" w:sz="0" w:space="0" w:color="auto"/>
        </w:rPr>
        <w:t>这</w:t>
      </w:r>
      <w:r>
        <w:rPr>
          <w:rFonts w:ascii="宋体" w:eastAsia="宋体" w:cs="宋体"/>
          <w:sz w:val="28"/>
          <w:bdr w:val="none" w:sz="0" w:space="0" w:color="auto"/>
        </w:rPr>
        <w:t>10</w:t>
      </w:r>
      <w:r>
        <w:rPr>
          <w:rFonts w:ascii="宋体" w:eastAsia="宋体" w:hAnsi="SimSun" w:cs="宋体"/>
          <w:sz w:val="28"/>
          <w:bdr w:val="none" w:sz="0" w:space="0" w:color="auto"/>
        </w:rPr>
        <w:t>节课节节</w:t>
      </w:r>
      <w:r>
        <w:rPr>
          <w:rFonts w:ascii="宋体" w:eastAsia="宋体" w:hAnsi="MS Mincho" w:cs="宋体"/>
          <w:sz w:val="28"/>
          <w:bdr w:val="none" w:sz="0" w:space="0" w:color="auto"/>
        </w:rPr>
        <w:t>都有自己的特色，</w:t>
      </w:r>
      <w:r>
        <w:rPr>
          <w:rFonts w:ascii="宋体" w:eastAsia="宋体" w:hAnsi="SimSun" w:cs="宋体"/>
          <w:sz w:val="28"/>
          <w:bdr w:val="none" w:sz="0" w:space="0" w:color="auto"/>
        </w:rPr>
        <w:t>节节</w:t>
      </w:r>
      <w:r>
        <w:rPr>
          <w:rFonts w:ascii="宋体" w:eastAsia="宋体" w:hAnsi="MS Mincho" w:cs="宋体"/>
          <w:sz w:val="28"/>
          <w:bdr w:val="none" w:sz="0" w:space="0" w:color="auto"/>
        </w:rPr>
        <w:t>都有成功之</w:t>
      </w:r>
      <w:r>
        <w:rPr>
          <w:rFonts w:ascii="宋体" w:eastAsia="宋体" w:hAnsi="SimSun" w:cs="宋体"/>
          <w:sz w:val="28"/>
          <w:bdr w:val="none" w:sz="0" w:space="0" w:color="auto"/>
        </w:rPr>
        <w:t>处</w:t>
      </w:r>
      <w:r>
        <w:rPr>
          <w:rFonts w:ascii="宋体" w:eastAsia="宋体" w:hAnsi="MS Mincho" w:cs="宋体"/>
          <w:sz w:val="28"/>
          <w:bdr w:val="none" w:sz="0" w:space="0" w:color="auto"/>
        </w:rPr>
        <w:t>。各教研</w:t>
      </w:r>
      <w:r>
        <w:rPr>
          <w:rFonts w:ascii="宋体" w:eastAsia="宋体" w:hAnsi="SimSun" w:cs="宋体"/>
          <w:sz w:val="28"/>
          <w:bdr w:val="none" w:sz="0" w:space="0" w:color="auto"/>
        </w:rPr>
        <w:t>组长</w:t>
      </w:r>
      <w:r>
        <w:rPr>
          <w:rFonts w:ascii="宋体" w:eastAsia="宋体" w:hAnsi="MS Mincho" w:cs="宋体"/>
          <w:sz w:val="28"/>
          <w:bdr w:val="none" w:sz="0" w:space="0" w:color="auto"/>
        </w:rPr>
        <w:t>主</w:t>
      </w:r>
      <w:r>
        <w:rPr>
          <w:rFonts w:ascii="宋体" w:eastAsia="宋体" w:hAnsi="SimSun" w:cs="宋体"/>
          <w:sz w:val="28"/>
          <w:bdr w:val="none" w:sz="0" w:space="0" w:color="auto"/>
        </w:rPr>
        <w:t>讲</w:t>
      </w:r>
      <w:r>
        <w:rPr>
          <w:rFonts w:ascii="宋体" w:eastAsia="宋体" w:hAnsi="MS Mincho" w:cs="宋体"/>
          <w:sz w:val="28"/>
          <w:bdr w:val="none" w:sz="0" w:space="0" w:color="auto"/>
        </w:rPr>
        <w:t>的公</w:t>
      </w:r>
      <w:r>
        <w:rPr>
          <w:rFonts w:ascii="宋体" w:eastAsia="宋体" w:hAnsi="SimSun" w:cs="宋体"/>
          <w:sz w:val="28"/>
          <w:bdr w:val="none" w:sz="0" w:space="0" w:color="auto"/>
        </w:rPr>
        <w:t>开课</w:t>
      </w:r>
      <w:r>
        <w:rPr>
          <w:rFonts w:ascii="宋体" w:eastAsia="宋体" w:hAnsi="MS Mincho" w:cs="宋体"/>
          <w:sz w:val="28"/>
          <w:bdr w:val="none" w:sz="0" w:space="0" w:color="auto"/>
        </w:rPr>
        <w:t>真正起到了示范，引</w:t>
      </w:r>
      <w:r>
        <w:rPr>
          <w:rFonts w:ascii="宋体" w:eastAsia="宋体" w:hAnsi="SimSun" w:cs="宋体"/>
          <w:sz w:val="28"/>
          <w:bdr w:val="none" w:sz="0" w:space="0" w:color="auto"/>
        </w:rPr>
        <w:t>领</w:t>
      </w:r>
      <w:r>
        <w:rPr>
          <w:rFonts w:ascii="宋体" w:eastAsia="宋体" w:hAnsi="MS Mincho" w:cs="宋体"/>
          <w:sz w:val="28"/>
          <w:bdr w:val="none" w:sz="0" w:space="0" w:color="auto"/>
        </w:rPr>
        <w:t>的作用。各新教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见</w:t>
      </w:r>
      <w:r>
        <w:rPr>
          <w:rFonts w:ascii="宋体" w:eastAsia="宋体" w:hAnsi="MS Mincho" w:cs="宋体"/>
          <w:sz w:val="28"/>
          <w:bdr w:val="none" w:sz="0" w:space="0" w:color="auto"/>
        </w:rPr>
        <w:t>面</w:t>
      </w:r>
      <w:r>
        <w:rPr>
          <w:rFonts w:ascii="宋体" w:eastAsia="宋体" w:hAnsi="SimSun" w:cs="宋体"/>
          <w:sz w:val="28"/>
          <w:bdr w:val="none" w:sz="0" w:space="0" w:color="auto"/>
        </w:rPr>
        <w:t>课</w:t>
      </w:r>
      <w:r>
        <w:rPr>
          <w:rFonts w:ascii="宋体" w:eastAsia="宋体" w:hAnsi="MS Mincho" w:cs="宋体"/>
          <w:sz w:val="28"/>
          <w:bdr w:val="none" w:sz="0" w:space="0" w:color="auto"/>
        </w:rPr>
        <w:t>尽管稍</w:t>
      </w:r>
      <w:r>
        <w:rPr>
          <w:rFonts w:ascii="宋体" w:eastAsia="宋体" w:hAnsi="SimSun" w:cs="宋体"/>
          <w:sz w:val="28"/>
          <w:bdr w:val="none" w:sz="0" w:space="0" w:color="auto"/>
        </w:rPr>
        <w:t>显</w:t>
      </w:r>
      <w:r>
        <w:rPr>
          <w:rFonts w:ascii="宋体" w:eastAsia="宋体" w:hAnsi="MS Mincho" w:cs="宋体"/>
          <w:sz w:val="28"/>
          <w:bdr w:val="none" w:sz="0" w:space="0" w:color="auto"/>
        </w:rPr>
        <w:t>稚嫩，但</w:t>
      </w:r>
      <w:r>
        <w:rPr>
          <w:rFonts w:ascii="宋体" w:eastAsia="宋体" w:hAnsi="SimSun" w:cs="宋体"/>
          <w:sz w:val="28"/>
          <w:bdr w:val="none" w:sz="0" w:space="0" w:color="auto"/>
        </w:rPr>
        <w:t>给</w:t>
      </w:r>
      <w:r>
        <w:rPr>
          <w:rFonts w:ascii="宋体" w:eastAsia="宋体" w:hAnsi="MS Mincho" w:cs="宋体"/>
          <w:sz w:val="28"/>
          <w:bdr w:val="none" w:sz="0" w:space="0" w:color="auto"/>
        </w:rPr>
        <w:t>人的感</w:t>
      </w:r>
      <w:r>
        <w:rPr>
          <w:rFonts w:ascii="宋体" w:eastAsia="宋体" w:hAnsi="SimSun" w:cs="宋体"/>
          <w:sz w:val="28"/>
          <w:bdr w:val="none" w:sz="0" w:space="0" w:color="auto"/>
        </w:rPr>
        <w:t>觉</w:t>
      </w:r>
      <w:r>
        <w:rPr>
          <w:rFonts w:ascii="宋体" w:eastAsia="宋体" w:hAnsi="MS Mincho" w:cs="宋体"/>
          <w:sz w:val="28"/>
          <w:bdr w:val="none" w:sz="0" w:space="0" w:color="auto"/>
        </w:rPr>
        <w:t>的确是后生可畏，潜能无限。</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、广大教</w:t>
      </w:r>
      <w:r>
        <w:rPr>
          <w:rFonts w:ascii="宋体" w:eastAsia="宋体" w:hAnsi="SimSun" w:cs="宋体"/>
          <w:sz w:val="28"/>
          <w:bdr w:val="none" w:sz="0" w:space="0" w:color="auto"/>
        </w:rPr>
        <w:t>师</w:t>
      </w:r>
      <w:r>
        <w:rPr>
          <w:rFonts w:ascii="宋体" w:eastAsia="宋体" w:hAnsi="MS Mincho" w:cs="宋体"/>
          <w:sz w:val="28"/>
          <w:bdr w:val="none" w:sz="0" w:space="0" w:color="auto"/>
        </w:rPr>
        <w:t>听</w:t>
      </w:r>
      <w:r>
        <w:rPr>
          <w:rFonts w:ascii="宋体" w:eastAsia="宋体" w:hAnsi="SimSun" w:cs="宋体"/>
          <w:sz w:val="28"/>
          <w:bdr w:val="none" w:sz="0" w:space="0" w:color="auto"/>
        </w:rPr>
        <w:t>课积</w:t>
      </w:r>
      <w:r>
        <w:rPr>
          <w:rFonts w:ascii="宋体" w:eastAsia="宋体" w:hAnsi="MS Mincho" w:cs="宋体"/>
          <w:sz w:val="28"/>
          <w:bdr w:val="none" w:sz="0" w:space="0" w:color="auto"/>
        </w:rPr>
        <w:t>极，</w:t>
      </w:r>
      <w:r>
        <w:rPr>
          <w:rFonts w:ascii="宋体" w:eastAsia="宋体" w:hAnsi="SimSun" w:cs="宋体"/>
          <w:sz w:val="28"/>
          <w:bdr w:val="none" w:sz="0" w:space="0" w:color="auto"/>
        </w:rPr>
        <w:t>评课务实</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本次听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，全体教</w:t>
      </w:r>
      <w:r>
        <w:rPr>
          <w:rFonts w:ascii="宋体" w:eastAsia="宋体" w:hAnsi="SimSun" w:cs="宋体"/>
          <w:sz w:val="28"/>
          <w:bdr w:val="none" w:sz="0" w:space="0" w:color="auto"/>
        </w:rPr>
        <w:t>师</w:t>
      </w:r>
      <w:r>
        <w:rPr>
          <w:rFonts w:ascii="宋体" w:eastAsia="宋体" w:hAnsi="MS Mincho" w:cs="宋体"/>
          <w:sz w:val="28"/>
          <w:bdr w:val="none" w:sz="0" w:space="0" w:color="auto"/>
        </w:rPr>
        <w:t>参与度广，</w:t>
      </w:r>
      <w:r>
        <w:rPr>
          <w:rFonts w:ascii="宋体" w:eastAsia="宋体" w:hAnsi="SimSun" w:cs="宋体"/>
          <w:sz w:val="28"/>
          <w:bdr w:val="none" w:sz="0" w:space="0" w:color="auto"/>
        </w:rPr>
        <w:t>积</w:t>
      </w:r>
      <w:r>
        <w:rPr>
          <w:rFonts w:ascii="宋体" w:eastAsia="宋体" w:hAnsi="MS Mincho" w:cs="宋体"/>
          <w:sz w:val="28"/>
          <w:bdr w:val="none" w:sz="0" w:space="0" w:color="auto"/>
        </w:rPr>
        <w:t>极性高。大部分教</w:t>
      </w:r>
      <w:r>
        <w:rPr>
          <w:rFonts w:ascii="宋体" w:eastAsia="宋体" w:hAnsi="SimSun" w:cs="宋体"/>
          <w:sz w:val="28"/>
          <w:bdr w:val="none" w:sz="0" w:space="0" w:color="auto"/>
        </w:rPr>
        <w:t>师</w:t>
      </w:r>
      <w:r>
        <w:rPr>
          <w:rFonts w:ascii="宋体" w:eastAsia="宋体" w:hAnsi="MS Mincho" w:cs="宋体"/>
          <w:sz w:val="28"/>
          <w:bdr w:val="none" w:sz="0" w:space="0" w:color="auto"/>
        </w:rPr>
        <w:t>都把</w:t>
      </w:r>
      <w:r>
        <w:rPr>
          <w:rFonts w:ascii="宋体" w:eastAsia="宋体" w:hAnsi="SimSun" w:cs="宋体"/>
          <w:sz w:val="28"/>
          <w:bdr w:val="none" w:sz="0" w:space="0" w:color="auto"/>
        </w:rPr>
        <w:t>这</w:t>
      </w:r>
      <w:r>
        <w:rPr>
          <w:rFonts w:ascii="宋体" w:eastAsia="宋体" w:hAnsi="MS Mincho" w:cs="宋体"/>
          <w:sz w:val="28"/>
          <w:bdr w:val="none" w:sz="0" w:space="0" w:color="auto"/>
        </w:rPr>
        <w:t>次听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一次</w:t>
      </w:r>
      <w:r>
        <w:rPr>
          <w:rFonts w:ascii="宋体" w:eastAsia="宋体" w:hAnsi="SimSun" w:cs="宋体"/>
          <w:sz w:val="28"/>
          <w:bdr w:val="none" w:sz="0" w:space="0" w:color="auto"/>
        </w:rPr>
        <w:t>难</w:t>
      </w:r>
      <w:r>
        <w:rPr>
          <w:rFonts w:ascii="宋体" w:eastAsia="宋体" w:hAnsi="MS Mincho" w:cs="宋体"/>
          <w:sz w:val="28"/>
          <w:bdr w:val="none" w:sz="0" w:space="0" w:color="auto"/>
        </w:rPr>
        <w:t>得的机遇。</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节</w:t>
      </w:r>
      <w:r>
        <w:rPr>
          <w:rFonts w:ascii="宋体" w:eastAsia="宋体" w:hAnsi="MS Mincho" w:cs="宋体"/>
          <w:sz w:val="28"/>
          <w:bdr w:val="none" w:sz="0" w:space="0" w:color="auto"/>
        </w:rPr>
        <w:t>公</w:t>
      </w:r>
      <w:r>
        <w:rPr>
          <w:rFonts w:ascii="宋体" w:eastAsia="宋体" w:hAnsi="SimSun" w:cs="宋体"/>
          <w:sz w:val="28"/>
          <w:bdr w:val="none" w:sz="0" w:space="0" w:color="auto"/>
        </w:rPr>
        <w:t>开课</w:t>
      </w:r>
      <w:r>
        <w:rPr>
          <w:rFonts w:ascii="宋体" w:eastAsia="宋体" w:hAnsi="MS Mincho" w:cs="宋体"/>
          <w:sz w:val="28"/>
          <w:bdr w:val="none" w:sz="0" w:space="0" w:color="auto"/>
        </w:rPr>
        <w:t>，同学科教</w:t>
      </w:r>
      <w:r>
        <w:rPr>
          <w:rFonts w:ascii="宋体" w:eastAsia="宋体" w:hAnsi="SimSun" w:cs="宋体"/>
          <w:sz w:val="28"/>
          <w:bdr w:val="none" w:sz="0" w:space="0" w:color="auto"/>
        </w:rPr>
        <w:t>师</w:t>
      </w:r>
      <w:r>
        <w:rPr>
          <w:rFonts w:ascii="宋体" w:eastAsia="宋体" w:hAnsi="MS Mincho" w:cs="宋体"/>
          <w:sz w:val="28"/>
          <w:bdr w:val="none" w:sz="0" w:space="0" w:color="auto"/>
        </w:rPr>
        <w:t>到会率基本接近百分之九十，</w:t>
      </w:r>
      <w:r>
        <w:rPr>
          <w:rFonts w:ascii="宋体" w:eastAsia="宋体" w:hAnsi="SimSun" w:cs="宋体"/>
          <w:sz w:val="28"/>
          <w:bdr w:val="none" w:sz="0" w:space="0" w:color="auto"/>
        </w:rPr>
        <w:t>还</w:t>
      </w:r>
      <w:r>
        <w:rPr>
          <w:rFonts w:ascii="宋体" w:eastAsia="宋体" w:hAnsi="MS Mincho" w:cs="宋体"/>
          <w:sz w:val="28"/>
          <w:bdr w:val="none" w:sz="0" w:space="0" w:color="auto"/>
        </w:rPr>
        <w:t>有一些其他学科的教</w:t>
      </w:r>
      <w:r>
        <w:rPr>
          <w:rFonts w:ascii="宋体" w:eastAsia="宋体" w:hAnsi="SimSun" w:cs="宋体"/>
          <w:sz w:val="28"/>
          <w:bdr w:val="none" w:sz="0" w:space="0" w:color="auto"/>
        </w:rPr>
        <w:t>师</w:t>
      </w:r>
      <w:r>
        <w:rPr>
          <w:rFonts w:ascii="宋体" w:eastAsia="宋体" w:hAnsi="MS Mincho" w:cs="宋体"/>
          <w:sz w:val="28"/>
          <w:bdr w:val="none" w:sz="0" w:space="0" w:color="auto"/>
        </w:rPr>
        <w:t>也主</w:t>
      </w:r>
      <w:r>
        <w:rPr>
          <w:rFonts w:ascii="宋体" w:eastAsia="宋体" w:hAnsi="SimSun" w:cs="宋体"/>
          <w:sz w:val="28"/>
          <w:bdr w:val="none" w:sz="0" w:space="0" w:color="auto"/>
        </w:rPr>
        <w:t>动进</w:t>
      </w:r>
      <w:r>
        <w:rPr>
          <w:rFonts w:ascii="宋体" w:eastAsia="宋体" w:hAnsi="MS Mincho" w:cs="宋体"/>
          <w:sz w:val="28"/>
          <w:bdr w:val="none" w:sz="0" w:space="0" w:color="auto"/>
        </w:rPr>
        <w:t>行了</w:t>
      </w:r>
      <w:r>
        <w:rPr>
          <w:rFonts w:ascii="宋体" w:eastAsia="宋体" w:hAnsi="SimSun" w:cs="宋体"/>
          <w:sz w:val="28"/>
          <w:bdr w:val="none" w:sz="0" w:space="0" w:color="auto"/>
        </w:rPr>
        <w:t>观</w:t>
      </w:r>
      <w:r>
        <w:rPr>
          <w:rFonts w:ascii="宋体" w:eastAsia="宋体" w:hAnsi="MS Mincho" w:cs="宋体"/>
          <w:sz w:val="28"/>
          <w:bdr w:val="none" w:sz="0" w:space="0" w:color="auto"/>
        </w:rPr>
        <w:t>摩和学</w:t>
      </w:r>
      <w:r>
        <w:rPr>
          <w:rFonts w:ascii="宋体" w:eastAsia="宋体" w:hAnsi="SimSun" w:cs="宋体"/>
          <w:sz w:val="28"/>
          <w:bdr w:val="none" w:sz="0" w:space="0" w:color="auto"/>
        </w:rPr>
        <w:t>习</w:t>
      </w:r>
      <w:r>
        <w:rPr>
          <w:rFonts w:ascii="宋体" w:eastAsia="宋体" w:hAnsi="MS Mincho" w:cs="宋体"/>
          <w:sz w:val="28"/>
          <w:bdr w:val="none" w:sz="0" w:space="0" w:color="auto"/>
        </w:rPr>
        <w:t>。公</w:t>
      </w:r>
      <w:r>
        <w:rPr>
          <w:rFonts w:ascii="宋体" w:eastAsia="宋体" w:hAnsi="SimSun" w:cs="宋体"/>
          <w:sz w:val="28"/>
          <w:bdr w:val="none" w:sz="0" w:space="0" w:color="auto"/>
        </w:rPr>
        <w:t>开课</w:t>
      </w:r>
      <w:r>
        <w:rPr>
          <w:rFonts w:ascii="宋体" w:eastAsia="宋体" w:hAnsi="MS Mincho" w:cs="宋体"/>
          <w:sz w:val="28"/>
          <w:bdr w:val="none" w:sz="0" w:space="0" w:color="auto"/>
        </w:rPr>
        <w:t>后，各学科</w:t>
      </w:r>
      <w:r>
        <w:rPr>
          <w:rFonts w:ascii="宋体" w:eastAsia="宋体" w:hAnsi="SimSun" w:cs="宋体"/>
          <w:sz w:val="28"/>
          <w:bdr w:val="none" w:sz="0" w:space="0" w:color="auto"/>
        </w:rPr>
        <w:t>组</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都能自</w:t>
      </w:r>
      <w:r>
        <w:rPr>
          <w:rFonts w:ascii="宋体" w:eastAsia="宋体" w:hAnsi="SimSun" w:cs="宋体"/>
          <w:sz w:val="28"/>
          <w:bdr w:val="none" w:sz="0" w:space="0" w:color="auto"/>
        </w:rPr>
        <w:t>觉</w:t>
      </w:r>
      <w:r>
        <w:rPr>
          <w:rFonts w:ascii="宋体" w:eastAsia="宋体" w:hAnsi="MS Mincho" w:cs="宋体"/>
          <w:sz w:val="28"/>
          <w:bdr w:val="none" w:sz="0" w:space="0" w:color="auto"/>
        </w:rPr>
        <w:t>在教研</w:t>
      </w:r>
      <w:r>
        <w:rPr>
          <w:rFonts w:ascii="宋体" w:eastAsia="宋体" w:hAnsi="SimSun" w:cs="宋体"/>
          <w:sz w:val="28"/>
          <w:bdr w:val="none" w:sz="0" w:space="0" w:color="auto"/>
        </w:rPr>
        <w:t>组长</w:t>
      </w:r>
      <w:r>
        <w:rPr>
          <w:rFonts w:ascii="宋体" w:eastAsia="宋体" w:hAnsi="MS Mincho" w:cs="宋体"/>
          <w:sz w:val="28"/>
          <w:bdr w:val="none" w:sz="0" w:space="0" w:color="auto"/>
        </w:rPr>
        <w:t>的</w:t>
      </w:r>
      <w:r>
        <w:rPr>
          <w:rFonts w:ascii="宋体" w:eastAsia="宋体" w:hAnsi="SimSun" w:cs="宋体"/>
          <w:sz w:val="28"/>
          <w:bdr w:val="none" w:sz="0" w:space="0" w:color="auto"/>
        </w:rPr>
        <w:t>带领</w:t>
      </w:r>
      <w:r>
        <w:rPr>
          <w:rFonts w:ascii="宋体" w:eastAsia="宋体" w:hAnsi="MS Mincho" w:cs="宋体"/>
          <w:sz w:val="28"/>
          <w:bdr w:val="none" w:sz="0" w:space="0" w:color="auto"/>
        </w:rPr>
        <w:t>下，及</w:t>
      </w:r>
      <w:r>
        <w:rPr>
          <w:rFonts w:ascii="宋体" w:eastAsia="宋体" w:hAnsi="SimSun" w:cs="宋体"/>
          <w:sz w:val="28"/>
          <w:bdr w:val="none" w:sz="0" w:space="0" w:color="auto"/>
        </w:rPr>
        <w:t>时进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行沟通和点</w:t>
      </w:r>
      <w:r>
        <w:rPr>
          <w:rFonts w:ascii="宋体" w:eastAsia="宋体" w:hAnsi="SimSun" w:cs="宋体"/>
          <w:sz w:val="28"/>
          <w:bdr w:val="none" w:sz="0" w:space="0" w:color="auto"/>
        </w:rPr>
        <w:t>评</w:t>
      </w:r>
      <w:r>
        <w:rPr>
          <w:rFonts w:ascii="宋体" w:eastAsia="宋体" w:hAnsi="MS Mincho" w:cs="宋体"/>
          <w:sz w:val="28"/>
          <w:bdr w:val="none" w:sz="0" w:space="0" w:color="auto"/>
        </w:rPr>
        <w:t>。主</w:t>
      </w:r>
      <w:r>
        <w:rPr>
          <w:rFonts w:ascii="宋体" w:eastAsia="宋体" w:hAnsi="SimSun" w:cs="宋体"/>
          <w:sz w:val="28"/>
          <w:bdr w:val="none" w:sz="0" w:space="0" w:color="auto"/>
        </w:rPr>
        <w:t>讲</w:t>
      </w:r>
      <w:r>
        <w:rPr>
          <w:rFonts w:ascii="宋体" w:eastAsia="宋体" w:hAnsi="MS Mincho" w:cs="宋体"/>
          <w:sz w:val="28"/>
          <w:bdr w:val="none" w:sz="0" w:space="0" w:color="auto"/>
        </w:rPr>
        <w:t>教</w:t>
      </w:r>
      <w:r>
        <w:rPr>
          <w:rFonts w:ascii="宋体" w:eastAsia="宋体" w:hAnsi="SimSun" w:cs="宋体"/>
          <w:sz w:val="28"/>
          <w:bdr w:val="none" w:sz="0" w:space="0" w:color="auto"/>
        </w:rPr>
        <w:t>师评课时</w:t>
      </w:r>
      <w:r>
        <w:rPr>
          <w:rFonts w:ascii="宋体" w:eastAsia="宋体" w:hAnsi="MS Mincho" w:cs="宋体"/>
          <w:sz w:val="28"/>
          <w:bdr w:val="none" w:sz="0" w:space="0" w:color="auto"/>
        </w:rPr>
        <w:t>敢于暴露和正</w:t>
      </w:r>
      <w:r>
        <w:rPr>
          <w:rFonts w:ascii="宋体" w:eastAsia="宋体" w:hAnsi="SimSun" w:cs="宋体"/>
          <w:sz w:val="28"/>
          <w:bdr w:val="none" w:sz="0" w:space="0" w:color="auto"/>
        </w:rPr>
        <w:t>视</w:t>
      </w:r>
      <w:r>
        <w:rPr>
          <w:rFonts w:ascii="宋体" w:eastAsia="宋体" w:hAnsi="MS Mincho" w:cs="宋体"/>
          <w:sz w:val="28"/>
          <w:bdr w:val="none" w:sz="0" w:space="0" w:color="auto"/>
        </w:rPr>
        <w:t>自己的缺点与不足，</w:t>
      </w:r>
      <w:r>
        <w:rPr>
          <w:rFonts w:ascii="宋体" w:eastAsia="宋体" w:hAnsi="SimSun" w:cs="宋体"/>
          <w:sz w:val="28"/>
          <w:bdr w:val="none" w:sz="0" w:space="0" w:color="auto"/>
        </w:rPr>
        <w:t>评课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更是知无不言，言无不尽。大家本着相互学</w:t>
      </w:r>
      <w:r>
        <w:rPr>
          <w:rFonts w:ascii="宋体" w:eastAsia="宋体" w:hAnsi="SimSun" w:cs="宋体"/>
          <w:sz w:val="28"/>
          <w:bdr w:val="none" w:sz="0" w:space="0" w:color="auto"/>
        </w:rPr>
        <w:t>习</w:t>
      </w:r>
      <w:r>
        <w:rPr>
          <w:rFonts w:ascii="宋体" w:eastAsia="宋体" w:hAnsi="MS Mincho" w:cs="宋体"/>
          <w:sz w:val="28"/>
          <w:bdr w:val="none" w:sz="0" w:space="0" w:color="auto"/>
        </w:rPr>
        <w:t>，共同</w:t>
      </w:r>
      <w:r>
        <w:rPr>
          <w:rFonts w:ascii="宋体" w:eastAsia="宋体" w:hAnsi="SimSun" w:cs="宋体"/>
          <w:sz w:val="28"/>
          <w:bdr w:val="none" w:sz="0" w:space="0" w:color="auto"/>
        </w:rPr>
        <w:t>进步</w:t>
      </w:r>
      <w:r>
        <w:rPr>
          <w:rFonts w:ascii="宋体" w:eastAsia="宋体" w:hAnsi="MS Mincho" w:cs="宋体"/>
          <w:sz w:val="28"/>
          <w:bdr w:val="none" w:sz="0" w:space="0" w:color="auto"/>
        </w:rPr>
        <w:t>的宗旨，</w:t>
      </w:r>
      <w:r>
        <w:rPr>
          <w:rFonts w:ascii="宋体" w:eastAsia="宋体" w:hAnsi="SimSun" w:cs="宋体"/>
          <w:sz w:val="28"/>
          <w:bdr w:val="none" w:sz="0" w:space="0" w:color="auto"/>
        </w:rPr>
        <w:t>诚恳</w:t>
      </w:r>
      <w:r>
        <w:rPr>
          <w:rFonts w:ascii="宋体" w:eastAsia="宋体" w:hAnsi="MS Mincho" w:cs="宋体"/>
          <w:sz w:val="28"/>
          <w:bdr w:val="none" w:sz="0" w:space="0" w:color="auto"/>
        </w:rPr>
        <w:t>坦言，提出</w:t>
      </w:r>
      <w:r>
        <w:rPr>
          <w:rFonts w:ascii="宋体" w:eastAsia="宋体" w:hAnsi="SimSun" w:cs="宋体"/>
          <w:sz w:val="28"/>
          <w:bdr w:val="none" w:sz="0" w:space="0" w:color="auto"/>
        </w:rPr>
        <w:t>见</w:t>
      </w:r>
      <w:r>
        <w:rPr>
          <w:rFonts w:ascii="宋体" w:eastAsia="宋体" w:hAnsi="MS Mincho" w:cs="宋体"/>
          <w:sz w:val="28"/>
          <w:bdr w:val="none" w:sz="0" w:space="0" w:color="auto"/>
        </w:rPr>
        <w:t>解。</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二、不足之</w:t>
      </w:r>
      <w:r>
        <w:rPr>
          <w:rStyle w:val="strong"/>
          <w:rFonts w:ascii="宋体" w:eastAsia="宋体" w:hAnsi="SimSun" w:cs="宋体"/>
          <w:b/>
          <w:sz w:val="28"/>
          <w:bdr w:val="none" w:sz="0" w:space="0" w:color="auto"/>
        </w:rPr>
        <w:t>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教</w:t>
      </w:r>
      <w:r>
        <w:rPr>
          <w:rFonts w:ascii="宋体" w:eastAsia="宋体" w:hAnsi="SimSun" w:cs="宋体"/>
          <w:sz w:val="28"/>
          <w:bdr w:val="none" w:sz="0" w:space="0" w:color="auto"/>
        </w:rPr>
        <w:t>师觉</w:t>
      </w:r>
      <w:r>
        <w:rPr>
          <w:rFonts w:ascii="宋体" w:eastAsia="宋体" w:hAnsi="MS Mincho" w:cs="宋体"/>
          <w:sz w:val="28"/>
          <w:bdr w:val="none" w:sz="0" w:space="0" w:color="auto"/>
        </w:rPr>
        <w:t>悟程度不到位。</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hAnsi="SimSun" w:cs="宋体"/>
          <w:sz w:val="28"/>
          <w:bdr w:val="none" w:sz="0" w:space="0" w:color="auto"/>
        </w:rPr>
        <w:t>这</w:t>
      </w:r>
      <w:r>
        <w:rPr>
          <w:rFonts w:ascii="宋体" w:eastAsia="宋体" w:hAnsi="MS Mincho" w:cs="宋体"/>
          <w:sz w:val="28"/>
          <w:bdr w:val="none" w:sz="0" w:space="0" w:color="auto"/>
        </w:rPr>
        <w:t>次听</w:t>
      </w:r>
      <w:r>
        <w:rPr>
          <w:rFonts w:ascii="宋体" w:eastAsia="宋体" w:hAnsi="SimSun" w:cs="宋体"/>
          <w:sz w:val="28"/>
          <w:bdr w:val="none" w:sz="0" w:space="0" w:color="auto"/>
        </w:rPr>
        <w:t>评课</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思想落后，</w:t>
      </w:r>
      <w:r>
        <w:rPr>
          <w:rFonts w:ascii="宋体" w:eastAsia="宋体" w:hAnsi="SimSun" w:cs="宋体"/>
          <w:sz w:val="28"/>
          <w:bdr w:val="none" w:sz="0" w:space="0" w:color="auto"/>
        </w:rPr>
        <w:t>认识</w:t>
      </w:r>
      <w:r>
        <w:rPr>
          <w:rFonts w:ascii="宋体" w:eastAsia="宋体" w:hAnsi="MS Mincho" w:cs="宋体"/>
          <w:sz w:val="28"/>
          <w:bdr w:val="none" w:sz="0" w:space="0" w:color="auto"/>
        </w:rPr>
        <w:t>不到位，</w:t>
      </w:r>
      <w:r>
        <w:rPr>
          <w:rFonts w:ascii="宋体" w:eastAsia="宋体" w:hAnsi="SimSun" w:cs="宋体"/>
          <w:sz w:val="28"/>
          <w:bdr w:val="none" w:sz="0" w:space="0" w:color="auto"/>
        </w:rPr>
        <w:t>错误</w:t>
      </w:r>
      <w:r>
        <w:rPr>
          <w:rFonts w:ascii="宋体" w:eastAsia="宋体" w:hAnsi="MS Mincho" w:cs="宋体"/>
          <w:sz w:val="28"/>
          <w:bdr w:val="none" w:sz="0" w:space="0" w:color="auto"/>
        </w:rPr>
        <w:t>地</w:t>
      </w:r>
      <w:r>
        <w:rPr>
          <w:rFonts w:ascii="宋体" w:eastAsia="宋体" w:hAnsi="SimSun" w:cs="宋体"/>
          <w:sz w:val="28"/>
          <w:bdr w:val="none" w:sz="0" w:space="0" w:color="auto"/>
        </w:rPr>
        <w:t>认为</w:t>
      </w:r>
      <w:r>
        <w:rPr>
          <w:rFonts w:ascii="宋体" w:eastAsia="宋体" w:hAnsi="MS Mincho" w:cs="宋体"/>
          <w:sz w:val="28"/>
          <w:bdr w:val="none" w:sz="0" w:space="0" w:color="auto"/>
        </w:rPr>
        <w:t>学校</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这项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是</w:t>
      </w:r>
      <w:r>
        <w:rPr>
          <w:rFonts w:ascii="宋体" w:eastAsia="宋体" w:hAnsi="SimSun" w:cs="宋体"/>
          <w:sz w:val="28"/>
          <w:bdr w:val="none" w:sz="0" w:space="0" w:color="auto"/>
        </w:rPr>
        <w:t>给</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添忙加乱，是打乱正常教学秩序</w:t>
      </w:r>
      <w:r>
        <w:rPr>
          <w:rFonts w:ascii="宋体" w:eastAsia="宋体" w:cs="宋体"/>
          <w:sz w:val="28"/>
          <w:bdr w:val="none" w:sz="0" w:space="0" w:color="auto"/>
        </w:rPr>
        <w:t>……</w:t>
      </w:r>
      <w:r>
        <w:rPr>
          <w:rFonts w:ascii="宋体" w:eastAsia="宋体" w:hAnsi="MS Mincho" w:cs="宋体"/>
          <w:sz w:val="28"/>
          <w:bdr w:val="none" w:sz="0" w:space="0" w:color="auto"/>
        </w:rPr>
        <w:t>，其</w:t>
      </w:r>
      <w:r>
        <w:rPr>
          <w:rFonts w:ascii="宋体" w:eastAsia="宋体" w:hAnsi="SimSun" w:cs="宋体"/>
          <w:sz w:val="28"/>
          <w:bdr w:val="none" w:sz="0" w:space="0" w:color="auto"/>
        </w:rPr>
        <w:t>实</w:t>
      </w:r>
      <w:r>
        <w:rPr>
          <w:rFonts w:ascii="宋体" w:eastAsia="宋体" w:hAnsi="MS Mincho" w:cs="宋体"/>
          <w:sz w:val="28"/>
          <w:bdr w:val="none" w:sz="0" w:space="0" w:color="auto"/>
        </w:rPr>
        <w:t>，有</w:t>
      </w:r>
      <w:r>
        <w:rPr>
          <w:rFonts w:ascii="宋体" w:eastAsia="宋体" w:hAnsi="SimSun" w:cs="宋体"/>
          <w:sz w:val="28"/>
          <w:bdr w:val="none" w:sz="0" w:space="0" w:color="auto"/>
        </w:rPr>
        <w:t>这种</w:t>
      </w:r>
      <w:r>
        <w:rPr>
          <w:rFonts w:ascii="宋体" w:eastAsia="宋体" w:hAnsi="MS Mincho" w:cs="宋体"/>
          <w:sz w:val="28"/>
          <w:bdr w:val="none" w:sz="0" w:space="0" w:color="auto"/>
        </w:rPr>
        <w:t>想法是不</w:t>
      </w:r>
      <w:r>
        <w:rPr>
          <w:rFonts w:ascii="宋体" w:eastAsia="宋体" w:hAnsi="SimSun" w:cs="宋体"/>
          <w:sz w:val="28"/>
          <w:bdr w:val="none" w:sz="0" w:space="0" w:color="auto"/>
        </w:rPr>
        <w:t>对</w:t>
      </w:r>
      <w:r>
        <w:rPr>
          <w:rFonts w:ascii="宋体" w:eastAsia="宋体" w:hAnsi="MS Mincho" w:cs="宋体"/>
          <w:sz w:val="28"/>
          <w:bdr w:val="none" w:sz="0" w:space="0" w:color="auto"/>
        </w:rPr>
        <w:t>的，学校</w:t>
      </w:r>
      <w:r>
        <w:rPr>
          <w:rFonts w:ascii="宋体" w:eastAsia="宋体" w:hAnsi="SimSun" w:cs="宋体"/>
          <w:sz w:val="28"/>
          <w:bdr w:val="none" w:sz="0" w:space="0" w:color="auto"/>
        </w:rPr>
        <w:t>开</w:t>
      </w:r>
      <w:r>
        <w:rPr>
          <w:rFonts w:ascii="宋体" w:eastAsia="宋体" w:hAnsi="MS Mincho" w:cs="宋体"/>
          <w:sz w:val="28"/>
          <w:bdr w:val="none" w:sz="0" w:space="0" w:color="auto"/>
        </w:rPr>
        <w:t>展此</w:t>
      </w:r>
      <w:r>
        <w:rPr>
          <w:rFonts w:ascii="宋体" w:eastAsia="宋体" w:hAnsi="SimSun" w:cs="宋体"/>
          <w:sz w:val="28"/>
          <w:bdr w:val="none" w:sz="0" w:space="0" w:color="auto"/>
        </w:rPr>
        <w:t>项</w:t>
      </w:r>
      <w:r>
        <w:rPr>
          <w:rFonts w:ascii="宋体" w:eastAsia="宋体" w:hAnsi="MS Mincho" w:cs="宋体"/>
          <w:sz w:val="28"/>
          <w:bdr w:val="none" w:sz="0" w:space="0" w:color="auto"/>
        </w:rPr>
        <w:t>工作是</w:t>
      </w:r>
      <w:r>
        <w:rPr>
          <w:rFonts w:ascii="宋体" w:eastAsia="宋体" w:hAnsi="SimSun" w:cs="宋体"/>
          <w:sz w:val="28"/>
          <w:bdr w:val="none" w:sz="0" w:space="0" w:color="auto"/>
        </w:rPr>
        <w:t>长</w:t>
      </w:r>
      <w:r>
        <w:rPr>
          <w:rFonts w:ascii="宋体" w:eastAsia="宋体" w:hAnsi="MS Mincho" w:cs="宋体"/>
          <w:sz w:val="28"/>
          <w:bdr w:val="none" w:sz="0" w:space="0" w:color="auto"/>
        </w:rPr>
        <w:t>期的，其真正目的是促</w:t>
      </w:r>
      <w:r>
        <w:rPr>
          <w:rFonts w:ascii="宋体" w:eastAsia="宋体" w:hAnsi="SimSun" w:cs="宋体"/>
          <w:sz w:val="28"/>
          <w:bdr w:val="none" w:sz="0" w:space="0" w:color="auto"/>
        </w:rPr>
        <w:t>课</w:t>
      </w:r>
      <w:r>
        <w:rPr>
          <w:rFonts w:ascii="宋体" w:eastAsia="宋体" w:hAnsi="MS Mincho" w:cs="宋体"/>
          <w:sz w:val="28"/>
          <w:bdr w:val="none" w:sz="0" w:space="0" w:color="auto"/>
        </w:rPr>
        <w:t>堂有效、促</w:t>
      </w:r>
      <w:r>
        <w:rPr>
          <w:rFonts w:ascii="宋体" w:eastAsia="宋体" w:hAnsi="SimSun" w:cs="宋体"/>
          <w:sz w:val="28"/>
          <w:bdr w:val="none" w:sz="0" w:space="0" w:color="auto"/>
        </w:rPr>
        <w:t>质</w:t>
      </w:r>
      <w:r>
        <w:rPr>
          <w:rFonts w:ascii="宋体" w:eastAsia="宋体" w:hAnsi="MS Mincho" w:cs="宋体"/>
          <w:sz w:val="28"/>
          <w:bdr w:val="none" w:sz="0" w:space="0" w:color="auto"/>
        </w:rPr>
        <w:t>量提高、促学生</w:t>
      </w:r>
      <w:r>
        <w:rPr>
          <w:rFonts w:ascii="宋体" w:eastAsia="宋体" w:hAnsi="SimSun" w:cs="宋体"/>
          <w:sz w:val="28"/>
          <w:bdr w:val="none" w:sz="0" w:space="0" w:color="auto"/>
        </w:rPr>
        <w:t>进步</w:t>
      </w:r>
      <w:r>
        <w:rPr>
          <w:rFonts w:ascii="宋体" w:eastAsia="宋体" w:hAnsi="MS Mincho" w:cs="宋体"/>
          <w:sz w:val="28"/>
          <w:bdr w:val="none" w:sz="0" w:space="0" w:color="auto"/>
        </w:rPr>
        <w:t>、促教</w:t>
      </w:r>
      <w:r>
        <w:rPr>
          <w:rFonts w:ascii="宋体" w:eastAsia="宋体" w:hAnsi="SimSun" w:cs="宋体"/>
          <w:sz w:val="28"/>
          <w:bdr w:val="none" w:sz="0" w:space="0" w:color="auto"/>
        </w:rPr>
        <w:t>师</w:t>
      </w:r>
      <w:r>
        <w:rPr>
          <w:rFonts w:ascii="宋体" w:eastAsia="宋体" w:hAnsi="MS Mincho" w:cs="宋体"/>
          <w:sz w:val="28"/>
          <w:bdr w:val="none" w:sz="0" w:space="0" w:color="auto"/>
        </w:rPr>
        <w:t>成</w:t>
      </w:r>
      <w:r>
        <w:rPr>
          <w:rFonts w:ascii="宋体" w:eastAsia="宋体" w:hAnsi="SimSun" w:cs="宋体"/>
          <w:sz w:val="28"/>
          <w:bdr w:val="none" w:sz="0" w:space="0" w:color="auto"/>
        </w:rPr>
        <w:t>长</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、有些教</w:t>
      </w:r>
      <w:r>
        <w:rPr>
          <w:rFonts w:ascii="宋体" w:eastAsia="宋体" w:hAnsi="SimSun" w:cs="宋体"/>
          <w:sz w:val="28"/>
          <w:bdr w:val="none" w:sz="0" w:space="0" w:color="auto"/>
        </w:rPr>
        <w:t>师备课</w:t>
      </w:r>
      <w:r>
        <w:rPr>
          <w:rFonts w:ascii="宋体" w:eastAsia="宋体" w:hAnsi="MS Mincho" w:cs="宋体"/>
          <w:sz w:val="28"/>
          <w:bdr w:val="none" w:sz="0" w:space="0" w:color="auto"/>
        </w:rPr>
        <w:t>深度不</w:t>
      </w:r>
      <w:r>
        <w:rPr>
          <w:rFonts w:ascii="宋体" w:eastAsia="宋体" w:hAnsi="SimSun" w:cs="宋体"/>
          <w:sz w:val="28"/>
          <w:bdr w:val="none" w:sz="0" w:space="0" w:color="auto"/>
        </w:rPr>
        <w:t>够</w:t>
      </w:r>
      <w:r>
        <w:rPr>
          <w:rFonts w:ascii="宋体" w:eastAsia="宋体" w:hAnsi="MS Mincho" w:cs="宋体"/>
          <w:sz w:val="28"/>
          <w:bdr w:val="none" w:sz="0" w:space="0" w:color="auto"/>
        </w:rPr>
        <w:t>。部分教</w:t>
      </w:r>
      <w:r>
        <w:rPr>
          <w:rFonts w:ascii="宋体" w:eastAsia="宋体" w:hAnsi="SimSun" w:cs="宋体"/>
          <w:sz w:val="28"/>
          <w:bdr w:val="none" w:sz="0" w:space="0" w:color="auto"/>
        </w:rPr>
        <w:t>师</w:t>
      </w:r>
      <w:r>
        <w:rPr>
          <w:rFonts w:ascii="宋体" w:eastAsia="宋体" w:hAnsi="MS Mincho" w:cs="宋体"/>
          <w:sz w:val="28"/>
          <w:bdr w:val="none" w:sz="0" w:space="0" w:color="auto"/>
        </w:rPr>
        <w:t>思想仍停留在原有的</w:t>
      </w:r>
      <w:r>
        <w:rPr>
          <w:rFonts w:ascii="宋体" w:eastAsia="宋体" w:hAnsi="SimSun" w:cs="宋体"/>
          <w:sz w:val="28"/>
          <w:bdr w:val="none" w:sz="0" w:space="0" w:color="auto"/>
        </w:rPr>
        <w:t>经验阶</w:t>
      </w:r>
      <w:r>
        <w:rPr>
          <w:rFonts w:ascii="宋体" w:eastAsia="宋体" w:hAnsi="MS Mincho" w:cs="宋体"/>
          <w:sz w:val="28"/>
          <w:bdr w:val="none" w:sz="0" w:space="0" w:color="auto"/>
        </w:rPr>
        <w:t>段，不愿意去学</w:t>
      </w:r>
      <w:r>
        <w:rPr>
          <w:rFonts w:ascii="宋体" w:eastAsia="宋体" w:hAnsi="SimSun" w:cs="宋体"/>
          <w:sz w:val="28"/>
          <w:bdr w:val="none" w:sz="0" w:space="0" w:color="auto"/>
        </w:rPr>
        <w:t>习</w:t>
      </w:r>
      <w:r>
        <w:rPr>
          <w:rFonts w:ascii="宋体" w:eastAsia="宋体" w:hAnsi="MS Mincho" w:cs="宋体"/>
          <w:sz w:val="28"/>
          <w:bdr w:val="none" w:sz="0" w:space="0" w:color="auto"/>
        </w:rPr>
        <w:t>新的知</w:t>
      </w:r>
      <w:r>
        <w:rPr>
          <w:rFonts w:ascii="宋体" w:eastAsia="宋体" w:hAnsi="SimSun" w:cs="宋体"/>
          <w:sz w:val="28"/>
          <w:bdr w:val="none" w:sz="0" w:space="0" w:color="auto"/>
        </w:rPr>
        <w:t>识</w:t>
      </w:r>
      <w:r>
        <w:rPr>
          <w:rFonts w:ascii="宋体" w:eastAsia="宋体" w:hAnsi="MS Mincho" w:cs="宋体"/>
          <w:sz w:val="28"/>
          <w:bdr w:val="none" w:sz="0" w:space="0" w:color="auto"/>
        </w:rPr>
        <w:t>，更不愿意去</w:t>
      </w:r>
      <w:r>
        <w:rPr>
          <w:rFonts w:ascii="宋体" w:eastAsia="宋体" w:hAnsi="SimSun" w:cs="宋体"/>
          <w:sz w:val="28"/>
          <w:bdr w:val="none" w:sz="0" w:space="0" w:color="auto"/>
        </w:rPr>
        <w:t>尝试创</w:t>
      </w:r>
      <w:r>
        <w:rPr>
          <w:rFonts w:ascii="宋体" w:eastAsia="宋体" w:hAnsi="MS Mincho" w:cs="宋体"/>
          <w:sz w:val="28"/>
          <w:bdr w:val="none" w:sz="0" w:space="0" w:color="auto"/>
        </w:rPr>
        <w:t>新，所有</w:t>
      </w:r>
      <w:r>
        <w:rPr>
          <w:rFonts w:ascii="宋体" w:eastAsia="宋体" w:hAnsi="SimSun" w:cs="宋体"/>
          <w:sz w:val="28"/>
          <w:bdr w:val="none" w:sz="0" w:space="0" w:color="auto"/>
        </w:rPr>
        <w:t>备课</w:t>
      </w:r>
      <w:r>
        <w:rPr>
          <w:rFonts w:ascii="宋体" w:eastAsia="宋体" w:hAnsi="MS Mincho" w:cs="宋体"/>
          <w:sz w:val="28"/>
          <w:bdr w:val="none" w:sz="0" w:space="0" w:color="auto"/>
        </w:rPr>
        <w:t>很</w:t>
      </w:r>
      <w:r>
        <w:rPr>
          <w:rFonts w:ascii="宋体" w:eastAsia="宋体" w:hAnsi="SimSun" w:cs="宋体"/>
          <w:sz w:val="28"/>
          <w:bdr w:val="none" w:sz="0" w:space="0" w:color="auto"/>
        </w:rPr>
        <w:t>难</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会有</w:t>
      </w:r>
      <w:r>
        <w:rPr>
          <w:rFonts w:ascii="宋体" w:eastAsia="宋体" w:hAnsi="SimSun" w:cs="宋体"/>
          <w:sz w:val="28"/>
          <w:bdr w:val="none" w:sz="0" w:space="0" w:color="auto"/>
        </w:rPr>
        <w:t>进步</w:t>
      </w:r>
      <w:r>
        <w:rPr>
          <w:rFonts w:ascii="宋体" w:eastAsia="宋体" w:hAnsi="MS Mincho" w:cs="宋体"/>
          <w:sz w:val="28"/>
          <w:bdr w:val="none" w:sz="0" w:space="0" w:color="auto"/>
        </w:rPr>
        <w:t>，深度也</w:t>
      </w:r>
      <w:r>
        <w:rPr>
          <w:rFonts w:ascii="宋体" w:eastAsia="宋体" w:hAnsi="SimSun" w:cs="宋体"/>
          <w:sz w:val="28"/>
          <w:bdr w:val="none" w:sz="0" w:space="0" w:color="auto"/>
        </w:rPr>
        <w:t>远远</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w:t>
      </w:r>
      <w:r>
        <w:rPr>
          <w:rFonts w:ascii="宋体" w:eastAsia="宋体" w:hAnsi="SimSun" w:cs="宋体"/>
          <w:sz w:val="28"/>
          <w:bdr w:val="none" w:sz="0" w:space="0" w:color="auto"/>
        </w:rPr>
        <w:t>须</w:t>
      </w:r>
      <w:r>
        <w:rPr>
          <w:rFonts w:ascii="宋体" w:eastAsia="宋体" w:hAnsi="MS Mincho" w:cs="宋体"/>
          <w:sz w:val="28"/>
          <w:bdr w:val="none" w:sz="0" w:space="0" w:color="auto"/>
        </w:rPr>
        <w:t>不知，学生要一杯水，教</w:t>
      </w:r>
      <w:r>
        <w:rPr>
          <w:rFonts w:ascii="宋体" w:eastAsia="宋体" w:hAnsi="SimSun" w:cs="宋体"/>
          <w:sz w:val="28"/>
          <w:bdr w:val="none" w:sz="0" w:space="0" w:color="auto"/>
        </w:rPr>
        <w:t>师</w:t>
      </w:r>
      <w:r>
        <w:rPr>
          <w:rFonts w:ascii="宋体" w:eastAsia="宋体" w:hAnsi="MS Mincho" w:cs="宋体"/>
          <w:sz w:val="28"/>
          <w:bdr w:val="none" w:sz="0" w:space="0" w:color="auto"/>
        </w:rPr>
        <w:t>不再是一桶水，而是</w:t>
      </w:r>
      <w:r>
        <w:rPr>
          <w:rFonts w:ascii="宋体" w:eastAsia="宋体" w:hAnsi="SimSun" w:cs="宋体"/>
          <w:sz w:val="28"/>
          <w:bdr w:val="none" w:sz="0" w:space="0" w:color="auto"/>
        </w:rPr>
        <w:t>长</w:t>
      </w:r>
      <w:r>
        <w:rPr>
          <w:rFonts w:ascii="宋体" w:eastAsia="宋体" w:hAnsi="MS Mincho" w:cs="宋体"/>
          <w:sz w:val="28"/>
          <w:bdr w:val="none" w:sz="0" w:space="0" w:color="auto"/>
        </w:rPr>
        <w:t>流水。</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不注重</w:t>
      </w:r>
      <w:r>
        <w:rPr>
          <w:rFonts w:ascii="宋体" w:eastAsia="宋体" w:hAnsi="SimSun" w:cs="宋体"/>
          <w:sz w:val="28"/>
          <w:bdr w:val="none" w:sz="0" w:space="0" w:color="auto"/>
        </w:rPr>
        <w:t>细节</w:t>
      </w:r>
      <w:r>
        <w:rPr>
          <w:rFonts w:ascii="宋体" w:eastAsia="宋体" w:hAnsi="MS Mincho" w:cs="宋体"/>
          <w:sz w:val="28"/>
          <w:bdr w:val="none" w:sz="0" w:space="0" w:color="auto"/>
        </w:rPr>
        <w:t>。不注意保</w:t>
      </w:r>
      <w:r>
        <w:rPr>
          <w:rFonts w:ascii="宋体" w:eastAsia="宋体" w:hAnsi="SimSun" w:cs="宋体"/>
          <w:sz w:val="28"/>
          <w:bdr w:val="none" w:sz="0" w:space="0" w:color="auto"/>
        </w:rPr>
        <w:t>护</w:t>
      </w:r>
      <w:r>
        <w:rPr>
          <w:rFonts w:ascii="宋体" w:eastAsia="宋体" w:hAnsi="MS Mincho" w:cs="宋体"/>
          <w:sz w:val="28"/>
          <w:bdr w:val="none" w:sz="0" w:space="0" w:color="auto"/>
        </w:rPr>
        <w:t>学生的学</w:t>
      </w:r>
      <w:r>
        <w:rPr>
          <w:rFonts w:ascii="宋体" w:eastAsia="宋体" w:hAnsi="SimSun" w:cs="宋体"/>
          <w:sz w:val="28"/>
          <w:bdr w:val="none" w:sz="0" w:space="0" w:color="auto"/>
        </w:rPr>
        <w:t>习积</w:t>
      </w:r>
      <w:r>
        <w:rPr>
          <w:rFonts w:ascii="宋体" w:eastAsia="宋体" w:hAnsi="MS Mincho" w:cs="宋体"/>
          <w:sz w:val="28"/>
          <w:bdr w:val="none" w:sz="0" w:space="0" w:color="auto"/>
        </w:rPr>
        <w:t>极性和培</w:t>
      </w:r>
      <w:r>
        <w:rPr>
          <w:rFonts w:ascii="宋体" w:eastAsia="宋体" w:hAnsi="SimSun" w:cs="宋体"/>
          <w:sz w:val="28"/>
          <w:bdr w:val="none" w:sz="0" w:space="0" w:color="auto"/>
        </w:rPr>
        <w:t>养</w:t>
      </w:r>
      <w:r>
        <w:rPr>
          <w:rFonts w:ascii="宋体" w:eastAsia="宋体" w:hAnsi="MS Mincho" w:cs="宋体"/>
          <w:sz w:val="28"/>
          <w:bdr w:val="none" w:sz="0" w:space="0" w:color="auto"/>
        </w:rPr>
        <w:t>学生的自信心。</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应</w:t>
      </w:r>
      <w:r>
        <w:rPr>
          <w:rFonts w:ascii="宋体" w:eastAsia="宋体" w:hAnsi="MS Mincho" w:cs="宋体"/>
          <w:sz w:val="28"/>
          <w:bdr w:val="none" w:sz="0" w:space="0" w:color="auto"/>
        </w:rPr>
        <w:t>突出学生的主体作用，要</w:t>
      </w:r>
      <w:r>
        <w:rPr>
          <w:rFonts w:ascii="宋体" w:eastAsia="宋体" w:hAnsi="SimSun" w:cs="宋体"/>
          <w:sz w:val="28"/>
          <w:bdr w:val="none" w:sz="0" w:space="0" w:color="auto"/>
        </w:rPr>
        <w:t>让</w:t>
      </w:r>
      <w:r>
        <w:rPr>
          <w:rFonts w:ascii="宋体" w:eastAsia="宋体" w:hAnsi="MS Mincho" w:cs="宋体"/>
          <w:sz w:val="28"/>
          <w:bdr w:val="none" w:sz="0" w:space="0" w:color="auto"/>
        </w:rPr>
        <w:t>学生真正成</w:t>
      </w:r>
      <w:r>
        <w:rPr>
          <w:rFonts w:ascii="宋体" w:eastAsia="宋体" w:hAnsi="SimSun" w:cs="宋体"/>
          <w:sz w:val="28"/>
          <w:bdr w:val="none" w:sz="0" w:space="0" w:color="auto"/>
        </w:rPr>
        <w:t>为课</w:t>
      </w:r>
      <w:r>
        <w:rPr>
          <w:rFonts w:ascii="宋体" w:eastAsia="宋体" w:hAnsi="MS Mincho" w:cs="宋体"/>
          <w:sz w:val="28"/>
          <w:bdr w:val="none" w:sz="0" w:space="0" w:color="auto"/>
        </w:rPr>
        <w:t>堂的主人。</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、部分教</w:t>
      </w:r>
      <w:r>
        <w:rPr>
          <w:rFonts w:ascii="宋体" w:eastAsia="宋体" w:hAnsi="SimSun" w:cs="宋体"/>
          <w:sz w:val="28"/>
          <w:bdr w:val="none" w:sz="0" w:space="0" w:color="auto"/>
        </w:rPr>
        <w:t>师</w:t>
      </w:r>
      <w:r>
        <w:rPr>
          <w:rFonts w:ascii="宋体" w:eastAsia="宋体" w:hAnsi="MS Mincho" w:cs="宋体"/>
          <w:sz w:val="28"/>
          <w:bdr w:val="none" w:sz="0" w:space="0" w:color="auto"/>
        </w:rPr>
        <w:t>激情不高，</w:t>
      </w:r>
      <w:r>
        <w:rPr>
          <w:rFonts w:ascii="宋体" w:eastAsia="宋体" w:hAnsi="SimSun" w:cs="宋体"/>
          <w:sz w:val="28"/>
          <w:bdr w:val="none" w:sz="0" w:space="0" w:color="auto"/>
        </w:rPr>
        <w:t>课</w:t>
      </w:r>
      <w:r>
        <w:rPr>
          <w:rFonts w:ascii="宋体" w:eastAsia="宋体" w:hAnsi="MS Mincho" w:cs="宋体"/>
          <w:sz w:val="28"/>
          <w:bdr w:val="none" w:sz="0" w:space="0" w:color="auto"/>
        </w:rPr>
        <w:t>堂教学形式</w:t>
      </w:r>
      <w:r>
        <w:rPr>
          <w:rFonts w:ascii="宋体" w:eastAsia="宋体" w:hAnsi="SimSun" w:cs="宋体"/>
          <w:sz w:val="28"/>
          <w:bdr w:val="none" w:sz="0" w:space="0" w:color="auto"/>
        </w:rPr>
        <w:t>单</w:t>
      </w:r>
      <w:r>
        <w:rPr>
          <w:rFonts w:ascii="宋体" w:eastAsia="宋体" w:hAnsi="MS Mincho" w:cs="宋体"/>
          <w:sz w:val="28"/>
          <w:bdr w:val="none" w:sz="0" w:space="0" w:color="auto"/>
        </w:rPr>
        <w:t>一。</w:t>
      </w:r>
      <w:r>
        <w:rPr>
          <w:rFonts w:ascii="宋体" w:eastAsia="宋体" w:hAnsi="SimSun" w:cs="宋体"/>
          <w:sz w:val="28"/>
          <w:bdr w:val="none" w:sz="0" w:space="0" w:color="auto"/>
        </w:rPr>
        <w:t>课</w:t>
      </w:r>
      <w:r>
        <w:rPr>
          <w:rFonts w:ascii="宋体" w:eastAsia="宋体" w:hAnsi="MS Mincho" w:cs="宋体"/>
          <w:sz w:val="28"/>
          <w:bdr w:val="none" w:sz="0" w:space="0" w:color="auto"/>
        </w:rPr>
        <w:t>堂不</w:t>
      </w:r>
      <w:r>
        <w:rPr>
          <w:rFonts w:ascii="宋体" w:eastAsia="宋体" w:hAnsi="SimSun" w:cs="宋体"/>
          <w:sz w:val="28"/>
          <w:bdr w:val="none" w:sz="0" w:space="0" w:color="auto"/>
        </w:rPr>
        <w:t>仅仅</w:t>
      </w:r>
      <w:r>
        <w:rPr>
          <w:rFonts w:ascii="宋体" w:eastAsia="宋体" w:hAnsi="MS Mincho" w:cs="宋体"/>
          <w:sz w:val="28"/>
          <w:bdr w:val="none" w:sz="0" w:space="0" w:color="auto"/>
        </w:rPr>
        <w:t>是</w:t>
      </w:r>
      <w:r>
        <w:rPr>
          <w:rFonts w:ascii="宋体" w:eastAsia="宋体" w:hAnsi="SimSun" w:cs="宋体"/>
          <w:sz w:val="28"/>
          <w:bdr w:val="none" w:sz="0" w:space="0" w:color="auto"/>
        </w:rPr>
        <w:t>传</w:t>
      </w:r>
      <w:r>
        <w:rPr>
          <w:rFonts w:ascii="宋体" w:eastAsia="宋体" w:hAnsi="MS Mincho" w:cs="宋体"/>
          <w:sz w:val="28"/>
          <w:bdr w:val="none" w:sz="0" w:space="0" w:color="auto"/>
        </w:rPr>
        <w:t>授知</w:t>
      </w:r>
      <w:r>
        <w:rPr>
          <w:rFonts w:ascii="宋体" w:eastAsia="宋体" w:hAnsi="SimSun" w:cs="宋体"/>
          <w:sz w:val="28"/>
          <w:bdr w:val="none" w:sz="0" w:space="0" w:color="auto"/>
        </w:rPr>
        <w:t>识</w:t>
      </w:r>
      <w:r>
        <w:rPr>
          <w:rFonts w:ascii="宋体" w:eastAsia="宋体" w:hAnsi="MS Mincho" w:cs="宋体"/>
          <w:sz w:val="28"/>
          <w:bdr w:val="none" w:sz="0" w:space="0" w:color="auto"/>
        </w:rPr>
        <w:t>，而是</w:t>
      </w:r>
      <w:r>
        <w:rPr>
          <w:rFonts w:ascii="宋体" w:eastAsia="宋体" w:hAnsi="SimSun" w:cs="宋体"/>
          <w:sz w:val="28"/>
          <w:bdr w:val="none" w:sz="0" w:space="0" w:color="auto"/>
        </w:rPr>
        <w:t>师</w:t>
      </w:r>
      <w:r>
        <w:rPr>
          <w:rFonts w:ascii="宋体" w:eastAsia="宋体" w:hAnsi="MS Mincho" w:cs="宋体"/>
          <w:sz w:val="28"/>
          <w:bdr w:val="none" w:sz="0" w:space="0" w:color="auto"/>
        </w:rPr>
        <w:t>生融合在一起相互学</w:t>
      </w:r>
      <w:r>
        <w:rPr>
          <w:rFonts w:ascii="宋体" w:eastAsia="宋体" w:hAnsi="SimSun" w:cs="宋体"/>
          <w:sz w:val="28"/>
          <w:bdr w:val="none" w:sz="0" w:space="0" w:color="auto"/>
        </w:rPr>
        <w:t>习</w:t>
      </w:r>
      <w:r>
        <w:rPr>
          <w:rFonts w:ascii="宋体" w:eastAsia="宋体" w:hAnsi="MS Mincho" w:cs="宋体"/>
          <w:sz w:val="28"/>
          <w:bdr w:val="none" w:sz="0" w:space="0" w:color="auto"/>
        </w:rPr>
        <w:t>的大舞台。教</w:t>
      </w:r>
      <w:r>
        <w:rPr>
          <w:rFonts w:ascii="宋体" w:eastAsia="宋体" w:hAnsi="SimSun" w:cs="宋体"/>
          <w:sz w:val="28"/>
          <w:bdr w:val="none" w:sz="0" w:space="0" w:color="auto"/>
        </w:rPr>
        <w:t>师</w:t>
      </w:r>
      <w:r>
        <w:rPr>
          <w:rFonts w:ascii="宋体" w:eastAsia="宋体" w:hAnsi="MS Mincho" w:cs="宋体"/>
          <w:sz w:val="28"/>
          <w:bdr w:val="none" w:sz="0" w:space="0" w:color="auto"/>
        </w:rPr>
        <w:t>要充</w:t>
      </w:r>
      <w:r>
        <w:rPr>
          <w:rFonts w:ascii="宋体" w:eastAsia="宋体" w:hAnsi="SimSun" w:cs="宋体"/>
          <w:sz w:val="28"/>
          <w:bdr w:val="none" w:sz="0" w:space="0" w:color="auto"/>
        </w:rPr>
        <w:t>满</w:t>
      </w:r>
      <w:r>
        <w:rPr>
          <w:rFonts w:ascii="宋体" w:eastAsia="宋体" w:hAnsi="MS Mincho" w:cs="宋体"/>
          <w:sz w:val="28"/>
          <w:bdr w:val="none" w:sz="0" w:space="0" w:color="auto"/>
        </w:rPr>
        <w:t>激情，要能灵活</w:t>
      </w:r>
      <w:r>
        <w:rPr>
          <w:rFonts w:ascii="宋体" w:eastAsia="宋体" w:hAnsi="SimSun" w:cs="宋体"/>
          <w:sz w:val="28"/>
          <w:bdr w:val="none" w:sz="0" w:space="0" w:color="auto"/>
        </w:rPr>
        <w:t>驾驭课</w:t>
      </w:r>
      <w:r>
        <w:rPr>
          <w:rFonts w:ascii="宋体" w:eastAsia="宋体" w:hAnsi="MS Mincho" w:cs="宋体"/>
          <w:sz w:val="28"/>
          <w:bdr w:val="none" w:sz="0" w:space="0" w:color="auto"/>
        </w:rPr>
        <w:t>堂，使沉睡中的学生清醒</w:t>
      </w:r>
      <w:r>
        <w:rPr>
          <w:rFonts w:ascii="宋体" w:eastAsia="宋体" w:hAnsi="SimSun" w:cs="宋体"/>
          <w:sz w:val="28"/>
          <w:bdr w:val="none" w:sz="0" w:space="0" w:color="auto"/>
        </w:rPr>
        <w:t>过</w:t>
      </w:r>
      <w:r>
        <w:rPr>
          <w:rFonts w:ascii="宋体" w:eastAsia="宋体" w:hAnsi="MS Mincho" w:cs="宋体"/>
          <w:sz w:val="28"/>
          <w:bdr w:val="none" w:sz="0" w:space="0" w:color="auto"/>
        </w:rPr>
        <w:t>来；使迷茫中的学生接受知</w:t>
      </w:r>
      <w:r>
        <w:rPr>
          <w:rFonts w:ascii="宋体" w:eastAsia="宋体" w:hAnsi="SimSun" w:cs="宋体"/>
          <w:sz w:val="28"/>
          <w:bdr w:val="none" w:sz="0" w:space="0" w:color="auto"/>
        </w:rPr>
        <w:t>识</w:t>
      </w:r>
      <w:r>
        <w:rPr>
          <w:rFonts w:ascii="宋体" w:eastAsia="宋体" w:hAnsi="MS Mincho" w:cs="宋体"/>
          <w:sz w:val="28"/>
          <w:bdr w:val="none" w:sz="0" w:space="0" w:color="auto"/>
        </w:rPr>
        <w:t>的洗礼。</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cs="宋体"/>
          <w:sz w:val="28"/>
          <w:bdr w:val="none" w:sz="0" w:space="0" w:color="auto"/>
        </w:rPr>
        <w:t>5</w:t>
      </w:r>
      <w:r>
        <w:rPr>
          <w:rFonts w:ascii="宋体" w:eastAsia="宋体" w:hAnsi="MS Mincho" w:cs="宋体"/>
          <w:sz w:val="28"/>
          <w:bdr w:val="none" w:sz="0" w:space="0" w:color="auto"/>
        </w:rPr>
        <w:t>、教学效果不明</w:t>
      </w:r>
      <w:r>
        <w:rPr>
          <w:rFonts w:ascii="宋体" w:eastAsia="宋体" w:hAnsi="SimSun" w:cs="宋体"/>
          <w:sz w:val="28"/>
          <w:bdr w:val="none" w:sz="0" w:space="0" w:color="auto"/>
        </w:rPr>
        <w:t>显</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堂教学中，各主</w:t>
      </w:r>
      <w:r>
        <w:rPr>
          <w:rFonts w:ascii="宋体" w:eastAsia="宋体" w:hAnsi="SimSun" w:cs="宋体"/>
          <w:sz w:val="28"/>
          <w:bdr w:val="none" w:sz="0" w:space="0" w:color="auto"/>
        </w:rPr>
        <w:t>讲</w:t>
      </w:r>
      <w:r>
        <w:rPr>
          <w:rFonts w:ascii="宋体" w:eastAsia="宋体" w:hAnsi="MS Mincho" w:cs="宋体"/>
          <w:sz w:val="28"/>
          <w:bdr w:val="none" w:sz="0" w:space="0" w:color="auto"/>
        </w:rPr>
        <w:t>教</w:t>
      </w:r>
      <w:r>
        <w:rPr>
          <w:rFonts w:ascii="宋体" w:eastAsia="宋体" w:hAnsi="SimSun" w:cs="宋体"/>
          <w:sz w:val="28"/>
          <w:bdr w:val="none" w:sz="0" w:space="0" w:color="auto"/>
        </w:rPr>
        <w:t>师们</w:t>
      </w:r>
      <w:r>
        <w:rPr>
          <w:rFonts w:ascii="宋体" w:eastAsia="宋体" w:hAnsi="MS Mincho" w:cs="宋体"/>
          <w:sz w:val="28"/>
          <w:bdr w:val="none" w:sz="0" w:space="0" w:color="auto"/>
        </w:rPr>
        <w:t>都展示了最出色、最</w:t>
      </w:r>
      <w:r>
        <w:rPr>
          <w:rFonts w:ascii="宋体" w:eastAsia="宋体" w:hAnsi="SimSun" w:cs="宋体"/>
          <w:sz w:val="28"/>
          <w:bdr w:val="none" w:sz="0" w:space="0" w:color="auto"/>
        </w:rPr>
        <w:t>优</w:t>
      </w:r>
      <w:r>
        <w:rPr>
          <w:rFonts w:ascii="宋体" w:eastAsia="宋体" w:hAnsi="MS Mincho" w:cs="宋体"/>
          <w:sz w:val="28"/>
          <w:bdr w:val="none" w:sz="0" w:space="0" w:color="auto"/>
        </w:rPr>
        <w:t>秀的一面，但有一个不容忽</w:t>
      </w:r>
      <w:r>
        <w:rPr>
          <w:rFonts w:ascii="宋体" w:eastAsia="宋体" w:hAnsi="SimSun" w:cs="宋体"/>
          <w:sz w:val="28"/>
          <w:bdr w:val="none" w:sz="0" w:space="0" w:color="auto"/>
        </w:rPr>
        <w:t>视</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是</w:t>
      </w:r>
      <w:r>
        <w:rPr>
          <w:rFonts w:ascii="宋体" w:eastAsia="宋体" w:hAnsi="SimSun" w:cs="宋体"/>
          <w:sz w:val="28"/>
          <w:bdr w:val="none" w:sz="0" w:space="0" w:color="auto"/>
        </w:rPr>
        <w:t>课</w:t>
      </w:r>
      <w:r>
        <w:rPr>
          <w:rFonts w:ascii="宋体" w:eastAsia="宋体" w:hAnsi="MS Mincho" w:cs="宋体"/>
          <w:sz w:val="28"/>
          <w:bdr w:val="none" w:sz="0" w:space="0" w:color="auto"/>
        </w:rPr>
        <w:t>堂效率不高，目</w:t>
      </w:r>
      <w:r>
        <w:rPr>
          <w:rFonts w:ascii="宋体" w:eastAsia="宋体" w:hAnsi="SimSun" w:cs="宋体"/>
          <w:sz w:val="28"/>
          <w:bdr w:val="none" w:sz="0" w:space="0" w:color="auto"/>
        </w:rPr>
        <w:t>标</w:t>
      </w:r>
      <w:r>
        <w:rPr>
          <w:rFonts w:ascii="宋体" w:eastAsia="宋体" w:hAnsi="MS Mincho" w:cs="宋体"/>
          <w:sz w:val="28"/>
          <w:bdr w:val="none" w:sz="0" w:space="0" w:color="auto"/>
        </w:rPr>
        <w:t>达成率低。</w:t>
      </w:r>
      <w:r>
        <w:rPr>
          <w:rFonts w:ascii="宋体" w:eastAsia="宋体" w:hAnsi="SimSun" w:cs="宋体"/>
          <w:sz w:val="28"/>
          <w:bdr w:val="none" w:sz="0" w:space="0" w:color="auto"/>
        </w:rPr>
        <w:t>课</w:t>
      </w:r>
      <w:r>
        <w:rPr>
          <w:rFonts w:ascii="宋体" w:eastAsia="宋体" w:hAnsi="MS Mincho" w:cs="宋体"/>
          <w:sz w:val="28"/>
          <w:bdr w:val="none" w:sz="0" w:space="0" w:color="auto"/>
        </w:rPr>
        <w:t>下也没有足</w:t>
      </w:r>
      <w:r>
        <w:rPr>
          <w:rFonts w:ascii="宋体" w:eastAsia="宋体" w:hAnsi="SimSun" w:cs="宋体"/>
          <w:sz w:val="28"/>
          <w:bdr w:val="none" w:sz="0" w:space="0" w:color="auto"/>
        </w:rPr>
        <w:t>够</w:t>
      </w:r>
      <w:r>
        <w:rPr>
          <w:rFonts w:ascii="宋体" w:eastAsia="宋体" w:hAnsi="MS Mincho" w:cs="宋体"/>
          <w:sz w:val="28"/>
          <w:bdr w:val="none" w:sz="0" w:space="0" w:color="auto"/>
        </w:rPr>
        <w:t>的</w:t>
      </w:r>
      <w:r>
        <w:rPr>
          <w:rFonts w:ascii="宋体" w:eastAsia="宋体" w:hAnsi="SimSun" w:cs="宋体"/>
          <w:sz w:val="28"/>
          <w:bdr w:val="none" w:sz="0" w:space="0" w:color="auto"/>
        </w:rPr>
        <w:t>时间</w:t>
      </w:r>
      <w:r>
        <w:rPr>
          <w:rFonts w:ascii="宋体" w:eastAsia="宋体" w:hAnsi="MS Mincho" w:cs="宋体"/>
          <w:sz w:val="28"/>
          <w:bdr w:val="none" w:sz="0" w:space="0" w:color="auto"/>
        </w:rPr>
        <w:t>去弥</w:t>
      </w:r>
      <w:r>
        <w:rPr>
          <w:rFonts w:ascii="宋体" w:eastAsia="宋体" w:hAnsi="SimSun" w:cs="宋体"/>
          <w:sz w:val="28"/>
          <w:bdr w:val="none" w:sz="0" w:space="0" w:color="auto"/>
        </w:rPr>
        <w:t>补</w:t>
      </w:r>
      <w:r>
        <w:rPr>
          <w:rFonts w:ascii="宋体" w:eastAsia="宋体" w:hAnsi="MS Mincho" w:cs="宋体"/>
          <w:sz w:val="28"/>
          <w:bdr w:val="none" w:sz="0" w:space="0" w:color="auto"/>
        </w:rPr>
        <w:t>，再加上我</w:t>
      </w:r>
      <w:r>
        <w:rPr>
          <w:rFonts w:ascii="宋体" w:eastAsia="宋体" w:hAnsi="SimSun" w:cs="宋体"/>
          <w:sz w:val="28"/>
          <w:bdr w:val="none" w:sz="0" w:space="0" w:color="auto"/>
        </w:rPr>
        <w:t>们</w:t>
      </w:r>
      <w:r>
        <w:rPr>
          <w:rFonts w:ascii="宋体" w:eastAsia="宋体" w:hAnsi="MS Mincho" w:cs="宋体"/>
          <w:sz w:val="28"/>
          <w:bdr w:val="none" w:sz="0" w:space="0" w:color="auto"/>
        </w:rPr>
        <w:t>的学生基</w:t>
      </w:r>
      <w:r>
        <w:rPr>
          <w:rFonts w:ascii="宋体" w:eastAsia="宋体" w:hAnsi="SimSun" w:cs="宋体"/>
          <w:sz w:val="28"/>
          <w:bdr w:val="none" w:sz="0" w:space="0" w:color="auto"/>
        </w:rPr>
        <w:t>础</w:t>
      </w:r>
      <w:r>
        <w:rPr>
          <w:rFonts w:ascii="宋体" w:eastAsia="宋体" w:hAnsi="MS Mincho" w:cs="宋体"/>
          <w:sz w:val="28"/>
          <w:bdr w:val="none" w:sz="0" w:space="0" w:color="auto"/>
        </w:rPr>
        <w:t>差、底子薄，</w:t>
      </w:r>
      <w:r>
        <w:rPr>
          <w:rFonts w:ascii="宋体" w:eastAsia="宋体" w:hAnsi="SimSun" w:cs="宋体"/>
          <w:sz w:val="28"/>
          <w:bdr w:val="none" w:sz="0" w:space="0" w:color="auto"/>
        </w:rPr>
        <w:t>长</w:t>
      </w:r>
      <w:r>
        <w:rPr>
          <w:rFonts w:ascii="宋体" w:eastAsia="宋体" w:hAnsi="MS Mincho" w:cs="宋体"/>
          <w:sz w:val="28"/>
          <w:bdr w:val="none" w:sz="0" w:space="0" w:color="auto"/>
        </w:rPr>
        <w:t>此下去，学生</w:t>
      </w:r>
      <w:r>
        <w:rPr>
          <w:rFonts w:ascii="宋体" w:eastAsia="宋体" w:hAnsi="SimSun" w:cs="宋体"/>
          <w:sz w:val="28"/>
          <w:bdr w:val="none" w:sz="0" w:space="0" w:color="auto"/>
        </w:rPr>
        <w:t>负积</w:t>
      </w:r>
      <w:r>
        <w:rPr>
          <w:rFonts w:ascii="宋体" w:eastAsia="宋体" w:hAnsi="MS Mincho" w:cs="宋体"/>
          <w:sz w:val="28"/>
          <w:bdr w:val="none" w:sz="0" w:space="0" w:color="auto"/>
        </w:rPr>
        <w:t>累就会越</w:t>
      </w:r>
      <w:r>
        <w:rPr>
          <w:rFonts w:ascii="宋体" w:eastAsia="宋体" w:hAnsi="SimSun" w:cs="宋体"/>
          <w:sz w:val="28"/>
          <w:bdr w:val="none" w:sz="0" w:space="0" w:color="auto"/>
        </w:rPr>
        <w:t>积</w:t>
      </w:r>
      <w:r>
        <w:rPr>
          <w:rFonts w:ascii="宋体" w:eastAsia="宋体" w:hAnsi="MS Mincho" w:cs="宋体"/>
          <w:sz w:val="28"/>
          <w:bdr w:val="none" w:sz="0" w:space="0" w:color="auto"/>
        </w:rPr>
        <w:t>越多。</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三、建</w:t>
      </w:r>
      <w:r>
        <w:rPr>
          <w:rStyle w:val="strong"/>
          <w:rFonts w:ascii="宋体" w:eastAsia="宋体" w:hAnsi="SimSun" w:cs="宋体"/>
          <w:b/>
          <w:sz w:val="28"/>
          <w:bdr w:val="none" w:sz="0" w:space="0" w:color="auto"/>
        </w:rPr>
        <w:t>议</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、全体教</w:t>
      </w:r>
      <w:r>
        <w:rPr>
          <w:rFonts w:ascii="宋体" w:eastAsia="宋体" w:hAnsi="SimSun" w:cs="宋体"/>
          <w:sz w:val="28"/>
          <w:bdr w:val="none" w:sz="0" w:space="0" w:color="auto"/>
        </w:rPr>
        <w:t>师</w:t>
      </w:r>
      <w:r>
        <w:rPr>
          <w:rFonts w:ascii="宋体" w:eastAsia="宋体" w:hAnsi="MS Mincho" w:cs="宋体"/>
          <w:sz w:val="28"/>
          <w:bdr w:val="none" w:sz="0" w:space="0" w:color="auto"/>
        </w:rPr>
        <w:t>要</w:t>
      </w:r>
      <w:r>
        <w:rPr>
          <w:rFonts w:ascii="宋体" w:eastAsia="宋体" w:cs="宋体"/>
          <w:sz w:val="28"/>
          <w:bdr w:val="none" w:sz="0" w:space="0" w:color="auto"/>
        </w:rPr>
        <w:t>“</w:t>
      </w:r>
      <w:r>
        <w:rPr>
          <w:rFonts w:ascii="宋体" w:eastAsia="宋体" w:hAnsi="MS Mincho" w:cs="宋体"/>
          <w:sz w:val="28"/>
          <w:bdr w:val="none" w:sz="0" w:space="0" w:color="auto"/>
        </w:rPr>
        <w:t>学</w:t>
      </w:r>
      <w:r>
        <w:rPr>
          <w:rFonts w:ascii="宋体" w:eastAsia="宋体" w:cs="宋体"/>
          <w:sz w:val="28"/>
          <w:bdr w:val="none" w:sz="0" w:space="0" w:color="auto"/>
        </w:rPr>
        <w:t>”</w:t>
      </w:r>
      <w:r>
        <w:rPr>
          <w:rFonts w:ascii="宋体" w:eastAsia="宋体" w:hAnsi="MS Mincho" w:cs="宋体"/>
          <w:sz w:val="28"/>
          <w:bdr w:val="none" w:sz="0" w:space="0" w:color="auto"/>
        </w:rPr>
        <w:t>字当</w:t>
      </w:r>
      <w:r>
        <w:rPr>
          <w:rFonts w:ascii="宋体" w:eastAsia="宋体" w:hAnsi="SimSun" w:cs="宋体"/>
          <w:sz w:val="28"/>
          <w:bdr w:val="none" w:sz="0" w:space="0" w:color="auto"/>
        </w:rPr>
        <w:t>头</w:t>
      </w:r>
      <w:r>
        <w:rPr>
          <w:rFonts w:ascii="宋体" w:eastAsia="宋体" w:hAnsi="MS Mincho" w:cs="宋体"/>
          <w:sz w:val="28"/>
          <w:bdr w:val="none" w:sz="0" w:space="0" w:color="auto"/>
        </w:rPr>
        <w:t>。千困</w:t>
      </w:r>
      <w:r>
        <w:rPr>
          <w:rFonts w:ascii="宋体" w:eastAsia="宋体" w:hAnsi="SimSun" w:cs="宋体"/>
          <w:sz w:val="28"/>
          <w:bdr w:val="none" w:sz="0" w:space="0" w:color="auto"/>
        </w:rPr>
        <w:t>难</w:t>
      </w:r>
      <w:r>
        <w:rPr>
          <w:rFonts w:ascii="宋体" w:eastAsia="宋体" w:hAnsi="MS Mincho" w:cs="宋体"/>
          <w:sz w:val="28"/>
          <w:bdr w:val="none" w:sz="0" w:space="0" w:color="auto"/>
        </w:rPr>
        <w:t>、万困</w:t>
      </w:r>
      <w:r>
        <w:rPr>
          <w:rFonts w:ascii="宋体" w:eastAsia="宋体" w:hAnsi="SimSun" w:cs="宋体"/>
          <w:sz w:val="28"/>
          <w:bdr w:val="none" w:sz="0" w:space="0" w:color="auto"/>
        </w:rPr>
        <w:t>难</w:t>
      </w:r>
      <w:r>
        <w:rPr>
          <w:rFonts w:ascii="宋体" w:eastAsia="宋体" w:hAnsi="MS Mincho" w:cs="宋体"/>
          <w:sz w:val="28"/>
          <w:bdr w:val="none" w:sz="0" w:space="0" w:color="auto"/>
        </w:rPr>
        <w:t>，唯有学</w:t>
      </w:r>
      <w:r>
        <w:rPr>
          <w:rFonts w:ascii="宋体" w:eastAsia="宋体" w:hAnsi="SimSun" w:cs="宋体"/>
          <w:sz w:val="28"/>
          <w:bdr w:val="none" w:sz="0" w:space="0" w:color="auto"/>
        </w:rPr>
        <w:t>习</w:t>
      </w:r>
      <w:r>
        <w:rPr>
          <w:rFonts w:ascii="宋体" w:eastAsia="宋体" w:hAnsi="MS Mincho" w:cs="宋体"/>
          <w:sz w:val="28"/>
          <w:bdr w:val="none" w:sz="0" w:space="0" w:color="auto"/>
        </w:rPr>
        <w:t>才能解决困</w:t>
      </w:r>
      <w:r>
        <w:rPr>
          <w:rFonts w:ascii="宋体" w:eastAsia="宋体" w:hAnsi="SimSun" w:cs="宋体"/>
          <w:sz w:val="28"/>
          <w:bdr w:val="none" w:sz="0" w:space="0" w:color="auto"/>
        </w:rPr>
        <w:t>难</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一名教</w:t>
      </w:r>
      <w:r>
        <w:rPr>
          <w:rFonts w:ascii="宋体" w:eastAsia="宋体" w:hAnsi="SimSun" w:cs="宋体"/>
          <w:sz w:val="28"/>
          <w:bdr w:val="none" w:sz="0" w:space="0" w:color="auto"/>
        </w:rPr>
        <w:t>师</w:t>
      </w:r>
      <w:r>
        <w:rPr>
          <w:rFonts w:ascii="宋体" w:eastAsia="宋体" w:hAnsi="MS Mincho" w:cs="宋体"/>
          <w:sz w:val="28"/>
          <w:bdr w:val="none" w:sz="0" w:space="0" w:color="auto"/>
        </w:rPr>
        <w:t>，要想不断提升自己，不断提高教学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量，就需要不断学</w:t>
      </w:r>
      <w:r>
        <w:rPr>
          <w:rFonts w:ascii="宋体" w:eastAsia="宋体" w:hAnsi="SimSun" w:cs="宋体"/>
          <w:sz w:val="28"/>
          <w:bdr w:val="none" w:sz="0" w:space="0" w:color="auto"/>
        </w:rPr>
        <w:t>习</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本学科知</w:t>
      </w:r>
      <w:r>
        <w:rPr>
          <w:rFonts w:ascii="宋体" w:eastAsia="宋体" w:hAnsi="SimSun" w:cs="宋体"/>
          <w:sz w:val="28"/>
          <w:bdr w:val="none" w:sz="0" w:space="0" w:color="auto"/>
        </w:rPr>
        <w:t>识</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外学科知</w:t>
      </w:r>
      <w:r>
        <w:rPr>
          <w:rFonts w:ascii="宋体" w:eastAsia="宋体" w:hAnsi="SimSun" w:cs="宋体"/>
          <w:sz w:val="28"/>
          <w:bdr w:val="none" w:sz="0" w:space="0" w:color="auto"/>
        </w:rPr>
        <w:t>识</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自然知</w:t>
      </w:r>
      <w:r>
        <w:rPr>
          <w:rFonts w:ascii="宋体" w:eastAsia="宋体" w:hAnsi="SimSun" w:cs="宋体"/>
          <w:sz w:val="28"/>
          <w:bdr w:val="none" w:sz="0" w:space="0" w:color="auto"/>
        </w:rPr>
        <w:t>识</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社会知</w:t>
      </w:r>
      <w:r>
        <w:rPr>
          <w:rFonts w:ascii="宋体" w:eastAsia="宋体" w:hAnsi="SimSun" w:cs="宋体"/>
          <w:sz w:val="28"/>
          <w:bdr w:val="none" w:sz="0" w:space="0" w:color="auto"/>
        </w:rPr>
        <w:t>识</w:t>
      </w:r>
      <w:r>
        <w:rPr>
          <w:rFonts w:ascii="宋体" w:eastAsia="宋体" w:hAnsi="MS Mincho" w:cs="宋体"/>
          <w:sz w:val="28"/>
          <w:bdr w:val="none" w:sz="0" w:space="0" w:color="auto"/>
        </w:rPr>
        <w:t>，使新理</w:t>
      </w:r>
      <w:r>
        <w:rPr>
          <w:rFonts w:ascii="宋体" w:eastAsia="宋体" w:hAnsi="SimSun" w:cs="宋体"/>
          <w:sz w:val="28"/>
          <w:bdr w:val="none" w:sz="0" w:space="0" w:color="auto"/>
        </w:rPr>
        <w:t>论</w:t>
      </w:r>
      <w:r>
        <w:rPr>
          <w:rFonts w:ascii="宋体" w:eastAsia="宋体" w:hAnsi="MS Mincho" w:cs="宋体"/>
          <w:sz w:val="28"/>
          <w:bdr w:val="none" w:sz="0" w:space="0" w:color="auto"/>
        </w:rPr>
        <w:t>、新知</w:t>
      </w:r>
      <w:r>
        <w:rPr>
          <w:rFonts w:ascii="宋体" w:eastAsia="宋体" w:hAnsi="SimSun" w:cs="宋体"/>
          <w:sz w:val="28"/>
          <w:bdr w:val="none" w:sz="0" w:space="0" w:color="auto"/>
        </w:rPr>
        <w:t>识</w:t>
      </w:r>
      <w:r>
        <w:rPr>
          <w:rFonts w:ascii="宋体" w:eastAsia="宋体" w:hAnsi="MS Mincho" w:cs="宋体"/>
          <w:sz w:val="28"/>
          <w:bdr w:val="none" w:sz="0" w:space="0" w:color="auto"/>
        </w:rPr>
        <w:t>、新</w:t>
      </w:r>
      <w:r>
        <w:rPr>
          <w:rFonts w:ascii="宋体" w:eastAsia="宋体" w:hAnsi="SimSun" w:cs="宋体"/>
          <w:sz w:val="28"/>
          <w:bdr w:val="none" w:sz="0" w:space="0" w:color="auto"/>
        </w:rPr>
        <w:t>经验为</w:t>
      </w:r>
      <w:r>
        <w:rPr>
          <w:rFonts w:ascii="宋体" w:eastAsia="宋体" w:hAnsi="MS Mincho" w:cs="宋体"/>
          <w:sz w:val="28"/>
          <w:bdr w:val="none" w:sz="0" w:space="0" w:color="auto"/>
        </w:rPr>
        <w:t>我囊中之物，</w:t>
      </w:r>
      <w:r>
        <w:rPr>
          <w:rFonts w:ascii="宋体" w:eastAsia="宋体" w:hAnsi="SimSun" w:cs="宋体"/>
          <w:sz w:val="28"/>
          <w:bdr w:val="none" w:sz="0" w:space="0" w:color="auto"/>
        </w:rPr>
        <w:t>为</w:t>
      </w:r>
      <w:r>
        <w:rPr>
          <w:rFonts w:ascii="宋体" w:eastAsia="宋体" w:hAnsi="MS Mincho" w:cs="宋体"/>
          <w:sz w:val="28"/>
          <w:bdr w:val="none" w:sz="0" w:space="0" w:color="auto"/>
        </w:rPr>
        <w:t>我所用。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、全体教</w:t>
      </w:r>
      <w:r>
        <w:rPr>
          <w:rFonts w:ascii="宋体" w:eastAsia="宋体" w:hAnsi="SimSun" w:cs="宋体"/>
          <w:sz w:val="28"/>
          <w:bdr w:val="none" w:sz="0" w:space="0" w:color="auto"/>
        </w:rPr>
        <w:t>师</w:t>
      </w:r>
      <w:r>
        <w:rPr>
          <w:rFonts w:ascii="宋体" w:eastAsia="宋体" w:hAnsi="MS Mincho" w:cs="宋体"/>
          <w:sz w:val="28"/>
          <w:bdr w:val="none" w:sz="0" w:space="0" w:color="auto"/>
        </w:rPr>
        <w:t>要</w:t>
      </w:r>
      <w:r>
        <w:rPr>
          <w:rFonts w:ascii="宋体" w:eastAsia="宋体" w:cs="宋体"/>
          <w:sz w:val="28"/>
          <w:bdr w:val="none" w:sz="0" w:space="0" w:color="auto"/>
        </w:rPr>
        <w:t>“</w:t>
      </w:r>
      <w:r>
        <w:rPr>
          <w:rFonts w:ascii="宋体" w:eastAsia="宋体" w:hAnsi="MS Mincho" w:cs="宋体"/>
          <w:sz w:val="28"/>
          <w:bdr w:val="none" w:sz="0" w:space="0" w:color="auto"/>
        </w:rPr>
        <w:t>干</w:t>
      </w:r>
      <w:r>
        <w:rPr>
          <w:rFonts w:ascii="宋体" w:eastAsia="宋体" w:cs="宋体"/>
          <w:sz w:val="28"/>
          <w:bdr w:val="none" w:sz="0" w:space="0" w:color="auto"/>
        </w:rPr>
        <w:t>”</w:t>
      </w:r>
      <w:r>
        <w:rPr>
          <w:rFonts w:ascii="宋体" w:eastAsia="宋体" w:hAnsi="MS Mincho" w:cs="宋体"/>
          <w:sz w:val="28"/>
          <w:bdr w:val="none" w:sz="0" w:space="0" w:color="auto"/>
        </w:rPr>
        <w:t>字当</w:t>
      </w:r>
      <w:r>
        <w:rPr>
          <w:rFonts w:ascii="宋体" w:eastAsia="宋体" w:hAnsi="SimSun" w:cs="宋体"/>
          <w:sz w:val="28"/>
          <w:bdr w:val="none" w:sz="0" w:space="0" w:color="auto"/>
        </w:rPr>
        <w:t>头</w:t>
      </w:r>
      <w:r>
        <w:rPr>
          <w:rFonts w:ascii="宋体" w:eastAsia="宋体" w:hAnsi="MS Mincho" w:cs="宋体"/>
          <w:sz w:val="28"/>
          <w:bdr w:val="none" w:sz="0" w:space="0" w:color="auto"/>
        </w:rPr>
        <w:t>。</w:t>
      </w:r>
      <w:r>
        <w:rPr>
          <w:rFonts w:ascii="宋体" w:eastAsia="宋体" w:hAnsi="SimSun" w:cs="宋体"/>
          <w:sz w:val="28"/>
          <w:bdr w:val="none" w:sz="0" w:space="0" w:color="auto"/>
        </w:rPr>
        <w:t>说</w:t>
      </w:r>
      <w:r>
        <w:rPr>
          <w:rFonts w:ascii="宋体" w:eastAsia="宋体" w:hAnsi="MS Mincho" w:cs="宋体"/>
          <w:sz w:val="28"/>
          <w:bdr w:val="none" w:sz="0" w:space="0" w:color="auto"/>
        </w:rPr>
        <w:t>一千道一万，</w:t>
      </w:r>
      <w:r>
        <w:rPr>
          <w:rFonts w:ascii="宋体" w:eastAsia="宋体" w:cs="宋体"/>
          <w:sz w:val="28"/>
          <w:bdr w:val="none" w:sz="0" w:space="0" w:color="auto"/>
        </w:rPr>
        <w:t>“</w:t>
      </w:r>
      <w:r>
        <w:rPr>
          <w:rFonts w:ascii="宋体" w:eastAsia="宋体" w:hAnsi="MS Mincho" w:cs="宋体"/>
          <w:sz w:val="28"/>
          <w:bdr w:val="none" w:sz="0" w:space="0" w:color="auto"/>
        </w:rPr>
        <w:t>干</w:t>
      </w:r>
      <w:r>
        <w:rPr>
          <w:rFonts w:ascii="宋体" w:eastAsia="宋体" w:cs="宋体"/>
          <w:sz w:val="28"/>
          <w:bdr w:val="none" w:sz="0" w:space="0" w:color="auto"/>
        </w:rPr>
        <w:t>”</w:t>
      </w:r>
      <w:r>
        <w:rPr>
          <w:rFonts w:ascii="宋体" w:eastAsia="宋体" w:hAnsi="MS Mincho" w:cs="宋体"/>
          <w:sz w:val="28"/>
          <w:bdr w:val="none" w:sz="0" w:space="0" w:color="auto"/>
        </w:rPr>
        <w:t>是根本。教学要的是真功夫，来不得半点的虚</w:t>
      </w:r>
      <w:r>
        <w:rPr>
          <w:rFonts w:ascii="宋体" w:eastAsia="宋体" w:hAnsi="SimSun" w:cs="宋体"/>
          <w:sz w:val="28"/>
          <w:bdr w:val="none" w:sz="0" w:space="0" w:color="auto"/>
        </w:rPr>
        <w:t>伪</w:t>
      </w:r>
      <w:r>
        <w:rPr>
          <w:rFonts w:ascii="宋体" w:eastAsia="宋体" w:hAnsi="MS Mincho" w:cs="宋体"/>
          <w:sz w:val="28"/>
          <w:bdr w:val="none" w:sz="0" w:space="0" w:color="auto"/>
        </w:rPr>
        <w:t>和施假。要干就要俯下身子干，真正坐下来做学</w:t>
      </w:r>
      <w:r>
        <w:rPr>
          <w:rFonts w:ascii="宋体" w:eastAsia="宋体" w:hAnsi="SimSun" w:cs="宋体"/>
          <w:sz w:val="28"/>
          <w:bdr w:val="none" w:sz="0" w:space="0" w:color="auto"/>
        </w:rPr>
        <w:t>问</w:t>
      </w:r>
      <w:r>
        <w:rPr>
          <w:rFonts w:ascii="宋体" w:eastAsia="宋体" w:hAnsi="MS Mincho" w:cs="宋体"/>
          <w:sz w:val="28"/>
          <w:bdr w:val="none" w:sz="0" w:space="0" w:color="auto"/>
        </w:rPr>
        <w:t>，</w:t>
      </w:r>
      <w:r>
        <w:rPr>
          <w:rFonts w:ascii="宋体" w:eastAsia="宋体" w:hAnsi="SimSun" w:cs="宋体"/>
          <w:sz w:val="28"/>
          <w:bdr w:val="none" w:sz="0" w:space="0" w:color="auto"/>
        </w:rPr>
        <w:t>钻进</w:t>
      </w:r>
      <w:r>
        <w:rPr>
          <w:rFonts w:ascii="宋体" w:eastAsia="宋体" w:hAnsi="MS Mincho" w:cs="宋体"/>
          <w:sz w:val="28"/>
          <w:bdr w:val="none" w:sz="0" w:space="0" w:color="auto"/>
        </w:rPr>
        <w:t>去</w:t>
      </w:r>
      <w:r>
        <w:rPr>
          <w:rFonts w:ascii="宋体" w:eastAsia="宋体" w:hAnsi="SimSun" w:cs="宋体"/>
          <w:sz w:val="28"/>
          <w:bdr w:val="none" w:sz="0" w:space="0" w:color="auto"/>
        </w:rPr>
        <w:t>钻</w:t>
      </w:r>
      <w:r>
        <w:rPr>
          <w:rFonts w:ascii="宋体" w:eastAsia="宋体" w:hAnsi="MS Mincho" w:cs="宋体"/>
          <w:sz w:val="28"/>
          <w:bdr w:val="none" w:sz="0" w:space="0" w:color="auto"/>
        </w:rPr>
        <w:t>学</w:t>
      </w:r>
      <w:r>
        <w:rPr>
          <w:rFonts w:ascii="宋体" w:eastAsia="宋体" w:hAnsi="SimSun" w:cs="宋体"/>
          <w:sz w:val="28"/>
          <w:bdr w:val="none" w:sz="0" w:space="0" w:color="auto"/>
        </w:rPr>
        <w:t>问</w:t>
      </w:r>
      <w:r>
        <w:rPr>
          <w:rFonts w:ascii="宋体" w:eastAsia="宋体" w:hAnsi="MS Mincho" w:cs="宋体"/>
          <w:sz w:val="28"/>
          <w:bdr w:val="none" w:sz="0" w:space="0" w:color="auto"/>
        </w:rPr>
        <w:t>，坐之愈</w:t>
      </w:r>
      <w:r>
        <w:rPr>
          <w:rFonts w:ascii="宋体" w:eastAsia="宋体" w:hAnsi="SimSun" w:cs="宋体"/>
          <w:sz w:val="28"/>
          <w:bdr w:val="none" w:sz="0" w:space="0" w:color="auto"/>
        </w:rPr>
        <w:t>稳</w:t>
      </w:r>
      <w:r>
        <w:rPr>
          <w:rFonts w:ascii="宋体" w:eastAsia="宋体" w:hAnsi="MS Mincho" w:cs="宋体"/>
          <w:sz w:val="28"/>
          <w:bdr w:val="none" w:sz="0" w:space="0" w:color="auto"/>
        </w:rPr>
        <w:t>，</w:t>
      </w:r>
      <w:r>
        <w:rPr>
          <w:rFonts w:ascii="宋体" w:eastAsia="宋体" w:hAnsi="SimSun" w:cs="宋体"/>
          <w:sz w:val="28"/>
          <w:bdr w:val="none" w:sz="0" w:space="0" w:color="auto"/>
        </w:rPr>
        <w:t>获</w:t>
      </w:r>
      <w:r>
        <w:rPr>
          <w:rFonts w:ascii="宋体" w:eastAsia="宋体" w:hAnsi="MS Mincho" w:cs="宋体"/>
          <w:sz w:val="28"/>
          <w:bdr w:val="none" w:sz="0" w:space="0" w:color="auto"/>
        </w:rPr>
        <w:t>之最多，</w:t>
      </w:r>
      <w:r>
        <w:rPr>
          <w:rFonts w:ascii="宋体" w:eastAsia="宋体" w:hAnsi="SimSun" w:cs="宋体"/>
          <w:sz w:val="28"/>
          <w:bdr w:val="none" w:sz="0" w:space="0" w:color="auto"/>
        </w:rPr>
        <w:t>钻</w:t>
      </w:r>
      <w:r>
        <w:rPr>
          <w:rFonts w:ascii="宋体" w:eastAsia="宋体" w:hAnsi="MS Mincho" w:cs="宋体"/>
          <w:sz w:val="28"/>
          <w:bdr w:val="none" w:sz="0" w:space="0" w:color="auto"/>
        </w:rPr>
        <w:t>之愈深，</w:t>
      </w:r>
      <w:r>
        <w:rPr>
          <w:rFonts w:ascii="宋体" w:eastAsia="宋体" w:hAnsi="SimSun" w:cs="宋体"/>
          <w:sz w:val="28"/>
          <w:bdr w:val="none" w:sz="0" w:space="0" w:color="auto"/>
        </w:rPr>
        <w:t>获</w:t>
      </w:r>
      <w:r>
        <w:rPr>
          <w:rFonts w:ascii="宋体" w:eastAsia="宋体" w:hAnsi="MS Mincho" w:cs="宋体"/>
          <w:sz w:val="28"/>
          <w:bdr w:val="none" w:sz="0" w:space="0" w:color="auto"/>
        </w:rPr>
        <w:t>之最大。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、全体教</w:t>
      </w:r>
      <w:r>
        <w:rPr>
          <w:rFonts w:ascii="宋体" w:eastAsia="宋体" w:hAnsi="SimSun" w:cs="宋体"/>
          <w:sz w:val="28"/>
          <w:bdr w:val="none" w:sz="0" w:space="0" w:color="auto"/>
        </w:rPr>
        <w:t>师</w:t>
      </w:r>
      <w:r>
        <w:rPr>
          <w:rFonts w:ascii="宋体" w:eastAsia="宋体" w:hAnsi="MS Mincho" w:cs="宋体"/>
          <w:sz w:val="28"/>
          <w:bdr w:val="none" w:sz="0" w:space="0" w:color="auto"/>
        </w:rPr>
        <w:t>要</w:t>
      </w:r>
      <w:r>
        <w:rPr>
          <w:rFonts w:ascii="宋体" w:eastAsia="宋体" w:cs="宋体"/>
          <w:sz w:val="28"/>
          <w:bdr w:val="none" w:sz="0" w:space="0" w:color="auto"/>
        </w:rPr>
        <w:t>“</w:t>
      </w:r>
      <w:r>
        <w:rPr>
          <w:rFonts w:ascii="宋体" w:eastAsia="宋体" w:hAnsi="SimSun" w:cs="宋体"/>
          <w:sz w:val="28"/>
          <w:bdr w:val="none" w:sz="0" w:space="0" w:color="auto"/>
        </w:rPr>
        <w:t>实</w:t>
      </w:r>
      <w:r>
        <w:rPr>
          <w:rFonts w:ascii="宋体" w:eastAsia="宋体" w:cs="宋体"/>
          <w:sz w:val="28"/>
          <w:bdr w:val="none" w:sz="0" w:space="0" w:color="auto"/>
        </w:rPr>
        <w:t>”</w:t>
      </w:r>
      <w:r>
        <w:rPr>
          <w:rFonts w:ascii="宋体" w:eastAsia="宋体" w:hAnsi="MS Mincho" w:cs="宋体"/>
          <w:sz w:val="28"/>
          <w:bdr w:val="none" w:sz="0" w:space="0" w:color="auto"/>
        </w:rPr>
        <w:t>字当</w:t>
      </w:r>
      <w:r>
        <w:rPr>
          <w:rFonts w:ascii="宋体" w:eastAsia="宋体" w:hAnsi="SimSun" w:cs="宋体"/>
          <w:sz w:val="28"/>
          <w:bdr w:val="none" w:sz="0" w:space="0" w:color="auto"/>
        </w:rPr>
        <w:t>头</w:t>
      </w:r>
      <w:r>
        <w:rPr>
          <w:rFonts w:ascii="宋体" w:eastAsia="宋体" w:hAnsi="MS Mincho" w:cs="宋体"/>
          <w:sz w:val="28"/>
          <w:bdr w:val="none" w:sz="0" w:space="0" w:color="auto"/>
        </w:rPr>
        <w:t>。常言</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hAnsi="SimSun" w:cs="宋体"/>
          <w:sz w:val="28"/>
          <w:bdr w:val="none" w:sz="0" w:space="0" w:color="auto"/>
        </w:rPr>
        <w:t>纸</w:t>
      </w:r>
      <w:r>
        <w:rPr>
          <w:rFonts w:ascii="宋体" w:eastAsia="宋体" w:hAnsi="MS Mincho" w:cs="宋体"/>
          <w:sz w:val="28"/>
          <w:bdr w:val="none" w:sz="0" w:space="0" w:color="auto"/>
        </w:rPr>
        <w:t>包不住火，雪包不住太阳，空口袋</w:t>
      </w:r>
      <w:r>
        <w:rPr>
          <w:rFonts w:ascii="宋体" w:eastAsia="宋体" w:hAnsi="SimSun" w:cs="宋体"/>
          <w:sz w:val="28"/>
          <w:bdr w:val="none" w:sz="0" w:space="0" w:color="auto"/>
        </w:rPr>
        <w:t>难</w:t>
      </w:r>
      <w:r>
        <w:rPr>
          <w:rFonts w:ascii="宋体" w:eastAsia="宋体" w:hAnsi="MS Mincho" w:cs="宋体"/>
          <w:sz w:val="28"/>
          <w:bdr w:val="none" w:sz="0" w:space="0" w:color="auto"/>
        </w:rPr>
        <w:t>以自立。教学成</w:t>
      </w:r>
      <w:r>
        <w:rPr>
          <w:rFonts w:ascii="宋体" w:eastAsia="宋体" w:hAnsi="SimSun" w:cs="宋体"/>
          <w:sz w:val="28"/>
          <w:bdr w:val="none" w:sz="0" w:space="0" w:color="auto"/>
        </w:rPr>
        <w:t>绩</w:t>
      </w:r>
      <w:r>
        <w:rPr>
          <w:rFonts w:ascii="宋体" w:eastAsia="宋体" w:hAnsi="MS Mincho" w:cs="宋体"/>
          <w:sz w:val="28"/>
          <w:bdr w:val="none" w:sz="0" w:space="0" w:color="auto"/>
        </w:rPr>
        <w:t>是</w:t>
      </w:r>
      <w:r>
        <w:rPr>
          <w:rFonts w:ascii="宋体" w:eastAsia="宋体" w:hAnsi="SimSun" w:cs="宋体"/>
          <w:sz w:val="28"/>
          <w:bdr w:val="none" w:sz="0" w:space="0" w:color="auto"/>
        </w:rPr>
        <w:t>实实</w:t>
      </w:r>
      <w:r>
        <w:rPr>
          <w:rFonts w:ascii="宋体" w:eastAsia="宋体" w:hAnsi="MS Mincho" w:cs="宋体"/>
          <w:sz w:val="28"/>
          <w:bdr w:val="none" w:sz="0" w:space="0" w:color="auto"/>
        </w:rPr>
        <w:t>在在的数字，表面上平淡无奇，而内涵有多</w:t>
      </w:r>
      <w:r>
        <w:rPr>
          <w:rFonts w:ascii="宋体" w:eastAsia="宋体" w:hAnsi="SimSun" w:cs="宋体"/>
          <w:sz w:val="28"/>
          <w:bdr w:val="none" w:sz="0" w:space="0" w:color="auto"/>
        </w:rPr>
        <w:t>种</w:t>
      </w:r>
      <w:r>
        <w:rPr>
          <w:rFonts w:ascii="宋体" w:eastAsia="宋体" w:hAnsi="MS Mincho" w:cs="宋体"/>
          <w:sz w:val="28"/>
          <w:bdr w:val="none" w:sz="0" w:space="0" w:color="auto"/>
        </w:rPr>
        <w:t>多</w:t>
      </w:r>
      <w:r>
        <w:rPr>
          <w:rFonts w:ascii="宋体" w:eastAsia="宋体" w:hAnsi="SimSun" w:cs="宋体"/>
          <w:sz w:val="28"/>
          <w:bdr w:val="none" w:sz="0" w:space="0" w:color="auto"/>
        </w:rPr>
        <w:t>样</w:t>
      </w:r>
      <w:r>
        <w:rPr>
          <w:rFonts w:ascii="宋体" w:eastAsia="宋体" w:hAnsi="MS Mincho" w:cs="宋体"/>
          <w:sz w:val="28"/>
          <w:bdr w:val="none" w:sz="0" w:space="0" w:color="auto"/>
        </w:rPr>
        <w:t>的解</w:t>
      </w:r>
      <w:r>
        <w:rPr>
          <w:rFonts w:ascii="宋体" w:eastAsia="宋体" w:hAnsi="SimSun" w:cs="宋体"/>
          <w:sz w:val="28"/>
          <w:bdr w:val="none" w:sz="0" w:space="0" w:color="auto"/>
        </w:rPr>
        <w:t>读</w:t>
      </w:r>
      <w:r>
        <w:rPr>
          <w:rFonts w:ascii="宋体" w:eastAsia="宋体" w:hAnsi="MS Mincho" w:cs="宋体"/>
          <w:sz w:val="28"/>
          <w:bdr w:val="none" w:sz="0" w:space="0" w:color="auto"/>
        </w:rPr>
        <w:t>，不是自己</w:t>
      </w:r>
      <w:r>
        <w:rPr>
          <w:rFonts w:ascii="宋体" w:eastAsia="宋体" w:hAnsi="SimSun" w:cs="宋体"/>
          <w:sz w:val="28"/>
          <w:bdr w:val="none" w:sz="0" w:space="0" w:color="auto"/>
        </w:rPr>
        <w:t>说</w:t>
      </w:r>
      <w:r>
        <w:rPr>
          <w:rFonts w:ascii="宋体" w:eastAsia="宋体" w:hAnsi="MS Mincho" w:cs="宋体"/>
          <w:sz w:val="28"/>
          <w:bdr w:val="none" w:sz="0" w:space="0" w:color="auto"/>
        </w:rPr>
        <w:t>好就好，</w:t>
      </w:r>
      <w:r>
        <w:rPr>
          <w:rFonts w:ascii="宋体" w:eastAsia="宋体" w:hAnsi="SimSun" w:cs="宋体"/>
          <w:sz w:val="28"/>
          <w:bdr w:val="none" w:sz="0" w:space="0" w:color="auto"/>
        </w:rPr>
        <w:t>说</w:t>
      </w:r>
      <w:r>
        <w:rPr>
          <w:rFonts w:ascii="宋体" w:eastAsia="宋体" w:hAnsi="MS Mincho" w:cs="宋体"/>
          <w:sz w:val="28"/>
          <w:bdr w:val="none" w:sz="0" w:space="0" w:color="auto"/>
        </w:rPr>
        <w:t>坏就坏。作</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的工作是</w:t>
      </w:r>
      <w:r>
        <w:rPr>
          <w:rFonts w:ascii="宋体" w:eastAsia="宋体" w:hAnsi="SimSun" w:cs="宋体"/>
          <w:sz w:val="28"/>
          <w:bdr w:val="none" w:sz="0" w:space="0" w:color="auto"/>
        </w:rPr>
        <w:t>长</w:t>
      </w:r>
      <w:r>
        <w:rPr>
          <w:rFonts w:ascii="宋体" w:eastAsia="宋体" w:hAnsi="MS Mincho" w:cs="宋体"/>
          <w:sz w:val="28"/>
          <w:bdr w:val="none" w:sz="0" w:space="0" w:color="auto"/>
        </w:rPr>
        <w:t>期的，更是</w:t>
      </w:r>
      <w:r>
        <w:rPr>
          <w:rFonts w:ascii="宋体" w:eastAsia="宋体" w:hAnsi="SimSun" w:cs="宋体"/>
          <w:sz w:val="28"/>
          <w:bdr w:val="none" w:sz="0" w:space="0" w:color="auto"/>
        </w:rPr>
        <w:t>实</w:t>
      </w:r>
      <w:r>
        <w:rPr>
          <w:rFonts w:ascii="宋体" w:eastAsia="宋体" w:hAnsi="MS Mincho" w:cs="宋体"/>
          <w:sz w:val="28"/>
          <w:bdr w:val="none" w:sz="0" w:space="0" w:color="auto"/>
        </w:rPr>
        <w:t>在的。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、全体教</w:t>
      </w:r>
      <w:r>
        <w:rPr>
          <w:rFonts w:ascii="宋体" w:eastAsia="宋体" w:hAnsi="SimSun" w:cs="宋体"/>
          <w:sz w:val="28"/>
          <w:bdr w:val="none" w:sz="0" w:space="0" w:color="auto"/>
        </w:rPr>
        <w:t>师</w:t>
      </w:r>
      <w:r>
        <w:rPr>
          <w:rFonts w:ascii="宋体" w:eastAsia="宋体" w:hAnsi="MS Mincho" w:cs="宋体"/>
          <w:sz w:val="28"/>
          <w:bdr w:val="none" w:sz="0" w:space="0" w:color="auto"/>
        </w:rPr>
        <w:t>要</w:t>
      </w:r>
      <w:r>
        <w:rPr>
          <w:rFonts w:ascii="宋体" w:eastAsia="宋体" w:cs="宋体"/>
          <w:sz w:val="28"/>
          <w:bdr w:val="none" w:sz="0" w:space="0" w:color="auto"/>
        </w:rPr>
        <w:t>“</w:t>
      </w:r>
      <w:r>
        <w:rPr>
          <w:rFonts w:ascii="宋体" w:eastAsia="宋体" w:hAnsi="SimSun" w:cs="宋体"/>
          <w:sz w:val="28"/>
          <w:bdr w:val="none" w:sz="0" w:space="0" w:color="auto"/>
        </w:rPr>
        <w:t>创</w:t>
      </w:r>
      <w:r>
        <w:rPr>
          <w:rFonts w:ascii="宋体" w:eastAsia="宋体" w:cs="宋体"/>
          <w:sz w:val="28"/>
          <w:bdr w:val="none" w:sz="0" w:space="0" w:color="auto"/>
        </w:rPr>
        <w:t>”</w:t>
      </w:r>
      <w:r>
        <w:rPr>
          <w:rFonts w:ascii="宋体" w:eastAsia="宋体" w:hAnsi="MS Mincho" w:cs="宋体"/>
          <w:sz w:val="28"/>
          <w:bdr w:val="none" w:sz="0" w:space="0" w:color="auto"/>
        </w:rPr>
        <w:t>字当</w:t>
      </w:r>
      <w:r>
        <w:rPr>
          <w:rFonts w:ascii="宋体" w:eastAsia="宋体" w:hAnsi="SimSun" w:cs="宋体"/>
          <w:sz w:val="28"/>
          <w:bdr w:val="none" w:sz="0" w:space="0" w:color="auto"/>
        </w:rPr>
        <w:t>头</w:t>
      </w:r>
      <w:r>
        <w:rPr>
          <w:rFonts w:ascii="宋体" w:eastAsia="宋体" w:hAnsi="MS Mincho" w:cs="宋体"/>
          <w:sz w:val="28"/>
          <w:bdr w:val="none" w:sz="0" w:space="0" w:color="auto"/>
        </w:rPr>
        <w:t>。教无定法，也有定法。</w:t>
      </w:r>
      <w:r>
        <w:rPr>
          <w:rFonts w:ascii="宋体" w:eastAsia="宋体" w:cs="宋体"/>
          <w:sz w:val="28"/>
          <w:bdr w:val="none" w:sz="0" w:space="0" w:color="auto"/>
        </w:rPr>
        <w:t>“</w:t>
      </w:r>
      <w:r>
        <w:rPr>
          <w:rFonts w:ascii="宋体" w:eastAsia="宋体" w:hAnsi="MS Mincho" w:cs="宋体"/>
          <w:sz w:val="28"/>
          <w:bdr w:val="none" w:sz="0" w:space="0" w:color="auto"/>
        </w:rPr>
        <w:t>有定法</w:t>
      </w:r>
      <w:r>
        <w:rPr>
          <w:rFonts w:ascii="宋体" w:eastAsia="宋体" w:cs="宋体"/>
          <w:sz w:val="28"/>
          <w:bdr w:val="none" w:sz="0" w:space="0" w:color="auto"/>
        </w:rPr>
        <w:t>”</w:t>
      </w:r>
      <w:r>
        <w:rPr>
          <w:rFonts w:ascii="宋体" w:eastAsia="宋体" w:hAnsi="SimSun" w:cs="宋体"/>
          <w:sz w:val="28"/>
          <w:bdr w:val="none" w:sz="0" w:space="0" w:color="auto"/>
        </w:rPr>
        <w:t>讲</w:t>
      </w:r>
      <w:r>
        <w:rPr>
          <w:rFonts w:ascii="宋体" w:eastAsia="宋体" w:hAnsi="MS Mincho" w:cs="宋体"/>
          <w:sz w:val="28"/>
          <w:bdr w:val="none" w:sz="0" w:space="0" w:color="auto"/>
        </w:rPr>
        <w:t>的是教</w:t>
      </w:r>
      <w:r>
        <w:rPr>
          <w:rFonts w:ascii="宋体" w:eastAsia="宋体" w:hAnsi="SimSun" w:cs="宋体"/>
          <w:sz w:val="28"/>
          <w:bdr w:val="none" w:sz="0" w:space="0" w:color="auto"/>
        </w:rPr>
        <w:t>师</w:t>
      </w:r>
      <w:r>
        <w:rPr>
          <w:rFonts w:ascii="宋体" w:eastAsia="宋体" w:hAnsi="MS Mincho" w:cs="宋体"/>
          <w:sz w:val="28"/>
          <w:bdr w:val="none" w:sz="0" w:space="0" w:color="auto"/>
        </w:rPr>
        <w:t>必</w:t>
      </w:r>
      <w:r>
        <w:rPr>
          <w:rFonts w:ascii="宋体" w:eastAsia="宋体" w:hAnsi="SimSun" w:cs="宋体"/>
          <w:sz w:val="28"/>
          <w:bdr w:val="none" w:sz="0" w:space="0" w:color="auto"/>
        </w:rPr>
        <w:t>须</w:t>
      </w:r>
      <w:r>
        <w:rPr>
          <w:rFonts w:ascii="宋体" w:eastAsia="宋体" w:hAnsi="MS Mincho" w:cs="宋体"/>
          <w:sz w:val="28"/>
          <w:bdr w:val="none" w:sz="0" w:space="0" w:color="auto"/>
        </w:rPr>
        <w:t>遵循教学</w:t>
      </w:r>
      <w:r>
        <w:rPr>
          <w:rFonts w:ascii="宋体" w:eastAsia="宋体" w:hAnsi="SimSun" w:cs="宋体"/>
          <w:sz w:val="28"/>
          <w:bdr w:val="none" w:sz="0" w:space="0" w:color="auto"/>
        </w:rPr>
        <w:t>规则进</w:t>
      </w:r>
      <w:r>
        <w:rPr>
          <w:rFonts w:ascii="宋体" w:eastAsia="宋体" w:hAnsi="MS Mincho" w:cs="宋体"/>
          <w:sz w:val="28"/>
          <w:bdr w:val="none" w:sz="0" w:space="0" w:color="auto"/>
        </w:rPr>
        <w:t>行施教。</w:t>
      </w:r>
      <w:r>
        <w:rPr>
          <w:rFonts w:ascii="宋体" w:eastAsia="宋体" w:cs="宋体"/>
          <w:sz w:val="28"/>
          <w:bdr w:val="none" w:sz="0" w:space="0" w:color="auto"/>
        </w:rPr>
        <w:t>“</w:t>
      </w:r>
      <w:r>
        <w:rPr>
          <w:rFonts w:ascii="宋体" w:eastAsia="宋体" w:hAnsi="MS Mincho" w:cs="宋体"/>
          <w:sz w:val="28"/>
          <w:bdr w:val="none" w:sz="0" w:space="0" w:color="auto"/>
        </w:rPr>
        <w:t>无定法</w:t>
      </w:r>
      <w:r>
        <w:rPr>
          <w:rFonts w:ascii="宋体" w:eastAsia="宋体" w:cs="宋体"/>
          <w:sz w:val="28"/>
          <w:bdr w:val="none" w:sz="0" w:space="0" w:color="auto"/>
        </w:rPr>
        <w:t>”</w:t>
      </w:r>
      <w:r>
        <w:rPr>
          <w:rFonts w:ascii="宋体" w:eastAsia="宋体" w:hAnsi="SimSun" w:cs="宋体"/>
          <w:sz w:val="28"/>
          <w:bdr w:val="none" w:sz="0" w:space="0" w:color="auto"/>
        </w:rPr>
        <w:t>讲</w:t>
      </w:r>
      <w:r>
        <w:rPr>
          <w:rFonts w:ascii="宋体" w:eastAsia="宋体" w:hAnsi="MS Mincho" w:cs="宋体"/>
          <w:sz w:val="28"/>
          <w:bdr w:val="none" w:sz="0" w:space="0" w:color="auto"/>
        </w:rPr>
        <w:t>的是教</w:t>
      </w:r>
      <w:r>
        <w:rPr>
          <w:rFonts w:ascii="宋体" w:eastAsia="宋体" w:hAnsi="SimSun" w:cs="宋体"/>
          <w:sz w:val="28"/>
          <w:bdr w:val="none" w:sz="0" w:space="0" w:color="auto"/>
        </w:rPr>
        <w:t>师</w:t>
      </w:r>
      <w:r>
        <w:rPr>
          <w:rFonts w:ascii="宋体" w:eastAsia="宋体" w:hAnsi="MS Mincho" w:cs="宋体"/>
          <w:sz w:val="28"/>
          <w:bdr w:val="none" w:sz="0" w:space="0" w:color="auto"/>
        </w:rPr>
        <w:t>在已有的教学</w:t>
      </w:r>
      <w:r>
        <w:rPr>
          <w:rFonts w:ascii="宋体" w:eastAsia="宋体" w:hAnsi="SimSun" w:cs="宋体"/>
          <w:sz w:val="28"/>
          <w:bdr w:val="none" w:sz="0" w:space="0" w:color="auto"/>
        </w:rPr>
        <w:t>规则</w:t>
      </w:r>
      <w:r>
        <w:rPr>
          <w:rFonts w:ascii="宋体" w:eastAsia="宋体" w:hAnsi="MS Mincho" w:cs="宋体"/>
          <w:sz w:val="28"/>
          <w:bdr w:val="none" w:sz="0" w:space="0" w:color="auto"/>
        </w:rPr>
        <w:t>的基</w:t>
      </w:r>
      <w:r>
        <w:rPr>
          <w:rFonts w:ascii="宋体" w:eastAsia="宋体" w:hAnsi="SimSun" w:cs="宋体"/>
          <w:sz w:val="28"/>
          <w:bdr w:val="none" w:sz="0" w:space="0" w:color="auto"/>
        </w:rPr>
        <w:t>础</w:t>
      </w:r>
      <w:r>
        <w:rPr>
          <w:rFonts w:ascii="宋体" w:eastAsia="宋体" w:hAnsi="MS Mincho" w:cs="宋体"/>
          <w:sz w:val="28"/>
          <w:bdr w:val="none" w:sz="0" w:space="0" w:color="auto"/>
        </w:rPr>
        <w:t>上，</w:t>
      </w:r>
      <w:r>
        <w:rPr>
          <w:rFonts w:ascii="宋体" w:eastAsia="宋体" w:hAnsi="SimSun" w:cs="宋体"/>
          <w:sz w:val="28"/>
          <w:bdr w:val="none" w:sz="0" w:space="0" w:color="auto"/>
        </w:rPr>
        <w:t>开</w:t>
      </w:r>
      <w:r>
        <w:rPr>
          <w:rFonts w:ascii="宋体" w:eastAsia="宋体" w:hAnsi="MS Mincho" w:cs="宋体"/>
          <w:sz w:val="28"/>
          <w:bdr w:val="none" w:sz="0" w:space="0" w:color="auto"/>
        </w:rPr>
        <w:t>拓性地灵活的</w:t>
      </w:r>
      <w:r>
        <w:rPr>
          <w:rFonts w:ascii="宋体" w:eastAsia="宋体" w:hAnsi="SimSun" w:cs="宋体"/>
          <w:sz w:val="28"/>
          <w:bdr w:val="none" w:sz="0" w:space="0" w:color="auto"/>
        </w:rPr>
        <w:t>进</w:t>
      </w:r>
      <w:r>
        <w:rPr>
          <w:rFonts w:ascii="宋体" w:eastAsia="宋体" w:hAnsi="MS Mincho" w:cs="宋体"/>
          <w:sz w:val="28"/>
          <w:bdr w:val="none" w:sz="0" w:space="0" w:color="auto"/>
        </w:rPr>
        <w:t>行施教，即有</w:t>
      </w:r>
      <w:r>
        <w:rPr>
          <w:rFonts w:ascii="宋体" w:eastAsia="宋体" w:hAnsi="SimSun" w:cs="宋体"/>
          <w:sz w:val="28"/>
          <w:bdr w:val="none" w:sz="0" w:space="0" w:color="auto"/>
        </w:rPr>
        <w:t>规则</w:t>
      </w:r>
      <w:r>
        <w:rPr>
          <w:rFonts w:ascii="宋体" w:eastAsia="宋体" w:hAnsi="MS Mincho" w:cs="宋体"/>
          <w:sz w:val="28"/>
          <w:bdr w:val="none" w:sz="0" w:space="0" w:color="auto"/>
        </w:rPr>
        <w:t>而不拘泥于</w:t>
      </w:r>
      <w:r>
        <w:rPr>
          <w:rFonts w:ascii="宋体" w:eastAsia="宋体" w:hAnsi="SimSun" w:cs="宋体"/>
          <w:sz w:val="28"/>
          <w:bdr w:val="none" w:sz="0" w:space="0" w:color="auto"/>
        </w:rPr>
        <w:t>规则</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的工作是具有</w:t>
      </w:r>
      <w:r>
        <w:rPr>
          <w:rFonts w:ascii="宋体" w:eastAsia="宋体" w:hAnsi="SimSun" w:cs="宋体"/>
          <w:sz w:val="28"/>
          <w:bdr w:val="none" w:sz="0" w:space="0" w:color="auto"/>
        </w:rPr>
        <w:t>创</w:t>
      </w:r>
      <w:r>
        <w:rPr>
          <w:rFonts w:ascii="宋体" w:eastAsia="宋体" w:hAnsi="MS Mincho" w:cs="宋体"/>
          <w:sz w:val="28"/>
          <w:bdr w:val="none" w:sz="0" w:space="0" w:color="auto"/>
        </w:rPr>
        <w:t>造性的，更是</w:t>
      </w:r>
      <w:r>
        <w:rPr>
          <w:rFonts w:ascii="宋体" w:eastAsia="宋体" w:hAnsi="SimSun" w:cs="宋体"/>
          <w:sz w:val="28"/>
          <w:bdr w:val="none" w:sz="0" w:space="0" w:color="auto"/>
        </w:rPr>
        <w:t>创</w:t>
      </w:r>
      <w:r>
        <w:rPr>
          <w:rFonts w:ascii="宋体" w:eastAsia="宋体" w:hAnsi="MS Mincho" w:cs="宋体"/>
          <w:sz w:val="28"/>
          <w:bdr w:val="none" w:sz="0" w:space="0" w:color="auto"/>
        </w:rPr>
        <w:t>新的。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、全体教</w:t>
      </w:r>
      <w:r>
        <w:rPr>
          <w:rFonts w:ascii="宋体" w:eastAsia="宋体" w:hAnsi="SimSun" w:cs="宋体"/>
          <w:sz w:val="28"/>
          <w:bdr w:val="none" w:sz="0" w:space="0" w:color="auto"/>
        </w:rPr>
        <w:t>师</w:t>
      </w:r>
      <w:r>
        <w:rPr>
          <w:rFonts w:ascii="宋体" w:eastAsia="宋体" w:hAnsi="MS Mincho" w:cs="宋体"/>
          <w:sz w:val="28"/>
          <w:bdr w:val="none" w:sz="0" w:space="0" w:color="auto"/>
        </w:rPr>
        <w:t>要</w:t>
      </w:r>
      <w:r>
        <w:rPr>
          <w:rFonts w:ascii="宋体" w:eastAsia="宋体" w:cs="宋体"/>
          <w:sz w:val="28"/>
          <w:bdr w:val="none" w:sz="0" w:space="0" w:color="auto"/>
        </w:rPr>
        <w:t>“</w:t>
      </w:r>
      <w:r>
        <w:rPr>
          <w:rFonts w:ascii="宋体" w:eastAsia="宋体" w:hAnsi="MS Mincho" w:cs="宋体"/>
          <w:sz w:val="28"/>
          <w:bdr w:val="none" w:sz="0" w:space="0" w:color="auto"/>
        </w:rPr>
        <w:t>效</w:t>
      </w:r>
      <w:r>
        <w:rPr>
          <w:rFonts w:ascii="宋体" w:eastAsia="宋体" w:cs="宋体"/>
          <w:sz w:val="28"/>
          <w:bdr w:val="none" w:sz="0" w:space="0" w:color="auto"/>
        </w:rPr>
        <w:t>”</w:t>
      </w:r>
      <w:r>
        <w:rPr>
          <w:rFonts w:ascii="宋体" w:eastAsia="宋体" w:hAnsi="MS Mincho" w:cs="宋体"/>
          <w:sz w:val="28"/>
          <w:bdr w:val="none" w:sz="0" w:space="0" w:color="auto"/>
        </w:rPr>
        <w:t>字当</w:t>
      </w:r>
      <w:r>
        <w:rPr>
          <w:rFonts w:ascii="宋体" w:eastAsia="宋体" w:hAnsi="SimSun" w:cs="宋体"/>
          <w:sz w:val="28"/>
          <w:bdr w:val="none" w:sz="0" w:space="0" w:color="auto"/>
        </w:rPr>
        <w:t>头</w:t>
      </w:r>
      <w:r>
        <w:rPr>
          <w:rFonts w:ascii="宋体" w:eastAsia="宋体" w:hAnsi="MS Mincho" w:cs="宋体"/>
          <w:sz w:val="28"/>
          <w:bdr w:val="none" w:sz="0" w:space="0" w:color="auto"/>
        </w:rPr>
        <w:t>。抓效率就是抓根本，抓根本就是要抓学生</w:t>
      </w:r>
      <w:r>
        <w:rPr>
          <w:rFonts w:ascii="宋体" w:eastAsia="宋体" w:hAnsi="SimSun" w:cs="宋体"/>
          <w:sz w:val="28"/>
          <w:bdr w:val="none" w:sz="0" w:space="0" w:color="auto"/>
        </w:rPr>
        <w:t>习惯</w:t>
      </w:r>
      <w:r>
        <w:rPr>
          <w:rFonts w:ascii="宋体" w:eastAsia="宋体" w:hAnsi="MS Mincho" w:cs="宋体"/>
          <w:sz w:val="28"/>
          <w:bdr w:val="none" w:sz="0" w:space="0" w:color="auto"/>
        </w:rPr>
        <w:t>的</w:t>
      </w:r>
      <w:r>
        <w:rPr>
          <w:rFonts w:ascii="宋体" w:eastAsia="宋体" w:hAnsi="SimSun" w:cs="宋体"/>
          <w:sz w:val="28"/>
          <w:bdr w:val="none" w:sz="0" w:space="0" w:color="auto"/>
        </w:rPr>
        <w:t>养</w:t>
      </w:r>
      <w:r>
        <w:rPr>
          <w:rFonts w:ascii="宋体" w:eastAsia="宋体" w:hAnsi="MS Mincho" w:cs="宋体"/>
          <w:sz w:val="28"/>
          <w:bdr w:val="none" w:sz="0" w:space="0" w:color="auto"/>
        </w:rPr>
        <w:t>成、方法的掌握和</w:t>
      </w:r>
      <w:r>
        <w:rPr>
          <w:rFonts w:ascii="宋体" w:eastAsia="宋体" w:hAnsi="SimSun" w:cs="宋体"/>
          <w:sz w:val="28"/>
          <w:bdr w:val="none" w:sz="0" w:space="0" w:color="auto"/>
        </w:rPr>
        <w:t>规</w:t>
      </w:r>
      <w:r>
        <w:rPr>
          <w:rFonts w:ascii="宋体" w:eastAsia="宋体" w:hAnsi="MS Mincho" w:cs="宋体"/>
          <w:sz w:val="28"/>
          <w:bdr w:val="none" w:sz="0" w:space="0" w:color="auto"/>
        </w:rPr>
        <w:t>律的</w:t>
      </w:r>
      <w:r>
        <w:rPr>
          <w:rFonts w:ascii="宋体" w:eastAsia="宋体" w:hAnsi="SimSun" w:cs="宋体"/>
          <w:sz w:val="28"/>
          <w:bdr w:val="none" w:sz="0" w:space="0" w:color="auto"/>
        </w:rPr>
        <w:t>寻</w:t>
      </w:r>
      <w:r>
        <w:rPr>
          <w:rFonts w:ascii="宋体" w:eastAsia="宋体" w:hAnsi="MS Mincho" w:cs="宋体"/>
          <w:sz w:val="28"/>
          <w:bdr w:val="none" w:sz="0" w:space="0" w:color="auto"/>
        </w:rPr>
        <w:t>找，要</w:t>
      </w:r>
      <w:r>
        <w:rPr>
          <w:rFonts w:ascii="宋体" w:eastAsia="宋体" w:hAnsi="SimSun" w:cs="宋体"/>
          <w:sz w:val="28"/>
          <w:bdr w:val="none" w:sz="0" w:space="0" w:color="auto"/>
        </w:rPr>
        <w:t>轻负</w:t>
      </w:r>
      <w:r>
        <w:rPr>
          <w:rFonts w:ascii="宋体" w:eastAsia="宋体" w:hAnsi="MS Mincho" w:cs="宋体"/>
          <w:sz w:val="28"/>
          <w:bdr w:val="none" w:sz="0" w:space="0" w:color="auto"/>
        </w:rPr>
        <w:t>担，高效率，以</w:t>
      </w:r>
      <w:r>
        <w:rPr>
          <w:rFonts w:ascii="宋体" w:eastAsia="宋体" w:hAnsi="SimSun" w:cs="宋体"/>
          <w:sz w:val="28"/>
          <w:bdr w:val="none" w:sz="0" w:space="0" w:color="auto"/>
        </w:rPr>
        <w:t>质</w:t>
      </w:r>
      <w:r>
        <w:rPr>
          <w:rFonts w:ascii="宋体" w:eastAsia="宋体" w:hAnsi="MS Mincho" w:cs="宋体"/>
          <w:sz w:val="28"/>
          <w:bdr w:val="none" w:sz="0" w:space="0" w:color="auto"/>
        </w:rPr>
        <w:t>取</w:t>
      </w:r>
      <w:r>
        <w:rPr>
          <w:rFonts w:ascii="宋体" w:eastAsia="宋体" w:hAnsi="SimSun" w:cs="宋体"/>
          <w:sz w:val="28"/>
          <w:bdr w:val="none" w:sz="0" w:space="0" w:color="auto"/>
        </w:rPr>
        <w:t>胜</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w:t>
      </w:r>
      <w:r>
        <w:rPr>
          <w:rStyle w:val="strong"/>
          <w:rFonts w:ascii="宋体" w:eastAsia="宋体" w:hAnsi="SimSun" w:cs="宋体"/>
          <w:b/>
          <w:sz w:val="28"/>
          <w:bdr w:val="none" w:sz="0" w:space="0" w:color="auto"/>
        </w:rPr>
        <w:t>评</w:t>
      </w:r>
      <w:r>
        <w:rPr>
          <w:rStyle w:val="strong"/>
          <w:rFonts w:ascii="宋体" w:eastAsia="宋体" w:hAnsi="MS Mincho" w:cs="宋体"/>
          <w:b/>
          <w:sz w:val="28"/>
          <w:bdr w:val="none" w:sz="0" w:space="0" w:color="auto"/>
        </w:rPr>
        <w:t>比</w:t>
      </w:r>
      <w:r>
        <w:rPr>
          <w:rStyle w:val="strong"/>
          <w:rFonts w:ascii="宋体" w:eastAsia="宋体" w:hAnsi="SimSun" w:cs="宋体"/>
          <w:b/>
          <w:sz w:val="28"/>
          <w:bdr w:val="none" w:sz="0" w:space="0" w:color="auto"/>
        </w:rPr>
        <w:t>结</w:t>
      </w:r>
      <w:r>
        <w:rPr>
          <w:rStyle w:val="strong"/>
          <w:rFonts w:ascii="宋体" w:eastAsia="宋体" w:hAnsi="MS Mincho" w:cs="宋体"/>
          <w:b/>
          <w:sz w:val="28"/>
          <w:bdr w:val="none" w:sz="0" w:space="0" w:color="auto"/>
        </w:rPr>
        <w:t>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hAnsi="MS Mincho" w:cs="宋体"/>
          <w:sz w:val="28"/>
          <w:bdr w:val="none" w:sz="0" w:space="0" w:color="auto"/>
        </w:rPr>
        <w:t>根据各听</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师对</w:t>
      </w:r>
      <w:r>
        <w:rPr>
          <w:rFonts w:ascii="宋体" w:eastAsia="宋体" w:hAnsi="MS Mincho" w:cs="宋体"/>
          <w:sz w:val="28"/>
          <w:bdr w:val="none" w:sz="0" w:space="0" w:color="auto"/>
        </w:rPr>
        <w:t>十位主</w:t>
      </w:r>
      <w:r>
        <w:rPr>
          <w:rFonts w:ascii="宋体" w:eastAsia="宋体" w:hAnsi="SimSun" w:cs="宋体"/>
          <w:sz w:val="28"/>
          <w:bdr w:val="none" w:sz="0" w:space="0" w:color="auto"/>
        </w:rPr>
        <w:t>讲</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评</w:t>
      </w:r>
      <w:r>
        <w:rPr>
          <w:rFonts w:ascii="宋体" w:eastAsia="宋体" w:hAnsi="MS Mincho" w:cs="宋体"/>
          <w:sz w:val="28"/>
          <w:bdr w:val="none" w:sz="0" w:space="0" w:color="auto"/>
        </w:rPr>
        <w:t>分表的</w:t>
      </w:r>
      <w:r>
        <w:rPr>
          <w:rFonts w:ascii="宋体" w:eastAsia="宋体" w:hAnsi="SimSun" w:cs="宋体"/>
          <w:sz w:val="28"/>
          <w:bdr w:val="none" w:sz="0" w:space="0" w:color="auto"/>
        </w:rPr>
        <w:t>记载</w:t>
      </w:r>
      <w:r>
        <w:rPr>
          <w:rFonts w:ascii="宋体" w:eastAsia="宋体" w:hAnsi="MS Mincho" w:cs="宋体"/>
          <w:sz w:val="28"/>
          <w:bdr w:val="none" w:sz="0" w:space="0" w:color="auto"/>
        </w:rPr>
        <w:t>情况，并</w:t>
      </w:r>
      <w:r>
        <w:rPr>
          <w:rFonts w:ascii="宋体" w:eastAsia="宋体" w:hAnsi="SimSun" w:cs="宋体"/>
          <w:sz w:val="28"/>
          <w:bdr w:val="none" w:sz="0" w:space="0" w:color="auto"/>
        </w:rPr>
        <w:t>结</w:t>
      </w:r>
      <w:r>
        <w:rPr>
          <w:rFonts w:ascii="宋体" w:eastAsia="宋体" w:hAnsi="MS Mincho" w:cs="宋体"/>
          <w:sz w:val="28"/>
          <w:bdr w:val="none" w:sz="0" w:space="0" w:color="auto"/>
        </w:rPr>
        <w:t>合各教研</w:t>
      </w:r>
      <w:r>
        <w:rPr>
          <w:rFonts w:ascii="宋体" w:eastAsia="宋体" w:hAnsi="SimSun" w:cs="宋体"/>
          <w:sz w:val="28"/>
          <w:bdr w:val="none" w:sz="0" w:space="0" w:color="auto"/>
        </w:rPr>
        <w:t>组</w:t>
      </w:r>
      <w:r>
        <w:rPr>
          <w:rFonts w:ascii="宋体" w:eastAsia="宋体" w:hAnsi="MS Mincho" w:cs="宋体"/>
          <w:sz w:val="28"/>
          <w:bdr w:val="none" w:sz="0" w:space="0" w:color="auto"/>
        </w:rPr>
        <w:t>的</w:t>
      </w:r>
      <w:r>
        <w:rPr>
          <w:rFonts w:ascii="宋体" w:eastAsia="宋体" w:hAnsi="SimSun" w:cs="宋体"/>
          <w:sz w:val="28"/>
          <w:bdr w:val="none" w:sz="0" w:space="0" w:color="auto"/>
        </w:rPr>
        <w:t>评课</w:t>
      </w:r>
      <w:r>
        <w:rPr>
          <w:rFonts w:ascii="宋体" w:eastAsia="宋体" w:hAnsi="MS Mincho" w:cs="宋体"/>
          <w:sz w:val="28"/>
          <w:bdr w:val="none" w:sz="0" w:space="0" w:color="auto"/>
        </w:rPr>
        <w:t>意</w:t>
      </w:r>
      <w:r>
        <w:rPr>
          <w:rFonts w:ascii="宋体" w:eastAsia="宋体" w:hAnsi="SimSun" w:cs="宋体"/>
          <w:sz w:val="28"/>
          <w:bdr w:val="none" w:sz="0" w:space="0" w:color="auto"/>
        </w:rPr>
        <w:t>见</w:t>
      </w:r>
      <w:r>
        <w:rPr>
          <w:rFonts w:ascii="宋体" w:eastAsia="宋体" w:hAnsi="MS Mincho" w:cs="宋体"/>
          <w:sz w:val="28"/>
          <w:bdr w:val="none" w:sz="0" w:space="0" w:color="auto"/>
        </w:rPr>
        <w:t>。此次十位教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评</w:t>
      </w:r>
      <w:r>
        <w:rPr>
          <w:rFonts w:ascii="宋体" w:eastAsia="宋体" w:hAnsi="MS Mincho" w:cs="宋体"/>
          <w:sz w:val="28"/>
          <w:bdr w:val="none" w:sz="0" w:space="0" w:color="auto"/>
        </w:rPr>
        <w:t>比</w:t>
      </w:r>
      <w:r>
        <w:rPr>
          <w:rFonts w:ascii="宋体" w:eastAsia="宋体" w:hAnsi="SimSun" w:cs="宋体"/>
          <w:sz w:val="28"/>
          <w:bdr w:val="none" w:sz="0" w:space="0" w:color="auto"/>
        </w:rPr>
        <w:t>结</w:t>
      </w:r>
      <w:r>
        <w:rPr>
          <w:rFonts w:ascii="宋体" w:eastAsia="宋体" w:hAnsi="MS Mincho" w:cs="宋体"/>
          <w:sz w:val="28"/>
          <w:bdr w:val="none" w:sz="0" w:space="0" w:color="auto"/>
        </w:rPr>
        <w:t>果如下：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获</w:t>
      </w:r>
      <w:r>
        <w:rPr>
          <w:rFonts w:ascii="宋体" w:eastAsia="宋体" w:hAnsi="MS Mincho" w:cs="宋体"/>
          <w:sz w:val="28"/>
          <w:bdr w:val="none" w:sz="0" w:space="0" w:color="auto"/>
        </w:rPr>
        <w:t>得校内教学比</w:t>
      </w:r>
      <w:r>
        <w:rPr>
          <w:rFonts w:ascii="宋体" w:eastAsia="宋体" w:hAnsi="SimSun" w:cs="宋体"/>
          <w:sz w:val="28"/>
          <w:bdr w:val="none" w:sz="0" w:space="0" w:color="auto"/>
        </w:rPr>
        <w:t>赛</w:t>
      </w:r>
      <w:r>
        <w:rPr>
          <w:rFonts w:ascii="宋体" w:eastAsia="宋体" w:hAnsi="MS Mincho" w:cs="宋体"/>
          <w:sz w:val="28"/>
          <w:bdr w:val="none" w:sz="0" w:space="0" w:color="auto"/>
        </w:rPr>
        <w:t>一等</w:t>
      </w:r>
      <w:r>
        <w:rPr>
          <w:rFonts w:ascii="宋体" w:eastAsia="宋体" w:hAnsi="SimSun" w:cs="宋体"/>
          <w:sz w:val="28"/>
          <w:bdr w:val="none" w:sz="0" w:space="0" w:color="auto"/>
        </w:rPr>
        <w:t>奖</w:t>
      </w:r>
      <w:r>
        <w:rPr>
          <w:rFonts w:ascii="宋体" w:eastAsia="宋体" w:hAnsi="MS Mincho" w:cs="宋体"/>
          <w:sz w:val="28"/>
          <w:bdr w:val="none" w:sz="0" w:space="0" w:color="auto"/>
        </w:rPr>
        <w:t>的是</w:t>
      </w:r>
      <w:r>
        <w:rPr>
          <w:rFonts w:ascii="宋体" w:eastAsia="宋体" w:cs="宋体"/>
          <w:sz w:val="28"/>
          <w:bdr w:val="none" w:sz="0" w:space="0" w:color="auto"/>
        </w:rPr>
        <w:t>:</w:t>
      </w:r>
      <w:r>
        <w:rPr>
          <w:rFonts w:ascii="宋体" w:eastAsia="宋体" w:hAnsi="MS Mincho" w:cs="宋体"/>
          <w:sz w:val="28"/>
          <w:bdr w:val="none" w:sz="0" w:space="0" w:color="auto"/>
        </w:rPr>
        <w:t>瞿芳董青山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刘国炳高寒</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获</w:t>
      </w:r>
      <w:r>
        <w:rPr>
          <w:rFonts w:ascii="宋体" w:eastAsia="宋体" w:hAnsi="MS Mincho" w:cs="宋体"/>
          <w:sz w:val="28"/>
          <w:bdr w:val="none" w:sz="0" w:space="0" w:color="auto"/>
        </w:rPr>
        <w:t>得校内教学比</w:t>
      </w:r>
      <w:r>
        <w:rPr>
          <w:rFonts w:ascii="宋体" w:eastAsia="宋体" w:hAnsi="SimSun" w:cs="宋体"/>
          <w:sz w:val="28"/>
          <w:bdr w:val="none" w:sz="0" w:space="0" w:color="auto"/>
        </w:rPr>
        <w:t>赛</w:t>
      </w:r>
      <w:r>
        <w:rPr>
          <w:rFonts w:ascii="宋体" w:eastAsia="宋体" w:hAnsi="MS Mincho" w:cs="宋体"/>
          <w:sz w:val="28"/>
          <w:bdr w:val="none" w:sz="0" w:space="0" w:color="auto"/>
        </w:rPr>
        <w:t>二等</w:t>
      </w:r>
      <w:r>
        <w:rPr>
          <w:rFonts w:ascii="宋体" w:eastAsia="宋体" w:hAnsi="SimSun" w:cs="宋体"/>
          <w:sz w:val="28"/>
          <w:bdr w:val="none" w:sz="0" w:space="0" w:color="auto"/>
        </w:rPr>
        <w:t>奖</w:t>
      </w:r>
      <w:r>
        <w:rPr>
          <w:rFonts w:ascii="宋体" w:eastAsia="宋体" w:hAnsi="MS Mincho" w:cs="宋体"/>
          <w:sz w:val="28"/>
          <w:bdr w:val="none" w:sz="0" w:space="0" w:color="auto"/>
        </w:rPr>
        <w:t>的是</w:t>
      </w:r>
      <w:r>
        <w:rPr>
          <w:rFonts w:ascii="宋体" w:eastAsia="宋体" w:cs="宋体"/>
          <w:sz w:val="28"/>
          <w:bdr w:val="none" w:sz="0" w:space="0" w:color="auto"/>
        </w:rPr>
        <w:t>:</w:t>
      </w:r>
      <w:r>
        <w:rPr>
          <w:rFonts w:ascii="宋体" w:eastAsia="宋体" w:hAnsi="MS Mincho" w:cs="宋体"/>
          <w:sz w:val="28"/>
          <w:bdr w:val="none" w:sz="0" w:space="0" w:color="auto"/>
        </w:rPr>
        <w:t>支学</w:t>
      </w:r>
      <w:r>
        <w:rPr>
          <w:rFonts w:ascii="宋体" w:eastAsia="宋体" w:hAnsi="SimSun" w:cs="宋体"/>
          <w:sz w:val="28"/>
          <w:bdr w:val="none" w:sz="0" w:space="0" w:color="auto"/>
        </w:rPr>
        <w:t>尧</w:t>
      </w:r>
      <w:r>
        <w:rPr>
          <w:rFonts w:ascii="宋体" w:eastAsia="宋体" w:hAnsi="MS Mincho" w:cs="宋体"/>
          <w:sz w:val="28"/>
          <w:bdr w:val="none" w:sz="0" w:space="0" w:color="auto"/>
        </w:rPr>
        <w:t>彭才</w:t>
      </w:r>
      <w:r>
        <w:rPr>
          <w:rFonts w:ascii="宋体" w:eastAsia="宋体" w:hAnsi="SimSun" w:cs="宋体"/>
          <w:sz w:val="28"/>
          <w:bdr w:val="none" w:sz="0" w:space="0" w:color="auto"/>
        </w:rPr>
        <w:t>劲</w:t>
      </w:r>
      <w:r>
        <w:rPr>
          <w:rFonts w:ascii="宋体" w:eastAsia="宋体" w:hAnsi="MS Mincho" w:cs="宋体"/>
          <w:sz w:val="28"/>
          <w:bdr w:val="none" w:sz="0" w:space="0" w:color="auto"/>
        </w:rPr>
        <w:t>李斌</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郑</w:t>
      </w:r>
      <w:r>
        <w:rPr>
          <w:rFonts w:ascii="宋体" w:eastAsia="宋体" w:hAnsi="MS Mincho" w:cs="宋体"/>
          <w:sz w:val="28"/>
          <w:bdr w:val="none" w:sz="0" w:space="0" w:color="auto"/>
        </w:rPr>
        <w:t>威付涵唐从明</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课</w:t>
      </w:r>
      <w:r>
        <w:rPr>
          <w:rFonts w:ascii="宋体" w:eastAsia="宋体" w:hAnsi="MS Mincho" w:cs="宋体"/>
          <w:sz w:val="28"/>
          <w:bdr w:val="none" w:sz="0" w:space="0" w:color="auto"/>
        </w:rPr>
        <w:t>堂教学永</w:t>
      </w:r>
      <w:r>
        <w:rPr>
          <w:rFonts w:ascii="宋体" w:eastAsia="宋体" w:hAnsi="SimSun" w:cs="宋体"/>
          <w:sz w:val="28"/>
          <w:bdr w:val="none" w:sz="0" w:space="0" w:color="auto"/>
        </w:rPr>
        <w:t>远</w:t>
      </w:r>
      <w:r>
        <w:rPr>
          <w:rFonts w:ascii="宋体" w:eastAsia="宋体" w:hAnsi="MS Mincho" w:cs="宋体"/>
          <w:sz w:val="28"/>
          <w:bdr w:val="none" w:sz="0" w:space="0" w:color="auto"/>
        </w:rPr>
        <w:t>都是一</w:t>
      </w:r>
      <w:r>
        <w:rPr>
          <w:rFonts w:ascii="宋体" w:eastAsia="宋体" w:hAnsi="SimSun" w:cs="宋体"/>
          <w:sz w:val="28"/>
          <w:bdr w:val="none" w:sz="0" w:space="0" w:color="auto"/>
        </w:rPr>
        <w:t>门带</w:t>
      </w:r>
      <w:r>
        <w:rPr>
          <w:rFonts w:ascii="宋体" w:eastAsia="宋体" w:hAnsi="MS Mincho" w:cs="宋体"/>
          <w:sz w:val="28"/>
          <w:bdr w:val="none" w:sz="0" w:space="0" w:color="auto"/>
        </w:rPr>
        <w:t>有缺憾的</w:t>
      </w:r>
      <w:r>
        <w:rPr>
          <w:rFonts w:ascii="宋体" w:eastAsia="宋体" w:hAnsi="SimSun" w:cs="宋体"/>
          <w:sz w:val="28"/>
          <w:bdr w:val="none" w:sz="0" w:space="0" w:color="auto"/>
        </w:rPr>
        <w:t>艺术</w:t>
      </w:r>
      <w:r>
        <w:rPr>
          <w:rFonts w:ascii="宋体" w:eastAsia="宋体" w:hAnsi="MS Mincho" w:cs="宋体"/>
          <w:sz w:val="28"/>
          <w:bdr w:val="none" w:sz="0" w:space="0" w:color="auto"/>
        </w:rPr>
        <w:t>，它最吸引人的地方也在于此。尽管是做了最充分的准</w:t>
      </w:r>
      <w:r>
        <w:rPr>
          <w:rFonts w:ascii="宋体" w:eastAsia="宋体" w:hAnsi="SimSun" w:cs="宋体"/>
          <w:sz w:val="28"/>
          <w:bdr w:val="none" w:sz="0" w:space="0" w:color="auto"/>
        </w:rPr>
        <w:t>备</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堂上也会有一些</w:t>
      </w:r>
      <w:r>
        <w:rPr>
          <w:rFonts w:ascii="宋体" w:eastAsia="宋体" w:hAnsi="SimSun" w:cs="宋体"/>
          <w:sz w:val="28"/>
          <w:bdr w:val="none" w:sz="0" w:space="0" w:color="auto"/>
        </w:rPr>
        <w:t>这样</w:t>
      </w:r>
      <w:r>
        <w:rPr>
          <w:rFonts w:ascii="宋体" w:eastAsia="宋体" w:hAnsi="MS Mincho" w:cs="宋体"/>
          <w:sz w:val="28"/>
          <w:bdr w:val="none" w:sz="0" w:space="0" w:color="auto"/>
        </w:rPr>
        <w:t>那</w:t>
      </w:r>
      <w:r>
        <w:rPr>
          <w:rFonts w:ascii="宋体" w:eastAsia="宋体" w:hAnsi="SimSun" w:cs="宋体"/>
          <w:sz w:val="28"/>
          <w:bdr w:val="none" w:sz="0" w:space="0" w:color="auto"/>
        </w:rPr>
        <w:t>样</w:t>
      </w:r>
      <w:r>
        <w:rPr>
          <w:rFonts w:ascii="宋体" w:eastAsia="宋体" w:hAnsi="MS Mincho" w:cs="宋体"/>
          <w:sz w:val="28"/>
          <w:bdr w:val="none" w:sz="0" w:space="0" w:color="auto"/>
        </w:rPr>
        <w:t>的小小的瑕疵：也</w:t>
      </w:r>
      <w:r>
        <w:rPr>
          <w:rFonts w:ascii="宋体" w:eastAsia="宋体" w:hAnsi="SimSun" w:cs="宋体"/>
          <w:sz w:val="28"/>
          <w:bdr w:val="none" w:sz="0" w:space="0" w:color="auto"/>
        </w:rPr>
        <w:t>许</w:t>
      </w:r>
      <w:r>
        <w:rPr>
          <w:rFonts w:ascii="宋体" w:eastAsia="宋体" w:hAnsi="MS Mincho" w:cs="宋体"/>
          <w:sz w:val="28"/>
          <w:bdr w:val="none" w:sz="0" w:space="0" w:color="auto"/>
        </w:rPr>
        <w:t>是无意</w:t>
      </w:r>
      <w:r>
        <w:rPr>
          <w:rFonts w:ascii="宋体" w:eastAsia="宋体" w:hAnsi="SimSun" w:cs="宋体"/>
          <w:sz w:val="28"/>
          <w:bdr w:val="none" w:sz="0" w:space="0" w:color="auto"/>
        </w:rPr>
        <w:t>间</w:t>
      </w:r>
      <w:r>
        <w:rPr>
          <w:rFonts w:ascii="宋体" w:eastAsia="宋体" w:hAnsi="MS Mincho" w:cs="宋体"/>
          <w:sz w:val="28"/>
          <w:bdr w:val="none" w:sz="0" w:space="0" w:color="auto"/>
        </w:rPr>
        <w:t>忽略了学生精彩的回答；也</w:t>
      </w:r>
      <w:r>
        <w:rPr>
          <w:rFonts w:ascii="宋体" w:eastAsia="宋体" w:hAnsi="SimSun" w:cs="宋体"/>
          <w:sz w:val="28"/>
          <w:bdr w:val="none" w:sz="0" w:space="0" w:color="auto"/>
        </w:rPr>
        <w:t>许</w:t>
      </w:r>
      <w:r>
        <w:rPr>
          <w:rFonts w:ascii="宋体" w:eastAsia="宋体" w:hAnsi="MS Mincho" w:cs="宋体"/>
          <w:sz w:val="28"/>
          <w:bdr w:val="none" w:sz="0" w:space="0" w:color="auto"/>
        </w:rPr>
        <w:t>是</w:t>
      </w:r>
      <w:r>
        <w:rPr>
          <w:rFonts w:ascii="宋体" w:eastAsia="宋体" w:hAnsi="SimSun" w:cs="宋体"/>
          <w:sz w:val="28"/>
          <w:bdr w:val="none" w:sz="0" w:space="0" w:color="auto"/>
        </w:rPr>
        <w:t>时间</w:t>
      </w:r>
      <w:r>
        <w:rPr>
          <w:rFonts w:ascii="宋体" w:eastAsia="宋体" w:hAnsi="MS Mincho" w:cs="宋体"/>
          <w:sz w:val="28"/>
          <w:bdr w:val="none" w:sz="0" w:space="0" w:color="auto"/>
        </w:rPr>
        <w:t>把握得不</w:t>
      </w:r>
      <w:r>
        <w:rPr>
          <w:rFonts w:ascii="宋体" w:eastAsia="宋体" w:hAnsi="SimSun" w:cs="宋体"/>
          <w:sz w:val="28"/>
          <w:bdr w:val="none" w:sz="0" w:space="0" w:color="auto"/>
        </w:rPr>
        <w:t>够</w:t>
      </w:r>
      <w:r>
        <w:rPr>
          <w:rFonts w:ascii="宋体" w:eastAsia="宋体" w:hAnsi="MS Mincho" w:cs="宋体"/>
          <w:sz w:val="28"/>
          <w:bdr w:val="none" w:sz="0" w:space="0" w:color="auto"/>
        </w:rPr>
        <w:t>精准；也</w:t>
      </w:r>
      <w:r>
        <w:rPr>
          <w:rFonts w:ascii="宋体" w:eastAsia="宋体" w:hAnsi="SimSun" w:cs="宋体"/>
          <w:sz w:val="28"/>
          <w:bdr w:val="none" w:sz="0" w:space="0" w:color="auto"/>
        </w:rPr>
        <w:t>许</w:t>
      </w:r>
      <w:r>
        <w:rPr>
          <w:rFonts w:ascii="宋体" w:eastAsia="宋体" w:hAnsi="MS Mincho" w:cs="宋体"/>
          <w:sz w:val="28"/>
          <w:bdr w:val="none" w:sz="0" w:space="0" w:color="auto"/>
        </w:rPr>
        <w:t>是内容安排不</w:t>
      </w:r>
      <w:r>
        <w:rPr>
          <w:rFonts w:ascii="宋体" w:eastAsia="宋体" w:hAnsi="SimSun" w:cs="宋体"/>
          <w:sz w:val="28"/>
          <w:bdr w:val="none" w:sz="0" w:space="0" w:color="auto"/>
        </w:rPr>
        <w:t>够</w:t>
      </w:r>
      <w:r>
        <w:rPr>
          <w:rFonts w:ascii="宋体" w:eastAsia="宋体" w:hAnsi="MS Mincho" w:cs="宋体"/>
          <w:sz w:val="28"/>
          <w:bdr w:val="none" w:sz="0" w:space="0" w:color="auto"/>
        </w:rPr>
        <w:t>恰当；也</w:t>
      </w:r>
      <w:r>
        <w:rPr>
          <w:rFonts w:ascii="宋体" w:eastAsia="宋体" w:hAnsi="SimSun" w:cs="宋体"/>
          <w:sz w:val="28"/>
          <w:bdr w:val="none" w:sz="0" w:space="0" w:color="auto"/>
        </w:rPr>
        <w:t>许</w:t>
      </w:r>
      <w:r>
        <w:rPr>
          <w:rFonts w:ascii="宋体" w:eastAsia="宋体" w:hAnsi="MS Mincho" w:cs="宋体"/>
          <w:sz w:val="28"/>
          <w:bdr w:val="none" w:sz="0" w:space="0" w:color="auto"/>
        </w:rPr>
        <w:t>是</w:t>
      </w:r>
      <w:r>
        <w:rPr>
          <w:rFonts w:ascii="宋体" w:eastAsia="宋体" w:hAnsi="SimSun" w:cs="宋体"/>
          <w:sz w:val="28"/>
          <w:bdr w:val="none" w:sz="0" w:space="0" w:color="auto"/>
        </w:rPr>
        <w:t>调</w:t>
      </w:r>
      <w:r>
        <w:rPr>
          <w:rFonts w:ascii="宋体" w:eastAsia="宋体" w:hAnsi="MS Mincho" w:cs="宋体"/>
          <w:sz w:val="28"/>
          <w:bdr w:val="none" w:sz="0" w:space="0" w:color="auto"/>
        </w:rPr>
        <w:t>控力不</w:t>
      </w:r>
      <w:r>
        <w:rPr>
          <w:rFonts w:ascii="宋体" w:eastAsia="宋体" w:hAnsi="SimSun" w:cs="宋体"/>
          <w:sz w:val="28"/>
          <w:bdr w:val="none" w:sz="0" w:space="0" w:color="auto"/>
        </w:rPr>
        <w:t>强</w:t>
      </w:r>
      <w:r>
        <w:rPr>
          <w:rFonts w:ascii="宋体" w:eastAsia="宋体" w:hAnsi="MS Mincho" w:cs="宋体"/>
          <w:sz w:val="28"/>
          <w:bdr w:val="none" w:sz="0" w:space="0" w:color="auto"/>
        </w:rPr>
        <w:t>；也</w:t>
      </w:r>
      <w:r>
        <w:rPr>
          <w:rFonts w:ascii="宋体" w:eastAsia="宋体" w:hAnsi="SimSun" w:cs="宋体"/>
          <w:sz w:val="28"/>
          <w:bdr w:val="none" w:sz="0" w:space="0" w:color="auto"/>
        </w:rPr>
        <w:t>许</w:t>
      </w:r>
      <w:r>
        <w:rPr>
          <w:rFonts w:ascii="宋体" w:eastAsia="宋体" w:hAnsi="MS Mincho" w:cs="宋体"/>
          <w:sz w:val="28"/>
          <w:bdr w:val="none" w:sz="0" w:space="0" w:color="auto"/>
        </w:rPr>
        <w:t>是学生参与气氛不</w:t>
      </w:r>
      <w:r>
        <w:rPr>
          <w:rFonts w:ascii="宋体" w:eastAsia="宋体" w:hAnsi="SimSun" w:cs="宋体"/>
          <w:sz w:val="28"/>
          <w:bdr w:val="none" w:sz="0" w:space="0" w:color="auto"/>
        </w:rPr>
        <w:t>够</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但是我</w:t>
      </w:r>
      <w:r>
        <w:rPr>
          <w:rFonts w:ascii="宋体" w:eastAsia="宋体" w:hAnsi="SimSun" w:cs="宋体"/>
          <w:sz w:val="28"/>
          <w:bdr w:val="none" w:sz="0" w:space="0" w:color="auto"/>
        </w:rPr>
        <w:t>们</w:t>
      </w:r>
      <w:r>
        <w:rPr>
          <w:rFonts w:ascii="宋体" w:eastAsia="宋体" w:hAnsi="MS Mincho" w:cs="宋体"/>
          <w:sz w:val="28"/>
          <w:bdr w:val="none" w:sz="0" w:space="0" w:color="auto"/>
        </w:rPr>
        <w:t>相信，伴随着不断的学</w:t>
      </w:r>
      <w:r>
        <w:rPr>
          <w:rFonts w:ascii="宋体" w:eastAsia="宋体" w:hAnsi="SimSun" w:cs="宋体"/>
          <w:sz w:val="28"/>
          <w:bdr w:val="none" w:sz="0" w:space="0" w:color="auto"/>
        </w:rPr>
        <w:t>习</w:t>
      </w:r>
      <w:r>
        <w:rPr>
          <w:rFonts w:ascii="宋体" w:eastAsia="宋体" w:hAnsi="MS Mincho" w:cs="宋体"/>
          <w:sz w:val="28"/>
          <w:bdr w:val="none" w:sz="0" w:space="0" w:color="auto"/>
        </w:rPr>
        <w:t>，伴随着全校教</w:t>
      </w:r>
      <w:r>
        <w:rPr>
          <w:rFonts w:ascii="宋体" w:eastAsia="宋体" w:hAnsi="SimSun" w:cs="宋体"/>
          <w:sz w:val="28"/>
          <w:bdr w:val="none" w:sz="0" w:space="0" w:color="auto"/>
        </w:rPr>
        <w:t>师</w:t>
      </w:r>
      <w:r>
        <w:rPr>
          <w:rFonts w:ascii="宋体" w:eastAsia="宋体" w:hAnsi="MS Mincho" w:cs="宋体"/>
          <w:sz w:val="28"/>
          <w:bdr w:val="none" w:sz="0" w:space="0" w:color="auto"/>
        </w:rPr>
        <w:t>的共同努力，我校的</w:t>
      </w:r>
      <w:r>
        <w:rPr>
          <w:rFonts w:ascii="宋体" w:eastAsia="宋体" w:hAnsi="SimSun" w:cs="宋体"/>
          <w:sz w:val="28"/>
          <w:bdr w:val="none" w:sz="0" w:space="0" w:color="auto"/>
        </w:rPr>
        <w:t>课</w:t>
      </w:r>
      <w:r>
        <w:rPr>
          <w:rFonts w:ascii="宋体" w:eastAsia="宋体" w:hAnsi="MS Mincho" w:cs="宋体"/>
          <w:sz w:val="28"/>
          <w:bdr w:val="none" w:sz="0" w:space="0" w:color="auto"/>
        </w:rPr>
        <w:t>堂教学水平一定会越来越高，越来越好。</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了落</w:t>
      </w:r>
      <w:r>
        <w:rPr>
          <w:rFonts w:ascii="宋体" w:eastAsia="宋体" w:hAnsi="SimSun" w:cs="宋体"/>
          <w:sz w:val="28"/>
          <w:bdr w:val="none" w:sz="0" w:space="0" w:color="auto"/>
        </w:rPr>
        <w:t>实县</w:t>
      </w:r>
      <w:r>
        <w:rPr>
          <w:rFonts w:ascii="宋体" w:eastAsia="宋体" w:hAnsi="MS Mincho" w:cs="宋体"/>
          <w:sz w:val="28"/>
          <w:bdr w:val="none" w:sz="0" w:space="0" w:color="auto"/>
        </w:rPr>
        <w:t>教研室</w:t>
      </w:r>
      <w:r>
        <w:rPr>
          <w:rFonts w:ascii="宋体" w:eastAsia="宋体" w:hAnsi="SimSun" w:cs="宋体"/>
          <w:sz w:val="28"/>
          <w:bdr w:val="none" w:sz="0" w:space="0" w:color="auto"/>
        </w:rPr>
        <w:t>关</w:t>
      </w:r>
      <w:r>
        <w:rPr>
          <w:rFonts w:ascii="宋体" w:eastAsia="宋体" w:hAnsi="MS Mincho" w:cs="宋体"/>
          <w:sz w:val="28"/>
          <w:bdr w:val="none" w:sz="0" w:space="0" w:color="auto"/>
        </w:rPr>
        <w:t>于听</w:t>
      </w:r>
      <w:r>
        <w:rPr>
          <w:rFonts w:ascii="宋体" w:eastAsia="宋体" w:hAnsi="SimSun" w:cs="宋体"/>
          <w:sz w:val="28"/>
          <w:bdr w:val="none" w:sz="0" w:space="0" w:color="auto"/>
        </w:rPr>
        <w:t>课评课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月活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提高广大教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堂授</w:t>
      </w:r>
      <w:r>
        <w:rPr>
          <w:rFonts w:ascii="宋体" w:eastAsia="宋体" w:hAnsi="SimSun" w:cs="宋体"/>
          <w:sz w:val="28"/>
          <w:bdr w:val="none" w:sz="0" w:space="0" w:color="auto"/>
        </w:rPr>
        <w:t>课</w:t>
      </w:r>
      <w:r>
        <w:rPr>
          <w:rFonts w:ascii="宋体" w:eastAsia="宋体" w:hAnsi="MS Mincho" w:cs="宋体"/>
          <w:sz w:val="28"/>
          <w:bdr w:val="none" w:sz="0" w:space="0" w:color="auto"/>
        </w:rPr>
        <w:t>水平及能力，</w:t>
      </w:r>
      <w:r>
        <w:rPr>
          <w:rFonts w:ascii="宋体" w:eastAsia="宋体" w:hAnsi="SimSun" w:cs="宋体"/>
          <w:sz w:val="28"/>
          <w:bdr w:val="none" w:sz="0" w:space="0" w:color="auto"/>
        </w:rPr>
        <w:t>结</w:t>
      </w:r>
      <w:r>
        <w:rPr>
          <w:rFonts w:ascii="宋体" w:eastAsia="宋体" w:hAnsi="MS Mincho" w:cs="宋体"/>
          <w:sz w:val="28"/>
          <w:bdr w:val="none" w:sz="0" w:space="0" w:color="auto"/>
        </w:rPr>
        <w:t>合我校第三周</w:t>
      </w:r>
      <w:r>
        <w:rPr>
          <w:rFonts w:ascii="宋体" w:eastAsia="宋体" w:hAnsi="SimSun" w:cs="宋体"/>
          <w:sz w:val="28"/>
          <w:bdr w:val="none" w:sz="0" w:space="0" w:color="auto"/>
        </w:rPr>
        <w:t>开</w:t>
      </w:r>
      <w:r>
        <w:rPr>
          <w:rFonts w:ascii="宋体" w:eastAsia="宋体" w:hAnsi="MS Mincho" w:cs="宋体"/>
          <w:sz w:val="28"/>
          <w:bdr w:val="none" w:sz="0" w:space="0" w:color="auto"/>
        </w:rPr>
        <w:t>展的周中心工作教</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上三</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过</w:t>
      </w:r>
      <w:r>
        <w:rPr>
          <w:rFonts w:ascii="宋体" w:eastAsia="宋体" w:hAnsi="MS Mincho" w:cs="宋体"/>
          <w:sz w:val="28"/>
          <w:bdr w:val="none" w:sz="0" w:space="0" w:color="auto"/>
        </w:rPr>
        <w:t>四</w:t>
      </w:r>
      <w:r>
        <w:rPr>
          <w:rFonts w:ascii="宋体" w:eastAsia="宋体" w:hAnsi="SimSun" w:cs="宋体"/>
          <w:sz w:val="28"/>
          <w:bdr w:val="none" w:sz="0" w:space="0" w:color="auto"/>
        </w:rPr>
        <w:t>关</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详细</w:t>
      </w:r>
      <w:r>
        <w:rPr>
          <w:rFonts w:ascii="宋体" w:eastAsia="宋体" w:hAnsi="MS Mincho" w:cs="宋体"/>
          <w:sz w:val="28"/>
          <w:bdr w:val="none" w:sz="0" w:space="0" w:color="auto"/>
        </w:rPr>
        <w:t>的安排，活</w:t>
      </w:r>
      <w:r>
        <w:rPr>
          <w:rFonts w:ascii="宋体" w:eastAsia="宋体" w:hAnsi="SimSun" w:cs="宋体"/>
          <w:sz w:val="28"/>
          <w:bdr w:val="none" w:sz="0" w:space="0" w:color="auto"/>
        </w:rPr>
        <w:t>动经过</w:t>
      </w:r>
      <w:r>
        <w:rPr>
          <w:rFonts w:ascii="宋体" w:eastAsia="宋体" w:hAnsi="MS Mincho" w:cs="宋体"/>
          <w:sz w:val="28"/>
          <w:bdr w:val="none" w:sz="0" w:space="0" w:color="auto"/>
        </w:rPr>
        <w:t>一个月的</w:t>
      </w:r>
      <w:r>
        <w:rPr>
          <w:rFonts w:ascii="宋体" w:eastAsia="宋体" w:hAnsi="SimSun" w:cs="宋体"/>
          <w:sz w:val="28"/>
          <w:bdr w:val="none" w:sz="0" w:space="0" w:color="auto"/>
        </w:rPr>
        <w:t>紧张</w:t>
      </w:r>
      <w:r>
        <w:rPr>
          <w:rFonts w:ascii="宋体" w:eastAsia="宋体" w:hAnsi="MS Mincho" w:cs="宋体"/>
          <w:sz w:val="28"/>
          <w:bdr w:val="none" w:sz="0" w:space="0" w:color="auto"/>
        </w:rPr>
        <w:t>有序的</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现</w:t>
      </w:r>
      <w:r>
        <w:rPr>
          <w:rFonts w:ascii="宋体" w:eastAsia="宋体" w:hAnsi="MS Mincho" w:cs="宋体"/>
          <w:sz w:val="28"/>
          <w:bdr w:val="none" w:sz="0" w:space="0" w:color="auto"/>
        </w:rPr>
        <w:t>在就活</w:t>
      </w:r>
      <w:r>
        <w:rPr>
          <w:rFonts w:ascii="宋体" w:eastAsia="宋体" w:hAnsi="SimSun" w:cs="宋体"/>
          <w:sz w:val="28"/>
          <w:bdr w:val="none" w:sz="0" w:space="0" w:color="auto"/>
        </w:rPr>
        <w:t>动开</w:t>
      </w:r>
      <w:r>
        <w:rPr>
          <w:rFonts w:ascii="宋体" w:eastAsia="宋体" w:hAnsi="MS Mincho" w:cs="宋体"/>
          <w:sz w:val="28"/>
          <w:bdr w:val="none" w:sz="0" w:space="0" w:color="auto"/>
        </w:rPr>
        <w:t>展情况</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总结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hAnsi="SimSun" w:cs="宋体"/>
          <w:b/>
          <w:sz w:val="28"/>
          <w:bdr w:val="none" w:sz="0" w:space="0" w:color="auto"/>
        </w:rPr>
        <w:t>创</w:t>
      </w:r>
      <w:r>
        <w:rPr>
          <w:rStyle w:val="strong"/>
          <w:rFonts w:ascii="宋体" w:eastAsia="宋体" w:hAnsi="MS Mincho" w:cs="宋体"/>
          <w:b/>
          <w:sz w:val="28"/>
          <w:bdr w:val="none" w:sz="0" w:space="0" w:color="auto"/>
        </w:rPr>
        <w:t>新精神可嘉，</w:t>
      </w:r>
      <w:r>
        <w:rPr>
          <w:rStyle w:val="strong"/>
          <w:rFonts w:ascii="宋体" w:eastAsia="宋体" w:hAnsi="SimSun" w:cs="宋体"/>
          <w:b/>
          <w:sz w:val="28"/>
          <w:bdr w:val="none" w:sz="0" w:space="0" w:color="auto"/>
        </w:rPr>
        <w:t>进步</w:t>
      </w:r>
      <w:r>
        <w:rPr>
          <w:rStyle w:val="strong"/>
          <w:rFonts w:ascii="宋体" w:eastAsia="宋体" w:hAnsi="MS Mincho" w:cs="宋体"/>
          <w:b/>
          <w:sz w:val="28"/>
          <w:bdr w:val="none" w:sz="0" w:space="0" w:color="auto"/>
        </w:rPr>
        <w:t>可</w:t>
      </w:r>
      <w:r>
        <w:rPr>
          <w:rStyle w:val="strong"/>
          <w:rFonts w:ascii="宋体" w:eastAsia="宋体" w:hAnsi="SimSun" w:cs="宋体"/>
          <w:b/>
          <w:sz w:val="28"/>
          <w:bdr w:val="none" w:sz="0" w:space="0" w:color="auto"/>
        </w:rPr>
        <w:t>见</w:t>
      </w:r>
      <w:r>
        <w:rPr>
          <w:rStyle w:val="strong"/>
          <w:rFonts w:ascii="宋体" w:eastAsia="宋体" w:hAnsi="MS Mincho" w:cs="宋体"/>
          <w:b/>
          <w:sz w:val="28"/>
          <w:bdr w:val="none" w:sz="0" w:space="0" w:color="auto"/>
        </w:rPr>
        <w:t>，成</w:t>
      </w:r>
      <w:r>
        <w:rPr>
          <w:rStyle w:val="strong"/>
          <w:rFonts w:ascii="宋体" w:eastAsia="宋体" w:hAnsi="SimSun" w:cs="宋体"/>
          <w:b/>
          <w:sz w:val="28"/>
          <w:bdr w:val="none" w:sz="0" w:space="0" w:color="auto"/>
        </w:rPr>
        <w:t>绩</w:t>
      </w:r>
      <w:r>
        <w:rPr>
          <w:rStyle w:val="strong"/>
          <w:rFonts w:ascii="宋体" w:eastAsia="宋体" w:hAnsi="MS Mincho" w:cs="宋体"/>
          <w:b/>
          <w:sz w:val="28"/>
          <w:bdr w:val="none" w:sz="0" w:space="0" w:color="auto"/>
        </w:rPr>
        <w:t>可喜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cs="宋体"/>
          <w:sz w:val="28"/>
          <w:bdr w:val="none" w:sz="0" w:space="0" w:color="auto"/>
        </w:rPr>
        <w:t>1</w:t>
      </w:r>
      <w:r>
        <w:rPr>
          <w:rFonts w:ascii="宋体" w:eastAsia="宋体" w:hAnsi="MS Mincho" w:cs="宋体"/>
          <w:sz w:val="28"/>
          <w:bdr w:val="none" w:sz="0" w:space="0" w:color="auto"/>
        </w:rPr>
        <w:t>、精心准</w:t>
      </w:r>
      <w:r>
        <w:rPr>
          <w:rFonts w:ascii="宋体" w:eastAsia="宋体" w:hAnsi="SimSun" w:cs="宋体"/>
          <w:sz w:val="28"/>
          <w:bdr w:val="none" w:sz="0" w:space="0" w:color="auto"/>
        </w:rPr>
        <w:t>备</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能力得以提高。全校老</w:t>
      </w:r>
      <w:r>
        <w:rPr>
          <w:rFonts w:ascii="宋体" w:eastAsia="宋体" w:hAnsi="SimSun" w:cs="宋体"/>
          <w:sz w:val="28"/>
          <w:bdr w:val="none" w:sz="0" w:space="0" w:color="auto"/>
        </w:rPr>
        <w:t>师对</w:t>
      </w:r>
      <w:r>
        <w:rPr>
          <w:rFonts w:ascii="宋体" w:eastAsia="宋体" w:hAnsi="MS Mincho" w:cs="宋体"/>
          <w:sz w:val="28"/>
          <w:bdr w:val="none" w:sz="0" w:space="0" w:color="auto"/>
        </w:rPr>
        <w:t>本次听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十分重</w:t>
      </w:r>
      <w:r>
        <w:rPr>
          <w:rFonts w:ascii="宋体" w:eastAsia="宋体" w:hAnsi="SimSun" w:cs="宋体"/>
          <w:sz w:val="28"/>
          <w:bdr w:val="none" w:sz="0" w:space="0" w:color="auto"/>
        </w:rPr>
        <w:t>视</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前能做到充分准</w:t>
      </w:r>
      <w:r>
        <w:rPr>
          <w:rFonts w:ascii="宋体" w:eastAsia="宋体" w:hAnsi="SimSun" w:cs="宋体"/>
          <w:sz w:val="28"/>
          <w:bdr w:val="none" w:sz="0" w:space="0" w:color="auto"/>
        </w:rPr>
        <w:t>备</w:t>
      </w:r>
      <w:r>
        <w:rPr>
          <w:rFonts w:ascii="宋体" w:eastAsia="宋体" w:hAnsi="MS Mincho" w:cs="宋体"/>
          <w:sz w:val="28"/>
          <w:bdr w:val="none" w:sz="0" w:space="0" w:color="auto"/>
        </w:rPr>
        <w:t>，精心</w:t>
      </w:r>
      <w:r>
        <w:rPr>
          <w:rFonts w:ascii="宋体" w:eastAsia="宋体" w:hAnsi="SimSun" w:cs="宋体"/>
          <w:sz w:val="28"/>
          <w:bdr w:val="none" w:sz="0" w:space="0" w:color="auto"/>
        </w:rPr>
        <w:t>备课</w:t>
      </w:r>
      <w:r>
        <w:rPr>
          <w:rFonts w:ascii="宋体" w:eastAsia="宋体" w:hAnsi="MS Mincho" w:cs="宋体"/>
          <w:sz w:val="28"/>
          <w:bdr w:val="none" w:sz="0" w:space="0" w:color="auto"/>
        </w:rPr>
        <w:t>，精心</w:t>
      </w:r>
      <w:r>
        <w:rPr>
          <w:rFonts w:ascii="宋体" w:eastAsia="宋体" w:hAnsi="SimSun" w:cs="宋体"/>
          <w:sz w:val="28"/>
          <w:bdr w:val="none" w:sz="0" w:space="0" w:color="auto"/>
        </w:rPr>
        <w:t>设计课</w:t>
      </w:r>
      <w:r>
        <w:rPr>
          <w:rFonts w:ascii="宋体" w:eastAsia="宋体" w:hAnsi="MS Mincho" w:cs="宋体"/>
          <w:sz w:val="28"/>
          <w:bdr w:val="none" w:sz="0" w:space="0" w:color="auto"/>
        </w:rPr>
        <w:t>堂，</w:t>
      </w:r>
      <w:r>
        <w:rPr>
          <w:rFonts w:ascii="宋体" w:eastAsia="宋体" w:hAnsi="SimSun" w:cs="宋体"/>
          <w:sz w:val="28"/>
          <w:bdr w:val="none" w:sz="0" w:space="0" w:color="auto"/>
        </w:rPr>
        <w:t>积</w:t>
      </w:r>
      <w:r>
        <w:rPr>
          <w:rFonts w:ascii="宋体" w:eastAsia="宋体" w:hAnsi="MS Mincho" w:cs="宋体"/>
          <w:sz w:val="28"/>
          <w:bdr w:val="none" w:sz="0" w:space="0" w:color="auto"/>
        </w:rPr>
        <w:t>极探索教法，大部分老</w:t>
      </w:r>
      <w:r>
        <w:rPr>
          <w:rFonts w:ascii="宋体" w:eastAsia="宋体" w:hAnsi="SimSun" w:cs="宋体"/>
          <w:sz w:val="28"/>
          <w:bdr w:val="none" w:sz="0" w:space="0" w:color="auto"/>
        </w:rPr>
        <w:t>师</w:t>
      </w:r>
      <w:r>
        <w:rPr>
          <w:rFonts w:ascii="宋体" w:eastAsia="宋体" w:hAnsi="MS Mincho" w:cs="宋体"/>
          <w:sz w:val="28"/>
          <w:bdr w:val="none" w:sz="0" w:space="0" w:color="auto"/>
        </w:rPr>
        <w:t>都能使用多媒体</w:t>
      </w:r>
      <w:r>
        <w:rPr>
          <w:rFonts w:ascii="宋体" w:eastAsia="宋体" w:hAnsi="SimSun" w:cs="宋体"/>
          <w:sz w:val="28"/>
          <w:bdr w:val="none" w:sz="0" w:space="0" w:color="auto"/>
        </w:rPr>
        <w:t>课</w:t>
      </w:r>
      <w:r>
        <w:rPr>
          <w:rFonts w:ascii="宋体" w:eastAsia="宋体" w:hAnsi="MS Mincho" w:cs="宋体"/>
          <w:sz w:val="28"/>
          <w:bdr w:val="none" w:sz="0" w:space="0" w:color="auto"/>
        </w:rPr>
        <w:t>件，但也不是</w:t>
      </w:r>
      <w:r>
        <w:rPr>
          <w:rFonts w:ascii="宋体" w:eastAsia="宋体" w:hAnsi="SimSun" w:cs="宋体"/>
          <w:sz w:val="28"/>
          <w:bdr w:val="none" w:sz="0" w:space="0" w:color="auto"/>
        </w:rPr>
        <w:t>滥</w:t>
      </w:r>
      <w:r>
        <w:rPr>
          <w:rFonts w:ascii="宋体" w:eastAsia="宋体" w:hAnsi="MS Mincho" w:cs="宋体"/>
          <w:sz w:val="28"/>
          <w:bdr w:val="none" w:sz="0" w:space="0" w:color="auto"/>
        </w:rPr>
        <w:t>用，</w:t>
      </w:r>
      <w:r>
        <w:rPr>
          <w:rFonts w:ascii="宋体" w:eastAsia="宋体" w:hAnsi="SimSun" w:cs="宋体"/>
          <w:sz w:val="28"/>
          <w:bdr w:val="none" w:sz="0" w:space="0" w:color="auto"/>
        </w:rPr>
        <w:t>课</w:t>
      </w:r>
      <w:r>
        <w:rPr>
          <w:rFonts w:ascii="宋体" w:eastAsia="宋体" w:hAnsi="MS Mincho" w:cs="宋体"/>
          <w:sz w:val="28"/>
          <w:bdr w:val="none" w:sz="0" w:space="0" w:color="auto"/>
        </w:rPr>
        <w:t>件</w:t>
      </w:r>
      <w:r>
        <w:rPr>
          <w:rFonts w:ascii="宋体" w:eastAsia="宋体" w:hAnsi="SimSun" w:cs="宋体"/>
          <w:sz w:val="28"/>
          <w:bdr w:val="none" w:sz="0" w:space="0" w:color="auto"/>
        </w:rPr>
        <w:t>设计</w:t>
      </w:r>
      <w:r>
        <w:rPr>
          <w:rFonts w:ascii="宋体" w:eastAsia="宋体" w:hAnsi="MS Mincho" w:cs="宋体"/>
          <w:sz w:val="28"/>
          <w:bdr w:val="none" w:sz="0" w:space="0" w:color="auto"/>
        </w:rPr>
        <w:t>符合儿童</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规</w:t>
      </w:r>
      <w:r>
        <w:rPr>
          <w:rFonts w:ascii="宋体" w:eastAsia="宋体" w:hAnsi="MS Mincho" w:cs="宋体"/>
          <w:sz w:val="28"/>
          <w:bdr w:val="none" w:sz="0" w:space="0" w:color="auto"/>
        </w:rPr>
        <w:t>律，</w:t>
      </w:r>
      <w:r>
        <w:rPr>
          <w:rFonts w:ascii="宋体" w:eastAsia="宋体" w:hAnsi="SimSun" w:cs="宋体"/>
          <w:sz w:val="28"/>
          <w:bdr w:val="none" w:sz="0" w:space="0" w:color="auto"/>
        </w:rPr>
        <w:t>实</w:t>
      </w:r>
      <w:r>
        <w:rPr>
          <w:rFonts w:ascii="宋体" w:eastAsia="宋体" w:hAnsi="MS Mincho" w:cs="宋体"/>
          <w:sz w:val="28"/>
          <w:bdr w:val="none" w:sz="0" w:space="0" w:color="auto"/>
        </w:rPr>
        <w:t>用性</w:t>
      </w:r>
      <w:r>
        <w:rPr>
          <w:rFonts w:ascii="宋体" w:eastAsia="宋体" w:hAnsi="SimSun" w:cs="宋体"/>
          <w:sz w:val="28"/>
          <w:bdr w:val="none" w:sz="0" w:space="0" w:color="auto"/>
        </w:rPr>
        <w:t>强</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学生在</w:t>
      </w:r>
      <w:r>
        <w:rPr>
          <w:rFonts w:ascii="宋体" w:eastAsia="宋体" w:hAnsi="SimSun" w:cs="宋体"/>
          <w:sz w:val="28"/>
          <w:bdr w:val="none" w:sz="0" w:space="0" w:color="auto"/>
        </w:rPr>
        <w:t>动态</w:t>
      </w:r>
      <w:r>
        <w:rPr>
          <w:rFonts w:ascii="宋体" w:eastAsia="宋体" w:hAnsi="MS Mincho" w:cs="宋体"/>
          <w:sz w:val="28"/>
          <w:bdr w:val="none" w:sz="0" w:space="0" w:color="auto"/>
        </w:rPr>
        <w:t>、生成、</w:t>
      </w:r>
      <w:r>
        <w:rPr>
          <w:rFonts w:ascii="宋体" w:eastAsia="宋体" w:hAnsi="SimSun" w:cs="宋体"/>
          <w:sz w:val="28"/>
          <w:bdr w:val="none" w:sz="0" w:space="0" w:color="auto"/>
        </w:rPr>
        <w:t>开</w:t>
      </w:r>
      <w:r>
        <w:rPr>
          <w:rFonts w:ascii="宋体" w:eastAsia="宋体" w:hAnsi="MS Mincho" w:cs="宋体"/>
          <w:sz w:val="28"/>
          <w:bdr w:val="none" w:sz="0" w:space="0" w:color="auto"/>
        </w:rPr>
        <w:t>放、生</w:t>
      </w:r>
      <w:r>
        <w:rPr>
          <w:rFonts w:ascii="宋体" w:eastAsia="宋体" w:hAnsi="SimSun" w:cs="宋体"/>
          <w:sz w:val="28"/>
          <w:bdr w:val="none" w:sz="0" w:space="0" w:color="auto"/>
        </w:rPr>
        <w:t>动</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中学</w:t>
      </w:r>
      <w:r>
        <w:rPr>
          <w:rFonts w:ascii="宋体" w:eastAsia="宋体" w:hAnsi="SimSun" w:cs="宋体"/>
          <w:sz w:val="28"/>
          <w:bdr w:val="none" w:sz="0" w:space="0" w:color="auto"/>
        </w:rPr>
        <w:t>习</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，充分</w:t>
      </w:r>
      <w:r>
        <w:rPr>
          <w:rFonts w:ascii="宋体" w:eastAsia="宋体" w:hAnsi="SimSun" w:cs="宋体"/>
          <w:sz w:val="28"/>
          <w:bdr w:val="none" w:sz="0" w:space="0" w:color="auto"/>
        </w:rPr>
        <w:t>调动</w:t>
      </w:r>
      <w:r>
        <w:rPr>
          <w:rFonts w:ascii="宋体" w:eastAsia="宋体" w:hAnsi="MS Mincho" w:cs="宋体"/>
          <w:sz w:val="28"/>
          <w:bdr w:val="none" w:sz="0" w:space="0" w:color="auto"/>
        </w:rPr>
        <w:t>学生的多中感官，既活</w:t>
      </w:r>
      <w:r>
        <w:rPr>
          <w:rFonts w:ascii="宋体" w:eastAsia="宋体" w:hAnsi="SimSun" w:cs="宋体"/>
          <w:sz w:val="28"/>
          <w:bdr w:val="none" w:sz="0" w:space="0" w:color="auto"/>
        </w:rPr>
        <w:t>跃</w:t>
      </w:r>
      <w:r>
        <w:rPr>
          <w:rFonts w:ascii="宋体" w:eastAsia="宋体" w:hAnsi="MS Mincho" w:cs="宋体"/>
          <w:sz w:val="28"/>
          <w:bdr w:val="none" w:sz="0" w:space="0" w:color="auto"/>
        </w:rPr>
        <w:t>了</w:t>
      </w:r>
      <w:r>
        <w:rPr>
          <w:rFonts w:ascii="宋体" w:eastAsia="宋体" w:hAnsi="SimSun" w:cs="宋体"/>
          <w:sz w:val="28"/>
          <w:bdr w:val="none" w:sz="0" w:space="0" w:color="auto"/>
        </w:rPr>
        <w:t>课</w:t>
      </w:r>
      <w:r>
        <w:rPr>
          <w:rFonts w:ascii="宋体" w:eastAsia="宋体" w:hAnsi="MS Mincho" w:cs="宋体"/>
          <w:sz w:val="28"/>
          <w:bdr w:val="none" w:sz="0" w:space="0" w:color="auto"/>
        </w:rPr>
        <w:t>堂气氛，又提高了</w:t>
      </w:r>
      <w:r>
        <w:rPr>
          <w:rFonts w:ascii="宋体" w:eastAsia="宋体" w:hAnsi="SimSun" w:cs="宋体"/>
          <w:sz w:val="28"/>
          <w:bdr w:val="none" w:sz="0" w:space="0" w:color="auto"/>
        </w:rPr>
        <w:t>课</w:t>
      </w:r>
      <w:r>
        <w:rPr>
          <w:rFonts w:ascii="宋体" w:eastAsia="宋体" w:hAnsi="MS Mincho" w:cs="宋体"/>
          <w:sz w:val="28"/>
          <w:bdr w:val="none" w:sz="0" w:space="0" w:color="auto"/>
        </w:rPr>
        <w:t>堂教学效率，更增</w:t>
      </w:r>
      <w:r>
        <w:rPr>
          <w:rFonts w:ascii="宋体" w:eastAsia="宋体" w:hAnsi="SimSun" w:cs="宋体"/>
          <w:sz w:val="28"/>
          <w:bdr w:val="none" w:sz="0" w:space="0" w:color="auto"/>
        </w:rPr>
        <w:t>强</w:t>
      </w:r>
      <w:r>
        <w:rPr>
          <w:rFonts w:ascii="宋体" w:eastAsia="宋体" w:hAnsi="MS Mincho" w:cs="宋体"/>
          <w:sz w:val="28"/>
          <w:bdr w:val="none" w:sz="0" w:space="0" w:color="auto"/>
        </w:rPr>
        <w:t>了学生的学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、百花</w:t>
      </w:r>
      <w:r>
        <w:rPr>
          <w:rFonts w:ascii="宋体" w:eastAsia="宋体" w:hAnsi="SimSun" w:cs="宋体"/>
          <w:sz w:val="28"/>
          <w:bdr w:val="none" w:sz="0" w:space="0" w:color="auto"/>
        </w:rPr>
        <w:t>齐</w:t>
      </w:r>
      <w:r>
        <w:rPr>
          <w:rFonts w:ascii="宋体" w:eastAsia="宋体" w:hAnsi="MS Mincho" w:cs="宋体"/>
          <w:sz w:val="28"/>
          <w:bdr w:val="none" w:sz="0" w:space="0" w:color="auto"/>
        </w:rPr>
        <w:t>放，不同的教学</w:t>
      </w:r>
      <w:r>
        <w:rPr>
          <w:rFonts w:ascii="宋体" w:eastAsia="宋体" w:hAnsi="SimSun" w:cs="宋体"/>
          <w:sz w:val="28"/>
          <w:bdr w:val="none" w:sz="0" w:space="0" w:color="auto"/>
        </w:rPr>
        <w:t>风</w:t>
      </w:r>
      <w:r>
        <w:rPr>
          <w:rFonts w:ascii="宋体" w:eastAsia="宋体" w:hAnsi="MS Mincho" w:cs="宋体"/>
          <w:sz w:val="28"/>
          <w:bdr w:val="none" w:sz="0" w:space="0" w:color="auto"/>
        </w:rPr>
        <w:t>格精彩</w:t>
      </w:r>
      <w:r>
        <w:rPr>
          <w:rFonts w:ascii="宋体" w:eastAsia="宋体" w:hAnsi="SimSun" w:cs="宋体"/>
          <w:sz w:val="28"/>
          <w:bdr w:val="none" w:sz="0" w:space="0" w:color="auto"/>
        </w:rPr>
        <w:t>纷</w:t>
      </w:r>
      <w:r>
        <w:rPr>
          <w:rFonts w:ascii="宋体" w:eastAsia="宋体" w:hAnsi="MS Mincho" w:cs="宋体"/>
          <w:sz w:val="28"/>
          <w:bdr w:val="none" w:sz="0" w:space="0" w:color="auto"/>
        </w:rPr>
        <w:t>呈。本次听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，是一次</w:t>
      </w:r>
      <w:r>
        <w:rPr>
          <w:rFonts w:ascii="宋体" w:eastAsia="宋体" w:hAnsi="SimSun" w:cs="宋体"/>
          <w:sz w:val="28"/>
          <w:bdr w:val="none" w:sz="0" w:space="0" w:color="auto"/>
        </w:rPr>
        <w:t>赛</w:t>
      </w:r>
      <w:r>
        <w:rPr>
          <w:rFonts w:ascii="宋体" w:eastAsia="宋体" w:hAnsi="MS Mincho" w:cs="宋体"/>
          <w:sz w:val="28"/>
          <w:bdr w:val="none" w:sz="0" w:space="0" w:color="auto"/>
        </w:rPr>
        <w:t>教，更是</w:t>
      </w:r>
      <w:r>
        <w:rPr>
          <w:rFonts w:ascii="宋体" w:eastAsia="宋体" w:hAnsi="SimSun" w:cs="宋体"/>
          <w:sz w:val="28"/>
          <w:bdr w:val="none" w:sz="0" w:space="0" w:color="auto"/>
        </w:rPr>
        <w:t>为</w:t>
      </w:r>
      <w:r>
        <w:rPr>
          <w:rFonts w:ascii="宋体" w:eastAsia="宋体" w:hAnsi="MS Mincho" w:cs="宋体"/>
          <w:sz w:val="28"/>
          <w:bdr w:val="none" w:sz="0" w:space="0" w:color="auto"/>
        </w:rPr>
        <w:t>了老</w:t>
      </w:r>
      <w:r>
        <w:rPr>
          <w:rFonts w:ascii="宋体" w:eastAsia="宋体" w:hAnsi="SimSun" w:cs="宋体"/>
          <w:sz w:val="28"/>
          <w:bdr w:val="none" w:sz="0" w:space="0" w:color="auto"/>
        </w:rPr>
        <w:t>师们</w:t>
      </w:r>
      <w:r>
        <w:rPr>
          <w:rFonts w:ascii="宋体" w:eastAsia="宋体" w:hAnsi="MS Mincho" w:cs="宋体"/>
          <w:sz w:val="28"/>
          <w:bdr w:val="none" w:sz="0" w:space="0" w:color="auto"/>
        </w:rPr>
        <w:t>提供了一次大型的</w:t>
      </w:r>
      <w:r>
        <w:rPr>
          <w:rFonts w:ascii="宋体" w:eastAsia="宋体" w:hAnsi="SimSun" w:cs="宋体"/>
          <w:sz w:val="28"/>
          <w:bdr w:val="none" w:sz="0" w:space="0" w:color="auto"/>
        </w:rPr>
        <w:t>业务</w:t>
      </w:r>
      <w:r>
        <w:rPr>
          <w:rFonts w:ascii="宋体" w:eastAsia="宋体" w:hAnsi="MS Mincho" w:cs="宋体"/>
          <w:sz w:val="28"/>
          <w:bdr w:val="none" w:sz="0" w:space="0" w:color="auto"/>
        </w:rPr>
        <w:t>交流舞台，也是</w:t>
      </w:r>
      <w:r>
        <w:rPr>
          <w:rFonts w:ascii="宋体" w:eastAsia="宋体" w:hAnsi="SimSun" w:cs="宋体"/>
          <w:sz w:val="28"/>
          <w:bdr w:val="none" w:sz="0" w:space="0" w:color="auto"/>
        </w:rPr>
        <w:t>对</w:t>
      </w:r>
      <w:r>
        <w:rPr>
          <w:rFonts w:ascii="宋体" w:eastAsia="宋体" w:hAnsi="MS Mincho" w:cs="宋体"/>
          <w:sz w:val="28"/>
          <w:bdr w:val="none" w:sz="0" w:space="0" w:color="auto"/>
        </w:rPr>
        <w:t>老</w:t>
      </w:r>
      <w:r>
        <w:rPr>
          <w:rFonts w:ascii="宋体" w:eastAsia="宋体" w:hAnsi="SimSun" w:cs="宋体"/>
          <w:sz w:val="28"/>
          <w:bdr w:val="none" w:sz="0" w:space="0" w:color="auto"/>
        </w:rPr>
        <w:t>师们业务</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的一次考</w:t>
      </w:r>
      <w:r>
        <w:rPr>
          <w:rFonts w:ascii="宋体" w:eastAsia="宋体" w:hAnsi="SimSun" w:cs="宋体"/>
          <w:sz w:val="28"/>
          <w:bdr w:val="none" w:sz="0" w:space="0" w:color="auto"/>
        </w:rPr>
        <w:t>评</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堂上，不同的老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呈</w:t>
      </w:r>
      <w:r>
        <w:rPr>
          <w:rFonts w:ascii="宋体" w:eastAsia="宋体" w:hAnsi="SimSun" w:cs="宋体"/>
          <w:sz w:val="28"/>
          <w:bdr w:val="none" w:sz="0" w:space="0" w:color="auto"/>
        </w:rPr>
        <w:t>现</w:t>
      </w:r>
      <w:r>
        <w:rPr>
          <w:rFonts w:ascii="宋体" w:eastAsia="宋体" w:hAnsi="MS Mincho" w:cs="宋体"/>
          <w:sz w:val="28"/>
          <w:bdr w:val="none" w:sz="0" w:space="0" w:color="auto"/>
        </w:rPr>
        <w:t>了</w:t>
      </w:r>
      <w:r>
        <w:rPr>
          <w:rFonts w:ascii="宋体" w:eastAsia="宋体" w:hAnsi="SimSun" w:cs="宋体"/>
          <w:sz w:val="28"/>
          <w:bdr w:val="none" w:sz="0" w:space="0" w:color="auto"/>
        </w:rPr>
        <w:t>风</w:t>
      </w:r>
      <w:r>
        <w:rPr>
          <w:rFonts w:ascii="宋体" w:eastAsia="宋体" w:hAnsi="MS Mincho" w:cs="宋体"/>
          <w:sz w:val="28"/>
          <w:bdr w:val="none" w:sz="0" w:space="0" w:color="auto"/>
        </w:rPr>
        <w:t>格迥异的</w:t>
      </w:r>
      <w:r>
        <w:rPr>
          <w:rFonts w:ascii="宋体" w:eastAsia="宋体" w:hAnsi="SimSun" w:cs="宋体"/>
          <w:sz w:val="28"/>
          <w:bdr w:val="none" w:sz="0" w:space="0" w:color="auto"/>
        </w:rPr>
        <w:t>课</w:t>
      </w:r>
      <w:r>
        <w:rPr>
          <w:rFonts w:ascii="宋体" w:eastAsia="宋体" w:hAnsi="MS Mincho" w:cs="宋体"/>
          <w:sz w:val="28"/>
          <w:bdr w:val="none" w:sz="0" w:space="0" w:color="auto"/>
        </w:rPr>
        <w:t>堂。有的老</w:t>
      </w:r>
      <w:r>
        <w:rPr>
          <w:rFonts w:ascii="宋体" w:eastAsia="宋体" w:hAnsi="SimSun" w:cs="宋体"/>
          <w:sz w:val="28"/>
          <w:bdr w:val="none" w:sz="0" w:space="0" w:color="auto"/>
        </w:rPr>
        <w:t>师</w:t>
      </w:r>
      <w:r>
        <w:rPr>
          <w:rFonts w:ascii="宋体" w:eastAsia="宋体" w:hAnsi="MS Mincho" w:cs="宋体"/>
          <w:sz w:val="28"/>
          <w:bdr w:val="none" w:sz="0" w:space="0" w:color="auto"/>
        </w:rPr>
        <w:t>板</w:t>
      </w:r>
      <w:r>
        <w:rPr>
          <w:rFonts w:ascii="宋体" w:eastAsia="宋体" w:hAnsi="SimSun" w:cs="宋体"/>
          <w:sz w:val="28"/>
          <w:bdr w:val="none" w:sz="0" w:space="0" w:color="auto"/>
        </w:rPr>
        <w:t>书设计</w:t>
      </w:r>
      <w:r>
        <w:rPr>
          <w:rFonts w:ascii="宋体" w:eastAsia="宋体" w:hAnsi="MS Mincho" w:cs="宋体"/>
          <w:sz w:val="28"/>
          <w:bdr w:val="none" w:sz="0" w:space="0" w:color="auto"/>
        </w:rPr>
        <w:t>新</w:t>
      </w:r>
      <w:r>
        <w:rPr>
          <w:rFonts w:ascii="宋体" w:eastAsia="宋体" w:hAnsi="SimSun" w:cs="宋体"/>
          <w:sz w:val="28"/>
          <w:bdr w:val="none" w:sz="0" w:space="0" w:color="auto"/>
        </w:rPr>
        <w:t>颖别</w:t>
      </w:r>
      <w:r>
        <w:rPr>
          <w:rFonts w:ascii="宋体" w:eastAsia="宋体" w:hAnsi="MS Mincho" w:cs="宋体"/>
          <w:sz w:val="28"/>
          <w:bdr w:val="none" w:sz="0" w:space="0" w:color="auto"/>
        </w:rPr>
        <w:t>致，重</w:t>
      </w:r>
      <w:r>
        <w:rPr>
          <w:rFonts w:ascii="宋体" w:eastAsia="宋体" w:hAnsi="SimSun" w:cs="宋体"/>
          <w:sz w:val="28"/>
          <w:bdr w:val="none" w:sz="0" w:space="0" w:color="auto"/>
        </w:rPr>
        <w:t>难</w:t>
      </w:r>
      <w:r>
        <w:rPr>
          <w:rFonts w:ascii="宋体" w:eastAsia="宋体" w:hAnsi="MS Mincho" w:cs="宋体"/>
          <w:sz w:val="28"/>
          <w:bdr w:val="none" w:sz="0" w:space="0" w:color="auto"/>
        </w:rPr>
        <w:t>点突出；有的老</w:t>
      </w:r>
      <w:r>
        <w:rPr>
          <w:rFonts w:ascii="宋体" w:eastAsia="宋体" w:hAnsi="SimSun" w:cs="宋体"/>
          <w:sz w:val="28"/>
          <w:bdr w:val="none" w:sz="0" w:space="0" w:color="auto"/>
        </w:rPr>
        <w:t>师</w:t>
      </w:r>
      <w:r>
        <w:rPr>
          <w:rFonts w:ascii="宋体" w:eastAsia="宋体" w:hAnsi="MS Mincho" w:cs="宋体"/>
          <w:sz w:val="28"/>
          <w:bdr w:val="none" w:sz="0" w:space="0" w:color="auto"/>
        </w:rPr>
        <w:t>先学后教，以学定教，</w:t>
      </w:r>
      <w:r>
        <w:rPr>
          <w:rFonts w:ascii="宋体" w:eastAsia="宋体" w:hAnsi="SimSun" w:cs="宋体"/>
          <w:sz w:val="28"/>
          <w:bdr w:val="none" w:sz="0" w:space="0" w:color="auto"/>
        </w:rPr>
        <w:t>让</w:t>
      </w:r>
      <w:r>
        <w:rPr>
          <w:rFonts w:ascii="宋体" w:eastAsia="宋体" w:hAnsi="MS Mincho" w:cs="宋体"/>
          <w:sz w:val="28"/>
          <w:bdr w:val="none" w:sz="0" w:space="0" w:color="auto"/>
        </w:rPr>
        <w:t>学生在探究中学</w:t>
      </w:r>
      <w:r>
        <w:rPr>
          <w:rFonts w:ascii="宋体" w:eastAsia="宋体" w:hAnsi="SimSun" w:cs="宋体"/>
          <w:sz w:val="28"/>
          <w:bdr w:val="none" w:sz="0" w:space="0" w:color="auto"/>
        </w:rPr>
        <w:t>习</w:t>
      </w:r>
      <w:r>
        <w:rPr>
          <w:rFonts w:ascii="宋体" w:eastAsia="宋体" w:hAnsi="MS Mincho" w:cs="宋体"/>
          <w:sz w:val="28"/>
          <w:bdr w:val="none" w:sz="0" w:space="0" w:color="auto"/>
        </w:rPr>
        <w:t>、在交流中学</w:t>
      </w:r>
      <w:r>
        <w:rPr>
          <w:rFonts w:ascii="宋体" w:eastAsia="宋体" w:hAnsi="SimSun" w:cs="宋体"/>
          <w:sz w:val="28"/>
          <w:bdr w:val="none" w:sz="0" w:space="0" w:color="auto"/>
        </w:rPr>
        <w:t>习</w:t>
      </w:r>
      <w:r>
        <w:rPr>
          <w:rFonts w:ascii="宋体" w:eastAsia="宋体" w:hAnsi="MS Mincho" w:cs="宋体"/>
          <w:sz w:val="28"/>
          <w:bdr w:val="none" w:sz="0" w:space="0" w:color="auto"/>
        </w:rPr>
        <w:t>、在活</w:t>
      </w:r>
      <w:r>
        <w:rPr>
          <w:rFonts w:ascii="宋体" w:eastAsia="宋体" w:hAnsi="SimSun" w:cs="宋体"/>
          <w:sz w:val="28"/>
          <w:bdr w:val="none" w:sz="0" w:space="0" w:color="auto"/>
        </w:rPr>
        <w:t>动</w:t>
      </w:r>
      <w:r>
        <w:rPr>
          <w:rFonts w:ascii="宋体" w:eastAsia="宋体" w:hAnsi="MS Mincho" w:cs="宋体"/>
          <w:sz w:val="28"/>
          <w:bdr w:val="none" w:sz="0" w:space="0" w:color="auto"/>
        </w:rPr>
        <w:t>中学</w:t>
      </w:r>
      <w:r>
        <w:rPr>
          <w:rFonts w:ascii="宋体" w:eastAsia="宋体" w:hAnsi="SimSun" w:cs="宋体"/>
          <w:sz w:val="28"/>
          <w:bdr w:val="none" w:sz="0" w:space="0" w:color="auto"/>
        </w:rPr>
        <w:t>习</w:t>
      </w:r>
      <w:r>
        <w:rPr>
          <w:rFonts w:ascii="宋体" w:eastAsia="宋体" w:hAnsi="MS Mincho" w:cs="宋体"/>
          <w:sz w:val="28"/>
          <w:bdr w:val="none" w:sz="0" w:space="0" w:color="auto"/>
        </w:rPr>
        <w:t>；有的老</w:t>
      </w:r>
      <w:r>
        <w:rPr>
          <w:rFonts w:ascii="宋体" w:eastAsia="宋体" w:hAnsi="SimSun" w:cs="宋体"/>
          <w:sz w:val="28"/>
          <w:bdr w:val="none" w:sz="0" w:space="0" w:color="auto"/>
        </w:rPr>
        <w:t>师语</w:t>
      </w:r>
      <w:r>
        <w:rPr>
          <w:rFonts w:ascii="宋体" w:eastAsia="宋体" w:hAnsi="MS Mincho" w:cs="宋体"/>
          <w:sz w:val="28"/>
          <w:bdr w:val="none" w:sz="0" w:space="0" w:color="auto"/>
        </w:rPr>
        <w:t>言</w:t>
      </w:r>
      <w:r>
        <w:rPr>
          <w:rFonts w:ascii="宋体" w:eastAsia="宋体" w:hAnsi="SimSun" w:cs="宋体"/>
          <w:sz w:val="28"/>
          <w:bdr w:val="none" w:sz="0" w:space="0" w:color="auto"/>
        </w:rPr>
        <w:t>简练</w:t>
      </w:r>
      <w:r>
        <w:rPr>
          <w:rFonts w:ascii="宋体" w:eastAsia="宋体" w:hAnsi="MS Mincho" w:cs="宋体"/>
          <w:sz w:val="28"/>
          <w:bdr w:val="none" w:sz="0" w:space="0" w:color="auto"/>
        </w:rPr>
        <w:t>，</w:t>
      </w:r>
      <w:r>
        <w:rPr>
          <w:rFonts w:ascii="宋体" w:eastAsia="宋体" w:hAnsi="SimSun" w:cs="宋体"/>
          <w:sz w:val="28"/>
          <w:bdr w:val="none" w:sz="0" w:space="0" w:color="auto"/>
        </w:rPr>
        <w:t>驾驭课</w:t>
      </w:r>
      <w:r>
        <w:rPr>
          <w:rFonts w:ascii="宋体" w:eastAsia="宋体" w:hAnsi="MS Mincho" w:cs="宋体"/>
          <w:sz w:val="28"/>
          <w:bdr w:val="none" w:sz="0" w:space="0" w:color="auto"/>
        </w:rPr>
        <w:t>堂能力</w:t>
      </w:r>
      <w:r>
        <w:rPr>
          <w:rFonts w:ascii="宋体" w:eastAsia="宋体" w:hAnsi="SimSun" w:cs="宋体"/>
          <w:sz w:val="28"/>
          <w:bdr w:val="none" w:sz="0" w:space="0" w:color="auto"/>
        </w:rPr>
        <w:t>强</w:t>
      </w:r>
      <w:r>
        <w:rPr>
          <w:rFonts w:ascii="宋体" w:eastAsia="宋体" w:hAnsi="MS Mincho" w:cs="宋体"/>
          <w:sz w:val="28"/>
          <w:bdr w:val="none" w:sz="0" w:space="0" w:color="auto"/>
        </w:rPr>
        <w:t>，能灵活生</w:t>
      </w:r>
      <w:r>
        <w:rPr>
          <w:rFonts w:ascii="宋体" w:eastAsia="宋体" w:hAnsi="SimSun" w:cs="宋体"/>
          <w:sz w:val="28"/>
          <w:bdr w:val="none" w:sz="0" w:space="0" w:color="auto"/>
        </w:rPr>
        <w:t>动</w:t>
      </w:r>
      <w:r>
        <w:rPr>
          <w:rFonts w:ascii="宋体" w:eastAsia="宋体" w:hAnsi="MS Mincho" w:cs="宋体"/>
          <w:sz w:val="28"/>
          <w:bdr w:val="none" w:sz="0" w:space="0" w:color="auto"/>
        </w:rPr>
        <w:t>的解决</w:t>
      </w:r>
      <w:r>
        <w:rPr>
          <w:rFonts w:ascii="宋体" w:eastAsia="宋体" w:hAnsi="SimSun" w:cs="宋体"/>
          <w:sz w:val="28"/>
          <w:bdr w:val="none" w:sz="0" w:space="0" w:color="auto"/>
        </w:rPr>
        <w:t>课</w:t>
      </w:r>
      <w:r>
        <w:rPr>
          <w:rFonts w:ascii="宋体" w:eastAsia="宋体" w:hAnsi="MS Mincho" w:cs="宋体"/>
          <w:sz w:val="28"/>
          <w:bdr w:val="none" w:sz="0" w:space="0" w:color="auto"/>
        </w:rPr>
        <w:t>堂上的突</w:t>
      </w:r>
      <w:r>
        <w:rPr>
          <w:rFonts w:ascii="宋体" w:eastAsia="宋体" w:hAnsi="SimSun" w:cs="宋体"/>
          <w:sz w:val="28"/>
          <w:bdr w:val="none" w:sz="0" w:space="0" w:color="auto"/>
        </w:rPr>
        <w:t>发</w:t>
      </w:r>
      <w:r>
        <w:rPr>
          <w:rFonts w:ascii="宋体" w:eastAsia="宋体" w:hAnsi="MS Mincho" w:cs="宋体"/>
          <w:sz w:val="28"/>
          <w:bdr w:val="none" w:sz="0" w:space="0" w:color="auto"/>
        </w:rPr>
        <w:t>事件。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、成果展示，</w:t>
      </w:r>
      <w:r>
        <w:rPr>
          <w:rFonts w:ascii="宋体" w:eastAsia="宋体" w:hAnsi="SimSun" w:cs="宋体"/>
          <w:sz w:val="28"/>
          <w:bdr w:val="none" w:sz="0" w:space="0" w:color="auto"/>
        </w:rPr>
        <w:t>课</w:t>
      </w:r>
      <w:r>
        <w:rPr>
          <w:rFonts w:ascii="宋体" w:eastAsia="宋体" w:hAnsi="MS Mincho" w:cs="宋体"/>
          <w:sz w:val="28"/>
          <w:bdr w:val="none" w:sz="0" w:space="0" w:color="auto"/>
        </w:rPr>
        <w:t>堂教学模式真正得以落</w:t>
      </w:r>
      <w:r>
        <w:rPr>
          <w:rFonts w:ascii="宋体" w:eastAsia="宋体" w:hAnsi="SimSun" w:cs="宋体"/>
          <w:sz w:val="28"/>
          <w:bdr w:val="none" w:sz="0" w:space="0" w:color="auto"/>
        </w:rPr>
        <w:t>实</w:t>
      </w:r>
      <w:r>
        <w:rPr>
          <w:rFonts w:ascii="宋体" w:eastAsia="宋体" w:hAnsi="MS Mincho" w:cs="宋体"/>
          <w:sz w:val="28"/>
          <w:bdr w:val="none" w:sz="0" w:space="0" w:color="auto"/>
        </w:rPr>
        <w:t>。从上学期</w:t>
      </w:r>
      <w:r>
        <w:rPr>
          <w:rFonts w:ascii="宋体" w:eastAsia="宋体" w:hAnsi="SimSun" w:cs="宋体"/>
          <w:sz w:val="28"/>
          <w:bdr w:val="none" w:sz="0" w:space="0" w:color="auto"/>
        </w:rPr>
        <w:t>开</w:t>
      </w:r>
      <w:r>
        <w:rPr>
          <w:rFonts w:ascii="宋体" w:eastAsia="宋体" w:hAnsi="MS Mincho" w:cs="宋体"/>
          <w:sz w:val="28"/>
          <w:bdr w:val="none" w:sz="0" w:space="0" w:color="auto"/>
        </w:rPr>
        <w:t>始我校大力推广四</w:t>
      </w:r>
      <w:r>
        <w:rPr>
          <w:rFonts w:ascii="宋体" w:eastAsia="宋体" w:hAnsi="SimSun" w:cs="宋体"/>
          <w:sz w:val="28"/>
          <w:bdr w:val="none" w:sz="0" w:space="0" w:color="auto"/>
        </w:rPr>
        <w:t>环</w:t>
      </w:r>
      <w:r>
        <w:rPr>
          <w:rFonts w:ascii="宋体" w:eastAsia="宋体" w:hAnsi="MS Mincho" w:cs="宋体"/>
          <w:sz w:val="28"/>
          <w:bdr w:val="none" w:sz="0" w:space="0" w:color="auto"/>
        </w:rPr>
        <w:t>教学模式，本次活</w:t>
      </w:r>
      <w:r>
        <w:rPr>
          <w:rFonts w:ascii="宋体" w:eastAsia="宋体" w:hAnsi="SimSun" w:cs="宋体"/>
          <w:sz w:val="28"/>
          <w:bdr w:val="none" w:sz="0" w:space="0" w:color="auto"/>
        </w:rPr>
        <w:t>动</w:t>
      </w:r>
      <w:r>
        <w:rPr>
          <w:rFonts w:ascii="宋体" w:eastAsia="宋体" w:hAnsi="MS Mincho" w:cs="宋体"/>
          <w:sz w:val="28"/>
          <w:bdr w:val="none" w:sz="0" w:space="0" w:color="auto"/>
        </w:rPr>
        <w:t>看到了令人可喜的一面，四</w:t>
      </w:r>
      <w:r>
        <w:rPr>
          <w:rFonts w:ascii="宋体" w:eastAsia="宋体" w:hAnsi="SimSun" w:cs="宋体"/>
          <w:sz w:val="28"/>
          <w:bdr w:val="none" w:sz="0" w:space="0" w:color="auto"/>
        </w:rPr>
        <w:t>环</w:t>
      </w:r>
      <w:r>
        <w:rPr>
          <w:rFonts w:ascii="宋体" w:eastAsia="宋体" w:hAnsi="MS Mincho" w:cs="宋体"/>
          <w:sz w:val="28"/>
          <w:bdr w:val="none" w:sz="0" w:space="0" w:color="auto"/>
        </w:rPr>
        <w:t>教学模式已</w:t>
      </w:r>
      <w:r>
        <w:rPr>
          <w:rFonts w:ascii="宋体" w:eastAsia="宋体" w:hAnsi="SimSun" w:cs="宋体"/>
          <w:sz w:val="28"/>
          <w:bdr w:val="none" w:sz="0" w:space="0" w:color="auto"/>
        </w:rPr>
        <w:t>经</w:t>
      </w:r>
      <w:r>
        <w:rPr>
          <w:rFonts w:ascii="宋体" w:eastAsia="宋体" w:hAnsi="MS Mincho" w:cs="宋体"/>
          <w:sz w:val="28"/>
          <w:bdr w:val="none" w:sz="0" w:space="0" w:color="auto"/>
        </w:rPr>
        <w:t>日</w:t>
      </w:r>
      <w:r>
        <w:rPr>
          <w:rFonts w:ascii="宋体" w:eastAsia="宋体" w:hAnsi="SimSun" w:cs="宋体"/>
          <w:sz w:val="28"/>
          <w:bdr w:val="none" w:sz="0" w:space="0" w:color="auto"/>
        </w:rPr>
        <w:t>渐</w:t>
      </w:r>
      <w:r>
        <w:rPr>
          <w:rFonts w:ascii="宋体" w:eastAsia="宋体" w:hAnsi="MS Mincho" w:cs="宋体"/>
          <w:sz w:val="28"/>
          <w:bdr w:val="none" w:sz="0" w:space="0" w:color="auto"/>
        </w:rPr>
        <w:t>成熟，被老</w:t>
      </w:r>
      <w:r>
        <w:rPr>
          <w:rFonts w:ascii="宋体" w:eastAsia="宋体" w:hAnsi="SimSun" w:cs="宋体"/>
          <w:sz w:val="28"/>
          <w:bdr w:val="none" w:sz="0" w:space="0" w:color="auto"/>
        </w:rPr>
        <w:t>师们</w:t>
      </w:r>
      <w:r>
        <w:rPr>
          <w:rFonts w:ascii="宋体" w:eastAsia="宋体" w:hAnsi="MS Mincho" w:cs="宋体"/>
          <w:sz w:val="28"/>
          <w:bdr w:val="none" w:sz="0" w:space="0" w:color="auto"/>
        </w:rPr>
        <w:t>接受并运用自如，真正</w:t>
      </w:r>
      <w:r>
        <w:rPr>
          <w:rFonts w:ascii="宋体" w:eastAsia="宋体" w:hAnsi="SimSun" w:cs="宋体"/>
          <w:sz w:val="28"/>
          <w:bdr w:val="none" w:sz="0" w:space="0" w:color="auto"/>
        </w:rPr>
        <w:t>实现</w:t>
      </w:r>
      <w:r>
        <w:rPr>
          <w:rFonts w:ascii="宋体" w:eastAsia="宋体" w:hAnsi="MS Mincho" w:cs="宋体"/>
          <w:sz w:val="28"/>
          <w:bdr w:val="none" w:sz="0" w:space="0" w:color="auto"/>
        </w:rPr>
        <w:t>了高效</w:t>
      </w:r>
      <w:r>
        <w:rPr>
          <w:rFonts w:ascii="宋体" w:eastAsia="宋体" w:hAnsi="SimSun" w:cs="宋体"/>
          <w:sz w:val="28"/>
          <w:bdr w:val="none" w:sz="0" w:space="0" w:color="auto"/>
        </w:rPr>
        <w:t>课</w:t>
      </w:r>
      <w:r>
        <w:rPr>
          <w:rFonts w:ascii="宋体" w:eastAsia="宋体" w:hAnsi="MS Mincho" w:cs="宋体"/>
          <w:sz w:val="28"/>
          <w:bdr w:val="none" w:sz="0" w:space="0" w:color="auto"/>
        </w:rPr>
        <w:t>堂。</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二、看到的</w:t>
      </w:r>
      <w:r>
        <w:rPr>
          <w:rStyle w:val="strong"/>
          <w:rFonts w:ascii="宋体" w:eastAsia="宋体" w:hAnsi="SimSun" w:cs="宋体"/>
          <w:b/>
          <w:sz w:val="28"/>
          <w:bdr w:val="none" w:sz="0" w:space="0" w:color="auto"/>
        </w:rPr>
        <w:t>问题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堂上有</w:t>
      </w:r>
      <w:r>
        <w:rPr>
          <w:rFonts w:ascii="宋体" w:eastAsia="宋体" w:hAnsi="SimSun" w:cs="宋体"/>
          <w:sz w:val="28"/>
          <w:bdr w:val="none" w:sz="0" w:space="0" w:color="auto"/>
        </w:rPr>
        <w:t>许</w:t>
      </w:r>
      <w:r>
        <w:rPr>
          <w:rFonts w:ascii="宋体" w:eastAsia="宋体" w:hAnsi="MS Mincho" w:cs="宋体"/>
          <w:sz w:val="28"/>
          <w:bdr w:val="none" w:sz="0" w:space="0" w:color="auto"/>
        </w:rPr>
        <w:t>多教</w:t>
      </w:r>
      <w:r>
        <w:rPr>
          <w:rFonts w:ascii="宋体" w:eastAsia="宋体" w:hAnsi="SimSun" w:cs="宋体"/>
          <w:sz w:val="28"/>
          <w:bdr w:val="none" w:sz="0" w:space="0" w:color="auto"/>
        </w:rPr>
        <w:t>师显</w:t>
      </w:r>
      <w:r>
        <w:rPr>
          <w:rFonts w:ascii="宋体" w:eastAsia="宋体" w:hAnsi="MS Mincho" w:cs="宋体"/>
          <w:sz w:val="28"/>
          <w:bdr w:val="none" w:sz="0" w:space="0" w:color="auto"/>
        </w:rPr>
        <w:t>出力不从心，</w:t>
      </w:r>
      <w:r>
        <w:rPr>
          <w:rFonts w:ascii="宋体" w:eastAsia="宋体" w:hAnsi="SimSun" w:cs="宋体"/>
          <w:sz w:val="28"/>
          <w:bdr w:val="none" w:sz="0" w:space="0" w:color="auto"/>
        </w:rPr>
        <w:t>语</w:t>
      </w:r>
      <w:r>
        <w:rPr>
          <w:rFonts w:ascii="宋体" w:eastAsia="宋体" w:hAnsi="MS Mincho" w:cs="宋体"/>
          <w:sz w:val="28"/>
          <w:bdr w:val="none" w:sz="0" w:space="0" w:color="auto"/>
        </w:rPr>
        <w:t>言不</w:t>
      </w:r>
      <w:r>
        <w:rPr>
          <w:rFonts w:ascii="宋体" w:eastAsia="宋体" w:hAnsi="SimSun" w:cs="宋体"/>
          <w:sz w:val="28"/>
          <w:bdr w:val="none" w:sz="0" w:space="0" w:color="auto"/>
        </w:rPr>
        <w:t>够</w:t>
      </w:r>
      <w:r>
        <w:rPr>
          <w:rFonts w:ascii="宋体" w:eastAsia="宋体" w:hAnsi="MS Mincho" w:cs="宋体"/>
          <w:sz w:val="28"/>
          <w:bdr w:val="none" w:sz="0" w:space="0" w:color="auto"/>
        </w:rPr>
        <w:t>丰富，不</w:t>
      </w:r>
      <w:r>
        <w:rPr>
          <w:rFonts w:ascii="宋体" w:eastAsia="宋体" w:hAnsi="SimSun" w:cs="宋体"/>
          <w:sz w:val="28"/>
          <w:bdr w:val="none" w:sz="0" w:space="0" w:color="auto"/>
        </w:rPr>
        <w:t>够简练</w:t>
      </w:r>
      <w:r>
        <w:rPr>
          <w:rFonts w:ascii="宋体" w:eastAsia="宋体" w:hAnsi="MS Mincho" w:cs="宋体"/>
          <w:sz w:val="28"/>
          <w:bdr w:val="none" w:sz="0" w:space="0" w:color="auto"/>
        </w:rPr>
        <w:t>，不</w:t>
      </w:r>
      <w:r>
        <w:rPr>
          <w:rFonts w:ascii="宋体" w:eastAsia="宋体" w:hAnsi="SimSun" w:cs="宋体"/>
          <w:sz w:val="28"/>
          <w:bdr w:val="none" w:sz="0" w:space="0" w:color="auto"/>
        </w:rPr>
        <w:t>够标</w:t>
      </w:r>
      <w:r>
        <w:rPr>
          <w:rFonts w:ascii="宋体" w:eastAsia="宋体" w:hAnsi="MS Mincho" w:cs="宋体"/>
          <w:sz w:val="28"/>
          <w:bdr w:val="none" w:sz="0" w:space="0" w:color="auto"/>
        </w:rPr>
        <w:t>准。粉笔字不</w:t>
      </w:r>
      <w:r>
        <w:rPr>
          <w:rFonts w:ascii="宋体" w:eastAsia="宋体" w:hAnsi="SimSun" w:cs="宋体"/>
          <w:sz w:val="28"/>
          <w:bdr w:val="none" w:sz="0" w:space="0" w:color="auto"/>
        </w:rPr>
        <w:t>够</w:t>
      </w:r>
      <w:r>
        <w:rPr>
          <w:rFonts w:ascii="宋体" w:eastAsia="宋体" w:hAnsi="MS Mincho" w:cs="宋体"/>
          <w:sz w:val="28"/>
          <w:bdr w:val="none" w:sz="0" w:space="0" w:color="auto"/>
        </w:rPr>
        <w:t>漂亮，</w:t>
      </w:r>
      <w:r>
        <w:rPr>
          <w:rFonts w:ascii="宋体" w:eastAsia="宋体" w:hAnsi="SimSun" w:cs="宋体"/>
          <w:sz w:val="28"/>
          <w:bdr w:val="none" w:sz="0" w:space="0" w:color="auto"/>
        </w:rPr>
        <w:t>还</w:t>
      </w:r>
      <w:r>
        <w:rPr>
          <w:rFonts w:ascii="宋体" w:eastAsia="宋体" w:hAnsi="MS Mincho" w:cs="宋体"/>
          <w:sz w:val="28"/>
          <w:bdr w:val="none" w:sz="0" w:space="0" w:color="auto"/>
        </w:rPr>
        <w:t>有</w:t>
      </w:r>
      <w:r>
        <w:rPr>
          <w:rFonts w:ascii="宋体" w:eastAsia="宋体" w:hAnsi="SimSun" w:cs="宋体"/>
          <w:sz w:val="28"/>
          <w:bdr w:val="none" w:sz="0" w:space="0" w:color="auto"/>
        </w:rPr>
        <w:t>错别</w:t>
      </w:r>
      <w:r>
        <w:rPr>
          <w:rFonts w:ascii="宋体" w:eastAsia="宋体" w:hAnsi="MS Mincho" w:cs="宋体"/>
          <w:sz w:val="28"/>
          <w:bdr w:val="none" w:sz="0" w:space="0" w:color="auto"/>
        </w:rPr>
        <w:t>字的出</w:t>
      </w:r>
      <w:r>
        <w:rPr>
          <w:rFonts w:ascii="宋体" w:eastAsia="宋体" w:hAnsi="SimSun" w:cs="宋体"/>
          <w:sz w:val="28"/>
          <w:bdr w:val="none" w:sz="0" w:space="0" w:color="auto"/>
        </w:rPr>
        <w:t>现</w:t>
      </w:r>
      <w:r>
        <w:rPr>
          <w:rFonts w:ascii="宋体" w:eastAsia="宋体" w:hAnsi="MS Mincho" w:cs="宋体"/>
          <w:sz w:val="28"/>
          <w:bdr w:val="none" w:sz="0" w:space="0" w:color="auto"/>
        </w:rPr>
        <w:t>。有些老</w:t>
      </w:r>
      <w:r>
        <w:rPr>
          <w:rFonts w:ascii="宋体" w:eastAsia="宋体" w:hAnsi="SimSun" w:cs="宋体"/>
          <w:sz w:val="28"/>
          <w:bdr w:val="none" w:sz="0" w:space="0" w:color="auto"/>
        </w:rPr>
        <w:t>师</w:t>
      </w:r>
      <w:r>
        <w:rPr>
          <w:rFonts w:ascii="宋体" w:eastAsia="宋体" w:hAnsi="MS Mincho" w:cs="宋体"/>
          <w:sz w:val="28"/>
          <w:bdr w:val="none" w:sz="0" w:space="0" w:color="auto"/>
        </w:rPr>
        <w:t>能学以致用，但又缺乏</w:t>
      </w:r>
      <w:r>
        <w:rPr>
          <w:rFonts w:ascii="宋体" w:eastAsia="宋体" w:hAnsi="SimSun" w:cs="宋体"/>
          <w:sz w:val="28"/>
          <w:bdr w:val="none" w:sz="0" w:space="0" w:color="auto"/>
        </w:rPr>
        <w:t>创</w:t>
      </w:r>
      <w:r>
        <w:rPr>
          <w:rFonts w:ascii="宋体" w:eastAsia="宋体" w:hAnsi="MS Mincho" w:cs="宋体"/>
          <w:sz w:val="28"/>
          <w:bdr w:val="none" w:sz="0" w:space="0" w:color="auto"/>
        </w:rPr>
        <w:t>新意</w:t>
      </w:r>
      <w:r>
        <w:rPr>
          <w:rFonts w:ascii="宋体" w:eastAsia="宋体" w:hAnsi="SimSun" w:cs="宋体"/>
          <w:sz w:val="28"/>
          <w:bdr w:val="none" w:sz="0" w:space="0" w:color="auto"/>
        </w:rPr>
        <w:t>识</w:t>
      </w:r>
      <w:r>
        <w:rPr>
          <w:rFonts w:ascii="宋体" w:eastAsia="宋体" w:hAnsi="MS Mincho" w:cs="宋体"/>
          <w:sz w:val="28"/>
          <w:bdr w:val="none" w:sz="0" w:space="0" w:color="auto"/>
        </w:rPr>
        <w:t>，死板硬套，使得</w:t>
      </w:r>
      <w:r>
        <w:rPr>
          <w:rFonts w:ascii="宋体" w:eastAsia="宋体" w:hAnsi="SimSun" w:cs="宋体"/>
          <w:sz w:val="28"/>
          <w:bdr w:val="none" w:sz="0" w:space="0" w:color="auto"/>
        </w:rPr>
        <w:t>课</w:t>
      </w:r>
      <w:r>
        <w:rPr>
          <w:rFonts w:ascii="宋体" w:eastAsia="宋体" w:hAnsi="MS Mincho" w:cs="宋体"/>
          <w:sz w:val="28"/>
          <w:bdr w:val="none" w:sz="0" w:space="0" w:color="auto"/>
        </w:rPr>
        <w:t>堂不</w:t>
      </w:r>
      <w:r>
        <w:rPr>
          <w:rFonts w:ascii="宋体" w:eastAsia="宋体" w:hAnsi="SimSun" w:cs="宋体"/>
          <w:sz w:val="28"/>
          <w:bdr w:val="none" w:sz="0" w:space="0" w:color="auto"/>
        </w:rPr>
        <w:t>够</w:t>
      </w:r>
      <w:r>
        <w:rPr>
          <w:rFonts w:ascii="宋体" w:eastAsia="宋体" w:hAnsi="MS Mincho" w:cs="宋体"/>
          <w:sz w:val="28"/>
          <w:bdr w:val="none" w:sz="0" w:space="0" w:color="auto"/>
        </w:rPr>
        <w:t>生</w:t>
      </w:r>
      <w:r>
        <w:rPr>
          <w:rFonts w:ascii="宋体" w:eastAsia="宋体" w:hAnsi="SimSun" w:cs="宋体"/>
          <w:sz w:val="28"/>
          <w:bdr w:val="none" w:sz="0" w:space="0" w:color="auto"/>
        </w:rPr>
        <w:t>动</w:t>
      </w:r>
      <w:r>
        <w:rPr>
          <w:rFonts w:ascii="宋体" w:eastAsia="宋体" w:hAnsi="MS Mincho" w:cs="宋体"/>
          <w:sz w:val="28"/>
          <w:bdr w:val="none" w:sz="0" w:space="0" w:color="auto"/>
        </w:rPr>
        <w:t>、死板，学生没有学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兴</w:t>
      </w:r>
      <w:r>
        <w:rPr>
          <w:rFonts w:ascii="宋体" w:eastAsia="宋体" w:hAnsi="MS Mincho" w:cs="宋体"/>
          <w:sz w:val="28"/>
          <w:bdr w:val="none" w:sz="0" w:space="0" w:color="auto"/>
        </w:rPr>
        <w:t>趣，听者也是索然无味。</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调</w:t>
      </w:r>
      <w:r>
        <w:rPr>
          <w:rFonts w:ascii="宋体" w:eastAsia="宋体" w:hAnsi="MS Mincho" w:cs="宋体"/>
          <w:sz w:val="28"/>
          <w:bdr w:val="none" w:sz="0" w:space="0" w:color="auto"/>
        </w:rPr>
        <w:t>控能力不</w:t>
      </w:r>
      <w:r>
        <w:rPr>
          <w:rFonts w:ascii="宋体" w:eastAsia="宋体" w:hAnsi="SimSun" w:cs="宋体"/>
          <w:sz w:val="28"/>
          <w:bdr w:val="none" w:sz="0" w:space="0" w:color="auto"/>
        </w:rPr>
        <w:t>强</w:t>
      </w:r>
      <w:r>
        <w:rPr>
          <w:rFonts w:ascii="宋体" w:eastAsia="宋体" w:hAnsi="MS Mincho" w:cs="宋体"/>
          <w:sz w:val="28"/>
          <w:bdr w:val="none" w:sz="0" w:space="0" w:color="auto"/>
        </w:rPr>
        <w:t>。</w:t>
      </w:r>
      <w:r>
        <w:rPr>
          <w:rFonts w:ascii="宋体" w:eastAsia="宋体" w:hAnsi="SimSun" w:cs="宋体"/>
          <w:sz w:val="28"/>
          <w:bdr w:val="none" w:sz="0" w:space="0" w:color="auto"/>
        </w:rPr>
        <w:t>时间</w:t>
      </w:r>
      <w:r>
        <w:rPr>
          <w:rFonts w:ascii="宋体" w:eastAsia="宋体" w:hAnsi="MS Mincho" w:cs="宋体"/>
          <w:sz w:val="28"/>
          <w:bdr w:val="none" w:sz="0" w:space="0" w:color="auto"/>
        </w:rPr>
        <w:t>分配不合理，又不能灵活的</w:t>
      </w:r>
      <w:r>
        <w:rPr>
          <w:rFonts w:ascii="宋体" w:eastAsia="宋体" w:hAnsi="SimSun" w:cs="宋体"/>
          <w:sz w:val="28"/>
          <w:bdr w:val="none" w:sz="0" w:space="0" w:color="auto"/>
        </w:rPr>
        <w:t>调</w:t>
      </w:r>
      <w:r>
        <w:rPr>
          <w:rFonts w:ascii="宋体" w:eastAsia="宋体" w:hAnsi="MS Mincho" w:cs="宋体"/>
          <w:sz w:val="28"/>
          <w:bdr w:val="none" w:sz="0" w:space="0" w:color="auto"/>
        </w:rPr>
        <w:t>整</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顺</w:t>
      </w:r>
      <w:r>
        <w:rPr>
          <w:rFonts w:ascii="宋体" w:eastAsia="宋体" w:hAnsi="MS Mincho" w:cs="宋体"/>
          <w:sz w:val="28"/>
          <w:bdr w:val="none" w:sz="0" w:space="0" w:color="auto"/>
        </w:rPr>
        <w:t>序；提前工作做好了，</w:t>
      </w:r>
      <w:r>
        <w:rPr>
          <w:rFonts w:ascii="宋体" w:eastAsia="宋体" w:hAnsi="SimSun" w:cs="宋体"/>
          <w:sz w:val="28"/>
          <w:bdr w:val="none" w:sz="0" w:space="0" w:color="auto"/>
        </w:rPr>
        <w:t>课</w:t>
      </w:r>
      <w:r>
        <w:rPr>
          <w:rFonts w:ascii="宋体" w:eastAsia="宋体" w:hAnsi="MS Mincho" w:cs="宋体"/>
          <w:sz w:val="28"/>
          <w:bdr w:val="none" w:sz="0" w:space="0" w:color="auto"/>
        </w:rPr>
        <w:t>堂留</w:t>
      </w:r>
      <w:r>
        <w:rPr>
          <w:rFonts w:ascii="宋体" w:eastAsia="宋体" w:hAnsi="SimSun" w:cs="宋体"/>
          <w:sz w:val="28"/>
          <w:bdr w:val="none" w:sz="0" w:space="0" w:color="auto"/>
        </w:rPr>
        <w:t>给</w:t>
      </w:r>
      <w:r>
        <w:rPr>
          <w:rFonts w:ascii="宋体" w:eastAsia="宋体" w:hAnsi="MS Mincho" w:cs="宋体"/>
          <w:sz w:val="28"/>
          <w:bdr w:val="none" w:sz="0" w:space="0" w:color="auto"/>
        </w:rPr>
        <w:t>学生的思考</w:t>
      </w:r>
      <w:r>
        <w:rPr>
          <w:rFonts w:ascii="宋体" w:eastAsia="宋体" w:hAnsi="SimSun" w:cs="宋体"/>
          <w:sz w:val="28"/>
          <w:bdr w:val="none" w:sz="0" w:space="0" w:color="auto"/>
        </w:rPr>
        <w:t>时间</w:t>
      </w:r>
      <w:r>
        <w:rPr>
          <w:rFonts w:ascii="宋体" w:eastAsia="宋体" w:hAnsi="MS Mincho" w:cs="宋体"/>
          <w:sz w:val="28"/>
          <w:bdr w:val="none" w:sz="0" w:space="0" w:color="auto"/>
        </w:rPr>
        <w:t>太少，</w:t>
      </w:r>
      <w:r>
        <w:rPr>
          <w:rFonts w:ascii="宋体" w:eastAsia="宋体" w:hAnsi="SimSun" w:cs="宋体"/>
          <w:sz w:val="28"/>
          <w:bdr w:val="none" w:sz="0" w:space="0" w:color="auto"/>
        </w:rPr>
        <w:t>结</w:t>
      </w:r>
      <w:r>
        <w:rPr>
          <w:rFonts w:ascii="宋体" w:eastAsia="宋体" w:hAnsi="MS Mincho" w:cs="宋体"/>
          <w:sz w:val="28"/>
          <w:bdr w:val="none" w:sz="0" w:space="0" w:color="auto"/>
        </w:rPr>
        <w:t>果又太好，使得</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显</w:t>
      </w:r>
      <w:r>
        <w:rPr>
          <w:rFonts w:ascii="宋体" w:eastAsia="宋体" w:hAnsi="MS Mincho" w:cs="宋体"/>
          <w:sz w:val="28"/>
          <w:bdr w:val="none" w:sz="0" w:space="0" w:color="auto"/>
        </w:rPr>
        <w:t>得很假；合作探究流于形式，</w:t>
      </w:r>
      <w:r>
        <w:rPr>
          <w:rFonts w:ascii="宋体" w:eastAsia="宋体" w:hAnsi="SimSun" w:cs="宋体"/>
          <w:sz w:val="28"/>
          <w:bdr w:val="none" w:sz="0" w:space="0" w:color="auto"/>
        </w:rPr>
        <w:t>虽</w:t>
      </w:r>
      <w:r>
        <w:rPr>
          <w:rFonts w:ascii="宋体" w:eastAsia="宋体" w:hAnsi="MS Mincho" w:cs="宋体"/>
          <w:sz w:val="28"/>
          <w:bdr w:val="none" w:sz="0" w:space="0" w:color="auto"/>
        </w:rPr>
        <w:t>然座位是小</w:t>
      </w:r>
      <w:r>
        <w:rPr>
          <w:rFonts w:ascii="宋体" w:eastAsia="宋体" w:hAnsi="SimSun" w:cs="宋体"/>
          <w:sz w:val="28"/>
          <w:bdr w:val="none" w:sz="0" w:space="0" w:color="auto"/>
        </w:rPr>
        <w:t>组</w:t>
      </w:r>
      <w:r>
        <w:rPr>
          <w:rFonts w:ascii="宋体" w:eastAsia="宋体" w:hAnsi="MS Mincho" w:cs="宋体"/>
          <w:sz w:val="28"/>
          <w:bdr w:val="none" w:sz="0" w:space="0" w:color="auto"/>
        </w:rPr>
        <w:t>坐，但是</w:t>
      </w:r>
      <w:r>
        <w:rPr>
          <w:rFonts w:ascii="宋体" w:eastAsia="宋体" w:hAnsi="SimSun" w:cs="宋体"/>
          <w:sz w:val="28"/>
          <w:bdr w:val="none" w:sz="0" w:space="0" w:color="auto"/>
        </w:rPr>
        <w:t>问题设计</w:t>
      </w:r>
      <w:r>
        <w:rPr>
          <w:rFonts w:ascii="宋体" w:eastAsia="宋体" w:hAnsi="MS Mincho" w:cs="宋体"/>
          <w:sz w:val="28"/>
          <w:bdr w:val="none" w:sz="0" w:space="0" w:color="auto"/>
        </w:rPr>
        <w:t>不科学，很</w:t>
      </w:r>
      <w:r>
        <w:rPr>
          <w:rFonts w:ascii="宋体" w:eastAsia="宋体" w:hAnsi="SimSun" w:cs="宋体"/>
          <w:sz w:val="28"/>
          <w:bdr w:val="none" w:sz="0" w:space="0" w:color="auto"/>
        </w:rPr>
        <w:t>难让</w:t>
      </w:r>
      <w:r>
        <w:rPr>
          <w:rFonts w:ascii="宋体" w:eastAsia="宋体" w:hAnsi="MS Mincho" w:cs="宋体"/>
          <w:sz w:val="28"/>
          <w:bdr w:val="none" w:sz="0" w:space="0" w:color="auto"/>
        </w:rPr>
        <w:t>学生探</w:t>
      </w:r>
      <w:r>
        <w:rPr>
          <w:rFonts w:ascii="宋体" w:eastAsia="宋体" w:hAnsi="SimSun" w:cs="宋体"/>
          <w:sz w:val="28"/>
          <w:bdr w:val="none" w:sz="0" w:space="0" w:color="auto"/>
        </w:rPr>
        <w:t>讨开</w:t>
      </w:r>
      <w:r>
        <w:rPr>
          <w:rFonts w:ascii="宋体" w:eastAsia="宋体" w:hAnsi="MS Mincho" w:cs="宋体"/>
          <w:sz w:val="28"/>
          <w:bdr w:val="none" w:sz="0" w:space="0" w:color="auto"/>
        </w:rPr>
        <w:t>来，失去了合作的必要性；学</w:t>
      </w:r>
      <w:r>
        <w:rPr>
          <w:rFonts w:ascii="宋体" w:eastAsia="宋体" w:hAnsi="SimSun" w:cs="宋体"/>
          <w:sz w:val="28"/>
          <w:bdr w:val="none" w:sz="0" w:space="0" w:color="auto"/>
        </w:rPr>
        <w:t>习</w:t>
      </w:r>
      <w:r>
        <w:rPr>
          <w:rFonts w:ascii="宋体" w:eastAsia="宋体" w:hAnsi="MS Mincho" w:cs="宋体"/>
          <w:sz w:val="28"/>
          <w:bdr w:val="none" w:sz="0" w:space="0" w:color="auto"/>
        </w:rPr>
        <w:t>的主</w:t>
      </w:r>
      <w:r>
        <w:rPr>
          <w:rFonts w:ascii="宋体" w:eastAsia="宋体" w:hAnsi="SimSun" w:cs="宋体"/>
          <w:sz w:val="28"/>
          <w:bdr w:val="none" w:sz="0" w:space="0" w:color="auto"/>
        </w:rPr>
        <w:t>动权</w:t>
      </w:r>
      <w:r>
        <w:rPr>
          <w:rFonts w:ascii="宋体" w:eastAsia="宋体" w:hAnsi="MS Mincho" w:cs="宋体"/>
          <w:sz w:val="28"/>
          <w:bdr w:val="none" w:sz="0" w:space="0" w:color="auto"/>
        </w:rPr>
        <w:t>没有</w:t>
      </w:r>
      <w:r>
        <w:rPr>
          <w:rFonts w:ascii="宋体" w:eastAsia="宋体" w:hAnsi="SimSun" w:cs="宋体"/>
          <w:sz w:val="28"/>
          <w:bdr w:val="none" w:sz="0" w:space="0" w:color="auto"/>
        </w:rPr>
        <w:t>还给</w:t>
      </w:r>
      <w:r>
        <w:rPr>
          <w:rFonts w:ascii="宋体" w:eastAsia="宋体" w:hAnsi="MS Mincho" w:cs="宋体"/>
          <w:sz w:val="28"/>
          <w:bdr w:val="none" w:sz="0" w:space="0" w:color="auto"/>
        </w:rPr>
        <w:t>学生。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评课</w:t>
      </w:r>
      <w:r>
        <w:rPr>
          <w:rFonts w:ascii="宋体" w:eastAsia="宋体" w:hAnsi="MS Mincho" w:cs="宋体"/>
          <w:sz w:val="28"/>
          <w:bdr w:val="none" w:sz="0" w:space="0" w:color="auto"/>
        </w:rPr>
        <w:t>能力</w:t>
      </w:r>
      <w:r>
        <w:rPr>
          <w:rFonts w:ascii="宋体" w:eastAsia="宋体" w:hAnsi="SimSun" w:cs="宋体"/>
          <w:sz w:val="28"/>
          <w:bdr w:val="none" w:sz="0" w:space="0" w:color="auto"/>
        </w:rPr>
        <w:t>还</w:t>
      </w:r>
      <w:r>
        <w:rPr>
          <w:rFonts w:ascii="宋体" w:eastAsia="宋体" w:hAnsi="MS Mincho" w:cs="宋体"/>
          <w:sz w:val="28"/>
          <w:bdr w:val="none" w:sz="0" w:space="0" w:color="auto"/>
        </w:rPr>
        <w:t>需提高。</w:t>
      </w:r>
      <w:r>
        <w:rPr>
          <w:rFonts w:ascii="宋体" w:eastAsia="宋体" w:hAnsi="SimSun" w:cs="宋体"/>
          <w:sz w:val="28"/>
          <w:bdr w:val="none" w:sz="0" w:space="0" w:color="auto"/>
        </w:rPr>
        <w:t>评课</w:t>
      </w:r>
      <w:r>
        <w:rPr>
          <w:rFonts w:ascii="宋体" w:eastAsia="宋体" w:hAnsi="MS Mincho" w:cs="宋体"/>
          <w:sz w:val="28"/>
          <w:bdr w:val="none" w:sz="0" w:space="0" w:color="auto"/>
        </w:rPr>
        <w:t>最能看到老</w:t>
      </w:r>
      <w:r>
        <w:rPr>
          <w:rFonts w:ascii="宋体" w:eastAsia="宋体" w:hAnsi="SimSun" w:cs="宋体"/>
          <w:sz w:val="28"/>
          <w:bdr w:val="none" w:sz="0" w:space="0" w:color="auto"/>
        </w:rPr>
        <w:t>师们</w:t>
      </w:r>
      <w:r>
        <w:rPr>
          <w:rFonts w:ascii="宋体" w:eastAsia="宋体" w:hAnsi="MS Mincho" w:cs="宋体"/>
          <w:sz w:val="28"/>
          <w:bdr w:val="none" w:sz="0" w:space="0" w:color="auto"/>
        </w:rPr>
        <w:t>的理</w:t>
      </w:r>
      <w:r>
        <w:rPr>
          <w:rFonts w:ascii="宋体" w:eastAsia="宋体" w:hAnsi="SimSun" w:cs="宋体"/>
          <w:sz w:val="28"/>
          <w:bdr w:val="none" w:sz="0" w:space="0" w:color="auto"/>
        </w:rPr>
        <w:t>论</w:t>
      </w:r>
      <w:r>
        <w:rPr>
          <w:rFonts w:ascii="宋体" w:eastAsia="宋体" w:hAnsi="MS Mincho" w:cs="宋体"/>
          <w:sz w:val="28"/>
          <w:bdr w:val="none" w:sz="0" w:space="0" w:color="auto"/>
        </w:rPr>
        <w:t>水平，大部分老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评课</w:t>
      </w:r>
      <w:r>
        <w:rPr>
          <w:rFonts w:ascii="宋体" w:eastAsia="宋体" w:hAnsi="MS Mincho" w:cs="宋体"/>
          <w:sz w:val="28"/>
          <w:bdr w:val="none" w:sz="0" w:space="0" w:color="auto"/>
        </w:rPr>
        <w:t>都是中肯的，但是提出的建</w:t>
      </w:r>
      <w:r>
        <w:rPr>
          <w:rFonts w:ascii="宋体" w:eastAsia="宋体" w:hAnsi="SimSun" w:cs="宋体"/>
          <w:sz w:val="28"/>
          <w:bdr w:val="none" w:sz="0" w:space="0" w:color="auto"/>
        </w:rPr>
        <w:t>议</w:t>
      </w:r>
      <w:r>
        <w:rPr>
          <w:rFonts w:ascii="宋体" w:eastAsia="宋体" w:hAnsi="MS Mincho" w:cs="宋体"/>
          <w:sz w:val="28"/>
          <w:bdr w:val="none" w:sz="0" w:space="0" w:color="auto"/>
        </w:rPr>
        <w:t>太个人化，不</w:t>
      </w:r>
      <w:r>
        <w:rPr>
          <w:rFonts w:ascii="宋体" w:eastAsia="宋体" w:hAnsi="SimSun" w:cs="宋体"/>
          <w:sz w:val="28"/>
          <w:bdr w:val="none" w:sz="0" w:space="0" w:color="auto"/>
        </w:rPr>
        <w:t>够</w:t>
      </w:r>
      <w:r>
        <w:rPr>
          <w:rFonts w:ascii="宋体" w:eastAsia="宋体" w:hAnsi="MS Mincho" w:cs="宋体"/>
          <w:sz w:val="28"/>
          <w:bdr w:val="none" w:sz="0" w:space="0" w:color="auto"/>
        </w:rPr>
        <w:t>科学、合理。</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三、努力方向</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、学无止境。</w:t>
      </w:r>
      <w:r>
        <w:rPr>
          <w:rFonts w:ascii="宋体" w:eastAsia="宋体" w:hAnsi="SimSun" w:cs="宋体"/>
          <w:sz w:val="28"/>
          <w:bdr w:val="none" w:sz="0" w:space="0" w:color="auto"/>
        </w:rPr>
        <w:t>继续</w:t>
      </w:r>
      <w:r>
        <w:rPr>
          <w:rFonts w:ascii="宋体" w:eastAsia="宋体" w:hAnsi="MS Mincho" w:cs="宋体"/>
          <w:sz w:val="28"/>
          <w:bdr w:val="none" w:sz="0" w:space="0" w:color="auto"/>
        </w:rPr>
        <w:t>利用学校</w:t>
      </w:r>
      <w:r>
        <w:rPr>
          <w:rFonts w:ascii="宋体" w:eastAsia="宋体" w:hAnsi="SimSun" w:cs="宋体"/>
          <w:sz w:val="28"/>
          <w:bdr w:val="none" w:sz="0" w:space="0" w:color="auto"/>
        </w:rPr>
        <w:t>组织</w:t>
      </w:r>
      <w:r>
        <w:rPr>
          <w:rFonts w:ascii="宋体" w:eastAsia="宋体" w:hAnsi="MS Mincho" w:cs="宋体"/>
          <w:sz w:val="28"/>
          <w:bdr w:val="none" w:sz="0" w:space="0" w:color="auto"/>
        </w:rPr>
        <w:t>的各</w:t>
      </w:r>
      <w:r>
        <w:rPr>
          <w:rFonts w:ascii="宋体" w:eastAsia="宋体" w:hAnsi="SimSun" w:cs="宋体"/>
          <w:sz w:val="28"/>
          <w:bdr w:val="none" w:sz="0" w:space="0" w:color="auto"/>
        </w:rPr>
        <w:t>种赛</w:t>
      </w:r>
      <w:r>
        <w:rPr>
          <w:rFonts w:ascii="宋体" w:eastAsia="宋体" w:hAnsi="MS Mincho" w:cs="宋体"/>
          <w:sz w:val="28"/>
          <w:bdr w:val="none" w:sz="0" w:space="0" w:color="auto"/>
        </w:rPr>
        <w:t>教、示范</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观</w:t>
      </w:r>
      <w:r>
        <w:rPr>
          <w:rFonts w:ascii="宋体" w:eastAsia="宋体" w:hAnsi="MS Mincho" w:cs="宋体"/>
          <w:sz w:val="28"/>
          <w:bdr w:val="none" w:sz="0" w:space="0" w:color="auto"/>
        </w:rPr>
        <w:t>摩</w:t>
      </w:r>
      <w:r>
        <w:rPr>
          <w:rFonts w:ascii="宋体" w:eastAsia="宋体" w:hAnsi="SimSun" w:cs="宋体"/>
          <w:sz w:val="28"/>
          <w:bdr w:val="none" w:sz="0" w:space="0" w:color="auto"/>
        </w:rPr>
        <w:t>课</w:t>
      </w:r>
      <w:r>
        <w:rPr>
          <w:rFonts w:ascii="宋体" w:eastAsia="宋体" w:hAnsi="MS Mincho" w:cs="宋体"/>
          <w:sz w:val="28"/>
          <w:bdr w:val="none" w:sz="0" w:space="0" w:color="auto"/>
        </w:rPr>
        <w:t>、研</w:t>
      </w:r>
      <w:r>
        <w:rPr>
          <w:rFonts w:ascii="宋体" w:eastAsia="宋体" w:hAnsi="SimSun" w:cs="宋体"/>
          <w:sz w:val="28"/>
          <w:bdr w:val="none" w:sz="0" w:space="0" w:color="auto"/>
        </w:rPr>
        <w:t>讨课</w:t>
      </w:r>
      <w:r>
        <w:rPr>
          <w:rFonts w:ascii="宋体" w:eastAsia="宋体" w:hAnsi="MS Mincho" w:cs="宋体"/>
          <w:sz w:val="28"/>
          <w:bdr w:val="none" w:sz="0" w:space="0" w:color="auto"/>
        </w:rPr>
        <w:t>等活</w:t>
      </w:r>
      <w:r>
        <w:rPr>
          <w:rFonts w:ascii="宋体" w:eastAsia="宋体" w:hAnsi="SimSun" w:cs="宋体"/>
          <w:sz w:val="28"/>
          <w:bdr w:val="none" w:sz="0" w:space="0" w:color="auto"/>
        </w:rPr>
        <w:t>动</w:t>
      </w:r>
      <w:r>
        <w:rPr>
          <w:rFonts w:ascii="宋体" w:eastAsia="宋体" w:hAnsi="MS Mincho" w:cs="宋体"/>
          <w:sz w:val="28"/>
          <w:bdr w:val="none" w:sz="0" w:space="0" w:color="auto"/>
        </w:rPr>
        <w:t>，三个一活</w:t>
      </w:r>
      <w:r>
        <w:rPr>
          <w:rFonts w:ascii="宋体" w:eastAsia="宋体" w:hAnsi="SimSun" w:cs="宋体"/>
          <w:sz w:val="28"/>
          <w:bdr w:val="none" w:sz="0" w:space="0" w:color="auto"/>
        </w:rPr>
        <w:t>动</w:t>
      </w:r>
      <w:r>
        <w:rPr>
          <w:rFonts w:ascii="宋体" w:eastAsia="宋体" w:hAnsi="MS Mincho" w:cs="宋体"/>
          <w:sz w:val="28"/>
          <w:bdr w:val="none" w:sz="0" w:space="0" w:color="auto"/>
        </w:rPr>
        <w:t>，七个一个人研修，校本教研等培</w:t>
      </w:r>
      <w:r>
        <w:rPr>
          <w:rFonts w:ascii="宋体" w:eastAsia="宋体" w:hAnsi="SimSun" w:cs="宋体"/>
          <w:sz w:val="28"/>
          <w:bdr w:val="none" w:sz="0" w:space="0" w:color="auto"/>
        </w:rPr>
        <w:t>训</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，不断</w:t>
      </w:r>
      <w:r>
        <w:rPr>
          <w:rFonts w:ascii="宋体" w:eastAsia="宋体" w:hAnsi="SimSun" w:cs="宋体"/>
          <w:sz w:val="28"/>
          <w:bdr w:val="none" w:sz="0" w:space="0" w:color="auto"/>
        </w:rPr>
        <w:t>强</w:t>
      </w:r>
      <w:r>
        <w:rPr>
          <w:rFonts w:ascii="宋体" w:eastAsia="宋体" w:hAnsi="MS Mincho" w:cs="宋体"/>
          <w:sz w:val="28"/>
          <w:bdr w:val="none" w:sz="0" w:space="0" w:color="auto"/>
        </w:rPr>
        <w:t>化各位老</w:t>
      </w:r>
      <w:r>
        <w:rPr>
          <w:rFonts w:ascii="宋体" w:eastAsia="宋体" w:hAnsi="SimSun" w:cs="宋体"/>
          <w:sz w:val="28"/>
          <w:bdr w:val="none" w:sz="0" w:space="0" w:color="auto"/>
        </w:rPr>
        <w:t>师</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意</w:t>
      </w:r>
      <w:r>
        <w:rPr>
          <w:rFonts w:ascii="宋体" w:eastAsia="宋体" w:hAnsi="SimSun" w:cs="宋体"/>
          <w:sz w:val="28"/>
          <w:bdr w:val="none" w:sz="0" w:space="0" w:color="auto"/>
        </w:rPr>
        <w:t>识</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、三人行，必有我</w:t>
      </w:r>
      <w:r>
        <w:rPr>
          <w:rFonts w:ascii="宋体" w:eastAsia="宋体" w:hAnsi="SimSun" w:cs="宋体"/>
          <w:sz w:val="28"/>
          <w:bdr w:val="none" w:sz="0" w:space="0" w:color="auto"/>
        </w:rPr>
        <w:t>师</w:t>
      </w:r>
      <w:r>
        <w:rPr>
          <w:rFonts w:ascii="宋体" w:eastAsia="宋体" w:hAnsi="MS Mincho" w:cs="宋体"/>
          <w:sz w:val="28"/>
          <w:bdr w:val="none" w:sz="0" w:space="0" w:color="auto"/>
        </w:rPr>
        <w:t>焉。</w:t>
      </w:r>
      <w:r>
        <w:rPr>
          <w:rFonts w:ascii="宋体" w:eastAsia="宋体" w:hAnsi="SimSun" w:cs="宋体"/>
          <w:sz w:val="28"/>
          <w:bdr w:val="none" w:sz="0" w:space="0" w:color="auto"/>
        </w:rPr>
        <w:t>师</w:t>
      </w:r>
      <w:r>
        <w:rPr>
          <w:rFonts w:ascii="宋体" w:eastAsia="宋体" w:hAnsi="MS Mincho" w:cs="宋体"/>
          <w:sz w:val="28"/>
          <w:bdr w:val="none" w:sz="0" w:space="0" w:color="auto"/>
        </w:rPr>
        <w:t>徒</w:t>
      </w:r>
      <w:r>
        <w:rPr>
          <w:rFonts w:ascii="宋体" w:eastAsia="宋体" w:hAnsi="SimSun" w:cs="宋体"/>
          <w:sz w:val="28"/>
          <w:bdr w:val="none" w:sz="0" w:space="0" w:color="auto"/>
        </w:rPr>
        <w:t>结对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扎</w:t>
      </w:r>
      <w:r>
        <w:rPr>
          <w:rFonts w:ascii="宋体" w:eastAsia="宋体" w:hAnsi="SimSun" w:cs="宋体"/>
          <w:sz w:val="28"/>
          <w:bdr w:val="none" w:sz="0" w:space="0" w:color="auto"/>
        </w:rPr>
        <w:t>实开</w:t>
      </w:r>
      <w:r>
        <w:rPr>
          <w:rFonts w:ascii="宋体" w:eastAsia="宋体" w:hAnsi="MS Mincho" w:cs="宋体"/>
          <w:sz w:val="28"/>
          <w:bdr w:val="none" w:sz="0" w:space="0" w:color="auto"/>
        </w:rPr>
        <w:t>展。多听</w:t>
      </w:r>
      <w:r>
        <w:rPr>
          <w:rFonts w:ascii="宋体" w:eastAsia="宋体" w:hAnsi="SimSun" w:cs="宋体"/>
          <w:sz w:val="28"/>
          <w:bdr w:val="none" w:sz="0" w:space="0" w:color="auto"/>
        </w:rPr>
        <w:t>课</w:t>
      </w:r>
      <w:r>
        <w:rPr>
          <w:rFonts w:ascii="宋体" w:eastAsia="宋体" w:hAnsi="MS Mincho" w:cs="宋体"/>
          <w:sz w:val="28"/>
          <w:bdr w:val="none" w:sz="0" w:space="0" w:color="auto"/>
        </w:rPr>
        <w:t>，多</w:t>
      </w:r>
      <w:r>
        <w:rPr>
          <w:rFonts w:ascii="宋体" w:eastAsia="宋体" w:hAnsi="SimSun" w:cs="宋体"/>
          <w:sz w:val="28"/>
          <w:bdr w:val="none" w:sz="0" w:space="0" w:color="auto"/>
        </w:rPr>
        <w:t>请</w:t>
      </w:r>
      <w:r>
        <w:rPr>
          <w:rFonts w:ascii="宋体" w:eastAsia="宋体" w:hAnsi="MS Mincho" w:cs="宋体"/>
          <w:sz w:val="28"/>
          <w:bdr w:val="none" w:sz="0" w:space="0" w:color="auto"/>
        </w:rPr>
        <w:t>教，多学</w:t>
      </w:r>
      <w:r>
        <w:rPr>
          <w:rFonts w:ascii="宋体" w:eastAsia="宋体" w:hAnsi="SimSun" w:cs="宋体"/>
          <w:sz w:val="28"/>
          <w:bdr w:val="none" w:sz="0" w:space="0" w:color="auto"/>
        </w:rPr>
        <w:t>习</w:t>
      </w:r>
      <w:r>
        <w:rPr>
          <w:rFonts w:ascii="宋体" w:eastAsia="宋体" w:hAnsi="MS Mincho" w:cs="宋体"/>
          <w:sz w:val="28"/>
          <w:bdr w:val="none" w:sz="0" w:space="0" w:color="auto"/>
        </w:rPr>
        <w:t>，写反思，写</w:t>
      </w:r>
      <w:r>
        <w:rPr>
          <w:rFonts w:ascii="宋体" w:eastAsia="宋体" w:hAnsi="SimSun" w:cs="宋体"/>
          <w:sz w:val="28"/>
          <w:bdr w:val="none" w:sz="0" w:space="0" w:color="auto"/>
        </w:rPr>
        <w:t>论</w:t>
      </w:r>
      <w:r>
        <w:rPr>
          <w:rFonts w:ascii="宋体" w:eastAsia="宋体" w:hAnsi="MS Mincho" w:cs="宋体"/>
          <w:sz w:val="28"/>
          <w:bdr w:val="none" w:sz="0" w:space="0" w:color="auto"/>
        </w:rPr>
        <w:t>文，加</w:t>
      </w:r>
      <w:r>
        <w:rPr>
          <w:rFonts w:ascii="宋体" w:eastAsia="宋体" w:hAnsi="SimSun" w:cs="宋体"/>
          <w:sz w:val="28"/>
          <w:bdr w:val="none" w:sz="0" w:space="0" w:color="auto"/>
        </w:rPr>
        <w:t>强</w:t>
      </w:r>
      <w:r>
        <w:rPr>
          <w:rFonts w:ascii="宋体" w:eastAsia="宋体" w:hAnsi="MS Mincho" w:cs="宋体"/>
          <w:sz w:val="28"/>
          <w:bdr w:val="none" w:sz="0" w:space="0" w:color="auto"/>
        </w:rPr>
        <w:t>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，提高</w:t>
      </w:r>
      <w:r>
        <w:rPr>
          <w:rFonts w:ascii="宋体" w:eastAsia="宋体" w:hAnsi="SimSun" w:cs="宋体"/>
          <w:sz w:val="28"/>
          <w:bdr w:val="none" w:sz="0" w:space="0" w:color="auto"/>
        </w:rPr>
        <w:t>业务</w:t>
      </w:r>
      <w:r>
        <w:rPr>
          <w:rFonts w:ascii="宋体" w:eastAsia="宋体" w:hAnsi="MS Mincho" w:cs="宋体"/>
          <w:sz w:val="28"/>
          <w:bdr w:val="none" w:sz="0" w:space="0" w:color="auto"/>
        </w:rPr>
        <w:t>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、利用网</w:t>
      </w:r>
      <w:r>
        <w:rPr>
          <w:rFonts w:ascii="宋体" w:eastAsia="宋体" w:hAnsi="SimSun" w:cs="宋体"/>
          <w:sz w:val="28"/>
          <w:bdr w:val="none" w:sz="0" w:space="0" w:color="auto"/>
        </w:rPr>
        <w:t>络</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堂教学是一</w:t>
      </w:r>
      <w:r>
        <w:rPr>
          <w:rFonts w:ascii="宋体" w:eastAsia="宋体" w:hAnsi="SimSun" w:cs="宋体"/>
          <w:sz w:val="28"/>
          <w:bdr w:val="none" w:sz="0" w:space="0" w:color="auto"/>
        </w:rPr>
        <w:t>门艺术</w:t>
      </w:r>
      <w:r>
        <w:rPr>
          <w:rFonts w:ascii="宋体" w:eastAsia="宋体" w:hAnsi="MS Mincho" w:cs="宋体"/>
          <w:sz w:val="28"/>
          <w:bdr w:val="none" w:sz="0" w:space="0" w:color="auto"/>
        </w:rPr>
        <w:t>。要想上好</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节课</w:t>
      </w:r>
      <w:r>
        <w:rPr>
          <w:rFonts w:ascii="宋体" w:eastAsia="宋体" w:hAnsi="MS Mincho" w:cs="宋体"/>
          <w:sz w:val="28"/>
          <w:bdr w:val="none" w:sz="0" w:space="0" w:color="auto"/>
        </w:rPr>
        <w:t>，我</w:t>
      </w:r>
      <w:r>
        <w:rPr>
          <w:rFonts w:ascii="宋体" w:eastAsia="宋体" w:hAnsi="SimSun" w:cs="宋体"/>
          <w:sz w:val="28"/>
          <w:bdr w:val="none" w:sz="0" w:space="0" w:color="auto"/>
        </w:rPr>
        <w:t>们还</w:t>
      </w:r>
      <w:r>
        <w:rPr>
          <w:rFonts w:ascii="宋体" w:eastAsia="宋体" w:hAnsi="MS Mincho" w:cs="宋体"/>
          <w:sz w:val="28"/>
          <w:bdr w:val="none" w:sz="0" w:space="0" w:color="auto"/>
        </w:rPr>
        <w:t>有</w:t>
      </w:r>
      <w:r>
        <w:rPr>
          <w:rFonts w:ascii="宋体" w:eastAsia="宋体" w:hAnsi="SimSun" w:cs="宋体"/>
          <w:sz w:val="28"/>
          <w:bdr w:val="none" w:sz="0" w:space="0" w:color="auto"/>
        </w:rPr>
        <w:t>许</w:t>
      </w:r>
      <w:r>
        <w:rPr>
          <w:rFonts w:ascii="宋体" w:eastAsia="宋体" w:hAnsi="MS Mincho" w:cs="宋体"/>
          <w:sz w:val="28"/>
          <w:bdr w:val="none" w:sz="0" w:space="0" w:color="auto"/>
        </w:rPr>
        <w:t>多要学</w:t>
      </w:r>
      <w:r>
        <w:rPr>
          <w:rFonts w:ascii="宋体" w:eastAsia="宋体" w:hAnsi="SimSun" w:cs="宋体"/>
          <w:sz w:val="28"/>
          <w:bdr w:val="none" w:sz="0" w:space="0" w:color="auto"/>
        </w:rPr>
        <w:t>习</w:t>
      </w:r>
      <w:r>
        <w:rPr>
          <w:rFonts w:ascii="宋体" w:eastAsia="宋体" w:hAnsi="MS Mincho" w:cs="宋体"/>
          <w:sz w:val="28"/>
          <w:bdr w:val="none" w:sz="0" w:space="0" w:color="auto"/>
        </w:rPr>
        <w:t>。网</w:t>
      </w:r>
      <w:r>
        <w:rPr>
          <w:rFonts w:ascii="宋体" w:eastAsia="宋体" w:hAnsi="SimSun" w:cs="宋体"/>
          <w:sz w:val="28"/>
          <w:bdr w:val="none" w:sz="0" w:space="0" w:color="auto"/>
        </w:rPr>
        <w:t>络</w:t>
      </w:r>
      <w:r>
        <w:rPr>
          <w:rFonts w:ascii="宋体" w:eastAsia="宋体" w:hAnsi="MS Mincho" w:cs="宋体"/>
          <w:sz w:val="28"/>
          <w:bdr w:val="none" w:sz="0" w:space="0" w:color="auto"/>
        </w:rPr>
        <w:t>，已</w:t>
      </w:r>
      <w:r>
        <w:rPr>
          <w:rFonts w:ascii="宋体" w:eastAsia="宋体" w:hAnsi="SimSun" w:cs="宋体"/>
          <w:sz w:val="28"/>
          <w:bdr w:val="none" w:sz="0" w:space="0" w:color="auto"/>
        </w:rPr>
        <w:t>经</w:t>
      </w:r>
      <w:r>
        <w:rPr>
          <w:rFonts w:ascii="宋体" w:eastAsia="宋体" w:hAnsi="MS Mincho" w:cs="宋体"/>
          <w:sz w:val="28"/>
          <w:bdr w:val="none" w:sz="0" w:space="0" w:color="auto"/>
        </w:rPr>
        <w:t>成</w:t>
      </w:r>
      <w:r>
        <w:rPr>
          <w:rFonts w:ascii="宋体" w:eastAsia="宋体" w:hAnsi="SimSun" w:cs="宋体"/>
          <w:sz w:val="28"/>
          <w:bdr w:val="none" w:sz="0" w:space="0" w:color="auto"/>
        </w:rPr>
        <w:t>为现</w:t>
      </w:r>
      <w:r>
        <w:rPr>
          <w:rFonts w:ascii="宋体" w:eastAsia="宋体" w:hAnsi="MS Mincho" w:cs="宋体"/>
          <w:sz w:val="28"/>
          <w:bdr w:val="none" w:sz="0" w:space="0" w:color="auto"/>
        </w:rPr>
        <w:t>代社会普遍交流与学</w:t>
      </w:r>
      <w:r>
        <w:rPr>
          <w:rFonts w:ascii="宋体" w:eastAsia="宋体" w:hAnsi="SimSun" w:cs="宋体"/>
          <w:sz w:val="28"/>
          <w:bdr w:val="none" w:sz="0" w:space="0" w:color="auto"/>
        </w:rPr>
        <w:t>习</w:t>
      </w:r>
      <w:r>
        <w:rPr>
          <w:rFonts w:ascii="宋体" w:eastAsia="宋体" w:hAnsi="MS Mincho" w:cs="宋体"/>
          <w:sz w:val="28"/>
          <w:bdr w:val="none" w:sz="0" w:space="0" w:color="auto"/>
        </w:rPr>
        <w:t>的平台，各位老</w:t>
      </w:r>
      <w:r>
        <w:rPr>
          <w:rFonts w:ascii="宋体" w:eastAsia="宋体" w:hAnsi="SimSun" w:cs="宋体"/>
          <w:sz w:val="28"/>
          <w:bdr w:val="none" w:sz="0" w:space="0" w:color="auto"/>
        </w:rPr>
        <w:t>师</w:t>
      </w:r>
      <w:r>
        <w:rPr>
          <w:rFonts w:ascii="宋体" w:eastAsia="宋体" w:hAnsi="MS Mincho" w:cs="宋体"/>
          <w:sz w:val="28"/>
          <w:bdr w:val="none" w:sz="0" w:space="0" w:color="auto"/>
        </w:rPr>
        <w:t>必</w:t>
      </w:r>
      <w:r>
        <w:rPr>
          <w:rFonts w:ascii="宋体" w:eastAsia="宋体" w:hAnsi="SimSun" w:cs="宋体"/>
          <w:sz w:val="28"/>
          <w:bdr w:val="none" w:sz="0" w:space="0" w:color="auto"/>
        </w:rPr>
        <w:t>须</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利用</w:t>
      </w:r>
      <w:r>
        <w:rPr>
          <w:rFonts w:ascii="宋体" w:eastAsia="宋体" w:hAnsi="SimSun" w:cs="宋体"/>
          <w:sz w:val="28"/>
          <w:bdr w:val="none" w:sz="0" w:space="0" w:color="auto"/>
        </w:rPr>
        <w:t>这</w:t>
      </w:r>
      <w:r>
        <w:rPr>
          <w:rFonts w:ascii="宋体" w:eastAsia="宋体" w:hAnsi="MS Mincho" w:cs="宋体"/>
          <w:sz w:val="28"/>
          <w:bdr w:val="none" w:sz="0" w:space="0" w:color="auto"/>
        </w:rPr>
        <w:t>一媒介，充分利用它学</w:t>
      </w:r>
      <w:r>
        <w:rPr>
          <w:rFonts w:ascii="宋体" w:eastAsia="宋体" w:hAnsi="SimSun" w:cs="宋体"/>
          <w:sz w:val="28"/>
          <w:bdr w:val="none" w:sz="0" w:space="0" w:color="auto"/>
        </w:rPr>
        <w:t>习</w:t>
      </w:r>
      <w:r>
        <w:rPr>
          <w:rFonts w:ascii="宋体" w:eastAsia="宋体" w:hAnsi="MS Mincho" w:cs="宋体"/>
          <w:sz w:val="28"/>
          <w:bdr w:val="none" w:sz="0" w:space="0" w:color="auto"/>
        </w:rPr>
        <w:t>交流，提高自身素</w:t>
      </w:r>
      <w:r>
        <w:rPr>
          <w:rFonts w:ascii="宋体" w:eastAsia="宋体" w:hAnsi="SimSun" w:cs="宋体"/>
          <w:sz w:val="28"/>
          <w:bdr w:val="none" w:sz="0" w:space="0" w:color="auto"/>
        </w:rPr>
        <w:t>质</w:t>
      </w:r>
      <w:r>
        <w:rPr>
          <w:rFonts w:ascii="宋体" w:eastAsia="宋体" w:hAnsi="MS Mincho" w:cs="宋体"/>
          <w:sz w:val="28"/>
          <w:bdr w:val="none" w:sz="0" w:space="0" w:color="auto"/>
        </w:rPr>
        <w:t>与能力。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时间</w:t>
      </w:r>
      <w:r>
        <w:rPr>
          <w:rFonts w:ascii="宋体" w:eastAsia="宋体" w:hAnsi="MS Mincho" w:cs="宋体"/>
          <w:sz w:val="28"/>
          <w:bdr w:val="none" w:sz="0" w:space="0" w:color="auto"/>
        </w:rPr>
        <w:t>是</w:t>
      </w:r>
      <w:r>
        <w:rPr>
          <w:rFonts w:ascii="宋体" w:eastAsia="宋体" w:hAnsi="SimSun" w:cs="宋体"/>
          <w:sz w:val="28"/>
          <w:bdr w:val="none" w:sz="0" w:space="0" w:color="auto"/>
        </w:rPr>
        <w:t>挤</w:t>
      </w:r>
      <w:r>
        <w:rPr>
          <w:rFonts w:ascii="宋体" w:eastAsia="宋体" w:hAnsi="MS Mincho" w:cs="宋体"/>
          <w:sz w:val="28"/>
          <w:bdr w:val="none" w:sz="0" w:space="0" w:color="auto"/>
        </w:rPr>
        <w:t>出来的。</w:t>
      </w:r>
      <w:r>
        <w:rPr>
          <w:rFonts w:ascii="宋体" w:eastAsia="宋体" w:hAnsi="SimSun" w:cs="宋体"/>
          <w:sz w:val="28"/>
          <w:bdr w:val="none" w:sz="0" w:space="0" w:color="auto"/>
        </w:rPr>
        <w:t>许</w:t>
      </w:r>
      <w:r>
        <w:rPr>
          <w:rFonts w:ascii="宋体" w:eastAsia="宋体" w:hAnsi="MS Mincho" w:cs="宋体"/>
          <w:sz w:val="28"/>
          <w:bdr w:val="none" w:sz="0" w:space="0" w:color="auto"/>
        </w:rPr>
        <w:t>多老</w:t>
      </w:r>
      <w:r>
        <w:rPr>
          <w:rFonts w:ascii="宋体" w:eastAsia="宋体" w:hAnsi="SimSun" w:cs="宋体"/>
          <w:sz w:val="28"/>
          <w:bdr w:val="none" w:sz="0" w:space="0" w:color="auto"/>
        </w:rPr>
        <w:t>师总</w:t>
      </w:r>
      <w:r>
        <w:rPr>
          <w:rFonts w:ascii="宋体" w:eastAsia="宋体" w:hAnsi="MS Mincho" w:cs="宋体"/>
          <w:sz w:val="28"/>
          <w:bdr w:val="none" w:sz="0" w:space="0" w:color="auto"/>
        </w:rPr>
        <w:t>是在埋怨学校事情多，没有</w:t>
      </w:r>
      <w:r>
        <w:rPr>
          <w:rFonts w:ascii="宋体" w:eastAsia="宋体" w:hAnsi="SimSun" w:cs="宋体"/>
          <w:sz w:val="28"/>
          <w:bdr w:val="none" w:sz="0" w:space="0" w:color="auto"/>
        </w:rPr>
        <w:t>时间</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，没有</w:t>
      </w:r>
      <w:r>
        <w:rPr>
          <w:rFonts w:ascii="宋体" w:eastAsia="宋体" w:hAnsi="SimSun" w:cs="宋体"/>
          <w:sz w:val="28"/>
          <w:bdr w:val="none" w:sz="0" w:space="0" w:color="auto"/>
        </w:rPr>
        <w:t>时间</w:t>
      </w:r>
      <w:r>
        <w:rPr>
          <w:rFonts w:ascii="宋体" w:eastAsia="宋体" w:hAnsi="MS Mincho" w:cs="宋体"/>
          <w:sz w:val="28"/>
          <w:bdr w:val="none" w:sz="0" w:space="0" w:color="auto"/>
        </w:rPr>
        <w:t>研究教材，研究</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艺术</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要</w:t>
      </w:r>
      <w:r>
        <w:rPr>
          <w:rFonts w:ascii="宋体" w:eastAsia="宋体" w:hAnsi="SimSun" w:cs="宋体"/>
          <w:sz w:val="28"/>
          <w:bdr w:val="none" w:sz="0" w:space="0" w:color="auto"/>
        </w:rPr>
        <w:t>记</w:t>
      </w:r>
      <w:r>
        <w:rPr>
          <w:rFonts w:ascii="宋体" w:eastAsia="宋体" w:hAnsi="MS Mincho" w:cs="宋体"/>
          <w:sz w:val="28"/>
          <w:bdr w:val="none" w:sz="0" w:space="0" w:color="auto"/>
        </w:rPr>
        <w:t>住</w:t>
      </w:r>
      <w:r>
        <w:rPr>
          <w:rFonts w:ascii="宋体" w:eastAsia="宋体" w:hAnsi="SimSun" w:cs="宋体"/>
          <w:sz w:val="28"/>
          <w:bdr w:val="none" w:sz="0" w:space="0" w:color="auto"/>
        </w:rPr>
        <w:t>鲁</w:t>
      </w:r>
      <w:r>
        <w:rPr>
          <w:rFonts w:ascii="宋体" w:eastAsia="宋体" w:hAnsi="MS Mincho" w:cs="宋体"/>
          <w:sz w:val="28"/>
          <w:bdr w:val="none" w:sz="0" w:space="0" w:color="auto"/>
        </w:rPr>
        <w:t>迅先生的</w:t>
      </w:r>
      <w:r>
        <w:rPr>
          <w:rFonts w:ascii="宋体" w:eastAsia="宋体" w:hAnsi="SimSun" w:cs="宋体"/>
          <w:sz w:val="28"/>
          <w:bdr w:val="none" w:sz="0" w:space="0" w:color="auto"/>
        </w:rPr>
        <w:t>话时间</w:t>
      </w:r>
      <w:r>
        <w:rPr>
          <w:rFonts w:ascii="宋体" w:eastAsia="宋体" w:hAnsi="MS Mincho" w:cs="宋体"/>
          <w:sz w:val="28"/>
          <w:bdr w:val="none" w:sz="0" w:space="0" w:color="auto"/>
        </w:rPr>
        <w:t>就像海</w:t>
      </w:r>
      <w:r>
        <w:rPr>
          <w:rFonts w:ascii="宋体" w:eastAsia="宋体" w:hAnsi="SimSun" w:cs="宋体"/>
          <w:sz w:val="28"/>
          <w:bdr w:val="none" w:sz="0" w:space="0" w:color="auto"/>
        </w:rPr>
        <w:t>绵</w:t>
      </w:r>
      <w:r>
        <w:rPr>
          <w:rFonts w:ascii="宋体" w:eastAsia="宋体" w:hAnsi="MS Mincho" w:cs="宋体"/>
          <w:sz w:val="28"/>
          <w:bdr w:val="none" w:sz="0" w:space="0" w:color="auto"/>
        </w:rPr>
        <w:t>里的水，</w:t>
      </w:r>
      <w:r>
        <w:rPr>
          <w:rFonts w:ascii="宋体" w:eastAsia="宋体" w:hAnsi="SimSun" w:cs="宋体"/>
          <w:sz w:val="28"/>
          <w:bdr w:val="none" w:sz="0" w:space="0" w:color="auto"/>
        </w:rPr>
        <w:t>挤</w:t>
      </w:r>
      <w:r>
        <w:rPr>
          <w:rFonts w:ascii="宋体" w:eastAsia="宋体" w:hAnsi="MS Mincho" w:cs="宋体"/>
          <w:sz w:val="28"/>
          <w:bdr w:val="none" w:sz="0" w:space="0" w:color="auto"/>
        </w:rPr>
        <w:t>一</w:t>
      </w:r>
      <w:r>
        <w:rPr>
          <w:rFonts w:ascii="宋体" w:eastAsia="宋体" w:hAnsi="SimSun" w:cs="宋体"/>
          <w:sz w:val="28"/>
          <w:bdr w:val="none" w:sz="0" w:space="0" w:color="auto"/>
        </w:rPr>
        <w:t>挤总还</w:t>
      </w:r>
      <w:r>
        <w:rPr>
          <w:rFonts w:ascii="宋体" w:eastAsia="宋体" w:hAnsi="MS Mincho" w:cs="宋体"/>
          <w:sz w:val="28"/>
          <w:bdr w:val="none" w:sz="0" w:space="0" w:color="auto"/>
        </w:rPr>
        <w:t>是有的。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本次听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w:t>
      </w:r>
      <w:r>
        <w:rPr>
          <w:rFonts w:ascii="宋体" w:eastAsia="宋体" w:hAnsi="MS Mincho" w:cs="宋体"/>
          <w:sz w:val="28"/>
          <w:bdr w:val="none" w:sz="0" w:space="0" w:color="auto"/>
        </w:rPr>
        <w:t>体上是</w:t>
      </w:r>
      <w:r>
        <w:rPr>
          <w:rFonts w:ascii="宋体" w:eastAsia="宋体" w:hAnsi="SimSun" w:cs="宋体"/>
          <w:sz w:val="28"/>
          <w:bdr w:val="none" w:sz="0" w:space="0" w:color="auto"/>
        </w:rPr>
        <w:t>圆满</w:t>
      </w:r>
      <w:r>
        <w:rPr>
          <w:rFonts w:ascii="宋体" w:eastAsia="宋体" w:hAnsi="MS Mincho" w:cs="宋体"/>
          <w:sz w:val="28"/>
          <w:bdr w:val="none" w:sz="0" w:space="0" w:color="auto"/>
        </w:rPr>
        <w:t>完成，达到了</w:t>
      </w:r>
      <w:r>
        <w:rPr>
          <w:rFonts w:ascii="宋体" w:eastAsia="宋体" w:hAnsi="SimSun" w:cs="宋体"/>
          <w:sz w:val="28"/>
          <w:bdr w:val="none" w:sz="0" w:space="0" w:color="auto"/>
        </w:rPr>
        <w:t>预</w:t>
      </w:r>
      <w:r>
        <w:rPr>
          <w:rFonts w:ascii="宋体" w:eastAsia="宋体" w:hAnsi="MS Mincho" w:cs="宋体"/>
          <w:sz w:val="28"/>
          <w:bdr w:val="none" w:sz="0" w:space="0" w:color="auto"/>
        </w:rPr>
        <w:t>期的目的，也涌</w:t>
      </w:r>
      <w:r>
        <w:rPr>
          <w:rFonts w:ascii="宋体" w:eastAsia="宋体" w:hAnsi="SimSun" w:cs="宋体"/>
          <w:sz w:val="28"/>
          <w:bdr w:val="none" w:sz="0" w:space="0" w:color="auto"/>
        </w:rPr>
        <w:t>现</w:t>
      </w:r>
      <w:r>
        <w:rPr>
          <w:rFonts w:ascii="宋体" w:eastAsia="宋体" w:hAnsi="MS Mincho" w:cs="宋体"/>
          <w:sz w:val="28"/>
          <w:bdr w:val="none" w:sz="0" w:space="0" w:color="auto"/>
        </w:rPr>
        <w:t>出了一批学校的教学能手。但愿</w:t>
      </w:r>
      <w:r>
        <w:rPr>
          <w:rFonts w:ascii="宋体" w:eastAsia="宋体" w:hAnsi="SimSun" w:cs="宋体"/>
          <w:sz w:val="28"/>
          <w:bdr w:val="none" w:sz="0" w:space="0" w:color="auto"/>
        </w:rPr>
        <w:t>这</w:t>
      </w:r>
      <w:r>
        <w:rPr>
          <w:rFonts w:ascii="宋体" w:eastAsia="宋体" w:hAnsi="MS Mincho" w:cs="宋体"/>
          <w:sz w:val="28"/>
          <w:bdr w:val="none" w:sz="0" w:space="0" w:color="auto"/>
        </w:rPr>
        <w:t>次活</w:t>
      </w:r>
      <w:r>
        <w:rPr>
          <w:rFonts w:ascii="宋体" w:eastAsia="宋体" w:hAnsi="SimSun" w:cs="宋体"/>
          <w:sz w:val="28"/>
          <w:bdr w:val="none" w:sz="0" w:space="0" w:color="auto"/>
        </w:rPr>
        <w:t>动</w:t>
      </w:r>
      <w:r>
        <w:rPr>
          <w:rFonts w:ascii="宋体" w:eastAsia="宋体" w:hAnsi="MS Mincho" w:cs="宋体"/>
          <w:sz w:val="28"/>
          <w:bdr w:val="none" w:sz="0" w:space="0" w:color="auto"/>
        </w:rPr>
        <w:t>能成</w:t>
      </w:r>
      <w:r>
        <w:rPr>
          <w:rFonts w:ascii="宋体" w:eastAsia="宋体" w:hAnsi="SimSun" w:cs="宋体"/>
          <w:sz w:val="28"/>
          <w:bdr w:val="none" w:sz="0" w:space="0" w:color="auto"/>
        </w:rPr>
        <w:t>为</w:t>
      </w:r>
      <w:r>
        <w:rPr>
          <w:rFonts w:ascii="宋体" w:eastAsia="宋体" w:hAnsi="MS Mincho" w:cs="宋体"/>
          <w:sz w:val="28"/>
          <w:bdr w:val="none" w:sz="0" w:space="0" w:color="auto"/>
        </w:rPr>
        <w:t>一次契机，</w:t>
      </w:r>
      <w:r>
        <w:rPr>
          <w:rFonts w:ascii="宋体" w:eastAsia="宋体" w:hAnsi="SimSun" w:cs="宋体"/>
          <w:sz w:val="28"/>
          <w:bdr w:val="none" w:sz="0" w:space="0" w:color="auto"/>
        </w:rPr>
        <w:t>让</w:t>
      </w:r>
      <w:r>
        <w:rPr>
          <w:rFonts w:ascii="宋体" w:eastAsia="宋体" w:hAnsi="MS Mincho" w:cs="宋体"/>
          <w:sz w:val="28"/>
          <w:bdr w:val="none" w:sz="0" w:space="0" w:color="auto"/>
        </w:rPr>
        <w:t>听</w:t>
      </w:r>
      <w:r>
        <w:rPr>
          <w:rFonts w:ascii="宋体" w:eastAsia="宋体" w:hAnsi="SimSun" w:cs="宋体"/>
          <w:sz w:val="28"/>
          <w:bdr w:val="none" w:sz="0" w:space="0" w:color="auto"/>
        </w:rPr>
        <w:t>评课继续</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努力</w:t>
      </w:r>
      <w:r>
        <w:rPr>
          <w:rFonts w:ascii="宋体" w:eastAsia="宋体" w:hAnsi="SimSun" w:cs="宋体"/>
          <w:sz w:val="28"/>
          <w:bdr w:val="none" w:sz="0" w:space="0" w:color="auto"/>
        </w:rPr>
        <w:t>继续</w:t>
      </w:r>
      <w:r>
        <w:rPr>
          <w:rFonts w:ascii="宋体" w:eastAsia="宋体" w:hAnsi="MS Mincho" w:cs="宋体"/>
          <w:sz w:val="28"/>
          <w:bdr w:val="none" w:sz="0" w:space="0" w:color="auto"/>
        </w:rPr>
        <w:t>，</w:t>
      </w:r>
      <w:r>
        <w:rPr>
          <w:rFonts w:ascii="宋体" w:eastAsia="宋体" w:hAnsi="SimSun" w:cs="宋体"/>
          <w:sz w:val="28"/>
          <w:bdr w:val="none" w:sz="0" w:space="0" w:color="auto"/>
        </w:rPr>
        <w:t>让进步继续</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经过综</w:t>
      </w:r>
      <w:r>
        <w:rPr>
          <w:rFonts w:ascii="宋体" w:eastAsia="宋体" w:hAnsi="MS Mincho" w:cs="宋体"/>
          <w:sz w:val="28"/>
          <w:bdr w:val="none" w:sz="0" w:space="0" w:color="auto"/>
        </w:rPr>
        <w:t>合</w:t>
      </w:r>
      <w:r>
        <w:rPr>
          <w:rFonts w:ascii="宋体" w:eastAsia="宋体" w:hAnsi="SimSun" w:cs="宋体"/>
          <w:sz w:val="28"/>
          <w:bdr w:val="none" w:sz="0" w:space="0" w:color="auto"/>
        </w:rPr>
        <w:t>评</w:t>
      </w:r>
      <w:r>
        <w:rPr>
          <w:rFonts w:ascii="宋体" w:eastAsia="宋体" w:hAnsi="MS Mincho" w:cs="宋体"/>
          <w:sz w:val="28"/>
          <w:bdr w:val="none" w:sz="0" w:space="0" w:color="auto"/>
        </w:rPr>
        <w:t>比，</w:t>
      </w:r>
      <w:r>
        <w:rPr>
          <w:rFonts w:ascii="宋体" w:eastAsia="宋体" w:hAnsi="SimSun" w:cs="宋体"/>
          <w:sz w:val="28"/>
          <w:bdr w:val="none" w:sz="0" w:space="0" w:color="auto"/>
        </w:rPr>
        <w:t>评</w:t>
      </w:r>
      <w:r>
        <w:rPr>
          <w:rFonts w:ascii="宋体" w:eastAsia="宋体" w:hAnsi="MS Mincho" w:cs="宋体"/>
          <w:sz w:val="28"/>
          <w:bdr w:val="none" w:sz="0" w:space="0" w:color="auto"/>
        </w:rPr>
        <w:t>出校</w:t>
      </w:r>
      <w:r>
        <w:rPr>
          <w:rFonts w:ascii="宋体" w:eastAsia="宋体" w:hAnsi="SimSun" w:cs="宋体"/>
          <w:sz w:val="28"/>
          <w:bdr w:val="none" w:sz="0" w:space="0" w:color="auto"/>
        </w:rPr>
        <w:t>级</w:t>
      </w:r>
      <w:r>
        <w:rPr>
          <w:rFonts w:ascii="宋体" w:eastAsia="宋体" w:hAnsi="MS Mincho" w:cs="宋体"/>
          <w:sz w:val="28"/>
          <w:bdr w:val="none" w:sz="0" w:space="0" w:color="auto"/>
        </w:rPr>
        <w:t>教学能手</w:t>
      </w:r>
      <w:r>
        <w:rPr>
          <w:rFonts w:ascii="宋体" w:eastAsia="宋体" w:cs="宋体"/>
          <w:sz w:val="28"/>
          <w:bdr w:val="none" w:sz="0" w:space="0" w:color="auto"/>
        </w:rPr>
        <w:t>8</w:t>
      </w:r>
      <w:r>
        <w:rPr>
          <w:rFonts w:ascii="宋体" w:eastAsia="宋体" w:hAnsi="MS Mincho" w:cs="宋体"/>
          <w:sz w:val="28"/>
          <w:bdr w:val="none" w:sz="0" w:space="0" w:color="auto"/>
        </w:rPr>
        <w:t>名：</w:t>
      </w:r>
      <w:r>
        <w:rPr>
          <w:rFonts w:ascii="宋体" w:eastAsia="宋体" w:hAnsi="SimSun" w:cs="宋体"/>
          <w:sz w:val="28"/>
          <w:bdr w:val="none" w:sz="0" w:space="0" w:color="auto"/>
        </w:rPr>
        <w:t>俱</w:t>
      </w:r>
      <w:r>
        <w:rPr>
          <w:rFonts w:ascii="宋体" w:eastAsia="宋体" w:hAnsi="MS Mincho" w:cs="宋体"/>
          <w:sz w:val="28"/>
          <w:bdr w:val="none" w:sz="0" w:space="0" w:color="auto"/>
        </w:rPr>
        <w:t>春</w:t>
      </w:r>
      <w:r>
        <w:rPr>
          <w:rFonts w:ascii="宋体" w:eastAsia="宋体" w:hAnsi="SimSun" w:cs="宋体"/>
          <w:sz w:val="28"/>
          <w:bdr w:val="none" w:sz="0" w:space="0" w:color="auto"/>
        </w:rPr>
        <w:t>艳</w:t>
      </w:r>
      <w:r>
        <w:rPr>
          <w:rFonts w:ascii="宋体" w:eastAsia="宋体" w:hAnsi="MS Mincho" w:cs="宋体"/>
          <w:sz w:val="28"/>
          <w:bdr w:val="none" w:sz="0" w:space="0" w:color="auto"/>
        </w:rPr>
        <w:t>唐苗高</w:t>
      </w:r>
      <w:r>
        <w:rPr>
          <w:rFonts w:ascii="宋体" w:eastAsia="宋体" w:hAnsi="SimSun" w:cs="宋体"/>
          <w:sz w:val="28"/>
          <w:bdr w:val="none" w:sz="0" w:space="0" w:color="auto"/>
        </w:rPr>
        <w:t>琼邓</w:t>
      </w:r>
      <w:r>
        <w:rPr>
          <w:rFonts w:ascii="宋体" w:eastAsia="宋体" w:hAnsi="MS Mincho" w:cs="宋体"/>
          <w:sz w:val="28"/>
          <w:bdr w:val="none" w:sz="0" w:space="0" w:color="auto"/>
        </w:rPr>
        <w:t>雷</w:t>
      </w:r>
      <w:r>
        <w:rPr>
          <w:rFonts w:ascii="宋体" w:eastAsia="宋体" w:hAnsi="SimSun" w:cs="宋体"/>
          <w:sz w:val="28"/>
          <w:bdr w:val="none" w:sz="0" w:space="0" w:color="auto"/>
        </w:rPr>
        <w:t>张华杨丽丽</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10</w:t>
      </w:r>
      <w:r>
        <w:rPr>
          <w:rFonts w:ascii="宋体" w:eastAsia="宋体" w:hAnsi="MS Mincho" w:cs="宋体"/>
          <w:sz w:val="28"/>
          <w:bdr w:val="none" w:sz="0" w:space="0" w:color="auto"/>
        </w:rPr>
        <w:t>到</w:t>
      </w:r>
      <w:r>
        <w:rPr>
          <w:rFonts w:ascii="宋体" w:eastAsia="宋体" w:cs="宋体"/>
          <w:sz w:val="28"/>
          <w:bdr w:val="none" w:sz="0" w:space="0" w:color="auto"/>
        </w:rPr>
        <w:t>11</w:t>
      </w:r>
      <w:r>
        <w:rPr>
          <w:rFonts w:ascii="宋体" w:eastAsia="宋体" w:hAnsi="MS Mincho" w:cs="宋体"/>
          <w:sz w:val="28"/>
          <w:bdr w:val="none" w:sz="0" w:space="0" w:color="auto"/>
        </w:rPr>
        <w:t>月份</w:t>
      </w:r>
      <w:r>
        <w:rPr>
          <w:rFonts w:ascii="宋体" w:eastAsia="宋体" w:hAnsi="SimSun" w:cs="宋体"/>
          <w:sz w:val="28"/>
          <w:bdr w:val="none" w:sz="0" w:space="0" w:color="auto"/>
        </w:rPr>
        <w:t>为</w:t>
      </w:r>
      <w:r>
        <w:rPr>
          <w:rFonts w:ascii="宋体" w:eastAsia="宋体" w:hAnsi="MS Mincho" w:cs="宋体"/>
          <w:sz w:val="28"/>
          <w:bdr w:val="none" w:sz="0" w:space="0" w:color="auto"/>
        </w:rPr>
        <w:t>我校的教学教研活</w:t>
      </w:r>
      <w:r>
        <w:rPr>
          <w:rFonts w:ascii="宋体" w:eastAsia="宋体" w:hAnsi="SimSun" w:cs="宋体"/>
          <w:sz w:val="28"/>
          <w:bdr w:val="none" w:sz="0" w:space="0" w:color="auto"/>
        </w:rPr>
        <w:t>动</w:t>
      </w:r>
      <w:r>
        <w:rPr>
          <w:rFonts w:ascii="宋体" w:eastAsia="宋体" w:hAnsi="MS Mincho" w:cs="宋体"/>
          <w:sz w:val="28"/>
          <w:bdr w:val="none" w:sz="0" w:space="0" w:color="auto"/>
        </w:rPr>
        <w:t>月，</w:t>
      </w:r>
      <w:r>
        <w:rPr>
          <w:rFonts w:ascii="宋体" w:eastAsia="宋体" w:hAnsi="SimSun" w:cs="宋体"/>
          <w:sz w:val="28"/>
          <w:bdr w:val="none" w:sz="0" w:space="0" w:color="auto"/>
        </w:rPr>
        <w:t>为</w:t>
      </w:r>
      <w:r>
        <w:rPr>
          <w:rFonts w:ascii="宋体" w:eastAsia="宋体" w:hAnsi="MS Mincho" w:cs="宋体"/>
          <w:sz w:val="28"/>
          <w:bdr w:val="none" w:sz="0" w:space="0" w:color="auto"/>
        </w:rPr>
        <w:t>提高我校教</w:t>
      </w:r>
      <w:r>
        <w:rPr>
          <w:rFonts w:ascii="宋体" w:eastAsia="宋体" w:hAnsi="SimSun" w:cs="宋体"/>
          <w:sz w:val="28"/>
          <w:bdr w:val="none" w:sz="0" w:space="0" w:color="auto"/>
        </w:rPr>
        <w:t>师</w:t>
      </w:r>
      <w:r>
        <w:rPr>
          <w:rFonts w:ascii="宋体" w:eastAsia="宋体" w:hAnsi="MS Mincho" w:cs="宋体"/>
          <w:sz w:val="28"/>
          <w:bdr w:val="none" w:sz="0" w:space="0" w:color="auto"/>
        </w:rPr>
        <w:t>的教育教研水平，提升我校教育教学的</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这</w:t>
      </w:r>
      <w:r>
        <w:rPr>
          <w:rFonts w:ascii="宋体" w:eastAsia="宋体" w:hAnsi="MS Mincho" w:cs="宋体"/>
          <w:sz w:val="28"/>
          <w:bdr w:val="none" w:sz="0" w:space="0" w:color="auto"/>
        </w:rPr>
        <w:t>次活</w:t>
      </w:r>
      <w:r>
        <w:rPr>
          <w:rFonts w:ascii="宋体" w:eastAsia="宋体" w:hAnsi="SimSun" w:cs="宋体"/>
          <w:sz w:val="28"/>
          <w:bdr w:val="none" w:sz="0" w:space="0" w:color="auto"/>
        </w:rPr>
        <w:t>动</w:t>
      </w:r>
      <w:r>
        <w:rPr>
          <w:rFonts w:ascii="宋体" w:eastAsia="宋体" w:hAnsi="MS Mincho" w:cs="宋体"/>
          <w:sz w:val="28"/>
          <w:bdr w:val="none" w:sz="0" w:space="0" w:color="auto"/>
        </w:rPr>
        <w:t>的宗旨是</w:t>
      </w:r>
      <w:r>
        <w:rPr>
          <w:rFonts w:ascii="宋体" w:eastAsia="宋体" w:cs="宋体"/>
          <w:sz w:val="28"/>
          <w:bdr w:val="none" w:sz="0" w:space="0" w:color="auto"/>
        </w:rPr>
        <w:t>“</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课</w:t>
      </w:r>
      <w:r>
        <w:rPr>
          <w:rFonts w:ascii="宋体" w:eastAsia="宋体" w:hAnsi="MS Mincho" w:cs="宋体"/>
          <w:sz w:val="28"/>
          <w:bdr w:val="none" w:sz="0" w:space="0" w:color="auto"/>
        </w:rPr>
        <w:t>改理念，打造高效</w:t>
      </w:r>
      <w:r>
        <w:rPr>
          <w:rFonts w:ascii="宋体" w:eastAsia="宋体" w:hAnsi="SimSun" w:cs="宋体"/>
          <w:sz w:val="28"/>
          <w:bdr w:val="none" w:sz="0" w:space="0" w:color="auto"/>
        </w:rPr>
        <w:t>课</w:t>
      </w:r>
      <w:r>
        <w:rPr>
          <w:rFonts w:ascii="宋体" w:eastAsia="宋体" w:hAnsi="MS Mincho" w:cs="宋体"/>
          <w:sz w:val="28"/>
          <w:bdr w:val="none" w:sz="0" w:space="0" w:color="auto"/>
        </w:rPr>
        <w:t>堂，推出名</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。本次我</w:t>
      </w:r>
      <w:r>
        <w:rPr>
          <w:rFonts w:ascii="宋体" w:eastAsia="宋体" w:hAnsi="SimSun" w:cs="宋体"/>
          <w:sz w:val="28"/>
          <w:bdr w:val="none" w:sz="0" w:space="0" w:color="auto"/>
        </w:rPr>
        <w:t>组</w:t>
      </w:r>
      <w:r>
        <w:rPr>
          <w:rFonts w:ascii="宋体" w:eastAsia="宋体" w:hAnsi="MS Mincho" w:cs="宋体"/>
          <w:sz w:val="28"/>
          <w:bdr w:val="none" w:sz="0" w:space="0" w:color="auto"/>
        </w:rPr>
        <w:t>共有</w:t>
      </w:r>
      <w:r>
        <w:rPr>
          <w:rFonts w:ascii="宋体" w:eastAsia="宋体" w:cs="宋体"/>
          <w:sz w:val="28"/>
          <w:bdr w:val="none" w:sz="0" w:space="0" w:color="auto"/>
        </w:rPr>
        <w:t>3</w:t>
      </w:r>
      <w:r>
        <w:rPr>
          <w:rFonts w:ascii="宋体" w:eastAsia="宋体" w:hAnsi="MS Mincho" w:cs="宋体"/>
          <w:sz w:val="28"/>
          <w:bdr w:val="none" w:sz="0" w:space="0" w:color="auto"/>
        </w:rPr>
        <w:t>位上了公</w:t>
      </w:r>
      <w:r>
        <w:rPr>
          <w:rFonts w:ascii="宋体" w:eastAsia="宋体" w:hAnsi="SimSun" w:cs="宋体"/>
          <w:sz w:val="28"/>
          <w:bdr w:val="none" w:sz="0" w:space="0" w:color="auto"/>
        </w:rPr>
        <w:t>开课</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行了一次集体</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现</w:t>
      </w:r>
      <w:r>
        <w:rPr>
          <w:rFonts w:ascii="宋体" w:eastAsia="宋体" w:hAnsi="MS Mincho" w:cs="宋体"/>
          <w:sz w:val="28"/>
          <w:bdr w:val="none" w:sz="0" w:space="0" w:color="auto"/>
        </w:rPr>
        <w:t>将活</w:t>
      </w:r>
      <w:r>
        <w:rPr>
          <w:rFonts w:ascii="宋体" w:eastAsia="宋体" w:hAnsi="SimSun" w:cs="宋体"/>
          <w:sz w:val="28"/>
          <w:bdr w:val="none" w:sz="0" w:space="0" w:color="auto"/>
        </w:rPr>
        <w:t>动总结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cs="宋体"/>
          <w:sz w:val="28"/>
          <w:bdr w:val="none" w:sz="0" w:space="0" w:color="auto"/>
        </w:rPr>
        <w:t>1</w:t>
      </w:r>
      <w:r>
        <w:rPr>
          <w:rStyle w:val="strong"/>
          <w:rFonts w:ascii="宋体" w:eastAsia="宋体" w:hAnsi="MS Mincho" w:cs="宋体"/>
          <w:sz w:val="28"/>
          <w:bdr w:val="none" w:sz="0" w:space="0" w:color="auto"/>
        </w:rPr>
        <w:t>、教</w:t>
      </w:r>
      <w:r>
        <w:rPr>
          <w:rStyle w:val="strong"/>
          <w:rFonts w:ascii="宋体" w:eastAsia="宋体" w:hAnsi="SimSun" w:cs="宋体"/>
          <w:sz w:val="28"/>
          <w:bdr w:val="none" w:sz="0" w:space="0" w:color="auto"/>
        </w:rPr>
        <w:t>师</w:t>
      </w:r>
      <w:r>
        <w:rPr>
          <w:rStyle w:val="strong"/>
          <w:rFonts w:ascii="宋体" w:eastAsia="宋体" w:hAnsi="MS Mincho" w:cs="宋体"/>
          <w:sz w:val="28"/>
          <w:bdr w:val="none" w:sz="0" w:space="0" w:color="auto"/>
        </w:rPr>
        <w:t>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我校在</w:t>
      </w:r>
      <w:r>
        <w:rPr>
          <w:rFonts w:ascii="宋体" w:eastAsia="宋体" w:hAnsi="SimSun" w:cs="宋体"/>
          <w:sz w:val="28"/>
          <w:bdr w:val="none" w:sz="0" w:space="0" w:color="auto"/>
        </w:rPr>
        <w:t>每</w:t>
      </w:r>
      <w:r>
        <w:rPr>
          <w:rFonts w:ascii="宋体" w:eastAsia="宋体" w:hAnsi="MS Mincho" w:cs="宋体"/>
          <w:sz w:val="28"/>
          <w:bdr w:val="none" w:sz="0" w:space="0" w:color="auto"/>
        </w:rPr>
        <w:t>学期都要搞至少一次</w:t>
      </w:r>
      <w:r>
        <w:rPr>
          <w:rFonts w:ascii="宋体" w:eastAsia="宋体" w:hAnsi="SimSun" w:cs="宋体"/>
          <w:sz w:val="28"/>
          <w:bdr w:val="none" w:sz="0" w:space="0" w:color="auto"/>
        </w:rPr>
        <w:t>关</w:t>
      </w:r>
      <w:r>
        <w:rPr>
          <w:rFonts w:ascii="宋体" w:eastAsia="宋体" w:hAnsi="MS Mincho" w:cs="宋体"/>
          <w:sz w:val="28"/>
          <w:bdr w:val="none" w:sz="0" w:space="0" w:color="auto"/>
        </w:rPr>
        <w:t>于</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领</w:t>
      </w:r>
      <w:r>
        <w:rPr>
          <w:rFonts w:ascii="宋体" w:eastAsia="宋体" w:hAnsi="MS Mincho" w:cs="宋体"/>
          <w:sz w:val="28"/>
          <w:bdr w:val="none" w:sz="0" w:space="0" w:color="auto"/>
        </w:rPr>
        <w:t>域的教育教研活</w:t>
      </w:r>
      <w:r>
        <w:rPr>
          <w:rFonts w:ascii="宋体" w:eastAsia="宋体" w:hAnsi="SimSun" w:cs="宋体"/>
          <w:sz w:val="28"/>
          <w:bdr w:val="none" w:sz="0" w:space="0" w:color="auto"/>
        </w:rPr>
        <w:t>动</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加深老</w:t>
      </w:r>
      <w:r>
        <w:rPr>
          <w:rFonts w:ascii="宋体" w:eastAsia="宋体" w:hAnsi="SimSun" w:cs="宋体"/>
          <w:sz w:val="28"/>
          <w:bdr w:val="none" w:sz="0" w:space="0" w:color="auto"/>
        </w:rPr>
        <w:t>师们对</w:t>
      </w:r>
      <w:r>
        <w:rPr>
          <w:rFonts w:ascii="宋体" w:eastAsia="宋体" w:hAnsi="MS Mincho" w:cs="宋体"/>
          <w:sz w:val="28"/>
          <w:bdr w:val="none" w:sz="0" w:space="0" w:color="auto"/>
        </w:rPr>
        <w:t>本学科教学的理解，提高</w:t>
      </w:r>
      <w:r>
        <w:rPr>
          <w:rFonts w:ascii="宋体" w:eastAsia="宋体" w:hAnsi="SimSun" w:cs="宋体"/>
          <w:sz w:val="28"/>
          <w:bdr w:val="none" w:sz="0" w:space="0" w:color="auto"/>
        </w:rPr>
        <w:t>认识</w:t>
      </w:r>
      <w:r>
        <w:rPr>
          <w:rFonts w:ascii="宋体" w:eastAsia="宋体" w:hAnsi="MS Mincho" w:cs="宋体"/>
          <w:sz w:val="28"/>
          <w:bdr w:val="none" w:sz="0" w:space="0" w:color="auto"/>
        </w:rPr>
        <w:t>；通</w:t>
      </w:r>
      <w:r>
        <w:rPr>
          <w:rFonts w:ascii="宋体" w:eastAsia="宋体" w:hAnsi="SimSun" w:cs="宋体"/>
          <w:sz w:val="28"/>
          <w:bdr w:val="none" w:sz="0" w:space="0" w:color="auto"/>
        </w:rPr>
        <w:t>过现场观</w:t>
      </w:r>
      <w:r>
        <w:rPr>
          <w:rFonts w:ascii="宋体" w:eastAsia="宋体" w:hAnsi="MS Mincho" w:cs="宋体"/>
          <w:sz w:val="28"/>
          <w:bdr w:val="none" w:sz="0" w:space="0" w:color="auto"/>
        </w:rPr>
        <w:t>摩和</w:t>
      </w:r>
      <w:r>
        <w:rPr>
          <w:rFonts w:ascii="宋体" w:eastAsia="宋体" w:hAnsi="SimSun" w:cs="宋体"/>
          <w:sz w:val="28"/>
          <w:bdr w:val="none" w:sz="0" w:space="0" w:color="auto"/>
        </w:rPr>
        <w:t>实际</w:t>
      </w:r>
      <w:r>
        <w:rPr>
          <w:rFonts w:ascii="宋体" w:eastAsia="宋体" w:hAnsi="MS Mincho" w:cs="宋体"/>
          <w:sz w:val="28"/>
          <w:bdr w:val="none" w:sz="0" w:space="0" w:color="auto"/>
        </w:rPr>
        <w:t>交流来更新原有的教育教学</w:t>
      </w:r>
      <w:r>
        <w:rPr>
          <w:rFonts w:ascii="宋体" w:eastAsia="宋体" w:hAnsi="SimSun" w:cs="宋体"/>
          <w:sz w:val="28"/>
          <w:bdr w:val="none" w:sz="0" w:space="0" w:color="auto"/>
        </w:rPr>
        <w:t>观</w:t>
      </w:r>
      <w:r>
        <w:rPr>
          <w:rFonts w:ascii="宋体" w:eastAsia="宋体" w:hAnsi="MS Mincho" w:cs="宋体"/>
          <w:sz w:val="28"/>
          <w:bdr w:val="none" w:sz="0" w:space="0" w:color="auto"/>
        </w:rPr>
        <w:t>念，提</w:t>
      </w:r>
      <w:r>
        <w:rPr>
          <w:rFonts w:ascii="宋体" w:eastAsia="宋体" w:hAnsi="SimSun" w:cs="宋体"/>
          <w:sz w:val="28"/>
          <w:bdr w:val="none" w:sz="0" w:space="0" w:color="auto"/>
        </w:rPr>
        <w:t>炼</w:t>
      </w:r>
      <w:r>
        <w:rPr>
          <w:rFonts w:ascii="宋体" w:eastAsia="宋体" w:hAnsi="MS Mincho" w:cs="宋体"/>
          <w:sz w:val="28"/>
          <w:bdr w:val="none" w:sz="0" w:space="0" w:color="auto"/>
        </w:rPr>
        <w:t>更好更有效的教学方式方法和手段。很多老</w:t>
      </w:r>
      <w:r>
        <w:rPr>
          <w:rFonts w:ascii="宋体" w:eastAsia="宋体" w:hAnsi="SimSun" w:cs="宋体"/>
          <w:sz w:val="28"/>
          <w:bdr w:val="none" w:sz="0" w:space="0" w:color="auto"/>
        </w:rPr>
        <w:t>师</w:t>
      </w:r>
      <w:r>
        <w:rPr>
          <w:rFonts w:ascii="宋体" w:eastAsia="宋体" w:hAnsi="MS Mincho" w:cs="宋体"/>
          <w:sz w:val="28"/>
          <w:bdr w:val="none" w:sz="0" w:space="0" w:color="auto"/>
        </w:rPr>
        <w:t>都</w:t>
      </w:r>
      <w:r>
        <w:rPr>
          <w:rFonts w:ascii="宋体" w:eastAsia="宋体" w:hAnsi="SimSun" w:cs="宋体"/>
          <w:sz w:val="28"/>
          <w:bdr w:val="none" w:sz="0" w:space="0" w:color="auto"/>
        </w:rPr>
        <w:t>觉</w:t>
      </w:r>
      <w:r>
        <w:rPr>
          <w:rFonts w:ascii="宋体" w:eastAsia="宋体" w:hAnsi="MS Mincho" w:cs="宋体"/>
          <w:sz w:val="28"/>
          <w:bdr w:val="none" w:sz="0" w:space="0" w:color="auto"/>
        </w:rPr>
        <w:t>得</w:t>
      </w:r>
      <w:r>
        <w:rPr>
          <w:rFonts w:ascii="宋体" w:eastAsia="宋体" w:hAnsi="SimSun" w:cs="宋体"/>
          <w:sz w:val="28"/>
          <w:bdr w:val="none" w:sz="0" w:space="0" w:color="auto"/>
        </w:rPr>
        <w:t>历</w:t>
      </w:r>
      <w:r>
        <w:rPr>
          <w:rFonts w:ascii="宋体" w:eastAsia="宋体" w:hAnsi="MS Mincho" w:cs="宋体"/>
          <w:sz w:val="28"/>
          <w:bdr w:val="none" w:sz="0" w:space="0" w:color="auto"/>
        </w:rPr>
        <w:t>史教学是很</w:t>
      </w:r>
      <w:r>
        <w:rPr>
          <w:rFonts w:ascii="宋体" w:eastAsia="宋体" w:hAnsi="SimSun" w:cs="宋体"/>
          <w:sz w:val="28"/>
          <w:bdr w:val="none" w:sz="0" w:space="0" w:color="auto"/>
        </w:rPr>
        <w:t>严谨</w:t>
      </w:r>
      <w:r>
        <w:rPr>
          <w:rFonts w:ascii="宋体" w:eastAsia="宋体" w:hAnsi="MS Mincho" w:cs="宋体"/>
          <w:sz w:val="28"/>
          <w:bdr w:val="none" w:sz="0" w:space="0" w:color="auto"/>
        </w:rPr>
        <w:t>的，感</w:t>
      </w:r>
      <w:r>
        <w:rPr>
          <w:rFonts w:ascii="宋体" w:eastAsia="宋体" w:hAnsi="SimSun" w:cs="宋体"/>
          <w:sz w:val="28"/>
          <w:bdr w:val="none" w:sz="0" w:space="0" w:color="auto"/>
        </w:rPr>
        <w:t>觉</w:t>
      </w:r>
      <w:r>
        <w:rPr>
          <w:rFonts w:ascii="宋体" w:eastAsia="宋体" w:hAnsi="MS Mincho" w:cs="宋体"/>
          <w:sz w:val="28"/>
          <w:bdr w:val="none" w:sz="0" w:space="0" w:color="auto"/>
        </w:rPr>
        <w:t>上就很枯燥，其</w:t>
      </w:r>
      <w:r>
        <w:rPr>
          <w:rFonts w:ascii="宋体" w:eastAsia="宋体" w:hAnsi="SimSun" w:cs="宋体"/>
          <w:sz w:val="28"/>
          <w:bdr w:val="none" w:sz="0" w:space="0" w:color="auto"/>
        </w:rPr>
        <w:t>实历</w:t>
      </w:r>
      <w:r>
        <w:rPr>
          <w:rFonts w:ascii="宋体" w:eastAsia="宋体" w:hAnsi="MS Mincho" w:cs="宋体"/>
          <w:sz w:val="28"/>
          <w:bdr w:val="none" w:sz="0" w:space="0" w:color="auto"/>
        </w:rPr>
        <w:t>史教学很有趣，它可以通</w:t>
      </w:r>
      <w:r>
        <w:rPr>
          <w:rFonts w:ascii="宋体" w:eastAsia="宋体" w:hAnsi="SimSun" w:cs="宋体"/>
          <w:sz w:val="28"/>
          <w:bdr w:val="none" w:sz="0" w:space="0" w:color="auto"/>
        </w:rPr>
        <w:t>过</w:t>
      </w:r>
      <w:r>
        <w:rPr>
          <w:rFonts w:ascii="宋体" w:eastAsia="宋体" w:hAnsi="MS Mincho" w:cs="宋体"/>
          <w:sz w:val="28"/>
          <w:bdr w:val="none" w:sz="0" w:space="0" w:color="auto"/>
        </w:rPr>
        <w:t>各</w:t>
      </w:r>
      <w:r>
        <w:rPr>
          <w:rFonts w:ascii="宋体" w:eastAsia="宋体" w:hAnsi="SimSun" w:cs="宋体"/>
          <w:sz w:val="28"/>
          <w:bdr w:val="none" w:sz="0" w:space="0" w:color="auto"/>
        </w:rPr>
        <w:t>种</w:t>
      </w:r>
      <w:r>
        <w:rPr>
          <w:rFonts w:ascii="宋体" w:eastAsia="宋体" w:hAnsi="MS Mincho" w:cs="宋体"/>
          <w:sz w:val="28"/>
          <w:bdr w:val="none" w:sz="0" w:space="0" w:color="auto"/>
        </w:rPr>
        <w:t>方式方法来完成，通</w:t>
      </w:r>
      <w:r>
        <w:rPr>
          <w:rFonts w:ascii="宋体" w:eastAsia="宋体" w:hAnsi="SimSun" w:cs="宋体"/>
          <w:sz w:val="28"/>
          <w:bdr w:val="none" w:sz="0" w:space="0" w:color="auto"/>
        </w:rPr>
        <w:t>过</w:t>
      </w:r>
      <w:r>
        <w:rPr>
          <w:rFonts w:ascii="宋体" w:eastAsia="宋体" w:hAnsi="MS Mincho" w:cs="宋体"/>
          <w:sz w:val="28"/>
          <w:bdr w:val="none" w:sz="0" w:space="0" w:color="auto"/>
        </w:rPr>
        <w:t>此次活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评</w:t>
      </w:r>
      <w:r>
        <w:rPr>
          <w:rFonts w:ascii="宋体" w:eastAsia="宋体" w:hAnsi="MS Mincho" w:cs="宋体"/>
          <w:sz w:val="28"/>
          <w:bdr w:val="none" w:sz="0" w:space="0" w:color="auto"/>
        </w:rPr>
        <w:t>价有以下几点：</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首先是在教学方面，老教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经验</w:t>
      </w:r>
      <w:r>
        <w:rPr>
          <w:rFonts w:ascii="宋体" w:eastAsia="宋体" w:hAnsi="MS Mincho" w:cs="宋体"/>
          <w:sz w:val="28"/>
          <w:bdr w:val="none" w:sz="0" w:space="0" w:color="auto"/>
        </w:rPr>
        <w:t>很明</w:t>
      </w:r>
      <w:r>
        <w:rPr>
          <w:rFonts w:ascii="宋体" w:eastAsia="宋体" w:hAnsi="SimSun" w:cs="宋体"/>
          <w:sz w:val="28"/>
          <w:bdr w:val="none" w:sz="0" w:space="0" w:color="auto"/>
        </w:rPr>
        <w:t>显</w:t>
      </w:r>
      <w:r>
        <w:rPr>
          <w:rFonts w:ascii="宋体" w:eastAsia="宋体" w:hAnsi="MS Mincho" w:cs="宋体"/>
          <w:sz w:val="28"/>
          <w:bdr w:val="none" w:sz="0" w:space="0" w:color="auto"/>
        </w:rPr>
        <w:t>的体</w:t>
      </w:r>
      <w:r>
        <w:rPr>
          <w:rFonts w:ascii="宋体" w:eastAsia="宋体" w:hAnsi="SimSun" w:cs="宋体"/>
          <w:sz w:val="28"/>
          <w:bdr w:val="none" w:sz="0" w:space="0" w:color="auto"/>
        </w:rPr>
        <w:t>现</w:t>
      </w:r>
      <w:r>
        <w:rPr>
          <w:rFonts w:ascii="宋体" w:eastAsia="宋体" w:hAnsi="MS Mincho" w:cs="宋体"/>
          <w:sz w:val="28"/>
          <w:bdr w:val="none" w:sz="0" w:space="0" w:color="auto"/>
        </w:rPr>
        <w:t>出来，</w:t>
      </w:r>
      <w:r>
        <w:rPr>
          <w:rFonts w:ascii="宋体" w:eastAsia="宋体" w:hAnsi="SimSun" w:cs="宋体"/>
          <w:sz w:val="28"/>
          <w:bdr w:val="none" w:sz="0" w:space="0" w:color="auto"/>
        </w:rPr>
        <w:t>对</w:t>
      </w:r>
      <w:r>
        <w:rPr>
          <w:rFonts w:ascii="宋体" w:eastAsia="宋体" w:hAnsi="MS Mincho" w:cs="宋体"/>
          <w:sz w:val="28"/>
          <w:bdr w:val="none" w:sz="0" w:space="0" w:color="auto"/>
        </w:rPr>
        <w:t>教材的知</w:t>
      </w:r>
      <w:r>
        <w:rPr>
          <w:rFonts w:ascii="宋体" w:eastAsia="宋体" w:hAnsi="SimSun" w:cs="宋体"/>
          <w:sz w:val="28"/>
          <w:bdr w:val="none" w:sz="0" w:space="0" w:color="auto"/>
        </w:rPr>
        <w:t>识</w:t>
      </w:r>
      <w:r>
        <w:rPr>
          <w:rFonts w:ascii="宋体" w:eastAsia="宋体" w:hAnsi="MS Mincho" w:cs="宋体"/>
          <w:sz w:val="28"/>
          <w:bdr w:val="none" w:sz="0" w:space="0" w:color="auto"/>
        </w:rPr>
        <w:t>点抓得比</w:t>
      </w:r>
      <w:r>
        <w:rPr>
          <w:rFonts w:ascii="宋体" w:eastAsia="宋体" w:hAnsi="SimSun" w:cs="宋体"/>
          <w:sz w:val="28"/>
          <w:bdr w:val="none" w:sz="0" w:space="0" w:color="auto"/>
        </w:rPr>
        <w:t>较</w:t>
      </w:r>
      <w:r>
        <w:rPr>
          <w:rFonts w:ascii="宋体" w:eastAsia="宋体" w:hAnsi="MS Mincho" w:cs="宋体"/>
          <w:sz w:val="28"/>
          <w:bdr w:val="none" w:sz="0" w:space="0" w:color="auto"/>
        </w:rPr>
        <w:t>准，</w:t>
      </w:r>
      <w:r>
        <w:rPr>
          <w:rFonts w:ascii="宋体" w:eastAsia="宋体" w:hAnsi="SimSun" w:cs="宋体"/>
          <w:sz w:val="28"/>
          <w:bdr w:val="none" w:sz="0" w:space="0" w:color="auto"/>
        </w:rPr>
        <w:t>课</w:t>
      </w:r>
      <w:r>
        <w:rPr>
          <w:rFonts w:ascii="宋体" w:eastAsia="宋体" w:hAnsi="MS Mincho" w:cs="宋体"/>
          <w:sz w:val="28"/>
          <w:bdr w:val="none" w:sz="0" w:space="0" w:color="auto"/>
        </w:rPr>
        <w:t>堂把握游刃有余。例如：宋</w:t>
      </w:r>
      <w:r>
        <w:rPr>
          <w:rFonts w:ascii="宋体" w:eastAsia="宋体" w:hAnsi="SimSun" w:cs="宋体"/>
          <w:sz w:val="28"/>
          <w:bdr w:val="none" w:sz="0" w:space="0" w:color="auto"/>
        </w:rPr>
        <w:t>杨</w:t>
      </w:r>
      <w:r>
        <w:rPr>
          <w:rFonts w:ascii="宋体" w:eastAsia="宋体" w:hAnsi="MS Mincho" w:cs="宋体"/>
          <w:sz w:val="28"/>
          <w:bdr w:val="none" w:sz="0" w:space="0" w:color="auto"/>
        </w:rPr>
        <w:t>老</w:t>
      </w:r>
      <w:r>
        <w:rPr>
          <w:rFonts w:ascii="宋体" w:eastAsia="宋体" w:hAnsi="SimSun" w:cs="宋体"/>
          <w:sz w:val="28"/>
          <w:bdr w:val="none" w:sz="0" w:space="0" w:color="auto"/>
        </w:rPr>
        <w:t>师虽</w:t>
      </w:r>
      <w:r>
        <w:rPr>
          <w:rFonts w:ascii="宋体" w:eastAsia="宋体" w:hAnsi="MS Mincho" w:cs="宋体"/>
          <w:sz w:val="28"/>
          <w:bdr w:val="none" w:sz="0" w:space="0" w:color="auto"/>
        </w:rPr>
        <w:t>然</w:t>
      </w:r>
      <w:r>
        <w:rPr>
          <w:rFonts w:ascii="宋体" w:eastAsia="宋体" w:hAnsi="SimSun" w:cs="宋体"/>
          <w:sz w:val="28"/>
          <w:bdr w:val="none" w:sz="0" w:space="0" w:color="auto"/>
        </w:rPr>
        <w:t>仓</w:t>
      </w:r>
      <w:r>
        <w:rPr>
          <w:rFonts w:ascii="宋体" w:eastAsia="宋体" w:hAnsi="MS Mincho" w:cs="宋体"/>
          <w:sz w:val="28"/>
          <w:bdr w:val="none" w:sz="0" w:space="0" w:color="auto"/>
        </w:rPr>
        <w:t>促</w:t>
      </w:r>
      <w:r>
        <w:rPr>
          <w:rFonts w:ascii="宋体" w:eastAsia="宋体" w:hAnsi="SimSun" w:cs="宋体"/>
          <w:sz w:val="28"/>
          <w:bdr w:val="none" w:sz="0" w:space="0" w:color="auto"/>
        </w:rPr>
        <w:t>间进</w:t>
      </w:r>
      <w:r>
        <w:rPr>
          <w:rFonts w:ascii="宋体" w:eastAsia="宋体" w:hAnsi="MS Mincho" w:cs="宋体"/>
          <w:sz w:val="28"/>
          <w:bdr w:val="none" w:sz="0" w:space="0" w:color="auto"/>
        </w:rPr>
        <w:t>教室，但毫不慌</w:t>
      </w:r>
      <w:r>
        <w:rPr>
          <w:rFonts w:ascii="宋体" w:eastAsia="宋体" w:hAnsi="SimSun" w:cs="宋体"/>
          <w:sz w:val="28"/>
          <w:bdr w:val="none" w:sz="0" w:space="0" w:color="auto"/>
        </w:rPr>
        <w:t>张</w:t>
      </w:r>
      <w:r>
        <w:rPr>
          <w:rFonts w:ascii="宋体" w:eastAsia="宋体" w:hAnsi="MS Mincho" w:cs="宋体"/>
          <w:sz w:val="28"/>
          <w:bdr w:val="none" w:sz="0" w:space="0" w:color="auto"/>
        </w:rPr>
        <w:t>，</w:t>
      </w:r>
      <w:r>
        <w:rPr>
          <w:rFonts w:ascii="宋体" w:eastAsia="宋体" w:hAnsi="SimSun" w:cs="宋体"/>
          <w:sz w:val="28"/>
          <w:bdr w:val="none" w:sz="0" w:space="0" w:color="auto"/>
        </w:rPr>
        <w:t>虽</w:t>
      </w:r>
      <w:r>
        <w:rPr>
          <w:rFonts w:ascii="宋体" w:eastAsia="宋体" w:hAnsi="MS Mincho" w:cs="宋体"/>
          <w:sz w:val="28"/>
          <w:bdr w:val="none" w:sz="0" w:space="0" w:color="auto"/>
        </w:rPr>
        <w:t>然没有</w:t>
      </w:r>
      <w:r>
        <w:rPr>
          <w:rFonts w:ascii="宋体" w:eastAsia="宋体" w:hAnsi="SimSun" w:cs="宋体"/>
          <w:sz w:val="28"/>
          <w:bdr w:val="none" w:sz="0" w:space="0" w:color="auto"/>
        </w:rPr>
        <w:t>电脑</w:t>
      </w:r>
      <w:r>
        <w:rPr>
          <w:rFonts w:ascii="宋体" w:eastAsia="宋体" w:hAnsi="MS Mincho" w:cs="宋体"/>
          <w:sz w:val="28"/>
          <w:bdr w:val="none" w:sz="0" w:space="0" w:color="auto"/>
        </w:rPr>
        <w:t>，用其他老</w:t>
      </w:r>
      <w:r>
        <w:rPr>
          <w:rFonts w:ascii="宋体" w:eastAsia="宋体" w:hAnsi="SimSun" w:cs="宋体"/>
          <w:sz w:val="28"/>
          <w:bdr w:val="none" w:sz="0" w:space="0" w:color="auto"/>
        </w:rPr>
        <w:t>师电脑</w:t>
      </w:r>
      <w:r>
        <w:rPr>
          <w:rFonts w:ascii="宋体" w:eastAsia="宋体" w:hAnsi="MS Mincho" w:cs="宋体"/>
          <w:sz w:val="28"/>
          <w:bdr w:val="none" w:sz="0" w:space="0" w:color="auto"/>
        </w:rPr>
        <w:t>做出的</w:t>
      </w:r>
      <w:r>
        <w:rPr>
          <w:rFonts w:ascii="宋体" w:eastAsia="宋体" w:hAnsi="SimSun" w:cs="宋体"/>
          <w:sz w:val="28"/>
          <w:bdr w:val="none" w:sz="0" w:space="0" w:color="auto"/>
        </w:rPr>
        <w:t>课</w:t>
      </w:r>
      <w:r>
        <w:rPr>
          <w:rFonts w:ascii="宋体" w:eastAsia="宋体" w:hAnsi="MS Mincho" w:cs="宋体"/>
          <w:sz w:val="28"/>
          <w:bdr w:val="none" w:sz="0" w:space="0" w:color="auto"/>
        </w:rPr>
        <w:t>件</w:t>
      </w:r>
      <w:r>
        <w:rPr>
          <w:rFonts w:ascii="宋体" w:eastAsia="宋体" w:hAnsi="SimSun" w:cs="宋体"/>
          <w:sz w:val="28"/>
          <w:bdr w:val="none" w:sz="0" w:space="0" w:color="auto"/>
        </w:rPr>
        <w:t>简单</w:t>
      </w:r>
      <w:r>
        <w:rPr>
          <w:rFonts w:ascii="宋体" w:eastAsia="宋体" w:hAnsi="MS Mincho" w:cs="宋体"/>
          <w:sz w:val="28"/>
          <w:bdr w:val="none" w:sz="0" w:space="0" w:color="auto"/>
        </w:rPr>
        <w:t>但很</w:t>
      </w:r>
      <w:r>
        <w:rPr>
          <w:rFonts w:ascii="宋体" w:eastAsia="宋体" w:hAnsi="SimSun" w:cs="宋体"/>
          <w:sz w:val="28"/>
          <w:bdr w:val="none" w:sz="0" w:space="0" w:color="auto"/>
        </w:rPr>
        <w:t>实</w:t>
      </w:r>
      <w:r>
        <w:rPr>
          <w:rFonts w:ascii="宋体" w:eastAsia="宋体" w:hAnsi="MS Mincho" w:cs="宋体"/>
          <w:sz w:val="28"/>
          <w:bdr w:val="none" w:sz="0" w:space="0" w:color="auto"/>
        </w:rPr>
        <w:t>用。</w:t>
      </w:r>
      <w:r>
        <w:rPr>
          <w:rFonts w:ascii="宋体" w:eastAsia="宋体" w:hAnsi="SimSun" w:cs="宋体"/>
          <w:sz w:val="28"/>
          <w:bdr w:val="none" w:sz="0" w:space="0" w:color="auto"/>
        </w:rPr>
        <w:t>课</w:t>
      </w:r>
      <w:r>
        <w:rPr>
          <w:rFonts w:ascii="宋体" w:eastAsia="宋体" w:hAnsi="MS Mincho" w:cs="宋体"/>
          <w:sz w:val="28"/>
          <w:bdr w:val="none" w:sz="0" w:space="0" w:color="auto"/>
        </w:rPr>
        <w:t>堂思路清晰，</w:t>
      </w:r>
      <w:r>
        <w:rPr>
          <w:rFonts w:ascii="宋体" w:eastAsia="宋体" w:hAnsi="SimSun" w:cs="宋体"/>
          <w:sz w:val="28"/>
          <w:bdr w:val="none" w:sz="0" w:space="0" w:color="auto"/>
        </w:rPr>
        <w:t>过</w:t>
      </w:r>
      <w:r>
        <w:rPr>
          <w:rFonts w:ascii="宋体" w:eastAsia="宋体" w:hAnsi="MS Mincho" w:cs="宋体"/>
          <w:sz w:val="28"/>
          <w:bdr w:val="none" w:sz="0" w:space="0" w:color="auto"/>
        </w:rPr>
        <w:t>度自然，通</w:t>
      </w:r>
      <w:r>
        <w:rPr>
          <w:rFonts w:ascii="宋体" w:eastAsia="宋体" w:hAnsi="SimSun" w:cs="宋体"/>
          <w:sz w:val="28"/>
          <w:bdr w:val="none" w:sz="0" w:space="0" w:color="auto"/>
        </w:rPr>
        <w:t>过</w:t>
      </w:r>
      <w:r>
        <w:rPr>
          <w:rFonts w:ascii="宋体" w:eastAsia="宋体" w:hAnsi="MS Mincho" w:cs="宋体"/>
          <w:sz w:val="28"/>
          <w:bdr w:val="none" w:sz="0" w:space="0" w:color="auto"/>
        </w:rPr>
        <w:t>一些</w:t>
      </w:r>
      <w:r>
        <w:rPr>
          <w:rFonts w:ascii="宋体" w:eastAsia="宋体" w:hAnsi="SimSun" w:cs="宋体"/>
          <w:sz w:val="28"/>
          <w:bdr w:val="none" w:sz="0" w:space="0" w:color="auto"/>
        </w:rPr>
        <w:t>围绕</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历</w:t>
      </w:r>
      <w:r>
        <w:rPr>
          <w:rFonts w:ascii="宋体" w:eastAsia="宋体" w:hAnsi="MS Mincho" w:cs="宋体"/>
          <w:sz w:val="28"/>
          <w:bdr w:val="none" w:sz="0" w:space="0" w:color="auto"/>
        </w:rPr>
        <w:t>史小故事</w:t>
      </w:r>
      <w:r>
        <w:rPr>
          <w:rFonts w:ascii="宋体" w:eastAsia="宋体" w:hAnsi="SimSun" w:cs="宋体"/>
          <w:sz w:val="28"/>
          <w:bdr w:val="none" w:sz="0" w:space="0" w:color="auto"/>
        </w:rPr>
        <w:t>紧紧</w:t>
      </w:r>
      <w:r>
        <w:rPr>
          <w:rFonts w:ascii="宋体" w:eastAsia="宋体" w:hAnsi="MS Mincho" w:cs="宋体"/>
          <w:sz w:val="28"/>
          <w:bdr w:val="none" w:sz="0" w:space="0" w:color="auto"/>
        </w:rPr>
        <w:t>的把学生思</w:t>
      </w:r>
      <w:r>
        <w:rPr>
          <w:rFonts w:ascii="宋体" w:eastAsia="宋体" w:hAnsi="SimSun" w:cs="宋体"/>
          <w:sz w:val="28"/>
          <w:bdr w:val="none" w:sz="0" w:space="0" w:color="auto"/>
        </w:rPr>
        <w:t>维</w:t>
      </w:r>
      <w:r>
        <w:rPr>
          <w:rFonts w:ascii="宋体" w:eastAsia="宋体" w:hAnsi="MS Mincho" w:cs="宋体"/>
          <w:sz w:val="28"/>
          <w:bdr w:val="none" w:sz="0" w:space="0" w:color="auto"/>
        </w:rPr>
        <w:t>吸引在</w:t>
      </w:r>
      <w:r>
        <w:rPr>
          <w:rFonts w:ascii="宋体" w:eastAsia="宋体" w:hAnsi="SimSun" w:cs="宋体"/>
          <w:sz w:val="28"/>
          <w:bdr w:val="none" w:sz="0" w:space="0" w:color="auto"/>
        </w:rPr>
        <w:t>课</w:t>
      </w:r>
      <w:r>
        <w:rPr>
          <w:rFonts w:ascii="宋体" w:eastAsia="宋体" w:hAnsi="MS Mincho" w:cs="宋体"/>
          <w:sz w:val="28"/>
          <w:bdr w:val="none" w:sz="0" w:space="0" w:color="auto"/>
        </w:rPr>
        <w:t>堂上。</w:t>
      </w:r>
      <w:r>
        <w:rPr>
          <w:rFonts w:ascii="宋体" w:eastAsia="宋体" w:hAnsi="SimSun" w:cs="宋体"/>
          <w:sz w:val="28"/>
          <w:bdr w:val="none" w:sz="0" w:space="0" w:color="auto"/>
        </w:rPr>
        <w:t>赵</w:t>
      </w:r>
      <w:r>
        <w:rPr>
          <w:rFonts w:ascii="宋体" w:eastAsia="宋体" w:hAnsi="MS Mincho" w:cs="宋体"/>
          <w:sz w:val="28"/>
          <w:bdr w:val="none" w:sz="0" w:space="0" w:color="auto"/>
        </w:rPr>
        <w:t>光慧老</w:t>
      </w:r>
      <w:r>
        <w:rPr>
          <w:rFonts w:ascii="宋体" w:eastAsia="宋体" w:hAnsi="SimSun" w:cs="宋体"/>
          <w:sz w:val="28"/>
          <w:bdr w:val="none" w:sz="0" w:space="0" w:color="auto"/>
        </w:rPr>
        <w:t>师课</w:t>
      </w:r>
      <w:r>
        <w:rPr>
          <w:rFonts w:ascii="宋体" w:eastAsia="宋体" w:hAnsi="MS Mincho" w:cs="宋体"/>
          <w:sz w:val="28"/>
          <w:bdr w:val="none" w:sz="0" w:space="0" w:color="auto"/>
        </w:rPr>
        <w:t>堂</w:t>
      </w:r>
      <w:r>
        <w:rPr>
          <w:rFonts w:ascii="宋体" w:eastAsia="宋体" w:hAnsi="SimSun" w:cs="宋体"/>
          <w:sz w:val="28"/>
          <w:bdr w:val="none" w:sz="0" w:space="0" w:color="auto"/>
        </w:rPr>
        <w:t>讲</w:t>
      </w:r>
      <w:r>
        <w:rPr>
          <w:rFonts w:ascii="宋体" w:eastAsia="宋体" w:hAnsi="MS Mincho" w:cs="宋体"/>
          <w:sz w:val="28"/>
          <w:bdr w:val="none" w:sz="0" w:space="0" w:color="auto"/>
        </w:rPr>
        <w:t>的很</w:t>
      </w:r>
      <w:r>
        <w:rPr>
          <w:rFonts w:ascii="宋体" w:eastAsia="宋体" w:hAnsi="SimSun" w:cs="宋体"/>
          <w:sz w:val="28"/>
          <w:bdr w:val="none" w:sz="0" w:space="0" w:color="auto"/>
        </w:rPr>
        <w:t>细</w:t>
      </w:r>
      <w:r>
        <w:rPr>
          <w:rFonts w:ascii="宋体" w:eastAsia="宋体" w:hAnsi="MS Mincho" w:cs="宋体"/>
          <w:sz w:val="28"/>
          <w:bdr w:val="none" w:sz="0" w:space="0" w:color="auto"/>
        </w:rPr>
        <w:t>致，</w:t>
      </w:r>
      <w:r>
        <w:rPr>
          <w:rFonts w:ascii="宋体" w:eastAsia="宋体" w:hAnsi="SimSun" w:cs="宋体"/>
          <w:sz w:val="28"/>
          <w:bdr w:val="none" w:sz="0" w:space="0" w:color="auto"/>
        </w:rPr>
        <w:t>对课</w:t>
      </w:r>
      <w:r>
        <w:rPr>
          <w:rFonts w:ascii="宋体" w:eastAsia="宋体" w:hAnsi="MS Mincho" w:cs="宋体"/>
          <w:sz w:val="28"/>
          <w:bdr w:val="none" w:sz="0" w:space="0" w:color="auto"/>
        </w:rPr>
        <w:t>堂知</w:t>
      </w:r>
      <w:r>
        <w:rPr>
          <w:rFonts w:ascii="宋体" w:eastAsia="宋体" w:hAnsi="SimSun" w:cs="宋体"/>
          <w:sz w:val="28"/>
          <w:bdr w:val="none" w:sz="0" w:space="0" w:color="auto"/>
        </w:rPr>
        <w:t>识讲</w:t>
      </w:r>
      <w:r>
        <w:rPr>
          <w:rFonts w:ascii="宋体" w:eastAsia="宋体" w:hAnsi="MS Mincho" w:cs="宋体"/>
          <w:sz w:val="28"/>
          <w:bdr w:val="none" w:sz="0" w:space="0" w:color="auto"/>
        </w:rPr>
        <w:t>的面面</w:t>
      </w:r>
      <w:r>
        <w:rPr>
          <w:rFonts w:ascii="宋体" w:eastAsia="宋体" w:hAnsi="SimSun" w:cs="宋体"/>
          <w:sz w:val="28"/>
          <w:bdr w:val="none" w:sz="0" w:space="0" w:color="auto"/>
        </w:rPr>
        <w:t>俱</w:t>
      </w:r>
      <w:r>
        <w:rPr>
          <w:rFonts w:ascii="宋体" w:eastAsia="宋体" w:hAnsi="MS Mincho" w:cs="宋体"/>
          <w:sz w:val="28"/>
          <w:bdr w:val="none" w:sz="0" w:space="0" w:color="auto"/>
        </w:rPr>
        <w:t>到，</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环节衔</w:t>
      </w:r>
      <w:r>
        <w:rPr>
          <w:rFonts w:ascii="宋体" w:eastAsia="宋体" w:hAnsi="MS Mincho" w:cs="宋体"/>
          <w:sz w:val="28"/>
          <w:bdr w:val="none" w:sz="0" w:space="0" w:color="auto"/>
        </w:rPr>
        <w:t>接</w:t>
      </w:r>
      <w:r>
        <w:rPr>
          <w:rFonts w:ascii="宋体" w:eastAsia="宋体" w:hAnsi="SimSun" w:cs="宋体"/>
          <w:sz w:val="28"/>
          <w:bdr w:val="none" w:sz="0" w:space="0" w:color="auto"/>
        </w:rPr>
        <w:t>紧</w:t>
      </w:r>
      <w:r>
        <w:rPr>
          <w:rFonts w:ascii="宋体" w:eastAsia="宋体" w:hAnsi="MS Mincho" w:cs="宋体"/>
          <w:sz w:val="28"/>
          <w:bdr w:val="none" w:sz="0" w:space="0" w:color="auto"/>
        </w:rPr>
        <w:t>密。年</w:t>
      </w:r>
      <w:r>
        <w:rPr>
          <w:rFonts w:ascii="宋体" w:eastAsia="宋体" w:hAnsi="SimSun" w:cs="宋体"/>
          <w:sz w:val="28"/>
          <w:bdr w:val="none" w:sz="0" w:space="0" w:color="auto"/>
        </w:rPr>
        <w:t>轻</w:t>
      </w:r>
      <w:r>
        <w:rPr>
          <w:rFonts w:ascii="宋体" w:eastAsia="宋体" w:hAnsi="MS Mincho" w:cs="宋体"/>
          <w:sz w:val="28"/>
          <w:bdr w:val="none" w:sz="0" w:space="0" w:color="auto"/>
        </w:rPr>
        <w:t>教</w:t>
      </w:r>
      <w:r>
        <w:rPr>
          <w:rFonts w:ascii="宋体" w:eastAsia="宋体" w:hAnsi="SimSun" w:cs="宋体"/>
          <w:sz w:val="28"/>
          <w:bdr w:val="none" w:sz="0" w:space="0" w:color="auto"/>
        </w:rPr>
        <w:t>师虽</w:t>
      </w:r>
      <w:r>
        <w:rPr>
          <w:rFonts w:ascii="宋体" w:eastAsia="宋体" w:hAnsi="MS Mincho" w:cs="宋体"/>
          <w:sz w:val="28"/>
          <w:bdr w:val="none" w:sz="0" w:space="0" w:color="auto"/>
        </w:rPr>
        <w:t>然</w:t>
      </w:r>
      <w:r>
        <w:rPr>
          <w:rFonts w:ascii="宋体" w:eastAsia="宋体" w:hAnsi="SimSun" w:cs="宋体"/>
          <w:sz w:val="28"/>
          <w:bdr w:val="none" w:sz="0" w:space="0" w:color="auto"/>
        </w:rPr>
        <w:t>对</w:t>
      </w:r>
      <w:r>
        <w:rPr>
          <w:rFonts w:ascii="宋体" w:eastAsia="宋体" w:hAnsi="MS Mincho" w:cs="宋体"/>
          <w:sz w:val="28"/>
          <w:bdr w:val="none" w:sz="0" w:space="0" w:color="auto"/>
        </w:rPr>
        <w:t>教材的</w:t>
      </w:r>
      <w:r>
        <w:rPr>
          <w:rFonts w:ascii="宋体" w:eastAsia="宋体" w:hAnsi="SimSun" w:cs="宋体"/>
          <w:sz w:val="28"/>
          <w:bdr w:val="none" w:sz="0" w:space="0" w:color="auto"/>
        </w:rPr>
        <w:t>认识还</w:t>
      </w:r>
      <w:r>
        <w:rPr>
          <w:rFonts w:ascii="宋体" w:eastAsia="宋体" w:hAnsi="MS Mincho" w:cs="宋体"/>
          <w:sz w:val="28"/>
          <w:bdr w:val="none" w:sz="0" w:space="0" w:color="auto"/>
        </w:rPr>
        <w:t>没有达到一定的深度，</w:t>
      </w:r>
      <w:r>
        <w:rPr>
          <w:rFonts w:ascii="宋体" w:eastAsia="宋体" w:hAnsi="SimSun" w:cs="宋体"/>
          <w:sz w:val="28"/>
          <w:bdr w:val="none" w:sz="0" w:space="0" w:color="auto"/>
        </w:rPr>
        <w:t>对</w:t>
      </w:r>
      <w:r>
        <w:rPr>
          <w:rFonts w:ascii="宋体" w:eastAsia="宋体" w:hAnsi="MS Mincho" w:cs="宋体"/>
          <w:sz w:val="28"/>
          <w:bdr w:val="none" w:sz="0" w:space="0" w:color="auto"/>
        </w:rPr>
        <w:t>于活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环节</w:t>
      </w:r>
      <w:r>
        <w:rPr>
          <w:rFonts w:ascii="宋体" w:eastAsia="宋体" w:hAnsi="MS Mincho" w:cs="宋体"/>
          <w:sz w:val="28"/>
          <w:bdr w:val="none" w:sz="0" w:space="0" w:color="auto"/>
        </w:rPr>
        <w:t>的</w:t>
      </w:r>
      <w:r>
        <w:rPr>
          <w:rFonts w:ascii="宋体" w:eastAsia="宋体" w:hAnsi="SimSun" w:cs="宋体"/>
          <w:sz w:val="28"/>
          <w:bdr w:val="none" w:sz="0" w:space="0" w:color="auto"/>
        </w:rPr>
        <w:t>衔</w:t>
      </w:r>
      <w:r>
        <w:rPr>
          <w:rFonts w:ascii="宋体" w:eastAsia="宋体" w:hAnsi="MS Mincho" w:cs="宋体"/>
          <w:sz w:val="28"/>
          <w:bdr w:val="none" w:sz="0" w:space="0" w:color="auto"/>
        </w:rPr>
        <w:t>接、重点</w:t>
      </w:r>
      <w:r>
        <w:rPr>
          <w:rFonts w:ascii="宋体" w:eastAsia="宋体" w:hAnsi="SimSun" w:cs="宋体"/>
          <w:sz w:val="28"/>
          <w:bdr w:val="none" w:sz="0" w:space="0" w:color="auto"/>
        </w:rPr>
        <w:t>难</w:t>
      </w:r>
      <w:r>
        <w:rPr>
          <w:rFonts w:ascii="宋体" w:eastAsia="宋体" w:hAnsi="MS Mincho" w:cs="宋体"/>
          <w:sz w:val="28"/>
          <w:bdr w:val="none" w:sz="0" w:space="0" w:color="auto"/>
        </w:rPr>
        <w:t>点的掌控</w:t>
      </w:r>
      <w:r>
        <w:rPr>
          <w:rFonts w:ascii="宋体" w:eastAsia="宋体" w:hAnsi="SimSun" w:cs="宋体"/>
          <w:sz w:val="28"/>
          <w:bdr w:val="none" w:sz="0" w:space="0" w:color="auto"/>
        </w:rPr>
        <w:t>还</w:t>
      </w:r>
      <w:r>
        <w:rPr>
          <w:rFonts w:ascii="宋体" w:eastAsia="宋体" w:hAnsi="MS Mincho" w:cs="宋体"/>
          <w:sz w:val="28"/>
          <w:bdr w:val="none" w:sz="0" w:space="0" w:color="auto"/>
        </w:rPr>
        <w:t>不是很准，但在教育教法上的努力</w:t>
      </w:r>
      <w:r>
        <w:rPr>
          <w:rFonts w:ascii="宋体" w:eastAsia="宋体" w:hAnsi="SimSun" w:cs="宋体"/>
          <w:sz w:val="28"/>
          <w:bdr w:val="none" w:sz="0" w:space="0" w:color="auto"/>
        </w:rPr>
        <w:t>创</w:t>
      </w:r>
      <w:r>
        <w:rPr>
          <w:rFonts w:ascii="宋体" w:eastAsia="宋体" w:hAnsi="MS Mincho" w:cs="宋体"/>
          <w:sz w:val="28"/>
          <w:bdr w:val="none" w:sz="0" w:space="0" w:color="auto"/>
        </w:rPr>
        <w:t>新是</w:t>
      </w:r>
      <w:r>
        <w:rPr>
          <w:rFonts w:ascii="宋体" w:eastAsia="宋体" w:hAnsi="SimSun" w:cs="宋体"/>
          <w:sz w:val="28"/>
          <w:bdr w:val="none" w:sz="0" w:space="0" w:color="auto"/>
        </w:rPr>
        <w:t>显</w:t>
      </w:r>
      <w:r>
        <w:rPr>
          <w:rFonts w:ascii="宋体" w:eastAsia="宋体" w:hAnsi="MS Mincho" w:cs="宋体"/>
          <w:sz w:val="28"/>
          <w:bdr w:val="none" w:sz="0" w:space="0" w:color="auto"/>
        </w:rPr>
        <w:t>而易</w:t>
      </w:r>
      <w:r>
        <w:rPr>
          <w:rFonts w:ascii="宋体" w:eastAsia="宋体" w:hAnsi="SimSun" w:cs="宋体"/>
          <w:sz w:val="28"/>
          <w:bdr w:val="none" w:sz="0" w:space="0" w:color="auto"/>
        </w:rPr>
        <w:t>见</w:t>
      </w:r>
      <w:r>
        <w:rPr>
          <w:rFonts w:ascii="宋体" w:eastAsia="宋体" w:hAnsi="MS Mincho" w:cs="宋体"/>
          <w:sz w:val="28"/>
          <w:bdr w:val="none" w:sz="0" w:space="0" w:color="auto"/>
        </w:rPr>
        <w:t>的，例如：吴世奇老</w:t>
      </w:r>
      <w:r>
        <w:rPr>
          <w:rFonts w:ascii="宋体" w:eastAsia="宋体" w:hAnsi="SimSun" w:cs="宋体"/>
          <w:sz w:val="28"/>
          <w:bdr w:val="none" w:sz="0" w:space="0" w:color="auto"/>
        </w:rPr>
        <w:t>师</w:t>
      </w:r>
      <w:r>
        <w:rPr>
          <w:rFonts w:ascii="宋体" w:eastAsia="宋体" w:hAnsi="MS Mincho" w:cs="宋体"/>
          <w:sz w:val="28"/>
          <w:bdr w:val="none" w:sz="0" w:space="0" w:color="auto"/>
        </w:rPr>
        <w:t>敢于</w:t>
      </w:r>
      <w:r>
        <w:rPr>
          <w:rFonts w:ascii="宋体" w:eastAsia="宋体" w:hAnsi="SimSun" w:cs="宋体"/>
          <w:sz w:val="28"/>
          <w:bdr w:val="none" w:sz="0" w:space="0" w:color="auto"/>
        </w:rPr>
        <w:t>让</w:t>
      </w:r>
      <w:r>
        <w:rPr>
          <w:rFonts w:ascii="宋体" w:eastAsia="宋体" w:hAnsi="MS Mincho" w:cs="宋体"/>
          <w:sz w:val="28"/>
          <w:bdr w:val="none" w:sz="0" w:space="0" w:color="auto"/>
        </w:rPr>
        <w:t>学生大胆思考。第二是此次活</w:t>
      </w:r>
      <w:r>
        <w:rPr>
          <w:rFonts w:ascii="宋体" w:eastAsia="宋体" w:hAnsi="SimSun" w:cs="宋体"/>
          <w:sz w:val="28"/>
          <w:bdr w:val="none" w:sz="0" w:space="0" w:color="auto"/>
        </w:rPr>
        <w:t>动</w:t>
      </w:r>
      <w:r>
        <w:rPr>
          <w:rFonts w:ascii="宋体" w:eastAsia="宋体" w:hAnsi="MS Mincho" w:cs="宋体"/>
          <w:sz w:val="28"/>
          <w:bdr w:val="none" w:sz="0" w:space="0" w:color="auto"/>
        </w:rPr>
        <w:t>的参与意</w:t>
      </w:r>
      <w:r>
        <w:rPr>
          <w:rFonts w:ascii="宋体" w:eastAsia="宋体" w:hAnsi="SimSun" w:cs="宋体"/>
          <w:sz w:val="28"/>
          <w:bdr w:val="none" w:sz="0" w:space="0" w:color="auto"/>
        </w:rPr>
        <w:t>识</w:t>
      </w:r>
      <w:r>
        <w:rPr>
          <w:rFonts w:ascii="宋体" w:eastAsia="宋体" w:hAnsi="MS Mincho" w:cs="宋体"/>
          <w:sz w:val="28"/>
          <w:bdr w:val="none" w:sz="0" w:space="0" w:color="auto"/>
        </w:rPr>
        <w:t>方面，在听</w:t>
      </w:r>
      <w:r>
        <w:rPr>
          <w:rFonts w:ascii="宋体" w:eastAsia="宋体" w:hAnsi="SimSun" w:cs="宋体"/>
          <w:sz w:val="28"/>
          <w:bdr w:val="none" w:sz="0" w:space="0" w:color="auto"/>
        </w:rPr>
        <w:t>评课</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程中，有的老</w:t>
      </w:r>
      <w:r>
        <w:rPr>
          <w:rFonts w:ascii="宋体" w:eastAsia="宋体" w:hAnsi="SimSun" w:cs="宋体"/>
          <w:sz w:val="28"/>
          <w:bdr w:val="none" w:sz="0" w:space="0" w:color="auto"/>
        </w:rPr>
        <w:t>师节节</w:t>
      </w:r>
      <w:r>
        <w:rPr>
          <w:rFonts w:ascii="宋体" w:eastAsia="宋体" w:hAnsi="MS Mincho" w:cs="宋体"/>
          <w:sz w:val="28"/>
          <w:bdr w:val="none" w:sz="0" w:space="0" w:color="auto"/>
        </w:rPr>
        <w:t>不落，始</w:t>
      </w:r>
      <w:r>
        <w:rPr>
          <w:rFonts w:ascii="宋体" w:eastAsia="宋体" w:hAnsi="SimSun" w:cs="宋体"/>
          <w:sz w:val="28"/>
          <w:bdr w:val="none" w:sz="0" w:space="0" w:color="auto"/>
        </w:rPr>
        <w:t>终</w:t>
      </w:r>
      <w:r>
        <w:rPr>
          <w:rFonts w:ascii="宋体" w:eastAsia="宋体" w:hAnsi="MS Mincho" w:cs="宋体"/>
          <w:sz w:val="28"/>
          <w:bdr w:val="none" w:sz="0" w:space="0" w:color="auto"/>
        </w:rPr>
        <w:t>在</w:t>
      </w:r>
      <w:r>
        <w:rPr>
          <w:rFonts w:ascii="宋体" w:eastAsia="宋体" w:hAnsi="SimSun" w:cs="宋体"/>
          <w:sz w:val="28"/>
          <w:bdr w:val="none" w:sz="0" w:space="0" w:color="auto"/>
        </w:rPr>
        <w:t>认</w:t>
      </w:r>
      <w:r>
        <w:rPr>
          <w:rFonts w:ascii="宋体" w:eastAsia="宋体" w:hAnsi="MS Mincho" w:cs="宋体"/>
          <w:sz w:val="28"/>
          <w:bdr w:val="none" w:sz="0" w:space="0" w:color="auto"/>
        </w:rPr>
        <w:t>真的听和</w:t>
      </w:r>
      <w:r>
        <w:rPr>
          <w:rFonts w:ascii="宋体" w:eastAsia="宋体" w:hAnsi="SimSun" w:cs="宋体"/>
          <w:sz w:val="28"/>
          <w:bdr w:val="none" w:sz="0" w:space="0" w:color="auto"/>
        </w:rPr>
        <w:t>评</w:t>
      </w:r>
      <w:r>
        <w:rPr>
          <w:rFonts w:ascii="宋体" w:eastAsia="宋体" w:hAnsi="MS Mincho" w:cs="宋体"/>
          <w:sz w:val="28"/>
          <w:bdr w:val="none" w:sz="0" w:space="0" w:color="auto"/>
        </w:rPr>
        <w:t>。例如金子琪老</w:t>
      </w:r>
      <w:r>
        <w:rPr>
          <w:rFonts w:ascii="宋体" w:eastAsia="宋体" w:hAnsi="SimSun" w:cs="宋体"/>
          <w:sz w:val="28"/>
          <w:bdr w:val="none" w:sz="0" w:space="0" w:color="auto"/>
        </w:rPr>
        <w:t>师</w:t>
      </w:r>
      <w:r>
        <w:rPr>
          <w:rFonts w:ascii="宋体" w:eastAsia="宋体" w:hAnsi="MS Mincho" w:cs="宋体"/>
          <w:sz w:val="28"/>
          <w:bdr w:val="none" w:sz="0" w:space="0" w:color="auto"/>
        </w:rPr>
        <w:t>。无</w:t>
      </w:r>
      <w:r>
        <w:rPr>
          <w:rFonts w:ascii="宋体" w:eastAsia="宋体" w:hAnsi="SimSun" w:cs="宋体"/>
          <w:sz w:val="28"/>
          <w:bdr w:val="none" w:sz="0" w:space="0" w:color="auto"/>
        </w:rPr>
        <w:t>论</w:t>
      </w:r>
      <w:r>
        <w:rPr>
          <w:rFonts w:ascii="宋体" w:eastAsia="宋体" w:hAnsi="MS Mincho" w:cs="宋体"/>
          <w:sz w:val="28"/>
          <w:bdr w:val="none" w:sz="0" w:space="0" w:color="auto"/>
        </w:rPr>
        <w:t>是新老</w:t>
      </w:r>
      <w:r>
        <w:rPr>
          <w:rFonts w:ascii="宋体" w:eastAsia="宋体" w:hAnsi="SimSun" w:cs="宋体"/>
          <w:sz w:val="28"/>
          <w:bdr w:val="none" w:sz="0" w:space="0" w:color="auto"/>
        </w:rPr>
        <w:t>师</w:t>
      </w:r>
      <w:r>
        <w:rPr>
          <w:rFonts w:ascii="宋体" w:eastAsia="宋体" w:hAnsi="MS Mincho" w:cs="宋体"/>
          <w:sz w:val="28"/>
          <w:bdr w:val="none" w:sz="0" w:space="0" w:color="auto"/>
        </w:rPr>
        <w:t>上</w:t>
      </w:r>
      <w:r>
        <w:rPr>
          <w:rFonts w:ascii="宋体" w:eastAsia="宋体" w:hAnsi="SimSun" w:cs="宋体"/>
          <w:sz w:val="28"/>
          <w:bdr w:val="none" w:sz="0" w:space="0" w:color="auto"/>
        </w:rPr>
        <w:t>课还</w:t>
      </w:r>
      <w:r>
        <w:rPr>
          <w:rFonts w:ascii="宋体" w:eastAsia="宋体" w:hAnsi="MS Mincho" w:cs="宋体"/>
          <w:sz w:val="28"/>
          <w:bdr w:val="none" w:sz="0" w:space="0" w:color="auto"/>
        </w:rPr>
        <w:t>是有</w:t>
      </w:r>
      <w:r>
        <w:rPr>
          <w:rFonts w:ascii="宋体" w:eastAsia="宋体" w:hAnsi="SimSun" w:cs="宋体"/>
          <w:sz w:val="28"/>
          <w:bdr w:val="none" w:sz="0" w:space="0" w:color="auto"/>
        </w:rPr>
        <w:t>经验</w:t>
      </w:r>
      <w:r>
        <w:rPr>
          <w:rFonts w:ascii="宋体" w:eastAsia="宋体" w:hAnsi="MS Mincho" w:cs="宋体"/>
          <w:sz w:val="28"/>
          <w:bdr w:val="none" w:sz="0" w:space="0" w:color="auto"/>
        </w:rPr>
        <w:t>的老教</w:t>
      </w:r>
      <w:r>
        <w:rPr>
          <w:rFonts w:ascii="宋体" w:eastAsia="宋体" w:hAnsi="SimSun" w:cs="宋体"/>
          <w:sz w:val="28"/>
          <w:bdr w:val="none" w:sz="0" w:space="0" w:color="auto"/>
        </w:rPr>
        <w:t>师</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，我想都有不同的收</w:t>
      </w:r>
      <w:r>
        <w:rPr>
          <w:rFonts w:ascii="宋体" w:eastAsia="宋体" w:hAnsi="SimSun" w:cs="宋体"/>
          <w:sz w:val="28"/>
          <w:bdr w:val="none" w:sz="0" w:space="0" w:color="auto"/>
        </w:rPr>
        <w:t>获</w:t>
      </w:r>
      <w:r>
        <w:rPr>
          <w:rFonts w:ascii="宋体" w:eastAsia="宋体" w:hAnsi="MS Mincho" w:cs="宋体"/>
          <w:sz w:val="28"/>
          <w:bdr w:val="none" w:sz="0" w:space="0" w:color="auto"/>
        </w:rPr>
        <w:t>。而有的老</w:t>
      </w:r>
      <w:r>
        <w:rPr>
          <w:rFonts w:ascii="宋体" w:eastAsia="宋体" w:hAnsi="SimSun" w:cs="宋体"/>
          <w:sz w:val="28"/>
          <w:bdr w:val="none" w:sz="0" w:space="0" w:color="auto"/>
        </w:rPr>
        <w:t>师</w:t>
      </w:r>
      <w:r>
        <w:rPr>
          <w:rFonts w:ascii="宋体" w:eastAsia="宋体" w:hAnsi="MS Mincho" w:cs="宋体"/>
          <w:sz w:val="28"/>
          <w:bdr w:val="none" w:sz="0" w:space="0" w:color="auto"/>
        </w:rPr>
        <w:t>却很少参加，</w:t>
      </w:r>
      <w:r>
        <w:rPr>
          <w:rFonts w:ascii="宋体" w:eastAsia="宋体" w:hAnsi="SimSun" w:cs="宋体"/>
          <w:sz w:val="28"/>
          <w:bdr w:val="none" w:sz="0" w:space="0" w:color="auto"/>
        </w:rPr>
        <w:t>评课时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有的老</w:t>
      </w:r>
      <w:r>
        <w:rPr>
          <w:rFonts w:ascii="宋体" w:eastAsia="宋体" w:hAnsi="SimSun" w:cs="宋体"/>
          <w:sz w:val="28"/>
          <w:bdr w:val="none" w:sz="0" w:space="0" w:color="auto"/>
        </w:rPr>
        <w:t>师</w:t>
      </w:r>
      <w:r>
        <w:rPr>
          <w:rFonts w:ascii="宋体" w:eastAsia="宋体" w:hAnsi="MS Mincho" w:cs="宋体"/>
          <w:sz w:val="28"/>
          <w:bdr w:val="none" w:sz="0" w:space="0" w:color="auto"/>
        </w:rPr>
        <w:t>不愿指出不足，不是很</w:t>
      </w:r>
      <w:r>
        <w:rPr>
          <w:rFonts w:ascii="宋体" w:eastAsia="宋体" w:hAnsi="SimSun" w:cs="宋体"/>
          <w:sz w:val="28"/>
          <w:bdr w:val="none" w:sz="0" w:space="0" w:color="auto"/>
        </w:rPr>
        <w:t>认</w:t>
      </w:r>
      <w:r>
        <w:rPr>
          <w:rFonts w:ascii="宋体" w:eastAsia="宋体" w:hAnsi="MS Mincho" w:cs="宋体"/>
          <w:sz w:val="28"/>
          <w:bdr w:val="none" w:sz="0" w:space="0" w:color="auto"/>
        </w:rPr>
        <w:t>真，其</w:t>
      </w:r>
      <w:r>
        <w:rPr>
          <w:rFonts w:ascii="宋体" w:eastAsia="宋体" w:hAnsi="SimSun" w:cs="宋体"/>
          <w:sz w:val="28"/>
          <w:bdr w:val="none" w:sz="0" w:space="0" w:color="auto"/>
        </w:rPr>
        <w:t>实给别</w:t>
      </w:r>
      <w:r>
        <w:rPr>
          <w:rFonts w:ascii="宋体" w:eastAsia="宋体" w:hAnsi="MS Mincho" w:cs="宋体"/>
          <w:sz w:val="28"/>
          <w:bdr w:val="none" w:sz="0" w:space="0" w:color="auto"/>
        </w:rPr>
        <w:t>人的</w:t>
      </w:r>
      <w:r>
        <w:rPr>
          <w:rFonts w:ascii="宋体" w:eastAsia="宋体" w:hAnsi="SimSun" w:cs="宋体"/>
          <w:sz w:val="28"/>
          <w:bdr w:val="none" w:sz="0" w:space="0" w:color="auto"/>
        </w:rPr>
        <w:t>课</w:t>
      </w:r>
      <w:r>
        <w:rPr>
          <w:rFonts w:ascii="宋体" w:eastAsia="宋体" w:hAnsi="MS Mincho" w:cs="宋体"/>
          <w:sz w:val="28"/>
          <w:bdr w:val="none" w:sz="0" w:space="0" w:color="auto"/>
        </w:rPr>
        <w:t>提意</w:t>
      </w:r>
      <w:r>
        <w:rPr>
          <w:rFonts w:ascii="宋体" w:eastAsia="宋体" w:hAnsi="SimSun" w:cs="宋体"/>
          <w:sz w:val="28"/>
          <w:bdr w:val="none" w:sz="0" w:space="0" w:color="auto"/>
        </w:rPr>
        <w:t>见</w:t>
      </w:r>
      <w:r>
        <w:rPr>
          <w:rFonts w:ascii="宋体" w:eastAsia="宋体" w:hAnsi="MS Mincho" w:cs="宋体"/>
          <w:sz w:val="28"/>
          <w:bdr w:val="none" w:sz="0" w:space="0" w:color="auto"/>
        </w:rPr>
        <w:t>是很容易的事情，是帮助教</w:t>
      </w:r>
      <w:r>
        <w:rPr>
          <w:rFonts w:ascii="宋体" w:eastAsia="宋体" w:hAnsi="SimSun" w:cs="宋体"/>
          <w:sz w:val="28"/>
          <w:bdr w:val="none" w:sz="0" w:space="0" w:color="auto"/>
        </w:rPr>
        <w:t>师</w:t>
      </w:r>
      <w:r>
        <w:rPr>
          <w:rFonts w:ascii="宋体" w:eastAsia="宋体" w:hAnsi="MS Mincho" w:cs="宋体"/>
          <w:sz w:val="28"/>
          <w:bdr w:val="none" w:sz="0" w:space="0" w:color="auto"/>
        </w:rPr>
        <w:t>成</w:t>
      </w:r>
      <w:r>
        <w:rPr>
          <w:rFonts w:ascii="宋体" w:eastAsia="宋体" w:hAnsi="SimSun" w:cs="宋体"/>
          <w:sz w:val="28"/>
          <w:bdr w:val="none" w:sz="0" w:space="0" w:color="auto"/>
        </w:rPr>
        <w:t>长</w:t>
      </w:r>
      <w:r>
        <w:rPr>
          <w:rFonts w:ascii="宋体" w:eastAsia="宋体" w:hAnsi="MS Mincho" w:cs="宋体"/>
          <w:sz w:val="28"/>
          <w:bdr w:val="none" w:sz="0" w:space="0" w:color="auto"/>
        </w:rPr>
        <w:t>。但更重要的是从中与自己的比</w:t>
      </w:r>
      <w:r>
        <w:rPr>
          <w:rFonts w:ascii="宋体" w:eastAsia="宋体" w:hAnsi="SimSun" w:cs="宋体"/>
          <w:sz w:val="28"/>
          <w:bdr w:val="none" w:sz="0" w:space="0" w:color="auto"/>
        </w:rPr>
        <w:t>较</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w:t>
      </w:r>
      <w:r>
        <w:rPr>
          <w:rFonts w:ascii="宋体" w:eastAsia="宋体" w:hAnsi="SimSun" w:cs="宋体"/>
          <w:sz w:val="28"/>
          <w:bdr w:val="none" w:sz="0" w:space="0" w:color="auto"/>
        </w:rPr>
        <w:t>对</w:t>
      </w:r>
      <w:r>
        <w:rPr>
          <w:rFonts w:ascii="宋体" w:eastAsia="宋体" w:hAnsi="MS Mincho" w:cs="宋体"/>
          <w:sz w:val="28"/>
          <w:bdr w:val="none" w:sz="0" w:space="0" w:color="auto"/>
        </w:rPr>
        <w:t>于听</w:t>
      </w:r>
      <w:r>
        <w:rPr>
          <w:rFonts w:ascii="宋体" w:eastAsia="宋体" w:hAnsi="SimSun" w:cs="宋体"/>
          <w:sz w:val="28"/>
          <w:bdr w:val="none" w:sz="0" w:space="0" w:color="auto"/>
        </w:rPr>
        <w:t>评课</w:t>
      </w:r>
      <w:r>
        <w:rPr>
          <w:rFonts w:ascii="宋体" w:eastAsia="宋体" w:hAnsi="MS Mincho" w:cs="宋体"/>
          <w:sz w:val="28"/>
          <w:bdr w:val="none" w:sz="0" w:space="0" w:color="auto"/>
        </w:rPr>
        <w:t>的</w:t>
      </w:r>
      <w:r>
        <w:rPr>
          <w:rFonts w:ascii="宋体" w:eastAsia="宋体" w:hAnsi="SimSun" w:cs="宋体"/>
          <w:sz w:val="28"/>
          <w:bdr w:val="none" w:sz="0" w:space="0" w:color="auto"/>
        </w:rPr>
        <w:t>这</w:t>
      </w:r>
      <w:r>
        <w:rPr>
          <w:rFonts w:ascii="宋体" w:eastAsia="宋体" w:hAnsi="MS Mincho" w:cs="宋体"/>
          <w:sz w:val="28"/>
          <w:bdr w:val="none" w:sz="0" w:space="0" w:color="auto"/>
        </w:rPr>
        <w:t>两</w:t>
      </w:r>
      <w:r>
        <w:rPr>
          <w:rFonts w:ascii="宋体" w:eastAsia="宋体" w:hAnsi="SimSun" w:cs="宋体"/>
          <w:sz w:val="28"/>
          <w:bdr w:val="none" w:sz="0" w:space="0" w:color="auto"/>
        </w:rPr>
        <w:t>种态</w:t>
      </w:r>
      <w:r>
        <w:rPr>
          <w:rFonts w:ascii="宋体" w:eastAsia="宋体" w:hAnsi="MS Mincho" w:cs="宋体"/>
          <w:sz w:val="28"/>
          <w:bdr w:val="none" w:sz="0" w:space="0" w:color="auto"/>
        </w:rPr>
        <w:t>度其</w:t>
      </w:r>
      <w:r>
        <w:rPr>
          <w:rFonts w:ascii="宋体" w:eastAsia="宋体" w:hAnsi="SimSun" w:cs="宋体"/>
          <w:sz w:val="28"/>
          <w:bdr w:val="none" w:sz="0" w:space="0" w:color="auto"/>
        </w:rPr>
        <w:t>实</w:t>
      </w:r>
      <w:r>
        <w:rPr>
          <w:rFonts w:ascii="宋体" w:eastAsia="宋体" w:hAnsi="MS Mincho" w:cs="宋体"/>
          <w:sz w:val="28"/>
          <w:bdr w:val="none" w:sz="0" w:space="0" w:color="auto"/>
        </w:rPr>
        <w:t>也代表了</w:t>
      </w:r>
      <w:r>
        <w:rPr>
          <w:rFonts w:ascii="宋体" w:eastAsia="宋体" w:hAnsi="SimSun" w:cs="宋体"/>
          <w:sz w:val="28"/>
          <w:bdr w:val="none" w:sz="0" w:space="0" w:color="auto"/>
        </w:rPr>
        <w:t>每</w:t>
      </w:r>
      <w:r>
        <w:rPr>
          <w:rFonts w:ascii="宋体" w:eastAsia="宋体" w:hAnsi="MS Mincho" w:cs="宋体"/>
          <w:sz w:val="28"/>
          <w:bdr w:val="none" w:sz="0" w:space="0" w:color="auto"/>
        </w:rPr>
        <w:t>个老</w:t>
      </w:r>
      <w:r>
        <w:rPr>
          <w:rFonts w:ascii="宋体" w:eastAsia="宋体" w:hAnsi="SimSun" w:cs="宋体"/>
          <w:sz w:val="28"/>
          <w:bdr w:val="none" w:sz="0" w:space="0" w:color="auto"/>
        </w:rPr>
        <w:t>师</w:t>
      </w:r>
      <w:r>
        <w:rPr>
          <w:rFonts w:ascii="宋体" w:eastAsia="宋体" w:hAnsi="MS Mincho" w:cs="宋体"/>
          <w:sz w:val="28"/>
          <w:bdr w:val="none" w:sz="0" w:space="0" w:color="auto"/>
        </w:rPr>
        <w:t>的内心是否在不断的更新自我和</w:t>
      </w:r>
      <w:r>
        <w:rPr>
          <w:rFonts w:ascii="宋体" w:eastAsia="宋体" w:hAnsi="SimSun" w:cs="宋体"/>
          <w:sz w:val="28"/>
          <w:bdr w:val="none" w:sz="0" w:space="0" w:color="auto"/>
        </w:rPr>
        <w:t>创</w:t>
      </w:r>
      <w:r>
        <w:rPr>
          <w:rFonts w:ascii="宋体" w:eastAsia="宋体" w:hAnsi="MS Mincho" w:cs="宋体"/>
          <w:sz w:val="28"/>
          <w:bdr w:val="none" w:sz="0" w:space="0" w:color="auto"/>
        </w:rPr>
        <w:t>新自我。</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cs="宋体"/>
          <w:sz w:val="28"/>
          <w:bdr w:val="none" w:sz="0" w:space="0" w:color="auto"/>
        </w:rPr>
        <w:t>2</w:t>
      </w:r>
      <w:r>
        <w:rPr>
          <w:rStyle w:val="strong"/>
          <w:rFonts w:ascii="宋体" w:eastAsia="宋体" w:hAnsi="MS Mincho" w:cs="宋体"/>
          <w:sz w:val="28"/>
          <w:bdr w:val="none" w:sz="0" w:space="0" w:color="auto"/>
        </w:rPr>
        <w:t>、教研方面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过这</w:t>
      </w:r>
      <w:r>
        <w:rPr>
          <w:rFonts w:ascii="宋体" w:eastAsia="宋体" w:hAnsi="MS Mincho" w:cs="宋体"/>
          <w:sz w:val="28"/>
          <w:bdr w:val="none" w:sz="0" w:space="0" w:color="auto"/>
        </w:rPr>
        <w:t>次公</w:t>
      </w:r>
      <w:r>
        <w:rPr>
          <w:rFonts w:ascii="宋体" w:eastAsia="宋体" w:hAnsi="SimSun" w:cs="宋体"/>
          <w:sz w:val="28"/>
          <w:bdr w:val="none" w:sz="0" w:space="0" w:color="auto"/>
        </w:rPr>
        <w:t>开课</w:t>
      </w:r>
      <w:r>
        <w:rPr>
          <w:rFonts w:ascii="宋体" w:eastAsia="宋体" w:hAnsi="MS Mincho" w:cs="宋体"/>
          <w:sz w:val="28"/>
          <w:bdr w:val="none" w:sz="0" w:space="0" w:color="auto"/>
        </w:rPr>
        <w:t>，</w:t>
      </w:r>
      <w:r>
        <w:rPr>
          <w:rFonts w:ascii="宋体" w:eastAsia="宋体" w:hAnsi="SimSun" w:cs="宋体"/>
          <w:sz w:val="28"/>
          <w:bdr w:val="none" w:sz="0" w:space="0" w:color="auto"/>
        </w:rPr>
        <w:t>发现</w:t>
      </w:r>
      <w:r>
        <w:rPr>
          <w:rFonts w:ascii="宋体" w:eastAsia="宋体" w:hAnsi="MS Mincho" w:cs="宋体"/>
          <w:sz w:val="28"/>
          <w:bdr w:val="none" w:sz="0" w:space="0" w:color="auto"/>
        </w:rPr>
        <w:t>以下的</w:t>
      </w:r>
      <w:r>
        <w:rPr>
          <w:rFonts w:ascii="宋体" w:eastAsia="宋体" w:hAnsi="SimSun" w:cs="宋体"/>
          <w:sz w:val="28"/>
          <w:bdr w:val="none" w:sz="0" w:space="0" w:color="auto"/>
        </w:rPr>
        <w:t>问题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目前教学的思路</w:t>
      </w:r>
      <w:r>
        <w:rPr>
          <w:rFonts w:ascii="宋体" w:eastAsia="宋体" w:hAnsi="SimSun" w:cs="宋体"/>
          <w:sz w:val="28"/>
          <w:bdr w:val="none" w:sz="0" w:space="0" w:color="auto"/>
        </w:rPr>
        <w:t>还</w:t>
      </w:r>
      <w:r>
        <w:rPr>
          <w:rFonts w:ascii="宋体" w:eastAsia="宋体" w:hAnsi="MS Mincho" w:cs="宋体"/>
          <w:sz w:val="28"/>
          <w:bdr w:val="none" w:sz="0" w:space="0" w:color="auto"/>
        </w:rPr>
        <w:t>不明确，</w:t>
      </w:r>
      <w:r>
        <w:rPr>
          <w:rFonts w:ascii="宋体" w:eastAsia="宋体" w:hAnsi="SimSun" w:cs="宋体"/>
          <w:sz w:val="28"/>
          <w:bdr w:val="none" w:sz="0" w:space="0" w:color="auto"/>
        </w:rPr>
        <w:t>对</w:t>
      </w:r>
      <w:r>
        <w:rPr>
          <w:rFonts w:ascii="宋体" w:eastAsia="宋体" w:hAnsi="MS Mincho" w:cs="宋体"/>
          <w:sz w:val="28"/>
          <w:bdr w:val="none" w:sz="0" w:space="0" w:color="auto"/>
        </w:rPr>
        <w:t>如何由</w:t>
      </w:r>
      <w:r>
        <w:rPr>
          <w:rFonts w:ascii="宋体" w:eastAsia="宋体" w:hAnsi="SimSun" w:cs="宋体"/>
          <w:sz w:val="28"/>
          <w:bdr w:val="none" w:sz="0" w:space="0" w:color="auto"/>
        </w:rPr>
        <w:t>简</w:t>
      </w:r>
      <w:r>
        <w:rPr>
          <w:rFonts w:ascii="宋体" w:eastAsia="宋体" w:hAnsi="MS Mincho" w:cs="宋体"/>
          <w:sz w:val="28"/>
          <w:bdr w:val="none" w:sz="0" w:space="0" w:color="auto"/>
        </w:rPr>
        <w:t>到繁、由易到</w:t>
      </w:r>
      <w:r>
        <w:rPr>
          <w:rFonts w:ascii="宋体" w:eastAsia="宋体" w:hAnsi="SimSun" w:cs="宋体"/>
          <w:sz w:val="28"/>
          <w:bdr w:val="none" w:sz="0" w:space="0" w:color="auto"/>
        </w:rPr>
        <w:t>难</w:t>
      </w:r>
      <w:r>
        <w:rPr>
          <w:rFonts w:ascii="宋体" w:eastAsia="宋体" w:hAnsi="MS Mincho" w:cs="宋体"/>
          <w:sz w:val="28"/>
          <w:bdr w:val="none" w:sz="0" w:space="0" w:color="auto"/>
        </w:rPr>
        <w:t>、</w:t>
      </w:r>
      <w:r>
        <w:rPr>
          <w:rFonts w:ascii="宋体" w:eastAsia="宋体" w:hAnsi="SimSun" w:cs="宋体"/>
          <w:sz w:val="28"/>
          <w:bdr w:val="none" w:sz="0" w:space="0" w:color="auto"/>
        </w:rPr>
        <w:t>层层铺垫</w:t>
      </w:r>
      <w:r>
        <w:rPr>
          <w:rFonts w:ascii="宋体" w:eastAsia="宋体" w:hAnsi="MS Mincho" w:cs="宋体"/>
          <w:sz w:val="28"/>
          <w:bdr w:val="none" w:sz="0" w:space="0" w:color="auto"/>
        </w:rPr>
        <w:t>来构思活</w:t>
      </w:r>
      <w:r>
        <w:rPr>
          <w:rFonts w:ascii="宋体" w:eastAsia="宋体" w:hAnsi="SimSun" w:cs="宋体"/>
          <w:sz w:val="28"/>
          <w:bdr w:val="none" w:sz="0" w:space="0" w:color="auto"/>
        </w:rPr>
        <w:t>动</w:t>
      </w:r>
      <w:r>
        <w:rPr>
          <w:rFonts w:ascii="宋体" w:eastAsia="宋体" w:hAnsi="MS Mincho" w:cs="宋体"/>
          <w:sz w:val="28"/>
          <w:bdr w:val="none" w:sz="0" w:space="0" w:color="auto"/>
        </w:rPr>
        <w:t>海不明却，体</w:t>
      </w:r>
      <w:r>
        <w:rPr>
          <w:rFonts w:ascii="宋体" w:eastAsia="宋体" w:hAnsi="SimSun" w:cs="宋体"/>
          <w:sz w:val="28"/>
          <w:bdr w:val="none" w:sz="0" w:space="0" w:color="auto"/>
        </w:rPr>
        <w:t>现</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件的</w:t>
      </w:r>
      <w:r>
        <w:rPr>
          <w:rFonts w:ascii="宋体" w:eastAsia="宋体" w:hAnsi="SimSun" w:cs="宋体"/>
          <w:sz w:val="28"/>
          <w:bdr w:val="none" w:sz="0" w:space="0" w:color="auto"/>
        </w:rPr>
        <w:t>设计</w:t>
      </w:r>
      <w:r>
        <w:rPr>
          <w:rFonts w:ascii="宋体" w:eastAsia="宋体" w:hAnsi="MS Mincho" w:cs="宋体"/>
          <w:sz w:val="28"/>
          <w:bdr w:val="none" w:sz="0" w:space="0" w:color="auto"/>
        </w:rPr>
        <w:t>上，和授</w:t>
      </w:r>
      <w:r>
        <w:rPr>
          <w:rFonts w:ascii="宋体" w:eastAsia="宋体" w:hAnsi="SimSun" w:cs="宋体"/>
          <w:sz w:val="28"/>
          <w:bdr w:val="none" w:sz="0" w:space="0" w:color="auto"/>
        </w:rPr>
        <w:t>课</w:t>
      </w:r>
      <w:r>
        <w:rPr>
          <w:rFonts w:ascii="宋体" w:eastAsia="宋体" w:hAnsi="MS Mincho" w:cs="宋体"/>
          <w:sz w:val="28"/>
          <w:bdr w:val="none" w:sz="0" w:space="0" w:color="auto"/>
        </w:rPr>
        <w:t>的具体操作中。</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于教材的研究不透</w:t>
      </w:r>
      <w:r>
        <w:rPr>
          <w:rFonts w:ascii="宋体" w:eastAsia="宋体" w:hAnsi="SimSun" w:cs="宋体"/>
          <w:sz w:val="28"/>
          <w:bdr w:val="none" w:sz="0" w:space="0" w:color="auto"/>
        </w:rPr>
        <w:t>彻</w:t>
      </w:r>
      <w:r>
        <w:rPr>
          <w:rFonts w:ascii="宋体" w:eastAsia="宋体" w:hAnsi="MS Mincho" w:cs="宋体"/>
          <w:sz w:val="28"/>
          <w:bdr w:val="none" w:sz="0" w:space="0" w:color="auto"/>
        </w:rPr>
        <w:t>，前后没有相</w:t>
      </w:r>
      <w:r>
        <w:rPr>
          <w:rFonts w:ascii="宋体" w:eastAsia="宋体" w:hAnsi="SimSun" w:cs="宋体"/>
          <w:sz w:val="28"/>
          <w:bdr w:val="none" w:sz="0" w:space="0" w:color="auto"/>
        </w:rPr>
        <w:t>应</w:t>
      </w:r>
      <w:r>
        <w:rPr>
          <w:rFonts w:ascii="宋体" w:eastAsia="宋体" w:hAnsi="MS Mincho" w:cs="宋体"/>
          <w:sz w:val="28"/>
          <w:bdr w:val="none" w:sz="0" w:space="0" w:color="auto"/>
        </w:rPr>
        <w:t>的</w:t>
      </w:r>
      <w:r>
        <w:rPr>
          <w:rFonts w:ascii="宋体" w:eastAsia="宋体" w:hAnsi="SimSun" w:cs="宋体"/>
          <w:sz w:val="28"/>
          <w:bdr w:val="none" w:sz="0" w:space="0" w:color="auto"/>
        </w:rPr>
        <w:t>衔</w:t>
      </w:r>
      <w:r>
        <w:rPr>
          <w:rFonts w:ascii="宋体" w:eastAsia="宋体" w:hAnsi="MS Mincho" w:cs="宋体"/>
          <w:sz w:val="28"/>
          <w:bdr w:val="none" w:sz="0" w:space="0" w:color="auto"/>
        </w:rPr>
        <w:t>接，</w:t>
      </w:r>
      <w:r>
        <w:rPr>
          <w:rFonts w:ascii="宋体" w:eastAsia="宋体" w:hAnsi="SimSun" w:cs="宋体"/>
          <w:sz w:val="28"/>
          <w:bdr w:val="none" w:sz="0" w:space="0" w:color="auto"/>
        </w:rPr>
        <w:t>这</w:t>
      </w:r>
      <w:r>
        <w:rPr>
          <w:rFonts w:ascii="宋体" w:eastAsia="宋体" w:hAnsi="MS Mincho" w:cs="宋体"/>
          <w:sz w:val="28"/>
          <w:bdr w:val="none" w:sz="0" w:space="0" w:color="auto"/>
        </w:rPr>
        <w:t>一点有教材方面的</w:t>
      </w:r>
      <w:r>
        <w:rPr>
          <w:rFonts w:ascii="宋体" w:eastAsia="宋体" w:hAnsi="SimSun" w:cs="宋体"/>
          <w:sz w:val="28"/>
          <w:bdr w:val="none" w:sz="0" w:space="0" w:color="auto"/>
        </w:rPr>
        <w:t>问题</w:t>
      </w:r>
      <w:r>
        <w:rPr>
          <w:rFonts w:ascii="宋体" w:eastAsia="宋体" w:hAnsi="MS Mincho" w:cs="宋体"/>
          <w:sz w:val="28"/>
          <w:bdr w:val="none" w:sz="0" w:space="0" w:color="auto"/>
        </w:rPr>
        <w:t>，更多的是</w:t>
      </w:r>
      <w:r>
        <w:rPr>
          <w:rFonts w:ascii="宋体" w:eastAsia="宋体" w:hAnsi="SimSun" w:cs="宋体"/>
          <w:sz w:val="28"/>
          <w:bdr w:val="none" w:sz="0" w:space="0" w:color="auto"/>
        </w:rPr>
        <w:t>对</w:t>
      </w:r>
      <w:r>
        <w:rPr>
          <w:rFonts w:ascii="宋体" w:eastAsia="宋体" w:hAnsi="MS Mincho" w:cs="宋体"/>
          <w:sz w:val="28"/>
          <w:bdr w:val="none" w:sz="0" w:space="0" w:color="auto"/>
        </w:rPr>
        <w:t>于知</w:t>
      </w:r>
      <w:r>
        <w:rPr>
          <w:rFonts w:ascii="宋体" w:eastAsia="宋体" w:hAnsi="SimSun" w:cs="宋体"/>
          <w:sz w:val="28"/>
          <w:bdr w:val="none" w:sz="0" w:space="0" w:color="auto"/>
        </w:rPr>
        <w:t>识</w:t>
      </w:r>
      <w:r>
        <w:rPr>
          <w:rFonts w:ascii="宋体" w:eastAsia="宋体" w:hAnsi="MS Mincho" w:cs="宋体"/>
          <w:sz w:val="28"/>
          <w:bdr w:val="none" w:sz="0" w:space="0" w:color="auto"/>
        </w:rPr>
        <w:t>的前沿和后</w:t>
      </w:r>
      <w:r>
        <w:rPr>
          <w:rFonts w:ascii="宋体" w:eastAsia="宋体" w:hAnsi="SimSun" w:cs="宋体"/>
          <w:sz w:val="28"/>
          <w:bdr w:val="none" w:sz="0" w:space="0" w:color="auto"/>
        </w:rPr>
        <w:t>续</w:t>
      </w:r>
      <w:r>
        <w:rPr>
          <w:rFonts w:ascii="宋体" w:eastAsia="宋体" w:hAnsi="MS Mincho" w:cs="宋体"/>
          <w:sz w:val="28"/>
          <w:bdr w:val="none" w:sz="0" w:space="0" w:color="auto"/>
        </w:rPr>
        <w:t>没有准</w:t>
      </w:r>
      <w:r>
        <w:rPr>
          <w:rFonts w:ascii="宋体" w:eastAsia="宋体" w:hAnsi="SimSun" w:cs="宋体"/>
          <w:sz w:val="28"/>
          <w:bdr w:val="none" w:sz="0" w:space="0" w:color="auto"/>
        </w:rPr>
        <w:t>备</w:t>
      </w:r>
      <w:r>
        <w:rPr>
          <w:rFonts w:ascii="宋体" w:eastAsia="宋体" w:hAnsi="MS Mincho" w:cs="宋体"/>
          <w:sz w:val="28"/>
          <w:bdr w:val="none" w:sz="0" w:space="0" w:color="auto"/>
        </w:rPr>
        <w:t>，缺少</w:t>
      </w:r>
      <w:r>
        <w:rPr>
          <w:rFonts w:ascii="宋体" w:eastAsia="宋体" w:hAnsi="SimSun" w:cs="宋体"/>
          <w:sz w:val="28"/>
          <w:bdr w:val="none" w:sz="0" w:space="0" w:color="auto"/>
        </w:rPr>
        <w:t>设计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4</w:t>
      </w:r>
      <w:r>
        <w:rPr>
          <w:rFonts w:ascii="宋体" w:eastAsia="宋体" w:hAnsi="MS Mincho" w:cs="宋体"/>
          <w:sz w:val="28"/>
          <w:bdr w:val="none" w:sz="0" w:space="0" w:color="auto"/>
        </w:rPr>
        <w:t>）缺少研究的欲望，</w:t>
      </w:r>
      <w:r>
        <w:rPr>
          <w:rFonts w:ascii="宋体" w:eastAsia="宋体" w:hAnsi="SimSun" w:cs="宋体"/>
          <w:sz w:val="28"/>
          <w:bdr w:val="none" w:sz="0" w:space="0" w:color="auto"/>
        </w:rPr>
        <w:t>每</w:t>
      </w:r>
      <w:r>
        <w:rPr>
          <w:rFonts w:ascii="宋体" w:eastAsia="宋体" w:hAnsi="MS Mincho" w:cs="宋体"/>
          <w:sz w:val="28"/>
          <w:bdr w:val="none" w:sz="0" w:space="0" w:color="auto"/>
        </w:rPr>
        <w:t>个教</w:t>
      </w:r>
      <w:r>
        <w:rPr>
          <w:rFonts w:ascii="宋体" w:eastAsia="宋体" w:hAnsi="SimSun" w:cs="宋体"/>
          <w:sz w:val="28"/>
          <w:bdr w:val="none" w:sz="0" w:space="0" w:color="auto"/>
        </w:rPr>
        <w:t>师</w:t>
      </w:r>
      <w:r>
        <w:rPr>
          <w:rFonts w:ascii="宋体" w:eastAsia="宋体" w:hAnsi="MS Mincho" w:cs="宋体"/>
          <w:sz w:val="28"/>
          <w:bdr w:val="none" w:sz="0" w:space="0" w:color="auto"/>
        </w:rPr>
        <w:t>在上完</w:t>
      </w:r>
      <w:r>
        <w:rPr>
          <w:rFonts w:ascii="宋体" w:eastAsia="宋体" w:hAnsi="SimSun" w:cs="宋体"/>
          <w:sz w:val="28"/>
          <w:bdr w:val="none" w:sz="0" w:space="0" w:color="auto"/>
        </w:rPr>
        <w:t>课</w:t>
      </w:r>
      <w:r>
        <w:rPr>
          <w:rFonts w:ascii="宋体" w:eastAsia="宋体" w:hAnsi="MS Mincho" w:cs="宋体"/>
          <w:sz w:val="28"/>
          <w:bdr w:val="none" w:sz="0" w:space="0" w:color="auto"/>
        </w:rPr>
        <w:t>之后，很少有</w:t>
      </w:r>
      <w:r>
        <w:rPr>
          <w:rFonts w:ascii="宋体" w:eastAsia="宋体" w:hAnsi="SimSun" w:cs="宋体"/>
          <w:sz w:val="28"/>
          <w:bdr w:val="none" w:sz="0" w:space="0" w:color="auto"/>
        </w:rPr>
        <w:t>认认</w:t>
      </w:r>
      <w:r>
        <w:rPr>
          <w:rFonts w:ascii="宋体" w:eastAsia="宋体" w:hAnsi="MS Mincho" w:cs="宋体"/>
          <w:sz w:val="28"/>
          <w:bdr w:val="none" w:sz="0" w:space="0" w:color="auto"/>
        </w:rPr>
        <w:t>真真的</w:t>
      </w:r>
      <w:r>
        <w:rPr>
          <w:rFonts w:ascii="宋体" w:eastAsia="宋体" w:hAnsi="SimSun" w:cs="宋体"/>
          <w:sz w:val="28"/>
          <w:bdr w:val="none" w:sz="0" w:space="0" w:color="auto"/>
        </w:rPr>
        <w:t>总结</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程，重新来写一下教案的，已</w:t>
      </w:r>
      <w:r>
        <w:rPr>
          <w:rFonts w:ascii="宋体" w:eastAsia="宋体" w:hAnsi="SimSun" w:cs="宋体"/>
          <w:sz w:val="28"/>
          <w:bdr w:val="none" w:sz="0" w:space="0" w:color="auto"/>
        </w:rPr>
        <w:t>经</w:t>
      </w:r>
      <w:r>
        <w:rPr>
          <w:rFonts w:ascii="宋体" w:eastAsia="宋体" w:hAnsi="MS Mincho" w:cs="宋体"/>
          <w:sz w:val="28"/>
          <w:bdr w:val="none" w:sz="0" w:space="0" w:color="auto"/>
        </w:rPr>
        <w:t>布了，但是完成者甚少。研究不是</w:t>
      </w:r>
      <w:r>
        <w:rPr>
          <w:rFonts w:ascii="宋体" w:eastAsia="宋体" w:hAnsi="SimSun" w:cs="宋体"/>
          <w:sz w:val="28"/>
          <w:bdr w:val="none" w:sz="0" w:space="0" w:color="auto"/>
        </w:rPr>
        <w:t>说每</w:t>
      </w:r>
      <w:r>
        <w:rPr>
          <w:rFonts w:ascii="宋体" w:eastAsia="宋体" w:hAnsi="MS Mincho" w:cs="宋体"/>
          <w:sz w:val="28"/>
          <w:bdr w:val="none" w:sz="0" w:space="0" w:color="auto"/>
        </w:rPr>
        <w:t>次都</w:t>
      </w:r>
      <w:r>
        <w:rPr>
          <w:rFonts w:ascii="宋体" w:eastAsia="宋体" w:hAnsi="SimSun" w:cs="宋体"/>
          <w:sz w:val="28"/>
          <w:bdr w:val="none" w:sz="0" w:space="0" w:color="auto"/>
        </w:rPr>
        <w:t>组织</w:t>
      </w:r>
      <w:r>
        <w:rPr>
          <w:rFonts w:ascii="宋体" w:eastAsia="宋体" w:hAnsi="MS Mincho" w:cs="宋体"/>
          <w:sz w:val="28"/>
          <w:bdr w:val="none" w:sz="0" w:space="0" w:color="auto"/>
        </w:rPr>
        <w:t>大家一起来做，已</w:t>
      </w:r>
      <w:r>
        <w:rPr>
          <w:rFonts w:ascii="宋体" w:eastAsia="宋体" w:hAnsi="SimSun" w:cs="宋体"/>
          <w:sz w:val="28"/>
          <w:bdr w:val="none" w:sz="0" w:space="0" w:color="auto"/>
        </w:rPr>
        <w:t>经</w:t>
      </w:r>
      <w:r>
        <w:rPr>
          <w:rFonts w:ascii="宋体" w:eastAsia="宋体" w:hAnsi="MS Mincho" w:cs="宋体"/>
          <w:sz w:val="28"/>
          <w:bdr w:val="none" w:sz="0" w:space="0" w:color="auto"/>
        </w:rPr>
        <w:t>有了很好的建</w:t>
      </w:r>
      <w:r>
        <w:rPr>
          <w:rFonts w:ascii="宋体" w:eastAsia="宋体" w:hAnsi="SimSun" w:cs="宋体"/>
          <w:sz w:val="28"/>
          <w:bdr w:val="none" w:sz="0" w:space="0" w:color="auto"/>
        </w:rPr>
        <w:t>议</w:t>
      </w:r>
      <w:r>
        <w:rPr>
          <w:rFonts w:ascii="宋体" w:eastAsia="宋体" w:hAnsi="MS Mincho" w:cs="宋体"/>
          <w:sz w:val="28"/>
          <w:bdr w:val="none" w:sz="0" w:space="0" w:color="auto"/>
        </w:rPr>
        <w:t>和意</w:t>
      </w:r>
      <w:r>
        <w:rPr>
          <w:rFonts w:ascii="宋体" w:eastAsia="宋体" w:hAnsi="SimSun" w:cs="宋体"/>
          <w:sz w:val="28"/>
          <w:bdr w:val="none" w:sz="0" w:space="0" w:color="auto"/>
        </w:rPr>
        <w:t>见</w:t>
      </w:r>
      <w:r>
        <w:rPr>
          <w:rFonts w:ascii="宋体" w:eastAsia="宋体" w:hAnsi="MS Mincho" w:cs="宋体"/>
          <w:sz w:val="28"/>
          <w:bdr w:val="none" w:sz="0" w:space="0" w:color="auto"/>
        </w:rPr>
        <w:t>，就需要个人的内化和反思，如果没有</w:t>
      </w:r>
      <w:r>
        <w:rPr>
          <w:rFonts w:ascii="宋体" w:eastAsia="宋体" w:hAnsi="SimSun" w:cs="宋体"/>
          <w:sz w:val="28"/>
          <w:bdr w:val="none" w:sz="0" w:space="0" w:color="auto"/>
        </w:rPr>
        <w:t>这</w:t>
      </w:r>
      <w:r>
        <w:rPr>
          <w:rFonts w:ascii="宋体" w:eastAsia="宋体" w:hAnsi="MS Mincho" w:cs="宋体"/>
          <w:sz w:val="28"/>
          <w:bdr w:val="none" w:sz="0" w:space="0" w:color="auto"/>
        </w:rPr>
        <w:t>个，教</w:t>
      </w:r>
      <w:r>
        <w:rPr>
          <w:rFonts w:ascii="宋体" w:eastAsia="宋体" w:hAnsi="SimSun" w:cs="宋体"/>
          <w:sz w:val="28"/>
          <w:bdr w:val="none" w:sz="0" w:space="0" w:color="auto"/>
        </w:rPr>
        <w:t>师</w:t>
      </w:r>
      <w:r>
        <w:rPr>
          <w:rFonts w:ascii="宋体" w:eastAsia="宋体" w:hAnsi="MS Mincho" w:cs="宋体"/>
          <w:sz w:val="28"/>
          <w:bdr w:val="none" w:sz="0" w:space="0" w:color="auto"/>
        </w:rPr>
        <w:t>就无法</w:t>
      </w:r>
      <w:r>
        <w:rPr>
          <w:rFonts w:ascii="宋体" w:eastAsia="宋体" w:hAnsi="SimSun" w:cs="宋体"/>
          <w:sz w:val="28"/>
          <w:bdr w:val="none" w:sz="0" w:space="0" w:color="auto"/>
        </w:rPr>
        <w:t>实现</w:t>
      </w:r>
      <w:r>
        <w:rPr>
          <w:rFonts w:ascii="宋体" w:eastAsia="宋体" w:hAnsi="MS Mincho" w:cs="宋体"/>
          <w:sz w:val="28"/>
          <w:bdr w:val="none" w:sz="0" w:space="0" w:color="auto"/>
        </w:rPr>
        <w:t>自我成</w:t>
      </w:r>
      <w:r>
        <w:rPr>
          <w:rFonts w:ascii="宋体" w:eastAsia="宋体" w:hAnsi="SimSun" w:cs="宋体"/>
          <w:sz w:val="28"/>
          <w:bdr w:val="none" w:sz="0" w:space="0" w:color="auto"/>
        </w:rPr>
        <w:t>长</w:t>
      </w:r>
      <w:r>
        <w:rPr>
          <w:rFonts w:ascii="宋体" w:eastAsia="宋体" w:hAnsi="MS Mincho" w:cs="宋体"/>
          <w:sz w:val="28"/>
          <w:bdr w:val="none" w:sz="0" w:space="0" w:color="auto"/>
        </w:rPr>
        <w:t>，就不会真正的</w:t>
      </w:r>
      <w:r>
        <w:rPr>
          <w:rFonts w:ascii="宋体" w:eastAsia="宋体" w:hAnsi="SimSun" w:cs="宋体"/>
          <w:sz w:val="28"/>
          <w:bdr w:val="none" w:sz="0" w:space="0" w:color="auto"/>
        </w:rPr>
        <w:t>进步</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最后，</w:t>
      </w:r>
      <w:r>
        <w:rPr>
          <w:rFonts w:ascii="宋体" w:eastAsia="宋体" w:hAnsi="SimSun" w:cs="宋体"/>
          <w:sz w:val="28"/>
          <w:bdr w:val="none" w:sz="0" w:space="0" w:color="auto"/>
        </w:rPr>
        <w:t>说</w:t>
      </w:r>
      <w:r>
        <w:rPr>
          <w:rFonts w:ascii="宋体" w:eastAsia="宋体" w:hAnsi="MS Mincho" w:cs="宋体"/>
          <w:sz w:val="28"/>
          <w:bdr w:val="none" w:sz="0" w:space="0" w:color="auto"/>
        </w:rPr>
        <w:t>一下</w:t>
      </w:r>
      <w:r>
        <w:rPr>
          <w:rFonts w:ascii="宋体" w:eastAsia="宋体" w:hAnsi="SimSun" w:cs="宋体"/>
          <w:sz w:val="28"/>
          <w:bdr w:val="none" w:sz="0" w:space="0" w:color="auto"/>
        </w:rPr>
        <w:t>关</w:t>
      </w:r>
      <w:r>
        <w:rPr>
          <w:rFonts w:ascii="宋体" w:eastAsia="宋体" w:hAnsi="MS Mincho" w:cs="宋体"/>
          <w:sz w:val="28"/>
          <w:bdr w:val="none" w:sz="0" w:space="0" w:color="auto"/>
        </w:rPr>
        <w:t>于政史地的</w:t>
      </w:r>
      <w:r>
        <w:rPr>
          <w:rFonts w:ascii="宋体" w:eastAsia="宋体" w:hAnsi="SimSun" w:cs="宋体"/>
          <w:sz w:val="28"/>
          <w:bdr w:val="none" w:sz="0" w:space="0" w:color="auto"/>
        </w:rPr>
        <w:t>课时</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于折合政史地</w:t>
      </w:r>
      <w:r>
        <w:rPr>
          <w:rFonts w:ascii="宋体" w:eastAsia="宋体" w:hAnsi="SimSun" w:cs="宋体"/>
          <w:sz w:val="28"/>
          <w:bdr w:val="none" w:sz="0" w:space="0" w:color="auto"/>
        </w:rPr>
        <w:t>每节</w:t>
      </w:r>
      <w:r>
        <w:rPr>
          <w:rFonts w:ascii="宋体" w:eastAsia="宋体" w:hAnsi="MS Mincho" w:cs="宋体"/>
          <w:sz w:val="28"/>
          <w:bdr w:val="none" w:sz="0" w:space="0" w:color="auto"/>
        </w:rPr>
        <w:t>正</w:t>
      </w:r>
      <w:r>
        <w:rPr>
          <w:rFonts w:ascii="宋体" w:eastAsia="宋体" w:hAnsi="SimSun" w:cs="宋体"/>
          <w:sz w:val="28"/>
          <w:bdr w:val="none" w:sz="0" w:space="0" w:color="auto"/>
        </w:rPr>
        <w:t>课</w:t>
      </w:r>
      <w:r>
        <w:rPr>
          <w:rFonts w:ascii="宋体" w:eastAsia="宋体" w:hAnsi="MS Mincho" w:cs="宋体"/>
          <w:sz w:val="28"/>
          <w:bdr w:val="none" w:sz="0" w:space="0" w:color="auto"/>
        </w:rPr>
        <w:t>只算</w:t>
      </w:r>
      <w:r>
        <w:rPr>
          <w:rFonts w:ascii="宋体" w:eastAsia="宋体" w:cs="宋体"/>
          <w:sz w:val="28"/>
          <w:bdr w:val="none" w:sz="0" w:space="0" w:color="auto"/>
        </w:rPr>
        <w:t>0.8</w:t>
      </w:r>
      <w:r>
        <w:rPr>
          <w:rFonts w:ascii="宋体" w:eastAsia="宋体" w:hAnsi="SimSun" w:cs="宋体"/>
          <w:sz w:val="28"/>
          <w:bdr w:val="none" w:sz="0" w:space="0" w:color="auto"/>
        </w:rPr>
        <w:t>课时</w:t>
      </w:r>
      <w:r>
        <w:rPr>
          <w:rFonts w:ascii="宋体" w:eastAsia="宋体" w:hAnsi="MS Mincho" w:cs="宋体"/>
          <w:sz w:val="28"/>
          <w:bdr w:val="none" w:sz="0" w:space="0" w:color="auto"/>
        </w:rPr>
        <w:t>，政史地老</w:t>
      </w:r>
      <w:r>
        <w:rPr>
          <w:rFonts w:ascii="宋体" w:eastAsia="宋体" w:hAnsi="SimSun" w:cs="宋体"/>
          <w:sz w:val="28"/>
          <w:bdr w:val="none" w:sz="0" w:space="0" w:color="auto"/>
        </w:rPr>
        <w:t>师</w:t>
      </w:r>
      <w:r>
        <w:rPr>
          <w:rFonts w:ascii="宋体" w:eastAsia="宋体" w:hAnsi="MS Mincho" w:cs="宋体"/>
          <w:sz w:val="28"/>
          <w:bdr w:val="none" w:sz="0" w:space="0" w:color="auto"/>
        </w:rPr>
        <w:t>有很大意</w:t>
      </w:r>
      <w:r>
        <w:rPr>
          <w:rFonts w:ascii="宋体" w:eastAsia="宋体" w:hAnsi="SimSun" w:cs="宋体"/>
          <w:sz w:val="28"/>
          <w:bdr w:val="none" w:sz="0" w:space="0" w:color="auto"/>
        </w:rPr>
        <w:t>见</w:t>
      </w:r>
      <w:r>
        <w:rPr>
          <w:rFonts w:ascii="宋体" w:eastAsia="宋体" w:hAnsi="MS Mincho" w:cs="宋体"/>
          <w:sz w:val="28"/>
          <w:bdr w:val="none" w:sz="0" w:space="0" w:color="auto"/>
        </w:rPr>
        <w:t>的。就我个人来看，</w:t>
      </w:r>
      <w:r>
        <w:rPr>
          <w:rFonts w:ascii="宋体" w:eastAsia="宋体" w:hAnsi="SimSun" w:cs="宋体"/>
          <w:sz w:val="28"/>
          <w:bdr w:val="none" w:sz="0" w:space="0" w:color="auto"/>
        </w:rPr>
        <w:t>单纯</w:t>
      </w:r>
      <w:r>
        <w:rPr>
          <w:rFonts w:ascii="宋体" w:eastAsia="宋体" w:hAnsi="MS Mincho" w:cs="宋体"/>
          <w:sz w:val="28"/>
          <w:bdr w:val="none" w:sz="0" w:space="0" w:color="auto"/>
        </w:rPr>
        <w:t>从</w:t>
      </w:r>
      <w:r>
        <w:rPr>
          <w:rFonts w:ascii="宋体" w:eastAsia="宋体" w:cs="宋体"/>
          <w:sz w:val="28"/>
          <w:bdr w:val="none" w:sz="0" w:space="0" w:color="auto"/>
        </w:rPr>
        <w:t>“</w:t>
      </w:r>
      <w:r>
        <w:rPr>
          <w:rFonts w:ascii="宋体" w:eastAsia="宋体" w:hAnsi="MS Mincho" w:cs="宋体"/>
          <w:sz w:val="28"/>
          <w:bdr w:val="none" w:sz="0" w:space="0" w:color="auto"/>
        </w:rPr>
        <w:t>六</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cs="宋体"/>
          <w:sz w:val="28"/>
          <w:bdr w:val="none" w:sz="0" w:space="0" w:color="auto"/>
        </w:rPr>
        <w:t>”</w:t>
      </w:r>
      <w:r>
        <w:rPr>
          <w:rFonts w:ascii="宋体" w:eastAsia="宋体" w:hAnsi="MS Mincho" w:cs="宋体"/>
          <w:sz w:val="28"/>
          <w:bdr w:val="none" w:sz="0" w:space="0" w:color="auto"/>
        </w:rPr>
        <w:t>角度，政史地工作量</w:t>
      </w:r>
      <w:r>
        <w:rPr>
          <w:rFonts w:ascii="宋体" w:eastAsia="宋体" w:hAnsi="SimSun" w:cs="宋体"/>
          <w:sz w:val="28"/>
          <w:bdr w:val="none" w:sz="0" w:space="0" w:color="auto"/>
        </w:rPr>
        <w:t>还</w:t>
      </w:r>
      <w:r>
        <w:rPr>
          <w:rFonts w:ascii="宋体" w:eastAsia="宋体" w:hAnsi="MS Mincho" w:cs="宋体"/>
          <w:sz w:val="28"/>
          <w:bdr w:val="none" w:sz="0" w:space="0" w:color="auto"/>
        </w:rPr>
        <w:t>是很大的。</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四月九日我</w:t>
      </w:r>
      <w:r>
        <w:rPr>
          <w:rFonts w:ascii="宋体" w:eastAsia="宋体" w:hAnsi="SimSun" w:cs="宋体"/>
          <w:sz w:val="28"/>
          <w:bdr w:val="none" w:sz="0" w:space="0" w:color="auto"/>
        </w:rPr>
        <w:t>们语</w:t>
      </w:r>
      <w:r>
        <w:rPr>
          <w:rFonts w:ascii="宋体" w:eastAsia="宋体" w:hAnsi="MS Mincho" w:cs="宋体"/>
          <w:sz w:val="28"/>
          <w:bdr w:val="none" w:sz="0" w:space="0" w:color="auto"/>
        </w:rPr>
        <w:t>文教研</w:t>
      </w:r>
      <w:r>
        <w:rPr>
          <w:rFonts w:ascii="宋体" w:eastAsia="宋体" w:hAnsi="SimSun" w:cs="宋体"/>
          <w:sz w:val="28"/>
          <w:bdr w:val="none" w:sz="0" w:space="0" w:color="auto"/>
        </w:rPr>
        <w:t>组组织</w:t>
      </w:r>
      <w:r>
        <w:rPr>
          <w:rFonts w:ascii="宋体" w:eastAsia="宋体" w:hAnsi="MS Mincho" w:cs="宋体"/>
          <w:sz w:val="28"/>
          <w:bdr w:val="none" w:sz="0" w:space="0" w:color="auto"/>
        </w:rPr>
        <w:t>了一次集中听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。本次活</w:t>
      </w:r>
      <w:r>
        <w:rPr>
          <w:rFonts w:ascii="宋体" w:eastAsia="宋体" w:hAnsi="SimSun" w:cs="宋体"/>
          <w:sz w:val="28"/>
          <w:bdr w:val="none" w:sz="0" w:space="0" w:color="auto"/>
        </w:rPr>
        <w:t>动语</w:t>
      </w:r>
      <w:r>
        <w:rPr>
          <w:rFonts w:ascii="宋体" w:eastAsia="宋体" w:hAnsi="MS Mincho" w:cs="宋体"/>
          <w:sz w:val="28"/>
          <w:bdr w:val="none" w:sz="0" w:space="0" w:color="auto"/>
        </w:rPr>
        <w:t>文教研</w:t>
      </w:r>
      <w:r>
        <w:rPr>
          <w:rFonts w:ascii="宋体" w:eastAsia="宋体" w:hAnsi="SimSun" w:cs="宋体"/>
          <w:sz w:val="28"/>
          <w:bdr w:val="none" w:sz="0" w:space="0" w:color="auto"/>
        </w:rPr>
        <w:t>组</w:t>
      </w:r>
      <w:r>
        <w:rPr>
          <w:rFonts w:ascii="宋体" w:eastAsia="宋体" w:hAnsi="MS Mincho" w:cs="宋体"/>
          <w:sz w:val="28"/>
          <w:bdr w:val="none" w:sz="0" w:space="0" w:color="auto"/>
        </w:rPr>
        <w:t>共展示了三</w:t>
      </w:r>
      <w:r>
        <w:rPr>
          <w:rFonts w:ascii="宋体" w:eastAsia="宋体" w:hAnsi="SimSun" w:cs="宋体"/>
          <w:sz w:val="28"/>
          <w:bdr w:val="none" w:sz="0" w:space="0" w:color="auto"/>
        </w:rPr>
        <w:t>节</w:t>
      </w:r>
      <w:r>
        <w:rPr>
          <w:rFonts w:ascii="宋体" w:eastAsia="宋体" w:hAnsi="MS Mincho" w:cs="宋体"/>
          <w:sz w:val="28"/>
          <w:bdr w:val="none" w:sz="0" w:space="0" w:color="auto"/>
        </w:rPr>
        <w:t>示范</w:t>
      </w:r>
      <w:r>
        <w:rPr>
          <w:rFonts w:ascii="宋体" w:eastAsia="宋体" w:hAnsi="SimSun" w:cs="宋体"/>
          <w:sz w:val="28"/>
          <w:bdr w:val="none" w:sz="0" w:space="0" w:color="auto"/>
        </w:rPr>
        <w:t>课</w:t>
      </w:r>
      <w:r>
        <w:rPr>
          <w:rFonts w:ascii="宋体" w:eastAsia="宋体" w:hAnsi="MS Mincho" w:cs="宋体"/>
          <w:sz w:val="28"/>
          <w:bdr w:val="none" w:sz="0" w:space="0" w:color="auto"/>
        </w:rPr>
        <w:t>，由</w:t>
      </w:r>
      <w:r>
        <w:rPr>
          <w:rFonts w:ascii="宋体" w:eastAsia="宋体" w:hAnsi="SimSun" w:cs="宋体"/>
          <w:sz w:val="28"/>
          <w:bdr w:val="none" w:sz="0" w:space="0" w:color="auto"/>
        </w:rPr>
        <w:t>张</w:t>
      </w:r>
      <w:r>
        <w:rPr>
          <w:rFonts w:ascii="宋体" w:eastAsia="宋体" w:hAnsi="MS Mincho" w:cs="宋体"/>
          <w:sz w:val="28"/>
          <w:bdr w:val="none" w:sz="0" w:space="0" w:color="auto"/>
        </w:rPr>
        <w:t>二</w:t>
      </w:r>
      <w:r>
        <w:rPr>
          <w:rFonts w:ascii="宋体" w:eastAsia="宋体" w:hAnsi="SimSun" w:cs="宋体"/>
          <w:sz w:val="28"/>
          <w:bdr w:val="none" w:sz="0" w:space="0" w:color="auto"/>
        </w:rPr>
        <w:t>妞</w:t>
      </w:r>
      <w:r>
        <w:rPr>
          <w:rFonts w:ascii="宋体" w:eastAsia="宋体" w:hAnsi="MS Mincho" w:cs="宋体"/>
          <w:sz w:val="28"/>
          <w:bdr w:val="none" w:sz="0" w:space="0" w:color="auto"/>
        </w:rPr>
        <w:t>、</w:t>
      </w:r>
      <w:r>
        <w:rPr>
          <w:rFonts w:ascii="宋体" w:eastAsia="宋体" w:hAnsi="SimSun" w:cs="宋体"/>
          <w:sz w:val="28"/>
          <w:bdr w:val="none" w:sz="0" w:space="0" w:color="auto"/>
        </w:rPr>
        <w:t>马</w:t>
      </w:r>
      <w:r>
        <w:rPr>
          <w:rFonts w:ascii="宋体" w:eastAsia="宋体" w:hAnsi="MS Mincho" w:cs="宋体"/>
          <w:sz w:val="28"/>
          <w:bdr w:val="none" w:sz="0" w:space="0" w:color="auto"/>
        </w:rPr>
        <w:t>妍、翟二妮三位老</w:t>
      </w:r>
      <w:r>
        <w:rPr>
          <w:rFonts w:ascii="宋体" w:eastAsia="宋体" w:hAnsi="SimSun" w:cs="宋体"/>
          <w:sz w:val="28"/>
          <w:bdr w:val="none" w:sz="0" w:space="0" w:color="auto"/>
        </w:rPr>
        <w:t>师</w:t>
      </w:r>
      <w:r>
        <w:rPr>
          <w:rFonts w:ascii="宋体" w:eastAsia="宋体" w:hAnsi="MS Mincho" w:cs="宋体"/>
          <w:sz w:val="28"/>
          <w:bdr w:val="none" w:sz="0" w:space="0" w:color="auto"/>
        </w:rPr>
        <w:t>分</w:t>
      </w:r>
      <w:r>
        <w:rPr>
          <w:rFonts w:ascii="宋体" w:eastAsia="宋体" w:hAnsi="SimSun" w:cs="宋体"/>
          <w:sz w:val="28"/>
          <w:bdr w:val="none" w:sz="0" w:space="0" w:color="auto"/>
        </w:rPr>
        <w:t>别</w:t>
      </w:r>
      <w:r>
        <w:rPr>
          <w:rFonts w:ascii="宋体" w:eastAsia="宋体" w:hAnsi="MS Mincho" w:cs="宋体"/>
          <w:sz w:val="28"/>
          <w:bdr w:val="none" w:sz="0" w:space="0" w:color="auto"/>
        </w:rPr>
        <w:t>做</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三</w:t>
      </w:r>
      <w:r>
        <w:rPr>
          <w:rFonts w:ascii="宋体" w:eastAsia="宋体" w:hAnsi="SimSun" w:cs="宋体"/>
          <w:sz w:val="28"/>
          <w:bdr w:val="none" w:sz="0" w:space="0" w:color="auto"/>
        </w:rPr>
        <w:t>节</w:t>
      </w:r>
      <w:r>
        <w:rPr>
          <w:rFonts w:ascii="宋体" w:eastAsia="宋体" w:hAnsi="MS Mincho" w:cs="宋体"/>
          <w:sz w:val="28"/>
          <w:bdr w:val="none" w:sz="0" w:space="0" w:color="auto"/>
        </w:rPr>
        <w:t>随堂</w:t>
      </w:r>
      <w:r>
        <w:rPr>
          <w:rFonts w:ascii="宋体" w:eastAsia="宋体" w:hAnsi="SimSun" w:cs="宋体"/>
          <w:sz w:val="28"/>
          <w:bdr w:val="none" w:sz="0" w:space="0" w:color="auto"/>
        </w:rPr>
        <w:t>课</w:t>
      </w:r>
      <w:r>
        <w:rPr>
          <w:rFonts w:ascii="宋体" w:eastAsia="宋体" w:hAnsi="MS Mincho" w:cs="宋体"/>
          <w:sz w:val="28"/>
          <w:bdr w:val="none" w:sz="0" w:space="0" w:color="auto"/>
        </w:rPr>
        <w:t>基本上都收到了</w:t>
      </w:r>
      <w:r>
        <w:rPr>
          <w:rFonts w:ascii="宋体" w:eastAsia="宋体" w:hAnsi="SimSun" w:cs="宋体"/>
          <w:sz w:val="28"/>
          <w:bdr w:val="none" w:sz="0" w:space="0" w:color="auto"/>
        </w:rPr>
        <w:t>较</w:t>
      </w:r>
      <w:r>
        <w:rPr>
          <w:rFonts w:ascii="宋体" w:eastAsia="宋体" w:hAnsi="MS Mincho" w:cs="宋体"/>
          <w:sz w:val="28"/>
          <w:bdr w:val="none" w:sz="0" w:space="0" w:color="auto"/>
        </w:rPr>
        <w:t>好的效果，得到了全体听</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的好</w:t>
      </w:r>
      <w:r>
        <w:rPr>
          <w:rFonts w:ascii="宋体" w:eastAsia="宋体" w:hAnsi="SimSun" w:cs="宋体"/>
          <w:sz w:val="28"/>
          <w:bdr w:val="none" w:sz="0" w:space="0" w:color="auto"/>
        </w:rPr>
        <w:t>评</w:t>
      </w:r>
      <w:r>
        <w:rPr>
          <w:rFonts w:ascii="宋体" w:eastAsia="宋体" w:hAnsi="MS Mincho" w:cs="宋体"/>
          <w:sz w:val="28"/>
          <w:bdr w:val="none" w:sz="0" w:space="0" w:color="auto"/>
        </w:rPr>
        <w:t>。尤其令人欣喜的是，</w:t>
      </w:r>
      <w:r>
        <w:rPr>
          <w:rFonts w:ascii="宋体" w:eastAsia="宋体" w:hAnsi="SimSun" w:cs="宋体"/>
          <w:sz w:val="28"/>
          <w:bdr w:val="none" w:sz="0" w:space="0" w:color="auto"/>
        </w:rPr>
        <w:t>这</w:t>
      </w:r>
      <w:r>
        <w:rPr>
          <w:rFonts w:ascii="宋体" w:eastAsia="宋体" w:hAnsi="MS Mincho" w:cs="宋体"/>
          <w:sz w:val="28"/>
          <w:bdr w:val="none" w:sz="0" w:space="0" w:color="auto"/>
        </w:rPr>
        <w:t>之前教</w:t>
      </w:r>
      <w:r>
        <w:rPr>
          <w:rFonts w:ascii="宋体" w:eastAsia="宋体" w:hAnsi="SimSun" w:cs="宋体"/>
          <w:sz w:val="28"/>
          <w:bdr w:val="none" w:sz="0" w:space="0" w:color="auto"/>
        </w:rPr>
        <w:t>师对课</w:t>
      </w:r>
      <w:r>
        <w:rPr>
          <w:rFonts w:ascii="宋体" w:eastAsia="宋体" w:hAnsi="MS Mincho" w:cs="宋体"/>
          <w:sz w:val="28"/>
          <w:bdr w:val="none" w:sz="0" w:space="0" w:color="auto"/>
        </w:rPr>
        <w:t>文</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较</w:t>
      </w:r>
      <w:r>
        <w:rPr>
          <w:rFonts w:ascii="宋体" w:eastAsia="宋体" w:hAnsi="MS Mincho" w:cs="宋体"/>
          <w:sz w:val="28"/>
          <w:bdr w:val="none" w:sz="0" w:space="0" w:color="auto"/>
        </w:rPr>
        <w:t>好的</w:t>
      </w:r>
      <w:r>
        <w:rPr>
          <w:rFonts w:ascii="宋体" w:eastAsia="宋体" w:hAnsi="SimSun" w:cs="宋体"/>
          <w:sz w:val="28"/>
          <w:bdr w:val="none" w:sz="0" w:space="0" w:color="auto"/>
        </w:rPr>
        <w:t>钻</w:t>
      </w:r>
      <w:r>
        <w:rPr>
          <w:rFonts w:ascii="宋体" w:eastAsia="宋体" w:hAnsi="MS Mincho" w:cs="宋体"/>
          <w:sz w:val="28"/>
          <w:bdr w:val="none" w:sz="0" w:space="0" w:color="auto"/>
        </w:rPr>
        <w:t>研，年</w:t>
      </w:r>
      <w:r>
        <w:rPr>
          <w:rFonts w:ascii="宋体" w:eastAsia="宋体" w:hAnsi="SimSun" w:cs="宋体"/>
          <w:sz w:val="28"/>
          <w:bdr w:val="none" w:sz="0" w:space="0" w:color="auto"/>
        </w:rPr>
        <w:t>轻</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没有在新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实</w:t>
      </w:r>
      <w:r>
        <w:rPr>
          <w:rFonts w:ascii="宋体" w:eastAsia="宋体" w:hAnsi="MS Mincho" w:cs="宋体"/>
          <w:sz w:val="28"/>
          <w:bdr w:val="none" w:sz="0" w:space="0" w:color="auto"/>
        </w:rPr>
        <w:t>施的背景下盲目赶</w:t>
      </w:r>
      <w:r>
        <w:rPr>
          <w:rFonts w:ascii="宋体" w:eastAsia="宋体" w:hAnsi="SimSun" w:cs="宋体"/>
          <w:sz w:val="28"/>
          <w:bdr w:val="none" w:sz="0" w:space="0" w:color="auto"/>
        </w:rPr>
        <w:t>时</w:t>
      </w:r>
      <w:r>
        <w:rPr>
          <w:rFonts w:ascii="宋体" w:eastAsia="宋体" w:hAnsi="MS Mincho" w:cs="宋体"/>
          <w:sz w:val="28"/>
          <w:bdr w:val="none" w:sz="0" w:space="0" w:color="auto"/>
        </w:rPr>
        <w:t>髦，展</w:t>
      </w:r>
      <w:r>
        <w:rPr>
          <w:rFonts w:ascii="宋体" w:eastAsia="宋体" w:hAnsi="SimSun" w:cs="宋体"/>
          <w:sz w:val="28"/>
          <w:bdr w:val="none" w:sz="0" w:space="0" w:color="auto"/>
        </w:rPr>
        <w:t>现</w:t>
      </w:r>
      <w:r>
        <w:rPr>
          <w:rFonts w:ascii="宋体" w:eastAsia="宋体" w:hAnsi="MS Mincho" w:cs="宋体"/>
          <w:sz w:val="28"/>
          <w:bdr w:val="none" w:sz="0" w:space="0" w:color="auto"/>
        </w:rPr>
        <w:t>在老</w:t>
      </w:r>
      <w:r>
        <w:rPr>
          <w:rFonts w:ascii="宋体" w:eastAsia="宋体" w:hAnsi="SimSun" w:cs="宋体"/>
          <w:sz w:val="28"/>
          <w:bdr w:val="none" w:sz="0" w:space="0" w:color="auto"/>
        </w:rPr>
        <w:t>师们</w:t>
      </w:r>
      <w:r>
        <w:rPr>
          <w:rFonts w:ascii="宋体" w:eastAsia="宋体" w:hAnsi="MS Mincho" w:cs="宋体"/>
          <w:sz w:val="28"/>
          <w:bdr w:val="none" w:sz="0" w:space="0" w:color="auto"/>
        </w:rPr>
        <w:t>面前的</w:t>
      </w:r>
      <w:r>
        <w:rPr>
          <w:rFonts w:ascii="宋体" w:eastAsia="宋体" w:hAnsi="SimSun" w:cs="宋体"/>
          <w:sz w:val="28"/>
          <w:bdr w:val="none" w:sz="0" w:space="0" w:color="auto"/>
        </w:rPr>
        <w:t>还</w:t>
      </w:r>
      <w:r>
        <w:rPr>
          <w:rFonts w:ascii="宋体" w:eastAsia="宋体" w:hAnsi="MS Mincho" w:cs="宋体"/>
          <w:sz w:val="28"/>
          <w:bdr w:val="none" w:sz="0" w:space="0" w:color="auto"/>
        </w:rPr>
        <w:t>是朴</w:t>
      </w:r>
      <w:r>
        <w:rPr>
          <w:rFonts w:ascii="宋体" w:eastAsia="宋体" w:hAnsi="SimSun" w:cs="宋体"/>
          <w:sz w:val="28"/>
          <w:bdr w:val="none" w:sz="0" w:space="0" w:color="auto"/>
        </w:rPr>
        <w:t>实</w:t>
      </w:r>
      <w:r>
        <w:rPr>
          <w:rFonts w:ascii="宋体" w:eastAsia="宋体" w:hAnsi="MS Mincho" w:cs="宋体"/>
          <w:sz w:val="28"/>
          <w:bdr w:val="none" w:sz="0" w:space="0" w:color="auto"/>
        </w:rPr>
        <w:t>的</w:t>
      </w:r>
      <w:r>
        <w:rPr>
          <w:rFonts w:ascii="宋体" w:eastAsia="宋体" w:hAnsi="SimSun" w:cs="宋体"/>
          <w:sz w:val="28"/>
          <w:bdr w:val="none" w:sz="0" w:space="0" w:color="auto"/>
        </w:rPr>
        <w:t>语</w:t>
      </w:r>
      <w:r>
        <w:rPr>
          <w:rFonts w:ascii="宋体" w:eastAsia="宋体" w:hAnsi="MS Mincho" w:cs="宋体"/>
          <w:sz w:val="28"/>
          <w:bdr w:val="none" w:sz="0" w:space="0" w:color="auto"/>
        </w:rPr>
        <w:t>文</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评</w:t>
      </w:r>
      <w:r>
        <w:rPr>
          <w:rFonts w:ascii="宋体" w:eastAsia="宋体" w:hAnsi="MS Mincho" w:cs="宋体"/>
          <w:sz w:val="28"/>
          <w:bdr w:val="none" w:sz="0" w:space="0" w:color="auto"/>
        </w:rPr>
        <w:t>述如下：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第一堂是</w:t>
      </w:r>
      <w:r>
        <w:rPr>
          <w:rFonts w:ascii="宋体" w:eastAsia="宋体" w:hAnsi="SimSun" w:cs="宋体"/>
          <w:sz w:val="28"/>
          <w:bdr w:val="none" w:sz="0" w:space="0" w:color="auto"/>
        </w:rPr>
        <w:t>张</w:t>
      </w:r>
      <w:r>
        <w:rPr>
          <w:rFonts w:ascii="宋体" w:eastAsia="宋体" w:hAnsi="MS Mincho" w:cs="宋体"/>
          <w:sz w:val="28"/>
          <w:bdr w:val="none" w:sz="0" w:space="0" w:color="auto"/>
        </w:rPr>
        <w:t>二</w:t>
      </w:r>
      <w:r>
        <w:rPr>
          <w:rFonts w:ascii="宋体" w:eastAsia="宋体" w:hAnsi="SimSun" w:cs="宋体"/>
          <w:sz w:val="28"/>
          <w:bdr w:val="none" w:sz="0" w:space="0" w:color="auto"/>
        </w:rPr>
        <w:t>妞</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专题复习课</w:t>
      </w:r>
      <w:r>
        <w:rPr>
          <w:rFonts w:ascii="宋体" w:eastAsia="宋体" w:hAnsi="MS Mincho" w:cs="宋体"/>
          <w:sz w:val="28"/>
          <w:bdr w:val="none" w:sz="0" w:space="0" w:color="auto"/>
        </w:rPr>
        <w:t>《古</w:t>
      </w:r>
      <w:r>
        <w:rPr>
          <w:rFonts w:ascii="宋体" w:eastAsia="宋体" w:hAnsi="SimSun" w:cs="宋体"/>
          <w:sz w:val="28"/>
          <w:bdr w:val="none" w:sz="0" w:space="0" w:color="auto"/>
        </w:rPr>
        <w:t>诗词鉴赏</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这节课</w:t>
      </w:r>
      <w:r>
        <w:rPr>
          <w:rFonts w:ascii="宋体" w:eastAsia="宋体" w:hAnsi="MS Mincho" w:cs="宋体"/>
          <w:sz w:val="28"/>
          <w:bdr w:val="none" w:sz="0" w:space="0" w:color="auto"/>
        </w:rPr>
        <w:t>：能由浅入深的引出</w:t>
      </w:r>
      <w:r>
        <w:rPr>
          <w:rFonts w:ascii="宋体" w:eastAsia="宋体" w:hAnsi="SimSun" w:cs="宋体"/>
          <w:sz w:val="28"/>
          <w:bdr w:val="none" w:sz="0" w:space="0" w:color="auto"/>
        </w:rPr>
        <w:t>复习</w:t>
      </w:r>
      <w:r>
        <w:rPr>
          <w:rFonts w:ascii="宋体" w:eastAsia="宋体" w:hAnsi="MS Mincho" w:cs="宋体"/>
          <w:sz w:val="28"/>
          <w:bdr w:val="none" w:sz="0" w:space="0" w:color="auto"/>
        </w:rPr>
        <w:t>内容，</w:t>
      </w:r>
      <w:r>
        <w:rPr>
          <w:rFonts w:ascii="宋体" w:eastAsia="宋体" w:hAnsi="SimSun" w:cs="宋体"/>
          <w:sz w:val="28"/>
          <w:bdr w:val="none" w:sz="0" w:space="0" w:color="auto"/>
        </w:rPr>
        <w:t>复习</w:t>
      </w:r>
      <w:r>
        <w:rPr>
          <w:rFonts w:ascii="宋体" w:eastAsia="宋体" w:hAnsi="MS Mincho" w:cs="宋体"/>
          <w:sz w:val="28"/>
          <w:bdr w:val="none" w:sz="0" w:space="0" w:color="auto"/>
        </w:rPr>
        <w:t>程序符合学生的</w:t>
      </w:r>
      <w:r>
        <w:rPr>
          <w:rFonts w:ascii="宋体" w:eastAsia="宋体" w:hAnsi="SimSun" w:cs="宋体"/>
          <w:sz w:val="28"/>
          <w:bdr w:val="none" w:sz="0" w:space="0" w:color="auto"/>
        </w:rPr>
        <w:t>认</w:t>
      </w:r>
      <w:r>
        <w:rPr>
          <w:rFonts w:ascii="宋体" w:eastAsia="宋体" w:hAnsi="MS Mincho" w:cs="宋体"/>
          <w:sz w:val="28"/>
          <w:bdr w:val="none" w:sz="0" w:space="0" w:color="auto"/>
        </w:rPr>
        <w:t>知</w:t>
      </w:r>
      <w:r>
        <w:rPr>
          <w:rFonts w:ascii="宋体" w:eastAsia="宋体" w:hAnsi="SimSun" w:cs="宋体"/>
          <w:sz w:val="28"/>
          <w:bdr w:val="none" w:sz="0" w:space="0" w:color="auto"/>
        </w:rPr>
        <w:t>规</w:t>
      </w:r>
      <w:r>
        <w:rPr>
          <w:rFonts w:ascii="宋体" w:eastAsia="宋体" w:hAnsi="MS Mincho" w:cs="宋体"/>
          <w:sz w:val="28"/>
          <w:bdr w:val="none" w:sz="0" w:space="0" w:color="auto"/>
        </w:rPr>
        <w:t>律；教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诗</w:t>
      </w:r>
      <w:r>
        <w:rPr>
          <w:rFonts w:ascii="宋体" w:eastAsia="宋体" w:hAnsi="MS Mincho" w:cs="宋体"/>
          <w:sz w:val="28"/>
          <w:bdr w:val="none" w:sz="0" w:space="0" w:color="auto"/>
        </w:rPr>
        <w:t>歌</w:t>
      </w:r>
      <w:r>
        <w:rPr>
          <w:rFonts w:ascii="宋体" w:eastAsia="宋体" w:hAnsi="SimSun" w:cs="宋体"/>
          <w:sz w:val="28"/>
          <w:bdr w:val="none" w:sz="0" w:space="0" w:color="auto"/>
        </w:rPr>
        <w:t>积</w:t>
      </w:r>
      <w:r>
        <w:rPr>
          <w:rFonts w:ascii="宋体" w:eastAsia="宋体" w:hAnsi="MS Mincho" w:cs="宋体"/>
          <w:sz w:val="28"/>
          <w:bdr w:val="none" w:sz="0" w:space="0" w:color="auto"/>
        </w:rPr>
        <w:t>累</w:t>
      </w:r>
      <w:r>
        <w:rPr>
          <w:rFonts w:ascii="宋体" w:eastAsia="宋体" w:hAnsi="SimSun" w:cs="宋体"/>
          <w:sz w:val="28"/>
          <w:bdr w:val="none" w:sz="0" w:space="0" w:color="auto"/>
        </w:rPr>
        <w:t>较为</w:t>
      </w:r>
      <w:r>
        <w:rPr>
          <w:rFonts w:ascii="宋体" w:eastAsia="宋体" w:hAnsi="MS Mincho" w:cs="宋体"/>
          <w:sz w:val="28"/>
          <w:bdr w:val="none" w:sz="0" w:space="0" w:color="auto"/>
        </w:rPr>
        <w:t>丰富，</w:t>
      </w:r>
      <w:r>
        <w:rPr>
          <w:rFonts w:ascii="宋体" w:eastAsia="宋体" w:hAnsi="SimSun" w:cs="宋体"/>
          <w:sz w:val="28"/>
          <w:bdr w:val="none" w:sz="0" w:space="0" w:color="auto"/>
        </w:rPr>
        <w:t>语</w:t>
      </w:r>
      <w:r>
        <w:rPr>
          <w:rFonts w:ascii="宋体" w:eastAsia="宋体" w:hAnsi="MS Mincho" w:cs="宋体"/>
          <w:sz w:val="28"/>
          <w:bdr w:val="none" w:sz="0" w:space="0" w:color="auto"/>
        </w:rPr>
        <w:t>言表达</w:t>
      </w:r>
      <w:r>
        <w:rPr>
          <w:rFonts w:ascii="宋体" w:eastAsia="宋体" w:hAnsi="SimSun" w:cs="宋体"/>
          <w:sz w:val="28"/>
          <w:bdr w:val="none" w:sz="0" w:space="0" w:color="auto"/>
        </w:rPr>
        <w:t>较</w:t>
      </w:r>
      <w:r>
        <w:rPr>
          <w:rFonts w:ascii="宋体" w:eastAsia="宋体" w:hAnsi="MS Mincho" w:cs="宋体"/>
          <w:sz w:val="28"/>
          <w:bdr w:val="none" w:sz="0" w:space="0" w:color="auto"/>
        </w:rPr>
        <w:t>好，能准确地向学生</w:t>
      </w:r>
      <w:r>
        <w:rPr>
          <w:rFonts w:ascii="宋体" w:eastAsia="宋体" w:hAnsi="SimSun" w:cs="宋体"/>
          <w:sz w:val="28"/>
          <w:bdr w:val="none" w:sz="0" w:space="0" w:color="auto"/>
        </w:rPr>
        <w:t>讲</w:t>
      </w:r>
      <w:r>
        <w:rPr>
          <w:rFonts w:ascii="宋体" w:eastAsia="宋体" w:hAnsi="MS Mincho" w:cs="宋体"/>
          <w:sz w:val="28"/>
          <w:bdr w:val="none" w:sz="0" w:space="0" w:color="auto"/>
        </w:rPr>
        <w:t>授知</w:t>
      </w:r>
      <w:r>
        <w:rPr>
          <w:rFonts w:ascii="宋体" w:eastAsia="宋体" w:hAnsi="SimSun" w:cs="宋体"/>
          <w:sz w:val="28"/>
          <w:bdr w:val="none" w:sz="0" w:space="0" w:color="auto"/>
        </w:rPr>
        <w:t>识</w:t>
      </w:r>
      <w:r>
        <w:rPr>
          <w:rFonts w:ascii="宋体" w:eastAsia="宋体" w:hAnsi="MS Mincho" w:cs="宋体"/>
          <w:sz w:val="28"/>
          <w:bdr w:val="none" w:sz="0" w:space="0" w:color="auto"/>
        </w:rPr>
        <w:t>；是一堂</w:t>
      </w:r>
      <w:r>
        <w:rPr>
          <w:rFonts w:ascii="宋体" w:eastAsia="宋体" w:hAnsi="SimSun" w:cs="宋体"/>
          <w:sz w:val="28"/>
          <w:bdr w:val="none" w:sz="0" w:space="0" w:color="auto"/>
        </w:rPr>
        <w:t>较</w:t>
      </w:r>
      <w:r>
        <w:rPr>
          <w:rFonts w:ascii="宋体" w:eastAsia="宋体" w:hAnsi="MS Mincho" w:cs="宋体"/>
          <w:sz w:val="28"/>
          <w:bdr w:val="none" w:sz="0" w:space="0" w:color="auto"/>
        </w:rPr>
        <w:t>好的</w:t>
      </w:r>
      <w:r>
        <w:rPr>
          <w:rFonts w:ascii="宋体" w:eastAsia="宋体" w:hAnsi="SimSun" w:cs="宋体"/>
          <w:sz w:val="28"/>
          <w:bdr w:val="none" w:sz="0" w:space="0" w:color="auto"/>
        </w:rPr>
        <w:t>诗</w:t>
      </w:r>
      <w:r>
        <w:rPr>
          <w:rFonts w:ascii="宋体" w:eastAsia="宋体" w:hAnsi="MS Mincho" w:cs="宋体"/>
          <w:sz w:val="28"/>
          <w:bdr w:val="none" w:sz="0" w:space="0" w:color="auto"/>
        </w:rPr>
        <w:t>歌理</w:t>
      </w:r>
      <w:r>
        <w:rPr>
          <w:rFonts w:ascii="宋体" w:eastAsia="宋体" w:hAnsi="SimSun" w:cs="宋体"/>
          <w:sz w:val="28"/>
          <w:bdr w:val="none" w:sz="0" w:space="0" w:color="auto"/>
        </w:rPr>
        <w:t>论</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科。</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第二堂是</w:t>
      </w:r>
      <w:r>
        <w:rPr>
          <w:rFonts w:ascii="宋体" w:eastAsia="宋体" w:hAnsi="SimSun" w:cs="宋体"/>
          <w:sz w:val="28"/>
          <w:bdr w:val="none" w:sz="0" w:space="0" w:color="auto"/>
        </w:rPr>
        <w:t>马</w:t>
      </w:r>
      <w:r>
        <w:rPr>
          <w:rFonts w:ascii="宋体" w:eastAsia="宋体" w:hAnsi="MS Mincho" w:cs="宋体"/>
          <w:sz w:val="28"/>
          <w:bdr w:val="none" w:sz="0" w:space="0" w:color="auto"/>
        </w:rPr>
        <w:t>妍老</w:t>
      </w:r>
      <w:r>
        <w:rPr>
          <w:rFonts w:ascii="宋体" w:eastAsia="宋体" w:hAnsi="SimSun" w:cs="宋体"/>
          <w:sz w:val="28"/>
          <w:bdr w:val="none" w:sz="0" w:space="0" w:color="auto"/>
        </w:rPr>
        <w:t>师</w:t>
      </w:r>
      <w:r>
        <w:rPr>
          <w:rFonts w:ascii="宋体" w:eastAsia="宋体" w:hAnsi="MS Mincho" w:cs="宋体"/>
          <w:sz w:val="28"/>
          <w:bdr w:val="none" w:sz="0" w:space="0" w:color="auto"/>
        </w:rPr>
        <w:t>的古文</w:t>
      </w:r>
      <w:r>
        <w:rPr>
          <w:rFonts w:ascii="宋体" w:eastAsia="宋体" w:hAnsi="SimSun" w:cs="宋体"/>
          <w:sz w:val="28"/>
          <w:bdr w:val="none" w:sz="0" w:space="0" w:color="auto"/>
        </w:rPr>
        <w:t>复习课</w:t>
      </w:r>
      <w:r>
        <w:rPr>
          <w:rFonts w:ascii="宋体" w:eastAsia="宋体" w:hAnsi="MS Mincho" w:cs="宋体"/>
          <w:sz w:val="28"/>
          <w:bdr w:val="none" w:sz="0" w:space="0" w:color="auto"/>
        </w:rPr>
        <w:t>《</w:t>
      </w:r>
      <w:r>
        <w:rPr>
          <w:rFonts w:ascii="宋体" w:eastAsia="宋体" w:hAnsi="SimSun" w:cs="宋体"/>
          <w:sz w:val="28"/>
          <w:bdr w:val="none" w:sz="0" w:space="0" w:color="auto"/>
        </w:rPr>
        <w:t>爱莲说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这节课</w:t>
      </w:r>
      <w:r>
        <w:rPr>
          <w:rFonts w:ascii="宋体" w:eastAsia="宋体" w:hAnsi="MS Mincho" w:cs="宋体"/>
          <w:sz w:val="28"/>
          <w:bdr w:val="none" w:sz="0" w:space="0" w:color="auto"/>
        </w:rPr>
        <w:t>：</w:t>
      </w:r>
      <w:r>
        <w:rPr>
          <w:rFonts w:ascii="宋体" w:eastAsia="宋体" w:hAnsi="SimSun" w:cs="宋体"/>
          <w:sz w:val="28"/>
          <w:bdr w:val="none" w:sz="0" w:space="0" w:color="auto"/>
        </w:rPr>
        <w:t>给</w:t>
      </w:r>
      <w:r>
        <w:rPr>
          <w:rFonts w:ascii="宋体" w:eastAsia="宋体" w:hAnsi="MS Mincho" w:cs="宋体"/>
          <w:sz w:val="28"/>
          <w:bdr w:val="none" w:sz="0" w:space="0" w:color="auto"/>
        </w:rPr>
        <w:t>学生搭建了一个充分展示自己个性的舞台，形式</w:t>
      </w:r>
      <w:r>
        <w:rPr>
          <w:rFonts w:ascii="宋体" w:eastAsia="宋体" w:hAnsi="SimSun" w:cs="宋体"/>
          <w:sz w:val="28"/>
          <w:bdr w:val="none" w:sz="0" w:space="0" w:color="auto"/>
        </w:rPr>
        <w:t>较</w:t>
      </w:r>
      <w:r>
        <w:rPr>
          <w:rFonts w:ascii="宋体" w:eastAsia="宋体" w:hAnsi="MS Mincho" w:cs="宋体"/>
          <w:sz w:val="28"/>
          <w:bdr w:val="none" w:sz="0" w:space="0" w:color="auto"/>
        </w:rPr>
        <w:t>新</w:t>
      </w:r>
      <w:r>
        <w:rPr>
          <w:rFonts w:ascii="宋体" w:eastAsia="宋体" w:hAnsi="SimSun" w:cs="宋体"/>
          <w:sz w:val="28"/>
          <w:bdr w:val="none" w:sz="0" w:space="0" w:color="auto"/>
        </w:rPr>
        <w:t>颖</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堂上，学生</w:t>
      </w:r>
      <w:r>
        <w:rPr>
          <w:rFonts w:ascii="宋体" w:eastAsia="宋体" w:hAnsi="SimSun" w:cs="宋体"/>
          <w:sz w:val="28"/>
          <w:bdr w:val="none" w:sz="0" w:space="0" w:color="auto"/>
        </w:rPr>
        <w:t>对课</w:t>
      </w:r>
      <w:r>
        <w:rPr>
          <w:rFonts w:ascii="宋体" w:eastAsia="宋体" w:hAnsi="MS Mincho" w:cs="宋体"/>
          <w:sz w:val="28"/>
          <w:bdr w:val="none" w:sz="0" w:space="0" w:color="auto"/>
        </w:rPr>
        <w:t>文</w:t>
      </w:r>
      <w:r>
        <w:rPr>
          <w:rFonts w:ascii="宋体" w:eastAsia="宋体" w:hAnsi="SimSun" w:cs="宋体"/>
          <w:sz w:val="28"/>
          <w:bdr w:val="none" w:sz="0" w:space="0" w:color="auto"/>
        </w:rPr>
        <w:t>进</w:t>
      </w:r>
      <w:r>
        <w:rPr>
          <w:rFonts w:ascii="宋体" w:eastAsia="宋体" w:hAnsi="MS Mincho" w:cs="宋体"/>
          <w:sz w:val="28"/>
          <w:bdr w:val="none" w:sz="0" w:space="0" w:color="auto"/>
        </w:rPr>
        <w:t>行深入的解</w:t>
      </w:r>
      <w:r>
        <w:rPr>
          <w:rFonts w:ascii="宋体" w:eastAsia="宋体" w:hAnsi="SimSun" w:cs="宋体"/>
          <w:sz w:val="28"/>
          <w:bdr w:val="none" w:sz="0" w:space="0" w:color="auto"/>
        </w:rPr>
        <w:t>读</w:t>
      </w:r>
      <w:r>
        <w:rPr>
          <w:rFonts w:ascii="宋体" w:eastAsia="宋体" w:hAnsi="MS Mincho" w:cs="宋体"/>
          <w:sz w:val="28"/>
          <w:bdr w:val="none" w:sz="0" w:space="0" w:color="auto"/>
        </w:rPr>
        <w:t>，提出了</w:t>
      </w:r>
      <w:r>
        <w:rPr>
          <w:rFonts w:ascii="宋体" w:eastAsia="宋体" w:hAnsi="SimSun" w:cs="宋体"/>
          <w:sz w:val="28"/>
          <w:bdr w:val="none" w:sz="0" w:space="0" w:color="auto"/>
        </w:rPr>
        <w:t>见</w:t>
      </w:r>
      <w:r>
        <w:rPr>
          <w:rFonts w:ascii="宋体" w:eastAsia="宋体" w:hAnsi="MS Mincho" w:cs="宋体"/>
          <w:sz w:val="28"/>
          <w:bdr w:val="none" w:sz="0" w:space="0" w:color="auto"/>
        </w:rPr>
        <w:t>解比</w:t>
      </w:r>
      <w:r>
        <w:rPr>
          <w:rFonts w:ascii="宋体" w:eastAsia="宋体" w:hAnsi="SimSun" w:cs="宋体"/>
          <w:sz w:val="28"/>
          <w:bdr w:val="none" w:sz="0" w:space="0" w:color="auto"/>
        </w:rPr>
        <w:t>较</w:t>
      </w:r>
      <w:r>
        <w:rPr>
          <w:rFonts w:ascii="宋体" w:eastAsia="宋体" w:hAnsi="MS Mincho" w:cs="宋体"/>
          <w:sz w:val="28"/>
          <w:bdr w:val="none" w:sz="0" w:space="0" w:color="auto"/>
        </w:rPr>
        <w:t>深刻的</w:t>
      </w:r>
      <w:r>
        <w:rPr>
          <w:rFonts w:ascii="宋体" w:eastAsia="宋体" w:hAnsi="SimSun" w:cs="宋体"/>
          <w:sz w:val="28"/>
          <w:bdr w:val="none" w:sz="0" w:space="0" w:color="auto"/>
        </w:rPr>
        <w:t>问题</w:t>
      </w:r>
      <w:r>
        <w:rPr>
          <w:rFonts w:ascii="宋体" w:eastAsia="宋体" w:hAnsi="MS Mincho" w:cs="宋体"/>
          <w:sz w:val="28"/>
          <w:bdr w:val="none" w:sz="0" w:space="0" w:color="auto"/>
        </w:rPr>
        <w:t>，并由学生回答；体</w:t>
      </w:r>
      <w:r>
        <w:rPr>
          <w:rFonts w:ascii="宋体" w:eastAsia="宋体" w:hAnsi="SimSun" w:cs="宋体"/>
          <w:sz w:val="28"/>
          <w:bdr w:val="none" w:sz="0" w:space="0" w:color="auto"/>
        </w:rPr>
        <w:t>现</w:t>
      </w:r>
      <w:r>
        <w:rPr>
          <w:rFonts w:ascii="宋体" w:eastAsia="宋体" w:hAnsi="MS Mincho" w:cs="宋体"/>
          <w:sz w:val="28"/>
          <w:bdr w:val="none" w:sz="0" w:space="0" w:color="auto"/>
        </w:rPr>
        <w:t>出老</w:t>
      </w:r>
      <w:r>
        <w:rPr>
          <w:rFonts w:ascii="宋体" w:eastAsia="宋体" w:hAnsi="SimSun" w:cs="宋体"/>
          <w:sz w:val="28"/>
          <w:bdr w:val="none" w:sz="0" w:space="0" w:color="auto"/>
        </w:rPr>
        <w:t>师对</w:t>
      </w:r>
      <w:r>
        <w:rPr>
          <w:rFonts w:ascii="宋体" w:eastAsia="宋体" w:hAnsi="MS Mincho" w:cs="宋体"/>
          <w:sz w:val="28"/>
          <w:bdr w:val="none" w:sz="0" w:space="0" w:color="auto"/>
        </w:rPr>
        <w:t>学生的个性的尊重，和</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创</w:t>
      </w:r>
      <w:r>
        <w:rPr>
          <w:rFonts w:ascii="宋体" w:eastAsia="宋体" w:hAnsi="MS Mincho" w:cs="宋体"/>
          <w:sz w:val="28"/>
          <w:bdr w:val="none" w:sz="0" w:space="0" w:color="auto"/>
        </w:rPr>
        <w:t>新的鼓励。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充分突</w:t>
      </w:r>
      <w:r>
        <w:rPr>
          <w:rFonts w:ascii="宋体" w:eastAsia="宋体" w:hAnsi="SimSun" w:cs="宋体"/>
          <w:sz w:val="28"/>
          <w:bdr w:val="none" w:sz="0" w:space="0" w:color="auto"/>
        </w:rPr>
        <w:t>现</w:t>
      </w:r>
      <w:r>
        <w:rPr>
          <w:rFonts w:ascii="宋体" w:eastAsia="宋体" w:hAnsi="MS Mincho" w:cs="宋体"/>
          <w:sz w:val="28"/>
          <w:bdr w:val="none" w:sz="0" w:space="0" w:color="auto"/>
        </w:rPr>
        <w:t>出学生的主体地位。</w:t>
      </w:r>
      <w:r>
        <w:rPr>
          <w:rFonts w:ascii="宋体" w:eastAsia="宋体" w:hAnsi="SimSun" w:cs="宋体"/>
          <w:sz w:val="28"/>
          <w:bdr w:val="none" w:sz="0" w:space="0" w:color="auto"/>
        </w:rPr>
        <w:t>课</w:t>
      </w:r>
      <w:r>
        <w:rPr>
          <w:rFonts w:ascii="宋体" w:eastAsia="宋体" w:hAnsi="MS Mincho" w:cs="宋体"/>
          <w:sz w:val="28"/>
          <w:bdr w:val="none" w:sz="0" w:space="0" w:color="auto"/>
        </w:rPr>
        <w:t>堂上学生的精彩</w:t>
      </w:r>
      <w:r>
        <w:rPr>
          <w:rFonts w:ascii="宋体" w:eastAsia="宋体" w:hAnsi="SimSun" w:cs="宋体"/>
          <w:sz w:val="28"/>
          <w:bdr w:val="none" w:sz="0" w:space="0" w:color="auto"/>
        </w:rPr>
        <w:t>发</w:t>
      </w:r>
      <w:r>
        <w:rPr>
          <w:rFonts w:ascii="宋体" w:eastAsia="宋体" w:hAnsi="MS Mincho" w:cs="宋体"/>
          <w:sz w:val="28"/>
          <w:bdr w:val="none" w:sz="0" w:space="0" w:color="auto"/>
        </w:rPr>
        <w:t>言，</w:t>
      </w:r>
      <w:r>
        <w:rPr>
          <w:rFonts w:ascii="宋体" w:eastAsia="宋体" w:hAnsi="SimSun" w:cs="宋体"/>
          <w:sz w:val="28"/>
          <w:bdr w:val="none" w:sz="0" w:space="0" w:color="auto"/>
        </w:rPr>
        <w:t>证</w:t>
      </w:r>
      <w:r>
        <w:rPr>
          <w:rFonts w:ascii="宋体" w:eastAsia="宋体" w:hAnsi="MS Mincho" w:cs="宋体"/>
          <w:sz w:val="28"/>
          <w:bdr w:val="none" w:sz="0" w:space="0" w:color="auto"/>
        </w:rPr>
        <w:t>明学生已</w:t>
      </w:r>
      <w:r>
        <w:rPr>
          <w:rFonts w:ascii="宋体" w:eastAsia="宋体" w:hAnsi="SimSun" w:cs="宋体"/>
          <w:sz w:val="28"/>
          <w:bdr w:val="none" w:sz="0" w:space="0" w:color="auto"/>
        </w:rPr>
        <w:t>经</w:t>
      </w:r>
      <w:r>
        <w:rPr>
          <w:rFonts w:ascii="宋体" w:eastAsia="宋体" w:hAnsi="MS Mincho" w:cs="宋体"/>
          <w:sz w:val="28"/>
          <w:bdr w:val="none" w:sz="0" w:space="0" w:color="auto"/>
        </w:rPr>
        <w:t>成</w:t>
      </w:r>
      <w:r>
        <w:rPr>
          <w:rFonts w:ascii="宋体" w:eastAsia="宋体" w:hAnsi="SimSun" w:cs="宋体"/>
          <w:sz w:val="28"/>
          <w:bdr w:val="none" w:sz="0" w:space="0" w:color="auto"/>
        </w:rPr>
        <w:t>为</w:t>
      </w:r>
      <w:r>
        <w:rPr>
          <w:rFonts w:ascii="宋体" w:eastAsia="宋体" w:hAnsi="MS Mincho" w:cs="宋体"/>
          <w:sz w:val="28"/>
          <w:bdr w:val="none" w:sz="0" w:space="0" w:color="auto"/>
        </w:rPr>
        <w:t>了真正的主角，体</w:t>
      </w:r>
      <w:r>
        <w:rPr>
          <w:rFonts w:ascii="宋体" w:eastAsia="宋体" w:hAnsi="SimSun" w:cs="宋体"/>
          <w:sz w:val="28"/>
          <w:bdr w:val="none" w:sz="0" w:space="0" w:color="auto"/>
        </w:rPr>
        <w:t>现读</w:t>
      </w:r>
      <w:r>
        <w:rPr>
          <w:rFonts w:ascii="宋体" w:eastAsia="宋体" w:hAnsi="MS Mincho" w:cs="宋体"/>
          <w:sz w:val="28"/>
          <w:bdr w:val="none" w:sz="0" w:space="0" w:color="auto"/>
        </w:rPr>
        <w:t>者与作者的直接</w:t>
      </w:r>
      <w:r>
        <w:rPr>
          <w:rFonts w:ascii="宋体" w:eastAsia="宋体" w:hAnsi="SimSun" w:cs="宋体"/>
          <w:sz w:val="28"/>
          <w:bdr w:val="none" w:sz="0" w:space="0" w:color="auto"/>
        </w:rPr>
        <w:t>对话</w:t>
      </w:r>
      <w:r>
        <w:rPr>
          <w:rFonts w:ascii="宋体" w:eastAsia="宋体" w:hAnsi="MS Mincho" w:cs="宋体"/>
          <w:sz w:val="28"/>
          <w:bdr w:val="none" w:sz="0" w:space="0" w:color="auto"/>
        </w:rPr>
        <w:t>，而老</w:t>
      </w:r>
      <w:r>
        <w:rPr>
          <w:rFonts w:ascii="宋体" w:eastAsia="宋体" w:hAnsi="SimSun" w:cs="宋体"/>
          <w:sz w:val="28"/>
          <w:bdr w:val="none" w:sz="0" w:space="0" w:color="auto"/>
        </w:rPr>
        <w:t>师仅仅</w:t>
      </w:r>
      <w:r>
        <w:rPr>
          <w:rFonts w:ascii="宋体" w:eastAsia="宋体" w:hAnsi="MS Mincho" w:cs="宋体"/>
          <w:sz w:val="28"/>
          <w:bdr w:val="none" w:sz="0" w:space="0" w:color="auto"/>
        </w:rPr>
        <w:t>是</w:t>
      </w:r>
      <w:r>
        <w:rPr>
          <w:rFonts w:ascii="宋体" w:eastAsia="宋体" w:hAnsi="SimSun" w:cs="宋体"/>
          <w:sz w:val="28"/>
          <w:bdr w:val="none" w:sz="0" w:space="0" w:color="auto"/>
        </w:rPr>
        <w:t>组织</w:t>
      </w:r>
      <w:r>
        <w:rPr>
          <w:rFonts w:ascii="宋体" w:eastAsia="宋体" w:hAnsi="MS Mincho" w:cs="宋体"/>
          <w:sz w:val="28"/>
          <w:bdr w:val="none" w:sz="0" w:space="0" w:color="auto"/>
        </w:rPr>
        <w:t>者、指</w:t>
      </w:r>
      <w:r>
        <w:rPr>
          <w:rFonts w:ascii="宋体" w:eastAsia="宋体" w:hAnsi="SimSun" w:cs="宋体"/>
          <w:sz w:val="28"/>
          <w:bdr w:val="none" w:sz="0" w:space="0" w:color="auto"/>
        </w:rPr>
        <w:t>导</w:t>
      </w:r>
      <w:r>
        <w:rPr>
          <w:rFonts w:ascii="宋体" w:eastAsia="宋体" w:hAnsi="MS Mincho" w:cs="宋体"/>
          <w:sz w:val="28"/>
          <w:bdr w:val="none" w:sz="0" w:space="0" w:color="auto"/>
        </w:rPr>
        <w:t>者和主持人。从</w:t>
      </w:r>
      <w:r>
        <w:rPr>
          <w:rFonts w:ascii="宋体" w:eastAsia="宋体" w:hAnsi="SimSun" w:cs="宋体"/>
          <w:sz w:val="28"/>
          <w:bdr w:val="none" w:sz="0" w:space="0" w:color="auto"/>
        </w:rPr>
        <w:t>结</w:t>
      </w:r>
      <w:r>
        <w:rPr>
          <w:rFonts w:ascii="宋体" w:eastAsia="宋体" w:hAnsi="MS Mincho" w:cs="宋体"/>
          <w:sz w:val="28"/>
          <w:bdr w:val="none" w:sz="0" w:space="0" w:color="auto"/>
        </w:rPr>
        <w:t>构安排上看，</w:t>
      </w:r>
      <w:r>
        <w:rPr>
          <w:rFonts w:ascii="宋体" w:eastAsia="宋体" w:hAnsi="SimSun" w:cs="宋体"/>
          <w:sz w:val="28"/>
          <w:bdr w:val="none" w:sz="0" w:space="0" w:color="auto"/>
        </w:rPr>
        <w:t>时间</w:t>
      </w:r>
      <w:r>
        <w:rPr>
          <w:rFonts w:ascii="宋体" w:eastAsia="宋体" w:hAnsi="MS Mincho" w:cs="宋体"/>
          <w:sz w:val="28"/>
          <w:bdr w:val="none" w:sz="0" w:space="0" w:color="auto"/>
        </w:rPr>
        <w:t>分配</w:t>
      </w:r>
      <w:r>
        <w:rPr>
          <w:rFonts w:ascii="宋体" w:eastAsia="宋体" w:hAnsi="SimSun" w:cs="宋体"/>
          <w:sz w:val="28"/>
          <w:bdr w:val="none" w:sz="0" w:space="0" w:color="auto"/>
        </w:rPr>
        <w:t>较</w:t>
      </w:r>
      <w:r>
        <w:rPr>
          <w:rFonts w:ascii="宋体" w:eastAsia="宋体" w:hAnsi="MS Mincho" w:cs="宋体"/>
          <w:sz w:val="28"/>
          <w:bdr w:val="none" w:sz="0" w:space="0" w:color="auto"/>
        </w:rPr>
        <w:t>合理，密度适中，模</w:t>
      </w:r>
      <w:r>
        <w:rPr>
          <w:rFonts w:ascii="宋体" w:eastAsia="宋体" w:hAnsi="SimSun" w:cs="宋体"/>
          <w:sz w:val="28"/>
          <w:bdr w:val="none" w:sz="0" w:space="0" w:color="auto"/>
        </w:rPr>
        <w:t>块</w:t>
      </w:r>
      <w:r>
        <w:rPr>
          <w:rFonts w:ascii="宋体" w:eastAsia="宋体" w:hAnsi="MS Mincho" w:cs="宋体"/>
          <w:sz w:val="28"/>
          <w:bdr w:val="none" w:sz="0" w:space="0" w:color="auto"/>
        </w:rPr>
        <w:t>之</w:t>
      </w:r>
      <w:r>
        <w:rPr>
          <w:rFonts w:ascii="宋体" w:eastAsia="宋体" w:hAnsi="SimSun" w:cs="宋体"/>
          <w:sz w:val="28"/>
          <w:bdr w:val="none" w:sz="0" w:space="0" w:color="auto"/>
        </w:rPr>
        <w:t>间</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渡自然，做到</w:t>
      </w:r>
      <w:r>
        <w:rPr>
          <w:rFonts w:ascii="宋体" w:eastAsia="宋体" w:hAnsi="SimSun" w:cs="宋体"/>
          <w:sz w:val="28"/>
          <w:bdr w:val="none" w:sz="0" w:space="0" w:color="auto"/>
        </w:rPr>
        <w:t>环环</w:t>
      </w:r>
      <w:r>
        <w:rPr>
          <w:rFonts w:ascii="宋体" w:eastAsia="宋体" w:hAnsi="MS Mincho" w:cs="宋体"/>
          <w:sz w:val="28"/>
          <w:bdr w:val="none" w:sz="0" w:space="0" w:color="auto"/>
        </w:rPr>
        <w:t>相扣。</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第三堂是翟二妮老</w:t>
      </w:r>
      <w:r>
        <w:rPr>
          <w:rFonts w:ascii="宋体" w:eastAsia="宋体" w:hAnsi="SimSun" w:cs="宋体"/>
          <w:sz w:val="28"/>
          <w:bdr w:val="none" w:sz="0" w:space="0" w:color="auto"/>
        </w:rPr>
        <w:t>师</w:t>
      </w:r>
      <w:r>
        <w:rPr>
          <w:rFonts w:ascii="宋体" w:eastAsia="宋体" w:hAnsi="MS Mincho" w:cs="宋体"/>
          <w:sz w:val="28"/>
          <w:bdr w:val="none" w:sz="0" w:space="0" w:color="auto"/>
        </w:rPr>
        <w:t>做的</w:t>
      </w:r>
      <w:r>
        <w:rPr>
          <w:rFonts w:ascii="宋体" w:eastAsia="宋体" w:hAnsi="SimSun" w:cs="宋体"/>
          <w:sz w:val="28"/>
          <w:bdr w:val="none" w:sz="0" w:space="0" w:color="auto"/>
        </w:rPr>
        <w:t>专题复习课</w:t>
      </w:r>
      <w:r>
        <w:rPr>
          <w:rFonts w:ascii="宋体" w:eastAsia="宋体" w:hAnsi="MS Mincho" w:cs="宋体"/>
          <w:sz w:val="28"/>
          <w:bdr w:val="none" w:sz="0" w:space="0" w:color="auto"/>
        </w:rPr>
        <w:t>《</w:t>
      </w:r>
      <w:r>
        <w:rPr>
          <w:rFonts w:ascii="宋体" w:eastAsia="宋体" w:hAnsi="SimSun" w:cs="宋体"/>
          <w:sz w:val="28"/>
          <w:bdr w:val="none" w:sz="0" w:space="0" w:color="auto"/>
        </w:rPr>
        <w:t>说</w:t>
      </w:r>
      <w:r>
        <w:rPr>
          <w:rFonts w:ascii="宋体" w:eastAsia="宋体" w:hAnsi="MS Mincho" w:cs="宋体"/>
          <w:sz w:val="28"/>
          <w:bdr w:val="none" w:sz="0" w:space="0" w:color="auto"/>
        </w:rPr>
        <w:t>明文的</w:t>
      </w:r>
      <w:r>
        <w:rPr>
          <w:rFonts w:ascii="宋体" w:eastAsia="宋体" w:hAnsi="SimSun" w:cs="宋体"/>
          <w:sz w:val="28"/>
          <w:bdr w:val="none" w:sz="0" w:space="0" w:color="auto"/>
        </w:rPr>
        <w:t>阅读</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hAnsi="SimSun" w:cs="宋体"/>
          <w:sz w:val="28"/>
          <w:bdr w:val="none" w:sz="0" w:space="0" w:color="auto"/>
        </w:rPr>
        <w:t>这节课</w:t>
      </w:r>
      <w:r>
        <w:rPr>
          <w:rFonts w:ascii="宋体" w:eastAsia="宋体" w:hAnsi="MS Mincho" w:cs="宋体"/>
          <w:sz w:val="28"/>
          <w:bdr w:val="none" w:sz="0" w:space="0" w:color="auto"/>
        </w:rPr>
        <w:t>：能</w:t>
      </w:r>
      <w:r>
        <w:rPr>
          <w:rFonts w:ascii="宋体" w:eastAsia="宋体" w:hAnsi="SimSun" w:cs="宋体"/>
          <w:sz w:val="28"/>
          <w:bdr w:val="none" w:sz="0" w:space="0" w:color="auto"/>
        </w:rPr>
        <w:t>够</w:t>
      </w:r>
      <w:r>
        <w:rPr>
          <w:rFonts w:ascii="宋体" w:eastAsia="宋体" w:hAnsi="MS Mincho" w:cs="宋体"/>
          <w:sz w:val="28"/>
          <w:bdr w:val="none" w:sz="0" w:space="0" w:color="auto"/>
        </w:rPr>
        <w:t>充分</w:t>
      </w:r>
      <w:r>
        <w:rPr>
          <w:rFonts w:ascii="宋体" w:eastAsia="宋体" w:hAnsi="SimSun" w:cs="宋体"/>
          <w:sz w:val="28"/>
          <w:bdr w:val="none" w:sz="0" w:space="0" w:color="auto"/>
        </w:rPr>
        <w:t>发挥</w:t>
      </w:r>
      <w:r>
        <w:rPr>
          <w:rFonts w:ascii="宋体" w:eastAsia="宋体" w:hAnsi="MS Mincho" w:cs="宋体"/>
          <w:sz w:val="28"/>
          <w:bdr w:val="none" w:sz="0" w:space="0" w:color="auto"/>
        </w:rPr>
        <w:t>学校</w:t>
      </w:r>
      <w:r>
        <w:rPr>
          <w:rFonts w:ascii="宋体" w:eastAsia="宋体" w:hAnsi="SimSun" w:cs="宋体"/>
          <w:sz w:val="28"/>
          <w:bdr w:val="none" w:sz="0" w:space="0" w:color="auto"/>
        </w:rPr>
        <w:t>优势</w:t>
      </w:r>
      <w:r>
        <w:rPr>
          <w:rFonts w:ascii="宋体" w:eastAsia="宋体" w:hAnsi="MS Mincho" w:cs="宋体"/>
          <w:sz w:val="28"/>
          <w:bdr w:val="none" w:sz="0" w:space="0" w:color="auto"/>
        </w:rPr>
        <w:t>，用好网</w:t>
      </w:r>
      <w:r>
        <w:rPr>
          <w:rFonts w:ascii="宋体" w:eastAsia="宋体" w:hAnsi="SimSun" w:cs="宋体"/>
          <w:sz w:val="28"/>
          <w:bdr w:val="none" w:sz="0" w:space="0" w:color="auto"/>
        </w:rPr>
        <w:t>络</w:t>
      </w:r>
      <w:r>
        <w:rPr>
          <w:rFonts w:ascii="宋体" w:eastAsia="宋体" w:hAnsi="MS Mincho" w:cs="宋体"/>
          <w:sz w:val="28"/>
          <w:bdr w:val="none" w:sz="0" w:space="0" w:color="auto"/>
        </w:rPr>
        <w:t>、</w:t>
      </w:r>
      <w:r>
        <w:rPr>
          <w:rFonts w:ascii="宋体" w:eastAsia="宋体" w:hAnsi="SimSun" w:cs="宋体"/>
          <w:sz w:val="28"/>
          <w:bdr w:val="none" w:sz="0" w:space="0" w:color="auto"/>
        </w:rPr>
        <w:t>电脑</w:t>
      </w:r>
      <w:r>
        <w:rPr>
          <w:rFonts w:ascii="宋体" w:eastAsia="宋体" w:hAnsi="MS Mincho" w:cs="宋体"/>
          <w:sz w:val="28"/>
          <w:bdr w:val="none" w:sz="0" w:space="0" w:color="auto"/>
        </w:rPr>
        <w:t>、背投，在</w:t>
      </w:r>
      <w:r>
        <w:rPr>
          <w:rFonts w:ascii="宋体" w:eastAsia="宋体" w:hAnsi="SimSun" w:cs="宋体"/>
          <w:sz w:val="28"/>
          <w:bdr w:val="none" w:sz="0" w:space="0" w:color="auto"/>
        </w:rPr>
        <w:t>语</w:t>
      </w:r>
      <w:r>
        <w:rPr>
          <w:rFonts w:ascii="宋体" w:eastAsia="宋体" w:hAnsi="MS Mincho" w:cs="宋体"/>
          <w:sz w:val="28"/>
          <w:bdr w:val="none" w:sz="0" w:space="0" w:color="auto"/>
        </w:rPr>
        <w:t>文</w:t>
      </w:r>
      <w:r>
        <w:rPr>
          <w:rFonts w:ascii="宋体" w:eastAsia="宋体" w:hAnsi="SimSun" w:cs="宋体"/>
          <w:sz w:val="28"/>
          <w:bdr w:val="none" w:sz="0" w:space="0" w:color="auto"/>
        </w:rPr>
        <w:t>课</w:t>
      </w:r>
      <w:r>
        <w:rPr>
          <w:rFonts w:ascii="宋体" w:eastAsia="宋体" w:hAnsi="MS Mincho" w:cs="宋体"/>
          <w:sz w:val="28"/>
          <w:bdr w:val="none" w:sz="0" w:space="0" w:color="auto"/>
        </w:rPr>
        <w:t>堂与信息技</w:t>
      </w:r>
      <w:r>
        <w:rPr>
          <w:rFonts w:ascii="宋体" w:eastAsia="宋体" w:hAnsi="SimSun" w:cs="宋体"/>
          <w:sz w:val="28"/>
          <w:bdr w:val="none" w:sz="0" w:space="0" w:color="auto"/>
        </w:rPr>
        <w:t>术</w:t>
      </w:r>
      <w:r>
        <w:rPr>
          <w:rFonts w:ascii="宋体" w:eastAsia="宋体" w:hAnsi="MS Mincho" w:cs="宋体"/>
          <w:sz w:val="28"/>
          <w:bdr w:val="none" w:sz="0" w:space="0" w:color="auto"/>
        </w:rPr>
        <w:t>的整合点上，注重挖掘</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资</w:t>
      </w:r>
      <w:r>
        <w:rPr>
          <w:rFonts w:ascii="宋体" w:eastAsia="宋体" w:hAnsi="MS Mincho" w:cs="宋体"/>
          <w:sz w:val="28"/>
          <w:bdr w:val="none" w:sz="0" w:space="0" w:color="auto"/>
        </w:rPr>
        <w:t>源，根据学生的</w:t>
      </w:r>
      <w:r>
        <w:rPr>
          <w:rFonts w:ascii="宋体" w:eastAsia="宋体" w:hAnsi="SimSun" w:cs="宋体"/>
          <w:sz w:val="28"/>
          <w:bdr w:val="none" w:sz="0" w:space="0" w:color="auto"/>
        </w:rPr>
        <w:t>实际</w:t>
      </w:r>
      <w:r>
        <w:rPr>
          <w:rFonts w:ascii="宋体" w:eastAsia="宋体" w:hAnsi="MS Mincho" w:cs="宋体"/>
          <w:sz w:val="28"/>
          <w:bdr w:val="none" w:sz="0" w:space="0" w:color="auto"/>
        </w:rPr>
        <w:t>情况灵活地、</w:t>
      </w:r>
      <w:r>
        <w:rPr>
          <w:rFonts w:ascii="宋体" w:eastAsia="宋体" w:hAnsi="SimSun" w:cs="宋体"/>
          <w:sz w:val="28"/>
          <w:bdr w:val="none" w:sz="0" w:space="0" w:color="auto"/>
        </w:rPr>
        <w:t>创</w:t>
      </w:r>
      <w:r>
        <w:rPr>
          <w:rFonts w:ascii="宋体" w:eastAsia="宋体" w:hAnsi="MS Mincho" w:cs="宋体"/>
          <w:sz w:val="28"/>
          <w:bdr w:val="none" w:sz="0" w:space="0" w:color="auto"/>
        </w:rPr>
        <w:t>造性的</w:t>
      </w:r>
      <w:r>
        <w:rPr>
          <w:rFonts w:ascii="宋体" w:eastAsia="宋体" w:hAnsi="SimSun" w:cs="宋体"/>
          <w:sz w:val="28"/>
          <w:bdr w:val="none" w:sz="0" w:space="0" w:color="auto"/>
        </w:rPr>
        <w:t>处</w:t>
      </w:r>
      <w:r>
        <w:rPr>
          <w:rFonts w:ascii="宋体" w:eastAsia="宋体" w:hAnsi="MS Mincho" w:cs="宋体"/>
          <w:sz w:val="28"/>
          <w:bdr w:val="none" w:sz="0" w:space="0" w:color="auto"/>
        </w:rPr>
        <w:t>理教材，使容量很大的</w:t>
      </w:r>
      <w:r>
        <w:rPr>
          <w:rFonts w:ascii="宋体" w:eastAsia="宋体" w:hAnsi="SimSun" w:cs="宋体"/>
          <w:sz w:val="28"/>
          <w:bdr w:val="none" w:sz="0" w:space="0" w:color="auto"/>
        </w:rPr>
        <w:t>复习课</w:t>
      </w:r>
      <w:r>
        <w:rPr>
          <w:rFonts w:ascii="宋体" w:eastAsia="宋体" w:hAnsi="MS Mincho" w:cs="宋体"/>
          <w:sz w:val="28"/>
          <w:bdr w:val="none" w:sz="0" w:space="0" w:color="auto"/>
        </w:rPr>
        <w:t>堂可以在有限的</w:t>
      </w:r>
      <w:r>
        <w:rPr>
          <w:rFonts w:ascii="宋体" w:eastAsia="宋体" w:hAnsi="SimSun" w:cs="宋体"/>
          <w:sz w:val="28"/>
          <w:bdr w:val="none" w:sz="0" w:space="0" w:color="auto"/>
        </w:rPr>
        <w:t>时间</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里完成，使看上去不容易教学的内容，</w:t>
      </w:r>
      <w:r>
        <w:rPr>
          <w:rFonts w:ascii="宋体" w:eastAsia="宋体" w:hAnsi="SimSun" w:cs="宋体"/>
          <w:sz w:val="28"/>
          <w:bdr w:val="none" w:sz="0" w:space="0" w:color="auto"/>
        </w:rPr>
        <w:t>变</w:t>
      </w:r>
      <w:r>
        <w:rPr>
          <w:rFonts w:ascii="宋体" w:eastAsia="宋体" w:hAnsi="MS Mincho" w:cs="宋体"/>
          <w:sz w:val="28"/>
          <w:bdr w:val="none" w:sz="0" w:space="0" w:color="auto"/>
        </w:rPr>
        <w:t>得一目了然，</w:t>
      </w:r>
      <w:r>
        <w:rPr>
          <w:rFonts w:ascii="宋体" w:eastAsia="宋体" w:hAnsi="SimSun" w:cs="宋体"/>
          <w:sz w:val="28"/>
          <w:bdr w:val="none" w:sz="0" w:space="0" w:color="auto"/>
        </w:rPr>
        <w:t>实现</w:t>
      </w:r>
      <w:r>
        <w:rPr>
          <w:rFonts w:ascii="宋体" w:eastAsia="宋体" w:hAnsi="MS Mincho" w:cs="宋体"/>
          <w:sz w:val="28"/>
          <w:bdr w:val="none" w:sz="0" w:space="0" w:color="auto"/>
        </w:rPr>
        <w:t>了</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书</w:t>
      </w:r>
      <w:r>
        <w:rPr>
          <w:rFonts w:ascii="宋体" w:eastAsia="宋体" w:hAnsi="MS Mincho" w:cs="宋体"/>
          <w:sz w:val="28"/>
          <w:bdr w:val="none" w:sz="0" w:space="0" w:color="auto"/>
        </w:rPr>
        <w:t>本教学的拓展，更好地完成了教学任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w:t>
      </w:r>
      <w:r>
        <w:rPr>
          <w:rFonts w:ascii="宋体" w:eastAsia="宋体" w:hAnsi="SimSun" w:cs="宋体"/>
          <w:sz w:val="28"/>
          <w:bdr w:val="none" w:sz="0" w:space="0" w:color="auto"/>
        </w:rPr>
        <w:t>这</w:t>
      </w:r>
      <w:r>
        <w:rPr>
          <w:rFonts w:ascii="宋体" w:eastAsia="宋体" w:hAnsi="MS Mincho" w:cs="宋体"/>
          <w:sz w:val="28"/>
          <w:bdr w:val="none" w:sz="0" w:space="0" w:color="auto"/>
        </w:rPr>
        <w:t>三</w:t>
      </w:r>
      <w:r>
        <w:rPr>
          <w:rFonts w:ascii="宋体" w:eastAsia="宋体" w:hAnsi="SimSun" w:cs="宋体"/>
          <w:sz w:val="28"/>
          <w:bdr w:val="none" w:sz="0" w:space="0" w:color="auto"/>
        </w:rPr>
        <w:t>节课</w:t>
      </w:r>
      <w:r>
        <w:rPr>
          <w:rFonts w:ascii="宋体" w:eastAsia="宋体" w:hAnsi="MS Mincho" w:cs="宋体"/>
          <w:sz w:val="28"/>
          <w:bdr w:val="none" w:sz="0" w:space="0" w:color="auto"/>
        </w:rPr>
        <w:t>都是比</w:t>
      </w:r>
      <w:r>
        <w:rPr>
          <w:rFonts w:ascii="宋体" w:eastAsia="宋体" w:hAnsi="SimSun" w:cs="宋体"/>
          <w:sz w:val="28"/>
          <w:bdr w:val="none" w:sz="0" w:space="0" w:color="auto"/>
        </w:rPr>
        <w:t>较</w:t>
      </w:r>
      <w:r>
        <w:rPr>
          <w:rFonts w:ascii="宋体" w:eastAsia="宋体" w:hAnsi="MS Mincho" w:cs="宋体"/>
          <w:sz w:val="28"/>
          <w:bdr w:val="none" w:sz="0" w:space="0" w:color="auto"/>
        </w:rPr>
        <w:t>扎</w:t>
      </w:r>
      <w:r>
        <w:rPr>
          <w:rFonts w:ascii="宋体" w:eastAsia="宋体" w:hAnsi="SimSun" w:cs="宋体"/>
          <w:sz w:val="28"/>
          <w:bdr w:val="none" w:sz="0" w:space="0" w:color="auto"/>
        </w:rPr>
        <w:t>实</w:t>
      </w:r>
      <w:r>
        <w:rPr>
          <w:rFonts w:ascii="宋体" w:eastAsia="宋体" w:hAnsi="MS Mincho" w:cs="宋体"/>
          <w:sz w:val="28"/>
          <w:bdr w:val="none" w:sz="0" w:space="0" w:color="auto"/>
        </w:rPr>
        <w:t>、常</w:t>
      </w:r>
      <w:r>
        <w:rPr>
          <w:rFonts w:ascii="宋体" w:eastAsia="宋体" w:hAnsi="SimSun" w:cs="宋体"/>
          <w:sz w:val="28"/>
          <w:bdr w:val="none" w:sz="0" w:space="0" w:color="auto"/>
        </w:rPr>
        <w:t>态</w:t>
      </w:r>
      <w:r>
        <w:rPr>
          <w:rFonts w:ascii="宋体" w:eastAsia="宋体" w:hAnsi="MS Mincho" w:cs="宋体"/>
          <w:sz w:val="28"/>
          <w:bdr w:val="none" w:sz="0" w:space="0" w:color="auto"/>
        </w:rPr>
        <w:t>、有意</w:t>
      </w:r>
      <w:r>
        <w:rPr>
          <w:rFonts w:ascii="宋体" w:eastAsia="宋体" w:hAnsi="SimSun" w:cs="宋体"/>
          <w:sz w:val="28"/>
          <w:bdr w:val="none" w:sz="0" w:space="0" w:color="auto"/>
        </w:rPr>
        <w:t>义</w:t>
      </w:r>
      <w:r>
        <w:rPr>
          <w:rFonts w:ascii="宋体" w:eastAsia="宋体" w:hAnsi="MS Mincho" w:cs="宋体"/>
          <w:sz w:val="28"/>
          <w:bdr w:val="none" w:sz="0" w:space="0" w:color="auto"/>
        </w:rPr>
        <w:t>、有效率的</w:t>
      </w:r>
      <w:r>
        <w:rPr>
          <w:rFonts w:ascii="宋体" w:eastAsia="宋体" w:hAnsi="SimSun" w:cs="宋体"/>
          <w:sz w:val="28"/>
          <w:bdr w:val="none" w:sz="0" w:space="0" w:color="auto"/>
        </w:rPr>
        <w:t>课</w:t>
      </w:r>
      <w:r>
        <w:rPr>
          <w:rFonts w:ascii="宋体" w:eastAsia="宋体" w:hAnsi="MS Mincho" w:cs="宋体"/>
          <w:sz w:val="28"/>
          <w:bdr w:val="none" w:sz="0" w:space="0" w:color="auto"/>
        </w:rPr>
        <w:t>，充</w:t>
      </w:r>
      <w:r>
        <w:rPr>
          <w:rFonts w:ascii="宋体" w:eastAsia="宋体" w:hAnsi="SimSun" w:cs="宋体"/>
          <w:sz w:val="28"/>
          <w:bdr w:val="none" w:sz="0" w:space="0" w:color="auto"/>
        </w:rPr>
        <w:t>实</w:t>
      </w:r>
      <w:r>
        <w:rPr>
          <w:rFonts w:ascii="宋体" w:eastAsia="宋体" w:hAnsi="MS Mincho" w:cs="宋体"/>
          <w:sz w:val="28"/>
          <w:bdr w:val="none" w:sz="0" w:space="0" w:color="auto"/>
        </w:rPr>
        <w:t>、丰</w:t>
      </w:r>
      <w:r>
        <w:rPr>
          <w:rFonts w:ascii="宋体" w:eastAsia="宋体" w:hAnsi="SimSun" w:cs="宋体"/>
          <w:sz w:val="28"/>
          <w:bdr w:val="none" w:sz="0" w:space="0" w:color="auto"/>
        </w:rPr>
        <w:t>实</w:t>
      </w:r>
      <w:r>
        <w:rPr>
          <w:rFonts w:ascii="宋体" w:eastAsia="宋体" w:hAnsi="MS Mincho" w:cs="宋体"/>
          <w:sz w:val="28"/>
          <w:bdr w:val="none" w:sz="0" w:space="0" w:color="auto"/>
        </w:rPr>
        <w:t>、有内容、有生成性的</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给</w:t>
      </w:r>
      <w:r>
        <w:rPr>
          <w:rFonts w:ascii="宋体" w:eastAsia="宋体" w:hAnsi="MS Mincho" w:cs="宋体"/>
          <w:sz w:val="28"/>
          <w:bdr w:val="none" w:sz="0" w:space="0" w:color="auto"/>
        </w:rPr>
        <w:t>人以启迪。</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但是一堂好</w:t>
      </w:r>
      <w:r>
        <w:rPr>
          <w:rFonts w:ascii="宋体" w:eastAsia="宋体" w:hAnsi="SimSun" w:cs="宋体"/>
          <w:sz w:val="28"/>
          <w:bdr w:val="none" w:sz="0" w:space="0" w:color="auto"/>
        </w:rPr>
        <w:t>课应该</w:t>
      </w:r>
      <w:r>
        <w:rPr>
          <w:rFonts w:ascii="宋体" w:eastAsia="宋体" w:hAnsi="MS Mincho" w:cs="宋体"/>
          <w:sz w:val="28"/>
          <w:bdr w:val="none" w:sz="0" w:space="0" w:color="auto"/>
        </w:rPr>
        <w:t>是真</w:t>
      </w:r>
      <w:r>
        <w:rPr>
          <w:rFonts w:ascii="宋体" w:eastAsia="宋体" w:hAnsi="SimSun" w:cs="宋体"/>
          <w:sz w:val="28"/>
          <w:bdr w:val="none" w:sz="0" w:space="0" w:color="auto"/>
        </w:rPr>
        <w:t>实</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，也就是有缺憾的</w:t>
      </w:r>
      <w:r>
        <w:rPr>
          <w:rFonts w:ascii="宋体" w:eastAsia="宋体" w:hAnsi="SimSun" w:cs="宋体"/>
          <w:sz w:val="28"/>
          <w:bdr w:val="none" w:sz="0" w:space="0" w:color="auto"/>
        </w:rPr>
        <w:t>课</w:t>
      </w:r>
      <w:r>
        <w:rPr>
          <w:rFonts w:ascii="宋体" w:eastAsia="宋体" w:hAnsi="MS Mincho" w:cs="宋体"/>
          <w:sz w:val="28"/>
          <w:bdr w:val="none" w:sz="0" w:space="0" w:color="auto"/>
        </w:rPr>
        <w:t>。参与听</w:t>
      </w:r>
      <w:r>
        <w:rPr>
          <w:rFonts w:ascii="宋体" w:eastAsia="宋体" w:hAnsi="SimSun" w:cs="宋体"/>
          <w:sz w:val="28"/>
          <w:bdr w:val="none" w:sz="0" w:space="0" w:color="auto"/>
        </w:rPr>
        <w:t>评课</w:t>
      </w:r>
      <w:r>
        <w:rPr>
          <w:rFonts w:ascii="宋体" w:eastAsia="宋体" w:hAnsi="MS Mincho" w:cs="宋体"/>
          <w:sz w:val="28"/>
          <w:bdr w:val="none" w:sz="0" w:space="0" w:color="auto"/>
        </w:rPr>
        <w:t>的</w:t>
      </w:r>
      <w:r>
        <w:rPr>
          <w:rFonts w:ascii="宋体" w:eastAsia="宋体" w:hAnsi="SimSun" w:cs="宋体"/>
          <w:sz w:val="28"/>
          <w:bdr w:val="none" w:sz="0" w:space="0" w:color="auto"/>
        </w:rPr>
        <w:t>语</w:t>
      </w:r>
      <w:r>
        <w:rPr>
          <w:rFonts w:ascii="宋体" w:eastAsia="宋体" w:hAnsi="MS Mincho" w:cs="宋体"/>
          <w:sz w:val="28"/>
          <w:bdr w:val="none" w:sz="0" w:space="0" w:color="auto"/>
        </w:rPr>
        <w:t>文教研</w:t>
      </w:r>
      <w:r>
        <w:rPr>
          <w:rFonts w:ascii="宋体" w:eastAsia="宋体" w:hAnsi="SimSun" w:cs="宋体"/>
          <w:sz w:val="28"/>
          <w:bdr w:val="none" w:sz="0" w:space="0" w:color="auto"/>
        </w:rPr>
        <w:t>组</w:t>
      </w:r>
      <w:r>
        <w:rPr>
          <w:rFonts w:ascii="宋体" w:eastAsia="宋体" w:hAnsi="MS Mincho" w:cs="宋体"/>
          <w:sz w:val="28"/>
          <w:bdr w:val="none" w:sz="0" w:space="0" w:color="auto"/>
        </w:rPr>
        <w:t>老</w:t>
      </w:r>
      <w:r>
        <w:rPr>
          <w:rFonts w:ascii="宋体" w:eastAsia="宋体" w:hAnsi="SimSun" w:cs="宋体"/>
          <w:sz w:val="28"/>
          <w:bdr w:val="none" w:sz="0" w:space="0" w:color="auto"/>
        </w:rPr>
        <w:t>师们</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客</w:t>
      </w:r>
      <w:r>
        <w:rPr>
          <w:rFonts w:ascii="宋体" w:eastAsia="宋体" w:hAnsi="SimSun" w:cs="宋体"/>
          <w:sz w:val="28"/>
          <w:bdr w:val="none" w:sz="0" w:space="0" w:color="auto"/>
        </w:rPr>
        <w:t>观</w:t>
      </w:r>
      <w:r>
        <w:rPr>
          <w:rFonts w:ascii="宋体" w:eastAsia="宋体" w:hAnsi="MS Mincho" w:cs="宋体"/>
          <w:sz w:val="28"/>
          <w:bdr w:val="none" w:sz="0" w:space="0" w:color="auto"/>
        </w:rPr>
        <w:t>、公正地</w:t>
      </w:r>
      <w:r>
        <w:rPr>
          <w:rFonts w:ascii="宋体" w:eastAsia="宋体" w:hAnsi="SimSun" w:cs="宋体"/>
          <w:sz w:val="28"/>
          <w:bdr w:val="none" w:sz="0" w:space="0" w:color="auto"/>
        </w:rPr>
        <w:t>对</w:t>
      </w:r>
      <w:r>
        <w:rPr>
          <w:rFonts w:ascii="宋体" w:eastAsia="宋体" w:hAnsi="MS Mincho" w:cs="宋体"/>
          <w:sz w:val="28"/>
          <w:bdr w:val="none" w:sz="0" w:space="0" w:color="auto"/>
        </w:rPr>
        <w:t>几</w:t>
      </w:r>
      <w:r>
        <w:rPr>
          <w:rFonts w:ascii="宋体" w:eastAsia="宋体" w:hAnsi="SimSun" w:cs="宋体"/>
          <w:sz w:val="28"/>
          <w:bdr w:val="none" w:sz="0" w:space="0" w:color="auto"/>
        </w:rPr>
        <w:t>节课</w:t>
      </w:r>
      <w:r>
        <w:rPr>
          <w:rFonts w:ascii="宋体" w:eastAsia="宋体" w:hAnsi="MS Mincho" w:cs="宋体"/>
          <w:sz w:val="28"/>
          <w:bdr w:val="none" w:sz="0" w:space="0" w:color="auto"/>
        </w:rPr>
        <w:t>的</w:t>
      </w:r>
      <w:r>
        <w:rPr>
          <w:rFonts w:ascii="宋体" w:eastAsia="宋体" w:hAnsi="SimSun" w:cs="宋体"/>
          <w:sz w:val="28"/>
          <w:bdr w:val="none" w:sz="0" w:space="0" w:color="auto"/>
        </w:rPr>
        <w:t>优</w:t>
      </w:r>
      <w:r>
        <w:rPr>
          <w:rFonts w:ascii="宋体" w:eastAsia="宋体" w:hAnsi="MS Mincho" w:cs="宋体"/>
          <w:sz w:val="28"/>
          <w:bdr w:val="none" w:sz="0" w:space="0" w:color="auto"/>
        </w:rPr>
        <w:t>点</w:t>
      </w:r>
      <w:r>
        <w:rPr>
          <w:rFonts w:ascii="宋体" w:eastAsia="宋体" w:hAnsi="SimSun" w:cs="宋体"/>
          <w:sz w:val="28"/>
          <w:bdr w:val="none" w:sz="0" w:space="0" w:color="auto"/>
        </w:rPr>
        <w:t>给</w:t>
      </w:r>
      <w:r>
        <w:rPr>
          <w:rFonts w:ascii="宋体" w:eastAsia="宋体" w:hAnsi="MS Mincho" w:cs="宋体"/>
          <w:sz w:val="28"/>
          <w:bdr w:val="none" w:sz="0" w:space="0" w:color="auto"/>
        </w:rPr>
        <w:t>予了充分肯定，而且指出了</w:t>
      </w:r>
      <w:r>
        <w:rPr>
          <w:rFonts w:ascii="宋体" w:eastAsia="宋体" w:hAnsi="SimSun" w:cs="宋体"/>
          <w:sz w:val="28"/>
          <w:bdr w:val="none" w:sz="0" w:space="0" w:color="auto"/>
        </w:rPr>
        <w:t>这</w:t>
      </w:r>
      <w:r>
        <w:rPr>
          <w:rFonts w:ascii="宋体" w:eastAsia="宋体" w:hAnsi="MS Mincho" w:cs="宋体"/>
          <w:sz w:val="28"/>
          <w:bdr w:val="none" w:sz="0" w:space="0" w:color="auto"/>
        </w:rPr>
        <w:t>几</w:t>
      </w:r>
      <w:r>
        <w:rPr>
          <w:rFonts w:ascii="宋体" w:eastAsia="宋体" w:hAnsi="SimSun" w:cs="宋体"/>
          <w:sz w:val="28"/>
          <w:bdr w:val="none" w:sz="0" w:space="0" w:color="auto"/>
        </w:rPr>
        <w:t>节课</w:t>
      </w:r>
      <w:r>
        <w:rPr>
          <w:rFonts w:ascii="宋体" w:eastAsia="宋体" w:hAnsi="MS Mincho" w:cs="宋体"/>
          <w:sz w:val="28"/>
          <w:bdr w:val="none" w:sz="0" w:space="0" w:color="auto"/>
        </w:rPr>
        <w:t>的</w:t>
      </w:r>
      <w:r>
        <w:rPr>
          <w:rFonts w:ascii="宋体" w:eastAsia="宋体" w:hAnsi="SimSun" w:cs="宋体"/>
          <w:sz w:val="28"/>
          <w:bdr w:val="none" w:sz="0" w:space="0" w:color="auto"/>
        </w:rPr>
        <w:t>遗</w:t>
      </w:r>
      <w:r>
        <w:rPr>
          <w:rFonts w:ascii="宋体" w:eastAsia="宋体" w:hAnsi="MS Mincho" w:cs="宋体"/>
          <w:sz w:val="28"/>
          <w:bdr w:val="none" w:sz="0" w:space="0" w:color="auto"/>
        </w:rPr>
        <w:t>憾、不足之</w:t>
      </w:r>
      <w:r>
        <w:rPr>
          <w:rFonts w:ascii="宋体" w:eastAsia="宋体" w:hAnsi="SimSun" w:cs="宋体"/>
          <w:sz w:val="28"/>
          <w:bdr w:val="none" w:sz="0" w:space="0" w:color="auto"/>
        </w:rPr>
        <w:t>处</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大家都</w:t>
      </w:r>
      <w:r>
        <w:rPr>
          <w:rFonts w:ascii="宋体" w:eastAsia="宋体" w:hAnsi="SimSun" w:cs="宋体"/>
          <w:sz w:val="28"/>
          <w:bdr w:val="none" w:sz="0" w:space="0" w:color="auto"/>
        </w:rPr>
        <w:t>认为复习课应该</w:t>
      </w:r>
      <w:r>
        <w:rPr>
          <w:rFonts w:ascii="宋体" w:eastAsia="宋体" w:hAnsi="MS Mincho" w:cs="宋体"/>
          <w:sz w:val="28"/>
          <w:bdr w:val="none" w:sz="0" w:space="0" w:color="auto"/>
        </w:rPr>
        <w:t>是</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与</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练习</w:t>
      </w:r>
      <w:r>
        <w:rPr>
          <w:rFonts w:ascii="宋体" w:eastAsia="宋体" w:hAnsi="MS Mincho" w:cs="宋体"/>
          <w:sz w:val="28"/>
          <w:bdr w:val="none" w:sz="0" w:space="0" w:color="auto"/>
        </w:rPr>
        <w:t>相</w:t>
      </w:r>
      <w:r>
        <w:rPr>
          <w:rFonts w:ascii="宋体" w:eastAsia="宋体" w:hAnsi="SimSun" w:cs="宋体"/>
          <w:sz w:val="28"/>
          <w:bdr w:val="none" w:sz="0" w:space="0" w:color="auto"/>
        </w:rPr>
        <w:t>结</w:t>
      </w:r>
      <w:r>
        <w:rPr>
          <w:rFonts w:ascii="宋体" w:eastAsia="宋体" w:hAnsi="MS Mincho" w:cs="宋体"/>
          <w:sz w:val="28"/>
          <w:bdr w:val="none" w:sz="0" w:space="0" w:color="auto"/>
        </w:rPr>
        <w:t>合的</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讲练结</w:t>
      </w:r>
      <w:r>
        <w:rPr>
          <w:rFonts w:ascii="宋体" w:eastAsia="宋体" w:hAnsi="MS Mincho" w:cs="宋体"/>
          <w:sz w:val="28"/>
          <w:bdr w:val="none" w:sz="0" w:space="0" w:color="auto"/>
        </w:rPr>
        <w:t>合，趁</w:t>
      </w:r>
      <w:r>
        <w:rPr>
          <w:rFonts w:ascii="宋体" w:eastAsia="宋体" w:hAnsi="SimSun" w:cs="宋体"/>
          <w:sz w:val="28"/>
          <w:bdr w:val="none" w:sz="0" w:space="0" w:color="auto"/>
        </w:rPr>
        <w:t>热</w:t>
      </w:r>
      <w:r>
        <w:rPr>
          <w:rFonts w:ascii="宋体" w:eastAsia="宋体" w:hAnsi="MS Mincho" w:cs="宋体"/>
          <w:sz w:val="28"/>
          <w:bdr w:val="none" w:sz="0" w:space="0" w:color="auto"/>
        </w:rPr>
        <w:t>打</w:t>
      </w:r>
      <w:r>
        <w:rPr>
          <w:rFonts w:ascii="宋体" w:eastAsia="宋体" w:hAnsi="SimSun" w:cs="宋体"/>
          <w:sz w:val="28"/>
          <w:bdr w:val="none" w:sz="0" w:space="0" w:color="auto"/>
        </w:rPr>
        <w:t>铁</w:t>
      </w:r>
      <w:r>
        <w:rPr>
          <w:rFonts w:ascii="宋体" w:eastAsia="宋体" w:hAnsi="MS Mincho" w:cs="宋体"/>
          <w:sz w:val="28"/>
          <w:bdr w:val="none" w:sz="0" w:space="0" w:color="auto"/>
        </w:rPr>
        <w:t>及</w:t>
      </w:r>
      <w:r>
        <w:rPr>
          <w:rFonts w:ascii="宋体" w:eastAsia="宋体" w:hAnsi="SimSun" w:cs="宋体"/>
          <w:sz w:val="28"/>
          <w:bdr w:val="none" w:sz="0" w:space="0" w:color="auto"/>
        </w:rPr>
        <w:t>时练习</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目</w:t>
      </w:r>
      <w:r>
        <w:rPr>
          <w:rFonts w:ascii="宋体" w:eastAsia="宋体" w:hAnsi="SimSun" w:cs="宋体"/>
          <w:sz w:val="28"/>
          <w:bdr w:val="none" w:sz="0" w:space="0" w:color="auto"/>
        </w:rPr>
        <w:t>标</w:t>
      </w:r>
      <w:r>
        <w:rPr>
          <w:rFonts w:ascii="宋体" w:eastAsia="宋体" w:hAnsi="MS Mincho" w:cs="宋体"/>
          <w:sz w:val="28"/>
          <w:bdr w:val="none" w:sz="0" w:space="0" w:color="auto"/>
        </w:rPr>
        <w:t>、重点</w:t>
      </w:r>
      <w:r>
        <w:rPr>
          <w:rFonts w:ascii="宋体" w:eastAsia="宋体" w:hAnsi="SimSun" w:cs="宋体"/>
          <w:sz w:val="28"/>
          <w:bdr w:val="none" w:sz="0" w:space="0" w:color="auto"/>
        </w:rPr>
        <w:t>应该</w:t>
      </w:r>
      <w:r>
        <w:rPr>
          <w:rFonts w:ascii="宋体" w:eastAsia="宋体" w:hAnsi="MS Mincho" w:cs="宋体"/>
          <w:sz w:val="28"/>
          <w:bdr w:val="none" w:sz="0" w:space="0" w:color="auto"/>
        </w:rPr>
        <w:t>明确、具体、大小适中。不宜目</w:t>
      </w:r>
      <w:r>
        <w:rPr>
          <w:rFonts w:ascii="宋体" w:eastAsia="宋体" w:hAnsi="SimSun" w:cs="宋体"/>
          <w:sz w:val="28"/>
          <w:bdr w:val="none" w:sz="0" w:space="0" w:color="auto"/>
        </w:rPr>
        <w:t>标</w:t>
      </w:r>
      <w:r>
        <w:rPr>
          <w:rFonts w:ascii="宋体" w:eastAsia="宋体" w:hAnsi="MS Mincho" w:cs="宋体"/>
          <w:sz w:val="28"/>
          <w:bdr w:val="none" w:sz="0" w:space="0" w:color="auto"/>
        </w:rPr>
        <w:t>太大，</w:t>
      </w:r>
      <w:r>
        <w:rPr>
          <w:rFonts w:ascii="宋体" w:eastAsia="宋体" w:hAnsi="SimSun" w:cs="宋体"/>
          <w:sz w:val="28"/>
          <w:bdr w:val="none" w:sz="0" w:space="0" w:color="auto"/>
        </w:rPr>
        <w:t>这样</w:t>
      </w:r>
      <w:r>
        <w:rPr>
          <w:rFonts w:ascii="宋体" w:eastAsia="宋体" w:hAnsi="MS Mincho" w:cs="宋体"/>
          <w:sz w:val="28"/>
          <w:bdr w:val="none" w:sz="0" w:space="0" w:color="auto"/>
        </w:rPr>
        <w:t>学生会抓不住重点，</w:t>
      </w:r>
      <w:r>
        <w:rPr>
          <w:rFonts w:ascii="宋体" w:eastAsia="宋体" w:hAnsi="SimSun" w:cs="宋体"/>
          <w:sz w:val="28"/>
          <w:bdr w:val="none" w:sz="0" w:space="0" w:color="auto"/>
        </w:rPr>
        <w:t>导</w:t>
      </w:r>
      <w:r>
        <w:rPr>
          <w:rFonts w:ascii="宋体" w:eastAsia="宋体" w:hAnsi="MS Mincho" w:cs="宋体"/>
          <w:sz w:val="28"/>
          <w:bdr w:val="none" w:sz="0" w:space="0" w:color="auto"/>
        </w:rPr>
        <w:t>致</w:t>
      </w:r>
      <w:r>
        <w:rPr>
          <w:rFonts w:ascii="宋体" w:eastAsia="宋体" w:hAnsi="SimSun" w:cs="宋体"/>
          <w:sz w:val="28"/>
          <w:bdr w:val="none" w:sz="0" w:space="0" w:color="auto"/>
        </w:rPr>
        <w:t>课</w:t>
      </w:r>
      <w:r>
        <w:rPr>
          <w:rFonts w:ascii="宋体" w:eastAsia="宋体" w:hAnsi="MS Mincho" w:cs="宋体"/>
          <w:sz w:val="28"/>
          <w:bdr w:val="none" w:sz="0" w:space="0" w:color="auto"/>
        </w:rPr>
        <w:t>堂效率低下；也不宜太小，</w:t>
      </w:r>
      <w:r>
        <w:rPr>
          <w:rFonts w:ascii="宋体" w:eastAsia="宋体" w:hAnsi="SimSun" w:cs="宋体"/>
          <w:sz w:val="28"/>
          <w:bdr w:val="none" w:sz="0" w:space="0" w:color="auto"/>
        </w:rPr>
        <w:t>这样</w:t>
      </w:r>
      <w:r>
        <w:rPr>
          <w:rFonts w:ascii="宋体" w:eastAsia="宋体" w:hAnsi="MS Mincho" w:cs="宋体"/>
          <w:sz w:val="28"/>
          <w:bdr w:val="none" w:sz="0" w:space="0" w:color="auto"/>
        </w:rPr>
        <w:t>在有限而</w:t>
      </w:r>
      <w:r>
        <w:rPr>
          <w:rFonts w:ascii="宋体" w:eastAsia="宋体" w:hAnsi="SimSun" w:cs="宋体"/>
          <w:sz w:val="28"/>
          <w:bdr w:val="none" w:sz="0" w:space="0" w:color="auto"/>
        </w:rPr>
        <w:t>紧张</w:t>
      </w:r>
      <w:r>
        <w:rPr>
          <w:rFonts w:ascii="宋体" w:eastAsia="宋体" w:hAnsi="MS Mincho" w:cs="宋体"/>
          <w:sz w:val="28"/>
          <w:bdr w:val="none" w:sz="0" w:space="0" w:color="auto"/>
        </w:rPr>
        <w:t>的</w:t>
      </w:r>
      <w:r>
        <w:rPr>
          <w:rFonts w:ascii="宋体" w:eastAsia="宋体" w:hAnsi="SimSun" w:cs="宋体"/>
          <w:sz w:val="28"/>
          <w:bdr w:val="none" w:sz="0" w:space="0" w:color="auto"/>
        </w:rPr>
        <w:t>复习时间</w:t>
      </w:r>
      <w:r>
        <w:rPr>
          <w:rFonts w:ascii="宋体" w:eastAsia="宋体" w:hAnsi="MS Mincho" w:cs="宋体"/>
          <w:sz w:val="28"/>
          <w:bdr w:val="none" w:sz="0" w:space="0" w:color="auto"/>
        </w:rPr>
        <w:t>里可能会完不成</w:t>
      </w:r>
      <w:r>
        <w:rPr>
          <w:rFonts w:ascii="宋体" w:eastAsia="宋体" w:hAnsi="SimSun" w:cs="宋体"/>
          <w:sz w:val="28"/>
          <w:bdr w:val="none" w:sz="0" w:space="0" w:color="auto"/>
        </w:rPr>
        <w:t>复习</w:t>
      </w:r>
      <w:r>
        <w:rPr>
          <w:rFonts w:ascii="宋体" w:eastAsia="宋体" w:hAnsi="MS Mincho" w:cs="宋体"/>
          <w:sz w:val="28"/>
          <w:bdr w:val="none" w:sz="0" w:space="0" w:color="auto"/>
        </w:rPr>
        <w:t>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可适当利用多媒体，充分</w:t>
      </w:r>
      <w:r>
        <w:rPr>
          <w:rFonts w:ascii="宋体" w:eastAsia="宋体" w:hAnsi="SimSun" w:cs="宋体"/>
          <w:sz w:val="28"/>
          <w:bdr w:val="none" w:sz="0" w:space="0" w:color="auto"/>
        </w:rPr>
        <w:t>发挥</w:t>
      </w:r>
      <w:r>
        <w:rPr>
          <w:rFonts w:ascii="宋体" w:eastAsia="宋体" w:hAnsi="MS Mincho" w:cs="宋体"/>
          <w:sz w:val="28"/>
          <w:bdr w:val="none" w:sz="0" w:space="0" w:color="auto"/>
        </w:rPr>
        <w:t>多媒体教学的</w:t>
      </w:r>
      <w:r>
        <w:rPr>
          <w:rFonts w:ascii="宋体" w:eastAsia="宋体" w:hAnsi="SimSun" w:cs="宋体"/>
          <w:sz w:val="28"/>
          <w:bdr w:val="none" w:sz="0" w:space="0" w:color="auto"/>
        </w:rPr>
        <w:t>优势</w:t>
      </w:r>
      <w:r>
        <w:rPr>
          <w:rFonts w:ascii="宋体" w:eastAsia="宋体" w:hAnsi="MS Mincho" w:cs="宋体"/>
          <w:sz w:val="28"/>
          <w:bdr w:val="none" w:sz="0" w:space="0" w:color="auto"/>
        </w:rPr>
        <w:t>，将繁多的</w:t>
      </w:r>
      <w:r>
        <w:rPr>
          <w:rFonts w:ascii="宋体" w:eastAsia="宋体" w:hAnsi="SimSun" w:cs="宋体"/>
          <w:sz w:val="28"/>
          <w:bdr w:val="none" w:sz="0" w:space="0" w:color="auto"/>
        </w:rPr>
        <w:t>复习</w:t>
      </w:r>
      <w:r>
        <w:rPr>
          <w:rFonts w:ascii="宋体" w:eastAsia="宋体" w:hAnsi="MS Mincho" w:cs="宋体"/>
          <w:sz w:val="28"/>
          <w:bdr w:val="none" w:sz="0" w:space="0" w:color="auto"/>
        </w:rPr>
        <w:t>内容更及</w:t>
      </w:r>
      <w:r>
        <w:rPr>
          <w:rFonts w:ascii="宋体" w:eastAsia="宋体" w:hAnsi="SimSun" w:cs="宋体"/>
          <w:sz w:val="28"/>
          <w:bdr w:val="none" w:sz="0" w:space="0" w:color="auto"/>
        </w:rPr>
        <w:t>时</w:t>
      </w:r>
      <w:r>
        <w:rPr>
          <w:rFonts w:ascii="宋体" w:eastAsia="宋体" w:hAnsi="MS Mincho" w:cs="宋体"/>
          <w:sz w:val="28"/>
          <w:bdr w:val="none" w:sz="0" w:space="0" w:color="auto"/>
        </w:rPr>
        <w:t>、更充分、更形象地展示在学生面前，加深理解。</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课</w:t>
      </w:r>
      <w:r>
        <w:rPr>
          <w:rFonts w:ascii="宋体" w:eastAsia="宋体" w:hAnsi="MS Mincho" w:cs="宋体"/>
          <w:sz w:val="28"/>
          <w:bdr w:val="none" w:sz="0" w:space="0" w:color="auto"/>
        </w:rPr>
        <w:t>堂上留</w:t>
      </w:r>
      <w:r>
        <w:rPr>
          <w:rFonts w:ascii="宋体" w:eastAsia="宋体" w:hAnsi="SimSun" w:cs="宋体"/>
          <w:sz w:val="28"/>
          <w:bdr w:val="none" w:sz="0" w:space="0" w:color="auto"/>
        </w:rPr>
        <w:t>给</w:t>
      </w:r>
      <w:r>
        <w:rPr>
          <w:rFonts w:ascii="宋体" w:eastAsia="宋体" w:hAnsi="MS Mincho" w:cs="宋体"/>
          <w:sz w:val="28"/>
          <w:bdr w:val="none" w:sz="0" w:space="0" w:color="auto"/>
        </w:rPr>
        <w:t>学生思考</w:t>
      </w:r>
      <w:r>
        <w:rPr>
          <w:rFonts w:ascii="宋体" w:eastAsia="宋体" w:hAnsi="SimSun" w:cs="宋体"/>
          <w:sz w:val="28"/>
          <w:bdr w:val="none" w:sz="0" w:space="0" w:color="auto"/>
        </w:rPr>
        <w:t>问题</w:t>
      </w:r>
      <w:r>
        <w:rPr>
          <w:rFonts w:ascii="宋体" w:eastAsia="宋体" w:hAnsi="MS Mincho" w:cs="宋体"/>
          <w:sz w:val="28"/>
          <w:bdr w:val="none" w:sz="0" w:space="0" w:color="auto"/>
        </w:rPr>
        <w:t>、解</w:t>
      </w:r>
      <w:r>
        <w:rPr>
          <w:rFonts w:ascii="宋体" w:eastAsia="宋体" w:hAnsi="SimSun" w:cs="宋体"/>
          <w:sz w:val="28"/>
          <w:bdr w:val="none" w:sz="0" w:space="0" w:color="auto"/>
        </w:rPr>
        <w:t>读</w:t>
      </w:r>
      <w:r>
        <w:rPr>
          <w:rFonts w:ascii="宋体" w:eastAsia="宋体" w:hAnsi="MS Mincho" w:cs="宋体"/>
          <w:sz w:val="28"/>
          <w:bdr w:val="none" w:sz="0" w:space="0" w:color="auto"/>
        </w:rPr>
        <w:t>文本的</w:t>
      </w:r>
      <w:r>
        <w:rPr>
          <w:rFonts w:ascii="宋体" w:eastAsia="宋体" w:hAnsi="SimSun" w:cs="宋体"/>
          <w:sz w:val="28"/>
          <w:bdr w:val="none" w:sz="0" w:space="0" w:color="auto"/>
        </w:rPr>
        <w:t>时间</w:t>
      </w:r>
      <w:r>
        <w:rPr>
          <w:rFonts w:ascii="宋体" w:eastAsia="宋体" w:hAnsi="MS Mincho" w:cs="宋体"/>
          <w:sz w:val="28"/>
          <w:bdr w:val="none" w:sz="0" w:space="0" w:color="auto"/>
        </w:rPr>
        <w:t>要充足。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课</w:t>
      </w:r>
      <w:r>
        <w:rPr>
          <w:rFonts w:ascii="宋体" w:eastAsia="宋体" w:hAnsi="MS Mincho" w:cs="宋体"/>
          <w:sz w:val="28"/>
          <w:bdr w:val="none" w:sz="0" w:space="0" w:color="auto"/>
        </w:rPr>
        <w:t>堂上要有宁静的</w:t>
      </w:r>
      <w:r>
        <w:rPr>
          <w:rFonts w:ascii="宋体" w:eastAsia="宋体" w:hAnsi="SimSun" w:cs="宋体"/>
          <w:sz w:val="28"/>
          <w:bdr w:val="none" w:sz="0" w:space="0" w:color="auto"/>
        </w:rPr>
        <w:t>时间</w:t>
      </w:r>
      <w:r>
        <w:rPr>
          <w:rFonts w:ascii="宋体" w:eastAsia="宋体" w:hAnsi="MS Mincho" w:cs="宋体"/>
          <w:sz w:val="28"/>
          <w:bdr w:val="none" w:sz="0" w:space="0" w:color="auto"/>
        </w:rPr>
        <w:t>，学生自主学</w:t>
      </w:r>
      <w:r>
        <w:rPr>
          <w:rFonts w:ascii="宋体" w:eastAsia="宋体" w:hAnsi="SimSun" w:cs="宋体"/>
          <w:sz w:val="28"/>
          <w:bdr w:val="none" w:sz="0" w:space="0" w:color="auto"/>
        </w:rPr>
        <w:t>习时</w:t>
      </w:r>
      <w:r>
        <w:rPr>
          <w:rFonts w:ascii="宋体" w:eastAsia="宋体" w:hAnsi="MS Mincho" w:cs="宋体"/>
          <w:sz w:val="28"/>
          <w:bdr w:val="none" w:sz="0" w:space="0" w:color="auto"/>
        </w:rPr>
        <w:t>需要一份宁静，</w:t>
      </w:r>
      <w:r>
        <w:rPr>
          <w:rFonts w:ascii="宋体" w:eastAsia="宋体" w:hAnsi="SimSun" w:cs="宋体"/>
          <w:sz w:val="28"/>
          <w:bdr w:val="none" w:sz="0" w:space="0" w:color="auto"/>
        </w:rPr>
        <w:t>倾</w:t>
      </w:r>
      <w:r>
        <w:rPr>
          <w:rFonts w:ascii="宋体" w:eastAsia="宋体" w:hAnsi="MS Mincho" w:cs="宋体"/>
          <w:sz w:val="28"/>
          <w:bdr w:val="none" w:sz="0" w:space="0" w:color="auto"/>
        </w:rPr>
        <w:t>听</w:t>
      </w:r>
      <w:r>
        <w:rPr>
          <w:rFonts w:ascii="宋体" w:eastAsia="宋体" w:hAnsi="SimSun" w:cs="宋体"/>
          <w:sz w:val="28"/>
          <w:bdr w:val="none" w:sz="0" w:space="0" w:color="auto"/>
        </w:rPr>
        <w:t>时</w:t>
      </w:r>
      <w:r>
        <w:rPr>
          <w:rFonts w:ascii="宋体" w:eastAsia="宋体" w:hAnsi="MS Mincho" w:cs="宋体"/>
          <w:sz w:val="28"/>
          <w:bdr w:val="none" w:sz="0" w:space="0" w:color="auto"/>
        </w:rPr>
        <w:t>需要一份宁静，缺少了沉思的</w:t>
      </w:r>
      <w:r>
        <w:rPr>
          <w:rFonts w:ascii="宋体" w:eastAsia="宋体" w:hAnsi="SimSun" w:cs="宋体"/>
          <w:sz w:val="28"/>
          <w:bdr w:val="none" w:sz="0" w:space="0" w:color="auto"/>
        </w:rPr>
        <w:t>语</w:t>
      </w:r>
      <w:r>
        <w:rPr>
          <w:rFonts w:ascii="宋体" w:eastAsia="宋体" w:hAnsi="MS Mincho" w:cs="宋体"/>
          <w:sz w:val="28"/>
          <w:bdr w:val="none" w:sz="0" w:space="0" w:color="auto"/>
        </w:rPr>
        <w:t>文</w:t>
      </w:r>
      <w:r>
        <w:rPr>
          <w:rFonts w:ascii="宋体" w:eastAsia="宋体" w:hAnsi="SimSun" w:cs="宋体"/>
          <w:sz w:val="28"/>
          <w:bdr w:val="none" w:sz="0" w:space="0" w:color="auto"/>
        </w:rPr>
        <w:t>课</w:t>
      </w:r>
      <w:r>
        <w:rPr>
          <w:rFonts w:ascii="宋体" w:eastAsia="宋体" w:hAnsi="MS Mincho" w:cs="宋体"/>
          <w:sz w:val="28"/>
          <w:bdr w:val="none" w:sz="0" w:space="0" w:color="auto"/>
        </w:rPr>
        <w:t>堂不能</w:t>
      </w:r>
      <w:r>
        <w:rPr>
          <w:rFonts w:ascii="宋体" w:eastAsia="宋体" w:hAnsi="SimSun" w:cs="宋体"/>
          <w:sz w:val="28"/>
          <w:bdr w:val="none" w:sz="0" w:space="0" w:color="auto"/>
        </w:rPr>
        <w:t>说</w:t>
      </w:r>
      <w:r>
        <w:rPr>
          <w:rFonts w:ascii="宋体" w:eastAsia="宋体" w:hAnsi="MS Mincho" w:cs="宋体"/>
          <w:sz w:val="28"/>
          <w:bdr w:val="none" w:sz="0" w:space="0" w:color="auto"/>
        </w:rPr>
        <w:t>是完美的</w:t>
      </w:r>
      <w:r>
        <w:rPr>
          <w:rFonts w:ascii="宋体" w:eastAsia="宋体" w:hAnsi="SimSun" w:cs="宋体"/>
          <w:sz w:val="28"/>
          <w:bdr w:val="none" w:sz="0" w:space="0" w:color="auto"/>
        </w:rPr>
        <w:t>课</w:t>
      </w:r>
      <w:r>
        <w:rPr>
          <w:rFonts w:ascii="宋体" w:eastAsia="宋体" w:hAnsi="MS Mincho" w:cs="宋体"/>
          <w:sz w:val="28"/>
          <w:bdr w:val="none" w:sz="0" w:space="0" w:color="auto"/>
        </w:rPr>
        <w:t>堂。</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hAnsi="SimSun" w:cs="宋体"/>
          <w:sz w:val="28"/>
          <w:bdr w:val="none" w:sz="0" w:space="0" w:color="auto"/>
        </w:rPr>
        <w:t>课</w:t>
      </w:r>
      <w:r>
        <w:rPr>
          <w:rFonts w:ascii="宋体" w:eastAsia="宋体" w:hAnsi="MS Mincho" w:cs="宋体"/>
          <w:sz w:val="28"/>
          <w:bdr w:val="none" w:sz="0" w:space="0" w:color="auto"/>
        </w:rPr>
        <w:t>堂上教</w:t>
      </w:r>
      <w:r>
        <w:rPr>
          <w:rFonts w:ascii="宋体" w:eastAsia="宋体" w:hAnsi="SimSun" w:cs="宋体"/>
          <w:sz w:val="28"/>
          <w:bdr w:val="none" w:sz="0" w:space="0" w:color="auto"/>
        </w:rPr>
        <w:t>师预设</w:t>
      </w:r>
      <w:r>
        <w:rPr>
          <w:rFonts w:ascii="宋体" w:eastAsia="宋体" w:hAnsi="MS Mincho" w:cs="宋体"/>
          <w:sz w:val="28"/>
          <w:bdr w:val="none" w:sz="0" w:space="0" w:color="auto"/>
        </w:rPr>
        <w:t>的不要太多，不要</w:t>
      </w:r>
      <w:r>
        <w:rPr>
          <w:rFonts w:ascii="宋体" w:eastAsia="宋体" w:hAnsi="SimSun" w:cs="宋体"/>
          <w:sz w:val="28"/>
          <w:bdr w:val="none" w:sz="0" w:space="0" w:color="auto"/>
        </w:rPr>
        <w:t>让</w:t>
      </w:r>
      <w:r>
        <w:rPr>
          <w:rFonts w:ascii="宋体" w:eastAsia="宋体" w:hAnsi="MS Mincho" w:cs="宋体"/>
          <w:sz w:val="28"/>
          <w:bdr w:val="none" w:sz="0" w:space="0" w:color="auto"/>
        </w:rPr>
        <w:t>学生的思</w:t>
      </w:r>
      <w:r>
        <w:rPr>
          <w:rFonts w:ascii="宋体" w:eastAsia="宋体" w:hAnsi="SimSun" w:cs="宋体"/>
          <w:sz w:val="28"/>
          <w:bdr w:val="none" w:sz="0" w:space="0" w:color="auto"/>
        </w:rPr>
        <w:t>维</w:t>
      </w:r>
      <w:r>
        <w:rPr>
          <w:rFonts w:ascii="宋体" w:eastAsia="宋体" w:hAnsi="MS Mincho" w:cs="宋体"/>
          <w:sz w:val="28"/>
          <w:bdr w:val="none" w:sz="0" w:space="0" w:color="auto"/>
        </w:rPr>
        <w:t>一直禁</w:t>
      </w:r>
      <w:r>
        <w:rPr>
          <w:rFonts w:ascii="宋体" w:eastAsia="宋体" w:hAnsi="SimSun" w:cs="宋体"/>
          <w:sz w:val="28"/>
          <w:bdr w:val="none" w:sz="0" w:space="0" w:color="auto"/>
        </w:rPr>
        <w:t>锢</w:t>
      </w:r>
      <w:r>
        <w:rPr>
          <w:rFonts w:ascii="宋体" w:eastAsia="宋体" w:hAnsi="MS Mincho" w:cs="宋体"/>
          <w:sz w:val="28"/>
          <w:bdr w:val="none" w:sz="0" w:space="0" w:color="auto"/>
        </w:rPr>
        <w:t>在教</w:t>
      </w:r>
      <w:r>
        <w:rPr>
          <w:rFonts w:ascii="宋体" w:eastAsia="宋体" w:hAnsi="SimSun" w:cs="宋体"/>
          <w:sz w:val="28"/>
          <w:bdr w:val="none" w:sz="0" w:space="0" w:color="auto"/>
        </w:rPr>
        <w:t>师</w:t>
      </w:r>
      <w:r>
        <w:rPr>
          <w:rFonts w:ascii="宋体" w:eastAsia="宋体" w:hAnsi="MS Mincho" w:cs="宋体"/>
          <w:sz w:val="28"/>
          <w:bdr w:val="none" w:sz="0" w:space="0" w:color="auto"/>
        </w:rPr>
        <w:t>事先</w:t>
      </w:r>
      <w:r>
        <w:rPr>
          <w:rFonts w:ascii="宋体" w:eastAsia="宋体" w:hAnsi="SimSun" w:cs="宋体"/>
          <w:sz w:val="28"/>
          <w:bdr w:val="none" w:sz="0" w:space="0" w:color="auto"/>
        </w:rPr>
        <w:t>设计</w:t>
      </w:r>
      <w:r>
        <w:rPr>
          <w:rFonts w:ascii="宋体" w:eastAsia="宋体" w:hAnsi="MS Mincho" w:cs="宋体"/>
          <w:sz w:val="28"/>
          <w:bdr w:val="none" w:sz="0" w:space="0" w:color="auto"/>
        </w:rPr>
        <w:t>好的条条框框之中，</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hAnsi="SimSun" w:cs="宋体"/>
          <w:sz w:val="28"/>
          <w:bdr w:val="none" w:sz="0" w:space="0" w:color="auto"/>
        </w:rPr>
        <w:t>课</w:t>
      </w:r>
      <w:r>
        <w:rPr>
          <w:rFonts w:ascii="宋体" w:eastAsia="宋体" w:hAnsi="MS Mincho" w:cs="宋体"/>
          <w:sz w:val="28"/>
          <w:bdr w:val="none" w:sz="0" w:space="0" w:color="auto"/>
        </w:rPr>
        <w:t>堂中学生碰撞出来的</w:t>
      </w:r>
      <w:r>
        <w:rPr>
          <w:rFonts w:ascii="宋体" w:eastAsia="宋体" w:cs="宋体"/>
          <w:sz w:val="28"/>
          <w:bdr w:val="none" w:sz="0" w:space="0" w:color="auto"/>
        </w:rPr>
        <w:t>`</w:t>
      </w:r>
      <w:r>
        <w:rPr>
          <w:rFonts w:ascii="宋体" w:eastAsia="宋体" w:hAnsi="MS Mincho" w:cs="宋体"/>
          <w:sz w:val="28"/>
          <w:bdr w:val="none" w:sz="0" w:space="0" w:color="auto"/>
        </w:rPr>
        <w:t>思</w:t>
      </w:r>
      <w:r>
        <w:rPr>
          <w:rFonts w:ascii="宋体" w:eastAsia="宋体" w:hAnsi="SimSun" w:cs="宋体"/>
          <w:sz w:val="28"/>
          <w:bdr w:val="none" w:sz="0" w:space="0" w:color="auto"/>
        </w:rPr>
        <w:t>维</w:t>
      </w:r>
      <w:r>
        <w:rPr>
          <w:rFonts w:ascii="宋体" w:eastAsia="宋体" w:hAnsi="MS Mincho" w:cs="宋体"/>
          <w:sz w:val="28"/>
          <w:bdr w:val="none" w:sz="0" w:space="0" w:color="auto"/>
        </w:rPr>
        <w:t>火化，教</w:t>
      </w:r>
      <w:r>
        <w:rPr>
          <w:rFonts w:ascii="宋体" w:eastAsia="宋体" w:hAnsi="SimSun" w:cs="宋体"/>
          <w:sz w:val="28"/>
          <w:bdr w:val="none" w:sz="0" w:space="0" w:color="auto"/>
        </w:rPr>
        <w:t>师</w:t>
      </w:r>
      <w:r>
        <w:rPr>
          <w:rFonts w:ascii="宋体" w:eastAsia="宋体" w:hAnsi="MS Mincho" w:cs="宋体"/>
          <w:sz w:val="28"/>
          <w:bdr w:val="none" w:sz="0" w:space="0" w:color="auto"/>
        </w:rPr>
        <w:t>要及</w:t>
      </w:r>
      <w:r>
        <w:rPr>
          <w:rFonts w:ascii="宋体" w:eastAsia="宋体" w:hAnsi="SimSun" w:cs="宋体"/>
          <w:sz w:val="28"/>
          <w:bdr w:val="none" w:sz="0" w:space="0" w:color="auto"/>
        </w:rPr>
        <w:t>时</w:t>
      </w:r>
      <w:r>
        <w:rPr>
          <w:rFonts w:ascii="宋体" w:eastAsia="宋体" w:hAnsi="MS Mincho" w:cs="宋体"/>
          <w:sz w:val="28"/>
          <w:bdr w:val="none" w:sz="0" w:space="0" w:color="auto"/>
        </w:rPr>
        <w:t>的把握住，并使之得以充分燃</w:t>
      </w:r>
      <w:r>
        <w:rPr>
          <w:rFonts w:ascii="宋体" w:eastAsia="宋体" w:hAnsi="SimSun" w:cs="宋体"/>
          <w:sz w:val="28"/>
          <w:bdr w:val="none" w:sz="0" w:space="0" w:color="auto"/>
        </w:rPr>
        <w:t>烧</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将</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还给</w:t>
      </w:r>
      <w:r>
        <w:rPr>
          <w:rFonts w:ascii="宋体" w:eastAsia="宋体" w:hAnsi="MS Mincho" w:cs="宋体"/>
          <w:sz w:val="28"/>
          <w:bdr w:val="none" w:sz="0" w:space="0" w:color="auto"/>
        </w:rPr>
        <w:t>学生</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堂上要充分</w:t>
      </w:r>
      <w:r>
        <w:rPr>
          <w:rFonts w:ascii="宋体" w:eastAsia="宋体" w:hAnsi="SimSun" w:cs="宋体"/>
          <w:sz w:val="28"/>
          <w:bdr w:val="none" w:sz="0" w:space="0" w:color="auto"/>
        </w:rPr>
        <w:t>发挥</w:t>
      </w:r>
      <w:r>
        <w:rPr>
          <w:rFonts w:ascii="宋体" w:eastAsia="宋体" w:hAnsi="MS Mincho" w:cs="宋体"/>
          <w:sz w:val="28"/>
          <w:bdr w:val="none" w:sz="0" w:space="0" w:color="auto"/>
        </w:rPr>
        <w:t>学生的</w:t>
      </w:r>
      <w:r>
        <w:rPr>
          <w:rFonts w:ascii="宋体" w:eastAsia="宋体" w:hAnsi="SimSun" w:cs="宋体"/>
          <w:sz w:val="28"/>
          <w:bdr w:val="none" w:sz="0" w:space="0" w:color="auto"/>
        </w:rPr>
        <w:t>积</w:t>
      </w:r>
      <w:r>
        <w:rPr>
          <w:rFonts w:ascii="宋体" w:eastAsia="宋体" w:hAnsi="MS Mincho" w:cs="宋体"/>
          <w:sz w:val="28"/>
          <w:bdr w:val="none" w:sz="0" w:space="0" w:color="auto"/>
        </w:rPr>
        <w:t>极性，</w:t>
      </w:r>
      <w:r>
        <w:rPr>
          <w:rFonts w:ascii="宋体" w:eastAsia="宋体" w:hAnsi="SimSun" w:cs="宋体"/>
          <w:sz w:val="28"/>
          <w:bdr w:val="none" w:sz="0" w:space="0" w:color="auto"/>
        </w:rPr>
        <w:t>张扬</w:t>
      </w:r>
      <w:r>
        <w:rPr>
          <w:rFonts w:ascii="宋体" w:eastAsia="宋体" w:hAnsi="MS Mincho" w:cs="宋体"/>
          <w:sz w:val="28"/>
          <w:bdr w:val="none" w:sz="0" w:space="0" w:color="auto"/>
        </w:rPr>
        <w:t>个性，展示学生的主体地位，教</w:t>
      </w:r>
      <w:r>
        <w:rPr>
          <w:rFonts w:ascii="宋体" w:eastAsia="宋体" w:hAnsi="SimSun" w:cs="宋体"/>
          <w:sz w:val="28"/>
          <w:bdr w:val="none" w:sz="0" w:space="0" w:color="auto"/>
        </w:rPr>
        <w:t>师</w:t>
      </w:r>
      <w:r>
        <w:rPr>
          <w:rFonts w:ascii="宋体" w:eastAsia="宋体" w:hAnsi="MS Mincho" w:cs="宋体"/>
          <w:sz w:val="28"/>
          <w:bdr w:val="none" w:sz="0" w:space="0" w:color="auto"/>
        </w:rPr>
        <w:t>要起到</w:t>
      </w:r>
      <w:r>
        <w:rPr>
          <w:rFonts w:ascii="宋体" w:eastAsia="宋体" w:hAnsi="SimSun" w:cs="宋体"/>
          <w:sz w:val="28"/>
          <w:bdr w:val="none" w:sz="0" w:space="0" w:color="auto"/>
        </w:rPr>
        <w:t>组织</w:t>
      </w:r>
      <w:r>
        <w:rPr>
          <w:rFonts w:ascii="宋体" w:eastAsia="宋体" w:hAnsi="MS Mincho" w:cs="宋体"/>
          <w:sz w:val="28"/>
          <w:bdr w:val="none" w:sz="0" w:space="0" w:color="auto"/>
        </w:rPr>
        <w:t>者、指</w:t>
      </w:r>
      <w:r>
        <w:rPr>
          <w:rFonts w:ascii="宋体" w:eastAsia="宋体" w:hAnsi="SimSun" w:cs="宋体"/>
          <w:sz w:val="28"/>
          <w:bdr w:val="none" w:sz="0" w:space="0" w:color="auto"/>
        </w:rPr>
        <w:t>导</w:t>
      </w:r>
      <w:r>
        <w:rPr>
          <w:rFonts w:ascii="宋体" w:eastAsia="宋体" w:hAnsi="MS Mincho" w:cs="宋体"/>
          <w:sz w:val="28"/>
          <w:bdr w:val="none" w:sz="0" w:space="0" w:color="auto"/>
        </w:rPr>
        <w:t>者、主持人的作用。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一堂好</w:t>
      </w:r>
      <w:r>
        <w:rPr>
          <w:rFonts w:ascii="宋体" w:eastAsia="宋体" w:hAnsi="SimSun" w:cs="宋体"/>
          <w:sz w:val="28"/>
          <w:bdr w:val="none" w:sz="0" w:space="0" w:color="auto"/>
        </w:rPr>
        <w:t>课</w:t>
      </w:r>
      <w:r>
        <w:rPr>
          <w:rFonts w:ascii="宋体" w:eastAsia="宋体" w:hAnsi="MS Mincho" w:cs="宋体"/>
          <w:sz w:val="28"/>
          <w:bdr w:val="none" w:sz="0" w:space="0" w:color="auto"/>
        </w:rPr>
        <w:t>的</w:t>
      </w:r>
      <w:r>
        <w:rPr>
          <w:rFonts w:ascii="宋体" w:eastAsia="宋体" w:hAnsi="SimSun" w:cs="宋体"/>
          <w:sz w:val="28"/>
          <w:bdr w:val="none" w:sz="0" w:space="0" w:color="auto"/>
        </w:rPr>
        <w:t>标</w:t>
      </w:r>
      <w:r>
        <w:rPr>
          <w:rFonts w:ascii="宋体" w:eastAsia="宋体" w:hAnsi="MS Mincho" w:cs="宋体"/>
          <w:sz w:val="28"/>
          <w:bdr w:val="none" w:sz="0" w:space="0" w:color="auto"/>
        </w:rPr>
        <w:t>准就是：教</w:t>
      </w:r>
      <w:r>
        <w:rPr>
          <w:rFonts w:ascii="宋体" w:eastAsia="宋体" w:hAnsi="SimSun" w:cs="宋体"/>
          <w:sz w:val="28"/>
          <w:bdr w:val="none" w:sz="0" w:space="0" w:color="auto"/>
        </w:rPr>
        <w:t>师</w:t>
      </w:r>
      <w:r>
        <w:rPr>
          <w:rFonts w:ascii="宋体" w:eastAsia="宋体" w:hAnsi="MS Mincho" w:cs="宋体"/>
          <w:sz w:val="28"/>
          <w:bdr w:val="none" w:sz="0" w:space="0" w:color="auto"/>
        </w:rPr>
        <w:t>手中有教材，心中有学生，</w:t>
      </w:r>
      <w:r>
        <w:rPr>
          <w:rFonts w:ascii="宋体" w:eastAsia="宋体" w:hAnsi="SimSun" w:cs="宋体"/>
          <w:sz w:val="28"/>
          <w:bdr w:val="none" w:sz="0" w:space="0" w:color="auto"/>
        </w:rPr>
        <w:t>设计</w:t>
      </w:r>
      <w:r>
        <w:rPr>
          <w:rFonts w:ascii="宋体" w:eastAsia="宋体" w:hAnsi="MS Mincho" w:cs="宋体"/>
          <w:sz w:val="28"/>
          <w:bdr w:val="none" w:sz="0" w:space="0" w:color="auto"/>
        </w:rPr>
        <w:t>教案立足于学生</w:t>
      </w:r>
      <w:r>
        <w:rPr>
          <w:rFonts w:ascii="宋体" w:eastAsia="宋体" w:cs="宋体"/>
          <w:sz w:val="28"/>
          <w:bdr w:val="none" w:sz="0" w:space="0" w:color="auto"/>
        </w:rPr>
        <w:t>“</w:t>
      </w:r>
      <w:r>
        <w:rPr>
          <w:rFonts w:ascii="宋体" w:eastAsia="宋体" w:hAnsi="MS Mincho" w:cs="宋体"/>
          <w:sz w:val="28"/>
          <w:bdr w:val="none" w:sz="0" w:space="0" w:color="auto"/>
        </w:rPr>
        <w:t>学</w:t>
      </w:r>
      <w:r>
        <w:rPr>
          <w:rFonts w:ascii="宋体" w:eastAsia="宋体" w:cs="宋体"/>
          <w:sz w:val="28"/>
          <w:bdr w:val="none" w:sz="0" w:space="0" w:color="auto"/>
        </w:rPr>
        <w:t>”</w:t>
      </w:r>
      <w:r>
        <w:rPr>
          <w:rFonts w:ascii="宋体" w:eastAsia="宋体" w:hAnsi="MS Mincho" w:cs="宋体"/>
          <w:sz w:val="28"/>
          <w:bdr w:val="none" w:sz="0" w:space="0" w:color="auto"/>
        </w:rPr>
        <w:t>，走</w:t>
      </w:r>
      <w:r>
        <w:rPr>
          <w:rFonts w:ascii="宋体" w:eastAsia="宋体" w:hAnsi="SimSun" w:cs="宋体"/>
          <w:sz w:val="28"/>
          <w:bdr w:val="none" w:sz="0" w:space="0" w:color="auto"/>
        </w:rPr>
        <w:t>进课</w:t>
      </w:r>
      <w:r>
        <w:rPr>
          <w:rFonts w:ascii="宋体" w:eastAsia="宋体" w:hAnsi="MS Mincho" w:cs="宋体"/>
          <w:sz w:val="28"/>
          <w:bdr w:val="none" w:sz="0" w:space="0" w:color="auto"/>
        </w:rPr>
        <w:t>堂</w:t>
      </w:r>
      <w:r>
        <w:rPr>
          <w:rFonts w:ascii="宋体" w:eastAsia="宋体" w:hAnsi="SimSun" w:cs="宋体"/>
          <w:sz w:val="28"/>
          <w:bdr w:val="none" w:sz="0" w:space="0" w:color="auto"/>
        </w:rPr>
        <w:t>发动</w:t>
      </w:r>
      <w:r>
        <w:rPr>
          <w:rFonts w:ascii="宋体" w:eastAsia="宋体" w:hAnsi="MS Mincho" w:cs="宋体"/>
          <w:sz w:val="28"/>
          <w:bdr w:val="none" w:sz="0" w:space="0" w:color="auto"/>
        </w:rPr>
        <w:t>学生</w:t>
      </w:r>
      <w:r>
        <w:rPr>
          <w:rFonts w:ascii="宋体" w:eastAsia="宋体" w:cs="宋体"/>
          <w:sz w:val="28"/>
          <w:bdr w:val="none" w:sz="0" w:space="0" w:color="auto"/>
        </w:rPr>
        <w:t>“</w:t>
      </w:r>
      <w:r>
        <w:rPr>
          <w:rFonts w:ascii="宋体" w:eastAsia="宋体" w:hAnsi="MS Mincho" w:cs="宋体"/>
          <w:sz w:val="28"/>
          <w:bdr w:val="none" w:sz="0" w:space="0" w:color="auto"/>
        </w:rPr>
        <w:t>学</w:t>
      </w:r>
      <w:r>
        <w:rPr>
          <w:rFonts w:ascii="宋体" w:eastAsia="宋体" w:cs="宋体"/>
          <w:sz w:val="28"/>
          <w:bdr w:val="none" w:sz="0" w:space="0" w:color="auto"/>
        </w:rPr>
        <w:t>”</w:t>
      </w:r>
      <w:r>
        <w:rPr>
          <w:rFonts w:ascii="宋体" w:eastAsia="宋体" w:hAnsi="MS Mincho" w:cs="宋体"/>
          <w:sz w:val="28"/>
          <w:bdr w:val="none" w:sz="0" w:space="0" w:color="auto"/>
        </w:rPr>
        <w:t>，打</w:t>
      </w:r>
      <w:r>
        <w:rPr>
          <w:rFonts w:ascii="宋体" w:eastAsia="宋体" w:hAnsi="SimSun" w:cs="宋体"/>
          <w:sz w:val="28"/>
          <w:bdr w:val="none" w:sz="0" w:space="0" w:color="auto"/>
        </w:rPr>
        <w:t>开课</w:t>
      </w:r>
      <w:r>
        <w:rPr>
          <w:rFonts w:ascii="宋体" w:eastAsia="宋体" w:hAnsi="MS Mincho" w:cs="宋体"/>
          <w:sz w:val="28"/>
          <w:bdr w:val="none" w:sz="0" w:space="0" w:color="auto"/>
        </w:rPr>
        <w:t>本</w:t>
      </w:r>
      <w:r>
        <w:rPr>
          <w:rFonts w:ascii="宋体" w:eastAsia="宋体" w:hAnsi="SimSun" w:cs="宋体"/>
          <w:sz w:val="28"/>
          <w:bdr w:val="none" w:sz="0" w:space="0" w:color="auto"/>
        </w:rPr>
        <w:t>组织</w:t>
      </w:r>
      <w:r>
        <w:rPr>
          <w:rFonts w:ascii="宋体" w:eastAsia="宋体" w:hAnsi="MS Mincho" w:cs="宋体"/>
          <w:sz w:val="28"/>
          <w:bdr w:val="none" w:sz="0" w:space="0" w:color="auto"/>
        </w:rPr>
        <w:t>学生</w:t>
      </w:r>
      <w:r>
        <w:rPr>
          <w:rFonts w:ascii="宋体" w:eastAsia="宋体" w:cs="宋体"/>
          <w:sz w:val="28"/>
          <w:bdr w:val="none" w:sz="0" w:space="0" w:color="auto"/>
        </w:rPr>
        <w:t>“</w:t>
      </w:r>
      <w:r>
        <w:rPr>
          <w:rFonts w:ascii="宋体" w:eastAsia="宋体" w:hAnsi="MS Mincho" w:cs="宋体"/>
          <w:sz w:val="28"/>
          <w:bdr w:val="none" w:sz="0" w:space="0" w:color="auto"/>
        </w:rPr>
        <w:t>学</w:t>
      </w:r>
      <w:r>
        <w:rPr>
          <w:rFonts w:ascii="宋体" w:eastAsia="宋体" w:cs="宋体"/>
          <w:sz w:val="28"/>
          <w:bdr w:val="none" w:sz="0" w:space="0" w:color="auto"/>
        </w:rPr>
        <w:t>”</w:t>
      </w:r>
      <w:r>
        <w:rPr>
          <w:rFonts w:ascii="宋体" w:eastAsia="宋体" w:hAnsi="MS Mincho" w:cs="宋体"/>
          <w:sz w:val="28"/>
          <w:bdr w:val="none" w:sz="0" w:space="0" w:color="auto"/>
        </w:rPr>
        <w:t>，遇到障碍指</w:t>
      </w:r>
      <w:r>
        <w:rPr>
          <w:rFonts w:ascii="宋体" w:eastAsia="宋体" w:hAnsi="SimSun" w:cs="宋体"/>
          <w:sz w:val="28"/>
          <w:bdr w:val="none" w:sz="0" w:space="0" w:color="auto"/>
        </w:rPr>
        <w:t>导</w:t>
      </w:r>
      <w:r>
        <w:rPr>
          <w:rFonts w:ascii="宋体" w:eastAsia="宋体" w:hAnsi="MS Mincho" w:cs="宋体"/>
          <w:sz w:val="28"/>
          <w:bdr w:val="none" w:sz="0" w:space="0" w:color="auto"/>
        </w:rPr>
        <w:t>学生</w:t>
      </w:r>
      <w:r>
        <w:rPr>
          <w:rFonts w:ascii="宋体" w:eastAsia="宋体" w:cs="宋体"/>
          <w:sz w:val="28"/>
          <w:bdr w:val="none" w:sz="0" w:space="0" w:color="auto"/>
        </w:rPr>
        <w:t>“</w:t>
      </w:r>
      <w:r>
        <w:rPr>
          <w:rFonts w:ascii="宋体" w:eastAsia="宋体" w:hAnsi="MS Mincho" w:cs="宋体"/>
          <w:sz w:val="28"/>
          <w:bdr w:val="none" w:sz="0" w:space="0" w:color="auto"/>
        </w:rPr>
        <w:t>学</w:t>
      </w:r>
      <w:r>
        <w:rPr>
          <w:rFonts w:ascii="宋体" w:eastAsia="宋体" w:cs="宋体"/>
          <w:sz w:val="28"/>
          <w:bdr w:val="none" w:sz="0" w:space="0" w:color="auto"/>
        </w:rPr>
        <w:t>”</w:t>
      </w:r>
      <w:r>
        <w:rPr>
          <w:rFonts w:ascii="宋体" w:eastAsia="宋体" w:hAnsi="MS Mincho" w:cs="宋体"/>
          <w:sz w:val="28"/>
          <w:bdr w:val="none" w:sz="0" w:space="0" w:color="auto"/>
        </w:rPr>
        <w:t>，一句</w:t>
      </w:r>
      <w:r>
        <w:rPr>
          <w:rFonts w:ascii="宋体" w:eastAsia="宋体" w:hAnsi="SimSun" w:cs="宋体"/>
          <w:sz w:val="28"/>
          <w:bdr w:val="none" w:sz="0" w:space="0" w:color="auto"/>
        </w:rPr>
        <w:t>话</w:t>
      </w:r>
      <w:r>
        <w:rPr>
          <w:rFonts w:ascii="宋体" w:eastAsia="宋体" w:hAnsi="MS Mincho" w:cs="宋体"/>
          <w:sz w:val="28"/>
          <w:bdr w:val="none" w:sz="0" w:space="0" w:color="auto"/>
        </w:rPr>
        <w:t>：</w:t>
      </w:r>
      <w:r>
        <w:rPr>
          <w:rFonts w:ascii="宋体" w:eastAsia="宋体" w:hAnsi="SimSun" w:cs="宋体"/>
          <w:sz w:val="28"/>
          <w:bdr w:val="none" w:sz="0" w:space="0" w:color="auto"/>
        </w:rPr>
        <w:t>导</w:t>
      </w:r>
      <w:r>
        <w:rPr>
          <w:rFonts w:ascii="宋体" w:eastAsia="宋体" w:hAnsi="MS Mincho" w:cs="宋体"/>
          <w:sz w:val="28"/>
          <w:bdr w:val="none" w:sz="0" w:space="0" w:color="auto"/>
        </w:rPr>
        <w:t>学助</w:t>
      </w:r>
      <w:r>
        <w:rPr>
          <w:rFonts w:ascii="宋体" w:eastAsia="宋体" w:hAnsi="SimSun" w:cs="宋体"/>
          <w:sz w:val="28"/>
          <w:bdr w:val="none" w:sz="0" w:space="0" w:color="auto"/>
        </w:rPr>
        <w:t>读</w:t>
      </w:r>
      <w:r>
        <w:rPr>
          <w:rFonts w:ascii="宋体" w:eastAsia="宋体" w:hAnsi="MS Mincho" w:cs="宋体"/>
          <w:sz w:val="28"/>
          <w:bdr w:val="none" w:sz="0" w:space="0" w:color="auto"/>
        </w:rPr>
        <w:t>，使学生真正成</w:t>
      </w:r>
      <w:r>
        <w:rPr>
          <w:rFonts w:ascii="宋体" w:eastAsia="宋体" w:hAnsi="SimSun" w:cs="宋体"/>
          <w:sz w:val="28"/>
          <w:bdr w:val="none" w:sz="0" w:space="0" w:color="auto"/>
        </w:rPr>
        <w:t>为</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的主人。</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过这</w:t>
      </w:r>
      <w:r>
        <w:rPr>
          <w:rFonts w:ascii="宋体" w:eastAsia="宋体" w:hAnsi="MS Mincho" w:cs="宋体"/>
          <w:sz w:val="28"/>
          <w:bdr w:val="none" w:sz="0" w:space="0" w:color="auto"/>
        </w:rPr>
        <w:t>次听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开</w:t>
      </w:r>
      <w:r>
        <w:rPr>
          <w:rFonts w:ascii="宋体" w:eastAsia="宋体" w:hAnsi="MS Mincho" w:cs="宋体"/>
          <w:sz w:val="28"/>
          <w:bdr w:val="none" w:sz="0" w:space="0" w:color="auto"/>
        </w:rPr>
        <w:t>展，我</w:t>
      </w:r>
      <w:r>
        <w:rPr>
          <w:rFonts w:ascii="宋体" w:eastAsia="宋体" w:hAnsi="SimSun" w:cs="宋体"/>
          <w:sz w:val="28"/>
          <w:bdr w:val="none" w:sz="0" w:space="0" w:color="auto"/>
        </w:rPr>
        <w:t>们</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看到了</w:t>
      </w:r>
      <w:r>
        <w:rPr>
          <w:rFonts w:ascii="宋体" w:eastAsia="宋体" w:hAnsi="SimSun" w:cs="宋体"/>
          <w:sz w:val="28"/>
          <w:bdr w:val="none" w:sz="0" w:space="0" w:color="auto"/>
        </w:rPr>
        <w:t>复习阶</w:t>
      </w:r>
      <w:r>
        <w:rPr>
          <w:rFonts w:ascii="宋体" w:eastAsia="宋体" w:hAnsi="MS Mincho" w:cs="宋体"/>
          <w:sz w:val="28"/>
          <w:bdr w:val="none" w:sz="0" w:space="0" w:color="auto"/>
        </w:rPr>
        <w:t>段教学的不足、</w:t>
      </w:r>
      <w:r>
        <w:rPr>
          <w:rFonts w:ascii="宋体" w:eastAsia="宋体" w:hAnsi="SimSun" w:cs="宋体"/>
          <w:sz w:val="28"/>
          <w:bdr w:val="none" w:sz="0" w:space="0" w:color="auto"/>
        </w:rPr>
        <w:t>纰</w:t>
      </w:r>
      <w:r>
        <w:rPr>
          <w:rFonts w:ascii="宋体" w:eastAsia="宋体" w:hAnsi="MS Mincho" w:cs="宋体"/>
          <w:sz w:val="28"/>
          <w:bdr w:val="none" w:sz="0" w:space="0" w:color="auto"/>
        </w:rPr>
        <w:t>漏之</w:t>
      </w:r>
      <w:r>
        <w:rPr>
          <w:rFonts w:ascii="宋体" w:eastAsia="宋体" w:hAnsi="SimSun" w:cs="宋体"/>
          <w:sz w:val="28"/>
          <w:bdr w:val="none" w:sz="0" w:space="0" w:color="auto"/>
        </w:rPr>
        <w:t>处</w:t>
      </w:r>
      <w:r>
        <w:rPr>
          <w:rFonts w:ascii="宋体" w:eastAsia="宋体" w:hAnsi="MS Mincho" w:cs="宋体"/>
          <w:sz w:val="28"/>
          <w:bdr w:val="none" w:sz="0" w:space="0" w:color="auto"/>
        </w:rPr>
        <w:t>，而且</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hAnsi="SimSun" w:cs="宋体"/>
          <w:sz w:val="28"/>
          <w:bdr w:val="none" w:sz="0" w:space="0" w:color="auto"/>
        </w:rPr>
        <w:t>语</w:t>
      </w:r>
      <w:r>
        <w:rPr>
          <w:rFonts w:ascii="宋体" w:eastAsia="宋体" w:hAnsi="MS Mincho" w:cs="宋体"/>
          <w:sz w:val="28"/>
          <w:bdr w:val="none" w:sz="0" w:space="0" w:color="auto"/>
        </w:rPr>
        <w:t>文</w:t>
      </w:r>
      <w:r>
        <w:rPr>
          <w:rFonts w:ascii="宋体" w:eastAsia="宋体" w:hAnsi="SimSun" w:cs="宋体"/>
          <w:sz w:val="28"/>
          <w:bdr w:val="none" w:sz="0" w:space="0" w:color="auto"/>
        </w:rPr>
        <w:t>复习课该</w:t>
      </w:r>
      <w:r>
        <w:rPr>
          <w:rFonts w:ascii="宋体" w:eastAsia="宋体" w:hAnsi="MS Mincho" w:cs="宋体"/>
          <w:sz w:val="28"/>
          <w:bdr w:val="none" w:sz="0" w:space="0" w:color="auto"/>
        </w:rPr>
        <w:t>怎</w:t>
      </w:r>
      <w:r>
        <w:rPr>
          <w:rFonts w:ascii="宋体" w:eastAsia="宋体" w:hAnsi="SimSun" w:cs="宋体"/>
          <w:sz w:val="28"/>
          <w:bdr w:val="none" w:sz="0" w:space="0" w:color="auto"/>
        </w:rPr>
        <w:t>样</w:t>
      </w:r>
      <w:r>
        <w:rPr>
          <w:rFonts w:ascii="宋体" w:eastAsia="宋体" w:hAnsi="MS Mincho" w:cs="宋体"/>
          <w:sz w:val="28"/>
          <w:bdr w:val="none" w:sz="0" w:space="0" w:color="auto"/>
        </w:rPr>
        <w:t>上</w:t>
      </w:r>
      <w:r>
        <w:rPr>
          <w:rFonts w:ascii="宋体" w:eastAsia="宋体" w:hAnsi="SimSun" w:cs="宋体"/>
          <w:sz w:val="28"/>
          <w:bdr w:val="none" w:sz="0" w:space="0" w:color="auto"/>
        </w:rPr>
        <w:t>进</w:t>
      </w:r>
      <w:r>
        <w:rPr>
          <w:rFonts w:ascii="宋体" w:eastAsia="宋体" w:hAnsi="MS Mincho" w:cs="宋体"/>
          <w:sz w:val="28"/>
          <w:bdr w:val="none" w:sz="0" w:space="0" w:color="auto"/>
        </w:rPr>
        <w:t>行了探</w:t>
      </w:r>
      <w:r>
        <w:rPr>
          <w:rFonts w:ascii="宋体" w:eastAsia="宋体" w:hAnsi="SimSun" w:cs="宋体"/>
          <w:sz w:val="28"/>
          <w:bdr w:val="none" w:sz="0" w:space="0" w:color="auto"/>
        </w:rPr>
        <w:t>讨</w:t>
      </w:r>
      <w:r>
        <w:rPr>
          <w:rFonts w:ascii="宋体" w:eastAsia="宋体" w:hAnsi="MS Mincho" w:cs="宋体"/>
          <w:sz w:val="28"/>
          <w:bdr w:val="none" w:sz="0" w:space="0" w:color="auto"/>
        </w:rPr>
        <w:t>、提出了</w:t>
      </w:r>
      <w:r>
        <w:rPr>
          <w:rFonts w:ascii="宋体" w:eastAsia="宋体" w:hAnsi="SimSun" w:cs="宋体"/>
          <w:sz w:val="28"/>
          <w:bdr w:val="none" w:sz="0" w:space="0" w:color="auto"/>
        </w:rPr>
        <w:t>许</w:t>
      </w:r>
      <w:r>
        <w:rPr>
          <w:rFonts w:ascii="宋体" w:eastAsia="宋体" w:hAnsi="MS Mincho" w:cs="宋体"/>
          <w:sz w:val="28"/>
          <w:bdr w:val="none" w:sz="0" w:space="0" w:color="auto"/>
        </w:rPr>
        <w:t>多建</w:t>
      </w:r>
      <w:r>
        <w:rPr>
          <w:rFonts w:ascii="宋体" w:eastAsia="宋体" w:hAnsi="SimSun" w:cs="宋体"/>
          <w:sz w:val="28"/>
          <w:bdr w:val="none" w:sz="0" w:space="0" w:color="auto"/>
        </w:rPr>
        <w:t>设</w:t>
      </w:r>
      <w:r>
        <w:rPr>
          <w:rFonts w:ascii="宋体" w:eastAsia="宋体" w:hAnsi="MS Mincho" w:cs="宋体"/>
          <w:sz w:val="28"/>
          <w:bdr w:val="none" w:sz="0" w:space="0" w:color="auto"/>
        </w:rPr>
        <w:t>性的意</w:t>
      </w:r>
      <w:r>
        <w:rPr>
          <w:rFonts w:ascii="宋体" w:eastAsia="宋体" w:hAnsi="SimSun" w:cs="宋体"/>
          <w:sz w:val="28"/>
          <w:bdr w:val="none" w:sz="0" w:space="0" w:color="auto"/>
        </w:rPr>
        <w:t>见</w:t>
      </w:r>
      <w:r>
        <w:rPr>
          <w:rFonts w:ascii="宋体" w:eastAsia="宋体" w:hAnsi="MS Mincho" w:cs="宋体"/>
          <w:sz w:val="28"/>
          <w:bdr w:val="none" w:sz="0" w:space="0" w:color="auto"/>
        </w:rPr>
        <w:t>，并且</w:t>
      </w:r>
      <w:r>
        <w:rPr>
          <w:rFonts w:ascii="宋体" w:eastAsia="宋体" w:hAnsi="SimSun" w:cs="宋体"/>
          <w:sz w:val="28"/>
          <w:bdr w:val="none" w:sz="0" w:space="0" w:color="auto"/>
        </w:rPr>
        <w:t>对</w:t>
      </w:r>
      <w:r>
        <w:rPr>
          <w:rFonts w:ascii="宋体" w:eastAsia="宋体" w:hAnsi="MS Mincho" w:cs="宋体"/>
          <w:sz w:val="28"/>
          <w:bdr w:val="none" w:sz="0" w:space="0" w:color="auto"/>
        </w:rPr>
        <w:t>初三</w:t>
      </w:r>
      <w:r>
        <w:rPr>
          <w:rFonts w:ascii="宋体" w:eastAsia="宋体" w:hAnsi="SimSun" w:cs="宋体"/>
          <w:sz w:val="28"/>
          <w:bdr w:val="none" w:sz="0" w:space="0" w:color="auto"/>
        </w:rPr>
        <w:t>复习阶</w:t>
      </w:r>
      <w:r>
        <w:rPr>
          <w:rFonts w:ascii="宋体" w:eastAsia="宋体" w:hAnsi="MS Mincho" w:cs="宋体"/>
          <w:sz w:val="28"/>
          <w:bdr w:val="none" w:sz="0" w:space="0" w:color="auto"/>
        </w:rPr>
        <w:t>段</w:t>
      </w:r>
      <w:r>
        <w:rPr>
          <w:rFonts w:ascii="宋体" w:eastAsia="宋体" w:hAnsi="SimSun" w:cs="宋体"/>
          <w:sz w:val="28"/>
          <w:bdr w:val="none" w:sz="0" w:space="0" w:color="auto"/>
        </w:rPr>
        <w:t>语</w:t>
      </w:r>
      <w:r>
        <w:rPr>
          <w:rFonts w:ascii="宋体" w:eastAsia="宋体" w:hAnsi="MS Mincho" w:cs="宋体"/>
          <w:sz w:val="28"/>
          <w:bdr w:val="none" w:sz="0" w:space="0" w:color="auto"/>
        </w:rPr>
        <w:t>文教学的方向</w:t>
      </w:r>
      <w:r>
        <w:rPr>
          <w:rFonts w:ascii="宋体" w:eastAsia="宋体" w:hAnsi="SimSun" w:cs="宋体"/>
          <w:sz w:val="28"/>
          <w:bdr w:val="none" w:sz="0" w:space="0" w:color="auto"/>
        </w:rPr>
        <w:t>进</w:t>
      </w:r>
      <w:r>
        <w:rPr>
          <w:rFonts w:ascii="宋体" w:eastAsia="宋体" w:hAnsi="MS Mincho" w:cs="宋体"/>
          <w:sz w:val="28"/>
          <w:bdr w:val="none" w:sz="0" w:space="0" w:color="auto"/>
        </w:rPr>
        <w:t>行了探</w:t>
      </w:r>
      <w:r>
        <w:rPr>
          <w:rFonts w:ascii="宋体" w:eastAsia="宋体" w:hAnsi="SimSun" w:cs="宋体"/>
          <w:sz w:val="28"/>
          <w:bdr w:val="none" w:sz="0" w:space="0" w:color="auto"/>
        </w:rPr>
        <w:t>讨</w:t>
      </w:r>
      <w:r>
        <w:rPr>
          <w:rFonts w:ascii="宋体" w:eastAsia="宋体" w:hAnsi="MS Mincho" w:cs="宋体"/>
          <w:sz w:val="28"/>
          <w:bdr w:val="none" w:sz="0" w:space="0" w:color="auto"/>
        </w:rPr>
        <w:t>，</w:t>
      </w:r>
      <w:r>
        <w:rPr>
          <w:rFonts w:ascii="宋体" w:eastAsia="宋体" w:hAnsi="SimSun" w:cs="宋体"/>
          <w:sz w:val="28"/>
          <w:bdr w:val="none" w:sz="0" w:space="0" w:color="auto"/>
        </w:rPr>
        <w:t>应该说</w:t>
      </w:r>
      <w:r>
        <w:rPr>
          <w:rFonts w:ascii="宋体" w:eastAsia="宋体" w:hAnsi="MS Mincho" w:cs="宋体"/>
          <w:sz w:val="28"/>
          <w:bdr w:val="none" w:sz="0" w:space="0" w:color="auto"/>
        </w:rPr>
        <w:t>是一次比</w:t>
      </w:r>
      <w:r>
        <w:rPr>
          <w:rFonts w:ascii="宋体" w:eastAsia="宋体" w:hAnsi="SimSun" w:cs="宋体"/>
          <w:sz w:val="28"/>
          <w:bdr w:val="none" w:sz="0" w:space="0" w:color="auto"/>
        </w:rPr>
        <w:t>较</w:t>
      </w:r>
      <w:r>
        <w:rPr>
          <w:rFonts w:ascii="宋体" w:eastAsia="宋体" w:hAnsi="MS Mincho" w:cs="宋体"/>
          <w:sz w:val="28"/>
          <w:bdr w:val="none" w:sz="0" w:space="0" w:color="auto"/>
        </w:rPr>
        <w:t>扎</w:t>
      </w:r>
      <w:r>
        <w:rPr>
          <w:rFonts w:ascii="宋体" w:eastAsia="宋体" w:hAnsi="SimSun" w:cs="宋体"/>
          <w:sz w:val="28"/>
          <w:bdr w:val="none" w:sz="0" w:space="0" w:color="auto"/>
        </w:rPr>
        <w:t>实</w:t>
      </w:r>
      <w:r>
        <w:rPr>
          <w:rFonts w:ascii="宋体" w:eastAsia="宋体" w:hAnsi="MS Mincho" w:cs="宋体"/>
          <w:sz w:val="28"/>
          <w:bdr w:val="none" w:sz="0" w:space="0" w:color="auto"/>
        </w:rPr>
        <w:t>、有效、真</w:t>
      </w:r>
      <w:r>
        <w:rPr>
          <w:rFonts w:ascii="宋体" w:eastAsia="宋体" w:hAnsi="SimSun" w:cs="宋体"/>
          <w:sz w:val="28"/>
          <w:bdr w:val="none" w:sz="0" w:space="0" w:color="auto"/>
        </w:rPr>
        <w:t>实</w:t>
      </w:r>
      <w:r>
        <w:rPr>
          <w:rFonts w:ascii="宋体" w:eastAsia="宋体" w:hAnsi="MS Mincho" w:cs="宋体"/>
          <w:sz w:val="28"/>
          <w:bdr w:val="none" w:sz="0" w:space="0" w:color="auto"/>
        </w:rPr>
        <w:t>的教研活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台安</w:t>
      </w:r>
      <w:r>
        <w:rPr>
          <w:rFonts w:ascii="宋体" w:eastAsia="宋体" w:hAnsi="SimSun" w:cs="宋体"/>
          <w:sz w:val="28"/>
          <w:bdr w:val="none" w:sz="0" w:space="0" w:color="auto"/>
        </w:rPr>
        <w:t>县</w:t>
      </w:r>
      <w:r>
        <w:rPr>
          <w:rFonts w:ascii="宋体" w:eastAsia="宋体" w:hAnsi="MS Mincho" w:cs="宋体"/>
          <w:sz w:val="28"/>
          <w:bdr w:val="none" w:sz="0" w:space="0" w:color="auto"/>
        </w:rPr>
        <w:t>教育局</w:t>
      </w:r>
      <w:r>
        <w:rPr>
          <w:rFonts w:ascii="宋体" w:eastAsia="宋体" w:hAnsi="SimSun" w:cs="宋体"/>
          <w:sz w:val="28"/>
          <w:bdr w:val="none" w:sz="0" w:space="0" w:color="auto"/>
        </w:rPr>
        <w:t>组织</w:t>
      </w:r>
      <w:r>
        <w:rPr>
          <w:rFonts w:ascii="宋体" w:eastAsia="宋体" w:hAnsi="MS Mincho" w:cs="宋体"/>
          <w:sz w:val="28"/>
          <w:bdr w:val="none" w:sz="0" w:space="0" w:color="auto"/>
        </w:rPr>
        <w:t>的台安</w:t>
      </w:r>
      <w:r>
        <w:rPr>
          <w:rFonts w:ascii="宋体" w:eastAsia="宋体" w:hAnsi="SimSun" w:cs="宋体"/>
          <w:sz w:val="28"/>
          <w:bdr w:val="none" w:sz="0" w:space="0" w:color="auto"/>
        </w:rPr>
        <w:t>县</w:t>
      </w:r>
      <w:r>
        <w:rPr>
          <w:rFonts w:ascii="宋体" w:eastAsia="宋体" w:hAnsi="MS Mincho" w:cs="宋体"/>
          <w:sz w:val="28"/>
          <w:bdr w:val="none" w:sz="0" w:space="0" w:color="auto"/>
        </w:rPr>
        <w:t>中小学校</w:t>
      </w:r>
      <w:r>
        <w:rPr>
          <w:rFonts w:ascii="宋体" w:eastAsia="宋体" w:hAnsi="SimSun" w:cs="宋体"/>
          <w:sz w:val="28"/>
          <w:bdr w:val="none" w:sz="0" w:space="0" w:color="auto"/>
        </w:rPr>
        <w:t>长</w:t>
      </w:r>
      <w:r>
        <w:rPr>
          <w:rFonts w:ascii="宋体" w:eastAsia="宋体" w:hAnsi="MS Mincho" w:cs="宋体"/>
          <w:sz w:val="28"/>
          <w:bdr w:val="none" w:sz="0" w:space="0" w:color="auto"/>
        </w:rPr>
        <w:t>、分管教学的副校</w:t>
      </w:r>
      <w:r>
        <w:rPr>
          <w:rFonts w:ascii="宋体" w:eastAsia="宋体" w:hAnsi="SimSun" w:cs="宋体"/>
          <w:sz w:val="28"/>
          <w:bdr w:val="none" w:sz="0" w:space="0" w:color="auto"/>
        </w:rPr>
        <w:t>长</w:t>
      </w:r>
      <w:r>
        <w:rPr>
          <w:rFonts w:ascii="宋体" w:eastAsia="宋体" w:hAnsi="MS Mincho" w:cs="宋体"/>
          <w:sz w:val="28"/>
          <w:bdr w:val="none" w:sz="0" w:space="0" w:color="auto"/>
        </w:rPr>
        <w:t>、教</w:t>
      </w:r>
      <w:r>
        <w:rPr>
          <w:rFonts w:ascii="宋体" w:eastAsia="宋体" w:hAnsi="SimSun" w:cs="宋体"/>
          <w:sz w:val="28"/>
          <w:bdr w:val="none" w:sz="0" w:space="0" w:color="auto"/>
        </w:rPr>
        <w:t>导</w:t>
      </w:r>
      <w:r>
        <w:rPr>
          <w:rFonts w:ascii="宋体" w:eastAsia="宋体" w:hAnsi="MS Mincho" w:cs="宋体"/>
          <w:sz w:val="28"/>
          <w:bdr w:val="none" w:sz="0" w:space="0" w:color="auto"/>
        </w:rPr>
        <w:t>主任听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在教育局</w:t>
      </w:r>
      <w:r>
        <w:rPr>
          <w:rFonts w:ascii="宋体" w:eastAsia="宋体" w:hAnsi="SimSun" w:cs="宋体"/>
          <w:sz w:val="28"/>
          <w:bdr w:val="none" w:sz="0" w:space="0" w:color="auto"/>
        </w:rPr>
        <w:t>组织</w:t>
      </w:r>
      <w:r>
        <w:rPr>
          <w:rFonts w:ascii="宋体" w:eastAsia="宋体" w:hAnsi="MS Mincho" w:cs="宋体"/>
          <w:sz w:val="28"/>
          <w:bdr w:val="none" w:sz="0" w:space="0" w:color="auto"/>
        </w:rPr>
        <w:t>下，在教</w:t>
      </w:r>
      <w:r>
        <w:rPr>
          <w:rFonts w:ascii="宋体" w:eastAsia="宋体" w:hAnsi="SimSun" w:cs="宋体"/>
          <w:sz w:val="28"/>
          <w:bdr w:val="none" w:sz="0" w:space="0" w:color="auto"/>
        </w:rPr>
        <w:t>师进</w:t>
      </w:r>
      <w:r>
        <w:rPr>
          <w:rFonts w:ascii="宋体" w:eastAsia="宋体" w:hAnsi="MS Mincho" w:cs="宋体"/>
          <w:sz w:val="28"/>
          <w:bdr w:val="none" w:sz="0" w:space="0" w:color="auto"/>
        </w:rPr>
        <w:t>修学校教研</w:t>
      </w:r>
      <w:r>
        <w:rPr>
          <w:rFonts w:ascii="宋体" w:eastAsia="宋体" w:hAnsi="SimSun" w:cs="宋体"/>
          <w:sz w:val="28"/>
          <w:bdr w:val="none" w:sz="0" w:space="0" w:color="auto"/>
        </w:rPr>
        <w:t>员</w:t>
      </w:r>
      <w:r>
        <w:rPr>
          <w:rFonts w:ascii="宋体" w:eastAsia="宋体" w:hAnsi="MS Mincho" w:cs="宋体"/>
          <w:sz w:val="28"/>
          <w:bdr w:val="none" w:sz="0" w:space="0" w:color="auto"/>
        </w:rPr>
        <w:t>的配合下，在各初中校</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极努力下，在各点校大力支持下</w:t>
      </w:r>
      <w:r>
        <w:rPr>
          <w:rFonts w:ascii="宋体" w:eastAsia="宋体" w:hAnsi="SimSun" w:cs="宋体"/>
          <w:sz w:val="28"/>
          <w:bdr w:val="none" w:sz="0" w:space="0" w:color="auto"/>
        </w:rPr>
        <w:t>圆满结</w:t>
      </w:r>
      <w:r>
        <w:rPr>
          <w:rFonts w:ascii="宋体" w:eastAsia="宋体" w:hAnsi="MS Mincho" w:cs="宋体"/>
          <w:sz w:val="28"/>
          <w:bdr w:val="none" w:sz="0" w:space="0" w:color="auto"/>
        </w:rPr>
        <w:t>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这</w:t>
      </w:r>
      <w:r>
        <w:rPr>
          <w:rFonts w:ascii="宋体" w:eastAsia="宋体" w:hAnsi="MS Mincho" w:cs="宋体"/>
          <w:sz w:val="28"/>
          <w:bdr w:val="none" w:sz="0" w:space="0" w:color="auto"/>
        </w:rPr>
        <w:t>次</w:t>
      </w:r>
      <w:r>
        <w:rPr>
          <w:rFonts w:ascii="宋体" w:eastAsia="宋体" w:hAnsi="SimSun" w:cs="宋体"/>
          <w:sz w:val="28"/>
          <w:bdr w:val="none" w:sz="0" w:space="0" w:color="auto"/>
        </w:rPr>
        <w:t>领导</w:t>
      </w: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，中学</w:t>
      </w:r>
      <w:r>
        <w:rPr>
          <w:rFonts w:ascii="宋体" w:eastAsia="宋体" w:hAnsi="SimSun" w:cs="宋体"/>
          <w:sz w:val="28"/>
          <w:bdr w:val="none" w:sz="0" w:space="0" w:color="auto"/>
        </w:rPr>
        <w:t>组</w:t>
      </w:r>
      <w:r>
        <w:rPr>
          <w:rFonts w:ascii="宋体" w:eastAsia="宋体" w:hAnsi="MS Mincho" w:cs="宋体"/>
          <w:sz w:val="28"/>
          <w:bdr w:val="none" w:sz="0" w:space="0" w:color="auto"/>
        </w:rPr>
        <w:t>于</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11</w:t>
      </w:r>
      <w:r>
        <w:rPr>
          <w:rFonts w:ascii="宋体" w:eastAsia="宋体" w:hAnsi="MS Mincho" w:cs="宋体"/>
          <w:sz w:val="28"/>
          <w:bdr w:val="none" w:sz="0" w:space="0" w:color="auto"/>
        </w:rPr>
        <w:t>月</w:t>
      </w:r>
      <w:r>
        <w:rPr>
          <w:rFonts w:ascii="宋体" w:eastAsia="宋体" w:cs="宋体"/>
          <w:sz w:val="28"/>
          <w:bdr w:val="none" w:sz="0" w:space="0" w:color="auto"/>
        </w:rPr>
        <w:t>16</w:t>
      </w:r>
      <w:r>
        <w:rPr>
          <w:rFonts w:ascii="宋体" w:eastAsia="宋体" w:hAnsi="MS Mincho" w:cs="宋体"/>
          <w:sz w:val="28"/>
          <w:bdr w:val="none" w:sz="0" w:space="0" w:color="auto"/>
        </w:rPr>
        <w:t>日</w:t>
      </w:r>
      <w:r>
        <w:rPr>
          <w:rFonts w:ascii="宋体" w:eastAsia="宋体" w:hAnsi="SimSun" w:cs="宋体"/>
          <w:sz w:val="28"/>
          <w:bdr w:val="none" w:sz="0" w:space="0" w:color="auto"/>
        </w:rPr>
        <w:t>开</w:t>
      </w:r>
      <w:r>
        <w:rPr>
          <w:rFonts w:ascii="宋体" w:eastAsia="宋体" w:hAnsi="MS Mincho" w:cs="宋体"/>
          <w:sz w:val="28"/>
          <w:bdr w:val="none" w:sz="0" w:space="0" w:color="auto"/>
        </w:rPr>
        <w:t>始，</w:t>
      </w:r>
      <w:r>
        <w:rPr>
          <w:rFonts w:ascii="宋体" w:eastAsia="宋体" w:cs="宋体"/>
          <w:sz w:val="28"/>
          <w:bdr w:val="none" w:sz="0" w:space="0" w:color="auto"/>
        </w:rPr>
        <w:t>11</w:t>
      </w:r>
      <w:r>
        <w:rPr>
          <w:rFonts w:ascii="宋体" w:eastAsia="宋体" w:hAnsi="MS Mincho" w:cs="宋体"/>
          <w:sz w:val="28"/>
          <w:bdr w:val="none" w:sz="0" w:space="0" w:color="auto"/>
        </w:rPr>
        <w:t>月</w:t>
      </w:r>
      <w:r>
        <w:rPr>
          <w:rFonts w:ascii="宋体" w:eastAsia="宋体" w:cs="宋体"/>
          <w:sz w:val="28"/>
          <w:bdr w:val="none" w:sz="0" w:space="0" w:color="auto"/>
        </w:rPr>
        <w:t>27</w:t>
      </w:r>
      <w:r>
        <w:rPr>
          <w:rFonts w:ascii="宋体" w:eastAsia="宋体" w:hAnsi="MS Mincho" w:cs="宋体"/>
          <w:sz w:val="28"/>
          <w:bdr w:val="none" w:sz="0" w:space="0" w:color="auto"/>
        </w:rPr>
        <w:t>日</w:t>
      </w:r>
      <w:r>
        <w:rPr>
          <w:rFonts w:ascii="宋体" w:eastAsia="宋体" w:hAnsi="SimSun" w:cs="宋体"/>
          <w:sz w:val="28"/>
          <w:bdr w:val="none" w:sz="0" w:space="0" w:color="auto"/>
        </w:rPr>
        <w:t>结</w:t>
      </w:r>
      <w:r>
        <w:rPr>
          <w:rFonts w:ascii="宋体" w:eastAsia="宋体" w:hAnsi="MS Mincho" w:cs="宋体"/>
          <w:sz w:val="28"/>
          <w:bdr w:val="none" w:sz="0" w:space="0" w:color="auto"/>
        </w:rPr>
        <w:t>束，</w:t>
      </w:r>
      <w:r>
        <w:rPr>
          <w:rFonts w:ascii="宋体" w:eastAsia="宋体" w:hAnsi="SimSun" w:cs="宋体"/>
          <w:sz w:val="28"/>
          <w:bdr w:val="none" w:sz="0" w:space="0" w:color="auto"/>
        </w:rPr>
        <w:t>历时</w:t>
      </w:r>
      <w:r>
        <w:rPr>
          <w:rFonts w:ascii="宋体" w:eastAsia="宋体" w:cs="宋体"/>
          <w:sz w:val="28"/>
          <w:bdr w:val="none" w:sz="0" w:space="0" w:color="auto"/>
        </w:rPr>
        <w:t>5</w:t>
      </w:r>
      <w:r>
        <w:rPr>
          <w:rFonts w:ascii="宋体" w:eastAsia="宋体" w:hAnsi="MS Mincho" w:cs="宋体"/>
          <w:sz w:val="28"/>
          <w:bdr w:val="none" w:sz="0" w:space="0" w:color="auto"/>
        </w:rPr>
        <w:t>天。共</w:t>
      </w:r>
      <w:r>
        <w:rPr>
          <w:rFonts w:ascii="宋体" w:eastAsia="宋体" w:hAnsi="SimSun" w:cs="宋体"/>
          <w:sz w:val="28"/>
          <w:bdr w:val="none" w:sz="0" w:space="0" w:color="auto"/>
        </w:rPr>
        <w:t>设</w:t>
      </w:r>
      <w:r>
        <w:rPr>
          <w:rFonts w:ascii="宋体" w:eastAsia="宋体" w:cs="宋体"/>
          <w:sz w:val="28"/>
          <w:bdr w:val="none" w:sz="0" w:space="0" w:color="auto"/>
        </w:rPr>
        <w:t>5</w:t>
      </w:r>
      <w:r>
        <w:rPr>
          <w:rFonts w:ascii="宋体" w:eastAsia="宋体" w:hAnsi="MS Mincho" w:cs="宋体"/>
          <w:sz w:val="28"/>
          <w:bdr w:val="none" w:sz="0" w:space="0" w:color="auto"/>
        </w:rPr>
        <w:t>个点校，分</w:t>
      </w:r>
      <w:r>
        <w:rPr>
          <w:rFonts w:ascii="宋体" w:eastAsia="宋体" w:hAnsi="SimSun" w:cs="宋体"/>
          <w:sz w:val="28"/>
          <w:bdr w:val="none" w:sz="0" w:space="0" w:color="auto"/>
        </w:rPr>
        <w:t>别</w:t>
      </w:r>
      <w:r>
        <w:rPr>
          <w:rFonts w:ascii="宋体" w:eastAsia="宋体" w:hAnsi="MS Mincho" w:cs="宋体"/>
          <w:sz w:val="28"/>
          <w:bdr w:val="none" w:sz="0" w:space="0" w:color="auto"/>
        </w:rPr>
        <w:t>是台安三中、黄沙初中、西佛初中、桑林初中、新台初中。本次活</w:t>
      </w:r>
      <w:r>
        <w:rPr>
          <w:rFonts w:ascii="宋体" w:eastAsia="宋体" w:hAnsi="SimSun" w:cs="宋体"/>
          <w:sz w:val="28"/>
          <w:bdr w:val="none" w:sz="0" w:space="0" w:color="auto"/>
        </w:rPr>
        <w:t>动</w:t>
      </w:r>
      <w:r>
        <w:rPr>
          <w:rFonts w:ascii="宋体" w:eastAsia="宋体" w:hAnsi="MS Mincho" w:cs="宋体"/>
          <w:sz w:val="28"/>
          <w:bdr w:val="none" w:sz="0" w:space="0" w:color="auto"/>
        </w:rPr>
        <w:t>共有</w:t>
      </w:r>
      <w:r>
        <w:rPr>
          <w:rFonts w:ascii="宋体" w:eastAsia="宋体" w:cs="宋体"/>
          <w:sz w:val="28"/>
          <w:bdr w:val="none" w:sz="0" w:space="0" w:color="auto"/>
        </w:rPr>
        <w:t>54</w:t>
      </w:r>
      <w:r>
        <w:rPr>
          <w:rFonts w:ascii="宋体" w:eastAsia="宋体" w:hAnsi="MS Mincho" w:cs="宋体"/>
          <w:sz w:val="28"/>
          <w:bdr w:val="none" w:sz="0" w:space="0" w:color="auto"/>
        </w:rPr>
        <w:t>名</w:t>
      </w:r>
      <w:r>
        <w:rPr>
          <w:rFonts w:ascii="宋体" w:eastAsia="宋体" w:hAnsi="SimSun" w:cs="宋体"/>
          <w:sz w:val="28"/>
          <w:bdr w:val="none" w:sz="0" w:space="0" w:color="auto"/>
        </w:rPr>
        <w:t>领导</w:t>
      </w:r>
      <w:r>
        <w:rPr>
          <w:rFonts w:ascii="宋体" w:eastAsia="宋体" w:hAnsi="MS Mincho" w:cs="宋体"/>
          <w:sz w:val="28"/>
          <w:bdr w:val="none" w:sz="0" w:space="0" w:color="auto"/>
        </w:rPr>
        <w:t>参加听</w:t>
      </w:r>
      <w:r>
        <w:rPr>
          <w:rFonts w:ascii="宋体" w:eastAsia="宋体" w:hAnsi="SimSun" w:cs="宋体"/>
          <w:sz w:val="28"/>
          <w:bdr w:val="none" w:sz="0" w:space="0" w:color="auto"/>
        </w:rPr>
        <w:t>评课</w:t>
      </w:r>
      <w:r>
        <w:rPr>
          <w:rFonts w:ascii="宋体" w:eastAsia="宋体" w:hAnsi="MS Mincho" w:cs="宋体"/>
          <w:sz w:val="28"/>
          <w:bdr w:val="none" w:sz="0" w:space="0" w:color="auto"/>
        </w:rPr>
        <w:t>，授</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cs="宋体"/>
          <w:sz w:val="28"/>
          <w:bdr w:val="none" w:sz="0" w:space="0" w:color="auto"/>
        </w:rPr>
        <w:t>10</w:t>
      </w:r>
      <w:r>
        <w:rPr>
          <w:rFonts w:ascii="宋体" w:eastAsia="宋体" w:hAnsi="MS Mincho" w:cs="宋体"/>
          <w:sz w:val="28"/>
          <w:bdr w:val="none" w:sz="0" w:space="0" w:color="auto"/>
        </w:rPr>
        <w:t>人。</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hAnsi="MS Mincho" w:cs="宋体"/>
          <w:sz w:val="28"/>
          <w:bdr w:val="none" w:sz="0" w:space="0" w:color="auto"/>
        </w:rPr>
        <w:t>本次是一次</w:t>
      </w:r>
      <w:r>
        <w:rPr>
          <w:rFonts w:ascii="宋体" w:eastAsia="宋体" w:cs="宋体"/>
          <w:sz w:val="28"/>
          <w:bdr w:val="none" w:sz="0" w:space="0" w:color="auto"/>
        </w:rPr>
        <w:t>“</w:t>
      </w:r>
      <w:r>
        <w:rPr>
          <w:rFonts w:ascii="宋体" w:eastAsia="宋体" w:hAnsi="SimSun" w:cs="宋体"/>
          <w:sz w:val="28"/>
          <w:bdr w:val="none" w:sz="0" w:space="0" w:color="auto"/>
        </w:rPr>
        <w:t>评课评</w:t>
      </w:r>
      <w:r>
        <w:rPr>
          <w:rFonts w:ascii="宋体" w:eastAsia="宋体" w:hAnsi="MS Mincho" w:cs="宋体"/>
          <w:sz w:val="28"/>
          <w:bdr w:val="none" w:sz="0" w:space="0" w:color="auto"/>
        </w:rPr>
        <w:t>比</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，所有</w:t>
      </w:r>
      <w:r>
        <w:rPr>
          <w:rFonts w:ascii="宋体" w:eastAsia="宋体" w:hAnsi="SimSun" w:cs="宋体"/>
          <w:sz w:val="28"/>
          <w:bdr w:val="none" w:sz="0" w:space="0" w:color="auto"/>
        </w:rPr>
        <w:t>领导</w:t>
      </w:r>
      <w:r>
        <w:rPr>
          <w:rFonts w:ascii="宋体" w:eastAsia="宋体" w:hAnsi="MS Mincho" w:cs="宋体"/>
          <w:sz w:val="28"/>
          <w:bdr w:val="none" w:sz="0" w:space="0" w:color="auto"/>
        </w:rPr>
        <w:t>，分</w:t>
      </w:r>
      <w:r>
        <w:rPr>
          <w:rFonts w:ascii="宋体" w:eastAsia="宋体" w:hAnsi="SimSun" w:cs="宋体"/>
          <w:sz w:val="28"/>
          <w:bdr w:val="none" w:sz="0" w:space="0" w:color="auto"/>
        </w:rPr>
        <w:t>为</w:t>
      </w:r>
      <w:r>
        <w:rPr>
          <w:rFonts w:ascii="宋体" w:eastAsia="宋体" w:hAnsi="MS Mincho" w:cs="宋体"/>
          <w:sz w:val="28"/>
          <w:bdr w:val="none" w:sz="0" w:space="0" w:color="auto"/>
        </w:rPr>
        <w:t>文、理科两</w:t>
      </w:r>
      <w:r>
        <w:rPr>
          <w:rFonts w:ascii="宋体" w:eastAsia="宋体" w:hAnsi="SimSun" w:cs="宋体"/>
          <w:sz w:val="28"/>
          <w:bdr w:val="none" w:sz="0" w:space="0" w:color="auto"/>
        </w:rPr>
        <w:t>组</w:t>
      </w:r>
      <w:r>
        <w:rPr>
          <w:rFonts w:ascii="宋体" w:eastAsia="宋体" w:hAnsi="MS Mincho" w:cs="宋体"/>
          <w:sz w:val="28"/>
          <w:bdr w:val="none" w:sz="0" w:space="0" w:color="auto"/>
        </w:rPr>
        <w:t>，先由点校</w:t>
      </w:r>
      <w:r>
        <w:rPr>
          <w:rFonts w:ascii="宋体" w:eastAsia="宋体" w:hAnsi="SimSun" w:cs="宋体"/>
          <w:sz w:val="28"/>
          <w:bdr w:val="none" w:sz="0" w:space="0" w:color="auto"/>
        </w:rPr>
        <w:t>选择优</w:t>
      </w:r>
      <w:r>
        <w:rPr>
          <w:rFonts w:ascii="宋体" w:eastAsia="宋体" w:hAnsi="MS Mincho" w:cs="宋体"/>
          <w:sz w:val="28"/>
          <w:bdr w:val="none" w:sz="0" w:space="0" w:color="auto"/>
        </w:rPr>
        <w:t>秀教</w:t>
      </w:r>
      <w:r>
        <w:rPr>
          <w:rFonts w:ascii="宋体" w:eastAsia="宋体" w:hAnsi="SimSun" w:cs="宋体"/>
          <w:sz w:val="28"/>
          <w:bdr w:val="none" w:sz="0" w:space="0" w:color="auto"/>
        </w:rPr>
        <w:t>师</w:t>
      </w:r>
      <w:r>
        <w:rPr>
          <w:rFonts w:ascii="宋体" w:eastAsia="宋体" w:hAnsi="MS Mincho" w:cs="宋体"/>
          <w:sz w:val="28"/>
          <w:bdr w:val="none" w:sz="0" w:space="0" w:color="auto"/>
        </w:rPr>
        <w:t>作</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领导</w:t>
      </w:r>
      <w:r>
        <w:rPr>
          <w:rFonts w:ascii="宋体" w:eastAsia="宋体" w:hAnsi="MS Mincho" w:cs="宋体"/>
          <w:sz w:val="28"/>
          <w:bdr w:val="none" w:sz="0" w:space="0" w:color="auto"/>
        </w:rPr>
        <w:t>听</w:t>
      </w:r>
      <w:r>
        <w:rPr>
          <w:rFonts w:ascii="宋体" w:eastAsia="宋体" w:hAnsi="SimSun" w:cs="宋体"/>
          <w:sz w:val="28"/>
          <w:bdr w:val="none" w:sz="0" w:space="0" w:color="auto"/>
        </w:rPr>
        <w:t>课</w:t>
      </w:r>
      <w:r>
        <w:rPr>
          <w:rFonts w:ascii="宋体" w:eastAsia="宋体" w:hAnsi="MS Mincho" w:cs="宋体"/>
          <w:sz w:val="28"/>
          <w:bdr w:val="none" w:sz="0" w:space="0" w:color="auto"/>
        </w:rPr>
        <w:t>并写听</w:t>
      </w:r>
      <w:r>
        <w:rPr>
          <w:rFonts w:ascii="宋体" w:eastAsia="宋体" w:hAnsi="SimSun" w:cs="宋体"/>
          <w:sz w:val="28"/>
          <w:bdr w:val="none" w:sz="0" w:space="0" w:color="auto"/>
        </w:rPr>
        <w:t>课记录</w:t>
      </w:r>
      <w:r>
        <w:rPr>
          <w:rFonts w:ascii="宋体" w:eastAsia="宋体" w:hAnsi="MS Mincho" w:cs="宋体"/>
          <w:sz w:val="28"/>
          <w:bdr w:val="none" w:sz="0" w:space="0" w:color="auto"/>
        </w:rPr>
        <w:t>，然后</w:t>
      </w:r>
      <w:r>
        <w:rPr>
          <w:rFonts w:ascii="宋体" w:eastAsia="宋体" w:hAnsi="SimSun" w:cs="宋体"/>
          <w:sz w:val="28"/>
          <w:bdr w:val="none" w:sz="0" w:space="0" w:color="auto"/>
        </w:rPr>
        <w:t>给</w:t>
      </w:r>
      <w:r>
        <w:rPr>
          <w:rFonts w:ascii="宋体" w:eastAsia="宋体" w:cs="宋体"/>
          <w:sz w:val="28"/>
          <w:bdr w:val="none" w:sz="0" w:space="0" w:color="auto"/>
        </w:rPr>
        <w:t>15</w:t>
      </w:r>
      <w:r>
        <w:rPr>
          <w:rFonts w:ascii="宋体" w:eastAsia="宋体" w:hAnsi="MS Mincho" w:cs="宋体"/>
          <w:sz w:val="28"/>
          <w:bdr w:val="none" w:sz="0" w:space="0" w:color="auto"/>
        </w:rPr>
        <w:t>分</w:t>
      </w:r>
      <w:r>
        <w:rPr>
          <w:rFonts w:ascii="宋体" w:eastAsia="宋体" w:hAnsi="SimSun" w:cs="宋体"/>
          <w:sz w:val="28"/>
          <w:bdr w:val="none" w:sz="0" w:space="0" w:color="auto"/>
        </w:rPr>
        <w:t>钟时间</w:t>
      </w:r>
      <w:r>
        <w:rPr>
          <w:rFonts w:ascii="宋体" w:eastAsia="宋体" w:hAnsi="MS Mincho" w:cs="宋体"/>
          <w:sz w:val="28"/>
          <w:bdr w:val="none" w:sz="0" w:space="0" w:color="auto"/>
        </w:rPr>
        <w:t>整理听</w:t>
      </w:r>
      <w:r>
        <w:rPr>
          <w:rFonts w:ascii="宋体" w:eastAsia="宋体" w:hAnsi="SimSun" w:cs="宋体"/>
          <w:sz w:val="28"/>
          <w:bdr w:val="none" w:sz="0" w:space="0" w:color="auto"/>
        </w:rPr>
        <w:t>课</w:t>
      </w:r>
      <w:r>
        <w:rPr>
          <w:rFonts w:ascii="宋体" w:eastAsia="宋体" w:hAnsi="MS Mincho" w:cs="宋体"/>
          <w:sz w:val="28"/>
          <w:bdr w:val="none" w:sz="0" w:space="0" w:color="auto"/>
        </w:rPr>
        <w:t>笔</w:t>
      </w:r>
      <w:r>
        <w:rPr>
          <w:rFonts w:ascii="宋体" w:eastAsia="宋体" w:hAnsi="SimSun" w:cs="宋体"/>
          <w:sz w:val="28"/>
          <w:bdr w:val="none" w:sz="0" w:space="0" w:color="auto"/>
        </w:rPr>
        <w:t>记</w:t>
      </w:r>
      <w:r>
        <w:rPr>
          <w:rFonts w:ascii="宋体" w:eastAsia="宋体" w:hAnsi="MS Mincho" w:cs="宋体"/>
          <w:sz w:val="28"/>
          <w:bdr w:val="none" w:sz="0" w:space="0" w:color="auto"/>
        </w:rPr>
        <w:t>并</w:t>
      </w:r>
      <w:r>
        <w:rPr>
          <w:rFonts w:ascii="宋体" w:eastAsia="宋体" w:hAnsi="SimSun" w:cs="宋体"/>
          <w:sz w:val="28"/>
          <w:bdr w:val="none" w:sz="0" w:space="0" w:color="auto"/>
        </w:rPr>
        <w:t>针对</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授</w:t>
      </w:r>
      <w:r>
        <w:rPr>
          <w:rFonts w:ascii="宋体" w:eastAsia="宋体" w:hAnsi="SimSun" w:cs="宋体"/>
          <w:sz w:val="28"/>
          <w:bdr w:val="none" w:sz="0" w:space="0" w:color="auto"/>
        </w:rPr>
        <w:t>课</w:t>
      </w:r>
      <w:r>
        <w:rPr>
          <w:rFonts w:ascii="宋体" w:eastAsia="宋体" w:hAnsi="MS Mincho" w:cs="宋体"/>
          <w:sz w:val="28"/>
          <w:bdr w:val="none" w:sz="0" w:space="0" w:color="auto"/>
        </w:rPr>
        <w:t>情况写出本</w:t>
      </w:r>
      <w:r>
        <w:rPr>
          <w:rFonts w:ascii="宋体" w:eastAsia="宋体" w:hAnsi="SimSun" w:cs="宋体"/>
          <w:sz w:val="28"/>
          <w:bdr w:val="none" w:sz="0" w:space="0" w:color="auto"/>
        </w:rPr>
        <w:t>节课</w:t>
      </w:r>
      <w:r>
        <w:rPr>
          <w:rFonts w:ascii="宋体" w:eastAsia="宋体" w:hAnsi="MS Mincho" w:cs="宋体"/>
          <w:sz w:val="28"/>
          <w:bdr w:val="none" w:sz="0" w:space="0" w:color="auto"/>
        </w:rPr>
        <w:t>的</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评语</w:t>
      </w:r>
      <w:r>
        <w:rPr>
          <w:rFonts w:ascii="宋体" w:eastAsia="宋体" w:hAnsi="MS Mincho" w:cs="宋体"/>
          <w:sz w:val="28"/>
          <w:bdr w:val="none" w:sz="0" w:space="0" w:color="auto"/>
        </w:rPr>
        <w:t>，再按抽</w:t>
      </w:r>
      <w:r>
        <w:rPr>
          <w:rFonts w:ascii="宋体" w:eastAsia="宋体" w:hAnsi="SimSun" w:cs="宋体"/>
          <w:sz w:val="28"/>
          <w:bdr w:val="none" w:sz="0" w:space="0" w:color="auto"/>
        </w:rPr>
        <w:t>签顺</w:t>
      </w:r>
      <w:r>
        <w:rPr>
          <w:rFonts w:ascii="宋体" w:eastAsia="宋体" w:hAnsi="MS Mincho" w:cs="宋体"/>
          <w:sz w:val="28"/>
          <w:bdr w:val="none" w:sz="0" w:space="0" w:color="auto"/>
        </w:rPr>
        <w:t>序</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评课</w:t>
      </w:r>
      <w:r>
        <w:rPr>
          <w:rFonts w:ascii="宋体" w:eastAsia="宋体" w:hAnsi="MS Mincho" w:cs="宋体"/>
          <w:sz w:val="28"/>
          <w:bdr w:val="none" w:sz="0" w:space="0" w:color="auto"/>
        </w:rPr>
        <w:t>，接下来相</w:t>
      </w:r>
      <w:r>
        <w:rPr>
          <w:rFonts w:ascii="宋体" w:eastAsia="宋体" w:hAnsi="SimSun" w:cs="宋体"/>
          <w:sz w:val="28"/>
          <w:bdr w:val="none" w:sz="0" w:space="0" w:color="auto"/>
        </w:rPr>
        <w:t>关</w:t>
      </w:r>
      <w:r>
        <w:rPr>
          <w:rFonts w:ascii="宋体" w:eastAsia="宋体" w:hAnsi="MS Mincho" w:cs="宋体"/>
          <w:sz w:val="28"/>
          <w:bdr w:val="none" w:sz="0" w:space="0" w:color="auto"/>
        </w:rPr>
        <w:t>教研</w:t>
      </w:r>
      <w:r>
        <w:rPr>
          <w:rFonts w:ascii="宋体" w:eastAsia="宋体" w:hAnsi="SimSun" w:cs="宋体"/>
          <w:sz w:val="28"/>
          <w:bdr w:val="none" w:sz="0" w:space="0" w:color="auto"/>
        </w:rPr>
        <w:t>员针对评课领导</w:t>
      </w:r>
      <w:r>
        <w:rPr>
          <w:rFonts w:ascii="宋体" w:eastAsia="宋体" w:hAnsi="MS Mincho" w:cs="宋体"/>
          <w:sz w:val="28"/>
          <w:bdr w:val="none" w:sz="0" w:space="0" w:color="auto"/>
        </w:rPr>
        <w:t>的</w:t>
      </w:r>
      <w:r>
        <w:rPr>
          <w:rFonts w:ascii="宋体" w:eastAsia="宋体" w:hAnsi="SimSun" w:cs="宋体"/>
          <w:sz w:val="28"/>
          <w:bdr w:val="none" w:sz="0" w:space="0" w:color="auto"/>
        </w:rPr>
        <w:t>评</w:t>
      </w:r>
      <w:r>
        <w:rPr>
          <w:rFonts w:ascii="宋体" w:eastAsia="宋体" w:hAnsi="MS Mincho" w:cs="宋体"/>
          <w:sz w:val="28"/>
          <w:bdr w:val="none" w:sz="0" w:space="0" w:color="auto"/>
        </w:rPr>
        <w:t>比情况</w:t>
      </w:r>
      <w:r>
        <w:rPr>
          <w:rFonts w:ascii="宋体" w:eastAsia="宋体" w:hAnsi="SimSun" w:cs="宋体"/>
          <w:sz w:val="28"/>
          <w:bdr w:val="none" w:sz="0" w:space="0" w:color="auto"/>
        </w:rPr>
        <w:t>进</w:t>
      </w:r>
      <w:r>
        <w:rPr>
          <w:rFonts w:ascii="宋体" w:eastAsia="宋体" w:hAnsi="MS Mincho" w:cs="宋体"/>
          <w:sz w:val="28"/>
          <w:bdr w:val="none" w:sz="0" w:space="0" w:color="auto"/>
        </w:rPr>
        <w:t>行点</w:t>
      </w:r>
      <w:r>
        <w:rPr>
          <w:rFonts w:ascii="宋体" w:eastAsia="宋体" w:hAnsi="SimSun" w:cs="宋体"/>
          <w:sz w:val="28"/>
          <w:bdr w:val="none" w:sz="0" w:space="0" w:color="auto"/>
        </w:rPr>
        <w:t>评</w:t>
      </w:r>
      <w:r>
        <w:rPr>
          <w:rFonts w:ascii="宋体" w:eastAsia="宋体" w:hAnsi="MS Mincho" w:cs="宋体"/>
          <w:sz w:val="28"/>
          <w:bdr w:val="none" w:sz="0" w:space="0" w:color="auto"/>
        </w:rPr>
        <w:t>并作量化打分，最后由</w:t>
      </w:r>
      <w:r>
        <w:rPr>
          <w:rFonts w:ascii="宋体" w:eastAsia="宋体" w:hAnsi="SimSun" w:cs="宋体"/>
          <w:sz w:val="28"/>
          <w:bdr w:val="none" w:sz="0" w:space="0" w:color="auto"/>
        </w:rPr>
        <w:t>县</w:t>
      </w:r>
      <w:r>
        <w:rPr>
          <w:rFonts w:ascii="宋体" w:eastAsia="宋体" w:hAnsi="MS Mincho" w:cs="宋体"/>
          <w:sz w:val="28"/>
          <w:bdr w:val="none" w:sz="0" w:space="0" w:color="auto"/>
        </w:rPr>
        <w:t>局</w:t>
      </w:r>
      <w:r>
        <w:rPr>
          <w:rFonts w:ascii="宋体" w:eastAsia="宋体" w:hAnsi="SimSun" w:cs="宋体"/>
          <w:sz w:val="28"/>
          <w:bdr w:val="none" w:sz="0" w:space="0" w:color="auto"/>
        </w:rPr>
        <w:t>领导评</w:t>
      </w:r>
      <w:r>
        <w:rPr>
          <w:rFonts w:ascii="宋体" w:eastAsia="宋体" w:hAnsi="MS Mincho" w:cs="宋体"/>
          <w:sz w:val="28"/>
          <w:bdr w:val="none" w:sz="0" w:space="0" w:color="auto"/>
        </w:rPr>
        <w:t>点</w:t>
      </w:r>
      <w:r>
        <w:rPr>
          <w:rFonts w:ascii="宋体" w:eastAsia="宋体" w:hAnsi="SimSun" w:cs="宋体"/>
          <w:sz w:val="28"/>
          <w:bdr w:val="none" w:sz="0" w:space="0" w:color="auto"/>
        </w:rPr>
        <w:t>总结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本次</w:t>
      </w:r>
      <w:r>
        <w:rPr>
          <w:rFonts w:ascii="宋体" w:eastAsia="宋体" w:hAnsi="SimSun" w:cs="宋体"/>
          <w:sz w:val="28"/>
          <w:bdr w:val="none" w:sz="0" w:space="0" w:color="auto"/>
        </w:rPr>
        <w:t>领导</w:t>
      </w: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，是</w:t>
      </w:r>
      <w:r>
        <w:rPr>
          <w:rFonts w:ascii="宋体" w:eastAsia="宋体" w:hAnsi="SimSun" w:cs="宋体"/>
          <w:sz w:val="28"/>
          <w:bdr w:val="none" w:sz="0" w:space="0" w:color="auto"/>
        </w:rPr>
        <w:t>县</w:t>
      </w:r>
      <w:r>
        <w:rPr>
          <w:rFonts w:ascii="宋体" w:eastAsia="宋体" w:hAnsi="MS Mincho" w:cs="宋体"/>
          <w:sz w:val="28"/>
          <w:bdr w:val="none" w:sz="0" w:space="0" w:color="auto"/>
        </w:rPr>
        <w:t>教育局</w:t>
      </w:r>
      <w:r>
        <w:rPr>
          <w:rFonts w:ascii="宋体" w:eastAsia="宋体" w:hAnsi="SimSun" w:cs="宋体"/>
          <w:sz w:val="28"/>
          <w:bdr w:val="none" w:sz="0" w:space="0" w:color="auto"/>
        </w:rPr>
        <w:t>强</w:t>
      </w:r>
      <w:r>
        <w:rPr>
          <w:rFonts w:ascii="宋体" w:eastAsia="宋体" w:hAnsi="MS Mincho" w:cs="宋体"/>
          <w:sz w:val="28"/>
          <w:bdr w:val="none" w:sz="0" w:space="0" w:color="auto"/>
        </w:rPr>
        <w:t>化中小学</w:t>
      </w:r>
      <w:r>
        <w:rPr>
          <w:rFonts w:ascii="宋体" w:eastAsia="宋体" w:hAnsi="SimSun" w:cs="宋体"/>
          <w:sz w:val="28"/>
          <w:bdr w:val="none" w:sz="0" w:space="0" w:color="auto"/>
        </w:rPr>
        <w:t>领导</w:t>
      </w:r>
      <w:r>
        <w:rPr>
          <w:rFonts w:ascii="宋体" w:eastAsia="宋体" w:hAnsi="MS Mincho" w:cs="宋体"/>
          <w:sz w:val="28"/>
          <w:bdr w:val="none" w:sz="0" w:space="0" w:color="auto"/>
        </w:rPr>
        <w:t>教学管理能力的一</w:t>
      </w:r>
      <w:r>
        <w:rPr>
          <w:rFonts w:ascii="宋体" w:eastAsia="宋体" w:hAnsi="SimSun" w:cs="宋体"/>
          <w:sz w:val="28"/>
          <w:bdr w:val="none" w:sz="0" w:space="0" w:color="auto"/>
        </w:rPr>
        <w:t>项</w:t>
      </w:r>
      <w:r>
        <w:rPr>
          <w:rFonts w:ascii="宋体" w:eastAsia="宋体" w:hAnsi="MS Mincho" w:cs="宋体"/>
          <w:sz w:val="28"/>
          <w:bdr w:val="none" w:sz="0" w:space="0" w:color="auto"/>
        </w:rPr>
        <w:t>新</w:t>
      </w:r>
      <w:r>
        <w:rPr>
          <w:rFonts w:ascii="宋体" w:eastAsia="宋体" w:hAnsi="SimSun" w:cs="宋体"/>
          <w:sz w:val="28"/>
          <w:bdr w:val="none" w:sz="0" w:space="0" w:color="auto"/>
        </w:rPr>
        <w:t>举</w:t>
      </w:r>
      <w:r>
        <w:rPr>
          <w:rFonts w:ascii="宋体" w:eastAsia="宋体" w:hAnsi="MS Mincho" w:cs="宋体"/>
          <w:sz w:val="28"/>
          <w:bdr w:val="none" w:sz="0" w:space="0" w:color="auto"/>
        </w:rPr>
        <w:t>措，在了解各初中校</w:t>
      </w:r>
      <w:r>
        <w:rPr>
          <w:rFonts w:ascii="宋体" w:eastAsia="宋体" w:hAnsi="SimSun" w:cs="宋体"/>
          <w:sz w:val="28"/>
          <w:bdr w:val="none" w:sz="0" w:space="0" w:color="auto"/>
        </w:rPr>
        <w:t>长</w:t>
      </w:r>
      <w:r>
        <w:rPr>
          <w:rFonts w:ascii="宋体" w:eastAsia="宋体" w:hAnsi="MS Mincho" w:cs="宋体"/>
          <w:sz w:val="28"/>
          <w:bdr w:val="none" w:sz="0" w:space="0" w:color="auto"/>
        </w:rPr>
        <w:t>、</w:t>
      </w:r>
      <w:r>
        <w:rPr>
          <w:rFonts w:ascii="宋体" w:eastAsia="宋体" w:hAnsi="SimSun" w:cs="宋体"/>
          <w:sz w:val="28"/>
          <w:bdr w:val="none" w:sz="0" w:space="0" w:color="auto"/>
        </w:rPr>
        <w:t>业务</w:t>
      </w:r>
      <w:r>
        <w:rPr>
          <w:rFonts w:ascii="宋体" w:eastAsia="宋体" w:hAnsi="MS Mincho" w:cs="宋体"/>
          <w:sz w:val="28"/>
          <w:bdr w:val="none" w:sz="0" w:space="0" w:color="auto"/>
        </w:rPr>
        <w:t>副校</w:t>
      </w:r>
      <w:r>
        <w:rPr>
          <w:rFonts w:ascii="宋体" w:eastAsia="宋体" w:hAnsi="SimSun" w:cs="宋体"/>
          <w:sz w:val="28"/>
          <w:bdr w:val="none" w:sz="0" w:space="0" w:color="auto"/>
        </w:rPr>
        <w:t>长</w:t>
      </w:r>
      <w:r>
        <w:rPr>
          <w:rFonts w:ascii="宋体" w:eastAsia="宋体" w:hAnsi="MS Mincho" w:cs="宋体"/>
          <w:sz w:val="28"/>
          <w:bdr w:val="none" w:sz="0" w:space="0" w:color="auto"/>
        </w:rPr>
        <w:t>、教</w:t>
      </w:r>
      <w:r>
        <w:rPr>
          <w:rFonts w:ascii="宋体" w:eastAsia="宋体" w:hAnsi="SimSun" w:cs="宋体"/>
          <w:sz w:val="28"/>
          <w:bdr w:val="none" w:sz="0" w:space="0" w:color="auto"/>
        </w:rPr>
        <w:t>导</w:t>
      </w:r>
      <w:r>
        <w:rPr>
          <w:rFonts w:ascii="宋体" w:eastAsia="宋体" w:hAnsi="MS Mincho" w:cs="宋体"/>
          <w:sz w:val="28"/>
          <w:bdr w:val="none" w:sz="0" w:space="0" w:color="auto"/>
        </w:rPr>
        <w:t>主任</w:t>
      </w:r>
      <w:r>
        <w:rPr>
          <w:rFonts w:ascii="宋体" w:eastAsia="宋体" w:hAnsi="SimSun" w:cs="宋体"/>
          <w:sz w:val="28"/>
          <w:bdr w:val="none" w:sz="0" w:space="0" w:color="auto"/>
        </w:rPr>
        <w:t>业务</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，也</w:t>
      </w:r>
      <w:r>
        <w:rPr>
          <w:rFonts w:ascii="宋体" w:eastAsia="宋体" w:hAnsi="SimSun" w:cs="宋体"/>
          <w:sz w:val="28"/>
          <w:bdr w:val="none" w:sz="0" w:space="0" w:color="auto"/>
        </w:rPr>
        <w:t>为</w:t>
      </w:r>
      <w:r>
        <w:rPr>
          <w:rFonts w:ascii="宋体" w:eastAsia="宋体" w:hAnsi="MS Mincho" w:cs="宋体"/>
          <w:sz w:val="28"/>
          <w:bdr w:val="none" w:sz="0" w:space="0" w:color="auto"/>
        </w:rPr>
        <w:t>学校之</w:t>
      </w:r>
      <w:r>
        <w:rPr>
          <w:rFonts w:ascii="宋体" w:eastAsia="宋体" w:hAnsi="SimSun" w:cs="宋体"/>
          <w:sz w:val="28"/>
          <w:bdr w:val="none" w:sz="0" w:space="0" w:color="auto"/>
        </w:rPr>
        <w:t>间</w:t>
      </w:r>
      <w:r>
        <w:rPr>
          <w:rFonts w:ascii="宋体" w:eastAsia="宋体" w:hAnsi="MS Mincho" w:cs="宋体"/>
          <w:sz w:val="28"/>
          <w:bdr w:val="none" w:sz="0" w:space="0" w:color="auto"/>
        </w:rPr>
        <w:t>的</w:t>
      </w:r>
      <w:r>
        <w:rPr>
          <w:rFonts w:ascii="宋体" w:eastAsia="宋体" w:hAnsi="SimSun" w:cs="宋体"/>
          <w:sz w:val="28"/>
          <w:bdr w:val="none" w:sz="0" w:space="0" w:color="auto"/>
        </w:rPr>
        <w:t>业务</w:t>
      </w:r>
      <w:r>
        <w:rPr>
          <w:rFonts w:ascii="宋体" w:eastAsia="宋体" w:hAnsi="MS Mincho" w:cs="宋体"/>
          <w:sz w:val="28"/>
          <w:bdr w:val="none" w:sz="0" w:space="0" w:color="auto"/>
        </w:rPr>
        <w:t>交流搭建了一个平台，</w:t>
      </w:r>
      <w:r>
        <w:rPr>
          <w:rFonts w:ascii="宋体" w:eastAsia="宋体" w:hAnsi="SimSun" w:cs="宋体"/>
          <w:sz w:val="28"/>
          <w:bdr w:val="none" w:sz="0" w:space="0" w:color="auto"/>
        </w:rPr>
        <w:t>锻炼</w:t>
      </w:r>
      <w:r>
        <w:rPr>
          <w:rFonts w:ascii="宋体" w:eastAsia="宋体" w:hAnsi="MS Mincho" w:cs="宋体"/>
          <w:sz w:val="28"/>
          <w:bdr w:val="none" w:sz="0" w:space="0" w:color="auto"/>
        </w:rPr>
        <w:t>了有</w:t>
      </w:r>
      <w:r>
        <w:rPr>
          <w:rFonts w:ascii="宋体" w:eastAsia="宋体" w:hAnsi="SimSun" w:cs="宋体"/>
          <w:sz w:val="28"/>
          <w:bdr w:val="none" w:sz="0" w:space="0" w:color="auto"/>
        </w:rPr>
        <w:t>关领导</w:t>
      </w:r>
      <w:r>
        <w:rPr>
          <w:rFonts w:ascii="宋体" w:eastAsia="宋体" w:hAnsi="MS Mincho" w:cs="宋体"/>
          <w:sz w:val="28"/>
          <w:bdr w:val="none" w:sz="0" w:space="0" w:color="auto"/>
        </w:rPr>
        <w:t>的教学</w:t>
      </w:r>
      <w:r>
        <w:rPr>
          <w:rFonts w:ascii="宋体" w:eastAsia="宋体" w:hAnsi="SimSun" w:cs="宋体"/>
          <w:sz w:val="28"/>
          <w:bdr w:val="none" w:sz="0" w:space="0" w:color="auto"/>
        </w:rPr>
        <w:t>评</w:t>
      </w:r>
      <w:r>
        <w:rPr>
          <w:rFonts w:ascii="宋体" w:eastAsia="宋体" w:hAnsi="MS Mincho" w:cs="宋体"/>
          <w:sz w:val="28"/>
          <w:bdr w:val="none" w:sz="0" w:space="0" w:color="auto"/>
        </w:rPr>
        <w:t>价能力，提升了有</w:t>
      </w:r>
      <w:r>
        <w:rPr>
          <w:rFonts w:ascii="宋体" w:eastAsia="宋体" w:hAnsi="SimSun" w:cs="宋体"/>
          <w:sz w:val="28"/>
          <w:bdr w:val="none" w:sz="0" w:space="0" w:color="auto"/>
        </w:rPr>
        <w:t>关</w:t>
      </w:r>
      <w:r>
        <w:rPr>
          <w:rFonts w:ascii="宋体" w:eastAsia="宋体" w:hAnsi="MS Mincho" w:cs="宋体"/>
          <w:sz w:val="28"/>
          <w:bdr w:val="none" w:sz="0" w:space="0" w:color="auto"/>
        </w:rPr>
        <w:t>教学</w:t>
      </w:r>
      <w:r>
        <w:rPr>
          <w:rFonts w:ascii="宋体" w:eastAsia="宋体" w:hAnsi="SimSun" w:cs="宋体"/>
          <w:sz w:val="28"/>
          <w:bdr w:val="none" w:sz="0" w:space="0" w:color="auto"/>
        </w:rPr>
        <w:t>领导</w:t>
      </w:r>
      <w:r>
        <w:rPr>
          <w:rFonts w:ascii="宋体" w:eastAsia="宋体" w:hAnsi="MS Mincho" w:cs="宋体"/>
          <w:sz w:val="28"/>
          <w:bdr w:val="none" w:sz="0" w:space="0" w:color="auto"/>
        </w:rPr>
        <w:t>的听</w:t>
      </w:r>
      <w:r>
        <w:rPr>
          <w:rFonts w:ascii="宋体" w:eastAsia="宋体" w:hAnsi="SimSun" w:cs="宋体"/>
          <w:sz w:val="28"/>
          <w:bdr w:val="none" w:sz="0" w:space="0" w:color="auto"/>
        </w:rPr>
        <w:t>评课</w:t>
      </w:r>
      <w:r>
        <w:rPr>
          <w:rFonts w:ascii="宋体" w:eastAsia="宋体" w:hAnsi="MS Mincho" w:cs="宋体"/>
          <w:sz w:val="28"/>
          <w:bdr w:val="none" w:sz="0" w:space="0" w:color="auto"/>
        </w:rPr>
        <w:t>水平。通</w:t>
      </w:r>
      <w:r>
        <w:rPr>
          <w:rFonts w:ascii="宋体" w:eastAsia="宋体" w:hAnsi="SimSun" w:cs="宋体"/>
          <w:sz w:val="28"/>
          <w:bdr w:val="none" w:sz="0" w:space="0" w:color="auto"/>
        </w:rPr>
        <w:t>过</w:t>
      </w:r>
      <w:r>
        <w:rPr>
          <w:rFonts w:ascii="宋体" w:eastAsia="宋体" w:hAnsi="MS Mincho" w:cs="宋体"/>
          <w:sz w:val="28"/>
          <w:bdr w:val="none" w:sz="0" w:space="0" w:color="auto"/>
        </w:rPr>
        <w:t>本次</w:t>
      </w:r>
      <w:r>
        <w:rPr>
          <w:rFonts w:ascii="宋体" w:eastAsia="宋体" w:hAnsi="SimSun" w:cs="宋体"/>
          <w:sz w:val="28"/>
          <w:bdr w:val="none" w:sz="0" w:space="0" w:color="auto"/>
        </w:rPr>
        <w:t>领导</w:t>
      </w: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也切身地体会到了</w:t>
      </w:r>
      <w:r>
        <w:rPr>
          <w:rFonts w:ascii="宋体" w:eastAsia="宋体" w:hAnsi="SimSun" w:cs="宋体"/>
          <w:sz w:val="28"/>
          <w:bdr w:val="none" w:sz="0" w:space="0" w:color="auto"/>
        </w:rPr>
        <w:t>这</w:t>
      </w:r>
      <w:r>
        <w:rPr>
          <w:rFonts w:ascii="宋体" w:eastAsia="宋体" w:hAnsi="MS Mincho" w:cs="宋体"/>
          <w:sz w:val="28"/>
          <w:bdr w:val="none" w:sz="0" w:space="0" w:color="auto"/>
        </w:rPr>
        <w:t>些情况。各位</w:t>
      </w:r>
      <w:r>
        <w:rPr>
          <w:rFonts w:ascii="宋体" w:eastAsia="宋体" w:hAnsi="SimSun" w:cs="宋体"/>
          <w:sz w:val="28"/>
          <w:bdr w:val="none" w:sz="0" w:space="0" w:color="auto"/>
        </w:rPr>
        <w:t>领导</w:t>
      </w:r>
      <w:r>
        <w:rPr>
          <w:rFonts w:ascii="宋体" w:eastAsia="宋体" w:hAnsi="MS Mincho" w:cs="宋体"/>
          <w:sz w:val="28"/>
          <w:bdr w:val="none" w:sz="0" w:space="0" w:color="auto"/>
        </w:rPr>
        <w:t>在听</w:t>
      </w:r>
      <w:r>
        <w:rPr>
          <w:rFonts w:ascii="宋体" w:eastAsia="宋体" w:hAnsi="SimSun" w:cs="宋体"/>
          <w:sz w:val="28"/>
          <w:bdr w:val="none" w:sz="0" w:space="0" w:color="auto"/>
        </w:rPr>
        <w:t>评课</w:t>
      </w:r>
      <w:r>
        <w:rPr>
          <w:rFonts w:ascii="宋体" w:eastAsia="宋体" w:hAnsi="MS Mincho" w:cs="宋体"/>
          <w:sz w:val="28"/>
          <w:bdr w:val="none" w:sz="0" w:space="0" w:color="auto"/>
        </w:rPr>
        <w:t>方面作了展示，通</w:t>
      </w:r>
      <w:r>
        <w:rPr>
          <w:rFonts w:ascii="宋体" w:eastAsia="宋体" w:hAnsi="SimSun" w:cs="宋体"/>
          <w:sz w:val="28"/>
          <w:bdr w:val="none" w:sz="0" w:space="0" w:color="auto"/>
        </w:rPr>
        <w:t>过对</w:t>
      </w:r>
      <w:r>
        <w:rPr>
          <w:rFonts w:ascii="宋体" w:eastAsia="宋体" w:hAnsi="MS Mincho" w:cs="宋体"/>
          <w:sz w:val="28"/>
          <w:bdr w:val="none" w:sz="0" w:space="0" w:color="auto"/>
        </w:rPr>
        <w:t>教学案例典型解剖，了解了各位</w:t>
      </w:r>
      <w:r>
        <w:rPr>
          <w:rFonts w:ascii="宋体" w:eastAsia="宋体" w:hAnsi="SimSun" w:cs="宋体"/>
          <w:sz w:val="28"/>
          <w:bdr w:val="none" w:sz="0" w:space="0" w:color="auto"/>
        </w:rPr>
        <w:t>领导</w:t>
      </w:r>
      <w:r>
        <w:rPr>
          <w:rFonts w:ascii="宋体" w:eastAsia="宋体" w:hAnsi="MS Mincho" w:cs="宋体"/>
          <w:sz w:val="28"/>
          <w:bdr w:val="none" w:sz="0" w:space="0" w:color="auto"/>
        </w:rPr>
        <w:t>的</w:t>
      </w:r>
      <w:r>
        <w:rPr>
          <w:rFonts w:ascii="宋体" w:eastAsia="宋体" w:hAnsi="SimSun" w:cs="宋体"/>
          <w:sz w:val="28"/>
          <w:bdr w:val="none" w:sz="0" w:space="0" w:color="auto"/>
        </w:rPr>
        <w:t>业务</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，也</w:t>
      </w:r>
      <w:r>
        <w:rPr>
          <w:rFonts w:ascii="宋体" w:eastAsia="宋体" w:hAnsi="SimSun" w:cs="宋体"/>
          <w:sz w:val="28"/>
          <w:bdr w:val="none" w:sz="0" w:space="0" w:color="auto"/>
        </w:rPr>
        <w:t>发现</w:t>
      </w:r>
      <w:r>
        <w:rPr>
          <w:rFonts w:ascii="宋体" w:eastAsia="宋体" w:hAnsi="MS Mincho" w:cs="宋体"/>
          <w:sz w:val="28"/>
          <w:bdr w:val="none" w:sz="0" w:space="0" w:color="auto"/>
        </w:rPr>
        <w:t>了我</w:t>
      </w:r>
      <w:r>
        <w:rPr>
          <w:rFonts w:ascii="宋体" w:eastAsia="宋体" w:hAnsi="SimSun" w:cs="宋体"/>
          <w:sz w:val="28"/>
          <w:bdr w:val="none" w:sz="0" w:space="0" w:color="auto"/>
        </w:rPr>
        <w:t>县</w:t>
      </w:r>
      <w:r>
        <w:rPr>
          <w:rFonts w:ascii="宋体" w:eastAsia="宋体" w:hAnsi="MS Mincho" w:cs="宋体"/>
          <w:sz w:val="28"/>
          <w:bdr w:val="none" w:sz="0" w:space="0" w:color="auto"/>
        </w:rPr>
        <w:t>各学科的</w:t>
      </w:r>
      <w:r>
        <w:rPr>
          <w:rFonts w:ascii="宋体" w:eastAsia="宋体" w:cs="宋体"/>
          <w:sz w:val="28"/>
          <w:bdr w:val="none" w:sz="0" w:space="0" w:color="auto"/>
        </w:rPr>
        <w:t>“</w:t>
      </w:r>
      <w:r>
        <w:rPr>
          <w:rFonts w:ascii="宋体" w:eastAsia="宋体" w:hAnsi="MS Mincho" w:cs="宋体"/>
          <w:sz w:val="28"/>
          <w:bdr w:val="none" w:sz="0" w:space="0" w:color="auto"/>
        </w:rPr>
        <w:t>本土</w:t>
      </w:r>
      <w:r>
        <w:rPr>
          <w:rFonts w:ascii="宋体" w:eastAsia="宋体" w:hAnsi="SimSun" w:cs="宋体"/>
          <w:sz w:val="28"/>
          <w:bdr w:val="none" w:sz="0" w:space="0" w:color="auto"/>
        </w:rPr>
        <w:t>专</w:t>
      </w:r>
      <w:r>
        <w:rPr>
          <w:rFonts w:ascii="宋体" w:eastAsia="宋体" w:hAnsi="MS Mincho" w:cs="宋体"/>
          <w:sz w:val="28"/>
          <w:bdr w:val="none" w:sz="0" w:space="0" w:color="auto"/>
        </w:rPr>
        <w:t>家</w:t>
      </w:r>
      <w:r>
        <w:rPr>
          <w:rFonts w:ascii="宋体" w:eastAsia="宋体" w:cs="宋体"/>
          <w:sz w:val="28"/>
          <w:bdr w:val="none" w:sz="0" w:space="0" w:color="auto"/>
        </w:rPr>
        <w:t>”</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一、听</w:t>
      </w:r>
      <w:r>
        <w:rPr>
          <w:rStyle w:val="strong"/>
          <w:rFonts w:ascii="宋体" w:eastAsia="宋体" w:hAnsi="SimSun" w:cs="宋体"/>
          <w:b/>
          <w:sz w:val="28"/>
          <w:bdr w:val="none" w:sz="0" w:space="0" w:color="auto"/>
        </w:rPr>
        <w:t>评课</w:t>
      </w:r>
      <w:r>
        <w:rPr>
          <w:rStyle w:val="strong"/>
          <w:rFonts w:ascii="宋体" w:eastAsia="宋体" w:hAnsi="MS Mincho" w:cs="宋体"/>
          <w:b/>
          <w:sz w:val="28"/>
          <w:bdr w:val="none" w:sz="0" w:space="0" w:color="auto"/>
        </w:rPr>
        <w:t>的收</w:t>
      </w:r>
      <w:r>
        <w:rPr>
          <w:rStyle w:val="strong"/>
          <w:rFonts w:ascii="宋体" w:eastAsia="宋体" w:hAnsi="SimSun" w:cs="宋体"/>
          <w:b/>
          <w:sz w:val="28"/>
          <w:bdr w:val="none" w:sz="0" w:space="0" w:color="auto"/>
        </w:rPr>
        <w:t>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、加</w:t>
      </w:r>
      <w:r>
        <w:rPr>
          <w:rFonts w:ascii="宋体" w:eastAsia="宋体" w:hAnsi="SimSun" w:cs="宋体"/>
          <w:sz w:val="28"/>
          <w:bdr w:val="none" w:sz="0" w:space="0" w:color="auto"/>
        </w:rPr>
        <w:t>强领导</w:t>
      </w:r>
      <w:r>
        <w:rPr>
          <w:rFonts w:ascii="宋体" w:eastAsia="宋体" w:hAnsi="MS Mincho" w:cs="宋体"/>
          <w:sz w:val="28"/>
          <w:bdr w:val="none" w:sz="0" w:space="0" w:color="auto"/>
        </w:rPr>
        <w:t>的</w:t>
      </w:r>
      <w:r>
        <w:rPr>
          <w:rFonts w:ascii="宋体" w:eastAsia="宋体" w:hAnsi="SimSun" w:cs="宋体"/>
          <w:sz w:val="28"/>
          <w:bdr w:val="none" w:sz="0" w:space="0" w:color="auto"/>
        </w:rPr>
        <w:t>组织</w:t>
      </w:r>
      <w:r>
        <w:rPr>
          <w:rFonts w:ascii="宋体" w:eastAsia="宋体" w:hAnsi="MS Mincho" w:cs="宋体"/>
          <w:sz w:val="28"/>
          <w:bdr w:val="none" w:sz="0" w:space="0" w:color="auto"/>
        </w:rPr>
        <w:t>力度，保</w:t>
      </w:r>
      <w:r>
        <w:rPr>
          <w:rFonts w:ascii="宋体" w:eastAsia="宋体" w:hAnsi="SimSun" w:cs="宋体"/>
          <w:sz w:val="28"/>
          <w:bdr w:val="none" w:sz="0" w:space="0" w:color="auto"/>
        </w:rPr>
        <w:t>证</w:t>
      </w:r>
      <w:r>
        <w:rPr>
          <w:rFonts w:ascii="宋体" w:eastAsia="宋体" w:hAnsi="MS Mincho" w:cs="宋体"/>
          <w:sz w:val="28"/>
          <w:bdr w:val="none" w:sz="0" w:space="0" w:color="auto"/>
        </w:rPr>
        <w:t>了活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实</w:t>
      </w:r>
      <w:r>
        <w:rPr>
          <w:rFonts w:ascii="宋体" w:eastAsia="宋体" w:hAnsi="MS Mincho" w:cs="宋体"/>
          <w:sz w:val="28"/>
          <w:bdr w:val="none" w:sz="0" w:space="0" w:color="auto"/>
        </w:rPr>
        <w:t>施本次活</w:t>
      </w:r>
      <w:r>
        <w:rPr>
          <w:rFonts w:ascii="宋体" w:eastAsia="宋体" w:hAnsi="SimSun" w:cs="宋体"/>
          <w:sz w:val="28"/>
          <w:bdr w:val="none" w:sz="0" w:space="0" w:color="auto"/>
        </w:rPr>
        <w:t>动</w:t>
      </w:r>
      <w:r>
        <w:rPr>
          <w:rFonts w:ascii="宋体" w:eastAsia="宋体" w:hAnsi="MS Mincho" w:cs="宋体"/>
          <w:sz w:val="28"/>
          <w:bdr w:val="none" w:sz="0" w:space="0" w:color="auto"/>
        </w:rPr>
        <w:t>是一次新的</w:t>
      </w:r>
      <w:r>
        <w:rPr>
          <w:rFonts w:ascii="宋体" w:eastAsia="宋体" w:hAnsi="SimSun" w:cs="宋体"/>
          <w:sz w:val="28"/>
          <w:bdr w:val="none" w:sz="0" w:space="0" w:color="auto"/>
        </w:rPr>
        <w:t>尝试</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了更好地完成任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县</w:t>
      </w:r>
      <w:r>
        <w:rPr>
          <w:rFonts w:ascii="宋体" w:eastAsia="宋体" w:hAnsi="MS Mincho" w:cs="宋体"/>
          <w:sz w:val="28"/>
          <w:bdr w:val="none" w:sz="0" w:space="0" w:color="auto"/>
        </w:rPr>
        <w:t>教育局加</w:t>
      </w:r>
      <w:r>
        <w:rPr>
          <w:rFonts w:ascii="宋体" w:eastAsia="宋体" w:hAnsi="SimSun" w:cs="宋体"/>
          <w:sz w:val="28"/>
          <w:bdr w:val="none" w:sz="0" w:space="0" w:color="auto"/>
        </w:rPr>
        <w:t>强</w:t>
      </w:r>
      <w:r>
        <w:rPr>
          <w:rFonts w:ascii="宋体" w:eastAsia="宋体" w:hAnsi="MS Mincho" w:cs="宋体"/>
          <w:sz w:val="28"/>
          <w:bdr w:val="none" w:sz="0" w:space="0" w:color="auto"/>
        </w:rPr>
        <w:t>了活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组织</w:t>
      </w:r>
      <w:r>
        <w:rPr>
          <w:rFonts w:ascii="宋体" w:eastAsia="宋体" w:hAnsi="MS Mincho" w:cs="宋体"/>
          <w:sz w:val="28"/>
          <w:bdr w:val="none" w:sz="0" w:space="0" w:color="auto"/>
        </w:rPr>
        <w:t>，先是教育局的有</w:t>
      </w:r>
      <w:r>
        <w:rPr>
          <w:rFonts w:ascii="宋体" w:eastAsia="宋体" w:hAnsi="SimSun" w:cs="宋体"/>
          <w:sz w:val="28"/>
          <w:bdr w:val="none" w:sz="0" w:space="0" w:color="auto"/>
        </w:rPr>
        <w:t>关领导</w:t>
      </w:r>
      <w:r>
        <w:rPr>
          <w:rFonts w:ascii="宋体" w:eastAsia="宋体" w:hAnsi="MS Mincho" w:cs="宋体"/>
          <w:sz w:val="28"/>
          <w:bdr w:val="none" w:sz="0" w:space="0" w:color="auto"/>
        </w:rPr>
        <w:t>与教</w:t>
      </w:r>
      <w:r>
        <w:rPr>
          <w:rFonts w:ascii="宋体" w:eastAsia="宋体" w:hAnsi="SimSun" w:cs="宋体"/>
          <w:sz w:val="28"/>
          <w:bdr w:val="none" w:sz="0" w:space="0" w:color="auto"/>
        </w:rPr>
        <w:t>师进</w:t>
      </w:r>
      <w:r>
        <w:rPr>
          <w:rFonts w:ascii="宋体" w:eastAsia="宋体" w:hAnsi="MS Mincho" w:cs="宋体"/>
          <w:sz w:val="28"/>
          <w:bdr w:val="none" w:sz="0" w:space="0" w:color="auto"/>
        </w:rPr>
        <w:t>修学校的校</w:t>
      </w:r>
      <w:r>
        <w:rPr>
          <w:rFonts w:ascii="宋体" w:eastAsia="宋体" w:hAnsi="SimSun" w:cs="宋体"/>
          <w:sz w:val="28"/>
          <w:bdr w:val="none" w:sz="0" w:space="0" w:color="auto"/>
        </w:rPr>
        <w:t>长进</w:t>
      </w:r>
      <w:r>
        <w:rPr>
          <w:rFonts w:ascii="宋体" w:eastAsia="宋体" w:hAnsi="MS Mincho" w:cs="宋体"/>
          <w:sz w:val="28"/>
          <w:bdr w:val="none" w:sz="0" w:space="0" w:color="auto"/>
        </w:rPr>
        <w:t>行沟通，研究</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这</w:t>
      </w:r>
      <w:r>
        <w:rPr>
          <w:rFonts w:ascii="宋体" w:eastAsia="宋体" w:hAnsi="MS Mincho" w:cs="宋体"/>
          <w:sz w:val="28"/>
          <w:bdr w:val="none" w:sz="0" w:space="0" w:color="auto"/>
        </w:rPr>
        <w:t>次活</w:t>
      </w:r>
      <w:r>
        <w:rPr>
          <w:rFonts w:ascii="宋体" w:eastAsia="宋体" w:hAnsi="SimSun" w:cs="宋体"/>
          <w:sz w:val="28"/>
          <w:bdr w:val="none" w:sz="0" w:space="0" w:color="auto"/>
        </w:rPr>
        <w:t>动</w:t>
      </w:r>
      <w:r>
        <w:rPr>
          <w:rFonts w:ascii="宋体" w:eastAsia="宋体" w:hAnsi="MS Mincho" w:cs="宋体"/>
          <w:sz w:val="28"/>
          <w:bdr w:val="none" w:sz="0" w:space="0" w:color="auto"/>
        </w:rPr>
        <w:t>的具体方案，然后召</w:t>
      </w:r>
      <w:r>
        <w:rPr>
          <w:rFonts w:ascii="宋体" w:eastAsia="宋体" w:hAnsi="SimSun" w:cs="宋体"/>
          <w:sz w:val="28"/>
          <w:bdr w:val="none" w:sz="0" w:space="0" w:color="auto"/>
        </w:rPr>
        <w:t>开</w:t>
      </w:r>
      <w:r>
        <w:rPr>
          <w:rFonts w:ascii="宋体" w:eastAsia="宋体" w:hAnsi="MS Mincho" w:cs="宋体"/>
          <w:sz w:val="28"/>
          <w:bdr w:val="none" w:sz="0" w:space="0" w:color="auto"/>
        </w:rPr>
        <w:t>了</w:t>
      </w:r>
      <w:r>
        <w:rPr>
          <w:rFonts w:ascii="宋体" w:eastAsia="宋体" w:cs="宋体"/>
          <w:sz w:val="28"/>
          <w:bdr w:val="none" w:sz="0" w:space="0" w:color="auto"/>
        </w:rPr>
        <w:t>“</w:t>
      </w:r>
      <w:r>
        <w:rPr>
          <w:rFonts w:ascii="宋体" w:eastAsia="宋体" w:hAnsi="MS Mincho" w:cs="宋体"/>
          <w:sz w:val="28"/>
          <w:bdr w:val="none" w:sz="0" w:space="0" w:color="auto"/>
        </w:rPr>
        <w:t>台安</w:t>
      </w:r>
      <w:r>
        <w:rPr>
          <w:rFonts w:ascii="宋体" w:eastAsia="宋体" w:hAnsi="SimSun" w:cs="宋体"/>
          <w:sz w:val="28"/>
          <w:bdr w:val="none" w:sz="0" w:space="0" w:color="auto"/>
        </w:rPr>
        <w:t>县</w:t>
      </w:r>
      <w:r>
        <w:rPr>
          <w:rFonts w:ascii="宋体" w:eastAsia="宋体" w:hAnsi="MS Mincho" w:cs="宋体"/>
          <w:sz w:val="28"/>
          <w:bdr w:val="none" w:sz="0" w:space="0" w:color="auto"/>
        </w:rPr>
        <w:t>中小学</w:t>
      </w:r>
      <w:r>
        <w:rPr>
          <w:rFonts w:ascii="宋体" w:eastAsia="宋体" w:hAnsi="SimSun" w:cs="宋体"/>
          <w:sz w:val="28"/>
          <w:bdr w:val="none" w:sz="0" w:space="0" w:color="auto"/>
        </w:rPr>
        <w:t>领导</w:t>
      </w:r>
      <w:r>
        <w:rPr>
          <w:rFonts w:ascii="宋体" w:eastAsia="宋体" w:hAnsi="MS Mincho" w:cs="宋体"/>
          <w:sz w:val="28"/>
          <w:bdr w:val="none" w:sz="0" w:space="0" w:color="auto"/>
        </w:rPr>
        <w:t>听</w:t>
      </w:r>
      <w:r>
        <w:rPr>
          <w:rFonts w:ascii="宋体" w:eastAsia="宋体" w:hAnsi="SimSun" w:cs="宋体"/>
          <w:sz w:val="28"/>
          <w:bdr w:val="none" w:sz="0" w:space="0" w:color="auto"/>
        </w:rPr>
        <w:t>评课评</w:t>
      </w:r>
      <w:r>
        <w:rPr>
          <w:rFonts w:ascii="宋体" w:eastAsia="宋体" w:hAnsi="MS Mincho" w:cs="宋体"/>
          <w:sz w:val="28"/>
          <w:bdr w:val="none" w:sz="0" w:space="0" w:color="auto"/>
        </w:rPr>
        <w:t>比</w:t>
      </w:r>
      <w:r>
        <w:rPr>
          <w:rFonts w:ascii="宋体" w:eastAsia="宋体" w:cs="宋体"/>
          <w:sz w:val="28"/>
          <w:bdr w:val="none" w:sz="0" w:space="0" w:color="auto"/>
        </w:rPr>
        <w:t>”</w:t>
      </w:r>
      <w:r>
        <w:rPr>
          <w:rFonts w:ascii="宋体" w:eastAsia="宋体" w:hAnsi="SimSun" w:cs="宋体"/>
          <w:sz w:val="28"/>
          <w:bdr w:val="none" w:sz="0" w:space="0" w:color="auto"/>
        </w:rPr>
        <w:t>动员</w:t>
      </w:r>
      <w:r>
        <w:rPr>
          <w:rFonts w:ascii="宋体" w:eastAsia="宋体" w:hAnsi="MS Mincho" w:cs="宋体"/>
          <w:sz w:val="28"/>
          <w:bdr w:val="none" w:sz="0" w:space="0" w:color="auto"/>
        </w:rPr>
        <w:t>大会，中小学各校有</w:t>
      </w:r>
      <w:r>
        <w:rPr>
          <w:rFonts w:ascii="宋体" w:eastAsia="宋体" w:hAnsi="SimSun" w:cs="宋体"/>
          <w:sz w:val="28"/>
          <w:bdr w:val="none" w:sz="0" w:space="0" w:color="auto"/>
        </w:rPr>
        <w:t>关领导</w:t>
      </w:r>
      <w:r>
        <w:rPr>
          <w:rFonts w:ascii="宋体" w:eastAsia="宋体" w:hAnsi="MS Mincho" w:cs="宋体"/>
          <w:sz w:val="28"/>
          <w:bdr w:val="none" w:sz="0" w:space="0" w:color="auto"/>
        </w:rPr>
        <w:t>和教</w:t>
      </w:r>
      <w:r>
        <w:rPr>
          <w:rFonts w:ascii="宋体" w:eastAsia="宋体" w:hAnsi="SimSun" w:cs="宋体"/>
          <w:sz w:val="28"/>
          <w:bdr w:val="none" w:sz="0" w:space="0" w:color="auto"/>
        </w:rPr>
        <w:t>师进</w:t>
      </w:r>
      <w:r>
        <w:rPr>
          <w:rFonts w:ascii="宋体" w:eastAsia="宋体" w:hAnsi="MS Mincho" w:cs="宋体"/>
          <w:sz w:val="28"/>
          <w:bdr w:val="none" w:sz="0" w:space="0" w:color="auto"/>
        </w:rPr>
        <w:t>修学校的有</w:t>
      </w:r>
      <w:r>
        <w:rPr>
          <w:rFonts w:ascii="宋体" w:eastAsia="宋体" w:hAnsi="SimSun" w:cs="宋体"/>
          <w:sz w:val="28"/>
          <w:bdr w:val="none" w:sz="0" w:space="0" w:color="auto"/>
        </w:rPr>
        <w:t>关</w:t>
      </w:r>
      <w:r>
        <w:rPr>
          <w:rFonts w:ascii="宋体" w:eastAsia="宋体" w:hAnsi="MS Mincho" w:cs="宋体"/>
          <w:sz w:val="28"/>
          <w:bdr w:val="none" w:sz="0" w:space="0" w:color="auto"/>
        </w:rPr>
        <w:t>教研</w:t>
      </w:r>
      <w:r>
        <w:rPr>
          <w:rFonts w:ascii="宋体" w:eastAsia="宋体" w:hAnsi="SimSun" w:cs="宋体"/>
          <w:sz w:val="28"/>
          <w:bdr w:val="none" w:sz="0" w:space="0" w:color="auto"/>
        </w:rPr>
        <w:t>员</w:t>
      </w:r>
      <w:r>
        <w:rPr>
          <w:rFonts w:ascii="宋体" w:eastAsia="宋体" w:hAnsi="MS Mincho" w:cs="宋体"/>
          <w:sz w:val="28"/>
          <w:bdr w:val="none" w:sz="0" w:space="0" w:color="auto"/>
        </w:rPr>
        <w:t>参加了大会，会上教育局</w:t>
      </w:r>
      <w:r>
        <w:rPr>
          <w:rFonts w:ascii="宋体" w:eastAsia="宋体" w:hAnsi="SimSun" w:cs="宋体"/>
          <w:sz w:val="28"/>
          <w:bdr w:val="none" w:sz="0" w:space="0" w:color="auto"/>
        </w:rPr>
        <w:t>贾</w:t>
      </w:r>
      <w:r>
        <w:rPr>
          <w:rFonts w:ascii="宋体" w:eastAsia="宋体" w:hAnsi="MS Mincho" w:cs="宋体"/>
          <w:sz w:val="28"/>
          <w:bdr w:val="none" w:sz="0" w:space="0" w:color="auto"/>
        </w:rPr>
        <w:t>科</w:t>
      </w:r>
      <w:r>
        <w:rPr>
          <w:rFonts w:ascii="宋体" w:eastAsia="宋体" w:hAnsi="SimSun" w:cs="宋体"/>
          <w:sz w:val="28"/>
          <w:bdr w:val="none" w:sz="0" w:space="0" w:color="auto"/>
        </w:rPr>
        <w:t>长详细</w:t>
      </w:r>
      <w:r>
        <w:rPr>
          <w:rFonts w:ascii="宋体" w:eastAsia="宋体" w:hAnsi="MS Mincho" w:cs="宋体"/>
          <w:sz w:val="28"/>
          <w:bdr w:val="none" w:sz="0" w:space="0" w:color="auto"/>
        </w:rPr>
        <w:t>地</w:t>
      </w:r>
      <w:r>
        <w:rPr>
          <w:rFonts w:ascii="宋体" w:eastAsia="宋体" w:hAnsi="SimSun" w:cs="宋体"/>
          <w:sz w:val="28"/>
          <w:bdr w:val="none" w:sz="0" w:space="0" w:color="auto"/>
        </w:rPr>
        <w:t>讲</w:t>
      </w:r>
      <w:r>
        <w:rPr>
          <w:rFonts w:ascii="宋体" w:eastAsia="宋体" w:hAnsi="MS Mincho" w:cs="宋体"/>
          <w:sz w:val="28"/>
          <w:bdr w:val="none" w:sz="0" w:space="0" w:color="auto"/>
        </w:rPr>
        <w:t>述了活</w:t>
      </w:r>
      <w:r>
        <w:rPr>
          <w:rFonts w:ascii="宋体" w:eastAsia="宋体" w:hAnsi="SimSun" w:cs="宋体"/>
          <w:sz w:val="28"/>
          <w:bdr w:val="none" w:sz="0" w:space="0" w:color="auto"/>
        </w:rPr>
        <w:t>动</w:t>
      </w:r>
      <w:r>
        <w:rPr>
          <w:rFonts w:ascii="宋体" w:eastAsia="宋体" w:hAnsi="MS Mincho" w:cs="宋体"/>
          <w:sz w:val="28"/>
          <w:bdr w:val="none" w:sz="0" w:space="0" w:color="auto"/>
        </w:rPr>
        <w:t>的具体</w:t>
      </w:r>
      <w:r>
        <w:rPr>
          <w:rFonts w:ascii="宋体" w:eastAsia="宋体" w:hAnsi="SimSun" w:cs="宋体"/>
          <w:sz w:val="28"/>
          <w:bdr w:val="none" w:sz="0" w:space="0" w:color="auto"/>
        </w:rPr>
        <w:t>办</w:t>
      </w:r>
      <w:r>
        <w:rPr>
          <w:rFonts w:ascii="宋体" w:eastAsia="宋体" w:hAnsi="MS Mincho" w:cs="宋体"/>
          <w:sz w:val="28"/>
          <w:bdr w:val="none" w:sz="0" w:space="0" w:color="auto"/>
        </w:rPr>
        <w:t>法，</w:t>
      </w:r>
      <w:r>
        <w:rPr>
          <w:rFonts w:ascii="宋体" w:eastAsia="宋体" w:hAnsi="SimSun" w:cs="宋体"/>
          <w:sz w:val="28"/>
          <w:bdr w:val="none" w:sz="0" w:space="0" w:color="auto"/>
        </w:rPr>
        <w:t>张</w:t>
      </w:r>
      <w:r>
        <w:rPr>
          <w:rFonts w:ascii="宋体" w:eastAsia="宋体" w:hAnsi="MS Mincho" w:cs="宋体"/>
          <w:sz w:val="28"/>
          <w:bdr w:val="none" w:sz="0" w:space="0" w:color="auto"/>
        </w:rPr>
        <w:t>武之副局</w:t>
      </w:r>
      <w:r>
        <w:rPr>
          <w:rFonts w:ascii="宋体" w:eastAsia="宋体" w:hAnsi="SimSun" w:cs="宋体"/>
          <w:sz w:val="28"/>
          <w:bdr w:val="none" w:sz="0" w:space="0" w:color="auto"/>
        </w:rPr>
        <w:t>长</w:t>
      </w:r>
      <w:r>
        <w:rPr>
          <w:rFonts w:ascii="宋体" w:eastAsia="宋体" w:hAnsi="MS Mincho" w:cs="宋体"/>
          <w:sz w:val="28"/>
          <w:bdr w:val="none" w:sz="0" w:space="0" w:color="auto"/>
        </w:rPr>
        <w:t>提出了具体要求。在活</w:t>
      </w:r>
      <w:r>
        <w:rPr>
          <w:rFonts w:ascii="宋体" w:eastAsia="宋体" w:hAnsi="SimSun" w:cs="宋体"/>
          <w:sz w:val="28"/>
          <w:bdr w:val="none" w:sz="0" w:space="0" w:color="auto"/>
        </w:rPr>
        <w:t>动</w:t>
      </w:r>
      <w:r>
        <w:rPr>
          <w:rFonts w:ascii="宋体" w:eastAsia="宋体" w:hAnsi="MS Mincho" w:cs="宋体"/>
          <w:sz w:val="28"/>
          <w:bdr w:val="none" w:sz="0" w:space="0" w:color="auto"/>
        </w:rPr>
        <w:t>中，</w:t>
      </w:r>
      <w:r>
        <w:rPr>
          <w:rFonts w:ascii="宋体" w:eastAsia="宋体" w:hAnsi="SimSun" w:cs="宋体"/>
          <w:sz w:val="28"/>
          <w:bdr w:val="none" w:sz="0" w:space="0" w:color="auto"/>
        </w:rPr>
        <w:t>张</w:t>
      </w:r>
      <w:r>
        <w:rPr>
          <w:rFonts w:ascii="宋体" w:eastAsia="宋体" w:hAnsi="MS Mincho" w:cs="宋体"/>
          <w:sz w:val="28"/>
          <w:bdr w:val="none" w:sz="0" w:space="0" w:color="auto"/>
        </w:rPr>
        <w:t>武之副局</w:t>
      </w:r>
      <w:r>
        <w:rPr>
          <w:rFonts w:ascii="宋体" w:eastAsia="宋体" w:hAnsi="SimSun" w:cs="宋体"/>
          <w:sz w:val="28"/>
          <w:bdr w:val="none" w:sz="0" w:space="0" w:color="auto"/>
        </w:rPr>
        <w:t>长</w:t>
      </w:r>
      <w:r>
        <w:rPr>
          <w:rFonts w:ascii="宋体" w:eastAsia="宋体" w:hAnsi="MS Mincho" w:cs="宋体"/>
          <w:sz w:val="28"/>
          <w:bdr w:val="none" w:sz="0" w:space="0" w:color="auto"/>
        </w:rPr>
        <w:t>和</w:t>
      </w:r>
      <w:r>
        <w:rPr>
          <w:rFonts w:ascii="宋体" w:eastAsia="宋体" w:hAnsi="SimSun" w:cs="宋体"/>
          <w:sz w:val="28"/>
          <w:bdr w:val="none" w:sz="0" w:space="0" w:color="auto"/>
        </w:rPr>
        <w:t>贾</w:t>
      </w:r>
      <w:r>
        <w:rPr>
          <w:rFonts w:ascii="宋体" w:eastAsia="宋体" w:hAnsi="MS Mincho" w:cs="宋体"/>
          <w:sz w:val="28"/>
          <w:bdr w:val="none" w:sz="0" w:space="0" w:color="auto"/>
        </w:rPr>
        <w:t>科</w:t>
      </w:r>
      <w:r>
        <w:rPr>
          <w:rFonts w:ascii="宋体" w:eastAsia="宋体" w:hAnsi="SimSun" w:cs="宋体"/>
          <w:sz w:val="28"/>
          <w:bdr w:val="none" w:sz="0" w:space="0" w:color="auto"/>
        </w:rPr>
        <w:t>长亲</w:t>
      </w:r>
      <w:r>
        <w:rPr>
          <w:rFonts w:ascii="宋体" w:eastAsia="宋体" w:hAnsi="MS Mincho" w:cs="宋体"/>
          <w:sz w:val="28"/>
          <w:bdr w:val="none" w:sz="0" w:space="0" w:color="auto"/>
        </w:rPr>
        <w:t>自参与，全程跟踪</w:t>
      </w:r>
      <w:r>
        <w:rPr>
          <w:rFonts w:ascii="宋体" w:eastAsia="宋体" w:hAnsi="SimSun" w:cs="宋体"/>
          <w:sz w:val="28"/>
          <w:bdr w:val="none" w:sz="0" w:space="0" w:color="auto"/>
        </w:rPr>
        <w:t>组织评</w:t>
      </w:r>
      <w:r>
        <w:rPr>
          <w:rFonts w:ascii="宋体" w:eastAsia="宋体" w:hAnsi="MS Mincho" w:cs="宋体"/>
          <w:sz w:val="28"/>
          <w:bdr w:val="none" w:sz="0" w:space="0" w:color="auto"/>
        </w:rPr>
        <w:t>比。</w:t>
      </w:r>
      <w:r>
        <w:rPr>
          <w:rFonts w:ascii="宋体" w:eastAsia="宋体" w:hAnsi="SimSun" w:cs="宋体"/>
          <w:sz w:val="28"/>
          <w:bdr w:val="none" w:sz="0" w:space="0" w:color="auto"/>
        </w:rPr>
        <w:t>这</w:t>
      </w:r>
      <w:r>
        <w:rPr>
          <w:rFonts w:ascii="宋体" w:eastAsia="宋体" w:hAnsi="MS Mincho" w:cs="宋体"/>
          <w:sz w:val="28"/>
          <w:bdr w:val="none" w:sz="0" w:space="0" w:color="auto"/>
        </w:rPr>
        <w:t>足以</w:t>
      </w:r>
      <w:r>
        <w:rPr>
          <w:rFonts w:ascii="宋体" w:eastAsia="宋体" w:hAnsi="SimSun" w:cs="宋体"/>
          <w:sz w:val="28"/>
          <w:bdr w:val="none" w:sz="0" w:space="0" w:color="auto"/>
        </w:rPr>
        <w:t>说</w:t>
      </w:r>
      <w:r>
        <w:rPr>
          <w:rFonts w:ascii="宋体" w:eastAsia="宋体" w:hAnsi="MS Mincho" w:cs="宋体"/>
          <w:sz w:val="28"/>
          <w:bdr w:val="none" w:sz="0" w:space="0" w:color="auto"/>
        </w:rPr>
        <w:t>明</w:t>
      </w:r>
      <w:r>
        <w:rPr>
          <w:rFonts w:ascii="宋体" w:eastAsia="宋体" w:hAnsi="SimSun" w:cs="宋体"/>
          <w:sz w:val="28"/>
          <w:bdr w:val="none" w:sz="0" w:space="0" w:color="auto"/>
        </w:rPr>
        <w:t>县</w:t>
      </w:r>
      <w:r>
        <w:rPr>
          <w:rFonts w:ascii="宋体" w:eastAsia="宋体" w:hAnsi="MS Mincho" w:cs="宋体"/>
          <w:sz w:val="28"/>
          <w:bdr w:val="none" w:sz="0" w:space="0" w:color="auto"/>
        </w:rPr>
        <w:t>教育局的</w:t>
      </w:r>
      <w:r>
        <w:rPr>
          <w:rFonts w:ascii="宋体" w:eastAsia="宋体" w:hAnsi="SimSun" w:cs="宋体"/>
          <w:sz w:val="28"/>
          <w:bdr w:val="none" w:sz="0" w:space="0" w:color="auto"/>
        </w:rPr>
        <w:t>领导对</w:t>
      </w:r>
      <w:r>
        <w:rPr>
          <w:rFonts w:ascii="宋体" w:eastAsia="宋体" w:hAnsi="MS Mincho" w:cs="宋体"/>
          <w:sz w:val="28"/>
          <w:bdr w:val="none" w:sz="0" w:space="0" w:color="auto"/>
        </w:rPr>
        <w:t>本次活</w:t>
      </w:r>
      <w:r>
        <w:rPr>
          <w:rFonts w:ascii="宋体" w:eastAsia="宋体" w:hAnsi="SimSun" w:cs="宋体"/>
          <w:sz w:val="28"/>
          <w:bdr w:val="none" w:sz="0" w:space="0" w:color="auto"/>
        </w:rPr>
        <w:t>动</w:t>
      </w:r>
      <w:r>
        <w:rPr>
          <w:rFonts w:ascii="宋体" w:eastAsia="宋体" w:hAnsi="MS Mincho" w:cs="宋体"/>
          <w:sz w:val="28"/>
          <w:bdr w:val="none" w:sz="0" w:space="0" w:color="auto"/>
        </w:rPr>
        <w:t>的重</w:t>
      </w:r>
      <w:r>
        <w:rPr>
          <w:rFonts w:ascii="宋体" w:eastAsia="宋体" w:hAnsi="SimSun" w:cs="宋体"/>
          <w:sz w:val="28"/>
          <w:bdr w:val="none" w:sz="0" w:space="0" w:color="auto"/>
        </w:rPr>
        <w:t>视</w:t>
      </w:r>
      <w:r>
        <w:rPr>
          <w:rFonts w:ascii="宋体" w:eastAsia="宋体" w:hAnsi="MS Mincho" w:cs="宋体"/>
          <w:sz w:val="28"/>
          <w:bdr w:val="none" w:sz="0" w:space="0" w:color="auto"/>
        </w:rPr>
        <w:t>。因此，本次活</w:t>
      </w:r>
      <w:r>
        <w:rPr>
          <w:rFonts w:ascii="宋体" w:eastAsia="宋体" w:hAnsi="SimSun" w:cs="宋体"/>
          <w:sz w:val="28"/>
          <w:bdr w:val="none" w:sz="0" w:space="0" w:color="auto"/>
        </w:rPr>
        <w:t>动进</w:t>
      </w:r>
      <w:r>
        <w:rPr>
          <w:rFonts w:ascii="宋体" w:eastAsia="宋体" w:hAnsi="MS Mincho" w:cs="宋体"/>
          <w:sz w:val="28"/>
          <w:bdr w:val="none" w:sz="0" w:space="0" w:color="auto"/>
        </w:rPr>
        <w:t>行得</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圆满</w:t>
      </w:r>
      <w:r>
        <w:rPr>
          <w:rFonts w:ascii="宋体" w:eastAsia="宋体" w:hAnsi="MS Mincho" w:cs="宋体"/>
          <w:sz w:val="28"/>
          <w:bdr w:val="none" w:sz="0" w:space="0" w:color="auto"/>
        </w:rPr>
        <w:t>地完成了</w:t>
      </w:r>
      <w:r>
        <w:rPr>
          <w:rFonts w:ascii="宋体" w:eastAsia="宋体" w:hAnsi="SimSun" w:cs="宋体"/>
          <w:sz w:val="28"/>
          <w:bdr w:val="none" w:sz="0" w:space="0" w:color="auto"/>
        </w:rPr>
        <w:t>预</w:t>
      </w:r>
      <w:r>
        <w:rPr>
          <w:rFonts w:ascii="宋体" w:eastAsia="宋体" w:hAnsi="MS Mincho" w:cs="宋体"/>
          <w:sz w:val="28"/>
          <w:bdr w:val="none" w:sz="0" w:space="0" w:color="auto"/>
        </w:rPr>
        <w:t>期要求，效果很好。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、展示了参</w:t>
      </w:r>
      <w:r>
        <w:rPr>
          <w:rFonts w:ascii="宋体" w:eastAsia="宋体" w:hAnsi="SimSun" w:cs="宋体"/>
          <w:sz w:val="28"/>
          <w:bdr w:val="none" w:sz="0" w:space="0" w:color="auto"/>
        </w:rPr>
        <w:t>评领导</w:t>
      </w:r>
      <w:r>
        <w:rPr>
          <w:rFonts w:ascii="宋体" w:eastAsia="宋体" w:hAnsi="MS Mincho" w:cs="宋体"/>
          <w:sz w:val="28"/>
          <w:bdr w:val="none" w:sz="0" w:space="0" w:color="auto"/>
        </w:rPr>
        <w:t>的</w:t>
      </w:r>
      <w:r>
        <w:rPr>
          <w:rFonts w:ascii="宋体" w:eastAsia="宋体" w:hAnsi="SimSun" w:cs="宋体"/>
          <w:sz w:val="28"/>
          <w:bdr w:val="none" w:sz="0" w:space="0" w:color="auto"/>
        </w:rPr>
        <w:t>风</w:t>
      </w:r>
      <w:r>
        <w:rPr>
          <w:rFonts w:ascii="宋体" w:eastAsia="宋体" w:hAnsi="MS Mincho" w:cs="宋体"/>
          <w:sz w:val="28"/>
          <w:bdr w:val="none" w:sz="0" w:space="0" w:color="auto"/>
        </w:rPr>
        <w:t>采，提升了他</w:t>
      </w:r>
      <w:r>
        <w:rPr>
          <w:rFonts w:ascii="宋体" w:eastAsia="宋体" w:hAnsi="SimSun" w:cs="宋体"/>
          <w:sz w:val="28"/>
          <w:bdr w:val="none" w:sz="0" w:space="0" w:color="auto"/>
        </w:rPr>
        <w:t>们</w:t>
      </w: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的水平</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5"/>
          <w:cols w:space="708"/>
          <w:titlePg w:val="0"/>
        </w:sectPr>
      </w:pPr>
      <w:r>
        <w:rPr>
          <w:rFonts w:ascii="宋体" w:eastAsia="宋体" w:hAnsi="MS Mincho" w:cs="宋体"/>
          <w:sz w:val="28"/>
          <w:bdr w:val="none" w:sz="0" w:space="0" w:color="auto"/>
        </w:rPr>
        <w:t>本次</w:t>
      </w:r>
      <w:r>
        <w:rPr>
          <w:rFonts w:ascii="宋体" w:eastAsia="宋体" w:hAnsi="SimSun" w:cs="宋体"/>
          <w:sz w:val="28"/>
          <w:bdr w:val="none" w:sz="0" w:space="0" w:color="auto"/>
        </w:rPr>
        <w:t>领导</w:t>
      </w: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开创</w:t>
      </w:r>
      <w:r>
        <w:rPr>
          <w:rFonts w:ascii="宋体" w:eastAsia="宋体" w:hAnsi="MS Mincho" w:cs="宋体"/>
          <w:sz w:val="28"/>
          <w:bdr w:val="none" w:sz="0" w:space="0" w:color="auto"/>
        </w:rPr>
        <w:t>了我</w:t>
      </w:r>
      <w:r>
        <w:rPr>
          <w:rFonts w:ascii="宋体" w:eastAsia="宋体" w:hAnsi="SimSun" w:cs="宋体"/>
          <w:sz w:val="28"/>
          <w:bdr w:val="none" w:sz="0" w:space="0" w:color="auto"/>
        </w:rPr>
        <w:t>县</w:t>
      </w:r>
      <w:r>
        <w:rPr>
          <w:rFonts w:ascii="宋体" w:eastAsia="宋体" w:hAnsi="MS Mincho" w:cs="宋体"/>
          <w:sz w:val="28"/>
          <w:bdr w:val="none" w:sz="0" w:space="0" w:color="auto"/>
        </w:rPr>
        <w:t>教研活</w:t>
      </w:r>
      <w:r>
        <w:rPr>
          <w:rFonts w:ascii="宋体" w:eastAsia="宋体" w:hAnsi="SimSun" w:cs="宋体"/>
          <w:sz w:val="28"/>
          <w:bdr w:val="none" w:sz="0" w:space="0" w:color="auto"/>
        </w:rPr>
        <w:t>动</w:t>
      </w:r>
      <w:r>
        <w:rPr>
          <w:rFonts w:ascii="宋体" w:eastAsia="宋体" w:hAnsi="MS Mincho" w:cs="宋体"/>
          <w:sz w:val="28"/>
          <w:bdr w:val="none" w:sz="0" w:space="0" w:color="auto"/>
        </w:rPr>
        <w:t>的新局面，是教研活</w:t>
      </w:r>
      <w:r>
        <w:rPr>
          <w:rFonts w:ascii="宋体" w:eastAsia="宋体" w:hAnsi="SimSun" w:cs="宋体"/>
          <w:sz w:val="28"/>
          <w:bdr w:val="none" w:sz="0" w:space="0" w:color="auto"/>
        </w:rPr>
        <w:t>动</w:t>
      </w:r>
      <w:r>
        <w:rPr>
          <w:rFonts w:ascii="宋体" w:eastAsia="宋体" w:hAnsi="MS Mincho" w:cs="宋体"/>
          <w:sz w:val="28"/>
          <w:bdr w:val="none" w:sz="0" w:space="0" w:color="auto"/>
        </w:rPr>
        <w:t>的新形式，是教研工作的新</w:t>
      </w:r>
      <w:r>
        <w:rPr>
          <w:rFonts w:ascii="宋体" w:eastAsia="宋体" w:hAnsi="SimSun" w:cs="宋体"/>
          <w:sz w:val="28"/>
          <w:bdr w:val="none" w:sz="0" w:space="0" w:color="auto"/>
        </w:rPr>
        <w:t>举</w:t>
      </w:r>
      <w:r>
        <w:rPr>
          <w:rFonts w:ascii="宋体" w:eastAsia="宋体" w:hAnsi="MS Mincho" w:cs="宋体"/>
          <w:sz w:val="28"/>
          <w:bdr w:val="none" w:sz="0" w:space="0" w:color="auto"/>
        </w:rPr>
        <w:t>措。通</w:t>
      </w:r>
      <w:r>
        <w:rPr>
          <w:rFonts w:ascii="宋体" w:eastAsia="宋体" w:hAnsi="SimSun" w:cs="宋体"/>
          <w:sz w:val="28"/>
          <w:bdr w:val="none" w:sz="0" w:space="0" w:color="auto"/>
        </w:rPr>
        <w:t>过领导</w:t>
      </w:r>
      <w:r>
        <w:rPr>
          <w:rFonts w:ascii="宋体" w:eastAsia="宋体" w:hAnsi="MS Mincho" w:cs="宋体"/>
          <w:sz w:val="28"/>
          <w:bdr w:val="none" w:sz="0" w:space="0" w:color="auto"/>
        </w:rPr>
        <w:t>听</w:t>
      </w:r>
      <w:r>
        <w:rPr>
          <w:rFonts w:ascii="宋体" w:eastAsia="宋体" w:hAnsi="SimSun" w:cs="宋体"/>
          <w:sz w:val="28"/>
          <w:bdr w:val="none" w:sz="0" w:space="0" w:color="auto"/>
        </w:rPr>
        <w:t>评课这</w:t>
      </w:r>
      <w:r>
        <w:rPr>
          <w:rFonts w:ascii="宋体" w:eastAsia="宋体" w:hAnsi="MS Mincho" w:cs="宋体"/>
          <w:sz w:val="28"/>
          <w:bdr w:val="none" w:sz="0" w:space="0" w:color="auto"/>
        </w:rPr>
        <w:t>个新的教研平台，各位参</w:t>
      </w:r>
      <w:r>
        <w:rPr>
          <w:rFonts w:ascii="宋体" w:eastAsia="宋体" w:hAnsi="SimSun" w:cs="宋体"/>
          <w:sz w:val="28"/>
          <w:bdr w:val="none" w:sz="0" w:space="0" w:color="auto"/>
        </w:rPr>
        <w:t>评领导</w:t>
      </w:r>
      <w:r>
        <w:rPr>
          <w:rFonts w:ascii="宋体" w:eastAsia="宋体" w:hAnsi="MS Mincho" w:cs="宋体"/>
          <w:sz w:val="28"/>
          <w:bdr w:val="none" w:sz="0" w:space="0" w:color="auto"/>
        </w:rPr>
        <w:t>充分地展示了自身的</w:t>
      </w:r>
      <w:r>
        <w:rPr>
          <w:rFonts w:ascii="宋体" w:eastAsia="宋体" w:hAnsi="SimSun" w:cs="宋体"/>
          <w:sz w:val="28"/>
          <w:bdr w:val="none" w:sz="0" w:space="0" w:color="auto"/>
        </w:rPr>
        <w:t>风</w:t>
      </w:r>
      <w:r>
        <w:rPr>
          <w:rFonts w:ascii="宋体" w:eastAsia="宋体" w:hAnsi="MS Mincho" w:cs="宋体"/>
          <w:sz w:val="28"/>
          <w:bdr w:val="none" w:sz="0" w:space="0" w:color="auto"/>
        </w:rPr>
        <w:t>采，促</w:t>
      </w:r>
      <w:r>
        <w:rPr>
          <w:rFonts w:ascii="宋体" w:eastAsia="宋体" w:hAnsi="SimSun" w:cs="宋体"/>
          <w:sz w:val="28"/>
          <w:bdr w:val="none" w:sz="0" w:space="0" w:color="auto"/>
        </w:rPr>
        <w:t>进</w:t>
      </w:r>
      <w:r>
        <w:rPr>
          <w:rFonts w:ascii="宋体" w:eastAsia="宋体" w:hAnsi="MS Mincho" w:cs="宋体"/>
          <w:sz w:val="28"/>
          <w:bdr w:val="none" w:sz="0" w:space="0" w:color="auto"/>
        </w:rPr>
        <w:t>了他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进步</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本次听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w:t>
      </w:r>
      <w:r>
        <w:rPr>
          <w:rFonts w:ascii="宋体" w:eastAsia="宋体" w:hAnsi="MS Mincho" w:cs="宋体"/>
          <w:sz w:val="28"/>
          <w:bdr w:val="none" w:sz="0" w:space="0" w:color="auto"/>
        </w:rPr>
        <w:t>体来</w:t>
      </w:r>
      <w:r>
        <w:rPr>
          <w:rFonts w:ascii="宋体" w:eastAsia="宋体" w:hAnsi="SimSun" w:cs="宋体"/>
          <w:sz w:val="28"/>
          <w:bdr w:val="none" w:sz="0" w:space="0" w:color="auto"/>
        </w:rPr>
        <w:t>说</w:t>
      </w:r>
      <w:r>
        <w:rPr>
          <w:rFonts w:ascii="宋体" w:eastAsia="宋体" w:hAnsi="MS Mincho" w:cs="宋体"/>
          <w:sz w:val="28"/>
          <w:bdr w:val="none" w:sz="0" w:space="0" w:color="auto"/>
        </w:rPr>
        <w:t>，表</w:t>
      </w:r>
      <w:r>
        <w:rPr>
          <w:rFonts w:ascii="宋体" w:eastAsia="宋体" w:hAnsi="SimSun" w:cs="宋体"/>
          <w:sz w:val="28"/>
          <w:bdr w:val="none" w:sz="0" w:space="0" w:color="auto"/>
        </w:rPr>
        <w:t>现</w:t>
      </w:r>
      <w:r>
        <w:rPr>
          <w:rFonts w:ascii="宋体" w:eastAsia="宋体" w:hAnsi="MS Mincho" w:cs="宋体"/>
          <w:sz w:val="28"/>
          <w:bdr w:val="none" w:sz="0" w:space="0" w:color="auto"/>
        </w:rPr>
        <w:t>比</w:t>
      </w:r>
      <w:r>
        <w:rPr>
          <w:rFonts w:ascii="宋体" w:eastAsia="宋体" w:hAnsi="SimSun" w:cs="宋体"/>
          <w:sz w:val="28"/>
          <w:bdr w:val="none" w:sz="0" w:space="0" w:color="auto"/>
        </w:rPr>
        <w:t>较</w:t>
      </w:r>
      <w:r>
        <w:rPr>
          <w:rFonts w:ascii="宋体" w:eastAsia="宋体" w:hAnsi="MS Mincho" w:cs="宋体"/>
          <w:sz w:val="28"/>
          <w:bdr w:val="none" w:sz="0" w:space="0" w:color="auto"/>
        </w:rPr>
        <w:t>好的听</w:t>
      </w:r>
      <w:r>
        <w:rPr>
          <w:rFonts w:ascii="宋体" w:eastAsia="宋体" w:hAnsi="SimSun" w:cs="宋体"/>
          <w:sz w:val="28"/>
          <w:bdr w:val="none" w:sz="0" w:space="0" w:color="auto"/>
        </w:rPr>
        <w:t>评课领导</w:t>
      </w:r>
      <w:r>
        <w:rPr>
          <w:rFonts w:ascii="宋体" w:eastAsia="宋体" w:hAnsi="MS Mincho" w:cs="宋体"/>
          <w:sz w:val="28"/>
          <w:bdr w:val="none" w:sz="0" w:space="0" w:color="auto"/>
        </w:rPr>
        <w:t>有：理科</w:t>
      </w:r>
      <w:r>
        <w:rPr>
          <w:rFonts w:ascii="宋体" w:eastAsia="宋体" w:hAnsi="SimSun" w:cs="宋体"/>
          <w:sz w:val="28"/>
          <w:bdr w:val="none" w:sz="0" w:space="0" w:color="auto"/>
        </w:rPr>
        <w:t>组</w:t>
      </w:r>
      <w:r>
        <w:rPr>
          <w:rFonts w:ascii="宋体" w:eastAsia="宋体" w:hAnsi="MS Mincho" w:cs="宋体"/>
          <w:sz w:val="28"/>
          <w:bdr w:val="none" w:sz="0" w:space="0" w:color="auto"/>
        </w:rPr>
        <w:t>是：富家</w:t>
      </w:r>
      <w:r>
        <w:rPr>
          <w:rFonts w:ascii="宋体" w:eastAsia="宋体" w:hAnsi="SimSun" w:cs="宋体"/>
          <w:sz w:val="28"/>
          <w:bdr w:val="none" w:sz="0" w:space="0" w:color="auto"/>
        </w:rPr>
        <w:t>张伟</w:t>
      </w:r>
      <w:r>
        <w:rPr>
          <w:rFonts w:ascii="宋体" w:eastAsia="宋体" w:hAnsi="MS Mincho" w:cs="宋体"/>
          <w:sz w:val="28"/>
          <w:bdr w:val="none" w:sz="0" w:space="0" w:color="auto"/>
        </w:rPr>
        <w:t>、三中</w:t>
      </w:r>
      <w:r>
        <w:rPr>
          <w:rFonts w:ascii="宋体" w:eastAsia="宋体" w:hAnsi="SimSun" w:cs="宋体"/>
          <w:sz w:val="28"/>
          <w:bdr w:val="none" w:sz="0" w:space="0" w:color="auto"/>
        </w:rPr>
        <w:t>张</w:t>
      </w:r>
      <w:r>
        <w:rPr>
          <w:rFonts w:ascii="宋体" w:eastAsia="宋体" w:hAnsi="MS Mincho" w:cs="宋体"/>
          <w:sz w:val="28"/>
          <w:bdr w:val="none" w:sz="0" w:space="0" w:color="auto"/>
        </w:rPr>
        <w:t>野、高力董志</w:t>
      </w:r>
      <w:r>
        <w:rPr>
          <w:rFonts w:ascii="宋体" w:eastAsia="宋体" w:hAnsi="SimSun" w:cs="宋体"/>
          <w:sz w:val="28"/>
          <w:bdr w:val="none" w:sz="0" w:space="0" w:color="auto"/>
        </w:rPr>
        <w:t>强</w:t>
      </w:r>
      <w:r>
        <w:rPr>
          <w:rFonts w:ascii="宋体" w:eastAsia="宋体" w:hAnsi="MS Mincho" w:cs="宋体"/>
          <w:sz w:val="28"/>
          <w:bdr w:val="none" w:sz="0" w:space="0" w:color="auto"/>
        </w:rPr>
        <w:t>；文科</w:t>
      </w:r>
      <w:r>
        <w:rPr>
          <w:rFonts w:ascii="宋体" w:eastAsia="宋体" w:hAnsi="SimSun" w:cs="宋体"/>
          <w:sz w:val="28"/>
          <w:bdr w:val="none" w:sz="0" w:space="0" w:color="auto"/>
        </w:rPr>
        <w:t>组</w:t>
      </w:r>
      <w:r>
        <w:rPr>
          <w:rFonts w:ascii="宋体" w:eastAsia="宋体" w:hAnsi="MS Mincho" w:cs="宋体"/>
          <w:sz w:val="28"/>
          <w:bdr w:val="none" w:sz="0" w:space="0" w:color="auto"/>
        </w:rPr>
        <w:t>是：新</w:t>
      </w:r>
      <w:r>
        <w:rPr>
          <w:rFonts w:ascii="宋体" w:eastAsia="宋体" w:hAnsi="SimSun" w:cs="宋体"/>
          <w:sz w:val="28"/>
          <w:bdr w:val="none" w:sz="0" w:space="0" w:color="auto"/>
        </w:rPr>
        <w:t>开</w:t>
      </w:r>
      <w:r>
        <w:rPr>
          <w:rFonts w:ascii="宋体" w:eastAsia="宋体" w:hAnsi="MS Mincho" w:cs="宋体"/>
          <w:sz w:val="28"/>
          <w:bdr w:val="none" w:sz="0" w:space="0" w:color="auto"/>
        </w:rPr>
        <w:t>高</w:t>
      </w:r>
      <w:r>
        <w:rPr>
          <w:rFonts w:ascii="宋体" w:eastAsia="宋体" w:hAnsi="SimSun" w:cs="宋体"/>
          <w:sz w:val="28"/>
          <w:bdr w:val="none" w:sz="0" w:space="0" w:color="auto"/>
        </w:rPr>
        <w:t>艳红</w:t>
      </w:r>
      <w:r>
        <w:rPr>
          <w:rFonts w:ascii="宋体" w:eastAsia="宋体" w:hAnsi="MS Mincho" w:cs="宋体"/>
          <w:sz w:val="28"/>
          <w:bdr w:val="none" w:sz="0" w:space="0" w:color="auto"/>
        </w:rPr>
        <w:t>、洪家</w:t>
      </w:r>
      <w:r>
        <w:rPr>
          <w:rFonts w:ascii="宋体" w:eastAsia="宋体" w:hAnsi="SimSun" w:cs="宋体"/>
          <w:sz w:val="28"/>
          <w:bdr w:val="none" w:sz="0" w:space="0" w:color="auto"/>
        </w:rPr>
        <w:t>许丽</w:t>
      </w:r>
      <w:r>
        <w:rPr>
          <w:rFonts w:ascii="宋体" w:eastAsia="宋体" w:hAnsi="MS Mincho" w:cs="宋体"/>
          <w:sz w:val="28"/>
          <w:bdr w:val="none" w:sz="0" w:space="0" w:color="auto"/>
        </w:rPr>
        <w:t>那、大</w:t>
      </w:r>
      <w:r>
        <w:rPr>
          <w:rFonts w:ascii="宋体" w:eastAsia="宋体" w:hAnsi="SimSun" w:cs="宋体"/>
          <w:sz w:val="28"/>
          <w:bdr w:val="none" w:sz="0" w:space="0" w:color="auto"/>
        </w:rPr>
        <w:t>张</w:t>
      </w:r>
      <w:r>
        <w:rPr>
          <w:rFonts w:ascii="宋体" w:eastAsia="宋体" w:hAnsi="MS Mincho" w:cs="宋体"/>
          <w:sz w:val="28"/>
          <w:bdr w:val="none" w:sz="0" w:space="0" w:color="auto"/>
        </w:rPr>
        <w:t>胡秀娟等。</w:t>
      </w:r>
      <w:r>
        <w:rPr>
          <w:rFonts w:ascii="宋体" w:eastAsia="宋体" w:hAnsi="SimSun" w:cs="宋体"/>
          <w:sz w:val="28"/>
          <w:bdr w:val="none" w:sz="0" w:space="0" w:color="auto"/>
        </w:rPr>
        <w:t>评课</w:t>
      </w:r>
      <w:r>
        <w:rPr>
          <w:rFonts w:ascii="宋体" w:eastAsia="宋体" w:hAnsi="MS Mincho" w:cs="宋体"/>
          <w:sz w:val="28"/>
          <w:bdr w:val="none" w:sz="0" w:space="0" w:color="auto"/>
        </w:rPr>
        <w:t>的主要特点凸</w:t>
      </w:r>
      <w:r>
        <w:rPr>
          <w:rFonts w:ascii="宋体" w:eastAsia="宋体" w:hAnsi="SimSun" w:cs="宋体"/>
          <w:sz w:val="28"/>
          <w:bdr w:val="none" w:sz="0" w:space="0" w:color="auto"/>
        </w:rPr>
        <w:t>显</w:t>
      </w:r>
      <w:r>
        <w:rPr>
          <w:rFonts w:ascii="宋体" w:eastAsia="宋体" w:hAnsi="MS Mincho" w:cs="宋体"/>
          <w:sz w:val="28"/>
          <w:bdr w:val="none" w:sz="0" w:space="0" w:color="auto"/>
        </w:rPr>
        <w:t>在以下几个方面：</w:t>
      </w:r>
      <w:r>
        <w:rPr>
          <w:rFonts w:ascii="宋体" w:eastAsia="宋体" w:hAnsi="MS UI Gothic" w:cs="宋体"/>
          <w:sz w:val="28"/>
          <w:bdr w:val="none" w:sz="0" w:space="0" w:color="auto"/>
        </w:rPr>
        <w:t>⑴</w:t>
      </w:r>
      <w:r>
        <w:rPr>
          <w:rFonts w:ascii="宋体" w:eastAsia="宋体" w:hAnsi="MS Mincho" w:cs="宋体"/>
          <w:sz w:val="28"/>
          <w:bdr w:val="none" w:sz="0" w:space="0" w:color="auto"/>
        </w:rPr>
        <w:t>体</w:t>
      </w:r>
      <w:r>
        <w:rPr>
          <w:rFonts w:ascii="宋体" w:eastAsia="宋体" w:hAnsi="SimSun" w:cs="宋体"/>
          <w:sz w:val="28"/>
          <w:bdr w:val="none" w:sz="0" w:space="0" w:color="auto"/>
        </w:rPr>
        <w:t>现</w:t>
      </w:r>
      <w:r>
        <w:rPr>
          <w:rFonts w:ascii="宋体" w:eastAsia="宋体" w:hAnsi="MS Mincho" w:cs="宋体"/>
          <w:sz w:val="28"/>
          <w:bdr w:val="none" w:sz="0" w:space="0" w:color="auto"/>
        </w:rPr>
        <w:t>新理念。大多数听</w:t>
      </w:r>
      <w:r>
        <w:rPr>
          <w:rFonts w:ascii="宋体" w:eastAsia="宋体" w:hAnsi="SimSun" w:cs="宋体"/>
          <w:sz w:val="28"/>
          <w:bdr w:val="none" w:sz="0" w:space="0" w:color="auto"/>
        </w:rPr>
        <w:t>评课领导</w:t>
      </w:r>
      <w:r>
        <w:rPr>
          <w:rFonts w:ascii="宋体" w:eastAsia="宋体" w:hAnsi="MS Mincho" w:cs="宋体"/>
          <w:sz w:val="28"/>
          <w:bdr w:val="none" w:sz="0" w:space="0" w:color="auto"/>
        </w:rPr>
        <w:t>在</w:t>
      </w:r>
      <w:r>
        <w:rPr>
          <w:rFonts w:ascii="宋体" w:eastAsia="宋体" w:hAnsi="SimSun" w:cs="宋体"/>
          <w:sz w:val="28"/>
          <w:bdr w:val="none" w:sz="0" w:space="0" w:color="auto"/>
        </w:rPr>
        <w:t>评课</w:t>
      </w:r>
      <w:r>
        <w:rPr>
          <w:rFonts w:ascii="宋体" w:eastAsia="宋体" w:hAnsi="MS Mincho" w:cs="宋体"/>
          <w:sz w:val="28"/>
          <w:bdr w:val="none" w:sz="0" w:space="0" w:color="auto"/>
        </w:rPr>
        <w:t>中能体</w:t>
      </w:r>
      <w:r>
        <w:rPr>
          <w:rFonts w:ascii="宋体" w:eastAsia="宋体" w:hAnsi="SimSun" w:cs="宋体"/>
          <w:sz w:val="28"/>
          <w:bdr w:val="none" w:sz="0" w:space="0" w:color="auto"/>
        </w:rPr>
        <w:t>现</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改的理念，</w:t>
      </w:r>
      <w:r>
        <w:rPr>
          <w:rFonts w:ascii="宋体" w:eastAsia="宋体" w:hAnsi="SimSun" w:cs="宋体"/>
          <w:sz w:val="28"/>
          <w:bdr w:val="none" w:sz="0" w:space="0" w:color="auto"/>
        </w:rPr>
        <w:t>认</w:t>
      </w:r>
      <w:r>
        <w:rPr>
          <w:rFonts w:ascii="宋体" w:eastAsia="宋体" w:hAnsi="MS Mincho" w:cs="宋体"/>
          <w:sz w:val="28"/>
          <w:bdr w:val="none" w:sz="0" w:space="0" w:color="auto"/>
        </w:rPr>
        <w:t>真把握新</w:t>
      </w:r>
      <w:r>
        <w:rPr>
          <w:rFonts w:ascii="宋体" w:eastAsia="宋体" w:hAnsi="SimSun" w:cs="宋体"/>
          <w:sz w:val="28"/>
          <w:bdr w:val="none" w:sz="0" w:space="0" w:color="auto"/>
        </w:rPr>
        <w:t>课</w:t>
      </w:r>
      <w:r>
        <w:rPr>
          <w:rFonts w:ascii="宋体" w:eastAsia="宋体" w:hAnsi="MS Mincho" w:cs="宋体"/>
          <w:sz w:val="28"/>
          <w:bdr w:val="none" w:sz="0" w:space="0" w:color="auto"/>
        </w:rPr>
        <w:t>改中</w:t>
      </w:r>
      <w:r>
        <w:rPr>
          <w:rFonts w:ascii="宋体" w:eastAsia="宋体" w:hAnsi="SimSun" w:cs="宋体"/>
          <w:sz w:val="28"/>
          <w:bdr w:val="none" w:sz="0" w:space="0" w:color="auto"/>
        </w:rPr>
        <w:t>评课</w:t>
      </w:r>
      <w:r>
        <w:rPr>
          <w:rFonts w:ascii="宋体" w:eastAsia="宋体" w:hAnsi="MS Mincho" w:cs="宋体"/>
          <w:sz w:val="28"/>
          <w:bdr w:val="none" w:sz="0" w:space="0" w:color="auto"/>
        </w:rPr>
        <w:t>的</w:t>
      </w:r>
      <w:r>
        <w:rPr>
          <w:rFonts w:ascii="宋体" w:eastAsia="宋体" w:hAnsi="SimSun" w:cs="宋体"/>
          <w:sz w:val="28"/>
          <w:bdr w:val="none" w:sz="0" w:space="0" w:color="auto"/>
        </w:rPr>
        <w:t>标</w:t>
      </w:r>
      <w:r>
        <w:rPr>
          <w:rFonts w:ascii="宋体" w:eastAsia="宋体" w:hAnsi="MS Mincho" w:cs="宋体"/>
          <w:sz w:val="28"/>
          <w:bdr w:val="none" w:sz="0" w:space="0" w:color="auto"/>
        </w:rPr>
        <w:t>准和特点。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UI Gothic" w:cs="宋体"/>
          <w:sz w:val="28"/>
          <w:bdr w:val="none" w:sz="0" w:space="0" w:color="auto"/>
        </w:rPr>
        <w:t>⑵</w:t>
      </w:r>
      <w:r>
        <w:rPr>
          <w:rFonts w:ascii="宋体" w:eastAsia="宋体" w:hAnsi="MS Mincho" w:cs="宋体"/>
          <w:sz w:val="28"/>
          <w:bdr w:val="none" w:sz="0" w:space="0" w:color="auto"/>
        </w:rPr>
        <w:t>有</w:t>
      </w:r>
      <w:r>
        <w:rPr>
          <w:rFonts w:ascii="宋体" w:eastAsia="宋体" w:hAnsi="SimSun" w:cs="宋体"/>
          <w:sz w:val="28"/>
          <w:bdr w:val="none" w:sz="0" w:space="0" w:color="auto"/>
        </w:rPr>
        <w:t>针对</w:t>
      </w:r>
      <w:r>
        <w:rPr>
          <w:rFonts w:ascii="宋体" w:eastAsia="宋体" w:hAnsi="MS Mincho" w:cs="宋体"/>
          <w:sz w:val="28"/>
          <w:bdr w:val="none" w:sz="0" w:space="0" w:color="auto"/>
        </w:rPr>
        <w:t>性。大多数听</w:t>
      </w:r>
      <w:r>
        <w:rPr>
          <w:rFonts w:ascii="宋体" w:eastAsia="宋体" w:hAnsi="SimSun" w:cs="宋体"/>
          <w:sz w:val="28"/>
          <w:bdr w:val="none" w:sz="0" w:space="0" w:color="auto"/>
        </w:rPr>
        <w:t>评课领导</w:t>
      </w:r>
      <w:r>
        <w:rPr>
          <w:rFonts w:ascii="宋体" w:eastAsia="宋体" w:hAnsi="MS Mincho" w:cs="宋体"/>
          <w:sz w:val="28"/>
          <w:bdr w:val="none" w:sz="0" w:space="0" w:color="auto"/>
        </w:rPr>
        <w:t>能</w:t>
      </w:r>
      <w:r>
        <w:rPr>
          <w:rFonts w:ascii="宋体" w:eastAsia="宋体" w:hAnsi="SimSun" w:cs="宋体"/>
          <w:sz w:val="28"/>
          <w:bdr w:val="none" w:sz="0" w:space="0" w:color="auto"/>
        </w:rPr>
        <w:t>针对</w:t>
      </w:r>
      <w:r>
        <w:rPr>
          <w:rFonts w:ascii="宋体" w:eastAsia="宋体" w:hAnsi="MS Mincho" w:cs="宋体"/>
          <w:sz w:val="28"/>
          <w:bdr w:val="none" w:sz="0" w:space="0" w:color="auto"/>
        </w:rPr>
        <w:t>授</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所</w:t>
      </w:r>
      <w:r>
        <w:rPr>
          <w:rFonts w:ascii="宋体" w:eastAsia="宋体" w:hAnsi="SimSun" w:cs="宋体"/>
          <w:sz w:val="28"/>
          <w:bdr w:val="none" w:sz="0" w:space="0" w:color="auto"/>
        </w:rPr>
        <w:t>讲</w:t>
      </w:r>
      <w:r>
        <w:rPr>
          <w:rFonts w:ascii="宋体" w:eastAsia="宋体" w:hAnsi="MS Mincho" w:cs="宋体"/>
          <w:sz w:val="28"/>
          <w:bdr w:val="none" w:sz="0" w:space="0" w:color="auto"/>
        </w:rPr>
        <w:t>的内容，目</w:t>
      </w:r>
      <w:r>
        <w:rPr>
          <w:rFonts w:ascii="宋体" w:eastAsia="宋体" w:hAnsi="SimSun" w:cs="宋体"/>
          <w:sz w:val="28"/>
          <w:bdr w:val="none" w:sz="0" w:space="0" w:color="auto"/>
        </w:rPr>
        <w:t>标</w:t>
      </w:r>
      <w:r>
        <w:rPr>
          <w:rFonts w:ascii="宋体" w:eastAsia="宋体" w:hAnsi="MS Mincho" w:cs="宋体"/>
          <w:sz w:val="28"/>
          <w:bdr w:val="none" w:sz="0" w:space="0" w:color="auto"/>
        </w:rPr>
        <w:t>达成、学生能力培</w:t>
      </w:r>
      <w:r>
        <w:rPr>
          <w:rFonts w:ascii="宋体" w:eastAsia="宋体" w:hAnsi="SimSun" w:cs="宋体"/>
          <w:sz w:val="28"/>
          <w:bdr w:val="none" w:sz="0" w:space="0" w:color="auto"/>
        </w:rPr>
        <w:t>养</w:t>
      </w:r>
      <w:r>
        <w:rPr>
          <w:rFonts w:ascii="宋体" w:eastAsia="宋体" w:hAnsi="MS Mincho" w:cs="宋体"/>
          <w:sz w:val="28"/>
          <w:bdr w:val="none" w:sz="0" w:space="0" w:color="auto"/>
        </w:rPr>
        <w:t>、教材的使用、教学方式、学</w:t>
      </w:r>
      <w:r>
        <w:rPr>
          <w:rFonts w:ascii="宋体" w:eastAsia="宋体" w:hAnsi="SimSun" w:cs="宋体"/>
          <w:sz w:val="28"/>
          <w:bdr w:val="none" w:sz="0" w:space="0" w:color="auto"/>
        </w:rPr>
        <w:t>习</w:t>
      </w:r>
      <w:r>
        <w:rPr>
          <w:rFonts w:ascii="宋体" w:eastAsia="宋体" w:hAnsi="MS Mincho" w:cs="宋体"/>
          <w:sz w:val="28"/>
          <w:bdr w:val="none" w:sz="0" w:space="0" w:color="auto"/>
        </w:rPr>
        <w:t>方法、教学素</w:t>
      </w:r>
      <w:r>
        <w:rPr>
          <w:rFonts w:ascii="宋体" w:eastAsia="宋体" w:hAnsi="SimSun" w:cs="宋体"/>
          <w:sz w:val="28"/>
          <w:bdr w:val="none" w:sz="0" w:space="0" w:color="auto"/>
        </w:rPr>
        <w:t>养</w:t>
      </w:r>
      <w:r>
        <w:rPr>
          <w:rFonts w:ascii="宋体" w:eastAsia="宋体" w:hAnsi="MS Mincho" w:cs="宋体"/>
          <w:sz w:val="28"/>
          <w:bdr w:val="none" w:sz="0" w:space="0" w:color="auto"/>
        </w:rPr>
        <w:t>、教学效果、教学特点等，</w:t>
      </w:r>
      <w:r>
        <w:rPr>
          <w:rFonts w:ascii="宋体" w:eastAsia="宋体" w:hAnsi="SimSun" w:cs="宋体"/>
          <w:sz w:val="28"/>
          <w:bdr w:val="none" w:sz="0" w:space="0" w:color="auto"/>
        </w:rPr>
        <w:t>进</w:t>
      </w:r>
      <w:r>
        <w:rPr>
          <w:rFonts w:ascii="宋体" w:eastAsia="宋体" w:hAnsi="MS Mincho" w:cs="宋体"/>
          <w:sz w:val="28"/>
          <w:bdr w:val="none" w:sz="0" w:space="0" w:color="auto"/>
        </w:rPr>
        <w:t>行全面深入的分析，抓住了重点、</w:t>
      </w:r>
      <w:r>
        <w:rPr>
          <w:rFonts w:ascii="宋体" w:eastAsia="宋体" w:hAnsi="SimSun" w:cs="宋体"/>
          <w:sz w:val="28"/>
          <w:bdr w:val="none" w:sz="0" w:space="0" w:color="auto"/>
        </w:rPr>
        <w:t>说</w:t>
      </w:r>
      <w:r>
        <w:rPr>
          <w:rFonts w:ascii="宋体" w:eastAsia="宋体" w:hAnsi="MS Mincho" w:cs="宋体"/>
          <w:sz w:val="28"/>
          <w:bdr w:val="none" w:sz="0" w:space="0" w:color="auto"/>
        </w:rPr>
        <w:t>到了</w:t>
      </w:r>
      <w:r>
        <w:rPr>
          <w:rFonts w:ascii="宋体" w:eastAsia="宋体" w:hAnsi="SimSun" w:cs="宋体"/>
          <w:sz w:val="28"/>
          <w:bdr w:val="none" w:sz="0" w:space="0" w:color="auto"/>
        </w:rPr>
        <w:t>关键</w:t>
      </w:r>
      <w:r>
        <w:rPr>
          <w:rFonts w:ascii="宋体" w:eastAsia="宋体" w:hAnsi="MS Mincho" w:cs="宋体"/>
          <w:sz w:val="28"/>
          <w:bdr w:val="none" w:sz="0" w:space="0" w:color="auto"/>
        </w:rPr>
        <w:t>、</w:t>
      </w:r>
      <w:r>
        <w:rPr>
          <w:rFonts w:ascii="宋体" w:eastAsia="宋体" w:hAnsi="SimSun" w:cs="宋体"/>
          <w:sz w:val="28"/>
          <w:bdr w:val="none" w:sz="0" w:space="0" w:color="auto"/>
        </w:rPr>
        <w:t>评</w:t>
      </w:r>
      <w:r>
        <w:rPr>
          <w:rFonts w:ascii="宋体" w:eastAsia="宋体" w:hAnsi="MS Mincho" w:cs="宋体"/>
          <w:sz w:val="28"/>
          <w:bdr w:val="none" w:sz="0" w:space="0" w:color="auto"/>
        </w:rPr>
        <w:t>到了点子上，</w:t>
      </w:r>
      <w:r>
        <w:rPr>
          <w:rFonts w:ascii="宋体" w:eastAsia="宋体" w:hAnsi="SimSun" w:cs="宋体"/>
          <w:sz w:val="28"/>
          <w:bdr w:val="none" w:sz="0" w:space="0" w:color="auto"/>
        </w:rPr>
        <w:t>评</w:t>
      </w:r>
      <w:r>
        <w:rPr>
          <w:rFonts w:ascii="宋体" w:eastAsia="宋体" w:hAnsi="MS Mincho" w:cs="宋体"/>
          <w:sz w:val="28"/>
          <w:bdr w:val="none" w:sz="0" w:space="0" w:color="auto"/>
        </w:rPr>
        <w:t>出了教学的教学</w:t>
      </w:r>
      <w:r>
        <w:rPr>
          <w:rFonts w:ascii="宋体" w:eastAsia="宋体" w:hAnsi="SimSun" w:cs="宋体"/>
          <w:sz w:val="28"/>
          <w:bdr w:val="none" w:sz="0" w:space="0" w:color="auto"/>
        </w:rPr>
        <w:t>风</w:t>
      </w:r>
      <w:r>
        <w:rPr>
          <w:rFonts w:ascii="宋体" w:eastAsia="宋体" w:hAnsi="MS Mincho" w:cs="宋体"/>
          <w:sz w:val="28"/>
          <w:bdr w:val="none" w:sz="0" w:space="0" w:color="auto"/>
        </w:rPr>
        <w:t>格。</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UI Gothic" w:cs="宋体"/>
          <w:sz w:val="28"/>
          <w:bdr w:val="none" w:sz="0" w:space="0" w:color="auto"/>
        </w:rPr>
        <w:t>⑶</w:t>
      </w:r>
      <w:r>
        <w:rPr>
          <w:rFonts w:ascii="宋体" w:eastAsia="宋体" w:hAnsi="MS Mincho" w:cs="宋体"/>
          <w:sz w:val="28"/>
          <w:bdr w:val="none" w:sz="0" w:space="0" w:color="auto"/>
        </w:rPr>
        <w:t>做到科学</w:t>
      </w:r>
      <w:r>
        <w:rPr>
          <w:rFonts w:ascii="宋体" w:eastAsia="宋体" w:hAnsi="SimSun" w:cs="宋体"/>
          <w:sz w:val="28"/>
          <w:bdr w:val="none" w:sz="0" w:space="0" w:color="auto"/>
        </w:rPr>
        <w:t>评</w:t>
      </w:r>
      <w:r>
        <w:rPr>
          <w:rFonts w:ascii="宋体" w:eastAsia="宋体" w:hAnsi="MS Mincho" w:cs="宋体"/>
          <w:sz w:val="28"/>
          <w:bdr w:val="none" w:sz="0" w:space="0" w:color="auto"/>
        </w:rPr>
        <w:t>价。大多数教</w:t>
      </w:r>
      <w:r>
        <w:rPr>
          <w:rFonts w:ascii="宋体" w:eastAsia="宋体" w:hAnsi="SimSun" w:cs="宋体"/>
          <w:sz w:val="28"/>
          <w:bdr w:val="none" w:sz="0" w:space="0" w:color="auto"/>
        </w:rPr>
        <w:t>师</w:t>
      </w:r>
      <w:r>
        <w:rPr>
          <w:rFonts w:ascii="宋体" w:eastAsia="宋体" w:hAnsi="MS Mincho" w:cs="宋体"/>
          <w:sz w:val="28"/>
          <w:bdr w:val="none" w:sz="0" w:space="0" w:color="auto"/>
        </w:rPr>
        <w:t>能客</w:t>
      </w:r>
      <w:r>
        <w:rPr>
          <w:rFonts w:ascii="宋体" w:eastAsia="宋体" w:hAnsi="SimSun" w:cs="宋体"/>
          <w:sz w:val="28"/>
          <w:bdr w:val="none" w:sz="0" w:space="0" w:color="auto"/>
        </w:rPr>
        <w:t>观</w:t>
      </w:r>
      <w:r>
        <w:rPr>
          <w:rFonts w:ascii="宋体" w:eastAsia="宋体" w:hAnsi="MS Mincho" w:cs="宋体"/>
          <w:sz w:val="28"/>
          <w:bdr w:val="none" w:sz="0" w:space="0" w:color="auto"/>
        </w:rPr>
        <w:t>公正的</w:t>
      </w:r>
      <w:r>
        <w:rPr>
          <w:rFonts w:ascii="宋体" w:eastAsia="宋体" w:hAnsi="SimSun" w:cs="宋体"/>
          <w:sz w:val="28"/>
          <w:bdr w:val="none" w:sz="0" w:space="0" w:color="auto"/>
        </w:rPr>
        <w:t>评</w:t>
      </w:r>
      <w:r>
        <w:rPr>
          <w:rFonts w:ascii="宋体" w:eastAsia="宋体" w:hAnsi="MS Mincho" w:cs="宋体"/>
          <w:sz w:val="28"/>
          <w:bdr w:val="none" w:sz="0" w:space="0" w:color="auto"/>
        </w:rPr>
        <w:t>价所听教</w:t>
      </w:r>
      <w:r>
        <w:rPr>
          <w:rFonts w:ascii="宋体" w:eastAsia="宋体" w:hAnsi="SimSun" w:cs="宋体"/>
          <w:sz w:val="28"/>
          <w:bdr w:val="none" w:sz="0" w:space="0" w:color="auto"/>
        </w:rPr>
        <w:t>师讲</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，不夸大，</w:t>
      </w:r>
      <w:r>
        <w:rPr>
          <w:rFonts w:ascii="宋体" w:eastAsia="宋体" w:hAnsi="SimSun" w:cs="宋体"/>
          <w:sz w:val="28"/>
          <w:bdr w:val="none" w:sz="0" w:space="0" w:color="auto"/>
        </w:rPr>
        <w:t>实</w:t>
      </w:r>
      <w:r>
        <w:rPr>
          <w:rFonts w:ascii="宋体" w:eastAsia="宋体" w:hAnsi="MS Mincho" w:cs="宋体"/>
          <w:sz w:val="28"/>
          <w:bdr w:val="none" w:sz="0" w:space="0" w:color="auto"/>
        </w:rPr>
        <w:t>事求是，</w:t>
      </w:r>
      <w:r>
        <w:rPr>
          <w:rFonts w:ascii="宋体" w:eastAsia="宋体" w:hAnsi="SimSun" w:cs="宋体"/>
          <w:sz w:val="28"/>
          <w:bdr w:val="none" w:sz="0" w:space="0" w:color="auto"/>
        </w:rPr>
        <w:t>优</w:t>
      </w:r>
      <w:r>
        <w:rPr>
          <w:rFonts w:ascii="宋体" w:eastAsia="宋体" w:hAnsi="MS Mincho" w:cs="宋体"/>
          <w:sz w:val="28"/>
          <w:bdr w:val="none" w:sz="0" w:space="0" w:color="auto"/>
        </w:rPr>
        <w:t>点估的足，缺点找的准，点</w:t>
      </w:r>
      <w:r>
        <w:rPr>
          <w:rFonts w:ascii="宋体" w:eastAsia="宋体" w:hAnsi="SimSun" w:cs="宋体"/>
          <w:sz w:val="28"/>
          <w:bdr w:val="none" w:sz="0" w:space="0" w:color="auto"/>
        </w:rPr>
        <w:t>评</w:t>
      </w:r>
      <w:r>
        <w:rPr>
          <w:rFonts w:ascii="宋体" w:eastAsia="宋体" w:hAnsi="MS Mincho" w:cs="宋体"/>
          <w:sz w:val="28"/>
          <w:bdr w:val="none" w:sz="0" w:space="0" w:color="auto"/>
        </w:rPr>
        <w:t>的到位，既肯定授</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优</w:t>
      </w:r>
      <w:r>
        <w:rPr>
          <w:rFonts w:ascii="宋体" w:eastAsia="宋体" w:hAnsi="MS Mincho" w:cs="宋体"/>
          <w:sz w:val="28"/>
          <w:bdr w:val="none" w:sz="0" w:space="0" w:color="auto"/>
        </w:rPr>
        <w:t>点，又指出不足并指出有操作性的意</w:t>
      </w:r>
      <w:r>
        <w:rPr>
          <w:rFonts w:ascii="宋体" w:eastAsia="宋体" w:hAnsi="SimSun" w:cs="宋体"/>
          <w:sz w:val="28"/>
          <w:bdr w:val="none" w:sz="0" w:space="0" w:color="auto"/>
        </w:rPr>
        <w:t>见</w:t>
      </w:r>
      <w:r>
        <w:rPr>
          <w:rFonts w:ascii="宋体" w:eastAsia="宋体" w:hAnsi="MS Mincho" w:cs="宋体"/>
          <w:sz w:val="28"/>
          <w:bdr w:val="none" w:sz="0" w:space="0" w:color="auto"/>
        </w:rPr>
        <w:t>和建</w:t>
      </w:r>
      <w:r>
        <w:rPr>
          <w:rFonts w:ascii="宋体" w:eastAsia="宋体" w:hAnsi="SimSun" w:cs="宋体"/>
          <w:sz w:val="28"/>
          <w:bdr w:val="none" w:sz="0" w:space="0" w:color="auto"/>
        </w:rPr>
        <w:t>议</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UI Gothic" w:cs="宋体"/>
          <w:sz w:val="28"/>
          <w:bdr w:val="none" w:sz="0" w:space="0" w:color="auto"/>
        </w:rPr>
        <w:t>⑷</w:t>
      </w:r>
      <w:r>
        <w:rPr>
          <w:rFonts w:ascii="宋体" w:eastAsia="宋体" w:hAnsi="MS Mincho" w:cs="宋体"/>
          <w:sz w:val="28"/>
          <w:bdr w:val="none" w:sz="0" w:space="0" w:color="auto"/>
        </w:rPr>
        <w:t>着眼于教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发</w:t>
      </w:r>
      <w:r>
        <w:rPr>
          <w:rFonts w:ascii="宋体" w:eastAsia="宋体" w:hAnsi="MS Mincho" w:cs="宋体"/>
          <w:sz w:val="28"/>
          <w:bdr w:val="none" w:sz="0" w:space="0" w:color="auto"/>
        </w:rPr>
        <w:t>展。大多数</w:t>
      </w:r>
      <w:r>
        <w:rPr>
          <w:rFonts w:ascii="宋体" w:eastAsia="宋体" w:hAnsi="SimSun" w:cs="宋体"/>
          <w:sz w:val="28"/>
          <w:bdr w:val="none" w:sz="0" w:space="0" w:color="auto"/>
        </w:rPr>
        <w:t>领导</w:t>
      </w:r>
      <w:r>
        <w:rPr>
          <w:rFonts w:ascii="宋体" w:eastAsia="宋体" w:hAnsi="MS Mincho" w:cs="宋体"/>
          <w:sz w:val="28"/>
          <w:bdr w:val="none" w:sz="0" w:space="0" w:color="auto"/>
        </w:rPr>
        <w:t>能站在新</w:t>
      </w:r>
      <w:r>
        <w:rPr>
          <w:rFonts w:ascii="宋体" w:eastAsia="宋体" w:hAnsi="SimSun" w:cs="宋体"/>
          <w:sz w:val="28"/>
          <w:bdr w:val="none" w:sz="0" w:space="0" w:color="auto"/>
        </w:rPr>
        <w:t>课</w:t>
      </w:r>
      <w:r>
        <w:rPr>
          <w:rFonts w:ascii="宋体" w:eastAsia="宋体" w:hAnsi="MS Mincho" w:cs="宋体"/>
          <w:sz w:val="28"/>
          <w:bdr w:val="none" w:sz="0" w:space="0" w:color="auto"/>
        </w:rPr>
        <w:t>改要求的理</w:t>
      </w:r>
      <w:r>
        <w:rPr>
          <w:rFonts w:ascii="宋体" w:eastAsia="宋体" w:hAnsi="SimSun" w:cs="宋体"/>
          <w:sz w:val="28"/>
          <w:bdr w:val="none" w:sz="0" w:space="0" w:color="auto"/>
        </w:rPr>
        <w:t>论</w:t>
      </w:r>
      <w:r>
        <w:rPr>
          <w:rFonts w:ascii="宋体" w:eastAsia="宋体" w:hAnsi="MS Mincho" w:cs="宋体"/>
          <w:sz w:val="28"/>
          <w:bdr w:val="none" w:sz="0" w:space="0" w:color="auto"/>
        </w:rPr>
        <w:t>高度看待教</w:t>
      </w:r>
      <w:r>
        <w:rPr>
          <w:rFonts w:ascii="宋体" w:eastAsia="宋体" w:hAnsi="SimSun" w:cs="宋体"/>
          <w:sz w:val="28"/>
          <w:bdr w:val="none" w:sz="0" w:space="0" w:color="auto"/>
        </w:rPr>
        <w:t>师</w:t>
      </w:r>
      <w:r>
        <w:rPr>
          <w:rFonts w:ascii="宋体" w:eastAsia="宋体" w:hAnsi="MS Mincho" w:cs="宋体"/>
          <w:sz w:val="28"/>
          <w:bdr w:val="none" w:sz="0" w:space="0" w:color="auto"/>
        </w:rPr>
        <w:t>教材</w:t>
      </w:r>
      <w:r>
        <w:rPr>
          <w:rFonts w:ascii="宋体" w:eastAsia="宋体" w:hAnsi="SimSun" w:cs="宋体"/>
          <w:sz w:val="28"/>
          <w:bdr w:val="none" w:sz="0" w:space="0" w:color="auto"/>
        </w:rPr>
        <w:t>处</w:t>
      </w:r>
      <w:r>
        <w:rPr>
          <w:rFonts w:ascii="宋体" w:eastAsia="宋体" w:hAnsi="MS Mincho" w:cs="宋体"/>
          <w:sz w:val="28"/>
          <w:bdr w:val="none" w:sz="0" w:space="0" w:color="auto"/>
        </w:rPr>
        <w:t>理和</w:t>
      </w:r>
      <w:r>
        <w:rPr>
          <w:rFonts w:ascii="宋体" w:eastAsia="宋体" w:hAnsi="SimSun" w:cs="宋体"/>
          <w:sz w:val="28"/>
          <w:bdr w:val="none" w:sz="0" w:space="0" w:color="auto"/>
        </w:rPr>
        <w:t>课</w:t>
      </w:r>
      <w:r>
        <w:rPr>
          <w:rFonts w:ascii="宋体" w:eastAsia="宋体" w:hAnsi="MS Mincho" w:cs="宋体"/>
          <w:sz w:val="28"/>
          <w:bdr w:val="none" w:sz="0" w:space="0" w:color="auto"/>
        </w:rPr>
        <w:t>堂教学行</w:t>
      </w:r>
      <w:r>
        <w:rPr>
          <w:rFonts w:ascii="宋体" w:eastAsia="宋体" w:hAnsi="SimSun" w:cs="宋体"/>
          <w:sz w:val="28"/>
          <w:bdr w:val="none" w:sz="0" w:space="0" w:color="auto"/>
        </w:rPr>
        <w:t>为</w:t>
      </w:r>
      <w:r>
        <w:rPr>
          <w:rFonts w:ascii="宋体" w:eastAsia="宋体" w:hAnsi="MS Mincho" w:cs="宋体"/>
          <w:sz w:val="28"/>
          <w:bdr w:val="none" w:sz="0" w:space="0" w:color="auto"/>
        </w:rPr>
        <w:t>，去</w:t>
      </w:r>
      <w:r>
        <w:rPr>
          <w:rFonts w:ascii="宋体" w:eastAsia="宋体" w:hAnsi="SimSun" w:cs="宋体"/>
          <w:sz w:val="28"/>
          <w:bdr w:val="none" w:sz="0" w:space="0" w:color="auto"/>
        </w:rPr>
        <w:t>评</w:t>
      </w:r>
      <w:r>
        <w:rPr>
          <w:rFonts w:ascii="宋体" w:eastAsia="宋体" w:hAnsi="MS Mincho" w:cs="宋体"/>
          <w:sz w:val="28"/>
          <w:bdr w:val="none" w:sz="0" w:space="0" w:color="auto"/>
        </w:rPr>
        <w:t>价教</w:t>
      </w:r>
      <w:r>
        <w:rPr>
          <w:rFonts w:ascii="宋体" w:eastAsia="宋体" w:hAnsi="SimSun" w:cs="宋体"/>
          <w:sz w:val="28"/>
          <w:bdr w:val="none" w:sz="0" w:space="0" w:color="auto"/>
        </w:rPr>
        <w:t>师对</w:t>
      </w:r>
      <w:r>
        <w:rPr>
          <w:rFonts w:ascii="宋体" w:eastAsia="宋体" w:hAnsi="MS Mincho" w:cs="宋体"/>
          <w:sz w:val="28"/>
          <w:bdr w:val="none" w:sz="0" w:space="0" w:color="auto"/>
        </w:rPr>
        <w:t>教材内容的理解，从教</w:t>
      </w:r>
      <w:r>
        <w:rPr>
          <w:rFonts w:ascii="宋体" w:eastAsia="宋体" w:hAnsi="SimSun" w:cs="宋体"/>
          <w:sz w:val="28"/>
          <w:bdr w:val="none" w:sz="0" w:space="0" w:color="auto"/>
        </w:rPr>
        <w:t>师专业发</w:t>
      </w:r>
      <w:r>
        <w:rPr>
          <w:rFonts w:ascii="宋体" w:eastAsia="宋体" w:hAnsi="MS Mincho" w:cs="宋体"/>
          <w:sz w:val="28"/>
          <w:bdr w:val="none" w:sz="0" w:space="0" w:color="auto"/>
        </w:rPr>
        <w:t>展的高度，</w:t>
      </w:r>
      <w:r>
        <w:rPr>
          <w:rFonts w:ascii="宋体" w:eastAsia="宋体" w:hAnsi="SimSun" w:cs="宋体"/>
          <w:sz w:val="28"/>
          <w:bdr w:val="none" w:sz="0" w:space="0" w:color="auto"/>
        </w:rPr>
        <w:t>对</w:t>
      </w:r>
      <w:r>
        <w:rPr>
          <w:rFonts w:ascii="宋体" w:eastAsia="宋体" w:hAnsi="MS Mincho" w:cs="宋体"/>
          <w:sz w:val="28"/>
          <w:bdr w:val="none" w:sz="0" w:space="0" w:color="auto"/>
        </w:rPr>
        <w:t>教</w:t>
      </w:r>
      <w:r>
        <w:rPr>
          <w:rFonts w:ascii="宋体" w:eastAsia="宋体" w:hAnsi="SimSun" w:cs="宋体"/>
          <w:sz w:val="28"/>
          <w:bdr w:val="none" w:sz="0" w:space="0" w:color="auto"/>
        </w:rPr>
        <w:t>师对</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改的理解作出明确的定位，使教</w:t>
      </w:r>
      <w:r>
        <w:rPr>
          <w:rFonts w:ascii="宋体" w:eastAsia="宋体" w:hAnsi="SimSun" w:cs="宋体"/>
          <w:sz w:val="28"/>
          <w:bdr w:val="none" w:sz="0" w:space="0" w:color="auto"/>
        </w:rPr>
        <w:t>师</w:t>
      </w:r>
      <w:r>
        <w:rPr>
          <w:rFonts w:ascii="宋体" w:eastAsia="宋体" w:hAnsi="MS Mincho" w:cs="宋体"/>
          <w:sz w:val="28"/>
          <w:bdr w:val="none" w:sz="0" w:space="0" w:color="auto"/>
        </w:rPr>
        <w:t>明确了努力的方向，充分体</w:t>
      </w:r>
      <w:r>
        <w:rPr>
          <w:rFonts w:ascii="宋体" w:eastAsia="宋体" w:hAnsi="SimSun" w:cs="宋体"/>
          <w:sz w:val="28"/>
          <w:bdr w:val="none" w:sz="0" w:space="0" w:color="auto"/>
        </w:rPr>
        <w:t>现</w:t>
      </w:r>
      <w:r>
        <w:rPr>
          <w:rFonts w:ascii="宋体" w:eastAsia="宋体" w:hAnsi="MS Mincho" w:cs="宋体"/>
          <w:sz w:val="28"/>
          <w:bdr w:val="none" w:sz="0" w:space="0" w:color="auto"/>
        </w:rPr>
        <w:t>了激励性与</w:t>
      </w:r>
      <w:r>
        <w:rPr>
          <w:rFonts w:ascii="宋体" w:eastAsia="宋体" w:hAnsi="SimSun" w:cs="宋体"/>
          <w:sz w:val="28"/>
          <w:bdr w:val="none" w:sz="0" w:space="0" w:color="auto"/>
        </w:rPr>
        <w:t>问题</w:t>
      </w:r>
      <w:r>
        <w:rPr>
          <w:rFonts w:ascii="宋体" w:eastAsia="宋体" w:hAnsi="MS Mincho" w:cs="宋体"/>
          <w:sz w:val="28"/>
          <w:bdr w:val="none" w:sz="0" w:space="0" w:color="auto"/>
        </w:rPr>
        <w:t>性相</w:t>
      </w:r>
      <w:r>
        <w:rPr>
          <w:rFonts w:ascii="宋体" w:eastAsia="宋体" w:hAnsi="SimSun" w:cs="宋体"/>
          <w:sz w:val="28"/>
          <w:bdr w:val="none" w:sz="0" w:space="0" w:color="auto"/>
        </w:rPr>
        <w:t>结</w:t>
      </w:r>
      <w:r>
        <w:rPr>
          <w:rFonts w:ascii="宋体" w:eastAsia="宋体" w:hAnsi="MS Mincho" w:cs="宋体"/>
          <w:sz w:val="28"/>
          <w:bdr w:val="none" w:sz="0" w:space="0" w:color="auto"/>
        </w:rPr>
        <w:t>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UI Gothic" w:cs="宋体"/>
          <w:sz w:val="28"/>
          <w:bdr w:val="none" w:sz="0" w:space="0" w:color="auto"/>
        </w:rPr>
        <w:t>⑸</w:t>
      </w:r>
      <w:r>
        <w:rPr>
          <w:rFonts w:ascii="宋体" w:eastAsia="宋体" w:hAnsi="MS Mincho" w:cs="宋体"/>
          <w:sz w:val="28"/>
          <w:bdr w:val="none" w:sz="0" w:space="0" w:color="auto"/>
        </w:rPr>
        <w:t>体</w:t>
      </w:r>
      <w:r>
        <w:rPr>
          <w:rFonts w:ascii="宋体" w:eastAsia="宋体" w:hAnsi="SimSun" w:cs="宋体"/>
          <w:sz w:val="28"/>
          <w:bdr w:val="none" w:sz="0" w:space="0" w:color="auto"/>
        </w:rPr>
        <w:t>现</w:t>
      </w:r>
      <w:r>
        <w:rPr>
          <w:rFonts w:ascii="宋体" w:eastAsia="宋体" w:hAnsi="MS Mincho" w:cs="宋体"/>
          <w:sz w:val="28"/>
          <w:bdr w:val="none" w:sz="0" w:space="0" w:color="auto"/>
        </w:rPr>
        <w:t>了教学的</w:t>
      </w:r>
      <w:r>
        <w:rPr>
          <w:rFonts w:ascii="宋体" w:eastAsia="宋体" w:hAnsi="SimSun" w:cs="宋体"/>
          <w:sz w:val="28"/>
          <w:bdr w:val="none" w:sz="0" w:space="0" w:color="auto"/>
        </w:rPr>
        <w:t>领导</w:t>
      </w:r>
      <w:r>
        <w:rPr>
          <w:rFonts w:ascii="宋体" w:eastAsia="宋体" w:hAnsi="MS Mincho" w:cs="宋体"/>
          <w:sz w:val="28"/>
          <w:bdr w:val="none" w:sz="0" w:space="0" w:color="auto"/>
        </w:rPr>
        <w:t>角色。大多数</w:t>
      </w:r>
      <w:r>
        <w:rPr>
          <w:rFonts w:ascii="宋体" w:eastAsia="宋体" w:hAnsi="SimSun" w:cs="宋体"/>
          <w:sz w:val="28"/>
          <w:bdr w:val="none" w:sz="0" w:space="0" w:color="auto"/>
        </w:rPr>
        <w:t>领导</w:t>
      </w:r>
      <w:r>
        <w:rPr>
          <w:rFonts w:ascii="宋体" w:eastAsia="宋体" w:hAnsi="MS Mincho" w:cs="宋体"/>
          <w:sz w:val="28"/>
          <w:bdr w:val="none" w:sz="0" w:space="0" w:color="auto"/>
        </w:rPr>
        <w:t>能确</w:t>
      </w:r>
      <w:r>
        <w:rPr>
          <w:rFonts w:ascii="宋体" w:eastAsia="宋体" w:hAnsi="SimSun" w:cs="宋体"/>
          <w:sz w:val="28"/>
          <w:bdr w:val="none" w:sz="0" w:space="0" w:color="auto"/>
        </w:rPr>
        <w:t>认</w:t>
      </w:r>
      <w:r>
        <w:rPr>
          <w:rFonts w:ascii="宋体" w:eastAsia="宋体" w:hAnsi="MS Mincho" w:cs="宋体"/>
          <w:sz w:val="28"/>
          <w:bdr w:val="none" w:sz="0" w:space="0" w:color="auto"/>
        </w:rPr>
        <w:t>并找到新</w:t>
      </w:r>
      <w:r>
        <w:rPr>
          <w:rFonts w:ascii="宋体" w:eastAsia="宋体" w:hAnsi="SimSun" w:cs="宋体"/>
          <w:sz w:val="28"/>
          <w:bdr w:val="none" w:sz="0" w:space="0" w:color="auto"/>
        </w:rPr>
        <w:t>课</w:t>
      </w:r>
      <w:r>
        <w:rPr>
          <w:rFonts w:ascii="宋体" w:eastAsia="宋体" w:hAnsi="MS Mincho" w:cs="宋体"/>
          <w:sz w:val="28"/>
          <w:bdr w:val="none" w:sz="0" w:space="0" w:color="auto"/>
        </w:rPr>
        <w:t>改中教学</w:t>
      </w:r>
      <w:r>
        <w:rPr>
          <w:rFonts w:ascii="宋体" w:eastAsia="宋体" w:hAnsi="SimSun" w:cs="宋体"/>
          <w:sz w:val="28"/>
          <w:bdr w:val="none" w:sz="0" w:space="0" w:color="auto"/>
        </w:rPr>
        <w:t>领导</w:t>
      </w: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角色的定位，有一定的教育</w:t>
      </w:r>
      <w:r>
        <w:rPr>
          <w:rFonts w:ascii="宋体" w:eastAsia="宋体" w:hAnsi="SimSun" w:cs="宋体"/>
          <w:sz w:val="28"/>
          <w:bdr w:val="none" w:sz="0" w:space="0" w:color="auto"/>
        </w:rPr>
        <w:t>专业</w:t>
      </w:r>
      <w:r>
        <w:rPr>
          <w:rFonts w:ascii="宋体" w:eastAsia="宋体" w:hAnsi="MS Mincho" w:cs="宋体"/>
          <w:sz w:val="28"/>
          <w:bdr w:val="none" w:sz="0" w:space="0" w:color="auto"/>
        </w:rPr>
        <w:t>素</w:t>
      </w:r>
      <w:r>
        <w:rPr>
          <w:rFonts w:ascii="宋体" w:eastAsia="宋体" w:hAnsi="SimSun" w:cs="宋体"/>
          <w:sz w:val="28"/>
          <w:bdr w:val="none" w:sz="0" w:space="0" w:color="auto"/>
        </w:rPr>
        <w:t>养</w:t>
      </w:r>
      <w:r>
        <w:rPr>
          <w:rFonts w:ascii="宋体" w:eastAsia="宋体" w:hAnsi="MS Mincho" w:cs="宋体"/>
          <w:sz w:val="28"/>
          <w:bdr w:val="none" w:sz="0" w:space="0" w:color="auto"/>
        </w:rPr>
        <w:t>和</w:t>
      </w:r>
      <w:r>
        <w:rPr>
          <w:rFonts w:ascii="宋体" w:eastAsia="宋体" w:hAnsi="SimSun" w:cs="宋体"/>
          <w:sz w:val="28"/>
          <w:bdr w:val="none" w:sz="0" w:space="0" w:color="auto"/>
        </w:rPr>
        <w:t>课</w:t>
      </w:r>
      <w:r>
        <w:rPr>
          <w:rFonts w:ascii="宋体" w:eastAsia="宋体" w:hAnsi="MS Mincho" w:cs="宋体"/>
          <w:sz w:val="28"/>
          <w:bdr w:val="none" w:sz="0" w:space="0" w:color="auto"/>
        </w:rPr>
        <w:t>堂教学理</w:t>
      </w:r>
      <w:r>
        <w:rPr>
          <w:rFonts w:ascii="宋体" w:eastAsia="宋体" w:hAnsi="SimSun" w:cs="宋体"/>
          <w:sz w:val="28"/>
          <w:bdr w:val="none" w:sz="0" w:space="0" w:color="auto"/>
        </w:rPr>
        <w:t>论</w:t>
      </w:r>
      <w:r>
        <w:rPr>
          <w:rFonts w:ascii="宋体" w:eastAsia="宋体" w:hAnsi="MS Mincho" w:cs="宋体"/>
          <w:sz w:val="28"/>
          <w:bdr w:val="none" w:sz="0" w:space="0" w:color="auto"/>
        </w:rPr>
        <w:t>、</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经验</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所听学科内容了解、感悟充分，体</w:t>
      </w:r>
      <w:r>
        <w:rPr>
          <w:rFonts w:ascii="宋体" w:eastAsia="宋体" w:hAnsi="SimSun" w:cs="宋体"/>
          <w:sz w:val="28"/>
          <w:bdr w:val="none" w:sz="0" w:space="0" w:color="auto"/>
        </w:rPr>
        <w:t>现</w:t>
      </w:r>
      <w:r>
        <w:rPr>
          <w:rFonts w:ascii="宋体" w:eastAsia="宋体" w:hAnsi="MS Mincho" w:cs="宋体"/>
          <w:sz w:val="28"/>
          <w:bdr w:val="none" w:sz="0" w:space="0" w:color="auto"/>
        </w:rPr>
        <w:t>了</w:t>
      </w:r>
      <w:r>
        <w:rPr>
          <w:rFonts w:ascii="宋体" w:eastAsia="宋体" w:hAnsi="SimSun" w:cs="宋体"/>
          <w:sz w:val="28"/>
          <w:bdr w:val="none" w:sz="0" w:space="0" w:color="auto"/>
        </w:rPr>
        <w:t>领导</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、引</w:t>
      </w:r>
      <w:r>
        <w:rPr>
          <w:rFonts w:ascii="宋体" w:eastAsia="宋体" w:hAnsi="SimSun" w:cs="宋体"/>
          <w:sz w:val="28"/>
          <w:bdr w:val="none" w:sz="0" w:space="0" w:color="auto"/>
        </w:rPr>
        <w:t>领</w:t>
      </w:r>
      <w:r>
        <w:rPr>
          <w:rFonts w:ascii="宋体" w:eastAsia="宋体" w:hAnsi="MS Mincho" w:cs="宋体"/>
          <w:sz w:val="28"/>
          <w:bdr w:val="none" w:sz="0" w:space="0" w:color="auto"/>
        </w:rPr>
        <w:t>作用。</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6"/>
          <w:cols w:space="708"/>
          <w:titlePg w:val="0"/>
        </w:sectPr>
      </w:pPr>
      <w:r>
        <w:rPr>
          <w:rFonts w:ascii="宋体" w:eastAsia="宋体" w:hAnsi="MS UI Gothic" w:cs="宋体"/>
          <w:sz w:val="28"/>
          <w:bdr w:val="none" w:sz="0" w:space="0" w:color="auto"/>
        </w:rPr>
        <w:t>⑹</w:t>
      </w:r>
      <w:r>
        <w:rPr>
          <w:rFonts w:ascii="宋体" w:eastAsia="宋体" w:hAnsi="SimSun" w:cs="宋体"/>
          <w:sz w:val="28"/>
          <w:bdr w:val="none" w:sz="0" w:space="0" w:color="auto"/>
        </w:rPr>
        <w:t>关</w:t>
      </w:r>
      <w:r>
        <w:rPr>
          <w:rFonts w:ascii="宋体" w:eastAsia="宋体" w:hAnsi="MS Mincho" w:cs="宋体"/>
          <w:sz w:val="28"/>
          <w:bdr w:val="none" w:sz="0" w:space="0" w:color="auto"/>
        </w:rPr>
        <w:t>注了教</w:t>
      </w:r>
      <w:r>
        <w:rPr>
          <w:rFonts w:ascii="宋体" w:eastAsia="宋体" w:hAnsi="SimSun" w:cs="宋体"/>
          <w:sz w:val="28"/>
          <w:bdr w:val="none" w:sz="0" w:space="0" w:color="auto"/>
        </w:rPr>
        <w:t>师对</w:t>
      </w:r>
      <w:r>
        <w:rPr>
          <w:rFonts w:ascii="宋体" w:eastAsia="宋体" w:hAnsi="MS Mincho" w:cs="宋体"/>
          <w:sz w:val="28"/>
          <w:bdr w:val="none" w:sz="0" w:space="0" w:color="auto"/>
        </w:rPr>
        <w:t>学生参与</w:t>
      </w:r>
      <w:r>
        <w:rPr>
          <w:rFonts w:ascii="宋体" w:eastAsia="宋体" w:hAnsi="SimSun" w:cs="宋体"/>
          <w:sz w:val="28"/>
          <w:bdr w:val="none" w:sz="0" w:space="0" w:color="auto"/>
        </w:rPr>
        <w:t>课</w:t>
      </w:r>
      <w:r>
        <w:rPr>
          <w:rFonts w:ascii="宋体" w:eastAsia="宋体" w:hAnsi="MS Mincho" w:cs="宋体"/>
          <w:sz w:val="28"/>
          <w:bdr w:val="none" w:sz="0" w:space="0" w:color="auto"/>
        </w:rPr>
        <w:t>堂学</w:t>
      </w:r>
      <w:r>
        <w:rPr>
          <w:rFonts w:ascii="宋体" w:eastAsia="宋体" w:hAnsi="SimSun" w:cs="宋体"/>
          <w:sz w:val="28"/>
          <w:bdr w:val="none" w:sz="0" w:space="0" w:color="auto"/>
        </w:rPr>
        <w:t>习过</w:t>
      </w:r>
      <w:r>
        <w:rPr>
          <w:rFonts w:ascii="宋体" w:eastAsia="宋体" w:hAnsi="MS Mincho" w:cs="宋体"/>
          <w:sz w:val="28"/>
          <w:bdr w:val="none" w:sz="0" w:space="0" w:color="auto"/>
        </w:rPr>
        <w:t>程的</w:t>
      </w:r>
      <w:r>
        <w:rPr>
          <w:rFonts w:ascii="宋体" w:eastAsia="宋体" w:hAnsi="SimSun" w:cs="宋体"/>
          <w:sz w:val="28"/>
          <w:bdr w:val="none" w:sz="0" w:space="0" w:color="auto"/>
        </w:rPr>
        <w:t>积</w:t>
      </w:r>
      <w:r>
        <w:rPr>
          <w:rFonts w:ascii="宋体" w:eastAsia="宋体" w:hAnsi="MS Mincho" w:cs="宋体"/>
          <w:sz w:val="28"/>
          <w:bdr w:val="none" w:sz="0" w:space="0" w:color="auto"/>
        </w:rPr>
        <w:t>极性的</w:t>
      </w:r>
      <w:r>
        <w:rPr>
          <w:rFonts w:ascii="宋体" w:eastAsia="宋体" w:hAnsi="SimSun" w:cs="宋体"/>
          <w:sz w:val="28"/>
          <w:bdr w:val="none" w:sz="0" w:space="0" w:color="auto"/>
        </w:rPr>
        <w:t>调动</w:t>
      </w:r>
      <w:r>
        <w:rPr>
          <w:rFonts w:ascii="宋体" w:eastAsia="宋体" w:hAnsi="MS Mincho" w:cs="宋体"/>
          <w:sz w:val="28"/>
          <w:bdr w:val="none" w:sz="0" w:space="0" w:color="auto"/>
        </w:rPr>
        <w:t>。</w:t>
      </w:r>
      <w:r>
        <w:rPr>
          <w:rFonts w:ascii="宋体" w:eastAsia="宋体" w:hAnsi="SimSun" w:cs="宋体"/>
          <w:sz w:val="28"/>
          <w:bdr w:val="none" w:sz="0" w:space="0" w:color="auto"/>
        </w:rPr>
        <w:t>绝</w:t>
      </w:r>
      <w:r>
        <w:rPr>
          <w:rFonts w:ascii="宋体" w:eastAsia="宋体" w:hAnsi="MS Mincho" w:cs="宋体"/>
          <w:sz w:val="28"/>
          <w:bdr w:val="none" w:sz="0" w:space="0" w:color="auto"/>
        </w:rPr>
        <w:t>大多数听</w:t>
      </w:r>
      <w:r>
        <w:rPr>
          <w:rFonts w:ascii="宋体" w:eastAsia="宋体" w:hAnsi="SimSun" w:cs="宋体"/>
          <w:sz w:val="28"/>
          <w:bdr w:val="none" w:sz="0" w:space="0" w:color="auto"/>
        </w:rPr>
        <w:t>评课领导</w:t>
      </w:r>
      <w:r>
        <w:rPr>
          <w:rFonts w:ascii="宋体" w:eastAsia="宋体" w:hAnsi="MS Mincho" w:cs="宋体"/>
          <w:sz w:val="28"/>
          <w:bdr w:val="none" w:sz="0" w:space="0" w:color="auto"/>
        </w:rPr>
        <w:t>能在</w:t>
      </w:r>
      <w:r>
        <w:rPr>
          <w:rFonts w:ascii="宋体" w:eastAsia="宋体" w:hAnsi="SimSun" w:cs="宋体"/>
          <w:sz w:val="28"/>
          <w:bdr w:val="none" w:sz="0" w:space="0" w:color="auto"/>
        </w:rPr>
        <w:t>评课时</w:t>
      </w:r>
      <w:r>
        <w:rPr>
          <w:rFonts w:ascii="宋体" w:eastAsia="宋体" w:hAnsi="MS Mincho" w:cs="宋体"/>
          <w:sz w:val="28"/>
          <w:bdr w:val="none" w:sz="0" w:space="0" w:color="auto"/>
        </w:rPr>
        <w:t>注重教</w:t>
      </w:r>
      <w:r>
        <w:rPr>
          <w:rFonts w:ascii="宋体" w:eastAsia="宋体" w:hAnsi="SimSun" w:cs="宋体"/>
          <w:sz w:val="28"/>
          <w:bdr w:val="none" w:sz="0" w:space="0" w:color="auto"/>
        </w:rPr>
        <w:t>师</w:t>
      </w:r>
      <w:r>
        <w:rPr>
          <w:rFonts w:ascii="宋体" w:eastAsia="宋体" w:hAnsi="MS Mincho" w:cs="宋体"/>
          <w:sz w:val="28"/>
          <w:bdr w:val="none" w:sz="0" w:space="0" w:color="auto"/>
        </w:rPr>
        <w:t>在</w:t>
      </w:r>
      <w:r>
        <w:rPr>
          <w:rFonts w:ascii="宋体" w:eastAsia="宋体" w:hAnsi="SimSun" w:cs="宋体"/>
          <w:sz w:val="28"/>
          <w:bdr w:val="none" w:sz="0" w:space="0" w:color="auto"/>
        </w:rPr>
        <w:t>组织课</w:t>
      </w:r>
      <w:r>
        <w:rPr>
          <w:rFonts w:ascii="宋体" w:eastAsia="宋体" w:hAnsi="MS Mincho" w:cs="宋体"/>
          <w:sz w:val="28"/>
          <w:bdr w:val="none" w:sz="0" w:space="0" w:color="auto"/>
        </w:rPr>
        <w:t>堂教学中，是否把学生放在了</w:t>
      </w:r>
      <w:r>
        <w:rPr>
          <w:rFonts w:ascii="宋体" w:eastAsia="宋体" w:cs="宋体"/>
          <w:sz w:val="28"/>
          <w:bdr w:val="none" w:sz="0" w:space="0" w:color="auto"/>
        </w:rPr>
        <w:t>“</w:t>
      </w:r>
      <w:r>
        <w:rPr>
          <w:rFonts w:ascii="宋体" w:eastAsia="宋体" w:hAnsi="MS Mincho" w:cs="宋体"/>
          <w:sz w:val="28"/>
          <w:bdr w:val="none" w:sz="0" w:space="0" w:color="auto"/>
        </w:rPr>
        <w:t>主体</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的位置，看教</w:t>
      </w:r>
      <w:r>
        <w:rPr>
          <w:rFonts w:ascii="宋体" w:eastAsia="宋体" w:hAnsi="SimSun" w:cs="宋体"/>
          <w:sz w:val="28"/>
          <w:bdr w:val="none" w:sz="0" w:space="0" w:color="auto"/>
        </w:rPr>
        <w:t>师</w:t>
      </w:r>
      <w:r>
        <w:rPr>
          <w:rFonts w:ascii="宋体" w:eastAsia="宋体" w:hAnsi="MS Mincho" w:cs="宋体"/>
          <w:sz w:val="28"/>
          <w:bdr w:val="none" w:sz="0" w:space="0" w:color="auto"/>
        </w:rPr>
        <w:t>是否真正</w:t>
      </w:r>
      <w:r>
        <w:rPr>
          <w:rFonts w:ascii="宋体" w:eastAsia="宋体" w:hAnsi="SimSun" w:cs="宋体"/>
          <w:sz w:val="28"/>
          <w:bdr w:val="none" w:sz="0" w:space="0" w:color="auto"/>
        </w:rPr>
        <w:t>调动</w:t>
      </w:r>
      <w:r>
        <w:rPr>
          <w:rFonts w:ascii="宋体" w:eastAsia="宋体" w:hAnsi="MS Mincho" w:cs="宋体"/>
          <w:sz w:val="28"/>
          <w:bdr w:val="none" w:sz="0" w:space="0" w:color="auto"/>
        </w:rPr>
        <w:t>了学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极性、主</w:t>
      </w:r>
      <w:r>
        <w:rPr>
          <w:rFonts w:ascii="宋体" w:eastAsia="宋体" w:hAnsi="SimSun" w:cs="宋体"/>
          <w:sz w:val="28"/>
          <w:bdr w:val="none" w:sz="0" w:space="0" w:color="auto"/>
        </w:rPr>
        <w:t>动</w:t>
      </w:r>
      <w:r>
        <w:rPr>
          <w:rFonts w:ascii="宋体" w:eastAsia="宋体" w:hAnsi="MS Mincho" w:cs="宋体"/>
          <w:sz w:val="28"/>
          <w:bdr w:val="none" w:sz="0" w:space="0" w:color="auto"/>
        </w:rPr>
        <w:t>性和</w:t>
      </w:r>
      <w:r>
        <w:rPr>
          <w:rFonts w:ascii="宋体" w:eastAsia="宋体" w:hAnsi="SimSun" w:cs="宋体"/>
          <w:sz w:val="28"/>
          <w:bdr w:val="none" w:sz="0" w:space="0" w:color="auto"/>
        </w:rPr>
        <w:t>创</w:t>
      </w:r>
      <w:r>
        <w:rPr>
          <w:rFonts w:ascii="宋体" w:eastAsia="宋体" w:hAnsi="MS Mincho" w:cs="宋体"/>
          <w:sz w:val="28"/>
          <w:bdr w:val="none" w:sz="0" w:space="0" w:color="auto"/>
        </w:rPr>
        <w:t>造性，注重了学生参与学</w:t>
      </w:r>
      <w:r>
        <w:rPr>
          <w:rFonts w:ascii="宋体" w:eastAsia="宋体" w:hAnsi="SimSun" w:cs="宋体"/>
          <w:sz w:val="28"/>
          <w:bdr w:val="none" w:sz="0" w:space="0" w:color="auto"/>
        </w:rPr>
        <w:t>习过</w:t>
      </w:r>
      <w:r>
        <w:rPr>
          <w:rFonts w:ascii="宋体" w:eastAsia="宋体" w:hAnsi="MS Mincho" w:cs="宋体"/>
          <w:sz w:val="28"/>
          <w:bdr w:val="none" w:sz="0" w:space="0" w:color="auto"/>
        </w:rPr>
        <w:t>程中</w:t>
      </w:r>
      <w:r>
        <w:rPr>
          <w:rFonts w:ascii="宋体" w:eastAsia="宋体" w:hAnsi="SimSun" w:cs="宋体"/>
          <w:sz w:val="28"/>
          <w:bdr w:val="none" w:sz="0" w:space="0" w:color="auto"/>
        </w:rPr>
        <w:t>实</w:t>
      </w:r>
      <w:r>
        <w:rPr>
          <w:rFonts w:ascii="宋体" w:eastAsia="宋体" w:hAnsi="MS Mincho" w:cs="宋体"/>
          <w:sz w:val="28"/>
          <w:bdr w:val="none" w:sz="0" w:space="0" w:color="auto"/>
        </w:rPr>
        <w:t>践能力的培</w:t>
      </w:r>
      <w:r>
        <w:rPr>
          <w:rFonts w:ascii="宋体" w:eastAsia="宋体" w:hAnsi="SimSun" w:cs="宋体"/>
          <w:sz w:val="28"/>
          <w:bdr w:val="none" w:sz="0" w:space="0" w:color="auto"/>
        </w:rPr>
        <w:t>养</w:t>
      </w:r>
      <w:r>
        <w:rPr>
          <w:rFonts w:ascii="宋体" w:eastAsia="宋体" w:hAnsi="MS Mincho" w:cs="宋体"/>
          <w:sz w:val="28"/>
          <w:bdr w:val="none" w:sz="0" w:space="0" w:color="auto"/>
        </w:rPr>
        <w:t>的</w:t>
      </w:r>
      <w:r>
        <w:rPr>
          <w:rFonts w:ascii="宋体" w:eastAsia="宋体" w:hAnsi="SimSun" w:cs="宋体"/>
          <w:sz w:val="28"/>
          <w:bdr w:val="none" w:sz="0" w:space="0" w:color="auto"/>
        </w:rPr>
        <w:t>评</w:t>
      </w:r>
      <w:r>
        <w:rPr>
          <w:rFonts w:ascii="宋体" w:eastAsia="宋体" w:hAnsi="MS Mincho" w:cs="宋体"/>
          <w:sz w:val="28"/>
          <w:bdr w:val="none" w:sz="0" w:space="0" w:color="auto"/>
        </w:rPr>
        <w:t>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UI Gothic" w:cs="宋体"/>
          <w:sz w:val="28"/>
          <w:bdr w:val="none" w:sz="0" w:space="0" w:color="auto"/>
        </w:rPr>
        <w:t>⑺</w:t>
      </w:r>
      <w:r>
        <w:rPr>
          <w:rFonts w:ascii="宋体" w:eastAsia="宋体" w:hAnsi="MS Mincho" w:cs="宋体"/>
          <w:sz w:val="28"/>
          <w:bdr w:val="none" w:sz="0" w:space="0" w:color="auto"/>
        </w:rPr>
        <w:t>体</w:t>
      </w:r>
      <w:r>
        <w:rPr>
          <w:rFonts w:ascii="宋体" w:eastAsia="宋体" w:hAnsi="SimSun" w:cs="宋体"/>
          <w:sz w:val="28"/>
          <w:bdr w:val="none" w:sz="0" w:space="0" w:color="auto"/>
        </w:rPr>
        <w:t>现规</w:t>
      </w:r>
      <w:r>
        <w:rPr>
          <w:rFonts w:ascii="宋体" w:eastAsia="宋体" w:hAnsi="MS Mincho" w:cs="宋体"/>
          <w:sz w:val="28"/>
          <w:bdr w:val="none" w:sz="0" w:space="0" w:color="auto"/>
        </w:rPr>
        <w:t>律性与个性的</w:t>
      </w:r>
      <w:r>
        <w:rPr>
          <w:rFonts w:ascii="宋体" w:eastAsia="宋体" w:hAnsi="SimSun" w:cs="宋体"/>
          <w:sz w:val="28"/>
          <w:bdr w:val="none" w:sz="0" w:space="0" w:color="auto"/>
        </w:rPr>
        <w:t>结</w:t>
      </w:r>
      <w:r>
        <w:rPr>
          <w:rFonts w:ascii="宋体" w:eastAsia="宋体" w:hAnsi="MS Mincho" w:cs="宋体"/>
          <w:sz w:val="28"/>
          <w:bdr w:val="none" w:sz="0" w:space="0" w:color="auto"/>
        </w:rPr>
        <w:t>合。大多数</w:t>
      </w:r>
      <w:r>
        <w:rPr>
          <w:rFonts w:ascii="宋体" w:eastAsia="宋体" w:hAnsi="SimSun" w:cs="宋体"/>
          <w:sz w:val="28"/>
          <w:bdr w:val="none" w:sz="0" w:space="0" w:color="auto"/>
        </w:rPr>
        <w:t>领导</w:t>
      </w:r>
      <w:r>
        <w:rPr>
          <w:rFonts w:ascii="宋体" w:eastAsia="宋体" w:hAnsi="MS Mincho" w:cs="宋体"/>
          <w:sz w:val="28"/>
          <w:bdr w:val="none" w:sz="0" w:space="0" w:color="auto"/>
        </w:rPr>
        <w:t>能</w:t>
      </w:r>
      <w:r>
        <w:rPr>
          <w:rFonts w:ascii="宋体" w:eastAsia="宋体" w:hAnsi="SimSun" w:cs="宋体"/>
          <w:sz w:val="28"/>
          <w:bdr w:val="none" w:sz="0" w:space="0" w:color="auto"/>
        </w:rPr>
        <w:t>结</w:t>
      </w:r>
      <w:r>
        <w:rPr>
          <w:rFonts w:ascii="宋体" w:eastAsia="宋体" w:hAnsi="MS Mincho" w:cs="宋体"/>
          <w:sz w:val="28"/>
          <w:bdr w:val="none" w:sz="0" w:space="0" w:color="auto"/>
        </w:rPr>
        <w:t>合本学科全面系</w:t>
      </w:r>
      <w:r>
        <w:rPr>
          <w:rFonts w:ascii="宋体" w:eastAsia="宋体" w:hAnsi="SimSun" w:cs="宋体"/>
          <w:sz w:val="28"/>
          <w:bdr w:val="none" w:sz="0" w:space="0" w:color="auto"/>
        </w:rPr>
        <w:t>统</w:t>
      </w:r>
      <w:r>
        <w:rPr>
          <w:rFonts w:ascii="宋体" w:eastAsia="宋体" w:hAnsi="MS Mincho" w:cs="宋体"/>
          <w:sz w:val="28"/>
          <w:bdr w:val="none" w:sz="0" w:space="0" w:color="auto"/>
        </w:rPr>
        <w:t>地考察</w:t>
      </w:r>
      <w:r>
        <w:rPr>
          <w:rFonts w:ascii="宋体" w:eastAsia="宋体" w:hAnsi="SimSun" w:cs="宋体"/>
          <w:sz w:val="28"/>
          <w:bdr w:val="none" w:sz="0" w:space="0" w:color="auto"/>
        </w:rPr>
        <w:t>课</w:t>
      </w:r>
      <w:r>
        <w:rPr>
          <w:rFonts w:ascii="宋体" w:eastAsia="宋体" w:hAnsi="MS Mincho" w:cs="宋体"/>
          <w:sz w:val="28"/>
          <w:bdr w:val="none" w:sz="0" w:space="0" w:color="auto"/>
        </w:rPr>
        <w:t>堂教学活</w:t>
      </w:r>
      <w:r>
        <w:rPr>
          <w:rFonts w:ascii="宋体" w:eastAsia="宋体" w:hAnsi="SimSun" w:cs="宋体"/>
          <w:sz w:val="28"/>
          <w:bdr w:val="none" w:sz="0" w:space="0" w:color="auto"/>
        </w:rPr>
        <w:t>动</w:t>
      </w:r>
      <w:r>
        <w:rPr>
          <w:rFonts w:ascii="宋体" w:eastAsia="宋体" w:hAnsi="MS Mincho" w:cs="宋体"/>
          <w:sz w:val="28"/>
          <w:bdr w:val="none" w:sz="0" w:space="0" w:color="auto"/>
        </w:rPr>
        <w:t>，能按听</w:t>
      </w:r>
      <w:r>
        <w:rPr>
          <w:rFonts w:ascii="宋体" w:eastAsia="宋体" w:hAnsi="SimSun" w:cs="宋体"/>
          <w:sz w:val="28"/>
          <w:bdr w:val="none" w:sz="0" w:space="0" w:color="auto"/>
        </w:rPr>
        <w:t>评课标</w:t>
      </w:r>
      <w:r>
        <w:rPr>
          <w:rFonts w:ascii="宋体" w:eastAsia="宋体" w:hAnsi="MS Mincho" w:cs="宋体"/>
          <w:sz w:val="28"/>
          <w:bdr w:val="none" w:sz="0" w:space="0" w:color="auto"/>
        </w:rPr>
        <w:t>准</w:t>
      </w:r>
      <w:r>
        <w:rPr>
          <w:rFonts w:ascii="宋体" w:eastAsia="宋体" w:hAnsi="SimSun" w:cs="宋体"/>
          <w:sz w:val="28"/>
          <w:bdr w:val="none" w:sz="0" w:space="0" w:color="auto"/>
        </w:rPr>
        <w:t>评</w:t>
      </w:r>
      <w:r>
        <w:rPr>
          <w:rFonts w:ascii="宋体" w:eastAsia="宋体" w:hAnsi="MS Mincho" w:cs="宋体"/>
          <w:sz w:val="28"/>
          <w:bdr w:val="none" w:sz="0" w:space="0" w:color="auto"/>
        </w:rPr>
        <w:t>价出具有</w:t>
      </w:r>
      <w:r>
        <w:rPr>
          <w:rFonts w:ascii="宋体" w:eastAsia="宋体" w:hAnsi="SimSun" w:cs="宋体"/>
          <w:sz w:val="28"/>
          <w:bdr w:val="none" w:sz="0" w:space="0" w:color="auto"/>
        </w:rPr>
        <w:t>规</w:t>
      </w:r>
      <w:r>
        <w:rPr>
          <w:rFonts w:ascii="宋体" w:eastAsia="宋体" w:hAnsi="MS Mincho" w:cs="宋体"/>
          <w:sz w:val="28"/>
          <w:bdr w:val="none" w:sz="0" w:space="0" w:color="auto"/>
        </w:rPr>
        <w:t>律性</w:t>
      </w:r>
      <w:r>
        <w:rPr>
          <w:rFonts w:ascii="宋体" w:eastAsia="宋体" w:hAnsi="SimSun" w:cs="宋体"/>
          <w:sz w:val="28"/>
          <w:bdr w:val="none" w:sz="0" w:space="0" w:color="auto"/>
        </w:rPr>
        <w:t>结论</w:t>
      </w:r>
      <w:r>
        <w:rPr>
          <w:rFonts w:ascii="宋体" w:eastAsia="宋体" w:hAnsi="MS Mincho" w:cs="宋体"/>
          <w:sz w:val="28"/>
          <w:bdr w:val="none" w:sz="0" w:space="0" w:color="auto"/>
        </w:rPr>
        <w:t>，又能</w:t>
      </w:r>
      <w:r>
        <w:rPr>
          <w:rFonts w:ascii="宋体" w:eastAsia="宋体" w:hAnsi="SimSun" w:cs="宋体"/>
          <w:sz w:val="28"/>
          <w:bdr w:val="none" w:sz="0" w:space="0" w:color="auto"/>
        </w:rPr>
        <w:t>评</w:t>
      </w:r>
      <w:r>
        <w:rPr>
          <w:rFonts w:ascii="宋体" w:eastAsia="宋体" w:hAnsi="MS Mincho" w:cs="宋体"/>
          <w:sz w:val="28"/>
          <w:bdr w:val="none" w:sz="0" w:space="0" w:color="auto"/>
        </w:rPr>
        <w:t>价出教</w:t>
      </w:r>
      <w:r>
        <w:rPr>
          <w:rFonts w:ascii="宋体" w:eastAsia="宋体" w:hAnsi="SimSun" w:cs="宋体"/>
          <w:sz w:val="28"/>
          <w:bdr w:val="none" w:sz="0" w:space="0" w:color="auto"/>
        </w:rPr>
        <w:t>师课</w:t>
      </w:r>
      <w:r>
        <w:rPr>
          <w:rFonts w:ascii="宋体" w:eastAsia="宋体" w:hAnsi="MS Mincho" w:cs="宋体"/>
          <w:sz w:val="28"/>
          <w:bdr w:val="none" w:sz="0" w:space="0" w:color="auto"/>
        </w:rPr>
        <w:t>堂教学特点。</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二、点校工作落</w:t>
      </w:r>
      <w:r>
        <w:rPr>
          <w:rStyle w:val="strong"/>
          <w:rFonts w:ascii="宋体" w:eastAsia="宋体" w:hAnsi="SimSun" w:cs="宋体"/>
          <w:b/>
          <w:sz w:val="28"/>
          <w:bdr w:val="none" w:sz="0" w:space="0" w:color="auto"/>
        </w:rPr>
        <w:t>实</w:t>
      </w:r>
      <w:r>
        <w:rPr>
          <w:rStyle w:val="strong"/>
          <w:rFonts w:ascii="宋体" w:eastAsia="宋体" w:hAnsi="MS Mincho" w:cs="宋体"/>
          <w:b/>
          <w:sz w:val="28"/>
          <w:bdr w:val="none" w:sz="0" w:space="0" w:color="auto"/>
        </w:rPr>
        <w:t>到位，</w:t>
      </w:r>
      <w:r>
        <w:rPr>
          <w:rStyle w:val="strong"/>
          <w:rFonts w:ascii="宋体" w:eastAsia="宋体" w:hAnsi="SimSun" w:cs="宋体"/>
          <w:b/>
          <w:sz w:val="28"/>
          <w:bdr w:val="none" w:sz="0" w:space="0" w:color="auto"/>
        </w:rPr>
        <w:t>为领导</w:t>
      </w:r>
      <w:r>
        <w:rPr>
          <w:rStyle w:val="strong"/>
          <w:rFonts w:ascii="宋体" w:eastAsia="宋体" w:hAnsi="MS Mincho" w:cs="宋体"/>
          <w:b/>
          <w:sz w:val="28"/>
          <w:bdr w:val="none" w:sz="0" w:space="0" w:color="auto"/>
        </w:rPr>
        <w:t>听</w:t>
      </w:r>
      <w:r>
        <w:rPr>
          <w:rStyle w:val="strong"/>
          <w:rFonts w:ascii="宋体" w:eastAsia="宋体" w:hAnsi="SimSun" w:cs="宋体"/>
          <w:b/>
          <w:sz w:val="28"/>
          <w:bdr w:val="none" w:sz="0" w:space="0" w:color="auto"/>
        </w:rPr>
        <w:t>评课</w:t>
      </w:r>
      <w:r>
        <w:rPr>
          <w:rStyle w:val="strong"/>
          <w:rFonts w:ascii="宋体" w:eastAsia="宋体" w:hAnsi="MS Mincho" w:cs="宋体"/>
          <w:b/>
          <w:sz w:val="28"/>
          <w:bdr w:val="none" w:sz="0" w:space="0" w:color="auto"/>
        </w:rPr>
        <w:t>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的</w:t>
      </w:r>
      <w:r>
        <w:rPr>
          <w:rStyle w:val="strong"/>
          <w:rFonts w:ascii="宋体" w:eastAsia="宋体" w:hAnsi="SimSun" w:cs="宋体"/>
          <w:b/>
          <w:sz w:val="28"/>
          <w:bdr w:val="none" w:sz="0" w:space="0" w:color="auto"/>
        </w:rPr>
        <w:t>开</w:t>
      </w:r>
      <w:r>
        <w:rPr>
          <w:rStyle w:val="strong"/>
          <w:rFonts w:ascii="宋体" w:eastAsia="宋体" w:hAnsi="MS Mincho" w:cs="宋体"/>
          <w:b/>
          <w:sz w:val="28"/>
          <w:bdr w:val="none" w:sz="0" w:space="0" w:color="auto"/>
        </w:rPr>
        <w:t>展</w:t>
      </w:r>
      <w:r>
        <w:rPr>
          <w:rStyle w:val="strong"/>
          <w:rFonts w:ascii="宋体" w:eastAsia="宋体" w:hAnsi="SimSun" w:cs="宋体"/>
          <w:b/>
          <w:sz w:val="28"/>
          <w:bdr w:val="none" w:sz="0" w:space="0" w:color="auto"/>
        </w:rPr>
        <w:t>创</w:t>
      </w:r>
      <w:r>
        <w:rPr>
          <w:rStyle w:val="strong"/>
          <w:rFonts w:ascii="宋体" w:eastAsia="宋体" w:hAnsi="MS Mincho" w:cs="宋体"/>
          <w:b/>
          <w:sz w:val="28"/>
          <w:bdr w:val="none" w:sz="0" w:space="0" w:color="auto"/>
        </w:rPr>
        <w:t>造了有利条件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中学各点校在承担本次</w:t>
      </w:r>
      <w:r>
        <w:rPr>
          <w:rFonts w:ascii="宋体" w:eastAsia="宋体" w:hAnsi="SimSun" w:cs="宋体"/>
          <w:sz w:val="28"/>
          <w:bdr w:val="none" w:sz="0" w:space="0" w:color="auto"/>
        </w:rPr>
        <w:t>领导</w:t>
      </w: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的工作中</w:t>
      </w:r>
      <w:r>
        <w:rPr>
          <w:rFonts w:ascii="宋体" w:eastAsia="宋体" w:hAnsi="SimSun" w:cs="宋体"/>
          <w:sz w:val="28"/>
          <w:bdr w:val="none" w:sz="0" w:space="0" w:color="auto"/>
        </w:rPr>
        <w:t>积</w:t>
      </w:r>
      <w:r>
        <w:rPr>
          <w:rFonts w:ascii="宋体" w:eastAsia="宋体" w:hAnsi="MS Mincho" w:cs="宋体"/>
          <w:sz w:val="28"/>
          <w:bdr w:val="none" w:sz="0" w:space="0" w:color="auto"/>
        </w:rPr>
        <w:t>极主</w:t>
      </w:r>
      <w:r>
        <w:rPr>
          <w:rFonts w:ascii="宋体" w:eastAsia="宋体" w:hAnsi="SimSun" w:cs="宋体"/>
          <w:sz w:val="28"/>
          <w:bdr w:val="none" w:sz="0" w:space="0" w:color="auto"/>
        </w:rPr>
        <w:t>动</w:t>
      </w:r>
      <w:r>
        <w:rPr>
          <w:rFonts w:ascii="宋体" w:eastAsia="宋体" w:hAnsi="MS Mincho" w:cs="宋体"/>
          <w:sz w:val="28"/>
          <w:bdr w:val="none" w:sz="0" w:space="0" w:color="auto"/>
        </w:rPr>
        <w:t>，抓得</w:t>
      </w:r>
      <w:r>
        <w:rPr>
          <w:rFonts w:ascii="宋体" w:eastAsia="宋体" w:hAnsi="SimSun" w:cs="宋体"/>
          <w:sz w:val="28"/>
          <w:bdr w:val="none" w:sz="0" w:space="0" w:color="auto"/>
        </w:rPr>
        <w:t>实</w:t>
      </w:r>
      <w:r>
        <w:rPr>
          <w:rFonts w:ascii="宋体" w:eastAsia="宋体" w:hAnsi="MS Mincho" w:cs="宋体"/>
          <w:sz w:val="28"/>
          <w:bdr w:val="none" w:sz="0" w:space="0" w:color="auto"/>
        </w:rPr>
        <w:t>。如准</w:t>
      </w:r>
      <w:r>
        <w:rPr>
          <w:rFonts w:ascii="宋体" w:eastAsia="宋体" w:hAnsi="SimSun" w:cs="宋体"/>
          <w:sz w:val="28"/>
          <w:bdr w:val="none" w:sz="0" w:space="0" w:color="auto"/>
        </w:rPr>
        <w:t>备</w:t>
      </w:r>
      <w:r>
        <w:rPr>
          <w:rFonts w:ascii="宋体" w:eastAsia="宋体" w:hAnsi="MS Mincho" w:cs="宋体"/>
          <w:sz w:val="28"/>
          <w:bdr w:val="none" w:sz="0" w:space="0" w:color="auto"/>
        </w:rPr>
        <w:t>了</w:t>
      </w:r>
      <w:r>
        <w:rPr>
          <w:rFonts w:ascii="宋体" w:eastAsia="宋体" w:hAnsi="SimSun" w:cs="宋体"/>
          <w:sz w:val="28"/>
          <w:bdr w:val="none" w:sz="0" w:space="0" w:color="auto"/>
        </w:rPr>
        <w:t>签</w:t>
      </w:r>
      <w:r>
        <w:rPr>
          <w:rFonts w:ascii="宋体" w:eastAsia="宋体" w:hAnsi="MS Mincho" w:cs="宋体"/>
          <w:sz w:val="28"/>
          <w:bdr w:val="none" w:sz="0" w:space="0" w:color="auto"/>
        </w:rPr>
        <w:t>到簿，</w:t>
      </w:r>
      <w:r>
        <w:rPr>
          <w:rFonts w:ascii="宋体" w:eastAsia="宋体" w:hAnsi="SimSun" w:cs="宋体"/>
          <w:sz w:val="28"/>
          <w:bdr w:val="none" w:sz="0" w:space="0" w:color="auto"/>
        </w:rPr>
        <w:t>领导</w:t>
      </w:r>
      <w:r>
        <w:rPr>
          <w:rFonts w:ascii="宋体" w:eastAsia="宋体" w:hAnsi="MS Mincho" w:cs="宋体"/>
          <w:sz w:val="28"/>
          <w:bdr w:val="none" w:sz="0" w:space="0" w:color="auto"/>
        </w:rPr>
        <w:t>听</w:t>
      </w:r>
      <w:r>
        <w:rPr>
          <w:rFonts w:ascii="宋体" w:eastAsia="宋体" w:hAnsi="SimSun" w:cs="宋体"/>
          <w:sz w:val="28"/>
          <w:bdr w:val="none" w:sz="0" w:space="0" w:color="auto"/>
        </w:rPr>
        <w:t>评课记录</w:t>
      </w:r>
      <w:r>
        <w:rPr>
          <w:rFonts w:ascii="宋体" w:eastAsia="宋体" w:hAnsi="MS Mincho" w:cs="宋体"/>
          <w:sz w:val="28"/>
          <w:bdr w:val="none" w:sz="0" w:space="0" w:color="auto"/>
        </w:rPr>
        <w:t>。桑林中学由于多媒体在教学楼外的平房里，天气冷，提前生了炉子，使教室暖融融。更</w:t>
      </w:r>
      <w:r>
        <w:rPr>
          <w:rFonts w:ascii="宋体" w:eastAsia="宋体" w:hAnsi="SimSun" w:cs="宋体"/>
          <w:sz w:val="28"/>
          <w:bdr w:val="none" w:sz="0" w:space="0" w:color="auto"/>
        </w:rPr>
        <w:t>值</w:t>
      </w:r>
      <w:r>
        <w:rPr>
          <w:rFonts w:ascii="宋体" w:eastAsia="宋体" w:hAnsi="MS Mincho" w:cs="宋体"/>
          <w:sz w:val="28"/>
          <w:bdr w:val="none" w:sz="0" w:space="0" w:color="auto"/>
        </w:rPr>
        <w:t>得表</w:t>
      </w:r>
      <w:r>
        <w:rPr>
          <w:rFonts w:ascii="宋体" w:eastAsia="宋体" w:hAnsi="SimSun" w:cs="宋体"/>
          <w:sz w:val="28"/>
          <w:bdr w:val="none" w:sz="0" w:space="0" w:color="auto"/>
        </w:rPr>
        <w:t>扬</w:t>
      </w:r>
      <w:r>
        <w:rPr>
          <w:rFonts w:ascii="宋体" w:eastAsia="宋体" w:hAnsi="MS Mincho" w:cs="宋体"/>
          <w:sz w:val="28"/>
          <w:bdr w:val="none" w:sz="0" w:space="0" w:color="auto"/>
        </w:rPr>
        <w:t>的是西佛初中，准</w:t>
      </w:r>
      <w:r>
        <w:rPr>
          <w:rFonts w:ascii="宋体" w:eastAsia="宋体" w:hAnsi="SimSun" w:cs="宋体"/>
          <w:sz w:val="28"/>
          <w:bdr w:val="none" w:sz="0" w:space="0" w:color="auto"/>
        </w:rPr>
        <w:t>备</w:t>
      </w:r>
      <w:r>
        <w:rPr>
          <w:rFonts w:ascii="宋体" w:eastAsia="宋体" w:hAnsi="MS Mincho" w:cs="宋体"/>
          <w:sz w:val="28"/>
          <w:bdr w:val="none" w:sz="0" w:space="0" w:color="auto"/>
        </w:rPr>
        <w:t>工作更具体，</w:t>
      </w:r>
      <w:r>
        <w:rPr>
          <w:rFonts w:ascii="宋体" w:eastAsia="宋体" w:hAnsi="SimSun" w:cs="宋体"/>
          <w:sz w:val="28"/>
          <w:bdr w:val="none" w:sz="0" w:space="0" w:color="auto"/>
        </w:rPr>
        <w:t>给每</w:t>
      </w:r>
      <w:r>
        <w:rPr>
          <w:rFonts w:ascii="宋体" w:eastAsia="宋体" w:hAnsi="MS Mincho" w:cs="宋体"/>
          <w:sz w:val="28"/>
          <w:bdr w:val="none" w:sz="0" w:space="0" w:color="auto"/>
        </w:rPr>
        <w:t>位听</w:t>
      </w:r>
      <w:r>
        <w:rPr>
          <w:rFonts w:ascii="宋体" w:eastAsia="宋体" w:hAnsi="SimSun" w:cs="宋体"/>
          <w:sz w:val="28"/>
          <w:bdr w:val="none" w:sz="0" w:space="0" w:color="auto"/>
        </w:rPr>
        <w:t>课</w:t>
      </w:r>
      <w:r>
        <w:rPr>
          <w:rFonts w:ascii="宋体" w:eastAsia="宋体" w:hAnsi="MS Mincho" w:cs="宋体"/>
          <w:sz w:val="28"/>
          <w:bdr w:val="none" w:sz="0" w:space="0" w:color="auto"/>
        </w:rPr>
        <w:t>人准</w:t>
      </w:r>
      <w:r>
        <w:rPr>
          <w:rFonts w:ascii="宋体" w:eastAsia="宋体" w:hAnsi="SimSun" w:cs="宋体"/>
          <w:sz w:val="28"/>
          <w:bdr w:val="none" w:sz="0" w:space="0" w:color="auto"/>
        </w:rPr>
        <w:t>备</w:t>
      </w:r>
      <w:r>
        <w:rPr>
          <w:rFonts w:ascii="宋体" w:eastAsia="宋体" w:hAnsi="MS Mincho" w:cs="宋体"/>
          <w:sz w:val="28"/>
          <w:bdr w:val="none" w:sz="0" w:space="0" w:color="auto"/>
        </w:rPr>
        <w:t>了一个档案袋，里</w:t>
      </w:r>
      <w:r>
        <w:rPr>
          <w:rFonts w:ascii="宋体" w:eastAsia="宋体" w:hAnsi="SimSun" w:cs="宋体"/>
          <w:sz w:val="28"/>
          <w:bdr w:val="none" w:sz="0" w:space="0" w:color="auto"/>
        </w:rPr>
        <w:t>边</w:t>
      </w:r>
      <w:r>
        <w:rPr>
          <w:rFonts w:ascii="宋体" w:eastAsia="宋体" w:hAnsi="MS Mincho" w:cs="宋体"/>
          <w:sz w:val="28"/>
          <w:bdr w:val="none" w:sz="0" w:space="0" w:color="auto"/>
        </w:rPr>
        <w:t>除了有听</w:t>
      </w:r>
      <w:r>
        <w:rPr>
          <w:rFonts w:ascii="宋体" w:eastAsia="宋体" w:hAnsi="SimSun" w:cs="宋体"/>
          <w:sz w:val="28"/>
          <w:bdr w:val="none" w:sz="0" w:space="0" w:color="auto"/>
        </w:rPr>
        <w:t>课记录</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有被听学科的教科</w:t>
      </w:r>
      <w:r>
        <w:rPr>
          <w:rFonts w:ascii="宋体" w:eastAsia="宋体" w:hAnsi="SimSun" w:cs="宋体"/>
          <w:sz w:val="28"/>
          <w:bdr w:val="none" w:sz="0" w:space="0" w:color="auto"/>
        </w:rPr>
        <w:t>书</w:t>
      </w:r>
      <w:r>
        <w:rPr>
          <w:rFonts w:ascii="宋体" w:eastAsia="宋体" w:hAnsi="MS Mincho" w:cs="宋体"/>
          <w:sz w:val="28"/>
          <w:bdr w:val="none" w:sz="0" w:space="0" w:color="auto"/>
        </w:rPr>
        <w:t>和听</w:t>
      </w:r>
      <w:r>
        <w:rPr>
          <w:rFonts w:ascii="宋体" w:eastAsia="宋体" w:hAnsi="SimSun" w:cs="宋体"/>
          <w:sz w:val="28"/>
          <w:bdr w:val="none" w:sz="0" w:space="0" w:color="auto"/>
        </w:rPr>
        <w:t>课</w:t>
      </w:r>
      <w:r>
        <w:rPr>
          <w:rFonts w:ascii="宋体" w:eastAsia="宋体" w:hAnsi="MS Mincho" w:cs="宋体"/>
          <w:sz w:val="28"/>
          <w:bdr w:val="none" w:sz="0" w:space="0" w:color="auto"/>
        </w:rPr>
        <w:t>的平面</w:t>
      </w:r>
      <w:r>
        <w:rPr>
          <w:rFonts w:ascii="宋体" w:eastAsia="宋体" w:hAnsi="SimSun" w:cs="宋体"/>
          <w:sz w:val="28"/>
          <w:bdr w:val="none" w:sz="0" w:space="0" w:color="auto"/>
        </w:rPr>
        <w:t>图</w:t>
      </w:r>
      <w:r>
        <w:rPr>
          <w:rFonts w:ascii="宋体" w:eastAsia="宋体" w:hAnsi="MS Mincho" w:cs="宋体"/>
          <w:sz w:val="28"/>
          <w:bdr w:val="none" w:sz="0" w:space="0" w:color="auto"/>
        </w:rPr>
        <w:t>。</w:t>
      </w:r>
      <w:r>
        <w:rPr>
          <w:rFonts w:ascii="宋体" w:eastAsia="宋体" w:hAnsi="SimSun" w:cs="宋体"/>
          <w:sz w:val="28"/>
          <w:bdr w:val="none" w:sz="0" w:space="0" w:color="auto"/>
        </w:rPr>
        <w:t>这说</w:t>
      </w:r>
      <w:r>
        <w:rPr>
          <w:rFonts w:ascii="宋体" w:eastAsia="宋体" w:hAnsi="MS Mincho" w:cs="宋体"/>
          <w:sz w:val="28"/>
          <w:bdr w:val="none" w:sz="0" w:space="0" w:color="auto"/>
        </w:rPr>
        <w:t>明</w:t>
      </w:r>
      <w:r>
        <w:rPr>
          <w:rFonts w:ascii="宋体" w:eastAsia="宋体" w:hAnsi="SimSun" w:cs="宋体"/>
          <w:sz w:val="28"/>
          <w:bdr w:val="none" w:sz="0" w:space="0" w:color="auto"/>
        </w:rPr>
        <w:t>领导</w:t>
      </w:r>
      <w:r>
        <w:rPr>
          <w:rFonts w:ascii="宋体" w:eastAsia="宋体" w:hAnsi="MS Mincho" w:cs="宋体"/>
          <w:sz w:val="28"/>
          <w:bdr w:val="none" w:sz="0" w:space="0" w:color="auto"/>
        </w:rPr>
        <w:t>是个有心人，充分重</w:t>
      </w:r>
      <w:r>
        <w:rPr>
          <w:rFonts w:ascii="宋体" w:eastAsia="宋体" w:hAnsi="SimSun" w:cs="宋体"/>
          <w:sz w:val="28"/>
          <w:bdr w:val="none" w:sz="0" w:space="0" w:color="auto"/>
        </w:rPr>
        <w:t>视这</w:t>
      </w:r>
      <w:r>
        <w:rPr>
          <w:rFonts w:ascii="宋体" w:eastAsia="宋体" w:hAnsi="MS Mincho" w:cs="宋体"/>
          <w:sz w:val="28"/>
          <w:bdr w:val="none" w:sz="0" w:space="0" w:color="auto"/>
        </w:rPr>
        <w:t>次听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三、存在的</w:t>
      </w:r>
      <w:r>
        <w:rPr>
          <w:rStyle w:val="strong"/>
          <w:rFonts w:ascii="宋体" w:eastAsia="宋体" w:hAnsi="SimSun" w:cs="宋体"/>
          <w:b/>
          <w:sz w:val="28"/>
          <w:bdr w:val="none" w:sz="0" w:space="0" w:color="auto"/>
        </w:rPr>
        <w:t>问题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、听</w:t>
      </w:r>
      <w:r>
        <w:rPr>
          <w:rFonts w:ascii="宋体" w:eastAsia="宋体" w:hAnsi="SimSun" w:cs="宋体"/>
          <w:sz w:val="28"/>
          <w:bdr w:val="none" w:sz="0" w:space="0" w:color="auto"/>
        </w:rPr>
        <w:t>评课领导</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听</w:t>
      </w:r>
      <w:r>
        <w:rPr>
          <w:rFonts w:ascii="宋体" w:eastAsia="宋体" w:hAnsi="SimSun" w:cs="宋体"/>
          <w:sz w:val="28"/>
          <w:bdr w:val="none" w:sz="0" w:space="0" w:color="auto"/>
        </w:rPr>
        <w:t>课记录</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纪实</w:t>
      </w:r>
      <w:r>
        <w:rPr>
          <w:rFonts w:ascii="宋体" w:eastAsia="宋体" w:cs="宋体"/>
          <w:sz w:val="28"/>
          <w:bdr w:val="none" w:sz="0" w:space="0" w:color="auto"/>
        </w:rPr>
        <w:t>”</w:t>
      </w:r>
      <w:r>
        <w:rPr>
          <w:rFonts w:ascii="宋体" w:eastAsia="宋体" w:hAnsi="MS Mincho" w:cs="宋体"/>
          <w:sz w:val="28"/>
          <w:bdr w:val="none" w:sz="0" w:space="0" w:color="auto"/>
        </w:rPr>
        <w:t>前的自然情况填写的不全。如有的没写教者、有的没写年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些内容可</w:t>
      </w:r>
      <w:r>
        <w:rPr>
          <w:rFonts w:ascii="宋体" w:eastAsia="宋体" w:hAnsi="SimSun" w:cs="宋体"/>
          <w:sz w:val="28"/>
          <w:bdr w:val="none" w:sz="0" w:space="0" w:color="auto"/>
        </w:rPr>
        <w:t>问</w:t>
      </w:r>
      <w:r>
        <w:rPr>
          <w:rFonts w:ascii="宋体" w:eastAsia="宋体" w:hAnsi="MS Mincho" w:cs="宋体"/>
          <w:sz w:val="28"/>
          <w:bdr w:val="none" w:sz="0" w:space="0" w:color="auto"/>
        </w:rPr>
        <w:t>一</w:t>
      </w:r>
      <w:r>
        <w:rPr>
          <w:rFonts w:ascii="宋体" w:eastAsia="宋体" w:hAnsi="SimSun" w:cs="宋体"/>
          <w:sz w:val="28"/>
          <w:bdr w:val="none" w:sz="0" w:space="0" w:color="auto"/>
        </w:rPr>
        <w:t>问</w:t>
      </w:r>
      <w:r>
        <w:rPr>
          <w:rFonts w:ascii="宋体" w:eastAsia="宋体" w:hAnsi="MS Mincho" w:cs="宋体"/>
          <w:sz w:val="28"/>
          <w:bdr w:val="none" w:sz="0" w:space="0" w:color="auto"/>
        </w:rPr>
        <w:t>就解决的</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有没填写</w:t>
      </w:r>
      <w:r>
        <w:rPr>
          <w:rFonts w:ascii="宋体" w:eastAsia="宋体" w:hAnsi="SimSun" w:cs="宋体"/>
          <w:sz w:val="28"/>
          <w:bdr w:val="none" w:sz="0" w:space="0" w:color="auto"/>
        </w:rPr>
        <w:t>课题</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是不</w:t>
      </w:r>
      <w:r>
        <w:rPr>
          <w:rFonts w:ascii="宋体" w:eastAsia="宋体" w:hAnsi="SimSun" w:cs="宋体"/>
          <w:sz w:val="28"/>
          <w:bdr w:val="none" w:sz="0" w:space="0" w:color="auto"/>
        </w:rPr>
        <w:t>应该</w:t>
      </w:r>
      <w:r>
        <w:rPr>
          <w:rFonts w:ascii="宋体" w:eastAsia="宋体" w:hAnsi="MS Mincho" w:cs="宋体"/>
          <w:sz w:val="28"/>
          <w:bdr w:val="none" w:sz="0" w:space="0" w:color="auto"/>
        </w:rPr>
        <w:t>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纪实</w:t>
      </w:r>
      <w:r>
        <w:rPr>
          <w:rFonts w:ascii="宋体" w:eastAsia="宋体" w:cs="宋体"/>
          <w:sz w:val="28"/>
          <w:bdr w:val="none" w:sz="0" w:space="0" w:color="auto"/>
        </w:rPr>
        <w:t>”</w:t>
      </w:r>
      <w:r>
        <w:rPr>
          <w:rFonts w:ascii="宋体" w:eastAsia="宋体" w:hAnsi="MS Mincho" w:cs="宋体"/>
          <w:sz w:val="28"/>
          <w:bdr w:val="none" w:sz="0" w:space="0" w:color="auto"/>
        </w:rPr>
        <w:t>欠</w:t>
      </w:r>
      <w:r>
        <w:rPr>
          <w:rFonts w:ascii="宋体" w:eastAsia="宋体" w:hAnsi="SimSun" w:cs="宋体"/>
          <w:sz w:val="28"/>
          <w:bdr w:val="none" w:sz="0" w:space="0" w:color="auto"/>
        </w:rPr>
        <w:t>详实</w:t>
      </w:r>
      <w:r>
        <w:rPr>
          <w:rFonts w:ascii="宋体" w:eastAsia="宋体" w:hAnsi="MS Mincho" w:cs="宋体"/>
          <w:sz w:val="28"/>
          <w:bdr w:val="none" w:sz="0" w:space="0" w:color="auto"/>
        </w:rPr>
        <w:t>。有些</w:t>
      </w:r>
      <w:r>
        <w:rPr>
          <w:rFonts w:ascii="宋体" w:eastAsia="宋体" w:hAnsi="SimSun" w:cs="宋体"/>
          <w:sz w:val="28"/>
          <w:bdr w:val="none" w:sz="0" w:space="0" w:color="auto"/>
        </w:rPr>
        <w:t>领导</w:t>
      </w:r>
      <w:r>
        <w:rPr>
          <w:rFonts w:ascii="宋体" w:eastAsia="宋体" w:hAnsi="MS Mincho" w:cs="宋体"/>
          <w:sz w:val="28"/>
          <w:bdr w:val="none" w:sz="0" w:space="0" w:color="auto"/>
        </w:rPr>
        <w:t>的</w:t>
      </w:r>
      <w:r>
        <w:rPr>
          <w:rFonts w:ascii="宋体" w:eastAsia="宋体" w:hAnsi="SimSun" w:cs="宋体"/>
          <w:sz w:val="28"/>
          <w:bdr w:val="none" w:sz="0" w:space="0" w:color="auto"/>
        </w:rPr>
        <w:t>纪实</w:t>
      </w:r>
      <w:r>
        <w:rPr>
          <w:rFonts w:ascii="宋体" w:eastAsia="宋体" w:hAnsi="MS Mincho" w:cs="宋体"/>
          <w:sz w:val="28"/>
          <w:bdr w:val="none" w:sz="0" w:space="0" w:color="auto"/>
        </w:rPr>
        <w:t>内容</w:t>
      </w:r>
      <w:r>
        <w:rPr>
          <w:rFonts w:ascii="宋体" w:eastAsia="宋体" w:hAnsi="SimSun" w:cs="宋体"/>
          <w:sz w:val="28"/>
          <w:bdr w:val="none" w:sz="0" w:space="0" w:color="auto"/>
        </w:rPr>
        <w:t>记录</w:t>
      </w:r>
      <w:r>
        <w:rPr>
          <w:rFonts w:ascii="宋体" w:eastAsia="宋体" w:hAnsi="MS Mincho" w:cs="宋体"/>
          <w:sz w:val="28"/>
          <w:bdr w:val="none" w:sz="0" w:space="0" w:color="auto"/>
        </w:rPr>
        <w:t>得不全，</w:t>
      </w:r>
      <w:r>
        <w:rPr>
          <w:rFonts w:ascii="宋体" w:eastAsia="宋体" w:hAnsi="SimSun" w:cs="宋体"/>
          <w:sz w:val="28"/>
          <w:bdr w:val="none" w:sz="0" w:space="0" w:color="auto"/>
        </w:rPr>
        <w:t>简单</w:t>
      </w:r>
      <w:r>
        <w:rPr>
          <w:rFonts w:ascii="宋体" w:eastAsia="宋体" w:hAnsi="MS Mincho" w:cs="宋体"/>
          <w:sz w:val="28"/>
          <w:bdr w:val="none" w:sz="0" w:space="0" w:color="auto"/>
        </w:rPr>
        <w:t>、有的</w:t>
      </w:r>
      <w:r>
        <w:rPr>
          <w:rFonts w:ascii="宋体" w:eastAsia="宋体" w:hAnsi="SimSun" w:cs="宋体"/>
          <w:sz w:val="28"/>
          <w:bdr w:val="none" w:sz="0" w:space="0" w:color="auto"/>
        </w:rPr>
        <w:t>还</w:t>
      </w:r>
      <w:r>
        <w:rPr>
          <w:rFonts w:ascii="宋体" w:eastAsia="宋体" w:hAnsi="MS Mincho" w:cs="宋体"/>
          <w:sz w:val="28"/>
          <w:bdr w:val="none" w:sz="0" w:space="0" w:color="auto"/>
        </w:rPr>
        <w:t>写上</w:t>
      </w:r>
      <w:r>
        <w:rPr>
          <w:rFonts w:ascii="宋体" w:eastAsia="宋体" w:cs="宋体"/>
          <w:sz w:val="28"/>
          <w:bdr w:val="none" w:sz="0" w:space="0" w:color="auto"/>
        </w:rPr>
        <w:t>“</w:t>
      </w:r>
      <w:r>
        <w:rPr>
          <w:rFonts w:ascii="宋体" w:eastAsia="宋体" w:hAnsi="SimSun" w:cs="宋体"/>
          <w:sz w:val="28"/>
          <w:bdr w:val="none" w:sz="0" w:space="0" w:color="auto"/>
        </w:rPr>
        <w:t>见</w:t>
      </w:r>
      <w:r>
        <w:rPr>
          <w:rFonts w:ascii="宋体" w:eastAsia="宋体" w:hAnsi="MS Mincho" w:cs="宋体"/>
          <w:sz w:val="28"/>
          <w:bdr w:val="none" w:sz="0" w:space="0" w:color="auto"/>
        </w:rPr>
        <w:t>教案</w:t>
      </w:r>
      <w:r>
        <w:rPr>
          <w:rFonts w:ascii="宋体" w:eastAsia="宋体" w:cs="宋体"/>
          <w:sz w:val="28"/>
          <w:bdr w:val="none" w:sz="0" w:space="0" w:color="auto"/>
        </w:rPr>
        <w:t>”</w:t>
      </w:r>
      <w:r>
        <w:rPr>
          <w:rFonts w:ascii="宋体" w:eastAsia="宋体" w:hAnsi="MS Mincho" w:cs="宋体"/>
          <w:sz w:val="28"/>
          <w:bdr w:val="none" w:sz="0" w:space="0" w:color="auto"/>
        </w:rPr>
        <w:t>，有的没有</w:t>
      </w:r>
      <w:r>
        <w:rPr>
          <w:rFonts w:ascii="宋体" w:eastAsia="宋体" w:hAnsi="SimSun" w:cs="宋体"/>
          <w:sz w:val="28"/>
          <w:bdr w:val="none" w:sz="0" w:space="0" w:color="auto"/>
        </w:rPr>
        <w:t>题</w:t>
      </w:r>
      <w:r>
        <w:rPr>
          <w:rFonts w:ascii="宋体" w:eastAsia="宋体" w:hAnsi="MS Mincho" w:cs="宋体"/>
          <w:sz w:val="28"/>
          <w:bdr w:val="none" w:sz="0" w:space="0" w:color="auto"/>
        </w:rPr>
        <w:t>号，看着乱，缺少</w:t>
      </w:r>
      <w:r>
        <w:rPr>
          <w:rFonts w:ascii="宋体" w:eastAsia="宋体" w:hAnsi="SimSun" w:cs="宋体"/>
          <w:sz w:val="28"/>
          <w:bdr w:val="none" w:sz="0" w:space="0" w:color="auto"/>
        </w:rPr>
        <w:t>层</w:t>
      </w:r>
      <w:r>
        <w:rPr>
          <w:rFonts w:ascii="宋体" w:eastAsia="宋体" w:hAnsi="MS Mincho" w:cs="宋体"/>
          <w:sz w:val="28"/>
          <w:bdr w:val="none" w:sz="0" w:space="0" w:color="auto"/>
        </w:rPr>
        <w:t>次性。</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7"/>
          <w:cols w:space="708"/>
          <w:titlePg w:val="0"/>
        </w:sectPr>
      </w:pPr>
      <w:r>
        <w:rPr>
          <w:rFonts w:ascii="宋体" w:eastAsia="宋体" w:hAnsi="MS Mincho" w:cs="宋体"/>
          <w:sz w:val="28"/>
          <w:bdr w:val="none" w:sz="0" w:space="0" w:color="auto"/>
        </w:rPr>
        <w:t>（</w:t>
      </w: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记实</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点</w:t>
      </w:r>
      <w:r>
        <w:rPr>
          <w:rFonts w:ascii="宋体" w:eastAsia="宋体" w:hAnsi="SimSun" w:cs="宋体"/>
          <w:sz w:val="28"/>
          <w:bdr w:val="none" w:sz="0" w:space="0" w:color="auto"/>
        </w:rPr>
        <w:t>评</w:t>
      </w:r>
      <w:r>
        <w:rPr>
          <w:rFonts w:ascii="宋体" w:eastAsia="宋体" w:cs="宋体"/>
          <w:sz w:val="28"/>
          <w:bdr w:val="none" w:sz="0" w:space="0" w:color="auto"/>
        </w:rPr>
        <w:t>”</w:t>
      </w:r>
      <w:r>
        <w:rPr>
          <w:rFonts w:ascii="宋体" w:eastAsia="宋体" w:hAnsi="MS Mincho" w:cs="宋体"/>
          <w:sz w:val="28"/>
          <w:bdr w:val="none" w:sz="0" w:space="0" w:color="auto"/>
        </w:rPr>
        <w:t>，有些</w:t>
      </w:r>
      <w:r>
        <w:rPr>
          <w:rFonts w:ascii="宋体" w:eastAsia="宋体" w:hAnsi="SimSun" w:cs="宋体"/>
          <w:sz w:val="28"/>
          <w:bdr w:val="none" w:sz="0" w:space="0" w:color="auto"/>
        </w:rPr>
        <w:t>领导</w:t>
      </w:r>
      <w:r>
        <w:rPr>
          <w:rFonts w:ascii="宋体" w:eastAsia="宋体" w:hAnsi="MS Mincho" w:cs="宋体"/>
          <w:sz w:val="28"/>
          <w:bdr w:val="none" w:sz="0" w:space="0" w:color="auto"/>
        </w:rPr>
        <w:t>点</w:t>
      </w:r>
      <w:r>
        <w:rPr>
          <w:rFonts w:ascii="宋体" w:eastAsia="宋体" w:hAnsi="SimSun" w:cs="宋体"/>
          <w:sz w:val="28"/>
          <w:bdr w:val="none" w:sz="0" w:space="0" w:color="auto"/>
        </w:rPr>
        <w:t>评</w:t>
      </w:r>
      <w:r>
        <w:rPr>
          <w:rFonts w:ascii="宋体" w:eastAsia="宋体" w:hAnsi="MS Mincho" w:cs="宋体"/>
          <w:sz w:val="28"/>
          <w:bdr w:val="none" w:sz="0" w:space="0" w:color="auto"/>
        </w:rPr>
        <w:t>的少，不到位，有的没有点</w:t>
      </w:r>
      <w:r>
        <w:rPr>
          <w:rFonts w:ascii="宋体" w:eastAsia="宋体" w:hAnsi="SimSun" w:cs="宋体"/>
          <w:sz w:val="28"/>
          <w:bdr w:val="none" w:sz="0" w:space="0" w:color="auto"/>
        </w:rPr>
        <w:t>评</w:t>
      </w:r>
      <w:r>
        <w:rPr>
          <w:rFonts w:ascii="宋体" w:eastAsia="宋体" w:hAnsi="MS Mincho" w:cs="宋体"/>
          <w:sz w:val="28"/>
          <w:bdr w:val="none" w:sz="0" w:space="0" w:color="auto"/>
        </w:rPr>
        <w:t>，写的是</w:t>
      </w:r>
      <w:r>
        <w:rPr>
          <w:rFonts w:ascii="宋体" w:eastAsia="宋体" w:cs="宋体"/>
          <w:sz w:val="28"/>
          <w:bdr w:val="none" w:sz="0" w:space="0" w:color="auto"/>
        </w:rPr>
        <w:t>“</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评语</w:t>
      </w:r>
      <w:r>
        <w:rPr>
          <w:rFonts w:ascii="宋体" w:eastAsia="宋体" w:cs="宋体"/>
          <w:sz w:val="28"/>
          <w:bdr w:val="none" w:sz="0" w:space="0" w:color="auto"/>
        </w:rPr>
        <w:t>”</w:t>
      </w:r>
      <w:r>
        <w:rPr>
          <w:rFonts w:ascii="宋体" w:eastAsia="宋体" w:hAnsi="MS Mincho" w:cs="宋体"/>
          <w:sz w:val="28"/>
          <w:bdr w:val="none" w:sz="0" w:space="0" w:color="auto"/>
        </w:rPr>
        <w:t>的内容。没有明白</w:t>
      </w:r>
      <w:r>
        <w:rPr>
          <w:rFonts w:ascii="宋体" w:eastAsia="宋体" w:cs="宋体"/>
          <w:sz w:val="28"/>
          <w:bdr w:val="none" w:sz="0" w:space="0" w:color="auto"/>
        </w:rPr>
        <w:t>“</w:t>
      </w:r>
      <w:r>
        <w:rPr>
          <w:rFonts w:ascii="宋体" w:eastAsia="宋体" w:hAnsi="MS Mincho" w:cs="宋体"/>
          <w:sz w:val="28"/>
          <w:bdr w:val="none" w:sz="0" w:space="0" w:color="auto"/>
        </w:rPr>
        <w:t>点</w:t>
      </w:r>
      <w:r>
        <w:rPr>
          <w:rFonts w:ascii="宋体" w:eastAsia="宋体" w:hAnsi="SimSun" w:cs="宋体"/>
          <w:sz w:val="28"/>
          <w:bdr w:val="none" w:sz="0" w:space="0" w:color="auto"/>
        </w:rPr>
        <w:t>评</w:t>
      </w:r>
      <w:r>
        <w:rPr>
          <w:rFonts w:ascii="宋体" w:eastAsia="宋体" w:cs="宋体"/>
          <w:sz w:val="28"/>
          <w:bdr w:val="none" w:sz="0" w:space="0" w:color="auto"/>
        </w:rPr>
        <w:t>”</w:t>
      </w:r>
      <w:r>
        <w:rPr>
          <w:rFonts w:ascii="宋体" w:eastAsia="宋体" w:hAnsi="MS Mincho" w:cs="宋体"/>
          <w:sz w:val="28"/>
          <w:bdr w:val="none" w:sz="0" w:space="0" w:color="auto"/>
        </w:rPr>
        <w:t>是什</w:t>
      </w:r>
      <w:r>
        <w:rPr>
          <w:rFonts w:ascii="宋体" w:eastAsia="宋体" w:hAnsi="SimSun" w:cs="宋体"/>
          <w:sz w:val="28"/>
          <w:bdr w:val="none" w:sz="0" w:space="0" w:color="auto"/>
        </w:rPr>
        <w:t>么</w:t>
      </w:r>
      <w:r>
        <w:rPr>
          <w:rFonts w:ascii="宋体" w:eastAsia="宋体" w:hAnsi="MS Mincho" w:cs="宋体"/>
          <w:sz w:val="28"/>
          <w:bdr w:val="none" w:sz="0" w:space="0" w:color="auto"/>
        </w:rPr>
        <w:t>意思。</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评语</w:t>
      </w:r>
      <w:r>
        <w:rPr>
          <w:rFonts w:ascii="宋体" w:eastAsia="宋体" w:cs="宋体"/>
          <w:sz w:val="28"/>
          <w:bdr w:val="none" w:sz="0" w:space="0" w:color="auto"/>
        </w:rPr>
        <w:t>”</w:t>
      </w:r>
      <w:r>
        <w:rPr>
          <w:rFonts w:ascii="宋体" w:eastAsia="宋体" w:hAnsi="MS Mincho" w:cs="宋体"/>
          <w:sz w:val="28"/>
          <w:bdr w:val="none" w:sz="0" w:space="0" w:color="auto"/>
        </w:rPr>
        <w:t>有的</w:t>
      </w:r>
      <w:r>
        <w:rPr>
          <w:rFonts w:ascii="宋体" w:eastAsia="宋体" w:hAnsi="SimSun" w:cs="宋体"/>
          <w:sz w:val="28"/>
          <w:bdr w:val="none" w:sz="0" w:space="0" w:color="auto"/>
        </w:rPr>
        <w:t>简单</w:t>
      </w:r>
      <w:r>
        <w:rPr>
          <w:rFonts w:ascii="宋体" w:eastAsia="宋体" w:hAnsi="MS Mincho" w:cs="宋体"/>
          <w:sz w:val="28"/>
          <w:bdr w:val="none" w:sz="0" w:space="0" w:color="auto"/>
        </w:rPr>
        <w:t>，有的</w:t>
      </w:r>
      <w:r>
        <w:rPr>
          <w:rFonts w:ascii="宋体" w:eastAsia="宋体" w:hAnsi="SimSun" w:cs="宋体"/>
          <w:sz w:val="28"/>
          <w:bdr w:val="none" w:sz="0" w:space="0" w:color="auto"/>
        </w:rPr>
        <w:t>优</w:t>
      </w:r>
      <w:r>
        <w:rPr>
          <w:rFonts w:ascii="宋体" w:eastAsia="宋体" w:hAnsi="MS Mincho" w:cs="宋体"/>
          <w:sz w:val="28"/>
          <w:bdr w:val="none" w:sz="0" w:space="0" w:color="auto"/>
        </w:rPr>
        <w:t>点多，缺点少，有的没有建</w:t>
      </w:r>
      <w:r>
        <w:rPr>
          <w:rFonts w:ascii="宋体" w:eastAsia="宋体" w:hAnsi="SimSun" w:cs="宋体"/>
          <w:sz w:val="28"/>
          <w:bdr w:val="none" w:sz="0" w:space="0" w:color="auto"/>
        </w:rPr>
        <w:t>议</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）有的</w:t>
      </w:r>
      <w:r>
        <w:rPr>
          <w:rFonts w:ascii="宋体" w:eastAsia="宋体" w:hAnsi="SimSun" w:cs="宋体"/>
          <w:sz w:val="28"/>
          <w:bdr w:val="none" w:sz="0" w:space="0" w:color="auto"/>
        </w:rPr>
        <w:t>书</w:t>
      </w:r>
      <w:r>
        <w:rPr>
          <w:rFonts w:ascii="宋体" w:eastAsia="宋体" w:hAnsi="MS Mincho" w:cs="宋体"/>
          <w:sz w:val="28"/>
          <w:bdr w:val="none" w:sz="0" w:space="0" w:color="auto"/>
        </w:rPr>
        <w:t>写比</w:t>
      </w:r>
      <w:r>
        <w:rPr>
          <w:rFonts w:ascii="宋体" w:eastAsia="宋体" w:hAnsi="SimSun" w:cs="宋体"/>
          <w:sz w:val="28"/>
          <w:bdr w:val="none" w:sz="0" w:space="0" w:color="auto"/>
        </w:rPr>
        <w:t>较</w:t>
      </w:r>
      <w:r>
        <w:rPr>
          <w:rFonts w:ascii="宋体" w:eastAsia="宋体" w:hAnsi="MS Mincho" w:cs="宋体"/>
          <w:sz w:val="28"/>
          <w:bdr w:val="none" w:sz="0" w:space="0" w:color="auto"/>
        </w:rPr>
        <w:t>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、听</w:t>
      </w:r>
      <w:r>
        <w:rPr>
          <w:rFonts w:ascii="宋体" w:eastAsia="宋体" w:hAnsi="SimSun" w:cs="宋体"/>
          <w:sz w:val="28"/>
          <w:bdr w:val="none" w:sz="0" w:space="0" w:color="auto"/>
        </w:rPr>
        <w:t>评课领导</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SimSun" w:cs="宋体"/>
          <w:sz w:val="28"/>
          <w:bdr w:val="none" w:sz="0" w:space="0" w:color="auto"/>
        </w:rPr>
        <w:t>评课</w:t>
      </w:r>
      <w:r>
        <w:rPr>
          <w:rFonts w:ascii="宋体" w:eastAsia="宋体" w:cs="宋体"/>
          <w:sz w:val="28"/>
          <w:bdr w:val="none" w:sz="0" w:space="0" w:color="auto"/>
        </w:rPr>
        <w:t>”</w:t>
      </w:r>
      <w:r>
        <w:rPr>
          <w:rFonts w:ascii="宋体" w:eastAsia="宋体" w:hAnsi="MS Mincho" w:cs="宋体"/>
          <w:sz w:val="28"/>
          <w:bdr w:val="none" w:sz="0" w:space="0" w:color="auto"/>
        </w:rPr>
        <w:t>存在</w:t>
      </w:r>
      <w:r>
        <w:rPr>
          <w:rFonts w:ascii="宋体" w:eastAsia="宋体" w:hAnsi="SimSun" w:cs="宋体"/>
          <w:sz w:val="28"/>
          <w:bdr w:val="none" w:sz="0" w:space="0" w:color="auto"/>
        </w:rPr>
        <w:t>问题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）有些</w:t>
      </w:r>
      <w:r>
        <w:rPr>
          <w:rFonts w:ascii="宋体" w:eastAsia="宋体" w:hAnsi="SimSun" w:cs="宋体"/>
          <w:sz w:val="28"/>
          <w:bdr w:val="none" w:sz="0" w:space="0" w:color="auto"/>
        </w:rPr>
        <w:t>领导对评课</w:t>
      </w:r>
      <w:r>
        <w:rPr>
          <w:rFonts w:ascii="宋体" w:eastAsia="宋体" w:hAnsi="MS Mincho" w:cs="宋体"/>
          <w:sz w:val="28"/>
          <w:bdr w:val="none" w:sz="0" w:space="0" w:color="auto"/>
        </w:rPr>
        <w:t>的学科有局限性，有</w:t>
      </w:r>
      <w:r>
        <w:rPr>
          <w:rFonts w:ascii="宋体" w:eastAsia="宋体" w:hAnsi="SimSun" w:cs="宋体"/>
          <w:sz w:val="28"/>
          <w:bdr w:val="none" w:sz="0" w:space="0" w:color="auto"/>
        </w:rPr>
        <w:t>关</w:t>
      </w:r>
      <w:r>
        <w:rPr>
          <w:rFonts w:ascii="宋体" w:eastAsia="宋体" w:hAnsi="MS Mincho" w:cs="宋体"/>
          <w:sz w:val="28"/>
          <w:bdr w:val="none" w:sz="0" w:space="0" w:color="auto"/>
        </w:rPr>
        <w:t>教学</w:t>
      </w:r>
      <w:r>
        <w:rPr>
          <w:rFonts w:ascii="宋体" w:eastAsia="宋体" w:hAnsi="SimSun" w:cs="宋体"/>
          <w:sz w:val="28"/>
          <w:bdr w:val="none" w:sz="0" w:space="0" w:color="auto"/>
        </w:rPr>
        <w:t>环节</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点出来了，</w:t>
      </w:r>
      <w:r>
        <w:rPr>
          <w:rFonts w:ascii="宋体" w:eastAsia="宋体" w:hAnsi="SimSun" w:cs="宋体"/>
          <w:sz w:val="28"/>
          <w:bdr w:val="none" w:sz="0" w:space="0" w:color="auto"/>
        </w:rPr>
        <w:t>对</w:t>
      </w:r>
      <w:r>
        <w:rPr>
          <w:rFonts w:ascii="宋体" w:eastAsia="宋体" w:hAnsi="MS Mincho" w:cs="宋体"/>
          <w:sz w:val="28"/>
          <w:bdr w:val="none" w:sz="0" w:space="0" w:color="auto"/>
        </w:rPr>
        <w:t>本学科的教材、教法</w:t>
      </w:r>
      <w:r>
        <w:rPr>
          <w:rFonts w:ascii="宋体" w:eastAsia="宋体" w:hAnsi="SimSun" w:cs="宋体"/>
          <w:sz w:val="28"/>
          <w:bdr w:val="none" w:sz="0" w:space="0" w:color="auto"/>
        </w:rPr>
        <w:t>评</w:t>
      </w:r>
      <w:r>
        <w:rPr>
          <w:rFonts w:ascii="宋体" w:eastAsia="宋体" w:hAnsi="MS Mincho" w:cs="宋体"/>
          <w:sz w:val="28"/>
          <w:bdr w:val="none" w:sz="0" w:space="0" w:color="auto"/>
        </w:rPr>
        <w:t>得不到位。</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）有些</w:t>
      </w:r>
      <w:r>
        <w:rPr>
          <w:rFonts w:ascii="宋体" w:eastAsia="宋体" w:hAnsi="SimSun" w:cs="宋体"/>
          <w:sz w:val="28"/>
          <w:bdr w:val="none" w:sz="0" w:space="0" w:color="auto"/>
        </w:rPr>
        <w:t>领导对评课</w:t>
      </w:r>
      <w:r>
        <w:rPr>
          <w:rFonts w:ascii="宋体" w:eastAsia="宋体" w:hAnsi="MS Mincho" w:cs="宋体"/>
          <w:sz w:val="28"/>
          <w:bdr w:val="none" w:sz="0" w:space="0" w:color="auto"/>
        </w:rPr>
        <w:t>的</w:t>
      </w:r>
      <w:r>
        <w:rPr>
          <w:rFonts w:ascii="宋体" w:eastAsia="宋体" w:hAnsi="SimSun" w:cs="宋体"/>
          <w:sz w:val="28"/>
          <w:bdr w:val="none" w:sz="0" w:space="0" w:color="auto"/>
        </w:rPr>
        <w:t>标</w:t>
      </w:r>
      <w:r>
        <w:rPr>
          <w:rFonts w:ascii="宋体" w:eastAsia="宋体" w:hAnsi="MS Mincho" w:cs="宋体"/>
          <w:sz w:val="28"/>
          <w:bdr w:val="none" w:sz="0" w:space="0" w:color="auto"/>
        </w:rPr>
        <w:t>准把握的不</w:t>
      </w:r>
      <w:r>
        <w:rPr>
          <w:rFonts w:ascii="宋体" w:eastAsia="宋体" w:hAnsi="SimSun" w:cs="宋体"/>
          <w:sz w:val="28"/>
          <w:bdr w:val="none" w:sz="0" w:space="0" w:color="auto"/>
        </w:rPr>
        <w:t>够</w:t>
      </w:r>
      <w:r>
        <w:rPr>
          <w:rFonts w:ascii="宋体" w:eastAsia="宋体" w:hAnsi="MS Mincho" w:cs="宋体"/>
          <w:sz w:val="28"/>
          <w:bdr w:val="none" w:sz="0" w:space="0" w:color="auto"/>
        </w:rPr>
        <w:t>好，有的</w:t>
      </w:r>
      <w:r>
        <w:rPr>
          <w:rFonts w:ascii="宋体" w:eastAsia="宋体" w:hAnsi="SimSun" w:cs="宋体"/>
          <w:sz w:val="28"/>
          <w:bdr w:val="none" w:sz="0" w:space="0" w:color="auto"/>
        </w:rPr>
        <w:t>对课</w:t>
      </w:r>
      <w:r>
        <w:rPr>
          <w:rFonts w:ascii="宋体" w:eastAsia="宋体" w:hAnsi="MS Mincho" w:cs="宋体"/>
          <w:sz w:val="28"/>
          <w:bdr w:val="none" w:sz="0" w:space="0" w:color="auto"/>
        </w:rPr>
        <w:t>的</w:t>
      </w:r>
      <w:r>
        <w:rPr>
          <w:rFonts w:ascii="宋体" w:eastAsia="宋体" w:hAnsi="SimSun" w:cs="宋体"/>
          <w:sz w:val="28"/>
          <w:bdr w:val="none" w:sz="0" w:space="0" w:color="auto"/>
        </w:rPr>
        <w:t>优</w:t>
      </w:r>
      <w:r>
        <w:rPr>
          <w:rFonts w:ascii="宋体" w:eastAsia="宋体" w:hAnsi="MS Mincho" w:cs="宋体"/>
          <w:sz w:val="28"/>
          <w:bdr w:val="none" w:sz="0" w:space="0" w:color="auto"/>
        </w:rPr>
        <w:t>点</w:t>
      </w:r>
      <w:r>
        <w:rPr>
          <w:rFonts w:ascii="宋体" w:eastAsia="宋体" w:hAnsi="SimSun" w:cs="宋体"/>
          <w:sz w:val="28"/>
          <w:bdr w:val="none" w:sz="0" w:space="0" w:color="auto"/>
        </w:rPr>
        <w:t>评</w:t>
      </w:r>
      <w:r>
        <w:rPr>
          <w:rFonts w:ascii="宋体" w:eastAsia="宋体" w:hAnsi="MS Mincho" w:cs="宋体"/>
          <w:sz w:val="28"/>
          <w:bdr w:val="none" w:sz="0" w:space="0" w:color="auto"/>
        </w:rPr>
        <w:t>得多，</w:t>
      </w:r>
      <w:r>
        <w:rPr>
          <w:rFonts w:ascii="宋体" w:eastAsia="宋体" w:hAnsi="SimSun" w:cs="宋体"/>
          <w:sz w:val="28"/>
          <w:bdr w:val="none" w:sz="0" w:space="0" w:color="auto"/>
        </w:rPr>
        <w:t>对课</w:t>
      </w:r>
      <w:r>
        <w:rPr>
          <w:rFonts w:ascii="宋体" w:eastAsia="宋体" w:hAnsi="MS Mincho" w:cs="宋体"/>
          <w:sz w:val="28"/>
          <w:bdr w:val="none" w:sz="0" w:space="0" w:color="auto"/>
        </w:rPr>
        <w:t>的不足</w:t>
      </w:r>
      <w:r>
        <w:rPr>
          <w:rFonts w:ascii="宋体" w:eastAsia="宋体" w:hAnsi="SimSun" w:cs="宋体"/>
          <w:sz w:val="28"/>
          <w:bdr w:val="none" w:sz="0" w:space="0" w:color="auto"/>
        </w:rPr>
        <w:t>评</w:t>
      </w:r>
      <w:r>
        <w:rPr>
          <w:rFonts w:ascii="宋体" w:eastAsia="宋体" w:hAnsi="MS Mincho" w:cs="宋体"/>
          <w:sz w:val="28"/>
          <w:bdr w:val="none" w:sz="0" w:space="0" w:color="auto"/>
        </w:rPr>
        <w:t>得少。有些</w:t>
      </w:r>
      <w:r>
        <w:rPr>
          <w:rFonts w:ascii="宋体" w:eastAsia="宋体" w:hAnsi="SimSun" w:cs="宋体"/>
          <w:sz w:val="28"/>
          <w:bdr w:val="none" w:sz="0" w:space="0" w:color="auto"/>
        </w:rPr>
        <w:t>时</w:t>
      </w:r>
      <w:r>
        <w:rPr>
          <w:rFonts w:ascii="宋体" w:eastAsia="宋体" w:hAnsi="MS Mincho" w:cs="宋体"/>
          <w:sz w:val="28"/>
          <w:bdr w:val="none" w:sz="0" w:space="0" w:color="auto"/>
        </w:rPr>
        <w:t>候，</w:t>
      </w:r>
      <w:r>
        <w:rPr>
          <w:rFonts w:ascii="宋体" w:eastAsia="宋体" w:hAnsi="SimSun" w:cs="宋体"/>
          <w:sz w:val="28"/>
          <w:bdr w:val="none" w:sz="0" w:space="0" w:color="auto"/>
        </w:rPr>
        <w:t>对</w:t>
      </w:r>
      <w:r>
        <w:rPr>
          <w:rFonts w:ascii="宋体" w:eastAsia="宋体" w:hAnsi="MS Mincho" w:cs="宋体"/>
          <w:sz w:val="28"/>
          <w:bdr w:val="none" w:sz="0" w:space="0" w:color="auto"/>
        </w:rPr>
        <w:t>缺点更</w:t>
      </w:r>
      <w:r>
        <w:rPr>
          <w:rFonts w:ascii="宋体" w:eastAsia="宋体" w:hAnsi="SimSun" w:cs="宋体"/>
          <w:sz w:val="28"/>
          <w:bdr w:val="none" w:sz="0" w:space="0" w:color="auto"/>
        </w:rPr>
        <w:t>应</w:t>
      </w:r>
      <w:r>
        <w:rPr>
          <w:rFonts w:ascii="宋体" w:eastAsia="宋体" w:hAnsi="MS Mincho" w:cs="宋体"/>
          <w:sz w:val="28"/>
          <w:bdr w:val="none" w:sz="0" w:space="0" w:color="auto"/>
        </w:rPr>
        <w:t>剖析。（</w:t>
      </w:r>
      <w:r>
        <w:rPr>
          <w:rFonts w:ascii="宋体" w:eastAsia="宋体" w:cs="宋体"/>
          <w:sz w:val="28"/>
          <w:bdr w:val="none" w:sz="0" w:space="0" w:color="auto"/>
        </w:rPr>
        <w:t>3</w:t>
      </w:r>
      <w:r>
        <w:rPr>
          <w:rFonts w:ascii="宋体" w:eastAsia="宋体" w:hAnsi="MS Mincho" w:cs="宋体"/>
          <w:sz w:val="28"/>
          <w:bdr w:val="none" w:sz="0" w:space="0" w:color="auto"/>
        </w:rPr>
        <w:t>）有些</w:t>
      </w:r>
      <w:r>
        <w:rPr>
          <w:rFonts w:ascii="宋体" w:eastAsia="宋体" w:hAnsi="SimSun" w:cs="宋体"/>
          <w:sz w:val="28"/>
          <w:bdr w:val="none" w:sz="0" w:space="0" w:color="auto"/>
        </w:rPr>
        <w:t>领导评课时</w:t>
      </w:r>
      <w:r>
        <w:rPr>
          <w:rFonts w:ascii="宋体" w:eastAsia="宋体" w:hAnsi="MS Mincho" w:cs="宋体"/>
          <w:sz w:val="28"/>
          <w:bdr w:val="none" w:sz="0" w:space="0" w:color="auto"/>
        </w:rPr>
        <w:t>缺乏</w:t>
      </w:r>
      <w:r>
        <w:rPr>
          <w:rFonts w:ascii="宋体" w:eastAsia="宋体" w:hAnsi="SimSun" w:cs="宋体"/>
          <w:sz w:val="28"/>
          <w:bdr w:val="none" w:sz="0" w:space="0" w:color="auto"/>
        </w:rPr>
        <w:t>针对</w:t>
      </w:r>
      <w:r>
        <w:rPr>
          <w:rFonts w:ascii="宋体" w:eastAsia="宋体" w:hAnsi="MS Mincho" w:cs="宋体"/>
          <w:sz w:val="28"/>
          <w:bdr w:val="none" w:sz="0" w:space="0" w:color="auto"/>
        </w:rPr>
        <w:t>性，无</w:t>
      </w:r>
      <w:r>
        <w:rPr>
          <w:rFonts w:ascii="宋体" w:eastAsia="宋体" w:hAnsi="SimSun" w:cs="宋体"/>
          <w:sz w:val="28"/>
          <w:bdr w:val="none" w:sz="0" w:space="0" w:color="auto"/>
        </w:rPr>
        <w:t>论</w:t>
      </w:r>
      <w:r>
        <w:rPr>
          <w:rFonts w:ascii="宋体" w:eastAsia="宋体" w:hAnsi="MS Mincho" w:cs="宋体"/>
          <w:sz w:val="28"/>
          <w:bdr w:val="none" w:sz="0" w:space="0" w:color="auto"/>
        </w:rPr>
        <w:t>是点</w:t>
      </w:r>
      <w:r>
        <w:rPr>
          <w:rFonts w:ascii="宋体" w:eastAsia="宋体" w:hAnsi="SimSun" w:cs="宋体"/>
          <w:sz w:val="28"/>
          <w:bdr w:val="none" w:sz="0" w:space="0" w:color="auto"/>
        </w:rPr>
        <w:t>评</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是</w:t>
      </w:r>
      <w:r>
        <w:rPr>
          <w:rFonts w:ascii="宋体" w:eastAsia="宋体" w:cs="宋体"/>
          <w:sz w:val="28"/>
          <w:bdr w:val="none" w:sz="0" w:space="0" w:color="auto"/>
        </w:rPr>
        <w:t>“</w:t>
      </w:r>
      <w:r>
        <w:rPr>
          <w:rFonts w:ascii="宋体" w:eastAsia="宋体" w:hAnsi="SimSun" w:cs="宋体"/>
          <w:sz w:val="28"/>
          <w:bdr w:val="none" w:sz="0" w:space="0" w:color="auto"/>
        </w:rPr>
        <w:t>综</w:t>
      </w:r>
      <w:r>
        <w:rPr>
          <w:rFonts w:ascii="宋体" w:eastAsia="宋体" w:hAnsi="MS Mincho" w:cs="宋体"/>
          <w:sz w:val="28"/>
          <w:bdr w:val="none" w:sz="0" w:space="0" w:color="auto"/>
        </w:rPr>
        <w:t>合性</w:t>
      </w:r>
      <w:r>
        <w:rPr>
          <w:rFonts w:ascii="宋体" w:eastAsia="宋体" w:hAnsi="SimSun" w:cs="宋体"/>
          <w:sz w:val="28"/>
          <w:bdr w:val="none" w:sz="0" w:space="0" w:color="auto"/>
        </w:rPr>
        <w:t>评语</w:t>
      </w:r>
      <w:r>
        <w:rPr>
          <w:rFonts w:ascii="宋体" w:eastAsia="宋体" w:cs="宋体"/>
          <w:sz w:val="28"/>
          <w:bdr w:val="none" w:sz="0" w:space="0" w:color="auto"/>
        </w:rPr>
        <w:t>”</w:t>
      </w:r>
      <w:r>
        <w:rPr>
          <w:rFonts w:ascii="宋体" w:eastAsia="宋体" w:hAnsi="MS Mincho" w:cs="宋体"/>
          <w:sz w:val="28"/>
          <w:bdr w:val="none" w:sz="0" w:space="0" w:color="auto"/>
        </w:rPr>
        <w:t>都</w:t>
      </w:r>
      <w:r>
        <w:rPr>
          <w:rFonts w:ascii="宋体" w:eastAsia="宋体" w:hAnsi="SimSun" w:cs="宋体"/>
          <w:sz w:val="28"/>
          <w:bdr w:val="none" w:sz="0" w:space="0" w:color="auto"/>
        </w:rPr>
        <w:t>针对</w:t>
      </w:r>
      <w:r>
        <w:rPr>
          <w:rFonts w:ascii="宋体" w:eastAsia="宋体" w:hAnsi="MS Mincho" w:cs="宋体"/>
          <w:sz w:val="28"/>
          <w:bdr w:val="none" w:sz="0" w:space="0" w:color="auto"/>
        </w:rPr>
        <w:t>性不</w:t>
      </w:r>
      <w:r>
        <w:rPr>
          <w:rFonts w:ascii="宋体" w:eastAsia="宋体" w:hAnsi="SimSun" w:cs="宋体"/>
          <w:sz w:val="28"/>
          <w:bdr w:val="none" w:sz="0" w:space="0" w:color="auto"/>
        </w:rPr>
        <w:t>强</w:t>
      </w:r>
      <w:r>
        <w:rPr>
          <w:rFonts w:ascii="宋体" w:eastAsia="宋体" w:hAnsi="MS Mincho" w:cs="宋体"/>
          <w:sz w:val="28"/>
          <w:bdr w:val="none" w:sz="0" w:space="0" w:color="auto"/>
        </w:rPr>
        <w:t>，有些不足，也</w:t>
      </w:r>
      <w:r>
        <w:rPr>
          <w:rFonts w:ascii="宋体" w:eastAsia="宋体" w:hAnsi="SimSun" w:cs="宋体"/>
          <w:sz w:val="28"/>
          <w:bdr w:val="none" w:sz="0" w:space="0" w:color="auto"/>
        </w:rPr>
        <w:t>说</w:t>
      </w:r>
      <w:r>
        <w:rPr>
          <w:rFonts w:ascii="宋体" w:eastAsia="宋体" w:hAnsi="MS Mincho" w:cs="宋体"/>
          <w:sz w:val="28"/>
          <w:bdr w:val="none" w:sz="0" w:space="0" w:color="auto"/>
        </w:rPr>
        <w:t>成了</w:t>
      </w:r>
      <w:r>
        <w:rPr>
          <w:rFonts w:ascii="宋体" w:eastAsia="宋体" w:hAnsi="SimSun" w:cs="宋体"/>
          <w:sz w:val="28"/>
          <w:bdr w:val="none" w:sz="0" w:space="0" w:color="auto"/>
        </w:rPr>
        <w:t>优</w:t>
      </w:r>
      <w:r>
        <w:rPr>
          <w:rFonts w:ascii="宋体" w:eastAsia="宋体" w:hAnsi="MS Mincho" w:cs="宋体"/>
          <w:sz w:val="28"/>
          <w:bdr w:val="none" w:sz="0" w:space="0" w:color="auto"/>
        </w:rPr>
        <w:t>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4</w:t>
      </w:r>
      <w:r>
        <w:rPr>
          <w:rFonts w:ascii="宋体" w:eastAsia="宋体" w:hAnsi="MS Mincho" w:cs="宋体"/>
          <w:sz w:val="28"/>
          <w:bdr w:val="none" w:sz="0" w:space="0" w:color="auto"/>
        </w:rPr>
        <w:t>）有些</w:t>
      </w:r>
      <w:r>
        <w:rPr>
          <w:rFonts w:ascii="宋体" w:eastAsia="宋体" w:hAnsi="SimSun" w:cs="宋体"/>
          <w:sz w:val="28"/>
          <w:bdr w:val="none" w:sz="0" w:space="0" w:color="auto"/>
        </w:rPr>
        <w:t>领导评课时</w:t>
      </w:r>
      <w:r>
        <w:rPr>
          <w:rFonts w:ascii="宋体" w:eastAsia="宋体" w:hAnsi="MS Mincho" w:cs="宋体"/>
          <w:sz w:val="28"/>
          <w:bdr w:val="none" w:sz="0" w:space="0" w:color="auto"/>
        </w:rPr>
        <w:t>，套</w:t>
      </w:r>
      <w:r>
        <w:rPr>
          <w:rFonts w:ascii="宋体" w:eastAsia="宋体" w:hAnsi="SimSun" w:cs="宋体"/>
          <w:sz w:val="28"/>
          <w:bdr w:val="none" w:sz="0" w:space="0" w:color="auto"/>
        </w:rPr>
        <w:t>话连</w:t>
      </w:r>
      <w:r>
        <w:rPr>
          <w:rFonts w:ascii="宋体" w:eastAsia="宋体" w:hAnsi="MS Mincho" w:cs="宋体"/>
          <w:sz w:val="28"/>
          <w:bdr w:val="none" w:sz="0" w:space="0" w:color="auto"/>
        </w:rPr>
        <w:t>篇，</w:t>
      </w:r>
      <w:r>
        <w:rPr>
          <w:rFonts w:ascii="宋体" w:eastAsia="宋体" w:hAnsi="SimSun" w:cs="宋体"/>
          <w:sz w:val="28"/>
          <w:bdr w:val="none" w:sz="0" w:space="0" w:color="auto"/>
        </w:rPr>
        <w:t>结</w:t>
      </w:r>
      <w:r>
        <w:rPr>
          <w:rFonts w:ascii="宋体" w:eastAsia="宋体" w:hAnsi="MS Mincho" w:cs="宋体"/>
          <w:sz w:val="28"/>
          <w:bdr w:val="none" w:sz="0" w:space="0" w:color="auto"/>
        </w:rPr>
        <w:t>合本</w:t>
      </w:r>
      <w:r>
        <w:rPr>
          <w:rFonts w:ascii="宋体" w:eastAsia="宋体" w:hAnsi="SimSun" w:cs="宋体"/>
          <w:sz w:val="28"/>
          <w:bdr w:val="none" w:sz="0" w:space="0" w:color="auto"/>
        </w:rPr>
        <w:t>课</w:t>
      </w:r>
      <w:r>
        <w:rPr>
          <w:rFonts w:ascii="宋体" w:eastAsia="宋体" w:hAnsi="MS Mincho" w:cs="宋体"/>
          <w:sz w:val="28"/>
          <w:bdr w:val="none" w:sz="0" w:space="0" w:color="auto"/>
        </w:rPr>
        <w:t>内容</w:t>
      </w:r>
      <w:r>
        <w:rPr>
          <w:rFonts w:ascii="宋体" w:eastAsia="宋体" w:hAnsi="SimSun" w:cs="宋体"/>
          <w:sz w:val="28"/>
          <w:bdr w:val="none" w:sz="0" w:space="0" w:color="auto"/>
        </w:rPr>
        <w:t>评</w:t>
      </w:r>
      <w:r>
        <w:rPr>
          <w:rFonts w:ascii="宋体" w:eastAsia="宋体" w:hAnsi="MS Mincho" w:cs="宋体"/>
          <w:sz w:val="28"/>
          <w:bdr w:val="none" w:sz="0" w:space="0" w:color="auto"/>
        </w:rPr>
        <w:t>价的</w:t>
      </w:r>
      <w:r>
        <w:rPr>
          <w:rFonts w:ascii="宋体" w:eastAsia="宋体" w:hAnsi="SimSun" w:cs="宋体"/>
          <w:sz w:val="28"/>
          <w:bdr w:val="none" w:sz="0" w:space="0" w:color="auto"/>
        </w:rPr>
        <w:t>过</w:t>
      </w:r>
      <w:r>
        <w:rPr>
          <w:rFonts w:ascii="宋体" w:eastAsia="宋体" w:hAnsi="MS Mincho" w:cs="宋体"/>
          <w:sz w:val="28"/>
          <w:bdr w:val="none" w:sz="0" w:space="0" w:color="auto"/>
        </w:rPr>
        <w:t>少，有些人是从</w:t>
      </w:r>
      <w:r>
        <w:rPr>
          <w:rFonts w:ascii="宋体" w:eastAsia="宋体" w:cs="宋体"/>
          <w:sz w:val="28"/>
          <w:bdr w:val="none" w:sz="0" w:space="0" w:color="auto"/>
        </w:rPr>
        <w:t>“</w:t>
      </w:r>
      <w:r>
        <w:rPr>
          <w:rFonts w:ascii="宋体" w:eastAsia="宋体" w:hAnsi="MS Mincho" w:cs="宋体"/>
          <w:sz w:val="28"/>
          <w:bdr w:val="none" w:sz="0" w:space="0" w:color="auto"/>
        </w:rPr>
        <w:t>网</w:t>
      </w:r>
      <w:r>
        <w:rPr>
          <w:rFonts w:ascii="宋体" w:eastAsia="宋体" w:cs="宋体"/>
          <w:sz w:val="28"/>
          <w:bdr w:val="none" w:sz="0" w:space="0" w:color="auto"/>
        </w:rPr>
        <w:t>”</w:t>
      </w:r>
      <w:r>
        <w:rPr>
          <w:rFonts w:ascii="宋体" w:eastAsia="宋体" w:hAnsi="MS Mincho" w:cs="宋体"/>
          <w:sz w:val="28"/>
          <w:bdr w:val="none" w:sz="0" w:space="0" w:color="auto"/>
        </w:rPr>
        <w:t>上下</w:t>
      </w:r>
      <w:r>
        <w:rPr>
          <w:rFonts w:ascii="宋体" w:eastAsia="宋体" w:hAnsi="SimSun" w:cs="宋体"/>
          <w:sz w:val="28"/>
          <w:bdr w:val="none" w:sz="0" w:space="0" w:color="auto"/>
        </w:rPr>
        <w:t>载</w:t>
      </w:r>
      <w:r>
        <w:rPr>
          <w:rFonts w:ascii="宋体" w:eastAsia="宋体" w:hAnsi="MS Mincho" w:cs="宋体"/>
          <w:sz w:val="28"/>
          <w:bdr w:val="none" w:sz="0" w:space="0" w:color="auto"/>
        </w:rPr>
        <w:t>的</w:t>
      </w:r>
      <w:r>
        <w:rPr>
          <w:rFonts w:ascii="宋体" w:eastAsia="宋体" w:hAnsi="SimSun" w:cs="宋体"/>
          <w:sz w:val="28"/>
          <w:bdr w:val="none" w:sz="0" w:space="0" w:color="auto"/>
        </w:rPr>
        <w:t>别</w:t>
      </w:r>
      <w:r>
        <w:rPr>
          <w:rFonts w:ascii="宋体" w:eastAsia="宋体" w:hAnsi="MS Mincho" w:cs="宋体"/>
          <w:sz w:val="28"/>
          <w:bdr w:val="none" w:sz="0" w:space="0" w:color="auto"/>
        </w:rPr>
        <w:t>人的</w:t>
      </w:r>
      <w:r>
        <w:rPr>
          <w:rFonts w:ascii="宋体" w:eastAsia="宋体" w:hAnsi="SimSun" w:cs="宋体"/>
          <w:sz w:val="28"/>
          <w:bdr w:val="none" w:sz="0" w:space="0" w:color="auto"/>
        </w:rPr>
        <w:t>评语</w:t>
      </w:r>
      <w:r>
        <w:rPr>
          <w:rFonts w:ascii="宋体" w:eastAsia="宋体" w:hAnsi="MS Mincho" w:cs="宋体"/>
          <w:sz w:val="28"/>
          <w:bdr w:val="none" w:sz="0" w:space="0" w:color="auto"/>
        </w:rPr>
        <w:t>，怎能符合本</w:t>
      </w:r>
      <w:r>
        <w:rPr>
          <w:rFonts w:ascii="宋体" w:eastAsia="宋体" w:hAnsi="SimSun" w:cs="宋体"/>
          <w:sz w:val="28"/>
          <w:bdr w:val="none" w:sz="0" w:space="0" w:color="auto"/>
        </w:rPr>
        <w:t>节课</w:t>
      </w:r>
      <w:r>
        <w:rPr>
          <w:rFonts w:ascii="宋体" w:eastAsia="宋体" w:hAnsi="MS Mincho" w:cs="宋体"/>
          <w:sz w:val="28"/>
          <w:bdr w:val="none" w:sz="0" w:space="0" w:color="auto"/>
        </w:rPr>
        <w:t>的</w:t>
      </w:r>
      <w:r>
        <w:rPr>
          <w:rFonts w:ascii="宋体" w:eastAsia="宋体" w:hAnsi="SimSun" w:cs="宋体"/>
          <w:sz w:val="28"/>
          <w:bdr w:val="none" w:sz="0" w:space="0" w:color="auto"/>
        </w:rPr>
        <w:t>评</w:t>
      </w:r>
      <w:r>
        <w:rPr>
          <w:rFonts w:ascii="宋体" w:eastAsia="宋体" w:hAnsi="MS Mincho" w:cs="宋体"/>
          <w:sz w:val="28"/>
          <w:bdr w:val="none" w:sz="0" w:space="0" w:color="auto"/>
        </w:rPr>
        <w:t>价呢？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）有些</w:t>
      </w:r>
      <w:r>
        <w:rPr>
          <w:rFonts w:ascii="宋体" w:eastAsia="宋体" w:hAnsi="SimSun" w:cs="宋体"/>
          <w:sz w:val="28"/>
          <w:bdr w:val="none" w:sz="0" w:space="0" w:color="auto"/>
        </w:rPr>
        <w:t>领导</w:t>
      </w:r>
      <w:r>
        <w:rPr>
          <w:rFonts w:ascii="宋体" w:eastAsia="宋体" w:hAnsi="MS Mincho" w:cs="宋体"/>
          <w:sz w:val="28"/>
          <w:bdr w:val="none" w:sz="0" w:space="0" w:color="auto"/>
        </w:rPr>
        <w:t>的</w:t>
      </w:r>
      <w:r>
        <w:rPr>
          <w:rFonts w:ascii="宋体" w:eastAsia="宋体" w:hAnsi="SimSun" w:cs="宋体"/>
          <w:sz w:val="28"/>
          <w:bdr w:val="none" w:sz="0" w:space="0" w:color="auto"/>
        </w:rPr>
        <w:t>评语</w:t>
      </w:r>
      <w:r>
        <w:rPr>
          <w:rFonts w:ascii="宋体" w:eastAsia="宋体" w:hAnsi="MS Mincho" w:cs="宋体"/>
          <w:sz w:val="28"/>
          <w:bdr w:val="none" w:sz="0" w:space="0" w:color="auto"/>
        </w:rPr>
        <w:t>只有</w:t>
      </w:r>
      <w:r>
        <w:rPr>
          <w:rFonts w:ascii="宋体" w:eastAsia="宋体" w:hAnsi="SimSun" w:cs="宋体"/>
          <w:sz w:val="28"/>
          <w:bdr w:val="none" w:sz="0" w:space="0" w:color="auto"/>
        </w:rPr>
        <w:t>优</w:t>
      </w:r>
      <w:r>
        <w:rPr>
          <w:rFonts w:ascii="宋体" w:eastAsia="宋体" w:hAnsi="MS Mincho" w:cs="宋体"/>
          <w:sz w:val="28"/>
          <w:bdr w:val="none" w:sz="0" w:space="0" w:color="auto"/>
        </w:rPr>
        <w:t>点和缺点的内容，缺少具体的分析，有的没提出有操作性的建</w:t>
      </w:r>
      <w:r>
        <w:rPr>
          <w:rFonts w:ascii="宋体" w:eastAsia="宋体" w:hAnsi="SimSun" w:cs="宋体"/>
          <w:sz w:val="28"/>
          <w:bdr w:val="none" w:sz="0" w:space="0" w:color="auto"/>
        </w:rPr>
        <w:t>议</w:t>
      </w:r>
      <w:r>
        <w:rPr>
          <w:rFonts w:ascii="宋体" w:eastAsia="宋体" w:hAnsi="MS Mincho" w:cs="宋体"/>
          <w:sz w:val="28"/>
          <w:bdr w:val="none" w:sz="0" w:space="0" w:color="auto"/>
        </w:rPr>
        <w:t>和做法。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6</w:t>
      </w:r>
      <w:r>
        <w:rPr>
          <w:rFonts w:ascii="宋体" w:eastAsia="宋体" w:hAnsi="MS Mincho" w:cs="宋体"/>
          <w:sz w:val="28"/>
          <w:bdr w:val="none" w:sz="0" w:space="0" w:color="auto"/>
        </w:rPr>
        <w:t>）有些</w:t>
      </w:r>
      <w:r>
        <w:rPr>
          <w:rFonts w:ascii="宋体" w:eastAsia="宋体" w:hAnsi="SimSun" w:cs="宋体"/>
          <w:sz w:val="28"/>
          <w:bdr w:val="none" w:sz="0" w:space="0" w:color="auto"/>
        </w:rPr>
        <w:t>领导</w:t>
      </w:r>
      <w:r>
        <w:rPr>
          <w:rFonts w:ascii="宋体" w:eastAsia="宋体" w:hAnsi="MS Mincho" w:cs="宋体"/>
          <w:sz w:val="28"/>
          <w:bdr w:val="none" w:sz="0" w:space="0" w:color="auto"/>
        </w:rPr>
        <w:t>的</w:t>
      </w:r>
      <w:r>
        <w:rPr>
          <w:rFonts w:ascii="宋体" w:eastAsia="宋体" w:hAnsi="SimSun" w:cs="宋体"/>
          <w:sz w:val="28"/>
          <w:bdr w:val="none" w:sz="0" w:space="0" w:color="auto"/>
        </w:rPr>
        <w:t>评课</w:t>
      </w:r>
      <w:r>
        <w:rPr>
          <w:rFonts w:ascii="宋体" w:eastAsia="宋体" w:hAnsi="MS Mincho" w:cs="宋体"/>
          <w:sz w:val="28"/>
          <w:bdr w:val="none" w:sz="0" w:space="0" w:color="auto"/>
        </w:rPr>
        <w:t>缺少指</w:t>
      </w:r>
      <w:r>
        <w:rPr>
          <w:rFonts w:ascii="宋体" w:eastAsia="宋体" w:hAnsi="SimSun" w:cs="宋体"/>
          <w:sz w:val="28"/>
          <w:bdr w:val="none" w:sz="0" w:space="0" w:color="auto"/>
        </w:rPr>
        <w:t>导</w:t>
      </w:r>
      <w:r>
        <w:rPr>
          <w:rFonts w:ascii="宋体" w:eastAsia="宋体" w:hAnsi="MS Mincho" w:cs="宋体"/>
          <w:sz w:val="28"/>
          <w:bdr w:val="none" w:sz="0" w:space="0" w:color="auto"/>
        </w:rPr>
        <w:t>性。</w:t>
      </w:r>
      <w:r>
        <w:rPr>
          <w:rFonts w:ascii="宋体" w:eastAsia="宋体" w:hAnsi="SimSun" w:cs="宋体"/>
          <w:sz w:val="28"/>
          <w:bdr w:val="none" w:sz="0" w:space="0" w:color="auto"/>
        </w:rPr>
        <w:t>评课</w:t>
      </w:r>
      <w:r>
        <w:rPr>
          <w:rFonts w:ascii="宋体" w:eastAsia="宋体" w:hAnsi="MS Mincho" w:cs="宋体"/>
          <w:sz w:val="28"/>
          <w:bdr w:val="none" w:sz="0" w:space="0" w:color="auto"/>
        </w:rPr>
        <w:t>缺少深度，分析</w:t>
      </w:r>
      <w:r>
        <w:rPr>
          <w:rFonts w:ascii="宋体" w:eastAsia="宋体" w:hAnsi="SimSun" w:cs="宋体"/>
          <w:sz w:val="28"/>
          <w:bdr w:val="none" w:sz="0" w:space="0" w:color="auto"/>
        </w:rPr>
        <w:t>肤</w:t>
      </w:r>
      <w:r>
        <w:rPr>
          <w:rFonts w:ascii="宋体" w:eastAsia="宋体" w:hAnsi="MS Mincho" w:cs="宋体"/>
          <w:sz w:val="28"/>
          <w:bdr w:val="none" w:sz="0" w:space="0" w:color="auto"/>
        </w:rPr>
        <w:t>浅，面面</w:t>
      </w:r>
      <w:r>
        <w:rPr>
          <w:rFonts w:ascii="宋体" w:eastAsia="宋体" w:hAnsi="SimSun" w:cs="宋体"/>
          <w:sz w:val="28"/>
          <w:bdr w:val="none" w:sz="0" w:space="0" w:color="auto"/>
        </w:rPr>
        <w:t>俱</w:t>
      </w:r>
      <w:r>
        <w:rPr>
          <w:rFonts w:ascii="宋体" w:eastAsia="宋体" w:hAnsi="MS Mincho" w:cs="宋体"/>
          <w:sz w:val="28"/>
          <w:bdr w:val="none" w:sz="0" w:space="0" w:color="auto"/>
        </w:rPr>
        <w:t>到，但没能</w:t>
      </w:r>
      <w:r>
        <w:rPr>
          <w:rFonts w:ascii="宋体" w:eastAsia="宋体" w:hAnsi="SimSun" w:cs="宋体"/>
          <w:sz w:val="28"/>
          <w:bdr w:val="none" w:sz="0" w:space="0" w:color="auto"/>
        </w:rPr>
        <w:t>评</w:t>
      </w:r>
      <w:r>
        <w:rPr>
          <w:rFonts w:ascii="宋体" w:eastAsia="宋体" w:hAnsi="MS Mincho" w:cs="宋体"/>
          <w:sz w:val="28"/>
          <w:bdr w:val="none" w:sz="0" w:space="0" w:color="auto"/>
        </w:rPr>
        <w:t>价出教</w:t>
      </w:r>
      <w:r>
        <w:rPr>
          <w:rFonts w:ascii="宋体" w:eastAsia="宋体" w:hAnsi="SimSun" w:cs="宋体"/>
          <w:sz w:val="28"/>
          <w:bdr w:val="none" w:sz="0" w:space="0" w:color="auto"/>
        </w:rPr>
        <w:t>师课</w:t>
      </w:r>
      <w:r>
        <w:rPr>
          <w:rFonts w:ascii="宋体" w:eastAsia="宋体" w:hAnsi="MS Mincho" w:cs="宋体"/>
          <w:sz w:val="28"/>
          <w:bdr w:val="none" w:sz="0" w:space="0" w:color="auto"/>
        </w:rPr>
        <w:t>堂教学的特点。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7</w:t>
      </w:r>
      <w:r>
        <w:rPr>
          <w:rFonts w:ascii="宋体" w:eastAsia="宋体" w:hAnsi="MS Mincho" w:cs="宋体"/>
          <w:sz w:val="28"/>
          <w:bdr w:val="none" w:sz="0" w:space="0" w:color="auto"/>
        </w:rPr>
        <w:t>）有些</w:t>
      </w:r>
      <w:r>
        <w:rPr>
          <w:rFonts w:ascii="宋体" w:eastAsia="宋体" w:hAnsi="SimSun" w:cs="宋体"/>
          <w:sz w:val="28"/>
          <w:bdr w:val="none" w:sz="0" w:space="0" w:color="auto"/>
        </w:rPr>
        <w:t>领导</w:t>
      </w:r>
      <w:r>
        <w:rPr>
          <w:rFonts w:ascii="宋体" w:eastAsia="宋体" w:hAnsi="MS Mincho" w:cs="宋体"/>
          <w:sz w:val="28"/>
          <w:bdr w:val="none" w:sz="0" w:space="0" w:color="auto"/>
        </w:rPr>
        <w:t>没有在</w:t>
      </w:r>
      <w:r>
        <w:rPr>
          <w:rFonts w:ascii="宋体" w:eastAsia="宋体" w:hAnsi="SimSun" w:cs="宋体"/>
          <w:sz w:val="28"/>
          <w:bdr w:val="none" w:sz="0" w:space="0" w:color="auto"/>
        </w:rPr>
        <w:t>规</w:t>
      </w:r>
      <w:r>
        <w:rPr>
          <w:rFonts w:ascii="宋体" w:eastAsia="宋体" w:hAnsi="MS Mincho" w:cs="宋体"/>
          <w:sz w:val="28"/>
          <w:bdr w:val="none" w:sz="0" w:space="0" w:color="auto"/>
        </w:rPr>
        <w:t>定的地点写</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评语</w:t>
      </w:r>
      <w:r>
        <w:rPr>
          <w:rFonts w:ascii="宋体" w:eastAsia="宋体" w:hAnsi="MS Mincho" w:cs="宋体"/>
          <w:sz w:val="28"/>
          <w:bdr w:val="none" w:sz="0" w:space="0" w:color="auto"/>
        </w:rPr>
        <w:t>，有些</w:t>
      </w:r>
      <w:r>
        <w:rPr>
          <w:rFonts w:ascii="宋体" w:eastAsia="宋体" w:hAnsi="SimSun" w:cs="宋体"/>
          <w:sz w:val="28"/>
          <w:bdr w:val="none" w:sz="0" w:space="0" w:color="auto"/>
        </w:rPr>
        <w:t>领导</w:t>
      </w:r>
      <w:r>
        <w:rPr>
          <w:rFonts w:ascii="宋体" w:eastAsia="宋体" w:hAnsi="MS Mincho" w:cs="宋体"/>
          <w:sz w:val="28"/>
          <w:bdr w:val="none" w:sz="0" w:space="0" w:color="auto"/>
        </w:rPr>
        <w:t>写的很</w:t>
      </w:r>
      <w:r>
        <w:rPr>
          <w:rFonts w:ascii="宋体" w:eastAsia="宋体" w:hAnsi="SimSun" w:cs="宋体"/>
          <w:sz w:val="28"/>
          <w:bdr w:val="none" w:sz="0" w:space="0" w:color="auto"/>
        </w:rPr>
        <w:t>详</w:t>
      </w:r>
      <w:r>
        <w:rPr>
          <w:rFonts w:ascii="宋体" w:eastAsia="宋体" w:hAnsi="MS Mincho" w:cs="宋体"/>
          <w:sz w:val="28"/>
          <w:bdr w:val="none" w:sz="0" w:space="0" w:color="auto"/>
        </w:rPr>
        <w:t>，很工整，但从</w:t>
      </w:r>
      <w:r>
        <w:rPr>
          <w:rFonts w:ascii="宋体" w:eastAsia="宋体" w:hAnsi="SimSun" w:cs="宋体"/>
          <w:sz w:val="28"/>
          <w:bdr w:val="none" w:sz="0" w:space="0" w:color="auto"/>
        </w:rPr>
        <w:t>课</w:t>
      </w:r>
      <w:r>
        <w:rPr>
          <w:rFonts w:ascii="宋体" w:eastAsia="宋体" w:hAnsi="MS Mincho" w:cs="宋体"/>
          <w:sz w:val="28"/>
          <w:bdr w:val="none" w:sz="0" w:space="0" w:color="auto"/>
        </w:rPr>
        <w:t>堂听</w:t>
      </w:r>
      <w:r>
        <w:rPr>
          <w:rFonts w:ascii="宋体" w:eastAsia="宋体" w:hAnsi="SimSun" w:cs="宋体"/>
          <w:sz w:val="28"/>
          <w:bdr w:val="none" w:sz="0" w:space="0" w:color="auto"/>
        </w:rPr>
        <w:t>课记录</w:t>
      </w:r>
      <w:r>
        <w:rPr>
          <w:rFonts w:ascii="宋体" w:eastAsia="宋体" w:hAnsi="MS Mincho" w:cs="宋体"/>
          <w:sz w:val="28"/>
          <w:bdr w:val="none" w:sz="0" w:space="0" w:color="auto"/>
        </w:rPr>
        <w:t>和听后</w:t>
      </w:r>
      <w:r>
        <w:rPr>
          <w:rFonts w:ascii="宋体" w:eastAsia="宋体" w:cs="宋体"/>
          <w:sz w:val="28"/>
          <w:bdr w:val="none" w:sz="0" w:space="0" w:color="auto"/>
        </w:rPr>
        <w:t>15</w:t>
      </w:r>
      <w:r>
        <w:rPr>
          <w:rFonts w:ascii="宋体" w:eastAsia="宋体" w:hAnsi="MS Mincho" w:cs="宋体"/>
          <w:sz w:val="28"/>
          <w:bdr w:val="none" w:sz="0" w:space="0" w:color="auto"/>
        </w:rPr>
        <w:t>分</w:t>
      </w:r>
      <w:r>
        <w:rPr>
          <w:rFonts w:ascii="宋体" w:eastAsia="宋体" w:hAnsi="SimSun" w:cs="宋体"/>
          <w:sz w:val="28"/>
          <w:bdr w:val="none" w:sz="0" w:space="0" w:color="auto"/>
        </w:rPr>
        <w:t>钟</w:t>
      </w:r>
      <w:r>
        <w:rPr>
          <w:rFonts w:ascii="宋体" w:eastAsia="宋体" w:hAnsi="MS Mincho" w:cs="宋体"/>
          <w:sz w:val="28"/>
          <w:bdr w:val="none" w:sz="0" w:space="0" w:color="auto"/>
        </w:rPr>
        <w:t>写</w:t>
      </w:r>
      <w:r>
        <w:rPr>
          <w:rFonts w:ascii="宋体" w:eastAsia="宋体" w:cs="宋体"/>
          <w:sz w:val="28"/>
          <w:bdr w:val="none" w:sz="0" w:space="0" w:color="auto"/>
        </w:rPr>
        <w:t>“</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评语</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时间</w:t>
      </w:r>
      <w:r>
        <w:rPr>
          <w:rFonts w:ascii="宋体" w:eastAsia="宋体" w:hAnsi="MS Mincho" w:cs="宋体"/>
          <w:sz w:val="28"/>
          <w:bdr w:val="none" w:sz="0" w:space="0" w:color="auto"/>
        </w:rPr>
        <w:t>来看根本做不到，明</w:t>
      </w:r>
      <w:r>
        <w:rPr>
          <w:rFonts w:ascii="宋体" w:eastAsia="宋体" w:hAnsi="SimSun" w:cs="宋体"/>
          <w:sz w:val="28"/>
          <w:bdr w:val="none" w:sz="0" w:space="0" w:color="auto"/>
        </w:rPr>
        <w:t>显</w:t>
      </w:r>
      <w:r>
        <w:rPr>
          <w:rFonts w:ascii="宋体" w:eastAsia="宋体" w:hAnsi="MS Mincho" w:cs="宋体"/>
          <w:sz w:val="28"/>
          <w:bdr w:val="none" w:sz="0" w:space="0" w:color="auto"/>
        </w:rPr>
        <w:t>是事先写好的，</w:t>
      </w:r>
      <w:r>
        <w:rPr>
          <w:rFonts w:ascii="宋体" w:eastAsia="宋体" w:hAnsi="SimSun" w:cs="宋体"/>
          <w:sz w:val="28"/>
          <w:bdr w:val="none" w:sz="0" w:space="0" w:color="auto"/>
        </w:rPr>
        <w:t>偷</w:t>
      </w:r>
      <w:r>
        <w:rPr>
          <w:rFonts w:ascii="宋体" w:eastAsia="宋体" w:hAnsi="MS Mincho" w:cs="宋体"/>
          <w:sz w:val="28"/>
          <w:bdr w:val="none" w:sz="0" w:space="0" w:color="auto"/>
        </w:rPr>
        <w:t>梁</w:t>
      </w:r>
      <w:r>
        <w:rPr>
          <w:rFonts w:ascii="宋体" w:eastAsia="宋体" w:hAnsi="SimSun" w:cs="宋体"/>
          <w:sz w:val="28"/>
          <w:bdr w:val="none" w:sz="0" w:space="0" w:color="auto"/>
        </w:rPr>
        <w:t>换</w:t>
      </w:r>
      <w:r>
        <w:rPr>
          <w:rFonts w:ascii="宋体" w:eastAsia="宋体" w:hAnsi="MS Mincho" w:cs="宋体"/>
          <w:sz w:val="28"/>
          <w:bdr w:val="none" w:sz="0" w:space="0" w:color="auto"/>
        </w:rPr>
        <w:t>柱了。（</w:t>
      </w:r>
      <w:r>
        <w:rPr>
          <w:rFonts w:ascii="宋体" w:eastAsia="宋体" w:cs="宋体"/>
          <w:sz w:val="28"/>
          <w:bdr w:val="none" w:sz="0" w:space="0" w:color="auto"/>
        </w:rPr>
        <w:t>8</w:t>
      </w:r>
      <w:r>
        <w:rPr>
          <w:rFonts w:ascii="宋体" w:eastAsia="宋体" w:hAnsi="MS Mincho" w:cs="宋体"/>
          <w:sz w:val="28"/>
          <w:bdr w:val="none" w:sz="0" w:space="0" w:color="auto"/>
        </w:rPr>
        <w:t>）有些</w:t>
      </w:r>
      <w:r>
        <w:rPr>
          <w:rFonts w:ascii="宋体" w:eastAsia="宋体" w:hAnsi="SimSun" w:cs="宋体"/>
          <w:sz w:val="28"/>
          <w:bdr w:val="none" w:sz="0" w:space="0" w:color="auto"/>
        </w:rPr>
        <w:t>领导</w:t>
      </w:r>
      <w:r>
        <w:rPr>
          <w:rFonts w:ascii="宋体" w:eastAsia="宋体" w:hAnsi="MS Mincho" w:cs="宋体"/>
          <w:sz w:val="28"/>
          <w:bdr w:val="none" w:sz="0" w:space="0" w:color="auto"/>
        </w:rPr>
        <w:t>写</w:t>
      </w:r>
      <w:r>
        <w:rPr>
          <w:rFonts w:ascii="宋体" w:eastAsia="宋体" w:cs="宋体"/>
          <w:sz w:val="28"/>
          <w:bdr w:val="none" w:sz="0" w:space="0" w:color="auto"/>
        </w:rPr>
        <w:t>“</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评语</w:t>
      </w:r>
      <w:r>
        <w:rPr>
          <w:rFonts w:ascii="宋体" w:eastAsia="宋体" w:cs="宋体"/>
          <w:sz w:val="28"/>
          <w:bdr w:val="none" w:sz="0" w:space="0" w:color="auto"/>
        </w:rPr>
        <w:t>”</w:t>
      </w:r>
      <w:r>
        <w:rPr>
          <w:rFonts w:ascii="宋体" w:eastAsia="宋体" w:hAnsi="SimSun" w:cs="宋体"/>
          <w:sz w:val="28"/>
          <w:bdr w:val="none" w:sz="0" w:space="0" w:color="auto"/>
        </w:rPr>
        <w:t>时</w:t>
      </w:r>
      <w:r>
        <w:rPr>
          <w:rFonts w:ascii="宋体" w:eastAsia="宋体" w:hAnsi="MS Mincho" w:cs="宋体"/>
          <w:sz w:val="28"/>
          <w:bdr w:val="none" w:sz="0" w:space="0" w:color="auto"/>
        </w:rPr>
        <w:t>，不是自己独立</w:t>
      </w:r>
      <w:r>
        <w:rPr>
          <w:rFonts w:ascii="宋体" w:eastAsia="宋体" w:hAnsi="SimSun" w:cs="宋体"/>
          <w:sz w:val="28"/>
          <w:bdr w:val="none" w:sz="0" w:space="0" w:color="auto"/>
        </w:rPr>
        <w:t>进</w:t>
      </w:r>
      <w:r>
        <w:rPr>
          <w:rFonts w:ascii="宋体" w:eastAsia="宋体" w:hAnsi="MS Mincho" w:cs="宋体"/>
          <w:sz w:val="28"/>
          <w:bdr w:val="none" w:sz="0" w:space="0" w:color="auto"/>
        </w:rPr>
        <w:t>行点</w:t>
      </w:r>
      <w:r>
        <w:rPr>
          <w:rFonts w:ascii="宋体" w:eastAsia="宋体" w:hAnsi="SimSun" w:cs="宋体"/>
          <w:sz w:val="28"/>
          <w:bdr w:val="none" w:sz="0" w:space="0" w:color="auto"/>
        </w:rPr>
        <w:t>评</w:t>
      </w:r>
      <w:r>
        <w:rPr>
          <w:rFonts w:ascii="宋体" w:eastAsia="宋体" w:hAnsi="MS Mincho" w:cs="宋体"/>
          <w:sz w:val="28"/>
          <w:bdr w:val="none" w:sz="0" w:space="0" w:color="auto"/>
        </w:rPr>
        <w:t>，而是看事先准</w:t>
      </w:r>
      <w:r>
        <w:rPr>
          <w:rFonts w:ascii="宋体" w:eastAsia="宋体" w:hAnsi="SimSun" w:cs="宋体"/>
          <w:sz w:val="28"/>
          <w:bdr w:val="none" w:sz="0" w:space="0" w:color="auto"/>
        </w:rPr>
        <w:t>备</w:t>
      </w:r>
      <w:r>
        <w:rPr>
          <w:rFonts w:ascii="宋体" w:eastAsia="宋体" w:hAnsi="MS Mincho" w:cs="宋体"/>
          <w:sz w:val="28"/>
          <w:bdr w:val="none" w:sz="0" w:space="0" w:color="auto"/>
        </w:rPr>
        <w:t>好的有</w:t>
      </w:r>
      <w:r>
        <w:rPr>
          <w:rFonts w:ascii="宋体" w:eastAsia="宋体" w:hAnsi="SimSun" w:cs="宋体"/>
          <w:sz w:val="28"/>
          <w:bdr w:val="none" w:sz="0" w:space="0" w:color="auto"/>
        </w:rPr>
        <w:t>关评语</w:t>
      </w:r>
      <w:r>
        <w:rPr>
          <w:rFonts w:ascii="宋体" w:eastAsia="宋体" w:hAnsi="MS Mincho" w:cs="宋体"/>
          <w:sz w:val="28"/>
          <w:bdr w:val="none" w:sz="0" w:space="0" w:color="auto"/>
        </w:rPr>
        <w:t>，套</w:t>
      </w:r>
      <w:r>
        <w:rPr>
          <w:rFonts w:ascii="宋体" w:eastAsia="宋体" w:hAnsi="SimSun" w:cs="宋体"/>
          <w:sz w:val="28"/>
          <w:bdr w:val="none" w:sz="0" w:space="0" w:color="auto"/>
        </w:rPr>
        <w:t>话连</w:t>
      </w:r>
      <w:r>
        <w:rPr>
          <w:rFonts w:ascii="宋体" w:eastAsia="宋体" w:hAnsi="MS Mincho" w:cs="宋体"/>
          <w:sz w:val="28"/>
          <w:bdr w:val="none" w:sz="0" w:space="0" w:color="auto"/>
        </w:rPr>
        <w:t>篇，不切</w:t>
      </w:r>
      <w:r>
        <w:rPr>
          <w:rFonts w:ascii="宋体" w:eastAsia="宋体" w:hAnsi="SimSun" w:cs="宋体"/>
          <w:sz w:val="28"/>
          <w:bdr w:val="none" w:sz="0" w:space="0" w:color="auto"/>
        </w:rPr>
        <w:t>实际</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8"/>
          <w:cols w:space="708"/>
          <w:titlePg w:val="0"/>
        </w:sectPr>
      </w:pPr>
      <w:r>
        <w:rPr>
          <w:rStyle w:val="strong"/>
          <w:rFonts w:ascii="宋体" w:eastAsia="宋体" w:hAnsi="MS Mincho" w:cs="宋体"/>
          <w:b/>
          <w:sz w:val="28"/>
          <w:bdr w:val="none" w:sz="0" w:space="0" w:color="auto"/>
        </w:rPr>
        <w:t>四、今后建</w:t>
      </w:r>
      <w:r>
        <w:rPr>
          <w:rStyle w:val="strong"/>
          <w:rFonts w:ascii="宋体" w:eastAsia="宋体" w:hAnsi="SimSun" w:cs="宋体"/>
          <w:b/>
          <w:sz w:val="28"/>
          <w:bdr w:val="none" w:sz="0" w:space="0" w:color="auto"/>
        </w:rPr>
        <w:t>议</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）本次活</w:t>
      </w:r>
      <w:r>
        <w:rPr>
          <w:rFonts w:ascii="宋体" w:eastAsia="宋体" w:hAnsi="SimSun" w:cs="宋体"/>
          <w:sz w:val="28"/>
          <w:bdr w:val="none" w:sz="0" w:space="0" w:color="auto"/>
        </w:rPr>
        <w:t>动虽</w:t>
      </w:r>
      <w:r>
        <w:rPr>
          <w:rFonts w:ascii="宋体" w:eastAsia="宋体" w:hAnsi="MS Mincho" w:cs="宋体"/>
          <w:sz w:val="28"/>
          <w:bdr w:val="none" w:sz="0" w:space="0" w:color="auto"/>
        </w:rPr>
        <w:t>然</w:t>
      </w:r>
      <w:r>
        <w:rPr>
          <w:rFonts w:ascii="宋体" w:eastAsia="宋体" w:hAnsi="SimSun" w:cs="宋体"/>
          <w:sz w:val="28"/>
          <w:bdr w:val="none" w:sz="0" w:space="0" w:color="auto"/>
        </w:rPr>
        <w:t>结</w:t>
      </w:r>
      <w:r>
        <w:rPr>
          <w:rFonts w:ascii="宋体" w:eastAsia="宋体" w:hAnsi="MS Mincho" w:cs="宋体"/>
          <w:sz w:val="28"/>
          <w:bdr w:val="none" w:sz="0" w:space="0" w:color="auto"/>
        </w:rPr>
        <w:t>束了，但有</w:t>
      </w:r>
      <w:r>
        <w:rPr>
          <w:rFonts w:ascii="宋体" w:eastAsia="宋体" w:hAnsi="SimSun" w:cs="宋体"/>
          <w:sz w:val="28"/>
          <w:bdr w:val="none" w:sz="0" w:space="0" w:color="auto"/>
        </w:rPr>
        <w:t>关领导还</w:t>
      </w:r>
      <w:r>
        <w:rPr>
          <w:rFonts w:ascii="宋体" w:eastAsia="宋体" w:hAnsi="MS Mincho" w:cs="宋体"/>
          <w:sz w:val="28"/>
          <w:bdr w:val="none" w:sz="0" w:space="0" w:color="auto"/>
        </w:rPr>
        <w:t>要</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，正确</w:t>
      </w:r>
      <w:r>
        <w:rPr>
          <w:rFonts w:ascii="宋体" w:eastAsia="宋体" w:hAnsi="SimSun" w:cs="宋体"/>
          <w:sz w:val="28"/>
          <w:bdr w:val="none" w:sz="0" w:space="0" w:color="auto"/>
        </w:rPr>
        <w:t>领</w:t>
      </w:r>
      <w:r>
        <w:rPr>
          <w:rFonts w:ascii="宋体" w:eastAsia="宋体" w:hAnsi="MS Mincho" w:cs="宋体"/>
          <w:sz w:val="28"/>
          <w:bdr w:val="none" w:sz="0" w:space="0" w:color="auto"/>
        </w:rPr>
        <w:t>会新</w:t>
      </w:r>
      <w:r>
        <w:rPr>
          <w:rFonts w:ascii="宋体" w:eastAsia="宋体" w:hAnsi="SimSun" w:cs="宋体"/>
          <w:sz w:val="28"/>
          <w:bdr w:val="none" w:sz="0" w:space="0" w:color="auto"/>
        </w:rPr>
        <w:t>课</w:t>
      </w:r>
      <w:r>
        <w:rPr>
          <w:rFonts w:ascii="宋体" w:eastAsia="宋体" w:hAnsi="MS Mincho" w:cs="宋体"/>
          <w:sz w:val="28"/>
          <w:bdr w:val="none" w:sz="0" w:space="0" w:color="auto"/>
        </w:rPr>
        <w:t>改的精髓，武装自己的</w:t>
      </w:r>
      <w:r>
        <w:rPr>
          <w:rFonts w:ascii="宋体" w:eastAsia="宋体" w:hAnsi="SimSun" w:cs="宋体"/>
          <w:sz w:val="28"/>
          <w:bdr w:val="none" w:sz="0" w:space="0" w:color="auto"/>
        </w:rPr>
        <w:t>头脑</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）要以本次听</w:t>
      </w:r>
      <w:r>
        <w:rPr>
          <w:rFonts w:ascii="宋体" w:eastAsia="宋体" w:hAnsi="SimSun" w:cs="宋体"/>
          <w:sz w:val="28"/>
          <w:bdr w:val="none" w:sz="0" w:space="0" w:color="auto"/>
        </w:rPr>
        <w:t>评课为</w:t>
      </w:r>
      <w:r>
        <w:rPr>
          <w:rFonts w:ascii="宋体" w:eastAsia="宋体" w:hAnsi="MS Mincho" w:cs="宋体"/>
          <w:sz w:val="28"/>
          <w:bdr w:val="none" w:sz="0" w:space="0" w:color="auto"/>
        </w:rPr>
        <w:t>契机，各位</w:t>
      </w:r>
      <w:r>
        <w:rPr>
          <w:rFonts w:ascii="宋体" w:eastAsia="宋体" w:hAnsi="SimSun" w:cs="宋体"/>
          <w:sz w:val="28"/>
          <w:bdr w:val="none" w:sz="0" w:space="0" w:color="auto"/>
        </w:rPr>
        <w:t>领导</w:t>
      </w:r>
      <w:r>
        <w:rPr>
          <w:rFonts w:ascii="宋体" w:eastAsia="宋体" w:hAnsi="MS Mincho" w:cs="宋体"/>
          <w:sz w:val="28"/>
          <w:bdr w:val="none" w:sz="0" w:space="0" w:color="auto"/>
        </w:rPr>
        <w:t>要在各自的工作</w:t>
      </w:r>
      <w:r>
        <w:rPr>
          <w:rFonts w:ascii="宋体" w:eastAsia="宋体" w:hAnsi="SimSun" w:cs="宋体"/>
          <w:sz w:val="28"/>
          <w:bdr w:val="none" w:sz="0" w:space="0" w:color="auto"/>
        </w:rPr>
        <w:t>岗</w:t>
      </w:r>
      <w:r>
        <w:rPr>
          <w:rFonts w:ascii="宋体" w:eastAsia="宋体" w:hAnsi="MS Mincho" w:cs="宋体"/>
          <w:sz w:val="28"/>
          <w:bdr w:val="none" w:sz="0" w:space="0" w:color="auto"/>
        </w:rPr>
        <w:t>位上</w:t>
      </w:r>
      <w:r>
        <w:rPr>
          <w:rFonts w:ascii="宋体" w:eastAsia="宋体" w:hAnsi="SimSun" w:cs="宋体"/>
          <w:sz w:val="28"/>
          <w:bdr w:val="none" w:sz="0" w:space="0" w:color="auto"/>
        </w:rPr>
        <w:t>经</w:t>
      </w:r>
      <w:r>
        <w:rPr>
          <w:rFonts w:ascii="宋体" w:eastAsia="宋体" w:hAnsi="MS Mincho" w:cs="宋体"/>
          <w:sz w:val="28"/>
          <w:bdr w:val="none" w:sz="0" w:space="0" w:color="auto"/>
        </w:rPr>
        <w:t>常听</w:t>
      </w:r>
      <w:r>
        <w:rPr>
          <w:rFonts w:ascii="宋体" w:eastAsia="宋体" w:hAnsi="SimSun" w:cs="宋体"/>
          <w:sz w:val="28"/>
          <w:bdr w:val="none" w:sz="0" w:space="0" w:color="auto"/>
        </w:rPr>
        <w:t>评课</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本校的教学工作。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3</w:t>
      </w:r>
      <w:r>
        <w:rPr>
          <w:rFonts w:ascii="宋体" w:eastAsia="宋体" w:hAnsi="MS Mincho" w:cs="宋体"/>
          <w:sz w:val="28"/>
          <w:bdr w:val="none" w:sz="0" w:space="0" w:color="auto"/>
        </w:rPr>
        <w:t>）各位</w:t>
      </w:r>
      <w:r>
        <w:rPr>
          <w:rFonts w:ascii="宋体" w:eastAsia="宋体" w:hAnsi="SimSun" w:cs="宋体"/>
          <w:sz w:val="28"/>
          <w:bdr w:val="none" w:sz="0" w:space="0" w:color="auto"/>
        </w:rPr>
        <w:t>领导</w:t>
      </w:r>
      <w:r>
        <w:rPr>
          <w:rFonts w:ascii="宋体" w:eastAsia="宋体" w:hAnsi="MS Mincho" w:cs="宋体"/>
          <w:sz w:val="28"/>
          <w:bdr w:val="none" w:sz="0" w:space="0" w:color="auto"/>
        </w:rPr>
        <w:t>要加</w:t>
      </w:r>
      <w:r>
        <w:rPr>
          <w:rFonts w:ascii="宋体" w:eastAsia="宋体" w:hAnsi="SimSun" w:cs="宋体"/>
          <w:sz w:val="28"/>
          <w:bdr w:val="none" w:sz="0" w:space="0" w:color="auto"/>
        </w:rPr>
        <w:t>强对</w:t>
      </w:r>
      <w:r>
        <w:rPr>
          <w:rFonts w:ascii="宋体" w:eastAsia="宋体" w:hAnsi="MS Mincho" w:cs="宋体"/>
          <w:sz w:val="28"/>
          <w:bdr w:val="none" w:sz="0" w:space="0" w:color="auto"/>
        </w:rPr>
        <w:t>各学科</w:t>
      </w:r>
      <w:r>
        <w:rPr>
          <w:rFonts w:ascii="宋体" w:eastAsia="宋体" w:hAnsi="SimSun" w:cs="宋体"/>
          <w:sz w:val="28"/>
          <w:bdr w:val="none" w:sz="0" w:space="0" w:color="auto"/>
        </w:rPr>
        <w:t>涉猎</w:t>
      </w:r>
      <w:r>
        <w:rPr>
          <w:rFonts w:ascii="宋体" w:eastAsia="宋体" w:hAnsi="MS Mincho" w:cs="宋体"/>
          <w:sz w:val="28"/>
          <w:bdr w:val="none" w:sz="0" w:space="0" w:color="auto"/>
        </w:rPr>
        <w:t>，提高教学指</w:t>
      </w:r>
      <w:r>
        <w:rPr>
          <w:rFonts w:ascii="宋体" w:eastAsia="宋体" w:hAnsi="SimSun" w:cs="宋体"/>
          <w:sz w:val="28"/>
          <w:bdr w:val="none" w:sz="0" w:space="0" w:color="auto"/>
        </w:rPr>
        <w:t>导</w:t>
      </w:r>
      <w:r>
        <w:rPr>
          <w:rFonts w:ascii="宋体" w:eastAsia="宋体" w:hAnsi="MS Mincho" w:cs="宋体"/>
          <w:sz w:val="28"/>
          <w:bdr w:val="none" w:sz="0" w:space="0" w:color="auto"/>
        </w:rPr>
        <w:t>的能力。</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听</w:t>
      </w:r>
      <w:r>
        <w:rPr>
          <w:rFonts w:ascii="宋体" w:eastAsia="宋体" w:hAnsi="SimSun" w:cs="宋体"/>
          <w:sz w:val="28"/>
          <w:bdr w:val="none" w:sz="0" w:space="0" w:color="auto"/>
        </w:rPr>
        <w:t>评课</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8</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为贯彻</w:t>
      </w:r>
      <w:r>
        <w:rPr>
          <w:rFonts w:ascii="宋体" w:eastAsia="宋体" w:hAnsi="MS Mincho" w:cs="宋体"/>
          <w:sz w:val="28"/>
          <w:bdr w:val="none" w:sz="0" w:space="0" w:color="auto"/>
        </w:rPr>
        <w:t>落</w:t>
      </w:r>
      <w:r>
        <w:rPr>
          <w:rFonts w:ascii="宋体" w:eastAsia="宋体" w:hAnsi="SimSun" w:cs="宋体"/>
          <w:sz w:val="28"/>
          <w:bdr w:val="none" w:sz="0" w:space="0" w:color="auto"/>
        </w:rPr>
        <w:t>实县</w:t>
      </w:r>
      <w:r>
        <w:rPr>
          <w:rFonts w:ascii="宋体" w:eastAsia="宋体" w:hAnsi="MS Mincho" w:cs="宋体"/>
          <w:sz w:val="28"/>
          <w:bdr w:val="none" w:sz="0" w:space="0" w:color="auto"/>
        </w:rPr>
        <w:t>、</w:t>
      </w:r>
      <w:r>
        <w:rPr>
          <w:rFonts w:ascii="宋体" w:eastAsia="宋体" w:hAnsi="SimSun" w:cs="宋体"/>
          <w:sz w:val="28"/>
          <w:bdr w:val="none" w:sz="0" w:space="0" w:color="auto"/>
        </w:rPr>
        <w:t>乡</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于</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落</w:t>
      </w:r>
      <w:r>
        <w:rPr>
          <w:rFonts w:ascii="宋体" w:eastAsia="宋体" w:hAnsi="SimSun" w:cs="宋体"/>
          <w:sz w:val="28"/>
          <w:bdr w:val="none" w:sz="0" w:space="0" w:color="auto"/>
        </w:rPr>
        <w:t>实</w:t>
      </w:r>
      <w:r>
        <w:rPr>
          <w:rFonts w:ascii="宋体" w:eastAsia="宋体" w:hAnsi="MS Mincho" w:cs="宋体"/>
          <w:sz w:val="28"/>
          <w:bdr w:val="none" w:sz="0" w:space="0" w:color="auto"/>
        </w:rPr>
        <w:t>教学常</w:t>
      </w:r>
      <w:r>
        <w:rPr>
          <w:rFonts w:ascii="宋体" w:eastAsia="宋体" w:hAnsi="SimSun" w:cs="宋体"/>
          <w:sz w:val="28"/>
          <w:bdr w:val="none" w:sz="0" w:space="0" w:color="auto"/>
        </w:rPr>
        <w:t>规</w:t>
      </w:r>
      <w:r>
        <w:rPr>
          <w:rFonts w:ascii="宋体" w:eastAsia="宋体" w:hAnsi="MS Mincho" w:cs="宋体"/>
          <w:sz w:val="28"/>
          <w:bdr w:val="none" w:sz="0" w:space="0" w:color="auto"/>
        </w:rPr>
        <w:t>的意</w:t>
      </w:r>
      <w:r>
        <w:rPr>
          <w:rFonts w:ascii="宋体" w:eastAsia="宋体" w:hAnsi="SimSun" w:cs="宋体"/>
          <w:sz w:val="28"/>
          <w:bdr w:val="none" w:sz="0" w:space="0" w:color="auto"/>
        </w:rPr>
        <w:t>见</w:t>
      </w:r>
      <w:r>
        <w:rPr>
          <w:rFonts w:ascii="宋体" w:eastAsia="宋体" w:hAnsi="MS Mincho" w:cs="宋体"/>
          <w:sz w:val="28"/>
          <w:bdr w:val="none" w:sz="0" w:space="0" w:color="auto"/>
        </w:rPr>
        <w:t>》，我校于近期</w:t>
      </w:r>
      <w:r>
        <w:rPr>
          <w:rFonts w:ascii="宋体" w:eastAsia="宋体" w:hAnsi="SimSun" w:cs="宋体"/>
          <w:sz w:val="28"/>
          <w:bdr w:val="none" w:sz="0" w:space="0" w:color="auto"/>
        </w:rPr>
        <w:t>举</w:t>
      </w:r>
      <w:r>
        <w:rPr>
          <w:rFonts w:ascii="宋体" w:eastAsia="宋体" w:hAnsi="MS Mincho" w:cs="宋体"/>
          <w:sz w:val="28"/>
          <w:bdr w:val="none" w:sz="0" w:space="0" w:color="auto"/>
        </w:rPr>
        <w:t>行了</w:t>
      </w:r>
      <w:r>
        <w:rPr>
          <w:rFonts w:ascii="宋体" w:eastAsia="宋体" w:cs="宋体"/>
          <w:sz w:val="28"/>
          <w:bdr w:val="none" w:sz="0" w:space="0" w:color="auto"/>
        </w:rPr>
        <w:t>“</w:t>
      </w:r>
      <w:r>
        <w:rPr>
          <w:rFonts w:ascii="宋体" w:eastAsia="宋体" w:hAnsi="MS Mincho" w:cs="宋体"/>
          <w:sz w:val="28"/>
          <w:bdr w:val="none" w:sz="0" w:space="0" w:color="auto"/>
        </w:rPr>
        <w:t>教学常</w:t>
      </w:r>
      <w:r>
        <w:rPr>
          <w:rFonts w:ascii="宋体" w:eastAsia="宋体" w:hAnsi="SimSun" w:cs="宋体"/>
          <w:sz w:val="28"/>
          <w:bdr w:val="none" w:sz="0" w:space="0" w:color="auto"/>
        </w:rPr>
        <w:t>规</w:t>
      </w:r>
      <w:r>
        <w:rPr>
          <w:rFonts w:ascii="宋体" w:eastAsia="宋体" w:hAnsi="MS Mincho" w:cs="宋体"/>
          <w:sz w:val="28"/>
          <w:bdr w:val="none" w:sz="0" w:space="0" w:color="auto"/>
        </w:rPr>
        <w:t>落</w:t>
      </w:r>
      <w:r>
        <w:rPr>
          <w:rFonts w:ascii="宋体" w:eastAsia="宋体" w:hAnsi="SimSun" w:cs="宋体"/>
          <w:sz w:val="28"/>
          <w:bdr w:val="none" w:sz="0" w:space="0" w:color="auto"/>
        </w:rPr>
        <w:t>实</w:t>
      </w:r>
      <w:r>
        <w:rPr>
          <w:rFonts w:ascii="宋体" w:eastAsia="宋体" w:hAnsi="MS Mincho" w:cs="宋体"/>
          <w:sz w:val="28"/>
          <w:bdr w:val="none" w:sz="0" w:space="0" w:color="auto"/>
        </w:rPr>
        <w:t>管理活</w:t>
      </w:r>
      <w:r>
        <w:rPr>
          <w:rFonts w:ascii="宋体" w:eastAsia="宋体" w:hAnsi="SimSun" w:cs="宋体"/>
          <w:sz w:val="28"/>
          <w:bdr w:val="none" w:sz="0" w:space="0" w:color="auto"/>
        </w:rPr>
        <w:t>动</w:t>
      </w:r>
      <w:r>
        <w:rPr>
          <w:rFonts w:ascii="宋体" w:eastAsia="宋体" w:hAnsi="MS Mincho" w:cs="宋体"/>
          <w:sz w:val="28"/>
          <w:bdr w:val="none" w:sz="0" w:space="0" w:color="auto"/>
        </w:rPr>
        <w:t>月</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，教</w:t>
      </w:r>
      <w:r>
        <w:rPr>
          <w:rFonts w:ascii="宋体" w:eastAsia="宋体" w:hAnsi="SimSun" w:cs="宋体"/>
          <w:sz w:val="28"/>
          <w:bdr w:val="none" w:sz="0" w:space="0" w:color="auto"/>
        </w:rPr>
        <w:t>务处</w:t>
      </w:r>
      <w:r>
        <w:rPr>
          <w:rFonts w:ascii="宋体" w:eastAsia="宋体" w:hAnsi="MS Mincho" w:cs="宋体"/>
          <w:sz w:val="28"/>
          <w:bdr w:val="none" w:sz="0" w:space="0" w:color="auto"/>
        </w:rPr>
        <w:t>制定了</w:t>
      </w:r>
      <w:r>
        <w:rPr>
          <w:rFonts w:ascii="宋体" w:eastAsia="宋体" w:hAnsi="SimSun" w:cs="宋体"/>
          <w:sz w:val="28"/>
          <w:bdr w:val="none" w:sz="0" w:space="0" w:color="auto"/>
        </w:rPr>
        <w:t>详细</w:t>
      </w:r>
      <w:r>
        <w:rPr>
          <w:rFonts w:ascii="宋体" w:eastAsia="宋体" w:hAnsi="MS Mincho" w:cs="宋体"/>
          <w:sz w:val="28"/>
          <w:bdr w:val="none" w:sz="0" w:space="0" w:color="auto"/>
        </w:rPr>
        <w:t>可行的方案，</w:t>
      </w:r>
      <w:r>
        <w:rPr>
          <w:rFonts w:ascii="宋体" w:eastAsia="宋体" w:hAnsi="SimSun" w:cs="宋体"/>
          <w:sz w:val="28"/>
          <w:bdr w:val="none" w:sz="0" w:space="0" w:color="auto"/>
        </w:rPr>
        <w:t>每项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都有周密的安排和部署，主要</w:t>
      </w:r>
      <w:r>
        <w:rPr>
          <w:rFonts w:ascii="宋体" w:eastAsia="宋体" w:hAnsi="SimSun" w:cs="宋体"/>
          <w:sz w:val="28"/>
          <w:bdr w:val="none" w:sz="0" w:space="0" w:color="auto"/>
        </w:rPr>
        <w:t>围绕备课</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等</w:t>
      </w:r>
      <w:r>
        <w:rPr>
          <w:rFonts w:ascii="宋体" w:eastAsia="宋体" w:hAnsi="SimSun" w:cs="宋体"/>
          <w:sz w:val="28"/>
          <w:bdr w:val="none" w:sz="0" w:space="0" w:color="auto"/>
        </w:rPr>
        <w:t>环节</w:t>
      </w:r>
      <w:r>
        <w:rPr>
          <w:rFonts w:ascii="宋体" w:eastAsia="宋体" w:hAnsi="MS Mincho" w:cs="宋体"/>
          <w:sz w:val="28"/>
          <w:bdr w:val="none" w:sz="0" w:space="0" w:color="auto"/>
        </w:rPr>
        <w:t>搞了</w:t>
      </w:r>
      <w:r>
        <w:rPr>
          <w:rFonts w:ascii="宋体" w:eastAsia="宋体" w:cs="宋体"/>
          <w:sz w:val="28"/>
          <w:bdr w:val="none" w:sz="0" w:space="0" w:color="auto"/>
        </w:rPr>
        <w:t>5</w:t>
      </w:r>
      <w:r>
        <w:rPr>
          <w:rFonts w:ascii="宋体" w:eastAsia="宋体" w:hAnsi="SimSun" w:cs="宋体"/>
          <w:sz w:val="28"/>
          <w:bdr w:val="none" w:sz="0" w:space="0" w:color="auto"/>
        </w:rPr>
        <w:t>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，即：各</w:t>
      </w:r>
      <w:r>
        <w:rPr>
          <w:rFonts w:ascii="宋体" w:eastAsia="宋体" w:hAnsi="SimSun" w:cs="宋体"/>
          <w:sz w:val="28"/>
          <w:bdr w:val="none" w:sz="0" w:space="0" w:color="auto"/>
        </w:rPr>
        <w:t>类计</w:t>
      </w:r>
      <w:r>
        <w:rPr>
          <w:rFonts w:ascii="宋体" w:eastAsia="宋体" w:hAnsi="MS Mincho" w:cs="宋体"/>
          <w:sz w:val="28"/>
          <w:bdr w:val="none" w:sz="0" w:space="0" w:color="auto"/>
        </w:rPr>
        <w:t>划的制定与</w:t>
      </w:r>
      <w:r>
        <w:rPr>
          <w:rFonts w:ascii="宋体" w:eastAsia="宋体" w:hAnsi="SimSun" w:cs="宋体"/>
          <w:sz w:val="28"/>
          <w:bdr w:val="none" w:sz="0" w:space="0" w:color="auto"/>
        </w:rPr>
        <w:t>审查</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教育教学理</w:t>
      </w:r>
      <w:r>
        <w:rPr>
          <w:rFonts w:ascii="宋体" w:eastAsia="宋体" w:hAnsi="SimSun" w:cs="宋体"/>
          <w:sz w:val="28"/>
          <w:bdr w:val="none" w:sz="0" w:space="0" w:color="auto"/>
        </w:rPr>
        <w:t>论</w:t>
      </w:r>
      <w:r>
        <w:rPr>
          <w:rFonts w:ascii="宋体" w:eastAsia="宋体" w:hAnsi="MS Mincho" w:cs="宋体"/>
          <w:sz w:val="28"/>
          <w:bdr w:val="none" w:sz="0" w:space="0" w:color="auto"/>
        </w:rPr>
        <w:t>；校</w:t>
      </w:r>
      <w:r>
        <w:rPr>
          <w:rFonts w:ascii="宋体" w:eastAsia="宋体" w:hAnsi="SimSun" w:cs="宋体"/>
          <w:sz w:val="28"/>
          <w:bdr w:val="none" w:sz="0" w:space="0" w:color="auto"/>
        </w:rPr>
        <w:t>级优质课评选</w:t>
      </w:r>
      <w:r>
        <w:rPr>
          <w:rFonts w:ascii="宋体" w:eastAsia="宋体" w:hAnsi="MS Mincho" w:cs="宋体"/>
          <w:sz w:val="28"/>
          <w:bdr w:val="none" w:sz="0" w:space="0" w:color="auto"/>
        </w:rPr>
        <w:t>；教</w:t>
      </w:r>
      <w:r>
        <w:rPr>
          <w:rFonts w:ascii="宋体" w:eastAsia="宋体" w:hAnsi="SimSun" w:cs="宋体"/>
          <w:sz w:val="28"/>
          <w:bdr w:val="none" w:sz="0" w:space="0" w:color="auto"/>
        </w:rPr>
        <w:t>师备课</w:t>
      </w:r>
      <w:r>
        <w:rPr>
          <w:rFonts w:ascii="宋体" w:eastAsia="宋体" w:hAnsi="MS Mincho" w:cs="宋体"/>
          <w:sz w:val="28"/>
          <w:bdr w:val="none" w:sz="0" w:space="0" w:color="auto"/>
        </w:rPr>
        <w:t>展</w:t>
      </w:r>
      <w:r>
        <w:rPr>
          <w:rFonts w:ascii="宋体" w:eastAsia="宋体" w:hAnsi="SimSun" w:cs="宋体"/>
          <w:sz w:val="28"/>
          <w:bdr w:val="none" w:sz="0" w:space="0" w:color="auto"/>
        </w:rPr>
        <w:t>览</w:t>
      </w:r>
      <w:r>
        <w:rPr>
          <w:rFonts w:ascii="宋体" w:eastAsia="宋体" w:hAnsi="MS Mincho" w:cs="宋体"/>
          <w:sz w:val="28"/>
          <w:bdr w:val="none" w:sz="0" w:space="0" w:color="auto"/>
        </w:rPr>
        <w:t>；学生作</w:t>
      </w:r>
      <w:r>
        <w:rPr>
          <w:rFonts w:ascii="宋体" w:eastAsia="宋体" w:hAnsi="SimSun" w:cs="宋体"/>
          <w:sz w:val="28"/>
          <w:bdr w:val="none" w:sz="0" w:space="0" w:color="auto"/>
        </w:rPr>
        <w:t>业</w:t>
      </w:r>
      <w:r>
        <w:rPr>
          <w:rFonts w:ascii="宋体" w:eastAsia="宋体" w:hAnsi="MS Mincho" w:cs="宋体"/>
          <w:sz w:val="28"/>
          <w:bdr w:val="none" w:sz="0" w:space="0" w:color="auto"/>
        </w:rPr>
        <w:t>展</w:t>
      </w:r>
      <w:r>
        <w:rPr>
          <w:rFonts w:ascii="宋体" w:eastAsia="宋体" w:hAnsi="SimSun" w:cs="宋体"/>
          <w:sz w:val="28"/>
          <w:bdr w:val="none" w:sz="0" w:space="0" w:color="auto"/>
        </w:rPr>
        <w:t>评</w:t>
      </w:r>
      <w:r>
        <w:rPr>
          <w:rFonts w:ascii="宋体" w:eastAsia="宋体" w:hAnsi="MS Mincho" w:cs="宋体"/>
          <w:sz w:val="28"/>
          <w:bdr w:val="none" w:sz="0" w:space="0" w:color="auto"/>
        </w:rPr>
        <w:t>等活</w:t>
      </w:r>
      <w:r>
        <w:rPr>
          <w:rFonts w:ascii="宋体" w:eastAsia="宋体" w:hAnsi="SimSun" w:cs="宋体"/>
          <w:sz w:val="28"/>
          <w:bdr w:val="none" w:sz="0" w:space="0" w:color="auto"/>
        </w:rPr>
        <w:t>动</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各</w:t>
      </w:r>
      <w:r>
        <w:rPr>
          <w:rFonts w:ascii="宋体" w:eastAsia="宋体" w:hAnsi="SimSun" w:cs="宋体"/>
          <w:sz w:val="28"/>
          <w:bdr w:val="none" w:sz="0" w:space="0" w:color="auto"/>
        </w:rPr>
        <w:t>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开</w:t>
      </w:r>
      <w:r>
        <w:rPr>
          <w:rFonts w:ascii="宋体" w:eastAsia="宋体" w:hAnsi="MS Mincho" w:cs="宋体"/>
          <w:sz w:val="28"/>
          <w:bdr w:val="none" w:sz="0" w:space="0" w:color="auto"/>
        </w:rPr>
        <w:t>展，在一定程度上</w:t>
      </w:r>
      <w:r>
        <w:rPr>
          <w:rFonts w:ascii="宋体" w:eastAsia="宋体" w:hAnsi="SimSun" w:cs="宋体"/>
          <w:sz w:val="28"/>
          <w:bdr w:val="none" w:sz="0" w:space="0" w:color="auto"/>
        </w:rPr>
        <w:t>规</w:t>
      </w:r>
      <w:r>
        <w:rPr>
          <w:rFonts w:ascii="宋体" w:eastAsia="宋体" w:hAnsi="MS Mincho" w:cs="宋体"/>
          <w:sz w:val="28"/>
          <w:bdr w:val="none" w:sz="0" w:space="0" w:color="auto"/>
        </w:rPr>
        <w:t>范了常</w:t>
      </w:r>
      <w:r>
        <w:rPr>
          <w:rFonts w:ascii="宋体" w:eastAsia="宋体" w:hAnsi="SimSun" w:cs="宋体"/>
          <w:sz w:val="28"/>
          <w:bdr w:val="none" w:sz="0" w:space="0" w:color="auto"/>
        </w:rPr>
        <w:t>规</w:t>
      </w:r>
      <w:r>
        <w:rPr>
          <w:rFonts w:ascii="宋体" w:eastAsia="宋体" w:hAnsi="MS Mincho" w:cs="宋体"/>
          <w:sz w:val="28"/>
          <w:bdr w:val="none" w:sz="0" w:space="0" w:color="auto"/>
        </w:rPr>
        <w:t>管理，加</w:t>
      </w:r>
      <w:r>
        <w:rPr>
          <w:rFonts w:ascii="宋体" w:eastAsia="宋体" w:hAnsi="SimSun" w:cs="宋体"/>
          <w:sz w:val="28"/>
          <w:bdr w:val="none" w:sz="0" w:space="0" w:color="auto"/>
        </w:rPr>
        <w:t>强</w:t>
      </w:r>
      <w:r>
        <w:rPr>
          <w:rFonts w:ascii="宋体" w:eastAsia="宋体" w:hAnsi="MS Mincho" w:cs="宋体"/>
          <w:sz w:val="28"/>
          <w:bdr w:val="none" w:sz="0" w:space="0" w:color="auto"/>
        </w:rPr>
        <w:t>了教</w:t>
      </w:r>
      <w:r>
        <w:rPr>
          <w:rFonts w:ascii="宋体" w:eastAsia="宋体" w:hAnsi="SimSun" w:cs="宋体"/>
          <w:sz w:val="28"/>
          <w:bdr w:val="none" w:sz="0" w:space="0" w:color="auto"/>
        </w:rPr>
        <w:t>师间</w:t>
      </w:r>
      <w:r>
        <w:rPr>
          <w:rFonts w:ascii="宋体" w:eastAsia="宋体" w:hAnsi="MS Mincho" w:cs="宋体"/>
          <w:sz w:val="28"/>
          <w:bdr w:val="none" w:sz="0" w:space="0" w:color="auto"/>
        </w:rPr>
        <w:t>的相互学</w:t>
      </w:r>
      <w:r>
        <w:rPr>
          <w:rFonts w:ascii="宋体" w:eastAsia="宋体" w:hAnsi="SimSun" w:cs="宋体"/>
          <w:sz w:val="28"/>
          <w:bdr w:val="none" w:sz="0" w:space="0" w:color="auto"/>
        </w:rPr>
        <w:t>习</w:t>
      </w:r>
      <w:r>
        <w:rPr>
          <w:rFonts w:ascii="宋体" w:eastAsia="宋体" w:hAnsi="MS Mincho" w:cs="宋体"/>
          <w:sz w:val="28"/>
          <w:bdr w:val="none" w:sz="0" w:space="0" w:color="auto"/>
        </w:rPr>
        <w:t>和合作，提高了学生的学</w:t>
      </w:r>
      <w:r>
        <w:rPr>
          <w:rFonts w:ascii="宋体" w:eastAsia="宋体" w:hAnsi="SimSun" w:cs="宋体"/>
          <w:sz w:val="28"/>
          <w:bdr w:val="none" w:sz="0" w:space="0" w:color="auto"/>
        </w:rPr>
        <w:t>习积</w:t>
      </w:r>
      <w:r>
        <w:rPr>
          <w:rFonts w:ascii="宋体" w:eastAsia="宋体" w:hAnsi="MS Mincho" w:cs="宋体"/>
          <w:sz w:val="28"/>
          <w:bdr w:val="none" w:sz="0" w:space="0" w:color="auto"/>
        </w:rPr>
        <w:t>极性，基本上收到了</w:t>
      </w:r>
      <w:r>
        <w:rPr>
          <w:rFonts w:ascii="宋体" w:eastAsia="宋体" w:hAnsi="SimSun" w:cs="宋体"/>
          <w:sz w:val="28"/>
          <w:bdr w:val="none" w:sz="0" w:space="0" w:color="auto"/>
        </w:rPr>
        <w:t>预</w:t>
      </w:r>
      <w:r>
        <w:rPr>
          <w:rFonts w:ascii="宋体" w:eastAsia="宋体" w:hAnsi="MS Mincho" w:cs="宋体"/>
          <w:sz w:val="28"/>
          <w:bdr w:val="none" w:sz="0" w:space="0" w:color="auto"/>
        </w:rPr>
        <w:t>期效果。但是在各</w:t>
      </w:r>
      <w:r>
        <w:rPr>
          <w:rFonts w:ascii="宋体" w:eastAsia="宋体" w:hAnsi="SimSun" w:cs="宋体"/>
          <w:sz w:val="28"/>
          <w:bdr w:val="none" w:sz="0" w:space="0" w:color="auto"/>
        </w:rPr>
        <w:t>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中都不同程度的存在</w:t>
      </w:r>
      <w:r>
        <w:rPr>
          <w:rFonts w:ascii="宋体" w:eastAsia="宋体" w:hAnsi="SimSun" w:cs="宋体"/>
          <w:sz w:val="28"/>
          <w:bdr w:val="none" w:sz="0" w:space="0" w:color="auto"/>
        </w:rPr>
        <w:t>许</w:t>
      </w:r>
      <w:r>
        <w:rPr>
          <w:rFonts w:ascii="宋体" w:eastAsia="宋体" w:hAnsi="MS Mincho" w:cs="宋体"/>
          <w:sz w:val="28"/>
          <w:bdr w:val="none" w:sz="0" w:space="0" w:color="auto"/>
        </w:rPr>
        <w:t>多缺点和不足，</w:t>
      </w:r>
      <w:r>
        <w:rPr>
          <w:rFonts w:ascii="宋体" w:eastAsia="宋体" w:hAnsi="SimSun" w:cs="宋体"/>
          <w:sz w:val="28"/>
          <w:bdr w:val="none" w:sz="0" w:space="0" w:color="auto"/>
        </w:rPr>
        <w:t>现总结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一、各</w:t>
      </w:r>
      <w:r>
        <w:rPr>
          <w:rStyle w:val="strong"/>
          <w:rFonts w:ascii="宋体" w:eastAsia="宋体" w:hAnsi="SimSun" w:cs="宋体"/>
          <w:b/>
          <w:sz w:val="28"/>
          <w:bdr w:val="none" w:sz="0" w:space="0" w:color="auto"/>
        </w:rPr>
        <w:t>类计</w:t>
      </w:r>
      <w:r>
        <w:rPr>
          <w:rStyle w:val="strong"/>
          <w:rFonts w:ascii="宋体" w:eastAsia="宋体" w:hAnsi="MS Mincho" w:cs="宋体"/>
          <w:b/>
          <w:sz w:val="28"/>
          <w:bdr w:val="none" w:sz="0" w:space="0" w:color="auto"/>
        </w:rPr>
        <w:t>划的制定与</w:t>
      </w:r>
      <w:r>
        <w:rPr>
          <w:rStyle w:val="strong"/>
          <w:rFonts w:ascii="宋体" w:eastAsia="宋体" w:hAnsi="SimSun" w:cs="宋体"/>
          <w:b/>
          <w:sz w:val="28"/>
          <w:bdr w:val="none" w:sz="0" w:space="0" w:color="auto"/>
        </w:rPr>
        <w:t>审查</w:t>
      </w:r>
      <w:r>
        <w:rPr>
          <w:rStyle w:val="strong"/>
          <w:rFonts w:ascii="宋体" w:eastAsia="宋体" w:hAnsi="MS Mincho" w:cs="宋体"/>
          <w:b/>
          <w:sz w:val="28"/>
          <w:bdr w:val="none" w:sz="0" w:space="0" w:color="auto"/>
        </w:rPr>
        <w:t>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优</w:t>
      </w:r>
      <w:r>
        <w:rPr>
          <w:rFonts w:ascii="宋体" w:eastAsia="宋体" w:hAnsi="MS Mincho" w:cs="宋体"/>
          <w:sz w:val="28"/>
          <w:bdr w:val="none" w:sz="0" w:space="0" w:color="auto"/>
        </w:rPr>
        <w:t>点：</w:t>
      </w:r>
      <w:r>
        <w:rPr>
          <w:rFonts w:ascii="宋体" w:eastAsia="宋体" w:hAnsi="SimSun" w:cs="宋体"/>
          <w:sz w:val="28"/>
          <w:bdr w:val="none" w:sz="0" w:space="0" w:color="auto"/>
        </w:rPr>
        <w:t>绝</w:t>
      </w:r>
      <w:r>
        <w:rPr>
          <w:rFonts w:ascii="宋体" w:eastAsia="宋体" w:hAnsi="MS Mincho" w:cs="宋体"/>
          <w:sz w:val="28"/>
          <w:bdr w:val="none" w:sz="0" w:space="0" w:color="auto"/>
        </w:rPr>
        <w:t>大部分老</w:t>
      </w:r>
      <w:r>
        <w:rPr>
          <w:rFonts w:ascii="宋体" w:eastAsia="宋体" w:hAnsi="SimSun" w:cs="宋体"/>
          <w:sz w:val="28"/>
          <w:bdr w:val="none" w:sz="0" w:space="0" w:color="auto"/>
        </w:rPr>
        <w:t>师</w:t>
      </w:r>
      <w:r>
        <w:rPr>
          <w:rFonts w:ascii="宋体" w:eastAsia="宋体" w:hAnsi="MS Mincho" w:cs="宋体"/>
          <w:sz w:val="28"/>
          <w:bdr w:val="none" w:sz="0" w:space="0" w:color="auto"/>
        </w:rPr>
        <w:t>制定的</w:t>
      </w:r>
      <w:r>
        <w:rPr>
          <w:rFonts w:ascii="宋体" w:eastAsia="宋体" w:hAnsi="SimSun" w:cs="宋体"/>
          <w:sz w:val="28"/>
          <w:bdr w:val="none" w:sz="0" w:space="0" w:color="auto"/>
        </w:rPr>
        <w:t>计</w:t>
      </w:r>
      <w:r>
        <w:rPr>
          <w:rFonts w:ascii="宋体" w:eastAsia="宋体" w:hAnsi="MS Mincho" w:cs="宋体"/>
          <w:sz w:val="28"/>
          <w:bdr w:val="none" w:sz="0" w:space="0" w:color="auto"/>
        </w:rPr>
        <w:t>划匀能做到内容</w:t>
      </w:r>
      <w:r>
        <w:rPr>
          <w:rFonts w:ascii="宋体" w:eastAsia="宋体" w:hAnsi="SimSun" w:cs="宋体"/>
          <w:sz w:val="28"/>
          <w:bdr w:val="none" w:sz="0" w:space="0" w:color="auto"/>
        </w:rPr>
        <w:t>详细</w:t>
      </w:r>
      <w:r>
        <w:rPr>
          <w:rFonts w:ascii="宋体" w:eastAsia="宋体" w:hAnsi="MS Mincho" w:cs="宋体"/>
          <w:sz w:val="28"/>
          <w:bdr w:val="none" w:sz="0" w:space="0" w:color="auto"/>
        </w:rPr>
        <w:t>，</w:t>
      </w:r>
      <w:r>
        <w:rPr>
          <w:rFonts w:ascii="宋体" w:eastAsia="宋体" w:hAnsi="SimSun" w:cs="宋体"/>
          <w:sz w:val="28"/>
          <w:bdr w:val="none" w:sz="0" w:space="0" w:color="auto"/>
        </w:rPr>
        <w:t>项</w:t>
      </w:r>
      <w:r>
        <w:rPr>
          <w:rFonts w:ascii="宋体" w:eastAsia="宋体" w:hAnsi="MS Mincho" w:cs="宋体"/>
          <w:sz w:val="28"/>
          <w:bdr w:val="none" w:sz="0" w:space="0" w:color="auto"/>
        </w:rPr>
        <w:t>目</w:t>
      </w:r>
      <w:r>
        <w:rPr>
          <w:rFonts w:ascii="宋体" w:eastAsia="宋体" w:hAnsi="SimSun" w:cs="宋体"/>
          <w:sz w:val="28"/>
          <w:bdr w:val="none" w:sz="0" w:space="0" w:color="auto"/>
        </w:rPr>
        <w:t>齐</w:t>
      </w:r>
      <w:r>
        <w:rPr>
          <w:rFonts w:ascii="宋体" w:eastAsia="宋体" w:hAnsi="MS Mincho" w:cs="宋体"/>
          <w:sz w:val="28"/>
          <w:bdr w:val="none" w:sz="0" w:space="0" w:color="auto"/>
        </w:rPr>
        <w:t>全，措施得力具体，可操作性</w:t>
      </w:r>
      <w:r>
        <w:rPr>
          <w:rFonts w:ascii="宋体" w:eastAsia="宋体" w:hAnsi="SimSun" w:cs="宋体"/>
          <w:sz w:val="28"/>
          <w:bdr w:val="none" w:sz="0" w:space="0" w:color="auto"/>
        </w:rPr>
        <w:t>强</w:t>
      </w:r>
      <w:r>
        <w:rPr>
          <w:rFonts w:ascii="宋体" w:eastAsia="宋体" w:hAnsi="MS Mincho" w:cs="宋体"/>
          <w:sz w:val="28"/>
          <w:bdr w:val="none" w:sz="0" w:space="0" w:color="auto"/>
        </w:rPr>
        <w:t>，能根据班</w:t>
      </w:r>
      <w:r>
        <w:rPr>
          <w:rFonts w:ascii="宋体" w:eastAsia="宋体" w:hAnsi="SimSun" w:cs="宋体"/>
          <w:sz w:val="28"/>
          <w:bdr w:val="none" w:sz="0" w:space="0" w:color="auto"/>
        </w:rPr>
        <w:t>级实际</w:t>
      </w:r>
      <w:r>
        <w:rPr>
          <w:rFonts w:ascii="宋体" w:eastAsia="宋体" w:hAnsi="MS Mincho" w:cs="宋体"/>
          <w:sz w:val="28"/>
          <w:bdr w:val="none" w:sz="0" w:space="0" w:color="auto"/>
        </w:rPr>
        <w:t>情况分析学情，研究教情，做到了有的放矢。</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9"/>
          <w:cols w:space="708"/>
          <w:titlePg w:val="0"/>
        </w:sectPr>
      </w:pPr>
      <w:r>
        <w:rPr>
          <w:rStyle w:val="strong"/>
          <w:rFonts w:ascii="宋体" w:eastAsia="宋体" w:hAnsi="MS Mincho" w:cs="宋体"/>
          <w:b/>
          <w:sz w:val="28"/>
          <w:bdr w:val="none" w:sz="0" w:space="0" w:color="auto"/>
        </w:rPr>
        <w:t>二、教育理</w:t>
      </w:r>
      <w:r>
        <w:rPr>
          <w:rStyle w:val="strong"/>
          <w:rFonts w:ascii="宋体" w:eastAsia="宋体" w:hAnsi="SimSun" w:cs="宋体"/>
          <w:b/>
          <w:sz w:val="28"/>
          <w:bdr w:val="none" w:sz="0" w:space="0" w:color="auto"/>
        </w:rPr>
        <w:t>论</w:t>
      </w:r>
      <w:r>
        <w:rPr>
          <w:rStyle w:val="strong"/>
          <w:rFonts w:ascii="宋体" w:eastAsia="宋体" w:hAnsi="MS Mincho" w:cs="宋体"/>
          <w:b/>
          <w:sz w:val="28"/>
          <w:bdr w:val="none" w:sz="0" w:space="0" w:color="auto"/>
        </w:rPr>
        <w:t>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自布置任</w:t>
      </w:r>
      <w:r>
        <w:rPr>
          <w:rFonts w:ascii="宋体" w:eastAsia="宋体" w:hAnsi="SimSun" w:cs="宋体"/>
          <w:sz w:val="28"/>
          <w:bdr w:val="none" w:sz="0" w:space="0" w:color="auto"/>
        </w:rPr>
        <w:t>务</w:t>
      </w:r>
      <w:r>
        <w:rPr>
          <w:rFonts w:ascii="宋体" w:eastAsia="宋体" w:hAnsi="MS Mincho" w:cs="宋体"/>
          <w:sz w:val="28"/>
          <w:bdr w:val="none" w:sz="0" w:space="0" w:color="auto"/>
        </w:rPr>
        <w:t>后，各位老</w:t>
      </w:r>
      <w:r>
        <w:rPr>
          <w:rFonts w:ascii="宋体" w:eastAsia="宋体" w:hAnsi="SimSun" w:cs="宋体"/>
          <w:sz w:val="28"/>
          <w:bdr w:val="none" w:sz="0" w:space="0" w:color="auto"/>
        </w:rPr>
        <w:t>师</w:t>
      </w:r>
      <w:r>
        <w:rPr>
          <w:rFonts w:ascii="宋体" w:eastAsia="宋体" w:hAnsi="MS Mincho" w:cs="宋体"/>
          <w:sz w:val="28"/>
          <w:bdr w:val="none" w:sz="0" w:space="0" w:color="auto"/>
        </w:rPr>
        <w:t>均</w:t>
      </w:r>
      <w:r>
        <w:rPr>
          <w:rFonts w:ascii="宋体" w:eastAsia="宋体" w:hAnsi="SimSun" w:cs="宋体"/>
          <w:sz w:val="28"/>
          <w:bdr w:val="none" w:sz="0" w:space="0" w:color="auto"/>
        </w:rPr>
        <w:t>积</w:t>
      </w:r>
      <w:r>
        <w:rPr>
          <w:rFonts w:ascii="宋体" w:eastAsia="宋体" w:hAnsi="MS Mincho" w:cs="宋体"/>
          <w:sz w:val="28"/>
          <w:bdr w:val="none" w:sz="0" w:space="0" w:color="auto"/>
        </w:rPr>
        <w:t>极投入到教育理</w:t>
      </w:r>
      <w:r>
        <w:rPr>
          <w:rFonts w:ascii="宋体" w:eastAsia="宋体" w:hAnsi="SimSun" w:cs="宋体"/>
          <w:sz w:val="28"/>
          <w:bdr w:val="none" w:sz="0" w:space="0" w:color="auto"/>
        </w:rPr>
        <w:t>论</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的活</w:t>
      </w:r>
      <w:r>
        <w:rPr>
          <w:rFonts w:ascii="宋体" w:eastAsia="宋体" w:hAnsi="SimSun" w:cs="宋体"/>
          <w:sz w:val="28"/>
          <w:bdr w:val="none" w:sz="0" w:space="0" w:color="auto"/>
        </w:rPr>
        <w:t>动过</w:t>
      </w:r>
      <w:r>
        <w:rPr>
          <w:rFonts w:ascii="宋体" w:eastAsia="宋体" w:hAnsi="MS Mincho" w:cs="宋体"/>
          <w:sz w:val="28"/>
          <w:bdr w:val="none" w:sz="0" w:space="0" w:color="auto"/>
        </w:rPr>
        <w:t>程中，他</w:t>
      </w:r>
      <w:r>
        <w:rPr>
          <w:rFonts w:ascii="宋体" w:eastAsia="宋体" w:hAnsi="SimSun" w:cs="宋体"/>
          <w:sz w:val="28"/>
          <w:bdr w:val="none" w:sz="0" w:space="0" w:color="auto"/>
        </w:rPr>
        <w:t>们</w:t>
      </w:r>
      <w:r>
        <w:rPr>
          <w:rFonts w:ascii="宋体" w:eastAsia="宋体" w:hAnsi="MS Mincho" w:cs="宋体"/>
          <w:sz w:val="28"/>
          <w:bdr w:val="none" w:sz="0" w:space="0" w:color="auto"/>
        </w:rPr>
        <w:t>有的看教学</w:t>
      </w:r>
      <w:r>
        <w:rPr>
          <w:rFonts w:ascii="宋体" w:eastAsia="宋体" w:hAnsi="SimSun" w:cs="宋体"/>
          <w:sz w:val="28"/>
          <w:bdr w:val="none" w:sz="0" w:space="0" w:color="auto"/>
        </w:rPr>
        <w:t>设计</w:t>
      </w:r>
      <w:r>
        <w:rPr>
          <w:rFonts w:ascii="宋体" w:eastAsia="宋体" w:hAnsi="MS Mincho" w:cs="宋体"/>
          <w:sz w:val="28"/>
          <w:bdr w:val="none" w:sz="0" w:space="0" w:color="auto"/>
        </w:rPr>
        <w:t>、有的学教育名著、有的研教学教法，</w:t>
      </w:r>
      <w:r>
        <w:rPr>
          <w:rFonts w:ascii="宋体" w:eastAsia="宋体" w:hAnsi="SimSun" w:cs="宋体"/>
          <w:sz w:val="28"/>
          <w:bdr w:val="none" w:sz="0" w:space="0" w:color="auto"/>
        </w:rPr>
        <w:t>记录</w:t>
      </w:r>
      <w:r>
        <w:rPr>
          <w:rFonts w:ascii="宋体" w:eastAsia="宋体" w:hAnsi="MS Mincho" w:cs="宋体"/>
          <w:sz w:val="28"/>
          <w:bdr w:val="none" w:sz="0" w:space="0" w:color="auto"/>
        </w:rPr>
        <w:t>笔</w:t>
      </w:r>
      <w:r>
        <w:rPr>
          <w:rFonts w:ascii="宋体" w:eastAsia="宋体" w:hAnsi="SimSun" w:cs="宋体"/>
          <w:sz w:val="28"/>
          <w:bdr w:val="none" w:sz="0" w:space="0" w:color="auto"/>
        </w:rPr>
        <w:t>记</w:t>
      </w:r>
      <w:r>
        <w:rPr>
          <w:rFonts w:ascii="宋体" w:eastAsia="宋体" w:hAnsi="MS Mincho" w:cs="宋体"/>
          <w:sz w:val="28"/>
          <w:bdr w:val="none" w:sz="0" w:space="0" w:color="auto"/>
        </w:rPr>
        <w:t>达</w:t>
      </w:r>
      <w:r>
        <w:rPr>
          <w:rFonts w:ascii="宋体" w:eastAsia="宋体" w:cs="宋体"/>
          <w:sz w:val="28"/>
          <w:bdr w:val="none" w:sz="0" w:space="0" w:color="auto"/>
        </w:rPr>
        <w:t>5000</w:t>
      </w:r>
      <w:r>
        <w:rPr>
          <w:rFonts w:ascii="宋体" w:eastAsia="宋体" w:hAnsi="MS Mincho" w:cs="宋体"/>
          <w:sz w:val="28"/>
          <w:bdr w:val="none" w:sz="0" w:space="0" w:color="auto"/>
        </w:rPr>
        <w:t>字，真是不以</w:t>
      </w:r>
      <w:r>
        <w:rPr>
          <w:rFonts w:ascii="宋体" w:eastAsia="宋体" w:hAnsi="SimSun" w:cs="宋体"/>
          <w:sz w:val="28"/>
          <w:bdr w:val="none" w:sz="0" w:space="0" w:color="auto"/>
        </w:rPr>
        <w:t>乐</w:t>
      </w:r>
      <w:r>
        <w:rPr>
          <w:rFonts w:ascii="宋体" w:eastAsia="宋体" w:hAnsi="MS Mincho" w:cs="宋体"/>
          <w:sz w:val="28"/>
          <w:bdr w:val="none" w:sz="0" w:space="0" w:color="auto"/>
        </w:rPr>
        <w:t>乎。</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三、校</w:t>
      </w:r>
      <w:r>
        <w:rPr>
          <w:rStyle w:val="strong"/>
          <w:rFonts w:ascii="宋体" w:eastAsia="宋体" w:hAnsi="SimSun" w:cs="宋体"/>
          <w:b/>
          <w:sz w:val="28"/>
          <w:bdr w:val="none" w:sz="0" w:space="0" w:color="auto"/>
        </w:rPr>
        <w:t>级优质课评选</w:t>
      </w:r>
      <w:r>
        <w:rPr>
          <w:rStyle w:val="strong"/>
          <w:rFonts w:ascii="宋体" w:eastAsia="宋体" w:hAnsi="MS Mincho" w:cs="宋体"/>
          <w:b/>
          <w:sz w:val="28"/>
          <w:bdr w:val="none" w:sz="0" w:space="0" w:color="auto"/>
        </w:rPr>
        <w:t>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这</w:t>
      </w:r>
      <w:r>
        <w:rPr>
          <w:rFonts w:ascii="宋体" w:eastAsia="宋体" w:cs="宋体"/>
          <w:sz w:val="28"/>
          <w:bdr w:val="none" w:sz="0" w:space="0" w:color="auto"/>
        </w:rPr>
        <w:t>5</w:t>
      </w:r>
      <w:r>
        <w:rPr>
          <w:rFonts w:ascii="宋体" w:eastAsia="宋体" w:hAnsi="SimSun" w:cs="宋体"/>
          <w:sz w:val="28"/>
          <w:bdr w:val="none" w:sz="0" w:space="0" w:color="auto"/>
        </w:rPr>
        <w:t>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w:t>
      </w:r>
      <w:r>
        <w:rPr>
          <w:rFonts w:ascii="宋体" w:eastAsia="宋体" w:hAnsi="SimSun" w:cs="宋体"/>
          <w:sz w:val="28"/>
          <w:bdr w:val="none" w:sz="0" w:space="0" w:color="auto"/>
        </w:rPr>
        <w:t>优质课评选</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相</w:t>
      </w:r>
      <w:r>
        <w:rPr>
          <w:rFonts w:ascii="宋体" w:eastAsia="宋体" w:hAnsi="SimSun" w:cs="宋体"/>
          <w:sz w:val="28"/>
          <w:bdr w:val="none" w:sz="0" w:space="0" w:color="auto"/>
        </w:rPr>
        <w:t>对</w:t>
      </w:r>
      <w:r>
        <w:rPr>
          <w:rFonts w:ascii="宋体" w:eastAsia="宋体" w:hAnsi="MS Mincho" w:cs="宋体"/>
          <w:sz w:val="28"/>
          <w:bdr w:val="none" w:sz="0" w:space="0" w:color="auto"/>
        </w:rPr>
        <w:t>来</w:t>
      </w:r>
      <w:r>
        <w:rPr>
          <w:rFonts w:ascii="宋体" w:eastAsia="宋体" w:hAnsi="SimSun" w:cs="宋体"/>
          <w:sz w:val="28"/>
          <w:bdr w:val="none" w:sz="0" w:space="0" w:color="auto"/>
        </w:rPr>
        <w:t>说</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比</w:t>
      </w:r>
      <w:r>
        <w:rPr>
          <w:rFonts w:ascii="宋体" w:eastAsia="宋体" w:hAnsi="SimSun" w:cs="宋体"/>
          <w:sz w:val="28"/>
          <w:bdr w:val="none" w:sz="0" w:space="0" w:color="auto"/>
        </w:rPr>
        <w:t>较</w:t>
      </w:r>
      <w:r>
        <w:rPr>
          <w:rFonts w:ascii="宋体" w:eastAsia="宋体" w:hAnsi="MS Mincho" w:cs="宋体"/>
          <w:sz w:val="28"/>
          <w:bdr w:val="none" w:sz="0" w:space="0" w:color="auto"/>
        </w:rPr>
        <w:t>重</w:t>
      </w:r>
      <w:r>
        <w:rPr>
          <w:rFonts w:ascii="宋体" w:eastAsia="宋体" w:hAnsi="SimSun" w:cs="宋体"/>
          <w:sz w:val="28"/>
          <w:bdr w:val="none" w:sz="0" w:space="0" w:color="auto"/>
        </w:rPr>
        <w:t>视</w:t>
      </w:r>
      <w:r>
        <w:rPr>
          <w:rFonts w:ascii="宋体" w:eastAsia="宋体" w:hAnsi="MS Mincho" w:cs="宋体"/>
          <w:sz w:val="28"/>
          <w:bdr w:val="none" w:sz="0" w:space="0" w:color="auto"/>
        </w:rPr>
        <w:t>，活</w:t>
      </w:r>
      <w:r>
        <w:rPr>
          <w:rFonts w:ascii="宋体" w:eastAsia="宋体" w:hAnsi="SimSun" w:cs="宋体"/>
          <w:sz w:val="28"/>
          <w:bdr w:val="none" w:sz="0" w:space="0" w:color="auto"/>
        </w:rPr>
        <w:t>动质</w:t>
      </w:r>
      <w:r>
        <w:rPr>
          <w:rFonts w:ascii="宋体" w:eastAsia="宋体" w:hAnsi="MS Mincho" w:cs="宋体"/>
          <w:sz w:val="28"/>
          <w:bdr w:val="none" w:sz="0" w:space="0" w:color="auto"/>
        </w:rPr>
        <w:t>量高，效果</w:t>
      </w:r>
      <w:r>
        <w:rPr>
          <w:rFonts w:ascii="宋体" w:eastAsia="宋体" w:hAnsi="SimSun" w:cs="宋体"/>
          <w:sz w:val="28"/>
          <w:bdr w:val="none" w:sz="0" w:space="0" w:color="auto"/>
        </w:rPr>
        <w:t>较</w:t>
      </w:r>
      <w:r>
        <w:rPr>
          <w:rFonts w:ascii="宋体" w:eastAsia="宋体" w:hAnsi="MS Mincho" w:cs="宋体"/>
          <w:sz w:val="28"/>
          <w:bdr w:val="none" w:sz="0" w:space="0" w:color="auto"/>
        </w:rPr>
        <w:t>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优</w:t>
      </w:r>
      <w:r>
        <w:rPr>
          <w:rFonts w:ascii="宋体" w:eastAsia="宋体" w:hAnsi="MS Mincho" w:cs="宋体"/>
          <w:sz w:val="28"/>
          <w:bdr w:val="none" w:sz="0" w:space="0" w:color="auto"/>
        </w:rPr>
        <w:t>点：所有</w:t>
      </w:r>
      <w:r>
        <w:rPr>
          <w:rFonts w:ascii="宋体" w:eastAsia="宋体" w:hAnsi="SimSun" w:cs="宋体"/>
          <w:sz w:val="28"/>
          <w:bdr w:val="none" w:sz="0" w:space="0" w:color="auto"/>
        </w:rPr>
        <w:t>讲课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都明</w:t>
      </w:r>
      <w:r>
        <w:rPr>
          <w:rFonts w:ascii="宋体" w:eastAsia="宋体" w:hAnsi="SimSun" w:cs="宋体"/>
          <w:sz w:val="28"/>
          <w:bdr w:val="none" w:sz="0" w:space="0" w:color="auto"/>
        </w:rPr>
        <w:t>显</w:t>
      </w:r>
      <w:r>
        <w:rPr>
          <w:rFonts w:ascii="宋体" w:eastAsia="宋体" w:hAnsi="MS Mincho" w:cs="宋体"/>
          <w:sz w:val="28"/>
          <w:bdr w:val="none" w:sz="0" w:space="0" w:color="auto"/>
        </w:rPr>
        <w:t>存在的</w:t>
      </w:r>
      <w:r>
        <w:rPr>
          <w:rFonts w:ascii="宋体" w:eastAsia="宋体" w:hAnsi="SimSun" w:cs="宋体"/>
          <w:sz w:val="28"/>
          <w:bdr w:val="none" w:sz="0" w:space="0" w:color="auto"/>
        </w:rPr>
        <w:t>优</w:t>
      </w:r>
      <w:r>
        <w:rPr>
          <w:rFonts w:ascii="宋体" w:eastAsia="宋体" w:hAnsi="MS Mincho" w:cs="宋体"/>
          <w:sz w:val="28"/>
          <w:bdr w:val="none" w:sz="0" w:space="0" w:color="auto"/>
        </w:rPr>
        <w:t>点是注重启</w:t>
      </w:r>
      <w:r>
        <w:rPr>
          <w:rFonts w:ascii="宋体" w:eastAsia="宋体" w:hAnsi="SimSun" w:cs="宋体"/>
          <w:sz w:val="28"/>
          <w:bdr w:val="none" w:sz="0" w:space="0" w:color="auto"/>
        </w:rPr>
        <w:t>发诱导</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真正体</w:t>
      </w:r>
      <w:r>
        <w:rPr>
          <w:rFonts w:ascii="宋体" w:eastAsia="宋体" w:hAnsi="SimSun" w:cs="宋体"/>
          <w:sz w:val="28"/>
          <w:bdr w:val="none" w:sz="0" w:space="0" w:color="auto"/>
        </w:rPr>
        <w:t>现</w:t>
      </w:r>
      <w:r>
        <w:rPr>
          <w:rFonts w:ascii="宋体" w:eastAsia="宋体" w:hAnsi="MS Mincho" w:cs="宋体"/>
          <w:sz w:val="28"/>
          <w:bdr w:val="none" w:sz="0" w:space="0" w:color="auto"/>
        </w:rPr>
        <w:t>了教</w:t>
      </w:r>
      <w:r>
        <w:rPr>
          <w:rFonts w:ascii="宋体" w:eastAsia="宋体" w:hAnsi="SimSun" w:cs="宋体"/>
          <w:sz w:val="28"/>
          <w:bdr w:val="none" w:sz="0" w:space="0" w:color="auto"/>
        </w:rPr>
        <w:t>为</w:t>
      </w:r>
      <w:r>
        <w:rPr>
          <w:rFonts w:ascii="宋体" w:eastAsia="宋体" w:hAnsi="MS Mincho" w:cs="宋体"/>
          <w:sz w:val="28"/>
          <w:bdr w:val="none" w:sz="0" w:space="0" w:color="auto"/>
        </w:rPr>
        <w:t>主</w:t>
      </w:r>
      <w:r>
        <w:rPr>
          <w:rFonts w:ascii="宋体" w:eastAsia="宋体" w:hAnsi="SimSun" w:cs="宋体"/>
          <w:sz w:val="28"/>
          <w:bdr w:val="none" w:sz="0" w:space="0" w:color="auto"/>
        </w:rPr>
        <w:t>导</w:t>
      </w:r>
      <w:r>
        <w:rPr>
          <w:rFonts w:ascii="宋体" w:eastAsia="宋体" w:hAnsi="MS Mincho" w:cs="宋体"/>
          <w:sz w:val="28"/>
          <w:bdr w:val="none" w:sz="0" w:space="0" w:color="auto"/>
        </w:rPr>
        <w:t>、学</w:t>
      </w:r>
      <w:r>
        <w:rPr>
          <w:rFonts w:ascii="宋体" w:eastAsia="宋体" w:hAnsi="SimSun" w:cs="宋体"/>
          <w:sz w:val="28"/>
          <w:bdr w:val="none" w:sz="0" w:space="0" w:color="auto"/>
        </w:rPr>
        <w:t>为</w:t>
      </w:r>
      <w:r>
        <w:rPr>
          <w:rFonts w:ascii="宋体" w:eastAsia="宋体" w:hAnsi="MS Mincho" w:cs="宋体"/>
          <w:sz w:val="28"/>
          <w:bdr w:val="none" w:sz="0" w:space="0" w:color="auto"/>
        </w:rPr>
        <w:t>主体的原</w:t>
      </w:r>
      <w:r>
        <w:rPr>
          <w:rFonts w:ascii="宋体" w:eastAsia="宋体" w:hAnsi="SimSun" w:cs="宋体"/>
          <w:sz w:val="28"/>
          <w:bdr w:val="none" w:sz="0" w:space="0" w:color="auto"/>
        </w:rPr>
        <w:t>则</w:t>
      </w:r>
      <w:r>
        <w:rPr>
          <w:rFonts w:ascii="宋体" w:eastAsia="宋体" w:hAnsi="MS Mincho" w:cs="宋体"/>
          <w:sz w:val="28"/>
          <w:bdr w:val="none" w:sz="0" w:space="0" w:color="auto"/>
        </w:rPr>
        <w:t>，比如：</w:t>
      </w:r>
      <w:r>
        <w:rPr>
          <w:rFonts w:ascii="宋体" w:eastAsia="宋体" w:hAnsi="SimSun" w:cs="宋体"/>
          <w:sz w:val="28"/>
          <w:bdr w:val="none" w:sz="0" w:space="0" w:color="auto"/>
        </w:rPr>
        <w:t>张</w:t>
      </w:r>
      <w:r>
        <w:rPr>
          <w:rFonts w:ascii="宋体" w:eastAsia="宋体" w:hAnsi="MS Mincho" w:cs="宋体"/>
          <w:sz w:val="28"/>
          <w:bdr w:val="none" w:sz="0" w:space="0" w:color="auto"/>
        </w:rPr>
        <w:t>莉、王玉霞、</w:t>
      </w:r>
      <w:r>
        <w:rPr>
          <w:rFonts w:ascii="宋体" w:eastAsia="宋体" w:hAnsi="SimSun" w:cs="宋体"/>
          <w:sz w:val="28"/>
          <w:bdr w:val="none" w:sz="0" w:space="0" w:color="auto"/>
        </w:rPr>
        <w:t>张</w:t>
      </w:r>
      <w:r>
        <w:rPr>
          <w:rFonts w:ascii="宋体" w:eastAsia="宋体" w:hAnsi="MS Mincho" w:cs="宋体"/>
          <w:sz w:val="28"/>
          <w:bdr w:val="none" w:sz="0" w:space="0" w:color="auto"/>
        </w:rPr>
        <w:t>美</w:t>
      </w:r>
      <w:r>
        <w:rPr>
          <w:rFonts w:ascii="宋体" w:eastAsia="宋体" w:hAnsi="SimSun" w:cs="宋体"/>
          <w:sz w:val="28"/>
          <w:bdr w:val="none" w:sz="0" w:space="0" w:color="auto"/>
        </w:rPr>
        <w:t>荣</w:t>
      </w:r>
      <w:r>
        <w:rPr>
          <w:rFonts w:ascii="宋体" w:eastAsia="宋体" w:hAnsi="MS Mincho" w:cs="宋体"/>
          <w:sz w:val="28"/>
          <w:bdr w:val="none" w:sz="0" w:space="0" w:color="auto"/>
        </w:rPr>
        <w:t>等老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做的更</w:t>
      </w:r>
      <w:r>
        <w:rPr>
          <w:rFonts w:ascii="宋体" w:eastAsia="宋体" w:hAnsi="SimSun" w:cs="宋体"/>
          <w:sz w:val="28"/>
          <w:bdr w:val="none" w:sz="0" w:space="0" w:color="auto"/>
        </w:rPr>
        <w:t>为</w:t>
      </w:r>
      <w:r>
        <w:rPr>
          <w:rFonts w:ascii="宋体" w:eastAsia="宋体" w:hAnsi="MS Mincho" w:cs="宋体"/>
          <w:sz w:val="28"/>
          <w:bdr w:val="none" w:sz="0" w:space="0" w:color="auto"/>
        </w:rPr>
        <w:t>突出。</w:t>
      </w:r>
      <w:r>
        <w:rPr>
          <w:rFonts w:ascii="宋体" w:eastAsia="宋体" w:hAnsi="Cambria Math" w:cs="宋体"/>
          <w:sz w:val="28"/>
          <w:bdr w:val="none" w:sz="0" w:space="0" w:color="auto"/>
        </w:rPr>
        <w:t>③</w:t>
      </w:r>
      <w:r>
        <w:rPr>
          <w:rFonts w:ascii="宋体" w:eastAsia="宋体" w:hAnsi="MS Mincho" w:cs="宋体"/>
          <w:sz w:val="28"/>
          <w:bdr w:val="none" w:sz="0" w:space="0" w:color="auto"/>
        </w:rPr>
        <w:t>大部分教</w:t>
      </w:r>
      <w:r>
        <w:rPr>
          <w:rFonts w:ascii="宋体" w:eastAsia="宋体" w:hAnsi="SimSun" w:cs="宋体"/>
          <w:sz w:val="28"/>
          <w:bdr w:val="none" w:sz="0" w:space="0" w:color="auto"/>
        </w:rPr>
        <w:t>师认</w:t>
      </w:r>
      <w:r>
        <w:rPr>
          <w:rFonts w:ascii="宋体" w:eastAsia="宋体" w:hAnsi="MS Mincho" w:cs="宋体"/>
          <w:sz w:val="28"/>
          <w:bdr w:val="none" w:sz="0" w:space="0" w:color="auto"/>
        </w:rPr>
        <w:t>真准</w:t>
      </w:r>
      <w:r>
        <w:rPr>
          <w:rFonts w:ascii="宋体" w:eastAsia="宋体" w:hAnsi="SimSun" w:cs="宋体"/>
          <w:sz w:val="28"/>
          <w:bdr w:val="none" w:sz="0" w:space="0" w:color="auto"/>
        </w:rPr>
        <w:t>备</w:t>
      </w:r>
      <w:r>
        <w:rPr>
          <w:rFonts w:ascii="宋体" w:eastAsia="宋体" w:hAnsi="MS Mincho" w:cs="宋体"/>
          <w:sz w:val="28"/>
          <w:bdr w:val="none" w:sz="0" w:space="0" w:color="auto"/>
        </w:rPr>
        <w:t>了学案，</w:t>
      </w:r>
      <w:r>
        <w:rPr>
          <w:rFonts w:ascii="宋体" w:eastAsia="宋体" w:hAnsi="SimSun" w:cs="宋体"/>
          <w:sz w:val="28"/>
          <w:bdr w:val="none" w:sz="0" w:space="0" w:color="auto"/>
        </w:rPr>
        <w:t>题</w:t>
      </w:r>
      <w:r>
        <w:rPr>
          <w:rFonts w:ascii="宋体" w:eastAsia="宋体" w:hAnsi="MS Mincho" w:cs="宋体"/>
          <w:sz w:val="28"/>
          <w:bdr w:val="none" w:sz="0" w:space="0" w:color="auto"/>
        </w:rPr>
        <w:t>目典型，</w:t>
      </w:r>
      <w:r>
        <w:rPr>
          <w:rFonts w:ascii="宋体" w:eastAsia="宋体" w:hAnsi="SimSun" w:cs="宋体"/>
          <w:sz w:val="28"/>
          <w:bdr w:val="none" w:sz="0" w:space="0" w:color="auto"/>
        </w:rPr>
        <w:t>针对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性</w:t>
      </w:r>
      <w:r>
        <w:rPr>
          <w:rFonts w:ascii="宋体" w:eastAsia="宋体" w:hAnsi="SimSun" w:cs="宋体"/>
          <w:sz w:val="28"/>
          <w:bdr w:val="none" w:sz="0" w:space="0" w:color="auto"/>
        </w:rPr>
        <w:t>强</w:t>
      </w:r>
      <w:r>
        <w:rPr>
          <w:rFonts w:ascii="宋体" w:eastAsia="宋体" w:hAnsi="MS Mincho" w:cs="宋体"/>
          <w:sz w:val="28"/>
          <w:bdr w:val="none" w:sz="0" w:space="0" w:color="auto"/>
        </w:rPr>
        <w:t>，分</w:t>
      </w:r>
      <w:r>
        <w:rPr>
          <w:rFonts w:ascii="宋体" w:eastAsia="宋体" w:hAnsi="SimSun" w:cs="宋体"/>
          <w:sz w:val="28"/>
          <w:bdr w:val="none" w:sz="0" w:space="0" w:color="auto"/>
        </w:rPr>
        <w:t>类</w:t>
      </w:r>
      <w:r>
        <w:rPr>
          <w:rFonts w:ascii="宋体" w:eastAsia="宋体" w:hAnsi="MS Mincho" w:cs="宋体"/>
          <w:sz w:val="28"/>
          <w:bdr w:val="none" w:sz="0" w:space="0" w:color="auto"/>
        </w:rPr>
        <w:t>明确，</w:t>
      </w:r>
      <w:r>
        <w:rPr>
          <w:rFonts w:ascii="宋体" w:eastAsia="宋体" w:hAnsi="SimSun" w:cs="宋体"/>
          <w:sz w:val="28"/>
          <w:bdr w:val="none" w:sz="0" w:space="0" w:color="auto"/>
        </w:rPr>
        <w:t>应</w:t>
      </w:r>
      <w:r>
        <w:rPr>
          <w:rFonts w:ascii="宋体" w:eastAsia="宋体" w:hAnsi="MS Mincho" w:cs="宋体"/>
          <w:sz w:val="28"/>
          <w:bdr w:val="none" w:sz="0" w:space="0" w:color="auto"/>
        </w:rPr>
        <w:t>用效果好。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缺点：</w:t>
      </w:r>
      <w:r>
        <w:rPr>
          <w:rFonts w:ascii="宋体" w:eastAsia="宋体" w:hAnsi="Cambria Math" w:cs="宋体"/>
          <w:sz w:val="28"/>
          <w:bdr w:val="none" w:sz="0" w:space="0" w:color="auto"/>
        </w:rPr>
        <w:t>①</w:t>
      </w:r>
      <w:r>
        <w:rPr>
          <w:rFonts w:ascii="宋体" w:eastAsia="宋体" w:hAnsi="MS Mincho" w:cs="宋体"/>
          <w:sz w:val="28"/>
          <w:bdr w:val="none" w:sz="0" w:space="0" w:color="auto"/>
        </w:rPr>
        <w:t>挖掘教材深度不</w:t>
      </w:r>
      <w:r>
        <w:rPr>
          <w:rFonts w:ascii="宋体" w:eastAsia="宋体" w:hAnsi="SimSun" w:cs="宋体"/>
          <w:sz w:val="28"/>
          <w:bdr w:val="none" w:sz="0" w:space="0" w:color="auto"/>
        </w:rPr>
        <w:t>够</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②</w:t>
      </w:r>
      <w:r>
        <w:rPr>
          <w:rFonts w:ascii="宋体" w:eastAsia="宋体" w:hAnsi="MS Mincho" w:cs="宋体"/>
          <w:sz w:val="28"/>
          <w:bdr w:val="none" w:sz="0" w:space="0" w:color="auto"/>
        </w:rPr>
        <w:t>和日常生活、生</w:t>
      </w:r>
      <w:r>
        <w:rPr>
          <w:rFonts w:ascii="宋体" w:eastAsia="宋体" w:hAnsi="SimSun" w:cs="宋体"/>
          <w:sz w:val="28"/>
          <w:bdr w:val="none" w:sz="0" w:space="0" w:color="auto"/>
        </w:rPr>
        <w:t>产实际联</w:t>
      </w:r>
      <w:r>
        <w:rPr>
          <w:rFonts w:ascii="宋体" w:eastAsia="宋体" w:hAnsi="MS Mincho" w:cs="宋体"/>
          <w:sz w:val="28"/>
          <w:bdr w:val="none" w:sz="0" w:space="0" w:color="auto"/>
        </w:rPr>
        <w:t>系少，能力培</w:t>
      </w:r>
      <w:r>
        <w:rPr>
          <w:rFonts w:ascii="宋体" w:eastAsia="宋体" w:hAnsi="SimSun" w:cs="宋体"/>
          <w:sz w:val="28"/>
          <w:bdr w:val="none" w:sz="0" w:space="0" w:color="auto"/>
        </w:rPr>
        <w:t>养</w:t>
      </w:r>
      <w:r>
        <w:rPr>
          <w:rFonts w:ascii="宋体" w:eastAsia="宋体" w:hAnsi="MS Mincho" w:cs="宋体"/>
          <w:sz w:val="28"/>
          <w:bdr w:val="none" w:sz="0" w:space="0" w:color="auto"/>
        </w:rPr>
        <w:t>措施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不力。</w:t>
      </w:r>
      <w:r>
        <w:rPr>
          <w:rFonts w:ascii="宋体" w:eastAsia="宋体" w:hAnsi="Cambria Math" w:cs="宋体"/>
          <w:sz w:val="28"/>
          <w:bdr w:val="none" w:sz="0" w:space="0" w:color="auto"/>
        </w:rPr>
        <w:t>③</w:t>
      </w:r>
      <w:r>
        <w:rPr>
          <w:rFonts w:ascii="宋体" w:eastAsia="宋体" w:hAnsi="MS Mincho" w:cs="宋体"/>
          <w:sz w:val="28"/>
          <w:bdr w:val="none" w:sz="0" w:space="0" w:color="auto"/>
        </w:rPr>
        <w:t>教</w:t>
      </w:r>
      <w:r>
        <w:rPr>
          <w:rFonts w:ascii="宋体" w:eastAsia="宋体" w:hAnsi="SimSun" w:cs="宋体"/>
          <w:sz w:val="28"/>
          <w:bdr w:val="none" w:sz="0" w:space="0" w:color="auto"/>
        </w:rPr>
        <w:t>师讲课时间过长</w:t>
      </w:r>
      <w:r>
        <w:rPr>
          <w:rFonts w:ascii="宋体" w:eastAsia="宋体" w:hAnsi="MS Mincho" w:cs="宋体"/>
          <w:sz w:val="28"/>
          <w:bdr w:val="none" w:sz="0" w:space="0" w:color="auto"/>
        </w:rPr>
        <w:t>，学生</w:t>
      </w:r>
      <w:r>
        <w:rPr>
          <w:rFonts w:ascii="宋体" w:eastAsia="宋体" w:hAnsi="SimSun" w:cs="宋体"/>
          <w:sz w:val="28"/>
          <w:bdr w:val="none" w:sz="0" w:space="0" w:color="auto"/>
        </w:rPr>
        <w:t>练习时间</w:t>
      </w:r>
      <w:r>
        <w:rPr>
          <w:rFonts w:ascii="宋体" w:eastAsia="宋体" w:hAnsi="MS Mincho" w:cs="宋体"/>
          <w:sz w:val="28"/>
          <w:bdr w:val="none" w:sz="0" w:space="0" w:color="auto"/>
        </w:rPr>
        <w:t>少，</w:t>
      </w:r>
      <w:r>
        <w:rPr>
          <w:rFonts w:ascii="宋体" w:eastAsia="宋体" w:hAnsi="SimSun" w:cs="宋体"/>
          <w:sz w:val="28"/>
          <w:bdr w:val="none" w:sz="0" w:space="0" w:color="auto"/>
        </w:rPr>
        <w:t>师</w:t>
      </w:r>
      <w:r>
        <w:rPr>
          <w:rFonts w:ascii="宋体" w:eastAsia="宋体" w:hAnsi="MS Mincho" w:cs="宋体"/>
          <w:sz w:val="28"/>
          <w:bdr w:val="none" w:sz="0" w:space="0" w:color="auto"/>
        </w:rPr>
        <w:t>生双</w:t>
      </w:r>
      <w:r>
        <w:rPr>
          <w:rFonts w:ascii="宋体" w:eastAsia="宋体" w:hAnsi="SimSun" w:cs="宋体"/>
          <w:sz w:val="28"/>
          <w:bdr w:val="none" w:sz="0" w:space="0" w:color="auto"/>
        </w:rPr>
        <w:t>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少。</w:t>
      </w:r>
      <w:r>
        <w:rPr>
          <w:rFonts w:ascii="宋体" w:eastAsia="宋体" w:hAnsi="Cambria Math" w:cs="宋体"/>
          <w:sz w:val="28"/>
          <w:bdr w:val="none" w:sz="0" w:space="0" w:color="auto"/>
        </w:rPr>
        <w:t>④</w:t>
      </w:r>
      <w:r>
        <w:rPr>
          <w:rFonts w:ascii="宋体" w:eastAsia="宋体" w:hAnsi="MS Mincho" w:cs="宋体"/>
          <w:sz w:val="28"/>
          <w:bdr w:val="none" w:sz="0" w:space="0" w:color="auto"/>
        </w:rPr>
        <w:t>有个</w:t>
      </w:r>
      <w:r>
        <w:rPr>
          <w:rFonts w:ascii="宋体" w:eastAsia="宋体" w:hAnsi="SimSun" w:cs="宋体"/>
          <w:sz w:val="28"/>
          <w:bdr w:val="none" w:sz="0" w:space="0" w:color="auto"/>
        </w:rPr>
        <w:t>别</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未参加听</w:t>
      </w:r>
      <w:r>
        <w:rPr>
          <w:rFonts w:ascii="宋体" w:eastAsia="宋体" w:hAnsi="SimSun" w:cs="宋体"/>
          <w:sz w:val="28"/>
          <w:bdr w:val="none" w:sz="0" w:space="0" w:color="auto"/>
        </w:rPr>
        <w:t>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四、教</w:t>
      </w:r>
      <w:r>
        <w:rPr>
          <w:rStyle w:val="strong"/>
          <w:rFonts w:ascii="宋体" w:eastAsia="宋体" w:hAnsi="SimSun" w:cs="宋体"/>
          <w:b/>
          <w:sz w:val="28"/>
          <w:bdr w:val="none" w:sz="0" w:space="0" w:color="auto"/>
        </w:rPr>
        <w:t>师备课</w:t>
      </w:r>
      <w:r>
        <w:rPr>
          <w:rStyle w:val="strong"/>
          <w:rFonts w:ascii="宋体" w:eastAsia="宋体" w:hAnsi="MS Mincho" w:cs="宋体"/>
          <w:b/>
          <w:sz w:val="28"/>
          <w:bdr w:val="none" w:sz="0" w:space="0" w:color="auto"/>
        </w:rPr>
        <w:t>展</w:t>
      </w:r>
      <w:r>
        <w:rPr>
          <w:rStyle w:val="strong"/>
          <w:rFonts w:ascii="宋体" w:eastAsia="宋体" w:hAnsi="SimSun" w:cs="宋体"/>
          <w:b/>
          <w:sz w:val="28"/>
          <w:bdr w:val="none" w:sz="0" w:space="0" w:color="auto"/>
        </w:rPr>
        <w:t>览</w:t>
      </w:r>
      <w:r>
        <w:rPr>
          <w:rStyle w:val="strong"/>
          <w:rFonts w:ascii="宋体" w:eastAsia="宋体" w:hAnsi="MS Mincho" w:cs="宋体"/>
          <w:b/>
          <w:sz w:val="28"/>
          <w:bdr w:val="none" w:sz="0" w:space="0" w:color="auto"/>
        </w:rPr>
        <w:t>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优</w:t>
      </w:r>
      <w:r>
        <w:rPr>
          <w:rFonts w:ascii="宋体" w:eastAsia="宋体" w:hAnsi="MS Mincho" w:cs="宋体"/>
          <w:sz w:val="28"/>
          <w:bdr w:val="none" w:sz="0" w:space="0" w:color="auto"/>
        </w:rPr>
        <w:t>点：教</w:t>
      </w:r>
      <w:r>
        <w:rPr>
          <w:rFonts w:ascii="宋体" w:eastAsia="宋体" w:hAnsi="SimSun" w:cs="宋体"/>
          <w:sz w:val="28"/>
          <w:bdr w:val="none" w:sz="0" w:space="0" w:color="auto"/>
        </w:rPr>
        <w:t>师</w:t>
      </w:r>
      <w:r>
        <w:rPr>
          <w:rFonts w:ascii="宋体" w:eastAsia="宋体" w:hAnsi="MS Mincho" w:cs="宋体"/>
          <w:sz w:val="28"/>
          <w:bdr w:val="none" w:sz="0" w:space="0" w:color="auto"/>
        </w:rPr>
        <w:t>上交</w:t>
      </w:r>
      <w:r>
        <w:rPr>
          <w:rFonts w:ascii="宋体" w:eastAsia="宋体" w:hAnsi="SimSun" w:cs="宋体"/>
          <w:sz w:val="28"/>
          <w:bdr w:val="none" w:sz="0" w:space="0" w:color="auto"/>
        </w:rPr>
        <w:t>备课</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这</w:t>
      </w:r>
      <w:r>
        <w:rPr>
          <w:rFonts w:ascii="宋体" w:eastAsia="宋体" w:hAnsi="MS Mincho" w:cs="宋体"/>
          <w:sz w:val="28"/>
          <w:bdr w:val="none" w:sz="0" w:space="0" w:color="auto"/>
        </w:rPr>
        <w:t>些教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备课书</w:t>
      </w:r>
      <w:r>
        <w:rPr>
          <w:rFonts w:ascii="宋体" w:eastAsia="宋体" w:hAnsi="MS Mincho" w:cs="宋体"/>
          <w:sz w:val="28"/>
          <w:bdr w:val="none" w:sz="0" w:space="0" w:color="auto"/>
        </w:rPr>
        <w:t>写</w:t>
      </w:r>
      <w:r>
        <w:rPr>
          <w:rFonts w:ascii="宋体" w:eastAsia="宋体" w:hAnsi="SimSun" w:cs="宋体"/>
          <w:sz w:val="28"/>
          <w:bdr w:val="none" w:sz="0" w:space="0" w:color="auto"/>
        </w:rPr>
        <w:t>认</w:t>
      </w:r>
      <w:r>
        <w:rPr>
          <w:rFonts w:ascii="宋体" w:eastAsia="宋体" w:hAnsi="MS Mincho" w:cs="宋体"/>
          <w:sz w:val="28"/>
          <w:bdr w:val="none" w:sz="0" w:space="0" w:color="auto"/>
        </w:rPr>
        <w:t>真工整、内容丰富充</w:t>
      </w:r>
      <w:r>
        <w:rPr>
          <w:rFonts w:ascii="宋体" w:eastAsia="宋体" w:hAnsi="SimSun" w:cs="宋体"/>
          <w:sz w:val="28"/>
          <w:bdr w:val="none" w:sz="0" w:space="0" w:color="auto"/>
        </w:rPr>
        <w:t>实</w:t>
      </w:r>
      <w:r>
        <w:rPr>
          <w:rFonts w:ascii="宋体" w:eastAsia="宋体" w:hAnsi="MS Mincho" w:cs="宋体"/>
          <w:sz w:val="28"/>
          <w:bdr w:val="none" w:sz="0" w:space="0" w:color="auto"/>
        </w:rPr>
        <w:t>，教法学法具体</w:t>
      </w:r>
      <w:r>
        <w:rPr>
          <w:rFonts w:ascii="宋体" w:eastAsia="宋体" w:hAnsi="SimSun" w:cs="宋体"/>
          <w:sz w:val="28"/>
          <w:bdr w:val="none" w:sz="0" w:space="0" w:color="auto"/>
        </w:rPr>
        <w:t>实</w:t>
      </w:r>
      <w:r>
        <w:rPr>
          <w:rFonts w:ascii="宋体" w:eastAsia="宋体" w:hAnsi="MS Mincho" w:cs="宋体"/>
          <w:sz w:val="28"/>
          <w:bdr w:val="none" w:sz="0" w:space="0" w:color="auto"/>
        </w:rPr>
        <w:t>用，</w:t>
      </w:r>
      <w:r>
        <w:rPr>
          <w:rFonts w:ascii="宋体" w:eastAsia="宋体" w:hAnsi="SimSun" w:cs="宋体"/>
          <w:sz w:val="28"/>
          <w:bdr w:val="none" w:sz="0" w:space="0" w:color="auto"/>
        </w:rPr>
        <w:t>环节齐</w:t>
      </w:r>
      <w:r>
        <w:rPr>
          <w:rFonts w:ascii="宋体" w:eastAsia="宋体" w:hAnsi="MS Mincho" w:cs="宋体"/>
          <w:sz w:val="28"/>
          <w:bdr w:val="none" w:sz="0" w:space="0" w:color="auto"/>
        </w:rPr>
        <w:t>全完整，注重</w:t>
      </w:r>
      <w:r>
        <w:rPr>
          <w:rFonts w:ascii="宋体" w:eastAsia="宋体" w:hAnsi="SimSun" w:cs="宋体"/>
          <w:sz w:val="28"/>
          <w:bdr w:val="none" w:sz="0" w:space="0" w:color="auto"/>
        </w:rPr>
        <w:t>练习题</w:t>
      </w:r>
      <w:r>
        <w:rPr>
          <w:rFonts w:ascii="宋体" w:eastAsia="宋体" w:hAnsi="MS Mincho" w:cs="宋体"/>
          <w:sz w:val="28"/>
          <w:bdr w:val="none" w:sz="0" w:space="0" w:color="auto"/>
        </w:rPr>
        <w:t>的</w:t>
      </w:r>
      <w:r>
        <w:rPr>
          <w:rFonts w:ascii="宋体" w:eastAsia="宋体" w:hAnsi="SimSun" w:cs="宋体"/>
          <w:sz w:val="28"/>
          <w:bdr w:val="none" w:sz="0" w:space="0" w:color="auto"/>
        </w:rPr>
        <w:t>筛选</w:t>
      </w:r>
      <w:r>
        <w:rPr>
          <w:rFonts w:ascii="宋体" w:eastAsia="宋体" w:hAnsi="MS Mincho" w:cs="宋体"/>
          <w:sz w:val="28"/>
          <w:bdr w:val="none" w:sz="0" w:space="0" w:color="auto"/>
        </w:rPr>
        <w:t>与</w:t>
      </w:r>
      <w:r>
        <w:rPr>
          <w:rFonts w:ascii="宋体" w:eastAsia="宋体" w:hAnsi="SimSun" w:cs="宋体"/>
          <w:sz w:val="28"/>
          <w:bdr w:val="none" w:sz="0" w:space="0" w:color="auto"/>
        </w:rPr>
        <w:t>设计</w:t>
      </w:r>
      <w:r>
        <w:rPr>
          <w:rFonts w:ascii="宋体" w:eastAsia="宋体" w:hAnsi="MS Mincho" w:cs="宋体"/>
          <w:sz w:val="28"/>
          <w:bdr w:val="none" w:sz="0" w:space="0" w:color="auto"/>
        </w:rPr>
        <w:t>。其余教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备课</w:t>
      </w:r>
      <w:r>
        <w:rPr>
          <w:rFonts w:ascii="宋体" w:eastAsia="宋体" w:hAnsi="MS Mincho" w:cs="宋体"/>
          <w:sz w:val="28"/>
          <w:bdr w:val="none" w:sz="0" w:space="0" w:color="auto"/>
        </w:rPr>
        <w:t>也可以，以上</w:t>
      </w:r>
      <w:r>
        <w:rPr>
          <w:rFonts w:ascii="宋体" w:eastAsia="宋体" w:hAnsi="SimSun" w:cs="宋体"/>
          <w:sz w:val="28"/>
          <w:bdr w:val="none" w:sz="0" w:space="0" w:color="auto"/>
        </w:rPr>
        <w:t>这</w:t>
      </w:r>
      <w:r>
        <w:rPr>
          <w:rFonts w:ascii="宋体" w:eastAsia="宋体" w:hAnsi="MS Mincho" w:cs="宋体"/>
          <w:sz w:val="28"/>
          <w:bdr w:val="none" w:sz="0" w:space="0" w:color="auto"/>
        </w:rPr>
        <w:t>些教</w:t>
      </w:r>
      <w:r>
        <w:rPr>
          <w:rFonts w:ascii="宋体" w:eastAsia="宋体" w:hAnsi="SimSun" w:cs="宋体"/>
          <w:sz w:val="28"/>
          <w:bdr w:val="none" w:sz="0" w:space="0" w:color="auto"/>
        </w:rPr>
        <w:t>师较</w:t>
      </w:r>
      <w:r>
        <w:rPr>
          <w:rFonts w:ascii="宋体" w:eastAsia="宋体" w:hAnsi="MS Mincho" w:cs="宋体"/>
          <w:sz w:val="28"/>
          <w:bdr w:val="none" w:sz="0" w:space="0" w:color="auto"/>
        </w:rPr>
        <w:t>突出一些。</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https://d.book118.com/765233202034011111</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20"/>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MS UI Gothic">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6523320203401111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听评课活动总结18篇</dc:title>
  <dc:subject>总结是在一段时间内对学习和工作生活等表现加以总结和概括的一种书面材料，它可以有效锻炼我们的语言组织能力，不如我们来制定一份总结吧。但是总结有什么要求呢？下面是小编为大家整理的听评课活动总结，仅供参考，</dc:subject>
  <cp:keywords>听评课活动总结</cp:keywords>
  <cp:revision>0</cp:revision>
</cp:coreProperties>
</file>