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文二年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下册期末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(14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位和个人在自身的某一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目或某些工作告一段落或者全部完成后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顾检查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价，从而肯定成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，得到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，找出差距，得出教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、工作中起到呈上启下的作用，因此我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需要回</w:t>
      </w:r>
      <w:r>
        <w:rPr>
          <w:rFonts w:ascii="宋体" w:eastAsia="宋体" w:hAnsi="SimSun" w:cs="宋体"/>
          <w:sz w:val="28"/>
        </w:rPr>
        <w:t>头归纳</w:t>
      </w:r>
      <w:r>
        <w:rPr>
          <w:rFonts w:ascii="宋体" w:eastAsia="宋体" w:hAnsi="MS Mincho" w:cs="宋体"/>
          <w:sz w:val="28"/>
        </w:rPr>
        <w:t>，写一份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又一个学期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近尾声，回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一学期的教学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程，有喜有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，有苦有泪，也有成果，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然不能事事皆尽人意，但收</w:t>
      </w:r>
      <w:r>
        <w:rPr>
          <w:rFonts w:ascii="宋体" w:eastAsia="宋体" w:hAnsi="SimSun" w:cs="宋体"/>
          <w:sz w:val="28"/>
        </w:rPr>
        <w:t>获还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一、提高自己的教学水平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我力求在工作上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，提高自己的教学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研教材，吃透教材，了解教材的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，知道学生</w:t>
      </w:r>
      <w:r>
        <w:rPr>
          <w:rFonts w:ascii="宋体" w:eastAsia="宋体" w:hAnsi="SimSun" w:cs="宋体"/>
          <w:sz w:val="28"/>
        </w:rPr>
        <w:t>应补</w:t>
      </w:r>
      <w:r>
        <w:rPr>
          <w:rFonts w:ascii="宋体" w:eastAsia="宋体" w:hAnsi="MS Mincho" w:cs="宋体"/>
          <w:sz w:val="28"/>
        </w:rPr>
        <w:t>充哪些知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本学期不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期，所以，我努力提高自己的教学水平，力求在有限的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里，达到更高的效率。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二、提高学生的各方面能力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要有最基本的学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有独立自主学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巩固的能力，尤其是新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行完之后，更要有一个清楚的学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的巩固，也要重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针对优</w:t>
      </w:r>
      <w:r>
        <w:rPr>
          <w:rFonts w:ascii="宋体" w:eastAsia="宋体" w:hAnsi="MS Mincho" w:cs="宋体"/>
          <w:sz w:val="28"/>
        </w:rPr>
        <w:t>等生，我放手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都可以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</w:t>
      </w:r>
      <w:r>
        <w:rPr>
          <w:rFonts w:ascii="宋体" w:eastAsia="宋体" w:hAnsi="SimSun" w:cs="宋体"/>
          <w:sz w:val="28"/>
        </w:rPr>
        <w:t>发问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会更全面。如果</w:t>
      </w:r>
      <w:r>
        <w:rPr>
          <w:rFonts w:ascii="宋体" w:eastAsia="宋体" w:hAnsi="SimSun" w:cs="宋体"/>
          <w:sz w:val="28"/>
        </w:rPr>
        <w:t>说优</w:t>
      </w:r>
      <w:r>
        <w:rPr>
          <w:rFonts w:ascii="宋体" w:eastAsia="宋体" w:hAnsi="MS Mincho" w:cs="宋体"/>
          <w:sz w:val="28"/>
        </w:rPr>
        <w:t>等生是一个班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的后盾，那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中等生就是班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的中流砥柱，其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，中等生身上更有可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的潜力，所以，本学期，我把主要精力放到了中等生上，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下，更多的去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些学生并不是不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明，而是缺少良好的学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，在教学工作之余，花些心思在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些身上，效果会更好的。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生，我一直采取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帮助法，一个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一个后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，共同提高。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</w:t>
      </w:r>
      <w:r>
        <w:rPr>
          <w:rFonts w:ascii="宋体" w:eastAsia="宋体" w:hAnsi="SimSun" w:cs="宋体"/>
          <w:b/>
          <w:bCs/>
          <w:sz w:val="28"/>
        </w:rPr>
        <w:t>复习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教学是一个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，不免有些枯燥。我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制定出一系列的</w:t>
      </w:r>
      <w:r>
        <w:rPr>
          <w:rFonts w:ascii="宋体" w:eastAsia="宋体" w:hAnsi="SimSun" w:cs="宋体"/>
          <w:sz w:val="28"/>
        </w:rPr>
        <w:t>复习计</w:t>
      </w:r>
      <w:r>
        <w:rPr>
          <w:rFonts w:ascii="宋体" w:eastAsia="宋体" w:hAnsi="MS Mincho" w:cs="宋体"/>
          <w:sz w:val="28"/>
        </w:rPr>
        <w:t>划和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内容的划分，我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力争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无疑又增加了学</w:t>
      </w:r>
      <w:r>
        <w:rPr>
          <w:rFonts w:ascii="宋体" w:eastAsia="宋体" w:hAnsi="SimSun" w:cs="宋体"/>
          <w:sz w:val="28"/>
        </w:rPr>
        <w:t>习压</w:t>
      </w:r>
      <w:r>
        <w:rPr>
          <w:rFonts w:ascii="宋体" w:eastAsia="宋体" w:hAnsi="MS Mincho" w:cs="宋体"/>
          <w:sz w:val="28"/>
        </w:rPr>
        <w:t>力。因此，在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着孩子</w:t>
      </w:r>
      <w:r>
        <w:rPr>
          <w:rFonts w:ascii="宋体" w:eastAsia="宋体" w:hAnsi="SimSun" w:cs="宋体"/>
          <w:sz w:val="28"/>
        </w:rPr>
        <w:t>们复习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、句的、段篇章的等等，好的学生引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把握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的方向和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，出一些</w:t>
      </w:r>
      <w:r>
        <w:rPr>
          <w:rFonts w:ascii="宋体" w:eastAsia="宋体" w:hAnsi="SimSun" w:cs="宋体"/>
          <w:sz w:val="28"/>
        </w:rPr>
        <w:t>复习练习</w:t>
      </w:r>
      <w:r>
        <w:rPr>
          <w:rFonts w:ascii="宋体" w:eastAsia="宋体" w:hAnsi="MS Mincho" w:cs="宋体"/>
          <w:sz w:val="28"/>
        </w:rPr>
        <w:t>，帮助学生更好的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消化。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如今，在陪着他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程上，我也在不断的思考着，努力着，成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然有很多不足之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，但我相信，我会和我的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的海洋里一起快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文教学工作又告一段落了，在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个学期的教学工作中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，也存在着一些不足。就如下几点作本学期的教学工作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、听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、上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本学期能超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完成听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，并能在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，自我感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与之前相比</w:t>
      </w:r>
      <w:r>
        <w:rPr>
          <w:rFonts w:ascii="宋体" w:eastAsia="宋体" w:hAnsi="SimSun" w:cs="宋体"/>
          <w:sz w:val="28"/>
        </w:rPr>
        <w:t>较还</w:t>
      </w:r>
      <w:r>
        <w:rPr>
          <w:rFonts w:ascii="宋体" w:eastAsia="宋体" w:hAnsi="MS Mincho" w:cs="宋体"/>
          <w:sz w:val="28"/>
        </w:rPr>
        <w:t>是有一点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速度不比第一年来美舍明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前提前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教材内容，把握教学大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心修改和完善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，以最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站上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，但是在最后一个星期的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较仓</w:t>
      </w:r>
      <w:r>
        <w:rPr>
          <w:rFonts w:ascii="宋体" w:eastAsia="宋体" w:hAnsi="MS Mincho" w:cs="宋体"/>
          <w:sz w:val="28"/>
        </w:rPr>
        <w:t>促，内容的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解速度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是挺快的，反思有些滞后。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下学期已</w:t>
      </w:r>
      <w:r>
        <w:rPr>
          <w:rFonts w:ascii="宋体" w:eastAsia="宋体" w:hAnsi="SimSun" w:cs="宋体"/>
          <w:sz w:val="28"/>
        </w:rPr>
        <w:t>经进</w:t>
      </w:r>
      <w:r>
        <w:rPr>
          <w:rFonts w:ascii="宋体" w:eastAsia="宋体" w:hAnsi="MS Mincho" w:cs="宋体"/>
          <w:sz w:val="28"/>
        </w:rPr>
        <w:t>入到正式的写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教学，而学生在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点符号的正确使用方面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是掌握的不是很好。当初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想是在正常完成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文教学后，通</w:t>
      </w:r>
      <w:r>
        <w:rPr>
          <w:rFonts w:ascii="宋体" w:eastAsia="宋体" w:hAnsi="SimSun" w:cs="宋体"/>
          <w:sz w:val="28"/>
        </w:rPr>
        <w:t>过绘</w:t>
      </w:r>
      <w:r>
        <w:rPr>
          <w:rFonts w:ascii="宋体" w:eastAsia="宋体" w:hAnsi="MS Mincho" w:cs="宋体"/>
          <w:sz w:val="28"/>
        </w:rPr>
        <w:t>本的形式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点符号教学，但是</w:t>
      </w:r>
      <w:r>
        <w:rPr>
          <w:rFonts w:ascii="宋体" w:eastAsia="宋体" w:hAnsi="SimSun" w:cs="宋体"/>
          <w:sz w:val="28"/>
        </w:rPr>
        <w:t>课时缩</w:t>
      </w:r>
      <w:r>
        <w:rPr>
          <w:rFonts w:ascii="宋体" w:eastAsia="宋体" w:hAnsi="MS Mincho" w:cs="宋体"/>
          <w:sz w:val="28"/>
        </w:rPr>
        <w:t>短，教学任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较紧张</w:t>
      </w:r>
      <w:r>
        <w:rPr>
          <w:rFonts w:ascii="宋体" w:eastAsia="宋体" w:hAnsi="MS Mincho" w:cs="宋体"/>
          <w:sz w:val="28"/>
        </w:rPr>
        <w:t>，不得不精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教学内容，希望下学期能有机会再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行小学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的批改和整理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除了《名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》和生字抄写本外，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增加了《看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》本。《名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基本上都能按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完成批改，但是有小部分学生改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完成的不是特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。生字抄写本基本上能一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一写，及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完成并批改，但是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写尚未全部达到我的要求。在后面的教学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巩固和加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始，慢慢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累学生的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作佳篇，先是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孩子自我修改，然后我再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地修改完善，最后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行存档。争取明年的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候能将孩子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的作文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集成册，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一个作家梦！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文素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的自我修</w:t>
      </w:r>
      <w:r>
        <w:rPr>
          <w:rFonts w:ascii="宋体" w:eastAsia="宋体" w:hAnsi="SimSun" w:cs="宋体"/>
          <w:b/>
          <w:bCs/>
          <w:sz w:val="28"/>
        </w:rPr>
        <w:t>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持抽出</w:t>
      </w:r>
      <w:r>
        <w:rPr>
          <w:rFonts w:ascii="宋体" w:eastAsia="宋体" w:cs="宋体"/>
          <w:sz w:val="28"/>
        </w:rPr>
        <w:t>30~60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读专业书</w:t>
      </w:r>
      <w:r>
        <w:rPr>
          <w:rFonts w:ascii="宋体" w:eastAsia="宋体" w:hAnsi="MS Mincho" w:cs="宋体"/>
          <w:sz w:val="28"/>
        </w:rPr>
        <w:t>籍或文学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籍，并能从中收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一些能运用到教学工作中的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有效方法。但是，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天写教学案例或教育故事的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想，却因</w:t>
      </w:r>
      <w:r>
        <w:rPr>
          <w:rFonts w:ascii="宋体" w:eastAsia="宋体" w:hAnsi="SimSun" w:cs="宋体"/>
          <w:sz w:val="28"/>
        </w:rPr>
        <w:t>为时间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搁</w:t>
      </w:r>
      <w:r>
        <w:rPr>
          <w:rFonts w:ascii="宋体" w:eastAsia="宋体" w:hAnsi="MS Mincho" w:cs="宋体"/>
          <w:sz w:val="28"/>
        </w:rPr>
        <w:t>置。我想，作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，有自己的教学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，要有一定的文学生成，而教学案例和教育故事就是与自己生活休戚相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的内容，也是不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材。本学期未能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持，希望后面的工作能慢慢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持做下来！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我明白：作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是教了一年或是十年，永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不能忘</w:t>
      </w:r>
      <w:r>
        <w:rPr>
          <w:rFonts w:ascii="宋体" w:eastAsia="宋体" w:hAnsi="SimSun" w:cs="宋体"/>
          <w:sz w:val="28"/>
        </w:rPr>
        <w:t>记积</w:t>
      </w:r>
      <w:r>
        <w:rPr>
          <w:rFonts w:ascii="宋体" w:eastAsia="宋体" w:hAnsi="MS Mincho" w:cs="宋体"/>
          <w:sz w:val="28"/>
        </w:rPr>
        <w:t>累自己教学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程中生成的一些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西可以是你的教学案例或者是你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察到的教育故事，更或者是你学生的作品，无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多少，无</w:t>
      </w:r>
      <w:r>
        <w:rPr>
          <w:rFonts w:ascii="宋体" w:eastAsia="宋体" w:hAnsi="SimSun" w:cs="宋体"/>
          <w:sz w:val="28"/>
        </w:rPr>
        <w:t>论优</w:t>
      </w:r>
      <w:r>
        <w:rPr>
          <w:rFonts w:ascii="宋体" w:eastAsia="宋体" w:hAnsi="MS Mincho" w:cs="宋体"/>
          <w:sz w:val="28"/>
        </w:rPr>
        <w:t>良，有量的突破才会有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越。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文教学需要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文也需要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，一学期就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自己一学期的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践，我有很多的思考和感受，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以下：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一、教学工作</w:t>
      </w:r>
      <w:r>
        <w:rPr>
          <w:rFonts w:ascii="宋体" w:eastAsia="宋体" w:hAnsi="SimSun" w:cs="宋体"/>
          <w:b/>
          <w:bCs/>
          <w:sz w:val="28"/>
        </w:rPr>
        <w:t>严谨</w:t>
      </w:r>
      <w:r>
        <w:rPr>
          <w:rFonts w:ascii="宋体" w:eastAsia="宋体" w:hAnsi="MS Mincho" w:cs="宋体"/>
          <w:b/>
          <w:bCs/>
          <w:sz w:val="28"/>
        </w:rPr>
        <w:t>扎</w:t>
      </w:r>
      <w:r>
        <w:rPr>
          <w:rFonts w:ascii="宋体" w:eastAsia="宋体" w:hAnsi="SimSun" w:cs="宋体"/>
          <w:b/>
          <w:bCs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极参加教研</w:t>
      </w:r>
      <w:r>
        <w:rPr>
          <w:rFonts w:ascii="宋体" w:eastAsia="宋体" w:hAnsi="SimSun" w:cs="宋体"/>
          <w:sz w:val="28"/>
        </w:rPr>
        <w:t>组组织</w:t>
      </w:r>
      <w:r>
        <w:rPr>
          <w:rFonts w:ascii="宋体" w:eastAsia="宋体" w:hAnsi="MS Mincho" w:cs="宋体"/>
          <w:sz w:val="28"/>
        </w:rPr>
        <w:t>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。提早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，写好学校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准的教案。</w:t>
      </w:r>
      <w:r>
        <w:rPr>
          <w:rFonts w:ascii="宋体" w:eastAsia="宋体" w:hAnsi="SimSun" w:cs="宋体"/>
          <w:sz w:val="28"/>
        </w:rPr>
        <w:t>备课时认</w:t>
      </w:r>
      <w:r>
        <w:rPr>
          <w:rFonts w:ascii="宋体" w:eastAsia="宋体" w:hAnsi="MS Mincho" w:cs="宋体"/>
          <w:sz w:val="28"/>
        </w:rPr>
        <w:t>真研究教材、教参，学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，虚心向其他老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教。力求吃透教材，找准重点、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常的上网</w:t>
      </w:r>
      <w:r>
        <w:rPr>
          <w:rFonts w:ascii="宋体" w:eastAsia="宋体" w:hAnsi="SimSun" w:cs="宋体"/>
          <w:sz w:val="28"/>
        </w:rPr>
        <w:t>查阅资</w:t>
      </w:r>
      <w:r>
        <w:rPr>
          <w:rFonts w:ascii="宋体" w:eastAsia="宋体" w:hAnsi="MS Mincho" w:cs="宋体"/>
          <w:sz w:val="28"/>
        </w:rPr>
        <w:t>料，集中他人的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点确定自己的教学思路，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研究教学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，力求抓住重点，突破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。从学生的</w:t>
      </w:r>
      <w:r>
        <w:rPr>
          <w:rFonts w:ascii="宋体" w:eastAsia="宋体" w:hAnsi="SimSun" w:cs="宋体"/>
          <w:sz w:val="28"/>
        </w:rPr>
        <w:t>实际动</w:t>
      </w:r>
      <w:r>
        <w:rPr>
          <w:rFonts w:ascii="宋体" w:eastAsia="宋体" w:hAnsi="MS Mincho" w:cs="宋体"/>
          <w:sz w:val="28"/>
        </w:rPr>
        <w:t>身，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造性思惟。做到因材施教，教学方法得到学生的喜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。和学生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极的融会在一起，学生的学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的理想。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３、及</w:t>
      </w:r>
      <w:r>
        <w:rPr>
          <w:rFonts w:ascii="宋体" w:eastAsia="宋体" w:hAnsi="SimSun" w:cs="宋体"/>
          <w:sz w:val="28"/>
        </w:rPr>
        <w:t>时辅导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公道。根据减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的要求，我与同年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师经过</w:t>
      </w:r>
      <w:r>
        <w:rPr>
          <w:rFonts w:ascii="宋体" w:eastAsia="宋体" w:hAnsi="MS Mincho" w:cs="宋体"/>
          <w:sz w:val="28"/>
        </w:rPr>
        <w:t>精心挑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，适当地留一些有益于学生能力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展的、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的批改，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好的学生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，不好的学生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存在的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行集中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、用全新的教育教学理念，改革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堂教学随着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程改革以来，我努力学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，深入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真反思本身教学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，研究学生，探究教法，在教学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极探索学生能力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堂教学的新思路、新模式，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行以感知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延伸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法，探索以合作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，收到了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灵活的教学方式，</w:t>
      </w:r>
      <w:r>
        <w:rPr>
          <w:rFonts w:ascii="宋体" w:eastAsia="宋体" w:hAnsi="SimSun" w:cs="宋体"/>
          <w:sz w:val="28"/>
        </w:rPr>
        <w:t>焕发课</w:t>
      </w:r>
      <w:r>
        <w:rPr>
          <w:rFonts w:ascii="宋体" w:eastAsia="宋体" w:hAnsi="MS Mincho" w:cs="宋体"/>
          <w:sz w:val="28"/>
        </w:rPr>
        <w:t>堂活力重</w:t>
      </w:r>
      <w:r>
        <w:rPr>
          <w:rFonts w:ascii="宋体" w:eastAsia="宋体" w:hAnsi="SimSun" w:cs="宋体"/>
          <w:sz w:val="28"/>
        </w:rPr>
        <w:t>视师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组组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位学生都得到了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充分的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的机会。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生的情感与个性融在其中，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堂，学生在互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中求知，在活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中探索，既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松地把握了知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，又潜移默化地培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了能力。我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孩子的童真童趣中，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当学到了合适角色表演的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文，我都充分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表演，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于表演，真正地投入到了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文的角色中，学生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习爱</w:t>
      </w:r>
      <w:r>
        <w:rPr>
          <w:rFonts w:ascii="宋体" w:eastAsia="宋体" w:hAnsi="MS Mincho" w:cs="宋体"/>
          <w:sz w:val="28"/>
        </w:rPr>
        <w:t>好大增。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累与写作。本学期我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一本收集本，教学生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、歇后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、名人名言等等，内容很多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在我班孩子在写作及回答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表达能力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，都与平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累有着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、用与家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的合作交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家校互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。根据学生的表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系，了解学生在家的学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，根据不同学生的学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情况和家庭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情况，采取相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的教学措施，力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建立有效的合作机制，使学生在家也能构成自然的学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在校的知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的后盾。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之，本学期以来，我尽心尽力做好自己的教学工作，不断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格要求自己，努力汲取他人的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点，不断更新自己的教学理念，并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用到自己的教学的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践中，使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都能取得良好的教学效果，使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位学生都能真正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本学期我班相比上学期来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律有点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，但仍有部分学生上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精神不集中，喜</w:t>
      </w:r>
      <w:r>
        <w:rPr>
          <w:rFonts w:ascii="宋体" w:eastAsia="宋体" w:hAnsi="SimSun" w:cs="宋体"/>
          <w:sz w:val="28"/>
        </w:rPr>
        <w:t>欢开</w:t>
      </w:r>
      <w:r>
        <w:rPr>
          <w:rFonts w:ascii="宋体" w:eastAsia="宋体" w:hAnsi="MS Mincho" w:cs="宋体"/>
          <w:sz w:val="28"/>
        </w:rPr>
        <w:t>小差，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仍有待改善。自己在教学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程当中多向有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，本学期我班学生也有了点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。本班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MS Mincho" w:cs="宋体"/>
          <w:sz w:val="28"/>
        </w:rPr>
        <w:t>人，参加考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，及格</w:t>
      </w:r>
      <w:r>
        <w:rPr>
          <w:rFonts w:ascii="宋体" w:eastAsia="宋体" w:cs="宋体"/>
          <w:sz w:val="28"/>
        </w:rPr>
        <w:t>44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实绩</w:t>
      </w:r>
      <w:r>
        <w:rPr>
          <w:rFonts w:ascii="宋体" w:eastAsia="宋体" w:cs="宋体"/>
          <w:sz w:val="28"/>
        </w:rPr>
        <w:t>104</w:t>
      </w:r>
      <w:r>
        <w:rPr>
          <w:rFonts w:ascii="宋体" w:eastAsia="宋体" w:hAnsi="MS Mincho" w:cs="宋体"/>
          <w:sz w:val="28"/>
        </w:rPr>
        <w:t>，达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下达的指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。以下是本学期我的一点教学体会。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一、利用学生的眼睛，提供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眼睛是思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的必要首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。教材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，它和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相互配合，构成教材的整体。我在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堂教学中，就引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的画面，体会文章中心思想，揣摩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中描述事件的主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，刻画人物的性格或描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景物的特点。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能提高学生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言文字的理解、表达能力，而且能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提高学生想象能力和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美、</w:t>
      </w:r>
      <w:r>
        <w:rPr>
          <w:rFonts w:ascii="宋体" w:eastAsia="宋体" w:hAnsi="SimSun" w:cs="宋体"/>
          <w:sz w:val="28"/>
        </w:rPr>
        <w:t>鉴赏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二、利用学生的嘴巴，提供表达的机会。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体，是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的外化。堵住学生的嘴巴，无疑就是桎梏学生的思考。因此，教学中</w:t>
      </w:r>
      <w:r>
        <w:rPr>
          <w:rFonts w:ascii="宋体" w:eastAsia="宋体" w:hAnsi="SimSun" w:cs="宋体"/>
          <w:sz w:val="28"/>
        </w:rPr>
        <w:t>应让每</w:t>
      </w:r>
      <w:r>
        <w:rPr>
          <w:rFonts w:ascii="宋体" w:eastAsia="宋体" w:hAnsi="MS Mincho" w:cs="宋体"/>
          <w:sz w:val="28"/>
        </w:rPr>
        <w:t>个同学都有口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表达的机会。如：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同座的两个同学相互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先自己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一遍，再看</w:t>
      </w:r>
      <w:r>
        <w:rPr>
          <w:rFonts w:ascii="宋体" w:eastAsia="宋体" w:hAnsi="SimSun" w:cs="宋体"/>
          <w:sz w:val="28"/>
        </w:rPr>
        <w:t>谁说</w:t>
      </w:r>
      <w:r>
        <w:rPr>
          <w:rFonts w:ascii="宋体" w:eastAsia="宋体" w:hAnsi="MS Mincho" w:cs="宋体"/>
          <w:sz w:val="28"/>
        </w:rPr>
        <w:t>得好等等。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的内容就更丰富了，可以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”……</w:t>
      </w:r>
      <w:r>
        <w:rPr>
          <w:rFonts w:ascii="宋体" w:eastAsia="宋体" w:hAnsi="MS Mincho" w:cs="宋体"/>
          <w:sz w:val="28"/>
        </w:rPr>
        <w:t>等等。学生的口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表达能力提高了，可以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们质</w:t>
      </w:r>
      <w:r>
        <w:rPr>
          <w:rFonts w:ascii="宋体" w:eastAsia="宋体" w:hAnsi="MS Mincho" w:cs="宋体"/>
          <w:sz w:val="28"/>
        </w:rPr>
        <w:t>疑、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有利于知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的巩固，更有利于思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的激活和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三、利用学生的</w:t>
      </w:r>
      <w:r>
        <w:rPr>
          <w:rFonts w:ascii="宋体" w:eastAsia="宋体" w:hAnsi="SimSun" w:cs="宋体"/>
          <w:b/>
          <w:bCs/>
          <w:sz w:val="28"/>
        </w:rPr>
        <w:t>头脑</w:t>
      </w:r>
      <w:r>
        <w:rPr>
          <w:rFonts w:ascii="宋体" w:eastAsia="宋体" w:hAnsi="MS Mincho" w:cs="宋体"/>
          <w:b/>
          <w:bCs/>
          <w:sz w:val="28"/>
        </w:rPr>
        <w:t>，提供思考的机会。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教学中最重要的是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学有思考的机会，不要搞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堂灌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，尤其要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静思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的机会，不要以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热热闹闹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衡量学生思</w:t>
      </w:r>
      <w:r>
        <w:rPr>
          <w:rFonts w:ascii="宋体" w:eastAsia="宋体" w:hAnsi="SimSun" w:cs="宋体"/>
          <w:sz w:val="28"/>
        </w:rPr>
        <w:t>维积</w:t>
      </w:r>
      <w:r>
        <w:rPr>
          <w:rFonts w:ascii="宋体" w:eastAsia="宋体" w:hAnsi="MS Mincho" w:cs="宋体"/>
          <w:sz w:val="28"/>
        </w:rPr>
        <w:t>极性的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志，真正有效的思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往往是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无声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的内化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程。我在教学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伏下来想想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眼睛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起来想想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，就是千方百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静思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四、利用学生的双手，提供操作的机会。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符合儿童的年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特点，而且符合他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维发</w:t>
      </w:r>
      <w:r>
        <w:rPr>
          <w:rFonts w:ascii="宋体" w:eastAsia="宋体" w:hAnsi="MS Mincho" w:cs="宋体"/>
          <w:sz w:val="28"/>
        </w:rPr>
        <w:t>展特点。小学生天生好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手操作，可使学生的手、眼、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，也离不</w:t>
      </w:r>
      <w:r>
        <w:rPr>
          <w:rFonts w:ascii="宋体" w:eastAsia="宋体" w:hAnsi="SimSun" w:cs="宋体"/>
          <w:sz w:val="28"/>
        </w:rPr>
        <w:t>开动</w:t>
      </w:r>
      <w:r>
        <w:rPr>
          <w:rFonts w:ascii="宋体" w:eastAsia="宋体" w:hAnsi="MS Mincho" w:cs="宋体"/>
          <w:sz w:val="28"/>
        </w:rPr>
        <w:t>作思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的重要支柱与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容易理解、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牢固，而且运用自如。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五、利用学生的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，提供交流的机会。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学生左右前后四人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成一个</w:t>
      </w:r>
      <w:r>
        <w:rPr>
          <w:rFonts w:ascii="宋体" w:eastAsia="宋体" w:hAnsi="SimSun" w:cs="宋体"/>
          <w:sz w:val="28"/>
        </w:rPr>
        <w:t>讨论组</w:t>
      </w:r>
      <w:r>
        <w:rPr>
          <w:rFonts w:ascii="宋体" w:eastAsia="宋体" w:hAnsi="MS Mincho" w:cs="宋体"/>
          <w:sz w:val="28"/>
        </w:rPr>
        <w:t>，一般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讨论时每</w:t>
      </w:r>
      <w:r>
        <w:rPr>
          <w:rFonts w:ascii="宋体" w:eastAsia="宋体" w:hAnsi="MS Mincho" w:cs="宋体"/>
          <w:sz w:val="28"/>
        </w:rPr>
        <w:t>个同学都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参加某一小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、鼓励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学生回答，老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因斯坦曾</w:t>
      </w:r>
      <w:r>
        <w:rPr>
          <w:rFonts w:ascii="宋体" w:eastAsia="宋体" w:hAnsi="SimSun" w:cs="宋体"/>
          <w:sz w:val="28"/>
        </w:rPr>
        <w:t>经说过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提出一个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往往比解决一个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更重要。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学生不信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、不信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、不信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，使学生学会独立思考、自主学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一把打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匙。通</w:t>
      </w:r>
      <w:r>
        <w:rPr>
          <w:rFonts w:ascii="宋体" w:eastAsia="宋体" w:hAnsi="SimSun" w:cs="宋体"/>
          <w:sz w:val="28"/>
        </w:rPr>
        <w:t>过训练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趣就会越来越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时练习</w:t>
      </w:r>
      <w:r>
        <w:rPr>
          <w:rFonts w:ascii="宋体" w:eastAsia="宋体" w:hAnsi="MS Mincho" w:cs="宋体"/>
          <w:sz w:val="28"/>
        </w:rPr>
        <w:t>等可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同座学生</w:t>
      </w:r>
      <w:r>
        <w:rPr>
          <w:rFonts w:ascii="宋体" w:eastAsia="宋体" w:hAnsi="SimSun" w:cs="宋体"/>
          <w:sz w:val="28"/>
        </w:rPr>
        <w:t>对换</w:t>
      </w:r>
      <w:r>
        <w:rPr>
          <w:rFonts w:ascii="宋体" w:eastAsia="宋体" w:hAnsi="MS Mincho" w:cs="宋体"/>
          <w:sz w:val="28"/>
        </w:rPr>
        <w:t>批改，老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担，而且使学生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不同解法作了交流。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六、利用学生的空</w:t>
      </w:r>
      <w:r>
        <w:rPr>
          <w:rFonts w:ascii="宋体" w:eastAsia="宋体" w:hAnsi="SimSun" w:cs="宋体"/>
          <w:b/>
          <w:bCs/>
          <w:sz w:val="28"/>
        </w:rPr>
        <w:t>间</w:t>
      </w:r>
      <w:r>
        <w:rPr>
          <w:rFonts w:ascii="宋体" w:eastAsia="宋体" w:hAnsi="MS Mincho" w:cs="宋体"/>
          <w:b/>
          <w:bCs/>
          <w:sz w:val="28"/>
        </w:rPr>
        <w:t>，提供表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人都有自我表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的要求，小学生更有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愿望，尤其是由于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的成功而受到老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甭</w:t>
      </w:r>
      <w:r>
        <w:rPr>
          <w:rFonts w:ascii="宋体" w:eastAsia="宋体" w:hAnsi="MS Mincho" w:cs="宋体"/>
          <w:sz w:val="28"/>
        </w:rPr>
        <w:t>提有多快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了。因此，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学生暴露自我，适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上黑板板演、上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板演和演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后，急需老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析，教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恰如其分的肯定、表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正等。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把学生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待点燃的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火炬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、待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、人生旅途中需要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加油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的跋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者，用人文精神培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学生人格完善，提高学生生命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量，在学生生命提速的同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自我生命的完善。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束了一学期</w:t>
      </w:r>
      <w:r>
        <w:rPr>
          <w:rFonts w:ascii="宋体" w:eastAsia="宋体" w:hAnsi="SimSun" w:cs="宋体"/>
          <w:sz w:val="28"/>
        </w:rPr>
        <w:t>紧紧张张</w:t>
      </w:r>
      <w:r>
        <w:rPr>
          <w:rFonts w:ascii="宋体" w:eastAsia="宋体" w:hAnsi="MS Mincho" w:cs="宋体"/>
          <w:sz w:val="28"/>
        </w:rPr>
        <w:t>的教学工作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在本学期的教学工作中，我以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堂教学的有效性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切入点，把提高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穿教育教学工作的始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。就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合本学期的教学情况，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一下本学期的教学工作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地，如何在有效的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和成功的快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效率与能力。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立足本班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，在分析教材、分析学生等因素的基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上，灵活运用有效的方法和途径，向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量。本学期，我作了一下几点</w:t>
      </w:r>
      <w:r>
        <w:rPr>
          <w:rFonts w:ascii="宋体" w:eastAsia="宋体" w:hAnsi="SimSun" w:cs="宋体"/>
          <w:sz w:val="28"/>
        </w:rPr>
        <w:t>尝试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有效的教学情景，直奔教学主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效，在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教学情景中，我力求</w:t>
      </w:r>
      <w:r>
        <w:rPr>
          <w:rFonts w:ascii="宋体" w:eastAsia="宋体" w:hAnsi="SimSun" w:cs="宋体"/>
          <w:sz w:val="28"/>
        </w:rPr>
        <w:t>创设简洁</w:t>
      </w:r>
      <w:r>
        <w:rPr>
          <w:rFonts w:ascii="宋体" w:eastAsia="宋体" w:hAnsi="MS Mincho" w:cs="宋体"/>
          <w:sz w:val="28"/>
        </w:rPr>
        <w:t>、明快的具有</w:t>
      </w:r>
      <w:r>
        <w:rPr>
          <w:rFonts w:ascii="宋体" w:eastAsia="宋体" w:hAnsi="SimSun" w:cs="宋体"/>
          <w:sz w:val="28"/>
        </w:rPr>
        <w:t>现实问题</w:t>
      </w:r>
      <w:r>
        <w:rPr>
          <w:rFonts w:ascii="宋体" w:eastAsia="宋体" w:hAnsi="MS Mincho" w:cs="宋体"/>
          <w:sz w:val="28"/>
        </w:rPr>
        <w:t>的情景，利用学生身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的生活素材引入新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，如在教学《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角和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角》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手画任意角，展示学生的作品，然后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给这</w:t>
      </w:r>
      <w:r>
        <w:rPr>
          <w:rFonts w:ascii="宋体" w:eastAsia="宋体" w:hAnsi="MS Mincho" w:cs="宋体"/>
          <w:sz w:val="28"/>
        </w:rPr>
        <w:t>些角分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明原因。学生得出一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角比直角大，一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角比直角小，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有直角。根据学生的分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直接引入</w:t>
      </w:r>
      <w:r>
        <w:rPr>
          <w:rFonts w:ascii="宋体" w:eastAsia="宋体" w:hAnsi="SimSun" w:cs="宋体"/>
          <w:sz w:val="28"/>
        </w:rPr>
        <w:t>钝</w:t>
      </w:r>
      <w:r>
        <w:rPr>
          <w:rFonts w:ascii="宋体" w:eastAsia="宋体" w:hAnsi="MS Mincho" w:cs="宋体"/>
          <w:sz w:val="28"/>
        </w:rPr>
        <w:t>角和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角的概念。又如在教学《平移和旋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，用多媒体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件出示学生熟悉的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梯、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机的螺旋</w:t>
      </w:r>
      <w:r>
        <w:rPr>
          <w:rFonts w:ascii="宋体" w:eastAsia="宋体" w:hAnsi="SimSun" w:cs="宋体"/>
          <w:sz w:val="28"/>
        </w:rPr>
        <w:t>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电风</w:t>
      </w:r>
      <w:r>
        <w:rPr>
          <w:rFonts w:ascii="宋体" w:eastAsia="宋体" w:hAnsi="MS Mincho" w:cs="宋体"/>
          <w:sz w:val="28"/>
        </w:rPr>
        <w:t>扇、推拉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椅、</w:t>
      </w:r>
      <w:r>
        <w:rPr>
          <w:rFonts w:ascii="宋体" w:eastAsia="宋体" w:hAnsi="SimSun" w:cs="宋体"/>
          <w:sz w:val="28"/>
        </w:rPr>
        <w:t>风车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，直接引出生活中平移和旋</w:t>
      </w:r>
      <w:r>
        <w:rPr>
          <w:rFonts w:ascii="宋体" w:eastAsia="宋体" w:hAnsi="SimSun" w:cs="宋体"/>
          <w:sz w:val="28"/>
        </w:rPr>
        <w:t>转现</w:t>
      </w:r>
      <w:r>
        <w:rPr>
          <w:rFonts w:ascii="宋体" w:eastAsia="宋体" w:hAnsi="MS Mincho" w:cs="宋体"/>
          <w:sz w:val="28"/>
        </w:rPr>
        <w:t>象。在教学《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以内数的大小比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情景，既激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了学生的探究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情，又在情景中学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给</w:t>
      </w:r>
      <w:r>
        <w:rPr>
          <w:rFonts w:ascii="宋体" w:eastAsia="宋体" w:hAnsi="MS Mincho" w:cs="宋体"/>
          <w:b/>
          <w:bCs/>
          <w:sz w:val="28"/>
        </w:rPr>
        <w:t>学生提供探究的支点，促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学生自主构建知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的形成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程中，既要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注学生的学</w:t>
      </w:r>
      <w:r>
        <w:rPr>
          <w:rFonts w:ascii="宋体" w:eastAsia="宋体" w:hAnsi="SimSun" w:cs="宋体"/>
          <w:sz w:val="28"/>
        </w:rPr>
        <w:t>习结</w:t>
      </w:r>
      <w:r>
        <w:rPr>
          <w:rFonts w:ascii="宋体" w:eastAsia="宋体" w:hAnsi="MS Mincho" w:cs="宋体"/>
          <w:sz w:val="28"/>
        </w:rPr>
        <w:t>果，更要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程。因此，在教学中，大家都极力提倡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学生去自主探究新知。但在短短的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学生完成自主探究新知的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就需要教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学生提供一个探究新知的支点，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学生借助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个支点完成探究新知的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程。在教学《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以内数的大小比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，出示小明春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480</w:t>
      </w:r>
      <w:r>
        <w:rPr>
          <w:rFonts w:ascii="宋体" w:eastAsia="宋体" w:hAnsi="MS Mincho" w:cs="宋体"/>
          <w:sz w:val="28"/>
        </w:rPr>
        <w:t>元，小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485</w:t>
      </w:r>
      <w:r>
        <w:rPr>
          <w:rFonts w:ascii="宋体" w:eastAsia="宋体" w:hAnsi="MS Mincho" w:cs="宋体"/>
          <w:sz w:val="28"/>
        </w:rPr>
        <w:t>元。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多，小明的</w:t>
      </w:r>
      <w:r>
        <w:rPr>
          <w:rFonts w:ascii="宋体" w:eastAsia="宋体" w:hAnsi="SimSun" w:cs="宋体"/>
          <w:sz w:val="28"/>
        </w:rPr>
        <w:t>压岁钱</w:t>
      </w:r>
      <w:r>
        <w:rPr>
          <w:rFonts w:ascii="宋体" w:eastAsia="宋体" w:hAnsi="MS Mincho" w:cs="宋体"/>
          <w:sz w:val="28"/>
        </w:rPr>
        <w:t>少，并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明原因。在学生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明原因的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程中完成了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以内数的大小比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方法的自我建构。又如在教学《以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代多的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》的教学中，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法数我校十字路口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动车辆时</w:t>
      </w:r>
      <w:r>
        <w:rPr>
          <w:rFonts w:ascii="宋体" w:eastAsia="宋体" w:hAnsi="MS Mincho" w:cs="宋体"/>
          <w:sz w:val="28"/>
        </w:rPr>
        <w:t>，学生自主构建出了</w:t>
      </w:r>
      <w:r>
        <w:rPr>
          <w:rFonts w:ascii="宋体" w:eastAsia="宋体" w:hAnsi="SimSun" w:cs="宋体"/>
          <w:sz w:val="28"/>
        </w:rPr>
        <w:t>统计车辆</w:t>
      </w:r>
      <w:r>
        <w:rPr>
          <w:rFonts w:ascii="宋体" w:eastAsia="宋体" w:hAnsi="MS Mincho" w:cs="宋体"/>
          <w:sz w:val="28"/>
        </w:rPr>
        <w:t>的方法，并在学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列例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统计图</w:t>
      </w:r>
      <w:r>
        <w:rPr>
          <w:rFonts w:ascii="宋体" w:eastAsia="宋体" w:hAnsi="MS Mincho" w:cs="宋体"/>
          <w:sz w:val="28"/>
        </w:rPr>
        <w:t>中涂出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数，在涂的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用一格代表一</w:t>
      </w:r>
      <w:r>
        <w:rPr>
          <w:rFonts w:ascii="宋体" w:eastAsia="宋体" w:hAnsi="SimSun" w:cs="宋体"/>
          <w:sz w:val="28"/>
        </w:rPr>
        <w:t>辆车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涂，在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情况下学生想到了用一个代表多</w:t>
      </w:r>
      <w:r>
        <w:rPr>
          <w:rFonts w:ascii="宋体" w:eastAsia="宋体" w:hAnsi="SimSun" w:cs="宋体"/>
          <w:sz w:val="28"/>
        </w:rPr>
        <w:t>辆车</w:t>
      </w:r>
      <w:r>
        <w:rPr>
          <w:rFonts w:ascii="宋体" w:eastAsia="宋体" w:hAnsi="MS Mincho" w:cs="宋体"/>
          <w:sz w:val="28"/>
        </w:rPr>
        <w:t>的方法。在先涂中，引</w:t>
      </w:r>
      <w:r>
        <w:rPr>
          <w:rFonts w:ascii="宋体" w:eastAsia="宋体" w:hAnsi="SimSun" w:cs="宋体"/>
          <w:sz w:val="28"/>
        </w:rPr>
        <w:t>发认</w:t>
      </w:r>
      <w:r>
        <w:rPr>
          <w:rFonts w:ascii="宋体" w:eastAsia="宋体" w:hAnsi="MS Mincho" w:cs="宋体"/>
          <w:sz w:val="28"/>
        </w:rPr>
        <w:t>知冲突，在冲突中，促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学生自主构建新知。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紧</w:t>
      </w:r>
      <w:r>
        <w:rPr>
          <w:rFonts w:ascii="宋体" w:eastAsia="宋体" w:hAnsi="MS Mincho" w:cs="宋体"/>
          <w:b/>
          <w:bCs/>
          <w:sz w:val="28"/>
        </w:rPr>
        <w:t>扣教学目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，分</w:t>
      </w:r>
      <w:r>
        <w:rPr>
          <w:rFonts w:ascii="宋体" w:eastAsia="宋体" w:hAnsi="SimSun" w:cs="宋体"/>
          <w:b/>
          <w:bCs/>
          <w:sz w:val="28"/>
        </w:rPr>
        <w:t>层设计课</w:t>
      </w:r>
      <w:r>
        <w:rPr>
          <w:rFonts w:ascii="宋体" w:eastAsia="宋体" w:hAnsi="MS Mincho" w:cs="宋体"/>
          <w:b/>
          <w:bCs/>
          <w:sz w:val="28"/>
        </w:rPr>
        <w:t>堂</w:t>
      </w:r>
      <w:r>
        <w:rPr>
          <w:rFonts w:ascii="宋体" w:eastAsia="宋体" w:hAnsi="SimSun" w:cs="宋体"/>
          <w:b/>
          <w:bCs/>
          <w:sz w:val="28"/>
        </w:rPr>
        <w:t>练习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是否达成的有效手段。因此，在</w:t>
      </w:r>
      <w:r>
        <w:rPr>
          <w:rFonts w:ascii="宋体" w:eastAsia="宋体" w:hAnsi="SimSun" w:cs="宋体"/>
          <w:sz w:val="28"/>
        </w:rPr>
        <w:t>设计课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扣教学目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，采用灵活多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形式，促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的有效达成。在教学中，我采用分</w:t>
      </w:r>
      <w:r>
        <w:rPr>
          <w:rFonts w:ascii="宋体" w:eastAsia="宋体" w:hAnsi="SimSun" w:cs="宋体"/>
          <w:sz w:val="28"/>
        </w:rPr>
        <w:t>层设计练习</w:t>
      </w:r>
      <w:r>
        <w:rPr>
          <w:rFonts w:ascii="宋体" w:eastAsia="宋体" w:hAnsi="MS Mincho" w:cs="宋体"/>
          <w:sz w:val="28"/>
        </w:rPr>
        <w:t>的方法，把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、提高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形式。基</w:t>
      </w:r>
      <w:r>
        <w:rPr>
          <w:rFonts w:ascii="宋体" w:eastAsia="宋体" w:hAnsi="SimSun" w:cs="宋体"/>
          <w:sz w:val="28"/>
        </w:rPr>
        <w:t>础题紧</w:t>
      </w:r>
      <w:r>
        <w:rPr>
          <w:rFonts w:ascii="宋体" w:eastAsia="宋体" w:hAnsi="MS Mincho" w:cs="宋体"/>
          <w:sz w:val="28"/>
        </w:rPr>
        <w:t>扣本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教学内容的基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做一做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主，力求全班学生必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会做；提高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要求学生利用本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，主要以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练习题为</w:t>
      </w:r>
      <w:r>
        <w:rPr>
          <w:rFonts w:ascii="宋体" w:eastAsia="宋体" w:hAnsi="MS Mincho" w:cs="宋体"/>
          <w:sz w:val="28"/>
        </w:rPr>
        <w:t>主，力求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的学生会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行解答；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运用所学的已有知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和新知想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的能力，主要以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练习为</w:t>
      </w:r>
      <w:r>
        <w:rPr>
          <w:rFonts w:ascii="宋体" w:eastAsia="宋体" w:hAnsi="MS Mincho" w:cs="宋体"/>
          <w:sz w:val="28"/>
        </w:rPr>
        <w:t>主，力求</w:t>
      </w:r>
      <w:r>
        <w:rPr>
          <w:rFonts w:ascii="宋体" w:eastAsia="宋体" w:cs="宋体"/>
          <w:sz w:val="28"/>
        </w:rPr>
        <w:t>85%</w:t>
      </w:r>
      <w:r>
        <w:rPr>
          <w:rFonts w:ascii="宋体" w:eastAsia="宋体" w:hAnsi="MS Mincho" w:cs="宋体"/>
          <w:sz w:val="28"/>
        </w:rPr>
        <w:t>的学生能正确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行解答。在新授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中以基</w:t>
      </w:r>
      <w:r>
        <w:rPr>
          <w:rFonts w:ascii="宋体" w:eastAsia="宋体" w:hAnsi="SimSun" w:cs="宋体"/>
          <w:sz w:val="28"/>
        </w:rPr>
        <w:t>础题</w:t>
      </w:r>
      <w:r>
        <w:rPr>
          <w:rFonts w:ascii="宋体" w:eastAsia="宋体" w:hAnsi="MS Mincho" w:cs="宋体"/>
          <w:sz w:val="28"/>
        </w:rPr>
        <w:t>和提高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行教学，在</w:t>
      </w:r>
      <w:r>
        <w:rPr>
          <w:rFonts w:ascii="宋体" w:eastAsia="宋体" w:hAnsi="SimSun" w:cs="宋体"/>
          <w:sz w:val="28"/>
        </w:rPr>
        <w:t>练习课</w:t>
      </w:r>
      <w:r>
        <w:rPr>
          <w:rFonts w:ascii="宋体" w:eastAsia="宋体" w:hAnsi="MS Mincho" w:cs="宋体"/>
          <w:sz w:val="28"/>
        </w:rPr>
        <w:t>中主要以提高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题为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做，既保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的有效达成，又提高了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堂教学的有效性。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一个学期的教育教学工作已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一学期以来，我在学校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的大力支持和直接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地完成了教育教学工作，并取得了一定的成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：期末考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，我班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文平均分</w:t>
      </w:r>
      <w:r>
        <w:rPr>
          <w:rFonts w:ascii="宋体" w:eastAsia="宋体" w:cs="宋体"/>
          <w:sz w:val="28"/>
        </w:rPr>
        <w:t>91</w:t>
      </w:r>
      <w:r>
        <w:rPr>
          <w:rFonts w:ascii="宋体" w:eastAsia="宋体" w:hAnsi="MS Mincho" w:cs="宋体"/>
          <w:sz w:val="28"/>
        </w:rPr>
        <w:t>分，及格率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cs="宋体"/>
          <w:sz w:val="28"/>
        </w:rPr>
        <w:t>90%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与写作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中取得年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第一名的好成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，校前十名我班就占了五名。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将具体工作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一、思想教育寓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文教学之中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文教学中寓思想教育于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之中。在培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程中，注重思想内容与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系，正确地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重要内容，我主要确定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以下几方面：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中国共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党的感情教育。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、良好的道德品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、陶冶情趣的美感教育。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教学中，我一方面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说话习惯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有礼貌的听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另一方面自己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要老老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地表达真情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、空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教学中，我引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过语</w:t>
      </w:r>
      <w:r>
        <w:rPr>
          <w:rFonts w:ascii="宋体" w:eastAsia="宋体" w:hAnsi="MS Mincho" w:cs="宋体"/>
          <w:sz w:val="28"/>
        </w:rPr>
        <w:t>言文字的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和体会，正确的理解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文的思想内容，受到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有的感染和教育。我在指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学生有感情的朗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表达出内心的感受。在充分理解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文内容之后，启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想和想象，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出没有的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文内容，借以抒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内心的情感。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在作文教学中，我培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表达能力的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，陶冶情操，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善。我平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留心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察学生的生活与思想，看他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哪些事物，有什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情感要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吐，然后恰当的</w:t>
      </w:r>
      <w:r>
        <w:rPr>
          <w:rFonts w:ascii="宋体" w:eastAsia="宋体" w:hAnsi="SimSun" w:cs="宋体"/>
          <w:sz w:val="28"/>
        </w:rPr>
        <w:t>设计训练题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清楚、流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的写出心中要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，充分的表达自己的思想感情。我在批改和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作中流露出来的好思想、好品德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追求更高的思想境界和道德理想。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学生在作文中表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出来的不正确的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点和不健康的情趣，我通</w:t>
      </w:r>
      <w:r>
        <w:rPr>
          <w:rFonts w:ascii="宋体" w:eastAsia="宋体" w:hAnsi="SimSun" w:cs="宋体"/>
          <w:sz w:val="28"/>
        </w:rPr>
        <w:t>过评语</w:t>
      </w:r>
      <w:r>
        <w:rPr>
          <w:rFonts w:ascii="宋体" w:eastAsia="宋体" w:hAnsi="MS Mincho" w:cs="宋体"/>
          <w:sz w:val="28"/>
        </w:rPr>
        <w:t>、当面批改等方式恰当的批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二从</w:t>
      </w:r>
      <w:r>
        <w:rPr>
          <w:rFonts w:ascii="宋体" w:eastAsia="宋体" w:hAnsi="SimSun" w:cs="宋体"/>
          <w:b/>
          <w:bCs/>
          <w:sz w:val="28"/>
        </w:rPr>
        <w:t>实际</w:t>
      </w:r>
      <w:r>
        <w:rPr>
          <w:rFonts w:ascii="宋体" w:eastAsia="宋体" w:hAnsi="MS Mincho" w:cs="宋体"/>
          <w:b/>
          <w:bCs/>
          <w:sz w:val="28"/>
        </w:rPr>
        <w:t>出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，改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教学方法，提高教学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时开发</w:t>
      </w:r>
      <w:r>
        <w:rPr>
          <w:rFonts w:ascii="宋体" w:eastAsia="宋体" w:hAnsi="MS Mincho" w:cs="宋体"/>
          <w:sz w:val="28"/>
        </w:rPr>
        <w:t>智力、培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是智力和能力的基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展智力、培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程，能使学生加深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文教学中，我重</w:t>
      </w:r>
      <w:r>
        <w:rPr>
          <w:rFonts w:ascii="宋体" w:eastAsia="宋体" w:hAnsi="SimSun" w:cs="宋体"/>
          <w:sz w:val="28"/>
        </w:rPr>
        <w:t>视发</w:t>
      </w:r>
      <w:r>
        <w:rPr>
          <w:rFonts w:ascii="宋体" w:eastAsia="宋体" w:hAnsi="MS Mincho" w:cs="宋体"/>
          <w:sz w:val="28"/>
        </w:rPr>
        <w:t>展学生的思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进语</w:t>
      </w:r>
      <w:r>
        <w:rPr>
          <w:rFonts w:ascii="宋体" w:eastAsia="宋体" w:hAnsi="MS Mincho" w:cs="宋体"/>
          <w:sz w:val="28"/>
        </w:rPr>
        <w:t>言与思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〈一〉采用启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止注入式。在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文教学中我既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作用，又充分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极性，使学生在学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程中得到生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展。我深入了解学生，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，启</w:t>
      </w:r>
      <w:r>
        <w:rPr>
          <w:rFonts w:ascii="宋体" w:eastAsia="宋体" w:hAnsi="SimSun" w:cs="宋体"/>
          <w:sz w:val="28"/>
        </w:rPr>
        <w:t>发诱导</w:t>
      </w:r>
      <w:r>
        <w:rPr>
          <w:rFonts w:ascii="宋体" w:eastAsia="宋体" w:hAnsi="MS Mincho" w:cs="宋体"/>
          <w:sz w:val="28"/>
        </w:rPr>
        <w:t>。我的提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解等都富于启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效，使学生能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把理解的知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践中运用。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内外作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是巩固知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，提高能力的手段。我精心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性，分量适当，从不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学生机械抄写，减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课业负</w:t>
      </w:r>
      <w:r>
        <w:rPr>
          <w:rFonts w:ascii="宋体" w:eastAsia="宋体" w:hAnsi="MS Mincho" w:cs="宋体"/>
          <w:sz w:val="28"/>
        </w:rPr>
        <w:t>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〈二〉重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学生的自学能力。培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自学能力，我引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言，理解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言。教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采用适合自己的方法，主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。我着重培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真思考的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，独立完成作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书报</w:t>
      </w:r>
      <w:r>
        <w:rPr>
          <w:rFonts w:ascii="宋体" w:eastAsia="宋体" w:hAnsi="MS Mincho" w:cs="宋体"/>
          <w:sz w:val="28"/>
        </w:rPr>
        <w:t>和听广播的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〈三〉作文教学中在激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趣上下功夫。新大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要求高年</w:t>
      </w:r>
      <w:r>
        <w:rPr>
          <w:rFonts w:ascii="宋体" w:eastAsia="宋体" w:hAnsi="SimSun" w:cs="宋体"/>
          <w:sz w:val="28"/>
        </w:rPr>
        <w:t>级则</w:t>
      </w:r>
      <w:r>
        <w:rPr>
          <w:rFonts w:ascii="宋体" w:eastAsia="宋体" w:hAnsi="MS Mincho" w:cs="宋体"/>
          <w:sz w:val="28"/>
        </w:rPr>
        <w:t>提出了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能写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作文和想象作文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的要求。在指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学生写作中我要求他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写熟悉的人、事、景、物，做到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，表达真情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感，不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假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写想象作文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想象和幻象，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造性。鼓励学生走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大自然，走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社会，注意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的人、事、景、物，自主</w:t>
      </w:r>
      <w:r>
        <w:rPr>
          <w:rFonts w:ascii="宋体" w:eastAsia="宋体" w:hAnsi="SimSun" w:cs="宋体"/>
          <w:sz w:val="28"/>
        </w:rPr>
        <w:t>选择兴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材来，然后根据作文内容自己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学生写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察日</w:t>
      </w:r>
      <w:r>
        <w:rPr>
          <w:rFonts w:ascii="宋体" w:eastAsia="宋体" w:hAnsi="SimSun" w:cs="宋体"/>
          <w:sz w:val="28"/>
        </w:rPr>
        <w:t>记每</w:t>
      </w:r>
      <w:r>
        <w:rPr>
          <w:rFonts w:ascii="宋体" w:eastAsia="宋体" w:hAnsi="MS Mincho" w:cs="宋体"/>
          <w:sz w:val="28"/>
        </w:rPr>
        <w:t>周不少于三篇，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。三月份在学雷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中利用双休日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学生到公园、机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、社区等做好事，然后把自己的感受写成日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。四月份利用双休日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学生当小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，写出</w:t>
      </w:r>
      <w:r>
        <w:rPr>
          <w:rFonts w:ascii="宋体" w:eastAsia="宋体" w:hAnsi="SimSun" w:cs="宋体"/>
          <w:sz w:val="28"/>
        </w:rPr>
        <w:t>记实</w:t>
      </w:r>
      <w:r>
        <w:rPr>
          <w:rFonts w:ascii="宋体" w:eastAsia="宋体" w:hAnsi="MS Mincho" w:cs="宋体"/>
          <w:sz w:val="28"/>
        </w:rPr>
        <w:t>作文。五月份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调查县</w:t>
      </w:r>
      <w:r>
        <w:rPr>
          <w:rFonts w:ascii="宋体" w:eastAsia="宋体" w:hAnsi="MS Mincho" w:cs="宋体"/>
          <w:sz w:val="28"/>
        </w:rPr>
        <w:t>城内的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境，写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学生看有趣的</w:t>
      </w:r>
      <w:r>
        <w:rPr>
          <w:rFonts w:ascii="宋体" w:eastAsia="宋体" w:hAnsi="SimSun" w:cs="宋体"/>
          <w:sz w:val="28"/>
        </w:rPr>
        <w:t>电视节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面写下来，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学生参加儿童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的征文比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寓作文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作文</w:t>
      </w:r>
      <w:r>
        <w:rPr>
          <w:rFonts w:ascii="宋体" w:eastAsia="宋体" w:hAnsi="SimSun" w:cs="宋体"/>
          <w:sz w:val="28"/>
        </w:rPr>
        <w:t>训练领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学生写作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〈四〉改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作文的批改与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。我在批改学生的作文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，采用少改多就，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尊重学生的意愿，肯定学生的滴点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。孩子是需要鼓励的。作文写好后，我指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，要一</w:t>
      </w:r>
      <w:r>
        <w:rPr>
          <w:rFonts w:ascii="宋体" w:eastAsia="宋体" w:hAnsi="SimSun" w:cs="宋体"/>
          <w:sz w:val="28"/>
        </w:rPr>
        <w:t>边读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改。哪儿</w:t>
      </w:r>
      <w:r>
        <w:rPr>
          <w:rFonts w:ascii="宋体" w:eastAsia="宋体" w:hAnsi="SimSun" w:cs="宋体"/>
          <w:sz w:val="28"/>
        </w:rPr>
        <w:t>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字了，哪儿多字了，哪个字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了，哪个句子有毛病，一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上口朗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就能立刻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内同学相互修改。作文</w:t>
      </w:r>
      <w:r>
        <w:rPr>
          <w:rFonts w:ascii="宋体" w:eastAsia="宋体" w:hAnsi="SimSun" w:cs="宋体"/>
          <w:sz w:val="28"/>
        </w:rPr>
        <w:t>讲评废</w:t>
      </w:r>
      <w:r>
        <w:rPr>
          <w:rFonts w:ascii="宋体" w:eastAsia="宋体" w:hAnsi="MS Mincho" w:cs="宋体"/>
          <w:sz w:val="28"/>
        </w:rPr>
        <w:t>止了往日的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一言堂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全班同学都来参加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几篇典型的作文，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学生自己当众来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，我相机插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批改。好的地方就表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病的地方就随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指出，引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修改的方法，意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不一致可以争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这样评</w:t>
      </w:r>
      <w:r>
        <w:rPr>
          <w:rFonts w:ascii="宋体" w:eastAsia="宋体" w:hAnsi="MS Mincho" w:cs="宋体"/>
          <w:sz w:val="28"/>
        </w:rPr>
        <w:t>改，可以集思广益，更好的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教学民主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你追我赶，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走下高高的神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，由居高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下的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威者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的伙伴、学生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者。我努力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造民主、平等、互助、合作的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系，在与学生交往互助、合作交流中与学生心灵碰撞、情感交融中健全学生人格，完善学生个性，促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展。以上是我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一学期教育教学工作的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总结汇报</w:t>
      </w:r>
      <w:r>
        <w:rPr>
          <w:rFonts w:ascii="宋体" w:eastAsia="宋体" w:hAnsi="MS Mincho" w:cs="宋体"/>
          <w:sz w:val="28"/>
        </w:rPr>
        <w:t>，我也深知我的教育教学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迎各位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我的教育教学工作提出批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了孩子的未来我将更加努力耕耘。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一年，在学校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以一名人民教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新教育方</w:t>
      </w:r>
      <w:r>
        <w:rPr>
          <w:rFonts w:ascii="宋体" w:eastAsia="宋体" w:hAnsi="SimSun" w:cs="宋体"/>
          <w:sz w:val="28"/>
        </w:rPr>
        <w:t>针为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，以教好学生，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束了本学期工作。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使今后更好地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将本人在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一年来的思想工作表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一年来，我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持学思想、</w:t>
      </w:r>
      <w:r>
        <w:rPr>
          <w:rFonts w:ascii="宋体" w:eastAsia="宋体" w:hAnsi="SimSun" w:cs="宋体"/>
          <w:sz w:val="28"/>
        </w:rPr>
        <w:t>邓</w:t>
      </w:r>
      <w:r>
        <w:rPr>
          <w:rFonts w:ascii="宋体" w:eastAsia="宋体" w:hAnsi="MS Mincho" w:cs="宋体"/>
          <w:sz w:val="28"/>
        </w:rPr>
        <w:t>小平理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、践行十九大精神，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事政治的学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和新</w:t>
      </w:r>
      <w:r>
        <w:rPr>
          <w:rFonts w:ascii="宋体" w:eastAsia="宋体" w:hAnsi="SimSun" w:cs="宋体"/>
          <w:sz w:val="28"/>
        </w:rPr>
        <w:t>闻报纸</w:t>
      </w:r>
      <w:r>
        <w:rPr>
          <w:rFonts w:ascii="宋体" w:eastAsia="宋体" w:hAnsi="MS Mincho" w:cs="宋体"/>
          <w:sz w:val="28"/>
        </w:rPr>
        <w:t>的收看，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https://d.book118.com/768070040023006032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8070040023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小学语文二年级下册期末总结(14篇)</dc:title>
  <dc:subject>总结是指社会团体、企业单位和个人在自身的某一时期、某一项目或某些工作告一段落或者全部完成后进行回顾检查、分析评价，从而肯定成绩，得到经验，找出差距，得出教训和一些规律性认识的一种书面材料，它在我们的学</dc:subject>
  <cp:keywords>小学语文二年级下册期末总结</cp:keywords>
  <cp:revision>0</cp:revision>
</cp:coreProperties>
</file>