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】</w:t>
      </w:r>
      <w:r>
        <w:rPr>
          <w:rFonts w:ascii="宋体" w:eastAsia="黑体" w:hAnsi="SimSun" w:cs="宋体"/>
          <w:b/>
          <w:sz w:val="40"/>
        </w:rPr>
        <w:t>优</w:t>
      </w:r>
      <w:r>
        <w:rPr>
          <w:rFonts w:ascii="宋体" w:eastAsia="黑体" w:hAnsi="MS Mincho" w:cs="宋体"/>
          <w:b/>
          <w:sz w:val="40"/>
        </w:rPr>
        <w:t>秀班主任个人工作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面材料，它能帮我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构，突出重点，突破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点，因此好好准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写才不会千篇一律呢？下面是小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秀班主任个人工作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年知行中国初中班主任教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训项</w:t>
      </w:r>
      <w:r>
        <w:rPr>
          <w:rFonts w:ascii="宋体" w:eastAsia="宋体" w:hAnsi="MS Mincho" w:cs="宋体"/>
          <w:sz w:val="28"/>
        </w:rPr>
        <w:t>目即将接近尾声，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是一次高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格、高水平、高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量的国家整体教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，从思想意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都得到了一次非常大的提升，解决了很多我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在工作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中所碰到的困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和疑惑，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于以后的工作也指明了方向。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训过</w:t>
      </w:r>
      <w:r>
        <w:rPr>
          <w:rFonts w:ascii="宋体" w:eastAsia="宋体" w:hAnsi="MS Mincho" w:cs="宋体"/>
          <w:sz w:val="28"/>
        </w:rPr>
        <w:t>程中，我深入学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了班主任培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的六个方面内容，主要包括班主任工作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、未成年人思想道德教育、学生心理健康教育和学校安全工作。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个方面又从不同的角度深入地了解，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我更加明白了培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的重要性。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次的知行中国班主任培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，听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家用心理学的眼光解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中常</w:t>
      </w:r>
      <w:r>
        <w:rPr>
          <w:rFonts w:ascii="宋体" w:eastAsia="宋体" w:hAnsi="SimSun" w:cs="宋体"/>
          <w:sz w:val="28"/>
        </w:rPr>
        <w:t>见问题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自己的做法有了全新的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我改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了自己的工作方法，在班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管理中加入了很多新的方法，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我从改革中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到了甜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，得到了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极性得到提高。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以下是我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的的反思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，供大家参考。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心学生，用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心建立班集体的凝聚力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大家都是班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的小主人，班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大小事靠大家。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大家真正的融入班集体，使班集体的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誉与个人的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一起来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要想做到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点不容易，首先就需要老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得到学生的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可，得到学生的尊敬。平等的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位学生，不偏袒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生、不漠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差生，在管理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生差生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待，尤其是差生，要学会用放大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予鼓励</w:t>
      </w:r>
      <w:r>
        <w:rPr>
          <w:rFonts w:ascii="宋体" w:eastAsia="宋体" w:hAnsi="SimSun" w:cs="宋体"/>
          <w:sz w:val="28"/>
        </w:rPr>
        <w:t>赞扬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找回自信。平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需要多走近他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，融入他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的所思所想，所作所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，信任他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的所需，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造一个民主和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，用自己的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班集体的凝聚力。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二、我的班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我做主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真正的做到班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大小事靠大家，改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以往由学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的高低来任命班干部。通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学生自荐，然后民主投票，最后上台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演的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法来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出大家心目中的班干部，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民主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措激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了班干部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任感，工作起来特</w:t>
      </w:r>
      <w:r>
        <w:rPr>
          <w:rFonts w:ascii="宋体" w:eastAsia="宋体" w:hAnsi="SimSun" w:cs="宋体"/>
          <w:sz w:val="28"/>
        </w:rPr>
        <w:t>别卖</w:t>
      </w:r>
      <w:r>
        <w:rPr>
          <w:rFonts w:ascii="宋体" w:eastAsia="宋体" w:hAnsi="MS Mincho" w:cs="宋体"/>
          <w:sz w:val="28"/>
        </w:rPr>
        <w:t>力，而且工作也得到所有同学的支持和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可，另一方面也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立了班干部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格了，整个班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也和学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也得到了明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三、心性的培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我更加的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到耐心的重要性，改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了以往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学生命令式的教育方式，也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到学生就像我的朋友，也需要我用心去培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的感情，用心去理解他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的想法，由以前的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俯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们变为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cs="宋体"/>
          <w:sz w:val="28"/>
        </w:rPr>
        <w:t>”!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班主任的工作任重而道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次得到了一些提升，但需要努力的地方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很多很多，而且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心性的培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也需要持之以恒才能真正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我所用。在以后的班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要争取在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践中更好的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拓眼界，提高思想，使我的班主任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水平越来越高。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一个学期的工作在忙碌中悄然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束，回首已逝的日子，收</w:t>
      </w:r>
      <w:r>
        <w:rPr>
          <w:rFonts w:ascii="宋体" w:eastAsia="宋体" w:hAnsi="SimSun" w:cs="宋体"/>
          <w:sz w:val="28"/>
        </w:rPr>
        <w:t>获颇</w:t>
      </w:r>
      <w:r>
        <w:rPr>
          <w:rFonts w:ascii="宋体" w:eastAsia="宋体" w:hAnsi="MS Mincho" w:cs="宋体"/>
          <w:sz w:val="28"/>
        </w:rPr>
        <w:t>多，感想也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一：用丰富的知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武装自己的</w:t>
      </w:r>
      <w:r>
        <w:rPr>
          <w:rFonts w:ascii="宋体" w:eastAsia="宋体" w:hAnsi="SimSun" w:cs="宋体"/>
          <w:b/>
          <w:bCs/>
          <w:sz w:val="28"/>
        </w:rPr>
        <w:t>头脑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在日常工作中，我深知学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的重要性，善于学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，才会有新的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。利用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，广泛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教育方面的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籍，从中汲取教育精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。《卡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威特的教育》、《陶行知名篇欣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》、《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秀是教出来的》等教育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籍，使我受益匪浅，《班主任之友》、《小学教学》等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我的教学注入了新的活力。在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二：用正确的育人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教育孩子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以前，我</w:t>
      </w:r>
      <w:r>
        <w:rPr>
          <w:rFonts w:ascii="宋体" w:eastAsia="宋体" w:hAnsi="SimSun" w:cs="宋体"/>
          <w:sz w:val="28"/>
        </w:rPr>
        <w:t>总为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娇</w:t>
      </w:r>
      <w:r>
        <w:rPr>
          <w:rFonts w:ascii="宋体" w:eastAsia="宋体" w:hAnsi="MS Mincho" w:cs="宋体"/>
          <w:sz w:val="28"/>
        </w:rPr>
        <w:t>气、霸气而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疼，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任心而苦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。后来我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孩子的天性是善良的，他</w:t>
      </w:r>
      <w:r>
        <w:rPr>
          <w:rFonts w:ascii="宋体" w:eastAsia="宋体" w:hAnsi="SimSun" w:cs="宋体"/>
          <w:sz w:val="28"/>
        </w:rPr>
        <w:t>们责</w:t>
      </w:r>
      <w:r>
        <w:rPr>
          <w:rFonts w:ascii="宋体" w:eastAsia="宋体" w:hAnsi="MS Mincho" w:cs="宋体"/>
          <w:sz w:val="28"/>
        </w:rPr>
        <w:t>任心的表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提供机会，况且我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程中很少告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做是一个有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任心的孩子。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孩子的一切事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，大包大</w:t>
      </w:r>
      <w:r>
        <w:rPr>
          <w:rFonts w:ascii="宋体" w:eastAsia="宋体" w:hAnsi="SimSun" w:cs="宋体"/>
          <w:sz w:val="28"/>
        </w:rPr>
        <w:t>揽</w:t>
      </w:r>
      <w:r>
        <w:rPr>
          <w:rFonts w:ascii="宋体" w:eastAsia="宋体" w:hAnsi="MS Mincho" w:cs="宋体"/>
          <w:sz w:val="28"/>
        </w:rPr>
        <w:t>。孩子衣来伸手，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口，根本不知道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。于是，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、品德与生活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学生意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孩子明白自己是小学生，必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遵守学校的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用小学生的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准要求自己，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懂礼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，懂</w:t>
      </w:r>
      <w:r>
        <w:rPr>
          <w:rFonts w:ascii="宋体" w:eastAsia="宋体" w:hAnsi="SimSun" w:cs="宋体"/>
          <w:sz w:val="28"/>
        </w:rPr>
        <w:t>谦让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任何人没有理由不遵守，因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都是小学生。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时时说</w:t>
      </w:r>
      <w:r>
        <w:rPr>
          <w:rFonts w:ascii="宋体" w:eastAsia="宋体" w:hAnsi="MS Mincho" w:cs="宋体"/>
          <w:sz w:val="28"/>
        </w:rPr>
        <w:t>，事事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小学生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识渐渐渗</w:t>
      </w:r>
      <w:r>
        <w:rPr>
          <w:rFonts w:ascii="宋体" w:eastAsia="宋体" w:hAnsi="MS Mincho" w:cs="宋体"/>
          <w:sz w:val="28"/>
        </w:rPr>
        <w:t>透在孩子的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海中。于是，当孩子有</w:t>
      </w:r>
      <w:r>
        <w:rPr>
          <w:rFonts w:ascii="宋体" w:eastAsia="宋体" w:hAnsi="SimSun" w:cs="宋体"/>
          <w:sz w:val="28"/>
        </w:rPr>
        <w:t>错误时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上就有人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正，当孩子需要帮助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有一双小手伸出来，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合格的小学生</w:t>
      </w:r>
      <w:r>
        <w:rPr>
          <w:rFonts w:ascii="宋体" w:eastAsia="宋体" w:hAnsi="SimSun" w:cs="宋体"/>
          <w:sz w:val="28"/>
        </w:rPr>
        <w:t>应该这么</w:t>
      </w:r>
      <w:r>
        <w:rPr>
          <w:rFonts w:ascii="宋体" w:eastAsia="宋体" w:hAnsi="MS Mincho" w:cs="宋体"/>
          <w:sz w:val="28"/>
        </w:rPr>
        <w:t>做，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队员应该这么</w:t>
      </w:r>
      <w:r>
        <w:rPr>
          <w:rFonts w:ascii="宋体" w:eastAsia="宋体" w:hAnsi="MS Mincho" w:cs="宋体"/>
          <w:sz w:val="28"/>
        </w:rPr>
        <w:t>做，不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当我听到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童稚的</w:t>
      </w:r>
      <w:r>
        <w:rPr>
          <w:rFonts w:ascii="宋体" w:eastAsia="宋体" w:hAnsi="SimSun" w:cs="宋体"/>
          <w:sz w:val="28"/>
        </w:rPr>
        <w:t>话语时</w:t>
      </w:r>
      <w:r>
        <w:rPr>
          <w:rFonts w:ascii="宋体" w:eastAsia="宋体" w:hAnsi="MS Mincho" w:cs="宋体"/>
          <w:sz w:val="28"/>
        </w:rPr>
        <w:t>，内心全是欣慰。有人把教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，有人把教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比作</w:t>
      </w:r>
      <w:r>
        <w:rPr>
          <w:rFonts w:ascii="宋体" w:eastAsia="宋体" w:hAnsi="SimSun" w:cs="宋体"/>
          <w:sz w:val="28"/>
        </w:rPr>
        <w:t>伞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为伞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孩子遮</w:t>
      </w:r>
      <w:r>
        <w:rPr>
          <w:rFonts w:ascii="宋体" w:eastAsia="宋体" w:hAnsi="SimSun" w:cs="宋体"/>
          <w:sz w:val="28"/>
        </w:rPr>
        <w:t>风挡</w:t>
      </w:r>
      <w:r>
        <w:rPr>
          <w:rFonts w:ascii="宋体" w:eastAsia="宋体" w:hAnsi="MS Mincho" w:cs="宋体"/>
          <w:sz w:val="28"/>
        </w:rPr>
        <w:t>雨。而我更愿作一根拐杖，在孩子人生的路上，陪他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走一程。我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相互依偎却又相互独立，彼此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有彼此尊重，我愿意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三：用真心</w:t>
      </w:r>
      <w:r>
        <w:rPr>
          <w:rFonts w:ascii="宋体" w:eastAsia="宋体" w:hAnsi="SimSun" w:cs="宋体"/>
          <w:b/>
          <w:bCs/>
          <w:sz w:val="28"/>
        </w:rPr>
        <w:t>关爱</w:t>
      </w:r>
      <w:r>
        <w:rPr>
          <w:rFonts w:ascii="宋体" w:eastAsia="宋体" w:hAnsi="MS Mincho" w:cs="宋体"/>
          <w:b/>
          <w:bCs/>
          <w:sz w:val="28"/>
        </w:rPr>
        <w:t>孩子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一个孩子都是一个独一无二的个体，他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有自己的思想，有自己的行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方式。他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的相貌不同，个性不一，但有一点是相同的，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望听到喝彩，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望得到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去引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，用心去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浩雨同学是一个性格内向的孩子，想表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又没有勇气，一次跳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了他，他笑了，自信了。由此我想到了支撑新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程改革的一个重要理念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多元智能理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。按照多元智能理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里是不存在差生的，只存在具有不同智能的孩子，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个孩子身上都有自己智能上的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，也都有自己的弱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任是从孩子的</w:t>
      </w:r>
      <w:r>
        <w:rPr>
          <w:rFonts w:ascii="宋体" w:eastAsia="宋体" w:hAnsi="SimSun" w:cs="宋体"/>
          <w:sz w:val="28"/>
        </w:rPr>
        <w:t>强项</w:t>
      </w:r>
      <w:r>
        <w:rPr>
          <w:rFonts w:ascii="宋体" w:eastAsia="宋体" w:hAnsi="MS Mincho" w:cs="宋体"/>
          <w:sz w:val="28"/>
        </w:rPr>
        <w:t>智能引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孩子，令孩子有成就感，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孩子达到自我悦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、自我肯定、自我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于孩子的弱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们应给</w:t>
      </w:r>
      <w:r>
        <w:rPr>
          <w:rFonts w:ascii="宋体" w:eastAsia="宋体" w:hAnsi="MS Mincho" w:cs="宋体"/>
          <w:sz w:val="28"/>
        </w:rPr>
        <w:t>与理解和帮助，同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所有的孩子都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自信，不嘲笑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人，相互帮助，真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相待。</w:t>
      </w:r>
      <w:r>
        <w:rPr>
          <w:rFonts w:ascii="宋体" w:eastAsia="宋体" w:cs="宋体"/>
          <w:sz w:val="28"/>
        </w:rPr>
        <w:t xml:space="preserve"> 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尊重差异，正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差异，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到人的智能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展是不平衡的，我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一个孩子都是最棒的。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四：用一</w:t>
      </w:r>
      <w:r>
        <w:rPr>
          <w:rFonts w:ascii="宋体" w:eastAsia="宋体" w:hAnsi="SimSun" w:cs="宋体"/>
          <w:b/>
          <w:bCs/>
          <w:sz w:val="28"/>
        </w:rPr>
        <w:t>颗</w:t>
      </w:r>
      <w:r>
        <w:rPr>
          <w:rFonts w:ascii="宋体" w:eastAsia="宋体" w:hAnsi="MS Mincho" w:cs="宋体"/>
          <w:b/>
          <w:bCs/>
          <w:sz w:val="28"/>
        </w:rPr>
        <w:t>童心走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孩子的生活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李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西老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好：教育者是否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童心，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重要保持一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童心，善于在某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上把自己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成一个儿童，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者最基本的的素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之一，也是教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情感的心理基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，童心是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之源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月的流失，我不可避免地在年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上与孩子拉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了距离，但我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努力使自己与孩子的思想情感保持和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一致，用孩子的眼睛去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察，用孩子的耳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听，用孩子的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去探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，用孩子的情感去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。把自己当成孩子的的朋友，感受她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。在一次又一次的嬉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中感受着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羊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的幸福。《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明略》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教育教学方面：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一：善于合作，共同</w:t>
      </w:r>
      <w:r>
        <w:rPr>
          <w:rFonts w:ascii="宋体" w:eastAsia="宋体" w:hAnsi="SimSun" w:cs="宋体"/>
          <w:b/>
          <w:bCs/>
          <w:sz w:val="28"/>
        </w:rPr>
        <w:t>进步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册教材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然已</w:t>
      </w:r>
      <w:r>
        <w:rPr>
          <w:rFonts w:ascii="宋体" w:eastAsia="宋体" w:hAnsi="SimSun" w:cs="宋体"/>
          <w:sz w:val="28"/>
        </w:rPr>
        <w:t>经较</w:t>
      </w:r>
      <w:r>
        <w:rPr>
          <w:rFonts w:ascii="宋体" w:eastAsia="宋体" w:hAnsi="MS Mincho" w:cs="宋体"/>
          <w:sz w:val="28"/>
        </w:rPr>
        <w:t>教了好几遍了，但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，我仍然会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行分析，挖掘其中的知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要点。和本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最佳方案，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自己的想法及授</w:t>
      </w:r>
      <w:r>
        <w:rPr>
          <w:rFonts w:ascii="宋体" w:eastAsia="宋体" w:hAnsi="SimSun" w:cs="宋体"/>
          <w:sz w:val="28"/>
        </w:rPr>
        <w:t>课过</w:t>
      </w:r>
      <w:r>
        <w:rPr>
          <w:rFonts w:ascii="宋体" w:eastAsia="宋体" w:hAnsi="MS Mincho" w:cs="宋体"/>
          <w:sz w:val="28"/>
        </w:rPr>
        <w:t>程中的收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新及困惑，共同商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每节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每单</w:t>
      </w:r>
      <w:r>
        <w:rPr>
          <w:rFonts w:ascii="宋体" w:eastAsia="宋体" w:hAnsi="MS Mincho" w:cs="宋体"/>
          <w:sz w:val="28"/>
        </w:rPr>
        <w:t>元的重点、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求解决的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法，并根据各自不同的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格，加以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新。一个学期下来，我</w:t>
      </w:r>
      <w:r>
        <w:rPr>
          <w:rFonts w:ascii="宋体" w:eastAsia="宋体" w:hAnsi="SimSun" w:cs="宋体"/>
          <w:sz w:val="28"/>
        </w:rPr>
        <w:t>们组每</w:t>
      </w:r>
      <w:r>
        <w:rPr>
          <w:rFonts w:ascii="宋体" w:eastAsia="宋体" w:hAnsi="MS Mincho" w:cs="宋体"/>
          <w:sz w:val="28"/>
        </w:rPr>
        <w:t>个人都收</w:t>
      </w:r>
      <w:r>
        <w:rPr>
          <w:rFonts w:ascii="宋体" w:eastAsia="宋体" w:hAnsi="SimSun" w:cs="宋体"/>
          <w:sz w:val="28"/>
        </w:rPr>
        <w:t>获颇</w:t>
      </w:r>
      <w:r>
        <w:rPr>
          <w:rFonts w:ascii="宋体" w:eastAsia="宋体" w:hAnsi="MS Mincho" w:cs="宋体"/>
          <w:sz w:val="28"/>
        </w:rPr>
        <w:t>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二：小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着手，注意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在本学期的教学活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我印象最深、最成功的当属</w:t>
      </w:r>
      <w:r>
        <w:rPr>
          <w:rFonts w:ascii="宋体" w:eastAsia="宋体" w:hAnsi="SimSun" w:cs="宋体"/>
          <w:sz w:val="28"/>
        </w:rPr>
        <w:t>读书课</w:t>
      </w:r>
      <w:r>
        <w:rPr>
          <w:rFonts w:ascii="宋体" w:eastAsia="宋体" w:hAnsi="MS Mincho" w:cs="宋体"/>
          <w:sz w:val="28"/>
        </w:rPr>
        <w:t>和古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惠是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而易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的，孩子在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背的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字能力有了很大提高。最重要的是孩子的理解能力、运用能力、表达能力都有了提高，他</w:t>
      </w:r>
      <w:r>
        <w:rPr>
          <w:rFonts w:ascii="宋体" w:eastAsia="宋体" w:hAnsi="SimSun" w:cs="宋体"/>
          <w:sz w:val="28"/>
        </w:rPr>
        <w:t>们对语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空前高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每读</w:t>
      </w:r>
      <w:r>
        <w:rPr>
          <w:rFonts w:ascii="宋体" w:eastAsia="宋体" w:hAnsi="MS Mincho" w:cs="宋体"/>
          <w:sz w:val="28"/>
        </w:rPr>
        <w:t>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最想知道的是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中描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的意境，写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人的故事，趣事，并运用到自己的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言中。郊游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会情不自禁的吟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黄四娘家花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蹊，千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朵压</w:t>
      </w:r>
      <w:r>
        <w:rPr>
          <w:rFonts w:ascii="宋体" w:eastAsia="宋体" w:hAnsi="MS Mincho" w:cs="宋体"/>
          <w:sz w:val="28"/>
        </w:rPr>
        <w:t>枝低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看到了花</w:t>
      </w:r>
      <w:r>
        <w:rPr>
          <w:rFonts w:ascii="宋体" w:eastAsia="宋体" w:hAnsi="SimSun" w:cs="宋体"/>
          <w:sz w:val="28"/>
        </w:rPr>
        <w:t>团锦</w:t>
      </w:r>
      <w:r>
        <w:rPr>
          <w:rFonts w:ascii="宋体" w:eastAsia="宋体" w:hAnsi="MS Mincho" w:cs="宋体"/>
          <w:sz w:val="28"/>
        </w:rPr>
        <w:t>簇的花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曳的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筝是孩子想起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儿童散学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来早，忙趁</w:t>
      </w:r>
      <w:r>
        <w:rPr>
          <w:rFonts w:ascii="宋体" w:eastAsia="宋体" w:hAnsi="SimSun" w:cs="宋体"/>
          <w:sz w:val="28"/>
        </w:rPr>
        <w:t>东风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纸鸢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悄悄地走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孩子心中的。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三：走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生活，体</w:t>
      </w:r>
      <w:r>
        <w:rPr>
          <w:rFonts w:ascii="宋体" w:eastAsia="宋体" w:hAnsi="SimSun" w:cs="宋体"/>
          <w:b/>
          <w:bCs/>
          <w:sz w:val="28"/>
        </w:rPr>
        <w:t>验语</w:t>
      </w:r>
      <w:r>
        <w:rPr>
          <w:rFonts w:ascii="宋体" w:eastAsia="宋体" w:hAnsi="MS Mincho" w:cs="宋体"/>
          <w:b/>
          <w:bCs/>
          <w:sz w:val="28"/>
        </w:rPr>
        <w:t>文的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的春天到了，孩子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的熟悉的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声又在耳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响起，他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，可当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沉默了。于是一个大胆的想法从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海里跳了出来：走出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本，走出校园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自然。于是孩子从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芽的小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，干枯的草堆里的嫩芽上明白了什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复苏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。午后，和着暖暖的春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，我和孩子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走在郊游的路上，路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的庄稼吸引了孩子的目光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，禾苗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油油的！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看着孩子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惊奇的目光，我知道我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事物的方法，把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与生活融合起来，</w:t>
      </w:r>
      <w:r>
        <w:rPr>
          <w:rFonts w:ascii="宋体" w:eastAsia="宋体" w:hAnsi="SimSun" w:cs="宋体"/>
          <w:sz w:val="28"/>
        </w:rPr>
        <w:t>让语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和社会接壤，成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文。所以在平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中，我注意培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文能力，教孩子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孩子尽情表达心声。而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的写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也成了我和孩子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心的工具，无声的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文真好。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四：工作中的不足及努力方向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不抛弃、不放弃，一个学期的工作，我特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差工作的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一个孩子掉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学困生尤其照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也使部分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生吃不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致本班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秀、特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人数上不去。在今后的工作中，尤其要注意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一点，多学</w:t>
      </w:r>
      <w:r>
        <w:rPr>
          <w:rFonts w:ascii="宋体" w:eastAsia="宋体" w:hAnsi="SimSun" w:cs="宋体"/>
          <w:sz w:val="28"/>
        </w:rPr>
        <w:t>习别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秀做法，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合自己的特点，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一个孩子都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秀、特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的行列。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我不是名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，但我想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我的孩子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一个孩子在我的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下，都能健康、快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一年的高三班主任工作，从最初的</w:t>
      </w:r>
      <w:r>
        <w:rPr>
          <w:rFonts w:ascii="宋体" w:eastAsia="宋体" w:hAnsi="SimSun" w:cs="宋体"/>
          <w:sz w:val="28"/>
        </w:rPr>
        <w:t>战战</w:t>
      </w:r>
      <w:r>
        <w:rPr>
          <w:rFonts w:ascii="宋体" w:eastAsia="宋体" w:hAnsi="MS Mincho" w:cs="宋体"/>
          <w:sz w:val="28"/>
        </w:rPr>
        <w:t>兢兢、如履薄冰到逐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的把握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立自信，整个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真有些不堪回首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摸索的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程似乎一直是那</w:t>
      </w:r>
      <w:r>
        <w:rPr>
          <w:rFonts w:ascii="宋体" w:eastAsia="宋体" w:hAnsi="SimSun" w:cs="宋体"/>
          <w:sz w:val="28"/>
        </w:rPr>
        <w:t>么艰难</w:t>
      </w:r>
      <w:r>
        <w:rPr>
          <w:rFonts w:ascii="宋体" w:eastAsia="宋体" w:hAnsi="MS Mincho" w:cs="宋体"/>
          <w:sz w:val="28"/>
        </w:rPr>
        <w:t>。但是在感</w:t>
      </w:r>
      <w:r>
        <w:rPr>
          <w:rFonts w:ascii="宋体" w:eastAsia="宋体" w:hAnsi="SimSun" w:cs="宋体"/>
          <w:sz w:val="28"/>
        </w:rPr>
        <w:t>叹艰</w:t>
      </w:r>
      <w:r>
        <w:rPr>
          <w:rFonts w:ascii="宋体" w:eastAsia="宋体" w:hAnsi="MS Mincho" w:cs="宋体"/>
          <w:sz w:val="28"/>
        </w:rPr>
        <w:t>辛的同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，自己的收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更多。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教育无小事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，今年是有了深刻体会。作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，第一次担任高三班主任，无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自己抱有一定的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疑和不信任，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者也多</w:t>
      </w:r>
      <w:r>
        <w:rPr>
          <w:rFonts w:ascii="宋体" w:eastAsia="宋体" w:hAnsi="SimSun" w:cs="宋体"/>
          <w:sz w:val="28"/>
        </w:rPr>
        <w:t>为观</w:t>
      </w:r>
      <w:r>
        <w:rPr>
          <w:rFonts w:ascii="宋体" w:eastAsia="宋体" w:hAnsi="MS Mincho" w:cs="宋体"/>
          <w:sz w:val="28"/>
        </w:rPr>
        <w:t>望状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细节显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重要。日常的点滴工作稍有不慎，也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就会造成不可挽回的后果；但反之，通</w:t>
      </w:r>
      <w:r>
        <w:rPr>
          <w:rFonts w:ascii="宋体" w:eastAsia="宋体" w:hAnsi="SimSun" w:cs="宋体"/>
          <w:sz w:val="28"/>
        </w:rPr>
        <w:t>过细节</w:t>
      </w:r>
      <w:r>
        <w:rPr>
          <w:rFonts w:ascii="宋体" w:eastAsia="宋体" w:hAnsi="MS Mincho" w:cs="宋体"/>
          <w:sz w:val="28"/>
        </w:rPr>
        <w:t>入手，加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家校交流、沟通，能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的信任度。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了能更好地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系，我就将自己的日常工作安排与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系方式，以《告家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》的方式告之家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。一方面，家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的日常工作有所了解，改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以往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是十分清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的工作，是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位思考方式；另一在此，我要特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公司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和各位同仁在工作和生活中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予我的支持和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我工作的肯定和鼓舞，我真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的表示感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！方面，在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程中不至于扑空，能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有效的</w:t>
      </w:r>
      <w:r>
        <w:rPr>
          <w:rFonts w:ascii="宋体" w:eastAsia="宋体" w:hAnsi="SimSun" w:cs="宋体"/>
          <w:sz w:val="28"/>
        </w:rPr>
        <w:t>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系。而在整个教学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地与各个学生家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以各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做到百分百的家校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系率，以敬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的信任。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注学生的心理需求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高三学生亦是尤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然学校有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的心理老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，但是班主任更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学生的心理保健医生。因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班主任本身有着得天独厚的有利条件，从交往的距离感来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要小，也更能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得学生的心理共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高三的学</w:t>
      </w:r>
      <w:r>
        <w:rPr>
          <w:rFonts w:ascii="宋体" w:eastAsia="宋体" w:hAnsi="SimSun" w:cs="宋体"/>
          <w:sz w:val="28"/>
        </w:rPr>
        <w:t>业压</w:t>
      </w:r>
      <w:r>
        <w:rPr>
          <w:rFonts w:ascii="宋体" w:eastAsia="宋体" w:hAnsi="MS Mincho" w:cs="宋体"/>
          <w:sz w:val="28"/>
        </w:rPr>
        <w:t>力很大，减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一直是我最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注的，当然教育需无痕，有意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但不能很刻意。一定的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能起到减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的作用，所</w:t>
      </w:r>
      <w:r>
        <w:rPr>
          <w:rFonts w:ascii="宋体" w:eastAsia="宋体" w:hAnsi="SimSun" w:cs="宋体"/>
          <w:sz w:val="28"/>
        </w:rPr>
        <w:t>谓张驰</w:t>
      </w:r>
      <w:r>
        <w:rPr>
          <w:rFonts w:ascii="宋体" w:eastAsia="宋体" w:hAnsi="MS Mincho" w:cs="宋体"/>
          <w:sz w:val="28"/>
        </w:rPr>
        <w:t>有道的道理即在于此。一方面，通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的争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角粘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一些减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的方法；平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班会注重以各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一个施展自我才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，更能使得在高三有限的学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中加快熟悉度、增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凝聚力。在高三的各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中，能留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同学最多回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的恐怕是第二学期去新城区公园的踏春、放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筝了，在最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候小小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放一下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学生的再次冲刺是有利的。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考前的心理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也是相当重要的。高考前，我将同学可能在高考三天遇到的突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事件做了提醒，更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的是遇到后心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意的安排在高考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起到了一定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极作用。不少同学在遇到我考前提及的状况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种处</w:t>
      </w:r>
      <w:r>
        <w:rPr>
          <w:rFonts w:ascii="宋体" w:eastAsia="宋体" w:hAnsi="MS Mincho" w:cs="宋体"/>
          <w:sz w:val="28"/>
        </w:rPr>
        <w:t>乱不惊的成熟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我感到教育的成就感。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再者，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整自身情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，保持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于一个高三班主任是非常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的。第一次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：高考很残酷，但不希望自己成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摧残他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刽</w:t>
      </w:r>
      <w:r>
        <w:rPr>
          <w:rFonts w:ascii="宋体" w:eastAsia="宋体" w:hAnsi="MS Mincho" w:cs="宋体"/>
          <w:sz w:val="28"/>
        </w:rPr>
        <w:t>子手，我会争取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天都有一</w:t>
      </w:r>
      <w:r>
        <w:rPr>
          <w:rFonts w:ascii="宋体" w:eastAsia="宋体" w:hAnsi="SimSun" w:cs="宋体"/>
          <w:sz w:val="28"/>
        </w:rPr>
        <w:t>张灿烂</w:t>
      </w:r>
      <w:r>
        <w:rPr>
          <w:rFonts w:ascii="宋体" w:eastAsia="宋体" w:hAnsi="MS Mincho" w:cs="宋体"/>
          <w:sz w:val="28"/>
        </w:rPr>
        <w:t>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来面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。一年的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里，我努力地去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整着自己的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，可是竟然有一天在全班同学面前忍不住地哭泣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事后，就在我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举动</w:t>
      </w:r>
      <w:r>
        <w:rPr>
          <w:rFonts w:ascii="宋体" w:eastAsia="宋体" w:hAnsi="MS Mincho" w:cs="宋体"/>
          <w:sz w:val="28"/>
        </w:rPr>
        <w:t>感到后悔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将自己的情</w:t>
      </w:r>
      <w:r>
        <w:rPr>
          <w:rFonts w:ascii="宋体" w:eastAsia="宋体" w:hAnsi="SimSun" w:cs="宋体"/>
          <w:sz w:val="28"/>
        </w:rPr>
        <w:t>绪带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的失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；但是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我意想不到的却是收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到了学生的不少短信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的眼里，我一向是那</w:t>
      </w:r>
      <w:r>
        <w:rPr>
          <w:rFonts w:ascii="宋体" w:eastAsia="宋体" w:hAnsi="SimSun" w:cs="宋体"/>
          <w:sz w:val="28"/>
        </w:rPr>
        <w:t>么坚强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感到有距离，倒是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流露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。心里的感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是很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的，忽然意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固然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高三学生很重要，但是真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的情感流露也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更有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心与心的去与学生交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，必能使收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更多于付出。高考前一天，我在松江点歌台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全班同学点歌祝福，之后的学生反</w:t>
      </w:r>
      <w:r>
        <w:rPr>
          <w:rFonts w:ascii="宋体" w:eastAsia="宋体" w:hAnsi="SimSun" w:cs="宋体"/>
          <w:sz w:val="28"/>
        </w:rPr>
        <w:t>馈让</w:t>
      </w:r>
      <w:r>
        <w:rPr>
          <w:rFonts w:ascii="宋体" w:eastAsia="宋体" w:hAnsi="MS Mincho" w:cs="宋体"/>
          <w:sz w:val="28"/>
        </w:rPr>
        <w:t>我吃惊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甚至有同学激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万分地打</w:t>
      </w:r>
      <w:r>
        <w:rPr>
          <w:rFonts w:ascii="宋体" w:eastAsia="宋体" w:hAnsi="SimSun" w:cs="宋体"/>
          <w:sz w:val="28"/>
        </w:rPr>
        <w:t>电话过</w:t>
      </w:r>
      <w:r>
        <w:rPr>
          <w:rFonts w:ascii="宋体" w:eastAsia="宋体" w:hAnsi="MS Mincho" w:cs="宋体"/>
          <w:sz w:val="28"/>
        </w:rPr>
        <w:t>来，只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了一句：老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，我看到你的祝福了，便哽咽了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高考第一天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全班同学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人或其家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的手机上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了一条鼓励的短信，一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又收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了不少。直到今天，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有同学</w:t>
      </w:r>
      <w:r>
        <w:rPr>
          <w:rFonts w:ascii="宋体" w:eastAsia="宋体" w:hAnsi="SimSun" w:cs="宋体"/>
          <w:sz w:val="28"/>
        </w:rPr>
        <w:t>发过</w:t>
      </w:r>
      <w:r>
        <w:rPr>
          <w:rFonts w:ascii="宋体" w:eastAsia="宋体" w:hAnsi="MS Mincho" w:cs="宋体"/>
          <w:sz w:val="28"/>
        </w:rPr>
        <w:t>短信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我明年不要再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高三了，太累。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点点滴滴，都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高三班主任的幸福感。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的成就感、幸福感来源于学生，我体会着、更收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……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，班主任培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接近尾声了，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将班主任工作作自我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一、班主任工作所面</w:t>
      </w:r>
      <w:r>
        <w:rPr>
          <w:rFonts w:ascii="宋体" w:eastAsia="宋体" w:hAnsi="SimSun" w:cs="宋体"/>
          <w:b/>
          <w:bCs/>
          <w:sz w:val="28"/>
        </w:rPr>
        <w:t>临</w:t>
      </w:r>
      <w:r>
        <w:rPr>
          <w:rFonts w:ascii="宋体" w:eastAsia="宋体" w:hAnsi="MS Mincho" w:cs="宋体"/>
          <w:b/>
          <w:bCs/>
          <w:sz w:val="28"/>
        </w:rPr>
        <w:t>的困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cs="宋体"/>
          <w:b/>
          <w:sz w:val="28"/>
        </w:rPr>
        <w:t xml:space="preserve"> 1</w:t>
      </w:r>
      <w:r>
        <w:rPr>
          <w:rFonts w:ascii="宋体" w:eastAsia="宋体" w:hAnsi="MS Mincho" w:cs="宋体"/>
          <w:b/>
          <w:sz w:val="28"/>
        </w:rPr>
        <w:t>、理想教育与</w:t>
      </w:r>
      <w:r>
        <w:rPr>
          <w:rFonts w:ascii="宋体" w:eastAsia="宋体" w:hAnsi="SimSun" w:cs="宋体"/>
          <w:b/>
          <w:sz w:val="28"/>
        </w:rPr>
        <w:t>现实</w:t>
      </w:r>
      <w:r>
        <w:rPr>
          <w:rFonts w:ascii="宋体" w:eastAsia="宋体" w:hAnsi="MS Mincho" w:cs="宋体"/>
          <w:b/>
          <w:sz w:val="28"/>
        </w:rPr>
        <w:t>教育的脱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理想教育要求学生做高尚的、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于奉献的人；但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社会教会学生明哲保身、以利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得有个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很久的学生来看我，他感慨万千的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，你当年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我都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得，但是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次我按你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的去做生意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本；而想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赚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。听了他的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，我不寒而栗，学校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他的教育在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面前是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不堪一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，而当年我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付出了多少心血。理想教育高呼口号，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教育缺乏具体要求。。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、学校教育与家庭教育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两条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上跑的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学校教育唱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、家庭教育拆台，唱的不如拆的。几年前，一个学生的周</w:t>
      </w:r>
      <w:r>
        <w:rPr>
          <w:rFonts w:ascii="宋体" w:eastAsia="宋体" w:hAnsi="SimSun" w:cs="宋体"/>
          <w:sz w:val="28"/>
        </w:rPr>
        <w:t>记给</w:t>
      </w:r>
      <w:r>
        <w:rPr>
          <w:rFonts w:ascii="宋体" w:eastAsia="宋体" w:hAnsi="MS Mincho" w:cs="宋体"/>
          <w:sz w:val="28"/>
        </w:rPr>
        <w:t>我留下了深刻的印象，以至多年后的今天，我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能背出一些句子。周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的大致内容是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几天，我奶奶死了，我也不怎</w:t>
      </w:r>
      <w:r>
        <w:rPr>
          <w:rFonts w:ascii="宋体" w:eastAsia="宋体" w:hAnsi="SimSun" w:cs="宋体"/>
          <w:sz w:val="28"/>
        </w:rPr>
        <w:t>么伤</w:t>
      </w:r>
      <w:r>
        <w:rPr>
          <w:rFonts w:ascii="宋体" w:eastAsia="宋体" w:hAnsi="MS Mincho" w:cs="宋体"/>
          <w:sz w:val="28"/>
        </w:rPr>
        <w:t>心，可是我的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和伯母吵了起来，伯母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，她家有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长孙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多分两床被子，而我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也不是个省油的灯，她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争个没完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我感到震惊的是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篇周</w:t>
      </w:r>
      <w:r>
        <w:rPr>
          <w:rFonts w:ascii="宋体" w:eastAsia="宋体" w:hAnsi="SimSun" w:cs="宋体"/>
          <w:sz w:val="28"/>
        </w:rPr>
        <w:t>记结</w:t>
      </w:r>
      <w:r>
        <w:rPr>
          <w:rFonts w:ascii="宋体" w:eastAsia="宋体" w:hAnsi="MS Mincho" w:cs="宋体"/>
          <w:sz w:val="28"/>
        </w:rPr>
        <w:t>尾的</w:t>
      </w:r>
      <w:r>
        <w:rPr>
          <w:rFonts w:ascii="宋体" w:eastAsia="宋体" w:hAnsi="SimSun" w:cs="宋体"/>
          <w:sz w:val="28"/>
        </w:rPr>
        <w:t>议论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得我的伯母不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，凭什</w:t>
      </w:r>
      <w:r>
        <w:rPr>
          <w:rFonts w:ascii="宋体" w:eastAsia="宋体" w:hAnsi="SimSun" w:cs="宋体"/>
          <w:sz w:val="28"/>
        </w:rPr>
        <w:t>么长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长孙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多分两床被子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在争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两床被子的所有</w:t>
      </w:r>
      <w:r>
        <w:rPr>
          <w:rFonts w:ascii="宋体" w:eastAsia="宋体" w:hAnsi="SimSun" w:cs="宋体"/>
          <w:sz w:val="28"/>
        </w:rPr>
        <w:t>权时</w:t>
      </w:r>
      <w:r>
        <w:rPr>
          <w:rFonts w:ascii="宋体" w:eastAsia="宋体" w:hAnsi="MS Mincho" w:cs="宋体"/>
          <w:sz w:val="28"/>
        </w:rPr>
        <w:t>，无意中摧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了自己孩子的价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能比得上在孩子心中留下一片光明更</w:t>
      </w:r>
      <w:r>
        <w:rPr>
          <w:rFonts w:ascii="宋体" w:eastAsia="宋体" w:hAnsi="SimSun" w:cs="宋体"/>
          <w:sz w:val="28"/>
        </w:rPr>
        <w:t>值钱</w:t>
      </w:r>
      <w:r>
        <w:rPr>
          <w:rFonts w:ascii="宋体" w:eastAsia="宋体" w:hAnsi="MS Mincho" w:cs="宋体"/>
          <w:sz w:val="28"/>
        </w:rPr>
        <w:t>呢？我</w:t>
      </w:r>
      <w:r>
        <w:rPr>
          <w:rFonts w:ascii="宋体" w:eastAsia="宋体" w:hAnsi="SimSun" w:cs="宋体"/>
          <w:sz w:val="28"/>
        </w:rPr>
        <w:t>们许</w:t>
      </w:r>
      <w:r>
        <w:rPr>
          <w:rFonts w:ascii="宋体" w:eastAsia="宋体" w:hAnsi="MS Mincho" w:cs="宋体"/>
          <w:sz w:val="28"/>
        </w:rPr>
        <w:t>多家庭的教育，是拿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花，只要一</w:t>
      </w:r>
      <w:r>
        <w:rPr>
          <w:rFonts w:ascii="宋体" w:eastAsia="宋体" w:hAnsi="SimSun" w:cs="宋体"/>
          <w:sz w:val="28"/>
        </w:rPr>
        <w:t>壶</w:t>
      </w:r>
      <w:r>
        <w:rPr>
          <w:rFonts w:ascii="宋体" w:eastAsia="宋体" w:hAnsi="MS Mincho" w:cs="宋体"/>
          <w:sz w:val="28"/>
        </w:rPr>
        <w:t>水，先前花了无数心血培育的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根一起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精力与无限的任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究因材施教，有多少学生，就有多少教育任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说实</w:t>
      </w:r>
      <w:r>
        <w:rPr>
          <w:rFonts w:ascii="宋体" w:eastAsia="宋体" w:hAnsi="MS Mincho" w:cs="宋体"/>
          <w:sz w:val="28"/>
        </w:rPr>
        <w:t>在的，在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施教育的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程中，你投入多少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和精力都不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的有个男生，父母离异，都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欠他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多，都争着拿</w:t>
      </w:r>
      <w:r>
        <w:rPr>
          <w:rFonts w:ascii="宋体" w:eastAsia="宋体" w:hAnsi="SimSun" w:cs="宋体"/>
          <w:sz w:val="28"/>
        </w:rPr>
        <w:t>钱给</w:t>
      </w:r>
      <w:r>
        <w:rPr>
          <w:rFonts w:ascii="宋体" w:eastAsia="宋体" w:hAnsi="MS Mincho" w:cs="宋体"/>
          <w:sz w:val="28"/>
        </w:rPr>
        <w:t>他花，尽管他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自己并不富裕，而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个孩子喝酒，抽烟、逃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赌钱样样</w:t>
      </w:r>
      <w:r>
        <w:rPr>
          <w:rFonts w:ascii="宋体" w:eastAsia="宋体" w:hAnsi="MS Mincho" w:cs="宋体"/>
          <w:sz w:val="28"/>
        </w:rPr>
        <w:t>都会，就是没有心事上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，我无数次家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，无数次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心，无数次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，都不能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他有所改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，初中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后他没考上重点高中，后来听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渡到了美国当厨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次想起他，我的心里都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免有些自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，要是我再多做一些工作，再多花一些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，再多采取一些有效的措施，也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我雕刻不了他的灵魂，但我至少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自己少些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憾。。有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候，班主任除了面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学生以外，其他繁重的任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也分散了有限的精力，心有余而力不足也是一件痛苦的事。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未来型人才目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。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SimSun" w:cs="宋体"/>
          <w:b/>
          <w:sz w:val="28"/>
        </w:rPr>
        <w:t>鲁</w:t>
      </w:r>
      <w:r>
        <w:rPr>
          <w:rFonts w:ascii="宋体" w:eastAsia="宋体" w:hAnsi="MS Mincho" w:cs="宋体"/>
          <w:b/>
          <w:sz w:val="28"/>
        </w:rPr>
        <w:t>迅先生曾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看</w:t>
      </w:r>
      <w:r>
        <w:rPr>
          <w:rFonts w:ascii="宋体" w:eastAsia="宋体" w:cs="宋体"/>
          <w:b/>
          <w:sz w:val="28"/>
        </w:rPr>
        <w:t>10</w:t>
      </w:r>
      <w:r>
        <w:rPr>
          <w:rFonts w:ascii="宋体" w:eastAsia="宋体" w:hAnsi="MS Mincho" w:cs="宋体"/>
          <w:b/>
          <w:sz w:val="28"/>
        </w:rPr>
        <w:t>来</w:t>
      </w:r>
      <w:r>
        <w:rPr>
          <w:rFonts w:ascii="宋体" w:eastAsia="宋体" w:hAnsi="SimSun" w:cs="宋体"/>
          <w:b/>
          <w:sz w:val="28"/>
        </w:rPr>
        <w:t>岁</w:t>
      </w:r>
      <w:r>
        <w:rPr>
          <w:rFonts w:ascii="宋体" w:eastAsia="宋体" w:hAnsi="MS Mincho" w:cs="宋体"/>
          <w:b/>
          <w:sz w:val="28"/>
        </w:rPr>
        <w:t>的孩子，你可以逆料</w:t>
      </w:r>
      <w:r>
        <w:rPr>
          <w:rFonts w:ascii="宋体" w:eastAsia="宋体" w:cs="宋体"/>
          <w:b/>
          <w:sz w:val="28"/>
        </w:rPr>
        <w:t>20</w:t>
      </w:r>
      <w:r>
        <w:rPr>
          <w:rFonts w:ascii="宋体" w:eastAsia="宋体" w:hAnsi="MS Mincho" w:cs="宋体"/>
          <w:b/>
          <w:sz w:val="28"/>
        </w:rPr>
        <w:t>年后中国的情形。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教会学生做人，是素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教育的首要任</w:t>
      </w:r>
      <w:r>
        <w:rPr>
          <w:rFonts w:ascii="宋体" w:eastAsia="宋体" w:hAnsi="SimSun" w:cs="宋体"/>
          <w:b/>
          <w:sz w:val="28"/>
        </w:rPr>
        <w:t>务</w:t>
      </w:r>
      <w:r>
        <w:rPr>
          <w:rFonts w:ascii="宋体" w:eastAsia="宋体" w:hAnsi="MS Mincho" w:cs="宋体"/>
          <w:b/>
          <w:sz w:val="28"/>
        </w:rPr>
        <w:t>。做人是一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通俗的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法，</w:t>
      </w:r>
      <w:r>
        <w:rPr>
          <w:rFonts w:ascii="宋体" w:eastAsia="宋体" w:hAnsi="SimSun" w:cs="宋体"/>
          <w:b/>
          <w:sz w:val="28"/>
        </w:rPr>
        <w:t>实际</w:t>
      </w:r>
      <w:r>
        <w:rPr>
          <w:rFonts w:ascii="宋体" w:eastAsia="宋体" w:hAnsi="MS Mincho" w:cs="宋体"/>
          <w:b/>
          <w:sz w:val="28"/>
        </w:rPr>
        <w:t>上指的是一个健全的人必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的基本素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。它是思想品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、道德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范、世界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、人生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、价</w:t>
      </w:r>
      <w:r>
        <w:rPr>
          <w:rFonts w:ascii="宋体" w:eastAsia="宋体" w:hAnsi="SimSun" w:cs="宋体"/>
          <w:b/>
          <w:sz w:val="28"/>
        </w:rPr>
        <w:t>值观</w:t>
      </w:r>
      <w:r>
        <w:rPr>
          <w:rFonts w:ascii="宋体" w:eastAsia="宋体" w:hAnsi="MS Mincho" w:cs="宋体"/>
          <w:b/>
          <w:sz w:val="28"/>
        </w:rPr>
        <w:t>以及各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非智力因素如情感、意志、毅力等方面的</w:t>
      </w:r>
      <w:r>
        <w:rPr>
          <w:rFonts w:ascii="宋体" w:eastAsia="宋体" w:hAnsi="SimSun" w:cs="宋体"/>
          <w:b/>
          <w:sz w:val="28"/>
        </w:rPr>
        <w:t>总</w:t>
      </w:r>
      <w:r>
        <w:rPr>
          <w:rFonts w:ascii="宋体" w:eastAsia="宋体" w:hAnsi="MS Mincho" w:cs="宋体"/>
          <w:b/>
          <w:sz w:val="28"/>
        </w:rPr>
        <w:t>和。它的核心内涵是人格或心理素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。我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需要培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什</w:t>
      </w:r>
      <w:r>
        <w:rPr>
          <w:rFonts w:ascii="宋体" w:eastAsia="宋体" w:hAnsi="SimSun" w:cs="宋体"/>
          <w:b/>
          <w:sz w:val="28"/>
        </w:rPr>
        <w:t>么样</w:t>
      </w:r>
      <w:r>
        <w:rPr>
          <w:rFonts w:ascii="宋体" w:eastAsia="宋体" w:hAnsi="MS Mincho" w:cs="宋体"/>
          <w:b/>
          <w:sz w:val="28"/>
        </w:rPr>
        <w:t>的人才，智者</w:t>
      </w:r>
      <w:r>
        <w:rPr>
          <w:rFonts w:ascii="宋体" w:eastAsia="宋体" w:hAnsi="SimSun" w:cs="宋体"/>
          <w:b/>
          <w:sz w:val="28"/>
        </w:rPr>
        <w:t>见</w:t>
      </w:r>
      <w:r>
        <w:rPr>
          <w:rFonts w:ascii="宋体" w:eastAsia="宋体" w:hAnsi="MS Mincho" w:cs="宋体"/>
          <w:b/>
          <w:sz w:val="28"/>
        </w:rPr>
        <w:t>智、仁者</w:t>
      </w:r>
      <w:r>
        <w:rPr>
          <w:rFonts w:ascii="宋体" w:eastAsia="宋体" w:hAnsi="SimSun" w:cs="宋体"/>
          <w:b/>
          <w:sz w:val="28"/>
        </w:rPr>
        <w:t>见</w:t>
      </w:r>
      <w:r>
        <w:rPr>
          <w:rFonts w:ascii="宋体" w:eastAsia="宋体" w:hAnsi="MS Mincho" w:cs="宋体"/>
          <w:b/>
          <w:sz w:val="28"/>
        </w:rPr>
        <w:t>仁，但人</w:t>
      </w:r>
      <w:r>
        <w:rPr>
          <w:rFonts w:ascii="宋体" w:eastAsia="宋体" w:hAnsi="SimSun" w:cs="宋体"/>
          <w:b/>
          <w:sz w:val="28"/>
        </w:rPr>
        <w:t>们对现</w:t>
      </w:r>
      <w:r>
        <w:rPr>
          <w:rFonts w:ascii="宋体" w:eastAsia="宋体" w:hAnsi="MS Mincho" w:cs="宋体"/>
          <w:b/>
          <w:sz w:val="28"/>
        </w:rPr>
        <w:t>代人才的要求是有共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的：知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、能力、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新意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团队</w:t>
      </w:r>
      <w:r>
        <w:rPr>
          <w:rFonts w:ascii="宋体" w:eastAsia="宋体" w:hAnsi="MS Mincho" w:cs="宋体"/>
          <w:b/>
          <w:sz w:val="28"/>
        </w:rPr>
        <w:t>精神、智慧、毅力等等。也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我</w:t>
      </w:r>
      <w:r>
        <w:rPr>
          <w:rFonts w:ascii="宋体" w:eastAsia="宋体" w:hAnsi="SimSun" w:cs="宋体"/>
          <w:b/>
          <w:sz w:val="28"/>
        </w:rPr>
        <w:t>们难</w:t>
      </w:r>
      <w:r>
        <w:rPr>
          <w:rFonts w:ascii="宋体" w:eastAsia="宋体" w:hAnsi="MS Mincho" w:cs="宋体"/>
          <w:b/>
          <w:sz w:val="28"/>
        </w:rPr>
        <w:t>以将男生都培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</w:t>
      </w:r>
      <w:r>
        <w:rPr>
          <w:rFonts w:ascii="宋体" w:eastAsia="宋体" w:hAnsi="SimSun" w:cs="宋体"/>
          <w:b/>
          <w:sz w:val="28"/>
        </w:rPr>
        <w:t>谦谦</w:t>
      </w:r>
      <w:r>
        <w:rPr>
          <w:rFonts w:ascii="宋体" w:eastAsia="宋体" w:hAnsi="MS Mincho" w:cs="宋体"/>
          <w:b/>
          <w:sz w:val="28"/>
        </w:rPr>
        <w:t>君子，女生培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成大家</w:t>
      </w:r>
      <w:r>
        <w:rPr>
          <w:rFonts w:ascii="宋体" w:eastAsia="宋体" w:hAnsi="SimSun" w:cs="宋体"/>
          <w:b/>
          <w:sz w:val="28"/>
        </w:rPr>
        <w:t>闺</w:t>
      </w:r>
      <w:r>
        <w:rPr>
          <w:rFonts w:ascii="宋体" w:eastAsia="宋体" w:hAnsi="MS Mincho" w:cs="宋体"/>
          <w:b/>
          <w:sz w:val="28"/>
        </w:rPr>
        <w:t>秀，但我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心中非常明确：我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决不能培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出没有</w:t>
      </w:r>
      <w:r>
        <w:rPr>
          <w:rFonts w:ascii="宋体" w:eastAsia="宋体" w:hAnsi="SimSun" w:cs="宋体"/>
          <w:b/>
          <w:sz w:val="28"/>
        </w:rPr>
        <w:t>爱</w:t>
      </w:r>
      <w:r>
        <w:rPr>
          <w:rFonts w:ascii="宋体" w:eastAsia="宋体" w:hAnsi="MS Mincho" w:cs="宋体"/>
          <w:b/>
          <w:sz w:val="28"/>
        </w:rPr>
        <w:t>心，没有公德心的学生。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学期已接近尾声，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点一学期的工作，有宝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，也有工作的不足，下面就本学期的工作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，身教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于言教。一二年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的一言一行都是一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榜眼，都是一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示范。会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学生潜移默化的影响，我从自己做起，要求学生做到的自己先做到。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学生的思想教育，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学生自我管理能力。如：班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人人有事干；</w:t>
      </w:r>
      <w:r>
        <w:rPr>
          <w:rFonts w:ascii="宋体" w:eastAsia="宋体" w:hAnsi="SimSun" w:cs="宋体"/>
          <w:sz w:val="28"/>
        </w:rPr>
        <w:t>对纪</w:t>
      </w:r>
      <w:r>
        <w:rPr>
          <w:rFonts w:ascii="宋体" w:eastAsia="宋体" w:hAnsi="MS Mincho" w:cs="宋体"/>
          <w:sz w:val="28"/>
        </w:rPr>
        <w:t>律稍差的学生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他参加班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懂得自我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学生展示自我，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养补</w:t>
      </w:r>
      <w:r>
        <w:rPr>
          <w:rFonts w:ascii="宋体" w:eastAsia="宋体" w:hAnsi="MS Mincho" w:cs="宋体"/>
          <w:sz w:val="28"/>
        </w:rPr>
        <w:t>差工作。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、抓好班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生、安全与家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做好沟通，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孩子全面提高。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教育教学工作：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hAnsi="MS Mincho" w:cs="宋体"/>
          <w:sz w:val="28"/>
        </w:rPr>
        <w:t>，重点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口溜，提高学生学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率更高。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教具，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教学的趣味性打下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。在学角的初</w:t>
      </w:r>
      <w:r>
        <w:rPr>
          <w:rFonts w:ascii="宋体" w:eastAsia="宋体" w:hAnsi="SimSun" w:cs="宋体"/>
          <w:sz w:val="28"/>
        </w:rPr>
        <w:t>步认识时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人都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角，既提高了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学生明白教学重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点，教具是突破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点的重要一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行挖掘教材，明白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者的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堂跟高效。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教育，分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不同学生在自己的原有基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都要提高。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有趣的数学情景，增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数学的信心。如：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有趣的游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，使学生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在其中；个人画一画，在</w:t>
      </w:r>
      <w:r>
        <w:rPr>
          <w:rFonts w:ascii="宋体" w:eastAsia="宋体" w:hAnsi="SimSun" w:cs="宋体"/>
          <w:sz w:val="28"/>
        </w:rPr>
        <w:t>讲观</w:t>
      </w:r>
      <w:r>
        <w:rPr>
          <w:rFonts w:ascii="宋体" w:eastAsia="宋体" w:hAnsi="MS Mincho" w:cs="宋体"/>
          <w:sz w:val="28"/>
        </w:rPr>
        <w:t>察物体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个学生准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立体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形，再通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画一画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学生明白各个几个几何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形的不同特征；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口令、猜一猜、送信等活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不但寓教于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，也学的有</w:t>
      </w:r>
      <w:r>
        <w:rPr>
          <w:rFonts w:ascii="宋体" w:eastAsia="宋体" w:hAnsi="SimSun" w:cs="宋体"/>
          <w:sz w:val="28"/>
        </w:rPr>
        <w:t>劲头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趣，更重要的是学有所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由此生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数学的信心。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工作中的不足及努力方向。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、工作中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，耐心不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，以后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在此方面多下功夫。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、工作中有反思，可反思不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深刻，反思不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，以后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反思成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的共同配合，班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展的有声有色，但在以后的工作中我会在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中不断改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，在反思中慢慢成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，争取将工作做的更好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个学期里，我班在政教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下，在任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的大力支持和配合下，各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、生活等方面都很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养优</w:t>
      </w:r>
      <w:r>
        <w:rPr>
          <w:rFonts w:ascii="宋体" w:eastAsia="宋体" w:hAnsi="MS Mincho" w:cs="宋体"/>
          <w:b/>
          <w:bCs/>
          <w:sz w:val="28"/>
        </w:rPr>
        <w:t>秀的学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、班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管理，深入全面地了解学生。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一方面，我主要加大了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学生自治自理能力培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的力度，通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方式，既注意指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形成良好的思想行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又注意指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多方面的能力，放手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、自我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中把教育和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融入一体。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划、料理、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控自己，使自己在集体中成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班集体的建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者。另一方面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我自己也以身作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，努力做学生的榜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，跟班勤，管理方法得力，班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正、学</w:t>
      </w:r>
      <w:r>
        <w:rPr>
          <w:rFonts w:ascii="宋体" w:eastAsia="宋体" w:hAnsi="SimSun" w:cs="宋体"/>
          <w:sz w:val="28"/>
        </w:rPr>
        <w:t>风浓</w:t>
      </w:r>
      <w:r>
        <w:rPr>
          <w:rFonts w:ascii="宋体" w:eastAsia="宋体" w:hAnsi="MS Mincho" w:cs="宋体"/>
          <w:sz w:val="28"/>
        </w:rPr>
        <w:t>。我班在学校的各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比中都取得了良好的成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。本学期的几次月考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管理也都取得了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学生良好的道德品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净</w:t>
      </w:r>
      <w:r>
        <w:rPr>
          <w:rFonts w:ascii="宋体" w:eastAsia="宋体" w:hAnsi="MS Mincho" w:cs="宋体"/>
          <w:b/>
          <w:bCs/>
          <w:sz w:val="28"/>
        </w:rPr>
        <w:t>化学生的心灵，加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学生的思想政治工作。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合格学生。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了配合政教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的工作，我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常利用班会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行身心教育，帮助学生澄清思想上的模糊</w:t>
      </w:r>
      <w:r>
        <w:rPr>
          <w:rFonts w:ascii="宋体" w:eastAsia="宋体" w:hAnsi="SimSun" w:cs="宋体"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，提高学生的思想境界。我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充分利用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学生促膝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地和各科教</w:t>
      </w:r>
      <w:r>
        <w:rPr>
          <w:rFonts w:ascii="宋体" w:eastAsia="宋体" w:hAnsi="SimSun" w:cs="宋体"/>
          <w:b/>
          <w:bCs/>
          <w:sz w:val="28"/>
        </w:rPr>
        <w:t>师联</w:t>
      </w:r>
      <w:r>
        <w:rPr>
          <w:rFonts w:ascii="宋体" w:eastAsia="宋体" w:hAnsi="MS Mincho" w:cs="宋体"/>
          <w:b/>
          <w:bCs/>
          <w:sz w:val="28"/>
        </w:rPr>
        <w:t>系，</w:t>
      </w:r>
      <w:r>
        <w:rPr>
          <w:rFonts w:ascii="宋体" w:eastAsia="宋体" w:hAnsi="SimSun" w:cs="宋体"/>
          <w:b/>
          <w:bCs/>
          <w:sz w:val="28"/>
        </w:rPr>
        <w:t>协调</w:t>
      </w:r>
      <w:r>
        <w:rPr>
          <w:rFonts w:ascii="宋体" w:eastAsia="宋体" w:hAnsi="MS Mincho" w:cs="宋体"/>
          <w:b/>
          <w:bCs/>
          <w:sz w:val="28"/>
        </w:rPr>
        <w:t>学校各方面的教育力量，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好</w:t>
      </w:r>
      <w:r>
        <w:rPr>
          <w:rFonts w:ascii="宋体" w:eastAsia="宋体" w:hAnsi="SimSun" w:cs="宋体"/>
          <w:b/>
          <w:bCs/>
          <w:sz w:val="28"/>
        </w:rPr>
        <w:t>纽带</w:t>
      </w:r>
      <w:r>
        <w:rPr>
          <w:rFonts w:ascii="宋体" w:eastAsia="宋体" w:hAnsi="MS Mincho" w:cs="宋体"/>
          <w:b/>
          <w:bCs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在与任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的交往中，我尊重他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的地位，尊重他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当作班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良伴、知己。凡事都主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师协</w:t>
      </w:r>
      <w:r>
        <w:rPr>
          <w:rFonts w:ascii="宋体" w:eastAsia="宋体" w:hAnsi="MS Mincho" w:cs="宋体"/>
          <w:sz w:val="28"/>
        </w:rPr>
        <w:t>商，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听、采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慎重地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理学生和任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生矛盾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，尽量避免了激化矛盾，在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注意到多教育学生，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学生懂礼貌，尊重老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的威信，增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四、抓好基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差学生的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化工作，努力使他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以失</w:t>
      </w:r>
      <w:r>
        <w:rPr>
          <w:rFonts w:ascii="宋体" w:eastAsia="宋体" w:hAnsi="SimSun" w:cs="宋体"/>
          <w:b/>
          <w:bCs/>
          <w:sz w:val="28"/>
        </w:rPr>
        <w:t>败</w:t>
      </w:r>
      <w:r>
        <w:rPr>
          <w:rFonts w:ascii="宋体" w:eastAsia="宋体" w:hAnsi="MS Mincho" w:cs="宋体"/>
          <w:b/>
          <w:bCs/>
          <w:sz w:val="28"/>
        </w:rPr>
        <w:t>者来，以</w:t>
      </w:r>
      <w:r>
        <w:rPr>
          <w:rFonts w:ascii="宋体" w:eastAsia="宋体" w:hAnsi="SimSun" w:cs="宋体"/>
          <w:b/>
          <w:bCs/>
          <w:sz w:val="28"/>
        </w:rPr>
        <w:t>胜</w:t>
      </w:r>
      <w:r>
        <w:rPr>
          <w:rFonts w:ascii="宋体" w:eastAsia="宋体" w:hAnsi="MS Mincho" w:cs="宋体"/>
          <w:b/>
          <w:bCs/>
          <w:sz w:val="28"/>
        </w:rPr>
        <w:t>利者走。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班主任首先做到了以正确的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，深入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摸底，搞清他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差生的原因，做到了因材施教，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们处处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耐心相帮，真正做他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的知心朋友、最可信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的朋友。及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心理疏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消除或减</w:t>
      </w:r>
      <w:r>
        <w:rPr>
          <w:rFonts w:ascii="宋体" w:eastAsia="宋体" w:hAnsi="SimSun" w:cs="宋体"/>
          <w:sz w:val="28"/>
        </w:rPr>
        <w:t>轻种种</w:t>
      </w:r>
      <w:r>
        <w:rPr>
          <w:rFonts w:ascii="宋体" w:eastAsia="宋体" w:hAnsi="MS Mincho" w:cs="宋体"/>
          <w:sz w:val="28"/>
        </w:rPr>
        <w:t>心理担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到自己的价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还创</w:t>
      </w:r>
      <w:r>
        <w:rPr>
          <w:rFonts w:ascii="宋体" w:eastAsia="宋体" w:hAnsi="MS Mincho" w:cs="宋体"/>
          <w:sz w:val="28"/>
        </w:rPr>
        <w:t>造条件和机会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点和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到成功的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展好文体活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操、眼保健操，保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力，增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效率。高中学生学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繁重，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行适当的体育活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有利于学生身体素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的提高，而且也有利于学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一个学期里，我通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以上几方面的努力，班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工作基本平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，没有出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，希望下学期取得更好的成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某班班主任工作</w:t>
      </w:r>
      <w:r>
        <w:rPr>
          <w:rFonts w:ascii="宋体" w:eastAsia="宋体" w:hAnsi="SimSun" w:cs="宋体"/>
          <w:sz w:val="28"/>
        </w:rPr>
        <w:t>总结弹</w:t>
      </w:r>
      <w:r>
        <w:rPr>
          <w:rFonts w:ascii="宋体" w:eastAsia="宋体" w:hAnsi="MS Mincho" w:cs="宋体"/>
          <w:sz w:val="28"/>
        </w:rPr>
        <w:t>指一</w:t>
      </w:r>
      <w:r>
        <w:rPr>
          <w:rFonts w:ascii="宋体" w:eastAsia="宋体" w:hAnsi="SimSun" w:cs="宋体"/>
          <w:sz w:val="28"/>
        </w:rPr>
        <w:t>挥间</w:t>
      </w:r>
      <w:r>
        <w:rPr>
          <w:rFonts w:ascii="宋体" w:eastAsia="宋体" w:hAnsi="MS Mincho" w:cs="宋体"/>
          <w:sz w:val="28"/>
        </w:rPr>
        <w:t>，来到吉利小学已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半个学期了，在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半个学期里，我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、各位任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的大力支持和配合下，各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利、但由于本学期我，以及我所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班的学生都新来到吉利小学，我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吉利小学的学校制度、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等方面的情况不太了解，事事都得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教原吉利小学的老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，因此，六（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）班能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利地走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半个学期，与各位老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心帮助是分不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的，所以，我在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帮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我的同事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声：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合几年来自己的工作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，向在座的各位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，各位老</w:t>
      </w:r>
      <w:r>
        <w:rPr>
          <w:rFonts w:ascii="宋体" w:eastAsia="宋体" w:hAnsi="SimSun" w:cs="宋体"/>
          <w:sz w:val="28"/>
        </w:rPr>
        <w:t>师汇报</w:t>
      </w:r>
      <w:r>
        <w:rPr>
          <w:rFonts w:ascii="宋体" w:eastAsia="宋体" w:hAnsi="MS Mincho" w:cs="宋体"/>
          <w:sz w:val="28"/>
        </w:rPr>
        <w:t>一下我在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半个学期来的一些做法：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一、思想教育工作常抓不懈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的学生在思想方面已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成熟，做事都有自己的主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，要想做好他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的思想工作，必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从不同的渠道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行、我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首先是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自身表率作用，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得有一段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的：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个人的范例，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于学生的心灵是任何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西都不能代替的最有用的阳光、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因此班主任的一言一行，一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，无形之中就会成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全班四十个同学的榜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、明白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点后，我在工作中以言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其行，教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学生做人的道理，以行促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得到全面的提高、在班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工作中要求学生做到的，我往往率先垂范、要求学生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35</w:t>
      </w:r>
      <w:r>
        <w:rPr>
          <w:rFonts w:ascii="宋体" w:eastAsia="宋体" w:hAnsi="MS Mincho" w:cs="宋体"/>
          <w:sz w:val="28"/>
        </w:rPr>
        <w:t>分之前到校，我也不会在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35</w:t>
      </w:r>
      <w:r>
        <w:rPr>
          <w:rFonts w:ascii="宋体" w:eastAsia="宋体" w:hAnsi="MS Mincho" w:cs="宋体"/>
          <w:sz w:val="28"/>
        </w:rPr>
        <w:t>分之后才来，要求学生不随地</w:t>
      </w:r>
      <w:r>
        <w:rPr>
          <w:rFonts w:ascii="宋体" w:eastAsia="宋体" w:hAnsi="SimSun" w:cs="宋体"/>
          <w:sz w:val="28"/>
        </w:rPr>
        <w:t>丢东</w:t>
      </w:r>
      <w:r>
        <w:rPr>
          <w:rFonts w:ascii="宋体" w:eastAsia="宋体" w:hAnsi="MS Mincho" w:cs="宋体"/>
          <w:sz w:val="28"/>
        </w:rPr>
        <w:t>西，我也从不乱扔垃圾、从小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着手，影响和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、其次是做好家校之</w:t>
      </w:r>
      <w:r>
        <w:rPr>
          <w:rFonts w:ascii="宋体" w:eastAsia="宋体" w:hAnsi="SimSun" w:cs="宋体"/>
          <w:sz w:val="28"/>
        </w:rPr>
        <w:t>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系，因本班学生大部分是自己从五年</w:t>
      </w:r>
      <w:r>
        <w:rPr>
          <w:rFonts w:ascii="宋体" w:eastAsia="宋体" w:hAnsi="SimSun" w:cs="宋体"/>
          <w:sz w:val="28"/>
        </w:rPr>
        <w:t>级带</w:t>
      </w:r>
      <w:r>
        <w:rPr>
          <w:rFonts w:ascii="宋体" w:eastAsia="宋体" w:hAnsi="MS Mincho" w:cs="宋体"/>
          <w:sz w:val="28"/>
        </w:rPr>
        <w:t>上来的，因此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熟悉，那些家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手上都有我的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，当学生在家出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思想或行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的异常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，有很多家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都会打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来和我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，在第二天与学生的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中，不但解决了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的所在，也加深了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的感情、当学生在校出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或打架等等情况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，我都会打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或上校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通的网站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信息告知其家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大家一起</w:t>
      </w:r>
      <w:r>
        <w:rPr>
          <w:rFonts w:ascii="宋体" w:eastAsia="宋体" w:hAnsi="SimSun" w:cs="宋体"/>
          <w:sz w:val="28"/>
        </w:rPr>
        <w:t>对该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行教育、当学生的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出色或得了</w:t>
      </w:r>
      <w:r>
        <w:rPr>
          <w:rFonts w:ascii="宋体" w:eastAsia="宋体" w:hAnsi="SimSun" w:cs="宋体"/>
          <w:sz w:val="28"/>
        </w:rPr>
        <w:t>奖时</w:t>
      </w:r>
      <w:r>
        <w:rPr>
          <w:rFonts w:ascii="宋体" w:eastAsia="宋体" w:hAnsi="MS Mincho" w:cs="宋体"/>
          <w:sz w:val="28"/>
        </w:rPr>
        <w:t>，我也会把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个喜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告知家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学生体会到成功的喜悦、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二、抓好班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和学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的建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的好坏，直接影响教学工作的正常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行。所以抓好整体班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好全班学生的整体素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和搞好教育教学工作的基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方面我首先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出合理的、有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性的班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学生依照班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事，以小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组长为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等方面的比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，在人人都不愿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下，不但保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稳步发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辱感的培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，就我的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我比</w:t>
      </w:r>
      <w:r>
        <w:rPr>
          <w:rFonts w:ascii="宋体" w:eastAsia="宋体" w:hAnsi="SimSun" w:cs="宋体"/>
          <w:sz w:val="28"/>
        </w:rPr>
        <w:t>较满</w:t>
      </w:r>
      <w:r>
        <w:rPr>
          <w:rFonts w:ascii="宋体" w:eastAsia="宋体" w:hAnsi="MS Mincho" w:cs="宋体"/>
          <w:sz w:val="28"/>
        </w:rPr>
        <w:t>意的、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其次是培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好班干部、大家都知道班主任工作不是由自己一个人就能做好的，要想管理好班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就一定要建立一支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有力的班干部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伍，才能使各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工作得以全面的</w:t>
      </w:r>
      <w:r>
        <w:rPr>
          <w:rFonts w:ascii="宋体" w:eastAsia="宋体" w:hAnsi="SimSun" w:cs="宋体"/>
          <w:sz w:val="28"/>
        </w:rPr>
        <w:t>贯彻执</w:t>
      </w:r>
      <w:r>
        <w:rPr>
          <w:rFonts w:ascii="宋体" w:eastAsia="宋体" w:hAnsi="MS Mincho" w:cs="宋体"/>
          <w:sz w:val="28"/>
        </w:rPr>
        <w:t>行。所以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好一个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意且有一定的能力的班干部至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班的班干部都是我的智囊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，左右眼。在工作中我放手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去干，信任他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，支持他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的威信；帮助他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分析工作中存在的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方法，教育他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懂得只有以身作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于律己，才能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得同学的信任。通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近二年来的培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都能尽心尽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地做好各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工作，使本班的班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做有力的保障、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生的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相信各位老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也和我一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，听到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，、心里也充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了无奈，作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班主任的，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更甚，但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生活中不要</w:t>
      </w:r>
      <w:r>
        <w:rPr>
          <w:rFonts w:ascii="宋体" w:eastAsia="宋体" w:hAnsi="SimSun" w:cs="宋体"/>
          <w:sz w:val="28"/>
        </w:rPr>
        <w:t>总带</w:t>
      </w:r>
      <w:r>
        <w:rPr>
          <w:rFonts w:ascii="宋体" w:eastAsia="宋体" w:hAnsi="MS Mincho" w:cs="宋体"/>
          <w:sz w:val="28"/>
        </w:rPr>
        <w:t>些麻</w:t>
      </w:r>
      <w:r>
        <w:rPr>
          <w:rFonts w:ascii="宋体" w:eastAsia="宋体" w:hAnsi="SimSun" w:cs="宋体"/>
          <w:sz w:val="28"/>
        </w:rPr>
        <w:t>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，以及在期末考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中能看到可喜的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分以上，我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不得不打起十二分精神来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，因此，当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皮生只要有一点</w:t>
      </w:r>
      <w:r>
        <w:rPr>
          <w:rFonts w:ascii="宋体" w:eastAsia="宋体" w:hAnsi="SimSun" w:cs="宋体"/>
          <w:sz w:val="28"/>
        </w:rPr>
        <w:t>进步时</w:t>
      </w:r>
      <w:r>
        <w:rPr>
          <w:rFonts w:ascii="宋体" w:eastAsia="宋体" w:hAnsi="MS Mincho" w:cs="宋体"/>
          <w:sz w:val="28"/>
        </w:rPr>
        <w:t>，我都会在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是很在乎的，一声表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然作用不是特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大，但也能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安安静静地呆上好几天，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不能太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心，不要期望得了芝麻后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期待前方有一只大西瓜等着我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、何况我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付出的也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、其次我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班的学困生也比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是霍成棉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学生，不但学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是他的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好、凭着自己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壮的身体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是能占上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抡</w:t>
      </w:r>
      <w:r>
        <w:rPr>
          <w:rFonts w:ascii="宋体" w:eastAsia="宋体" w:hAnsi="MS Mincho" w:cs="宋体"/>
          <w:sz w:val="28"/>
        </w:rPr>
        <w:t>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针对这类</w:t>
      </w:r>
      <w:r>
        <w:rPr>
          <w:rFonts w:ascii="宋体" w:eastAsia="宋体" w:hAnsi="MS Mincho" w:cs="宋体"/>
          <w:sz w:val="28"/>
        </w:rPr>
        <w:t>学生，除了教育好本班</w:t>
      </w:r>
      <w:r>
        <w:rPr>
          <w:rFonts w:ascii="宋体" w:eastAsia="宋体" w:cs="宋体"/>
          <w:sz w:val="28"/>
        </w:rPr>
        <w:t>39</w:t>
      </w:r>
      <w:r>
        <w:rPr>
          <w:rFonts w:ascii="宋体" w:eastAsia="宋体" w:hAnsi="MS Mincho" w:cs="宋体"/>
          <w:sz w:val="28"/>
        </w:rPr>
        <w:t>个学生管好自己，不要和他一般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以外，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他的在校表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采取先表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后批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他在受表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的舒坦中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于接受批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些学困生如果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，是根本不可能保障他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的、因此，我一般采用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一帮一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法去提高、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以上就是我在前半段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所做的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班工作，在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有很多地方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得去琢磨和改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的地方。我会不断地从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人身上吸取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班主任工作做得更出色、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i w:val="0"/>
          <w:iCs w:val="0"/>
          <w:sz w:val="28"/>
        </w:rPr>
        <w:t>优</w:t>
      </w:r>
      <w:r>
        <w:rPr>
          <w:rFonts w:ascii="宋体" w:eastAsia="宋体" w:hAnsi="MS Mincho" w:cs="宋体"/>
          <w:i w:val="0"/>
          <w:iCs w:val="0"/>
          <w:sz w:val="28"/>
        </w:rPr>
        <w:t>秀班主任个人工作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年，我担任五（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）班班主任兼教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。在工作中我以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度，百倍的信心，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风赢</w:t>
      </w:r>
      <w:r>
        <w:rPr>
          <w:rFonts w:ascii="宋体" w:eastAsia="宋体" w:hAnsi="MS Mincho" w:cs="宋体"/>
          <w:sz w:val="28"/>
        </w:rPr>
        <w:t>得了学校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的信任和肯定。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同事，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心学生，做学生的知心人和良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德方面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在教育教学工作中，始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持面向全体学生，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守学校的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三条高</w:t>
      </w:r>
      <w:r>
        <w:rPr>
          <w:rFonts w:ascii="宋体" w:eastAsia="宋体" w:hAnsi="SimSun" w:cs="宋体"/>
          <w:sz w:val="28"/>
        </w:rPr>
        <w:t>压线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范一要求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。全期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勤。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德示范人。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、教学工作方面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堂教学常</w:t>
      </w:r>
      <w:r>
        <w:rPr>
          <w:rFonts w:ascii="宋体" w:eastAsia="宋体" w:hAnsi="SimSun" w:cs="宋体"/>
          <w:sz w:val="28"/>
        </w:rPr>
        <w:t>规严</w:t>
      </w:r>
      <w:r>
        <w:rPr>
          <w:rFonts w:ascii="宋体" w:eastAsia="宋体" w:hAnsi="MS Mincho" w:cs="宋体"/>
          <w:sz w:val="28"/>
        </w:rPr>
        <w:t>格做好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工作。追求扎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行集体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和个人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中下生，重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，做好学生的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漏工作。把堂上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信息的主</w:t>
      </w:r>
      <w:r>
        <w:rPr>
          <w:rFonts w:ascii="宋体" w:eastAsia="宋体" w:hAnsi="SimSun" w:cs="宋体"/>
          <w:sz w:val="28"/>
        </w:rPr>
        <w:t>动摄</w:t>
      </w:r>
      <w:r>
        <w:rPr>
          <w:rFonts w:ascii="宋体" w:eastAsia="宋体" w:hAnsi="MS Mincho" w:cs="宋体"/>
          <w:sz w:val="28"/>
        </w:rPr>
        <w:t>取者和加工者，充分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掘学生自己的潜能。使学生从被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接受的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要我学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我要学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会学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学生参加市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得两个二等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），参加作文</w:t>
      </w:r>
      <w:r>
        <w:rPr>
          <w:rFonts w:ascii="宋体" w:eastAsia="宋体" w:hAnsi="SimSun" w:cs="宋体"/>
          <w:sz w:val="28"/>
        </w:rPr>
        <w:t>竞赛获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市一、二等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教学情况：上期小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cs="宋体"/>
          <w:sz w:val="28"/>
        </w:rPr>
        <w:t>70%,</w:t>
      </w:r>
      <w:r>
        <w:rPr>
          <w:rFonts w:ascii="宋体" w:eastAsia="宋体" w:hAnsi="MS Mincho" w:cs="宋体"/>
          <w:sz w:val="28"/>
        </w:rPr>
        <w:t>合格率</w:t>
      </w:r>
      <w:r>
        <w:rPr>
          <w:rFonts w:ascii="宋体" w:eastAsia="宋体" w:cs="宋体"/>
          <w:sz w:val="28"/>
        </w:rPr>
        <w:t>100%;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cs="宋体"/>
          <w:sz w:val="28"/>
        </w:rPr>
        <w:t>68%,</w:t>
      </w:r>
      <w:r>
        <w:rPr>
          <w:rFonts w:ascii="宋体" w:eastAsia="宋体" w:hAnsi="MS Mincho" w:cs="宋体"/>
          <w:sz w:val="28"/>
        </w:rPr>
        <w:t>合格率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，下期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cs="宋体"/>
          <w:sz w:val="28"/>
        </w:rPr>
        <w:t>72%,</w:t>
      </w:r>
      <w:r>
        <w:rPr>
          <w:rFonts w:ascii="宋体" w:eastAsia="宋体" w:hAnsi="MS Mincho" w:cs="宋体"/>
          <w:sz w:val="28"/>
        </w:rPr>
        <w:t>合格率</w:t>
      </w:r>
      <w:r>
        <w:rPr>
          <w:rFonts w:ascii="宋体" w:eastAsia="宋体" w:cs="宋体"/>
          <w:sz w:val="28"/>
        </w:rPr>
        <w:t>100%;7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思想品德与社会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工作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https://d.book118.com/775140031310011040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5140031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【热】优秀班主任个人工作总结</dc:title>
  <dc:subject>总结是指社会团体、企业单位和个人对某一阶段的学习、工作或其完成情况加以回顾和分析，得出教训和一些规律性认识的一种书面材料，它能帮我们理顺知识结构，突出重点，突破难点，因此好好准备一份总结吧。总结怎么写</dc:subject>
  <cp:keywords>优秀班主任个人工作总结</cp:keywords>
  <cp:revision>0</cp:revision>
</cp:coreProperties>
</file>