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评课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在一个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期、一个年度、一个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和工作生活等情况加以回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面材料，他能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面表达能力，不妨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了完善教学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价体系，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工作，探索更加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化的符合新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程背景下的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堂教学方式，提高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堂教学水平，从而提高教育教学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量，学期初的第一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真地参与了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待，把自己最佳的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堂教学水平展示出来。</w:t>
      </w:r>
      <w:r>
        <w:rPr>
          <w:rFonts w:ascii="宋体" w:eastAsia="宋体" w:hAnsi="SimSun" w:cs="宋体"/>
          <w:sz w:val="28"/>
          <w:bdr w:val="none" w:sz="0" w:space="0" w:color="auto"/>
        </w:rPr>
        <w:t>节节课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都有自己的特色，有自己的成功之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，既能落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的要求，又能从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花架子，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堂上有所的，有收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明确具体，从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，确立三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有的教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始，引入新的教学内容的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候，就明确告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。有的教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然没有直接口述学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，但是教学</w:t>
      </w:r>
      <w:r>
        <w:rPr>
          <w:rFonts w:ascii="宋体" w:eastAsia="宋体" w:hAnsi="SimSun" w:cs="宋体"/>
          <w:sz w:val="28"/>
          <w:bdr w:val="none" w:sz="0" w:space="0" w:color="auto"/>
        </w:rPr>
        <w:t>环节紧紧围绕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效。比如王</w:t>
      </w:r>
      <w:r>
        <w:rPr>
          <w:rFonts w:ascii="宋体" w:eastAsia="宋体" w:hAnsi="SimSun" w:cs="宋体"/>
          <w:sz w:val="28"/>
          <w:bdr w:val="none" w:sz="0" w:space="0" w:color="auto"/>
        </w:rPr>
        <w:t>晓颖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圆锥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》的教学，教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依据学生年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特点，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丰富有趣的游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住。再比如刘小允老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的《天游峰的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路人》的教学，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二、尊重学生的主体地位，充分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性，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学生真正成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学生。依据学生的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教学。比如</w:t>
      </w:r>
      <w:r>
        <w:rPr>
          <w:rFonts w:ascii="宋体" w:eastAsia="宋体" w:hAnsi="SimSun" w:cs="宋体"/>
          <w:sz w:val="28"/>
          <w:bdr w:val="none" w:sz="0" w:space="0" w:color="auto"/>
        </w:rPr>
        <w:t>孙红艳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察物体》，教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了与学生相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龄问题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趣。再加上教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学生在原有数量式子表示的基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尝试图</w:t>
      </w:r>
      <w:r>
        <w:rPr>
          <w:rFonts w:ascii="宋体" w:eastAsia="宋体" w:hAnsi="MS Mincho" w:cs="宋体"/>
          <w:sz w:val="28"/>
          <w:bdr w:val="none" w:sz="0" w:space="0" w:color="auto"/>
        </w:rPr>
        <w:t>画表示，学生在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中学会新的知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的生成是自己主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出来的，充分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了主体作用。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堂气氛活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良好的学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两位英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丰富的游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松学会枯燥的英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，学生在玩中学、比中学、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中学，取得了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好的教学效果，激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四、学科特点明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，有个人教学特色。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一天或两天听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之后的</w:t>
      </w:r>
      <w:r>
        <w:rPr>
          <w:rFonts w:ascii="宋体" w:eastAsia="宋体" w:hAnsi="SimSun" w:cs="宋体"/>
          <w:sz w:val="28"/>
          <w:bdr w:val="none" w:sz="0" w:space="0" w:color="auto"/>
        </w:rPr>
        <w:t>说课评课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效果很好，教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方法、</w:t>
      </w:r>
      <w:r>
        <w:rPr>
          <w:rFonts w:ascii="宋体" w:eastAsia="宋体" w:hAnsi="SimSun" w:cs="宋体"/>
          <w:sz w:val="28"/>
          <w:bdr w:val="none" w:sz="0" w:space="0" w:color="auto"/>
        </w:rPr>
        <w:t>说设计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效果，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行反思性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课领导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行了有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，达到了教、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、研的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一。通</w:t>
      </w:r>
      <w:r>
        <w:rPr>
          <w:rFonts w:ascii="宋体" w:eastAsia="宋体" w:hAnsi="SimSun" w:cs="宋体"/>
          <w:sz w:val="28"/>
          <w:bdr w:val="none" w:sz="0" w:space="0" w:color="auto"/>
        </w:rPr>
        <w:t>过说课这</w:t>
      </w:r>
      <w:r>
        <w:rPr>
          <w:rFonts w:ascii="宋体" w:eastAsia="宋体" w:hAnsi="MS Mincho" w:cs="宋体"/>
          <w:sz w:val="28"/>
          <w:bdr w:val="none" w:sz="0" w:space="0" w:color="auto"/>
        </w:rPr>
        <w:t>一自我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、反思的形式，通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互相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价、相互交流借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的做法，促使教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水平提高，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追求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，反思自己的教学，有很大的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然整个听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好的效果，但是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暴露出来。具体表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堂上的主体地位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师备课时还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知特点和心理水平。不能重知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技能。不能只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教，只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师发挥</w:t>
      </w:r>
      <w:r>
        <w:rPr>
          <w:rFonts w:ascii="宋体" w:eastAsia="宋体" w:hAnsi="MS Mincho" w:cs="宋体"/>
          <w:sz w:val="28"/>
          <w:bdr w:val="none" w:sz="0" w:space="0" w:color="auto"/>
        </w:rPr>
        <w:t>，不注意学生的情感体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堂气氛沉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，学生被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、枯燥。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二、教学方法要不断更新。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乏味，学生不感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趣，只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着教材教，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机械重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、平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直叙，不能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方法，不注意鼓励学生、表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学生、启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学生，挫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一答的方式很普遍，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设计让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助提出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言要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范、精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有的教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教学，但是口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音不准，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言是学生模仿的范例，</w:t>
      </w:r>
      <w:r>
        <w:rPr>
          <w:rFonts w:ascii="宋体" w:eastAsia="宋体" w:hAnsi="SimSun" w:cs="宋体"/>
          <w:sz w:val="28"/>
          <w:bdr w:val="none" w:sz="0" w:space="0" w:color="auto"/>
        </w:rPr>
        <w:t>应该标</w:t>
      </w:r>
      <w:r>
        <w:rPr>
          <w:rFonts w:ascii="宋体" w:eastAsia="宋体" w:hAnsi="MS Mincho" w:cs="宋体"/>
          <w:sz w:val="28"/>
          <w:bdr w:val="none" w:sz="0" w:space="0" w:color="auto"/>
        </w:rPr>
        <w:t>准、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要求、引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有的教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是怕学生听不明白，重</w:t>
      </w:r>
      <w:r>
        <w:rPr>
          <w:rFonts w:ascii="宋体" w:eastAsia="宋体" w:hAnsi="SimSun" w:cs="宋体"/>
          <w:sz w:val="28"/>
          <w:bdr w:val="none" w:sz="0" w:space="0" w:color="auto"/>
        </w:rPr>
        <w:t>复强调显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啰嗦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应该简洁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，多留出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我相信，伴随着不断的学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，伴随着全体教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的共同努力，我校的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堂教学水平一定会越来越高。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为给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搭建展示与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教育教学能力的提高，增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，托幼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日两天的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年新分配公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段：制定活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施方案、新教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备赛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后反思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析。我有幸参与了整个活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程，用三个字概括一下自己的感受：惊、精、准。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惊喜、吃惊。新老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然从教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却上的异常精彩，没有了从前新教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感，个个胸有成竹、有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了我一个个惊喜。教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极按照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的理念，努力通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完成目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予教材新的活力。教</w:t>
      </w:r>
      <w:r>
        <w:rPr>
          <w:rFonts w:ascii="宋体" w:eastAsia="宋体" w:hAnsi="SimSun" w:cs="宋体"/>
          <w:sz w:val="28"/>
          <w:bdr w:val="none" w:sz="0" w:space="0" w:color="auto"/>
        </w:rPr>
        <w:t>师设计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的能力有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著提高，涌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出不少有新意、有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意的活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构建具有自我特色的教学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出一些符合幼儿成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趣和求知的欲望。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精准、准确。从目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的制定、目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的完成，把握的非常准确，教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展水平，来制定教学目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形式丰富的教学活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的途径多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化了。各教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到幼儿园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境的教育作用。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与教学活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动环</w:t>
      </w:r>
      <w:r>
        <w:rPr>
          <w:rFonts w:ascii="宋体" w:eastAsia="宋体" w:hAnsi="MS Mincho" w:cs="宋体"/>
          <w:sz w:val="28"/>
          <w:bdr w:val="none" w:sz="0" w:space="0" w:color="auto"/>
        </w:rPr>
        <w:t>境，提供丰富的材料，注重挖掘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境的潜在功能，使幼儿在与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中、在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、愉快生活。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精心、精彩。从老</w:t>
      </w:r>
      <w:r>
        <w:rPr>
          <w:rFonts w:ascii="宋体" w:eastAsia="宋体" w:hAnsi="SimSun" w:cs="宋体"/>
          <w:sz w:val="28"/>
          <w:bdr w:val="none" w:sz="0" w:space="0" w:color="auto"/>
        </w:rPr>
        <w:t>师们课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、教具的准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、多媒体的运用、教学情景的布置、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置，看得出，老</w:t>
      </w:r>
      <w:r>
        <w:rPr>
          <w:rFonts w:ascii="宋体" w:eastAsia="宋体" w:hAnsi="SimSun" w:cs="宋体"/>
          <w:sz w:val="28"/>
          <w:bdr w:val="none" w:sz="0" w:space="0" w:color="auto"/>
        </w:rPr>
        <w:t>师们为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，都做了精心的准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的理念已在教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中得以体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。尊重幼儿，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足幼儿的需求，推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的主要落脚点。因此很多幼儿在活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程中表</w:t>
      </w:r>
      <w:r>
        <w:rPr>
          <w:rFonts w:ascii="宋体" w:eastAsia="宋体" w:hAnsi="SimSun" w:cs="宋体"/>
          <w:sz w:val="28"/>
          <w:bdr w:val="none" w:sz="0" w:space="0" w:color="auto"/>
        </w:rPr>
        <w:t>现积</w:t>
      </w:r>
      <w:r>
        <w:rPr>
          <w:rFonts w:ascii="宋体" w:eastAsia="宋体" w:hAnsi="MS Mincho" w:cs="宋体"/>
          <w:sz w:val="28"/>
          <w:bdr w:val="none" w:sz="0" w:space="0" w:color="auto"/>
        </w:rPr>
        <w:t>极、好奇探究、活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朗、善于交往。有付出便有收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精彩的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亮点一：数学活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在几点了》，能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标设计</w:t>
      </w:r>
      <w:r>
        <w:rPr>
          <w:rFonts w:ascii="宋体" w:eastAsia="宋体" w:hAnsi="MS Mincho" w:cs="宋体"/>
          <w:sz w:val="28"/>
          <w:bdr w:val="none" w:sz="0" w:space="0" w:color="auto"/>
        </w:rPr>
        <w:t>丰富新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接自然，教学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，非常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静交替合理，中心重点突出，思路清晰、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我留下了深刻的印象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亮点二：《未来的房子》，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设计紧</w:t>
      </w:r>
      <w:r>
        <w:rPr>
          <w:rFonts w:ascii="宋体" w:eastAsia="宋体" w:hAnsi="MS Mincho" w:cs="宋体"/>
          <w:sz w:val="28"/>
          <w:bdr w:val="none" w:sz="0" w:space="0" w:color="auto"/>
        </w:rPr>
        <w:t>凑、重点突出、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点突破，通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一些精心的小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很好的避免了美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中因个体差异而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生的无效等待，特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是最后作品展示活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，运用了大的背景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展了孩子的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提高了孩子的想象力。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亮点三：科学活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《海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爸爸生宝宝》，异常精彩，她充分尊重孩子，通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多媒体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察中去表达，在表达中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，很好的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教孩子学的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程模式，能做到与幼儿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环节为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亮点四：数学活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《好玩立方体》，教具运用到位，使抽象的知</w:t>
      </w:r>
      <w:r>
        <w:rPr>
          <w:rFonts w:ascii="宋体" w:eastAsia="宋体" w:hAnsi="SimSun" w:cs="宋体"/>
          <w:sz w:val="28"/>
          <w:bdr w:val="none" w:sz="0" w:space="0" w:color="auto"/>
        </w:rPr>
        <w:t>识变</w:t>
      </w:r>
      <w:r>
        <w:rPr>
          <w:rFonts w:ascii="宋体" w:eastAsia="宋体" w:hAnsi="MS Mincho" w:cs="宋体"/>
          <w:sz w:val="28"/>
          <w:bdr w:val="none" w:sz="0" w:space="0" w:color="auto"/>
        </w:rPr>
        <w:t>得直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、易懂、具有趣味性，不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有利于解决重点，突破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点，更符合儿童的心理特点和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律，便于幼儿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的理解和掌握，充分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有整合的意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，但在具体的操作中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是停留在形式上，缺乏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的把握，片面追求活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性，忽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幼儿前期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的梳理、提升、拓展方法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生成的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缺乏合适的回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策略。追求即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效果的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有存在。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、在游</w:t>
      </w:r>
      <w:r>
        <w:rPr>
          <w:rFonts w:ascii="宋体" w:eastAsia="宋体" w:hAnsi="SimSun" w:cs="宋体"/>
          <w:sz w:val="28"/>
          <w:bdr w:val="none" w:sz="0" w:space="0" w:color="auto"/>
        </w:rPr>
        <w:t>戏课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展功能、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功能缺乏充分的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和恰当的把握，使幼儿的游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为较</w:t>
      </w:r>
      <w:r>
        <w:rPr>
          <w:rFonts w:ascii="宋体" w:eastAsia="宋体" w:hAnsi="MS Mincho" w:cs="宋体"/>
          <w:sz w:val="28"/>
          <w:bdr w:val="none" w:sz="0" w:space="0" w:color="auto"/>
        </w:rPr>
        <w:t>多地停留在操作和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弄中，缺乏游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技巧和提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需要提高，特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是提</w:t>
      </w:r>
      <w:r>
        <w:rPr>
          <w:rFonts w:ascii="宋体" w:eastAsia="宋体" w:hAnsi="SimSun" w:cs="宋体"/>
          <w:sz w:val="28"/>
          <w:bdr w:val="none" w:sz="0" w:space="0" w:color="auto"/>
        </w:rPr>
        <w:t>问语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性、精确</w:t>
      </w:r>
      <w:r>
        <w:rPr>
          <w:rFonts w:ascii="宋体" w:eastAsia="宋体" w:hAnsi="SimSun" w:cs="宋体"/>
          <w:sz w:val="28"/>
          <w:bdr w:val="none" w:sz="0" w:space="0" w:color="auto"/>
        </w:rPr>
        <w:t>简炼</w:t>
      </w:r>
      <w:r>
        <w:rPr>
          <w:rFonts w:ascii="宋体" w:eastAsia="宋体" w:hAnsi="MS Mincho" w:cs="宋体"/>
          <w:sz w:val="28"/>
          <w:bdr w:val="none" w:sz="0" w:space="0" w:color="auto"/>
        </w:rPr>
        <w:t>和富有启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的制定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不能准确把握。表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制定教学目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没有遵循幼儿的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展水平，以及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展差距确定本班的教学目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以上是个人的一点粗浅体会，但我在以后的工作中，要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，不放弃任何一个学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提高的机会，不断提高自身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四月九日我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组组织</w:t>
      </w:r>
      <w:r>
        <w:rPr>
          <w:rFonts w:ascii="宋体" w:eastAsia="宋体" w:hAnsi="MS Mincho" w:cs="宋体"/>
          <w:sz w:val="28"/>
          <w:bdr w:val="none" w:sz="0" w:space="0" w:color="auto"/>
        </w:rPr>
        <w:t>了一次集中听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。本次活</w:t>
      </w:r>
      <w:r>
        <w:rPr>
          <w:rFonts w:ascii="宋体" w:eastAsia="宋体" w:hAnsi="SimSun" w:cs="宋体"/>
          <w:sz w:val="28"/>
          <w:bdr w:val="none" w:sz="0" w:space="0" w:color="auto"/>
        </w:rPr>
        <w:t>动语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共展示了三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妍、翟二妮三位老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随堂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基本上都收到了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好的效果，得到了全体听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。尤其令人欣喜的是，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之前教</w:t>
      </w:r>
      <w:r>
        <w:rPr>
          <w:rFonts w:ascii="宋体" w:eastAsia="宋体" w:hAnsi="SimSun" w:cs="宋体"/>
          <w:sz w:val="28"/>
          <w:bdr w:val="none" w:sz="0" w:space="0" w:color="auto"/>
        </w:rPr>
        <w:t>师对课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施的背景下盲目赶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髦，展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述如下：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第一堂是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妞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专题复习课</w:t>
      </w:r>
      <w:r>
        <w:rPr>
          <w:rFonts w:ascii="宋体" w:eastAsia="宋体" w:hAnsi="MS Mincho" w:cs="宋体"/>
          <w:sz w:val="28"/>
          <w:bdr w:val="none" w:sz="0" w:space="0" w:color="auto"/>
        </w:rPr>
        <w:t>《古</w:t>
      </w:r>
      <w:r>
        <w:rPr>
          <w:rFonts w:ascii="宋体" w:eastAsia="宋体" w:hAnsi="SimSun" w:cs="宋体"/>
          <w:sz w:val="28"/>
          <w:bdr w:val="none" w:sz="0" w:space="0" w:color="auto"/>
        </w:rPr>
        <w:t>诗词鉴赏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：能由浅入深的引出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程序符合学生的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丰富，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好，能准确地向学生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；是一堂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第二堂是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的古文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爱莲说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学生搭建了一个充分展示自己个性的舞台，形式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堂上，学生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行深入的解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，提出了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深刻的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，并由学生回答；体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学生的个性的尊重，和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出学生的主体地位。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堂上学生的精彩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了真正的主角，体</w:t>
      </w:r>
      <w:r>
        <w:rPr>
          <w:rFonts w:ascii="宋体" w:eastAsia="宋体" w:hAnsi="SimSun" w:cs="宋体"/>
          <w:sz w:val="28"/>
          <w:bdr w:val="none" w:sz="0" w:space="0" w:color="auto"/>
        </w:rPr>
        <w:t>现读</w:t>
      </w:r>
      <w:r>
        <w:rPr>
          <w:rFonts w:ascii="宋体" w:eastAsia="宋体" w:hAnsi="MS Mincho" w:cs="宋体"/>
          <w:sz w:val="28"/>
          <w:bdr w:val="none" w:sz="0" w:space="0" w:color="auto"/>
        </w:rPr>
        <w:t>者与作者的直接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，而老</w:t>
      </w:r>
      <w:r>
        <w:rPr>
          <w:rFonts w:ascii="宋体" w:eastAsia="宋体" w:hAnsi="SimSun" w:cs="宋体"/>
          <w:sz w:val="28"/>
          <w:bdr w:val="none" w:sz="0" w:space="0" w:color="auto"/>
        </w:rPr>
        <w:t>师仅仅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者和主持人。从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构安排上看，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分配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合理，密度适中，模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渡自然，做到</w:t>
      </w:r>
      <w:r>
        <w:rPr>
          <w:rFonts w:ascii="宋体" w:eastAsia="宋体" w:hAnsi="SimSun" w:cs="宋体"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第三堂是翟二妮老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专题复习课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明文的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，用好网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、背投，在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的整合点上，注重挖掘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情况灵活地、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理教材，使容量很大的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堂可以在有限的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里完成，使看上去不容易教学的内容，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得一目了然，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本教学的拓展，更好地完成了教学任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、有效率的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、有内容、有生成性的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人以启迪。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但是一堂好</w:t>
      </w:r>
      <w:r>
        <w:rPr>
          <w:rFonts w:ascii="宋体" w:eastAsia="宋体" w:hAnsi="SimSun" w:cs="宋体"/>
          <w:sz w:val="28"/>
          <w:bdr w:val="none" w:sz="0" w:space="0" w:color="auto"/>
        </w:rPr>
        <w:t>课应该</w:t>
      </w:r>
      <w:r>
        <w:rPr>
          <w:rFonts w:ascii="宋体" w:eastAsia="宋体" w:hAnsi="MS Mincho" w:cs="宋体"/>
          <w:sz w:val="28"/>
          <w:bdr w:val="none" w:sz="0" w:space="0" w:color="auto"/>
        </w:rPr>
        <w:t>是真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，也就是有缺憾的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。参与听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、公正地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予了充分肯定，而且指出了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憾、不足之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大家都</w:t>
      </w:r>
      <w:r>
        <w:rPr>
          <w:rFonts w:ascii="宋体" w:eastAsia="宋体" w:hAnsi="SimSun" w:cs="宋体"/>
          <w:sz w:val="28"/>
          <w:bdr w:val="none" w:sz="0" w:space="0" w:color="auto"/>
        </w:rPr>
        <w:t>认为复习课应该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讲练结</w:t>
      </w:r>
      <w:r>
        <w:rPr>
          <w:rFonts w:ascii="宋体" w:eastAsia="宋体" w:hAnsi="MS Mincho" w:cs="宋体"/>
          <w:sz w:val="28"/>
          <w:bdr w:val="none" w:sz="0" w:space="0" w:color="auto"/>
        </w:rPr>
        <w:t>合，趁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、重点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明确、具体、大小适中。不宜目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太大，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学生会抓不住重点，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堂效率低下；也不宜太小，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在有限而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里可能会完不成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可适当利用多媒体，充分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多媒体教学的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，将繁多的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内容更及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、更充分、更形象地展示在学生面前，加深理解。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文本的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要充足。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堂上要有宁静的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需要一份宁静，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需要一份宁静，缺少了沉思的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是完美的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堂上教</w:t>
      </w:r>
      <w:r>
        <w:rPr>
          <w:rFonts w:ascii="宋体" w:eastAsia="宋体" w:hAnsi="SimSun" w:cs="宋体"/>
          <w:sz w:val="28"/>
          <w:bdr w:val="none" w:sz="0" w:space="0" w:color="auto"/>
        </w:rPr>
        <w:t>师预设</w:t>
      </w:r>
      <w:r>
        <w:rPr>
          <w:rFonts w:ascii="宋体" w:eastAsia="宋体" w:hAnsi="MS Mincho" w:cs="宋体"/>
          <w:sz w:val="28"/>
          <w:bdr w:val="none" w:sz="0" w:space="0" w:color="auto"/>
        </w:rPr>
        <w:t>的不要太多，不要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一直禁</w:t>
      </w:r>
      <w:r>
        <w:rPr>
          <w:rFonts w:ascii="宋体" w:eastAsia="宋体" w:hAnsi="SimSun" w:cs="宋体"/>
          <w:sz w:val="28"/>
          <w:bdr w:val="none" w:sz="0" w:space="0" w:color="auto"/>
        </w:rPr>
        <w:t>锢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好的条条框框之中，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堂中学生碰撞出来的思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火化，教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的把握住，并使之得以充分燃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”——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个性，展示学生的主体地位，教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要起到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者、主持人的作用。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一堂好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准就是：教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手中有教材，心中有学生，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教案立足于学生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，遇到障碍指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看到了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段教学的不足、</w:t>
      </w:r>
      <w:r>
        <w:rPr>
          <w:rFonts w:ascii="宋体" w:eastAsia="宋体" w:hAnsi="SimSun" w:cs="宋体"/>
          <w:sz w:val="28"/>
          <w:bdr w:val="none" w:sz="0" w:space="0" w:color="auto"/>
        </w:rPr>
        <w:t>纰</w:t>
      </w:r>
      <w:r>
        <w:rPr>
          <w:rFonts w:ascii="宋体" w:eastAsia="宋体" w:hAnsi="MS Mincho" w:cs="宋体"/>
          <w:sz w:val="28"/>
          <w:bdr w:val="none" w:sz="0" w:space="0" w:color="auto"/>
        </w:rPr>
        <w:t>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复习课该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、提出了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性的意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初三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文教学的方向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是一次比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、有效、真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星期二第一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，是史地政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的是《法律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的生命健康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》，没有更好的思路，没有更多的技巧，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刻想着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三疑三探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学生更多的感受。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使用了一</w:t>
      </w:r>
      <w:r>
        <w:rPr>
          <w:rFonts w:ascii="宋体" w:eastAsia="宋体" w:hAnsi="SimSun" w:cs="宋体"/>
          <w:sz w:val="28"/>
          <w:bdr w:val="none" w:sz="0" w:space="0" w:color="auto"/>
        </w:rPr>
        <w:t>组关</w:t>
      </w:r>
      <w:r>
        <w:rPr>
          <w:rFonts w:ascii="宋体" w:eastAsia="宋体" w:hAnsi="MS Mincho" w:cs="宋体"/>
          <w:sz w:val="28"/>
          <w:bdr w:val="none" w:sz="0" w:space="0" w:color="auto"/>
        </w:rPr>
        <w:t>于生命的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片，学生熟悉的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例，很容易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堂内容，但万事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我再一次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控相当重要，一个好的情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奠定了整堂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引起共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的典型案例用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素材，更突出了教材与生活的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未成年人保</w:t>
      </w:r>
      <w:r>
        <w:rPr>
          <w:rFonts w:ascii="宋体" w:eastAsia="宋体" w:hAnsi="SimSun" w:cs="宋体"/>
          <w:sz w:val="28"/>
          <w:bdr w:val="none" w:sz="0" w:space="0" w:color="auto"/>
        </w:rPr>
        <w:t>护时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用了狗咬小孩的事件，因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接近生活，所以在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堂之上同学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在心灵里也受到了触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提高自我保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，掌握自我保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找了很多生活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片，都是学校学生身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很熟悉，也很有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出了生活中的很多自我保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的方法，再一次使学生受到了教育。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件的使用上，我特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注意到了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：字号的大小、背景的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色，最起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的要做到清晰明了。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用到了一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牛人牛事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诙谐</w:t>
      </w:r>
      <w:r>
        <w:rPr>
          <w:rFonts w:ascii="宋体" w:eastAsia="宋体" w:hAnsi="MS Mincho" w:cs="宋体"/>
          <w:sz w:val="28"/>
          <w:bdr w:val="none" w:sz="0" w:space="0" w:color="auto"/>
        </w:rPr>
        <w:t>有些好笑的行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，但背后却是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患。愉快的教育，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松的教育，相信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一点印象。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更有效，一直困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着我。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，学生先自己根据提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勾画重点内容，然后小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四五分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类简单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的交流似乎效果一般，有和没有其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不大。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，碰到需要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也相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烈，只是回答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，更多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候由好学生代替了，往往只是那几个人回答，出了少数倒的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的效果上大打折扣了，也不符合面向全体学生的教学原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。而最后，在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，掌握自我保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、是非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念得到了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化，使学生由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上升到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践，但是学生的回答基本是老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点名，缺少学生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烈的自我参与意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学生的参与和思考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情，如何将是很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久很迫切的任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有一点，也一直是自己努力的，那就是教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这应该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智慧与机智的体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，教学功底与文化底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的融合，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的好与不好起不到作用，需要更多的探索与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与能力也是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堂教学中需要着力加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的，今后的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予学生具体的方法指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的能力，做会学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，最后我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，出乎我的意料，我想，如果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堂效果真的会达到意想不到的效果，听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我潜移默化的学到了很多平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自己注意不到的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堂，只有心中有学生，一切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展，主</w:t>
      </w:r>
      <w:r>
        <w:rPr>
          <w:rFonts w:ascii="宋体" w:eastAsia="宋体" w:hAnsi="SimSun" w:cs="宋体"/>
          <w:sz w:val="28"/>
          <w:bdr w:val="none" w:sz="0" w:space="0" w:color="auto"/>
        </w:rPr>
        <w:t>动倾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听学生的想法，才能走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听了王老</w:t>
      </w:r>
      <w:r>
        <w:rPr>
          <w:rFonts w:ascii="宋体" w:eastAsia="宋体" w:hAnsi="SimSun" w:cs="宋体"/>
          <w:sz w:val="28"/>
          <w:bdr w:val="none" w:sz="0" w:space="0" w:color="auto"/>
        </w:rPr>
        <w:t>师这节课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，我来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自己的一些看法。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先来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、能用不同的方式打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食物的包装或外壳。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手部肌肉。从整个活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上看，幼儿基本达到了教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也都能感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到孩子的参与性、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极性是非常高的，从中得到了快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的天性看到吃就会很感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接着来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了一个情景，拿出仙女棒吸引幼儿的注意力，从而利用幼儿</w:t>
      </w:r>
      <w:r>
        <w:rPr>
          <w:rFonts w:ascii="宋体" w:eastAsia="宋体" w:hAnsi="SimSun" w:cs="宋体"/>
          <w:sz w:val="28"/>
          <w:bdr w:val="none" w:sz="0" w:space="0" w:color="auto"/>
        </w:rPr>
        <w:t>对变</w:t>
      </w:r>
      <w:r>
        <w:rPr>
          <w:rFonts w:ascii="宋体" w:eastAsia="宋体" w:hAnsi="MS Mincho" w:cs="宋体"/>
          <w:sz w:val="28"/>
          <w:bdr w:val="none" w:sz="0" w:space="0" w:color="auto"/>
        </w:rPr>
        <w:t>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了幼儿情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。接着出示盒子告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有很多宝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幼儿用仙女棒把宝盒中的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出来（教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教咒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），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位幼儿都拿到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西之后，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接下去就是幼儿的操作部分，幼儿是学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的主人，以幼儿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幼儿参与探索活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提高了幼儿探索能力，更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的技能和激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提供了丰富的食物，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幼儿人人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手操作，在于材料的相互作用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弱的幼儿，通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耐心引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，帮助幼儿掌握基本常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。最后王老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采用的是交流的方法，先个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幼儿交流，再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行交流。在交流的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程中既能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言表达能力，又能将自己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与同伴交流分享。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接着我想来</w:t>
      </w:r>
      <w:r>
        <w:rPr>
          <w:rFonts w:ascii="宋体" w:eastAsia="宋体" w:hAnsi="SimSun" w:cs="宋体"/>
          <w:sz w:val="28"/>
          <w:bdr w:val="none" w:sz="0" w:space="0" w:color="auto"/>
        </w:rPr>
        <w:t>说说这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中存在的一些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非常有激情，所以也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们对这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情，但是我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得你一直是跟着自己走，没有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的更多，你的思路很清晰，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，接着又是哪个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，但就像赶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了，但都是匆匆忙忙，你把你要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好了就直接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入下个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的机会很少，孩子的思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维还</w:t>
      </w:r>
      <w:r>
        <w:rPr>
          <w:rFonts w:ascii="宋体" w:eastAsia="宋体" w:hAnsi="MS Mincho" w:cs="宋体"/>
          <w:sz w:val="28"/>
          <w:bdr w:val="none" w:sz="0" w:space="0" w:color="auto"/>
        </w:rPr>
        <w:t>停留在前一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上，你已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解第二个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了，所以在打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物品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一部分中孩子的主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的不是很好。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以上是我个人的一点看法，希望我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、不断的提高，不断的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打造高效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堂、使教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方面要准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更加充分，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前，要自己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学生用多</w:t>
      </w:r>
      <w:r>
        <w:rPr>
          <w:rFonts w:ascii="宋体" w:eastAsia="宋体" w:hAnsi="SimSun" w:cs="宋体"/>
          <w:sz w:val="28"/>
          <w:bdr w:val="none" w:sz="0" w:space="0" w:color="auto"/>
        </w:rPr>
        <w:t>长时间获</w:t>
      </w:r>
      <w:r>
        <w:rPr>
          <w:rFonts w:ascii="宋体" w:eastAsia="宋体" w:hAnsi="MS Mincho" w:cs="宋体"/>
          <w:sz w:val="28"/>
          <w:bdr w:val="none" w:sz="0" w:space="0" w:color="auto"/>
        </w:rPr>
        <w:t>得，我打算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学生怎</w:t>
      </w:r>
      <w:r>
        <w:rPr>
          <w:rFonts w:ascii="宋体" w:eastAsia="宋体" w:hAnsi="SimSun" w:cs="宋体"/>
          <w:sz w:val="28"/>
          <w:bdr w:val="none" w:sz="0" w:space="0" w:color="auto"/>
        </w:rPr>
        <w:t>样获</w:t>
      </w:r>
      <w:r>
        <w:rPr>
          <w:rFonts w:ascii="宋体" w:eastAsia="宋体" w:hAnsi="MS Mincho" w:cs="宋体"/>
          <w:sz w:val="28"/>
          <w:bdr w:val="none" w:sz="0" w:space="0" w:color="auto"/>
        </w:rPr>
        <w:t>得？我怎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知道学生是否达到了要求？</w:t>
      </w:r>
      <w:r>
        <w:rPr>
          <w:rFonts w:ascii="宋体" w:eastAsia="宋体" w:hAnsi="SimSun" w:cs="宋体"/>
          <w:sz w:val="28"/>
          <w:bdr w:val="none" w:sz="0" w:space="0" w:color="auto"/>
        </w:rPr>
        <w:t>这课</w:t>
      </w:r>
      <w:r>
        <w:rPr>
          <w:rFonts w:ascii="宋体" w:eastAsia="宋体" w:hAnsi="MS Mincho" w:cs="宋体"/>
          <w:sz w:val="28"/>
          <w:bdr w:val="none" w:sz="0" w:space="0" w:color="auto"/>
        </w:rPr>
        <w:t>前四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堂有了大概地了解，准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就要更加充分，做到不上无准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．老</w:t>
      </w:r>
      <w:r>
        <w:rPr>
          <w:rFonts w:ascii="宋体" w:eastAsia="宋体" w:hAnsi="SimSun" w:cs="宋体"/>
          <w:sz w:val="28"/>
          <w:bdr w:val="none" w:sz="0" w:space="0" w:color="auto"/>
        </w:rPr>
        <w:t>师乐</w:t>
      </w:r>
      <w:r>
        <w:rPr>
          <w:rFonts w:ascii="宋体" w:eastAsia="宋体" w:hAnsi="MS Mincho" w:cs="宋体"/>
          <w:sz w:val="28"/>
          <w:bdr w:val="none" w:sz="0" w:space="0" w:color="auto"/>
        </w:rPr>
        <w:t>教：不再声嘶力竭，而是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合理分配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学生自己学，什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做到心中有数，更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准确把握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点精</w:t>
      </w:r>
      <w:r>
        <w:rPr>
          <w:rFonts w:ascii="宋体" w:eastAsia="宋体" w:hAnsi="SimSun" w:cs="宋体"/>
          <w:sz w:val="28"/>
          <w:bdr w:val="none" w:sz="0" w:space="0" w:color="auto"/>
        </w:rPr>
        <w:t>讲细讲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源，或者巧妙地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学生把知</w:t>
      </w:r>
      <w:r>
        <w:rPr>
          <w:rFonts w:ascii="宋体" w:eastAsia="宋体" w:hAnsi="SimSun" w:cs="宋体"/>
          <w:sz w:val="28"/>
          <w:bdr w:val="none" w:sz="0" w:space="0" w:color="auto"/>
        </w:rPr>
        <w:t>识记</w:t>
      </w:r>
      <w:r>
        <w:rPr>
          <w:rFonts w:ascii="宋体" w:eastAsia="宋体" w:hAnsi="MS Mincho" w:cs="宋体"/>
          <w:sz w:val="28"/>
          <w:bdr w:val="none" w:sz="0" w:space="0" w:color="auto"/>
        </w:rPr>
        <w:t>得更加牢固。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．在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完新知后，老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几道有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笔，如果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行典型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年小学数学集体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划一、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思想与另一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，可以形成更新的多元思想。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合作研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有效形式，成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渐兴</w:t>
      </w:r>
      <w:r>
        <w:rPr>
          <w:rFonts w:ascii="宋体" w:eastAsia="宋体" w:hAnsi="MS Mincho" w:cs="宋体"/>
          <w:sz w:val="28"/>
          <w:bdr w:val="none" w:sz="0" w:space="0" w:color="auto"/>
        </w:rPr>
        <w:t>起的一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教研新模式，更成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头戏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亮点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就某一教学内容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与研究，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集体的智慧，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的碰撞中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生更多的火花，帮助教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教材的分析理解，拓展教学思路。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最突出的功能是萃聚集体智慧，有道是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三个臭皮匠，抵个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葛亮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相互借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，相互启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，相互互惠，相得益彰，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化教学方案，减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师负</w:t>
      </w:r>
      <w:r>
        <w:rPr>
          <w:rFonts w:ascii="宋体" w:eastAsia="宋体" w:hAnsi="MS Mincho" w:cs="宋体"/>
          <w:sz w:val="28"/>
          <w:bdr w:val="none" w:sz="0" w:space="0" w:color="auto"/>
        </w:rPr>
        <w:t>担，增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堂效果，提高教学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的有效途径。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的具体要求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参与和共同研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，他要求同科或相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学科的教</w:t>
      </w:r>
      <w:r>
        <w:rPr>
          <w:rFonts w:ascii="宋体" w:eastAsia="宋体" w:hAnsi="SimSun" w:cs="宋体"/>
          <w:sz w:val="28"/>
          <w:bdr w:val="none" w:sz="0" w:space="0" w:color="auto"/>
        </w:rPr>
        <w:t>师为实现</w:t>
      </w:r>
      <w:r>
        <w:rPr>
          <w:rFonts w:ascii="宋体" w:eastAsia="宋体" w:hAnsi="MS Mincho" w:cs="宋体"/>
          <w:sz w:val="28"/>
          <w:bdr w:val="none" w:sz="0" w:space="0" w:color="auto"/>
        </w:rPr>
        <w:t>共同的教学目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和完成共同的教学任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相互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、集体研究等形式制定出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划和方案。在集体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要再次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、提升和再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造，更好地体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自己的教学个性，适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自己学生的学情。使教学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程真正达到最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化，既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展了学生，又成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的具体形式和做法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、制定集体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施程序。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学校要求集体</w:t>
      </w:r>
      <w:r>
        <w:rPr>
          <w:rFonts w:ascii="宋体" w:eastAsia="宋体" w:hAnsi="SimSun" w:cs="宋体"/>
          <w:sz w:val="28"/>
          <w:bdr w:val="none" w:sz="0" w:space="0" w:color="auto"/>
        </w:rPr>
        <w:t>备课应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集合研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分工</w:t>
      </w:r>
      <w:r>
        <w:rPr>
          <w:rFonts w:ascii="宋体" w:eastAsia="宋体" w:hAnsi="SimSun" w:cs="宋体"/>
          <w:sz w:val="28"/>
          <w:bdr w:val="none" w:sz="0" w:space="0" w:color="auto"/>
        </w:rPr>
        <w:t>备课验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形成个案交流反思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五个</w:t>
      </w:r>
      <w:r>
        <w:rPr>
          <w:rFonts w:ascii="宋体" w:eastAsia="宋体" w:hAnsi="SimSun" w:cs="宋体"/>
          <w:sz w:val="28"/>
          <w:bdr w:val="none" w:sz="0" w:space="0" w:color="auto"/>
        </w:rPr>
        <w:t>环节进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首先由</w:t>
      </w:r>
      <w:r>
        <w:rPr>
          <w:rFonts w:ascii="宋体" w:eastAsia="宋体" w:hAnsi="SimSun" w:cs="宋体"/>
          <w:sz w:val="28"/>
          <w:bdr w:val="none" w:sz="0" w:space="0" w:color="auto"/>
        </w:rPr>
        <w:t>备课组对</w:t>
      </w:r>
      <w:r>
        <w:rPr>
          <w:rFonts w:ascii="宋体" w:eastAsia="宋体" w:hAnsi="MS Mincho" w:cs="宋体"/>
          <w:sz w:val="28"/>
          <w:bdr w:val="none" w:sz="0" w:space="0" w:color="auto"/>
        </w:rPr>
        <w:t>某段教学内容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，划分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，确定教学目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最佳教学思路，然后又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负责记录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内容并做好教案整理工作，再交年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关验</w:t>
      </w:r>
      <w:r>
        <w:rPr>
          <w:rFonts w:ascii="宋体" w:eastAsia="宋体" w:hAnsi="MS Mincho" w:cs="宋体"/>
          <w:sz w:val="28"/>
          <w:bdr w:val="none" w:sz="0" w:space="0" w:color="auto"/>
        </w:rPr>
        <w:t>收，合格后在本周星期五</w:t>
      </w:r>
      <w:r>
        <w:rPr>
          <w:rFonts w:ascii="宋体" w:eastAsia="宋体" w:hAnsi="SimSun" w:cs="宋体"/>
          <w:sz w:val="28"/>
          <w:bdr w:val="none" w:sz="0" w:space="0" w:color="auto"/>
        </w:rPr>
        <w:t>发给每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再根据自身特点和本班具体情况，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充，甚至再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教案后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践，力求体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共性和个性的完美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行反思，不断丰富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堂教学能力和水平。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、固定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、地点、研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内容，以教研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位，在各自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数学最好在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周一下午第一、二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了减少盲目性，研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前安排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内容和中心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都心中有数。主要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下周上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内容、重点、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点、注意点及学生容易出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的地方、教学策略等，大家有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。明白了在集体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要群策群力，充分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各自的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明才智，可以是和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雨式的述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，可以是面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耳赤的争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，也可以是唇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的辨析。最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把个体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入到群体中去，集思广益，个人素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得到充分的展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与提高。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都有目的性、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、安排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人督促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人在研</w:t>
      </w:r>
      <w:r>
        <w:rPr>
          <w:rFonts w:ascii="宋体" w:eastAsia="宋体" w:hAnsi="SimSun" w:cs="宋体"/>
          <w:sz w:val="28"/>
          <w:bdr w:val="none" w:sz="0" w:space="0" w:color="auto"/>
        </w:rPr>
        <w:t>讨时间</w:t>
      </w:r>
      <w:r>
        <w:rPr>
          <w:rFonts w:ascii="宋体" w:eastAsia="宋体" w:hAnsi="MS Mincho" w:cs="宋体"/>
          <w:sz w:val="28"/>
          <w:bdr w:val="none" w:sz="0" w:space="0" w:color="auto"/>
        </w:rPr>
        <w:t>到各</w:t>
      </w:r>
      <w:r>
        <w:rPr>
          <w:rFonts w:ascii="宋体" w:eastAsia="宋体" w:hAnsi="SimSun" w:cs="宋体"/>
          <w:sz w:val="28"/>
          <w:bdr w:val="none" w:sz="0" w:space="0" w:color="auto"/>
        </w:rPr>
        <w:t>组检查</w:t>
      </w:r>
      <w:r>
        <w:rPr>
          <w:rFonts w:ascii="宋体" w:eastAsia="宋体" w:hAnsi="MS Mincho" w:cs="宋体"/>
          <w:sz w:val="28"/>
          <w:bdr w:val="none" w:sz="0" w:space="0" w:color="auto"/>
        </w:rPr>
        <w:t>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情况好的表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，差的提出批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，并将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的考核。只要有了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作保障，各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都能保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有序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在抓好集体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过领导</w:t>
      </w: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实备课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的效果。有条件的要求年</w:t>
      </w:r>
      <w:r>
        <w:rPr>
          <w:rFonts w:ascii="宋体" w:eastAsia="宋体" w:hAnsi="SimSun" w:cs="宋体"/>
          <w:sz w:val="28"/>
          <w:bdr w:val="none" w:sz="0" w:space="0" w:color="auto"/>
        </w:rPr>
        <w:t>级领导每</w:t>
      </w:r>
      <w:r>
        <w:rPr>
          <w:rFonts w:ascii="宋体" w:eastAsia="宋体" w:hAnsi="MS Mincho" w:cs="宋体"/>
          <w:sz w:val="28"/>
          <w:bdr w:val="none" w:sz="0" w:space="0" w:color="auto"/>
        </w:rPr>
        <w:t>周不定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～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，听后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教案，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教案的修改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造情况作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步调查</w:t>
      </w:r>
      <w:r>
        <w:rPr>
          <w:rFonts w:ascii="宋体" w:eastAsia="宋体" w:hAnsi="MS Mincho" w:cs="宋体"/>
          <w:sz w:val="28"/>
          <w:bdr w:val="none" w:sz="0" w:space="0" w:color="auto"/>
        </w:rPr>
        <w:t>了解，又一次促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的安排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序表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次数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地点内容（年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）参加活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日墩麻扎中心小学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教材小学数学二年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下册第第三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元《平移与旋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》全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小学数学学科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及二年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第二次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五、教案研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讨过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记录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形成第二次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方案（教案）听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评课记录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形成第三次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方案（教案）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、教案研</w:t>
      </w:r>
      <w:r>
        <w:rPr>
          <w:rFonts w:ascii="宋体" w:eastAsia="宋体" w:hAnsi="SimSun" w:cs="宋体"/>
          <w:sz w:val="28"/>
          <w:bdr w:val="none" w:sz="0" w:space="0" w:color="auto"/>
        </w:rPr>
        <w:t>讨过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先由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第（）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然后由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对这课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教材的</w:t>
      </w:r>
      <w:r>
        <w:rPr>
          <w:rFonts w:ascii="宋体" w:eastAsia="宋体" w:hAnsi="SimSun" w:cs="宋体"/>
          <w:sz w:val="28"/>
          <w:bdr w:val="none" w:sz="0" w:space="0" w:color="auto"/>
        </w:rPr>
        <w:t>认识进</w:t>
      </w:r>
      <w:r>
        <w:rPr>
          <w:rFonts w:ascii="宋体" w:eastAsia="宋体" w:hAnsi="MS Mincho" w:cs="宋体"/>
          <w:sz w:val="28"/>
          <w:bdr w:val="none" w:sz="0" w:space="0" w:color="auto"/>
        </w:rPr>
        <w:t>行解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谈对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的教具学具的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就一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接着，教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，然后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行分析，探索解决的方法，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疑惑的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。教案的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程序上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是在前五人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上完成，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先交流，把各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、方法等落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最后，由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征得大家同意，安排下一次集体</w:t>
      </w:r>
      <w:r>
        <w:rPr>
          <w:rFonts w:ascii="宋体" w:eastAsia="宋体" w:hAnsi="SimSun" w:cs="宋体"/>
          <w:sz w:val="28"/>
          <w:bdr w:val="none" w:sz="0" w:space="0" w:color="auto"/>
        </w:rPr>
        <w:t>备课时间</w:t>
      </w:r>
      <w:r>
        <w:rPr>
          <w:rFonts w:ascii="宋体" w:eastAsia="宋体" w:hAnsi="MS Mincho" w:cs="宋体"/>
          <w:sz w:val="28"/>
          <w:bdr w:val="none" w:sz="0" w:space="0" w:color="auto"/>
        </w:rPr>
        <w:t>分工到人，以至两人主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（一人上午先上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，另一人在集体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后下午再上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）其他人</w:t>
      </w:r>
      <w:r>
        <w:rPr>
          <w:rFonts w:ascii="宋体" w:eastAsia="宋体" w:hAnsi="SimSun" w:cs="宋体"/>
          <w:sz w:val="28"/>
          <w:bdr w:val="none" w:sz="0" w:space="0" w:color="auto"/>
        </w:rPr>
        <w:t>辅备</w:t>
      </w:r>
      <w:r>
        <w:rPr>
          <w:rFonts w:ascii="宋体" w:eastAsia="宋体" w:hAnsi="MS Mincho" w:cs="宋体"/>
          <w:sz w:val="28"/>
          <w:bdr w:val="none" w:sz="0" w:space="0" w:color="auto"/>
        </w:rPr>
        <w:t>。目的是从中体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的基本内容、方法，形成合作交流的氛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评课记录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先由主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和思路；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然后由听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师对这课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点；教学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；上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在教法运用和学法指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方面是否得体得当；教学效果（特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是学生方面的）；板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等等方面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析，作到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人，主要以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主，达到：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促多人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的最后，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都留下了自己的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系方式，以便随机探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与沟通。一所好的学校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价方法，直接影响着教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的工作方向和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程度，使集体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真正</w:t>
      </w:r>
      <w:r>
        <w:rPr>
          <w:rFonts w:ascii="宋体" w:eastAsia="宋体" w:hAnsi="SimSun" w:cs="宋体"/>
          <w:sz w:val="28"/>
          <w:bdr w:val="none" w:sz="0" w:space="0" w:color="auto"/>
        </w:rPr>
        <w:t>发挥实</w:t>
      </w:r>
      <w:r>
        <w:rPr>
          <w:rFonts w:ascii="宋体" w:eastAsia="宋体" w:hAnsi="MS Mincho" w:cs="宋体"/>
          <w:sz w:val="28"/>
          <w:bdr w:val="none" w:sz="0" w:space="0" w:color="auto"/>
        </w:rPr>
        <w:t>效，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量化考核方案》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行重新修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，加大集体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的考核力度。在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注意要重</w:t>
      </w:r>
      <w:r>
        <w:rPr>
          <w:rFonts w:ascii="宋体" w:eastAsia="宋体" w:hAnsi="SimSun" w:cs="宋体"/>
          <w:sz w:val="28"/>
          <w:bdr w:val="none" w:sz="0" w:space="0" w:color="auto"/>
        </w:rPr>
        <w:t>视评过</w:t>
      </w:r>
      <w:r>
        <w:rPr>
          <w:rFonts w:ascii="宋体" w:eastAsia="宋体" w:hAnsi="MS Mincho" w:cs="宋体"/>
          <w:sz w:val="28"/>
          <w:bdr w:val="none" w:sz="0" w:space="0" w:color="auto"/>
        </w:rPr>
        <w:t>程，看看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，能否在深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教材的基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上提出有价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，能否</w:t>
      </w:r>
      <w:r>
        <w:rPr>
          <w:rFonts w:ascii="宋体" w:eastAsia="宋体" w:hAnsi="SimSun" w:cs="宋体"/>
          <w:sz w:val="28"/>
          <w:bdr w:val="none" w:sz="0" w:space="0" w:color="auto"/>
        </w:rPr>
        <w:t>查阅资</w:t>
      </w:r>
      <w:r>
        <w:rPr>
          <w:rFonts w:ascii="宋体" w:eastAsia="宋体" w:hAnsi="MS Mincho" w:cs="宋体"/>
          <w:sz w:val="28"/>
          <w:bdr w:val="none" w:sz="0" w:space="0" w:color="auto"/>
        </w:rPr>
        <w:t>料、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充教学内容，能否在集体研</w:t>
      </w:r>
      <w:r>
        <w:rPr>
          <w:rFonts w:ascii="宋体" w:eastAsia="宋体" w:hAnsi="SimSun" w:cs="宋体"/>
          <w:sz w:val="28"/>
          <w:bdr w:val="none" w:sz="0" w:space="0" w:color="auto"/>
        </w:rPr>
        <w:t>讨时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表有个性的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解，能否有博才众人之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，运用到自己的教学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践之中。制度和人性有机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合，提高集体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要利用集体</w:t>
      </w:r>
      <w:r>
        <w:rPr>
          <w:rFonts w:ascii="宋体" w:eastAsia="宋体" w:hAnsi="SimSun" w:cs="宋体"/>
          <w:sz w:val="28"/>
          <w:bdr w:val="none" w:sz="0" w:space="0" w:color="auto"/>
        </w:rPr>
        <w:t>备课评课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教案指出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教者在哪些方面有所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新（哪怕只是点滴），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极的肯定，鼓励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教者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完善，形成富有个性的教学特色。特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应讲</w:t>
      </w:r>
      <w:r>
        <w:rPr>
          <w:rFonts w:ascii="宋体" w:eastAsia="宋体" w:hAnsi="MS Mincho" w:cs="宋体"/>
          <w:sz w:val="28"/>
          <w:bdr w:val="none" w:sz="0" w:space="0" w:color="auto"/>
        </w:rPr>
        <w:t>清原因，他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真正理解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么这样</w:t>
      </w:r>
      <w:r>
        <w:rPr>
          <w:rFonts w:ascii="宋体" w:eastAsia="宋体" w:hAnsi="MS Mincho" w:cs="宋体"/>
          <w:sz w:val="28"/>
          <w:bdr w:val="none" w:sz="0" w:space="0" w:color="auto"/>
        </w:rPr>
        <w:t>做？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感悟出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学，达到：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促多人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的个人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相比，有着明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。集体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常化、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范化和制度化，切忌流于形式和半途而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，可以看作是本学期工作的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主要在上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两方面工作下了一定的工夫。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堂教学是主渠道主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地，是教学教研工作的重中之重，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地主要在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堂教学的研究。扎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堂教学，不</w:t>
      </w:r>
      <w:r>
        <w:rPr>
          <w:rFonts w:ascii="宋体" w:eastAsia="宋体" w:hAnsi="SimSun" w:cs="宋体"/>
          <w:sz w:val="28"/>
          <w:bdr w:val="none" w:sz="0" w:space="0" w:color="auto"/>
        </w:rPr>
        <w:t>仅为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才能的施展提供了一个自我挑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的舞台，更是培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践基地。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九月是本学期第一个教学月，我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首先迎来了教研室老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来校</w:t>
      </w:r>
      <w:r>
        <w:rPr>
          <w:rFonts w:ascii="宋体" w:eastAsia="宋体" w:hAnsi="SimSun" w:cs="宋体"/>
          <w:sz w:val="28"/>
          <w:bdr w:val="none" w:sz="0" w:space="0" w:color="auto"/>
        </w:rPr>
        <w:t>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都聆听了教研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反映收益良多。十月份学校的一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得第一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，包括于主任，共七人参加。做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针对这轮课</w:t>
      </w:r>
      <w:r>
        <w:rPr>
          <w:rFonts w:ascii="宋体" w:eastAsia="宋体" w:hAnsi="MS Mincho" w:cs="宋体"/>
          <w:sz w:val="28"/>
          <w:bdr w:val="none" w:sz="0" w:space="0" w:color="auto"/>
        </w:rPr>
        <w:t>的教研会，要求老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师们结</w:t>
      </w:r>
      <w:r>
        <w:rPr>
          <w:rFonts w:ascii="宋体" w:eastAsia="宋体" w:hAnsi="MS Mincho" w:cs="宋体"/>
          <w:sz w:val="28"/>
          <w:bdr w:val="none" w:sz="0" w:space="0" w:color="auto"/>
        </w:rPr>
        <w:t>合九月</w:t>
      </w:r>
      <w:r>
        <w:rPr>
          <w:rFonts w:ascii="宋体" w:eastAsia="宋体" w:hAnsi="SimSun" w:cs="宋体"/>
          <w:sz w:val="28"/>
          <w:bdr w:val="none" w:sz="0" w:space="0" w:color="auto"/>
        </w:rPr>
        <w:t>视导课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，根据教研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的指点，改正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发扬长处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实训练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文味，并以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师视导课为</w:t>
      </w:r>
      <w:r>
        <w:rPr>
          <w:rFonts w:ascii="宋体" w:eastAsia="宋体" w:hAnsi="MS Mincho" w:cs="宋体"/>
          <w:sz w:val="28"/>
          <w:bdr w:val="none" w:sz="0" w:space="0" w:color="auto"/>
        </w:rPr>
        <w:t>例，指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如何打造高效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这轮课结</w:t>
      </w:r>
      <w:r>
        <w:rPr>
          <w:rFonts w:ascii="宋体" w:eastAsia="宋体" w:hAnsi="MS Mincho" w:cs="宋体"/>
          <w:sz w:val="28"/>
          <w:bdr w:val="none" w:sz="0" w:space="0" w:color="auto"/>
        </w:rPr>
        <w:t>束，一年二班，三年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可圈可点，而其余的四</w:t>
      </w:r>
      <w:r>
        <w:rPr>
          <w:rFonts w:ascii="宋体" w:eastAsia="宋体" w:hAnsi="SimSun" w:cs="宋体"/>
          <w:sz w:val="28"/>
          <w:bdr w:val="none" w:sz="0" w:space="0" w:color="auto"/>
        </w:rPr>
        <w:t>节课问题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多，尚待改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。于是，十一月份的教研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就确定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https://d.book118.com/785233221034011111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523322103401111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听评课活动总结通用15篇</dc:title>
  <dc:subject>总结在一个时期、一个年度、一个阶段对学习和工作生活等情况加以回顾和分析的一种书面材料，他能够提升我们的书面表达能力，不妨让我们认真地完成总结吧。我们该怎么写总结呢？以下是小编收集整理的听评课活动总结，</dc:subject>
  <cp:keywords>听评课活动总结</cp:keywords>
  <cp:revision>0</cp:revision>
</cp:coreProperties>
</file>