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高中演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讲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稿</w:t>
      </w:r>
      <w:r>
        <w:rPr>
          <w:rFonts w:ascii="宋体" w:eastAsia="黑体" w:cs="宋体"/>
          <w:b/>
          <w:sz w:val="40"/>
          <w:bdr w:val="none" w:sz="0" w:space="0" w:color="auto"/>
        </w:rPr>
        <w:t>(15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  <w:r>
        <w:rPr>
          <w:rFonts w:ascii="宋体" w:eastAsia="黑体" w:cs="宋体"/>
          <w:b/>
          <w:sz w:val="40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稿的写法比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灵活，可以根据会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的内容、一件事事后的感想、需要等情况而有所区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。在当今社会生活中，用到演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稿的地方越来越多，怎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写演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稿才能避免</w:t>
      </w:r>
      <w:r>
        <w:rPr>
          <w:rFonts w:ascii="宋体" w:eastAsia="宋体" w:hAnsi="SimSun" w:cs="宋体"/>
          <w:sz w:val="28"/>
          <w:bdr w:val="none" w:sz="0" w:space="0" w:color="auto"/>
        </w:rPr>
        <w:t>踩</w:t>
      </w:r>
      <w:r>
        <w:rPr>
          <w:rFonts w:ascii="宋体" w:eastAsia="宋体" w:hAnsi="MS Mincho" w:cs="宋体"/>
          <w:sz w:val="28"/>
          <w:bdr w:val="none" w:sz="0" w:space="0" w:color="auto"/>
        </w:rPr>
        <w:t>雷呢？下面是小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整理的高中演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迎大家借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与参考，希望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大家有所帮助。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暖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拂面，万木争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，气温一天比一天高。芒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的到来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示着</w:t>
      </w:r>
      <w:r>
        <w:rPr>
          <w:rFonts w:ascii="宋体" w:eastAsia="宋体" w:hAnsi="SimSun" w:cs="宋体"/>
          <w:sz w:val="28"/>
          <w:bdr w:val="none" w:sz="0" w:space="0" w:color="auto"/>
        </w:rPr>
        <w:t>农</w:t>
      </w:r>
      <w:r>
        <w:rPr>
          <w:rFonts w:ascii="宋体" w:eastAsia="宋体" w:hAnsi="MS Mincho" w:cs="宋体"/>
          <w:sz w:val="28"/>
          <w:bdr w:val="none" w:sz="0" w:space="0" w:color="auto"/>
        </w:rPr>
        <w:t>民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始了忙碌的田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生活。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芒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农历</w:t>
      </w:r>
      <w:r>
        <w:rPr>
          <w:rFonts w:ascii="宋体" w:eastAsia="宋体" w:hAnsi="MS Mincho" w:cs="宋体"/>
          <w:sz w:val="28"/>
          <w:bdr w:val="none" w:sz="0" w:space="0" w:color="auto"/>
        </w:rPr>
        <w:t>二十四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气中的第九个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气，夏季的第三个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气，表示仲夏</w:t>
      </w:r>
      <w:r>
        <w:rPr>
          <w:rFonts w:ascii="宋体" w:eastAsia="宋体" w:hAnsi="SimSun" w:cs="宋体"/>
          <w:sz w:val="28"/>
          <w:bdr w:val="none" w:sz="0" w:space="0" w:color="auto"/>
        </w:rPr>
        <w:t>时节</w:t>
      </w:r>
      <w:r>
        <w:rPr>
          <w:rFonts w:ascii="宋体" w:eastAsia="宋体" w:hAnsi="MS Mincho" w:cs="宋体"/>
          <w:sz w:val="28"/>
          <w:bdr w:val="none" w:sz="0" w:space="0" w:color="auto"/>
        </w:rPr>
        <w:t>的正式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始，芒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的意思是：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有芒的麦子快收，有芒的稻子可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芒</w:t>
      </w:r>
      <w:r>
        <w:rPr>
          <w:rFonts w:ascii="宋体" w:eastAsia="宋体" w:hAnsi="SimSun" w:cs="宋体"/>
          <w:sz w:val="28"/>
          <w:bdr w:val="none" w:sz="0" w:space="0" w:color="auto"/>
        </w:rPr>
        <w:t>种这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气，是</w:t>
      </w:r>
      <w:r>
        <w:rPr>
          <w:rFonts w:ascii="宋体" w:eastAsia="宋体" w:hAnsi="SimSun" w:cs="宋体"/>
          <w:sz w:val="28"/>
          <w:bdr w:val="none" w:sz="0" w:space="0" w:color="auto"/>
        </w:rPr>
        <w:t>给农</w:t>
      </w:r>
      <w:r>
        <w:rPr>
          <w:rFonts w:ascii="宋体" w:eastAsia="宋体" w:hAnsi="MS Mincho" w:cs="宋体"/>
          <w:sz w:val="28"/>
          <w:bdr w:val="none" w:sz="0" w:space="0" w:color="auto"/>
        </w:rPr>
        <w:t>民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来喜事和希望的。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于我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个生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在城市里的人，几乎感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不到芒</w:t>
      </w:r>
      <w:r>
        <w:rPr>
          <w:rFonts w:ascii="宋体" w:eastAsia="宋体" w:hAnsi="SimSun" w:cs="宋体"/>
          <w:sz w:val="28"/>
          <w:bdr w:val="none" w:sz="0" w:space="0" w:color="auto"/>
        </w:rPr>
        <w:t>种这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气的重要性。趁假日里的空</w:t>
      </w:r>
      <w:r>
        <w:rPr>
          <w:rFonts w:ascii="宋体" w:eastAsia="宋体" w:hAnsi="SimSun" w:cs="宋体"/>
          <w:sz w:val="28"/>
          <w:bdr w:val="none" w:sz="0" w:space="0" w:color="auto"/>
        </w:rPr>
        <w:t>闲</w:t>
      </w:r>
      <w:r>
        <w:rPr>
          <w:rFonts w:ascii="宋体" w:eastAsia="宋体" w:hAnsi="MS Mincho" w:cs="宋体"/>
          <w:sz w:val="28"/>
          <w:bdr w:val="none" w:sz="0" w:space="0" w:color="auto"/>
        </w:rPr>
        <w:t>，我来到了</w:t>
      </w:r>
      <w:r>
        <w:rPr>
          <w:rFonts w:ascii="宋体" w:eastAsia="宋体" w:hAnsi="SimSun" w:cs="宋体"/>
          <w:sz w:val="28"/>
          <w:bdr w:val="none" w:sz="0" w:space="0" w:color="auto"/>
        </w:rPr>
        <w:t>农</w:t>
      </w:r>
      <w:r>
        <w:rPr>
          <w:rFonts w:ascii="宋体" w:eastAsia="宋体" w:hAnsi="MS Mincho" w:cs="宋体"/>
          <w:sz w:val="28"/>
          <w:bdr w:val="none" w:sz="0" w:space="0" w:color="auto"/>
        </w:rPr>
        <w:t>村的外婆家。不</w:t>
      </w:r>
      <w:r>
        <w:rPr>
          <w:rFonts w:ascii="宋体" w:eastAsia="宋体" w:hAnsi="SimSun" w:cs="宋体"/>
          <w:sz w:val="28"/>
          <w:bdr w:val="none" w:sz="0" w:space="0" w:color="auto"/>
        </w:rPr>
        <w:t>远处</w:t>
      </w:r>
      <w:r>
        <w:rPr>
          <w:rFonts w:ascii="宋体" w:eastAsia="宋体" w:hAnsi="MS Mincho" w:cs="宋体"/>
          <w:sz w:val="28"/>
          <w:bdr w:val="none" w:sz="0" w:space="0" w:color="auto"/>
        </w:rPr>
        <w:t>的麦田里，麦穗儿粒粒</w:t>
      </w:r>
      <w:r>
        <w:rPr>
          <w:rFonts w:ascii="宋体" w:eastAsia="宋体" w:hAnsi="SimSun" w:cs="宋体"/>
          <w:sz w:val="28"/>
          <w:bdr w:val="none" w:sz="0" w:space="0" w:color="auto"/>
        </w:rPr>
        <w:t>饱满</w:t>
      </w:r>
      <w:r>
        <w:rPr>
          <w:rFonts w:ascii="宋体" w:eastAsia="宋体" w:hAnsi="MS Mincho" w:cs="宋体"/>
          <w:sz w:val="28"/>
          <w:bdr w:val="none" w:sz="0" w:space="0" w:color="auto"/>
        </w:rPr>
        <w:t>，金黄金黄的，一眼望去，像一片金色的海洋。微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吹来，麦子一晃一晃的犹如波浪一般漂亮极了。眼前一望无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的麦田散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着淡淡的香味，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我想起了外婆家那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气</w:t>
      </w:r>
      <w:r>
        <w:rPr>
          <w:rFonts w:ascii="宋体" w:eastAsia="宋体" w:hAnsi="SimSun" w:cs="宋体"/>
          <w:sz w:val="28"/>
          <w:bdr w:val="none" w:sz="0" w:space="0" w:color="auto"/>
        </w:rPr>
        <w:t>腾腾</w:t>
      </w:r>
      <w:r>
        <w:rPr>
          <w:rFonts w:ascii="宋体" w:eastAsia="宋体" w:hAnsi="MS Mincho" w:cs="宋体"/>
          <w:sz w:val="28"/>
          <w:bdr w:val="none" w:sz="0" w:space="0" w:color="auto"/>
        </w:rPr>
        <w:t>的白面</w:t>
      </w:r>
      <w:r>
        <w:rPr>
          <w:rFonts w:ascii="宋体" w:eastAsia="宋体" w:hAnsi="SimSun" w:cs="宋体"/>
          <w:sz w:val="28"/>
          <w:bdr w:val="none" w:sz="0" w:space="0" w:color="auto"/>
        </w:rPr>
        <w:t>馍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有那手</w:t>
      </w:r>
      <w:r>
        <w:rPr>
          <w:rFonts w:ascii="宋体" w:eastAsia="宋体" w:hAnsi="SimSun" w:cs="宋体"/>
          <w:sz w:val="28"/>
          <w:bdr w:val="none" w:sz="0" w:space="0" w:color="auto"/>
        </w:rPr>
        <w:t>擀</w:t>
      </w:r>
      <w:r>
        <w:rPr>
          <w:rFonts w:ascii="宋体" w:eastAsia="宋体" w:hAnsi="MS Mincho" w:cs="宋体"/>
          <w:sz w:val="28"/>
          <w:bdr w:val="none" w:sz="0" w:space="0" w:color="auto"/>
        </w:rPr>
        <w:t>面，想想我就直流口水。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你看，</w:t>
      </w:r>
      <w:r>
        <w:rPr>
          <w:rFonts w:ascii="宋体" w:eastAsia="宋体" w:hAnsi="SimSun" w:cs="宋体"/>
          <w:sz w:val="28"/>
          <w:bdr w:val="none" w:sz="0" w:space="0" w:color="auto"/>
        </w:rPr>
        <w:t>农</w:t>
      </w:r>
      <w:r>
        <w:rPr>
          <w:rFonts w:ascii="宋体" w:eastAsia="宋体" w:hAnsi="MS Mincho" w:cs="宋体"/>
          <w:sz w:val="28"/>
          <w:bdr w:val="none" w:sz="0" w:space="0" w:color="auto"/>
        </w:rPr>
        <w:t>民伯伯手拿</w:t>
      </w:r>
      <w:r>
        <w:rPr>
          <w:rFonts w:ascii="宋体" w:eastAsia="宋体" w:hAnsi="SimSun" w:cs="宋体"/>
          <w:sz w:val="28"/>
          <w:bdr w:val="none" w:sz="0" w:space="0" w:color="auto"/>
        </w:rPr>
        <w:t>锋</w:t>
      </w:r>
      <w:r>
        <w:rPr>
          <w:rFonts w:ascii="宋体" w:eastAsia="宋体" w:hAnsi="MS Mincho" w:cs="宋体"/>
          <w:sz w:val="28"/>
          <w:bdr w:val="none" w:sz="0" w:space="0" w:color="auto"/>
        </w:rPr>
        <w:t>利的</w:t>
      </w:r>
      <w:r>
        <w:rPr>
          <w:rFonts w:ascii="宋体" w:eastAsia="宋体" w:hAnsi="SimSun" w:cs="宋体"/>
          <w:sz w:val="28"/>
          <w:bdr w:val="none" w:sz="0" w:space="0" w:color="auto"/>
        </w:rPr>
        <w:t>镰</w:t>
      </w:r>
      <w:r>
        <w:rPr>
          <w:rFonts w:ascii="宋体" w:eastAsia="宋体" w:hAnsi="MS Mincho" w:cs="宋体"/>
          <w:sz w:val="28"/>
          <w:bdr w:val="none" w:sz="0" w:space="0" w:color="auto"/>
        </w:rPr>
        <w:t>刀朝麦田里走去，噢，原来是芒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气到了，要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始收割小麦了。夏日的天气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阳似火，我在阳光下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没站多久就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满头</w:t>
      </w:r>
      <w:r>
        <w:rPr>
          <w:rFonts w:ascii="宋体" w:eastAsia="宋体" w:hAnsi="MS Mincho" w:cs="宋体"/>
          <w:sz w:val="28"/>
          <w:bdr w:val="none" w:sz="0" w:space="0" w:color="auto"/>
        </w:rPr>
        <w:t>大汗，而麦田里的</w:t>
      </w:r>
      <w:r>
        <w:rPr>
          <w:rFonts w:ascii="宋体" w:eastAsia="宋体" w:hAnsi="SimSun" w:cs="宋体"/>
          <w:sz w:val="28"/>
          <w:bdr w:val="none" w:sz="0" w:space="0" w:color="auto"/>
        </w:rPr>
        <w:t>农</w:t>
      </w:r>
      <w:r>
        <w:rPr>
          <w:rFonts w:ascii="宋体" w:eastAsia="宋体" w:hAnsi="MS Mincho" w:cs="宋体"/>
          <w:sz w:val="28"/>
          <w:bdr w:val="none" w:sz="0" w:space="0" w:color="auto"/>
        </w:rPr>
        <w:t>民伯伯正</w:t>
      </w:r>
      <w:r>
        <w:rPr>
          <w:rFonts w:ascii="宋体" w:eastAsia="宋体" w:hAnsi="SimSun" w:cs="宋体"/>
          <w:sz w:val="28"/>
          <w:bdr w:val="none" w:sz="0" w:space="0" w:color="auto"/>
        </w:rPr>
        <w:t>顶</w:t>
      </w:r>
      <w:r>
        <w:rPr>
          <w:rFonts w:ascii="宋体" w:eastAsia="宋体" w:hAnsi="MS Mincho" w:cs="宋体"/>
          <w:sz w:val="28"/>
          <w:bdr w:val="none" w:sz="0" w:space="0" w:color="auto"/>
        </w:rPr>
        <w:t>着烈日在收割麦子，</w:t>
      </w:r>
      <w:r>
        <w:rPr>
          <w:rFonts w:ascii="宋体" w:eastAsia="宋体" w:hAnsi="SimSun" w:cs="宋体"/>
          <w:sz w:val="28"/>
          <w:bdr w:val="none" w:sz="0" w:space="0" w:color="auto"/>
        </w:rPr>
        <w:t>这时</w:t>
      </w:r>
      <w:r>
        <w:rPr>
          <w:rFonts w:ascii="宋体" w:eastAsia="宋体" w:hAnsi="MS Mincho" w:cs="宋体"/>
          <w:sz w:val="28"/>
          <w:bdr w:val="none" w:sz="0" w:space="0" w:color="auto"/>
        </w:rPr>
        <w:t>我不由得想起了一首学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的古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锄</w:t>
      </w:r>
      <w:r>
        <w:rPr>
          <w:rFonts w:ascii="宋体" w:eastAsia="宋体" w:hAnsi="MS Mincho" w:cs="宋体"/>
          <w:sz w:val="28"/>
          <w:bdr w:val="none" w:sz="0" w:space="0" w:color="auto"/>
        </w:rPr>
        <w:t>禾日当午，汗滴禾下土，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盘</w:t>
      </w:r>
      <w:r>
        <w:rPr>
          <w:rFonts w:ascii="宋体" w:eastAsia="宋体" w:hAnsi="MS Mincho" w:cs="宋体"/>
          <w:sz w:val="28"/>
          <w:bdr w:val="none" w:sz="0" w:space="0" w:color="auto"/>
        </w:rPr>
        <w:t>中餐，粒粒皆辛苦。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只</w:t>
      </w:r>
      <w:r>
        <w:rPr>
          <w:rFonts w:ascii="宋体" w:eastAsia="宋体" w:hAnsi="SimSun" w:cs="宋体"/>
          <w:sz w:val="28"/>
          <w:bdr w:val="none" w:sz="0" w:space="0" w:color="auto"/>
        </w:rPr>
        <w:t>见农</w:t>
      </w:r>
      <w:r>
        <w:rPr>
          <w:rFonts w:ascii="宋体" w:eastAsia="宋体" w:hAnsi="MS Mincho" w:cs="宋体"/>
          <w:sz w:val="28"/>
          <w:bdr w:val="none" w:sz="0" w:space="0" w:color="auto"/>
        </w:rPr>
        <w:t>民伯伯左手抓住麦</w:t>
      </w:r>
      <w:r>
        <w:rPr>
          <w:rFonts w:ascii="宋体" w:eastAsia="宋体" w:hAnsi="SimSun" w:cs="宋体"/>
          <w:sz w:val="28"/>
          <w:bdr w:val="none" w:sz="0" w:space="0" w:color="auto"/>
        </w:rPr>
        <w:t>秆</w:t>
      </w:r>
      <w:r>
        <w:rPr>
          <w:rFonts w:ascii="宋体" w:eastAsia="宋体" w:hAnsi="MS Mincho" w:cs="宋体"/>
          <w:sz w:val="28"/>
          <w:bdr w:val="none" w:sz="0" w:space="0" w:color="auto"/>
        </w:rPr>
        <w:t>，右手握住</w:t>
      </w:r>
      <w:r>
        <w:rPr>
          <w:rFonts w:ascii="宋体" w:eastAsia="宋体" w:hAnsi="SimSun" w:cs="宋体"/>
          <w:sz w:val="28"/>
          <w:bdr w:val="none" w:sz="0" w:space="0" w:color="auto"/>
        </w:rPr>
        <w:t>镰</w:t>
      </w:r>
      <w:r>
        <w:rPr>
          <w:rFonts w:ascii="宋体" w:eastAsia="宋体" w:hAnsi="MS Mincho" w:cs="宋体"/>
          <w:sz w:val="28"/>
          <w:bdr w:val="none" w:sz="0" w:space="0" w:color="auto"/>
        </w:rPr>
        <w:t>刀，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吱吱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两声，麦子就被割了下来。一把接着一把地割，不一会儿就割了一大捆，他</w:t>
      </w:r>
      <w:r>
        <w:rPr>
          <w:rFonts w:ascii="宋体" w:eastAsia="宋体" w:hAnsi="SimSun" w:cs="宋体"/>
          <w:sz w:val="28"/>
          <w:bdr w:val="none" w:sz="0" w:space="0" w:color="auto"/>
        </w:rPr>
        <w:t>们热</w:t>
      </w:r>
      <w:r>
        <w:rPr>
          <w:rFonts w:ascii="宋体" w:eastAsia="宋体" w:hAnsi="MS Mincho" w:cs="宋体"/>
          <w:sz w:val="28"/>
          <w:bdr w:val="none" w:sz="0" w:space="0" w:color="auto"/>
        </w:rPr>
        <w:t>火朝天地干着、忙着。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次去外婆家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我体会到了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然累得腰酸背痛，可我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是感受到了丰收的喜悦，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我真正明白了芒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漫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武</w:t>
      </w:r>
      <w:r>
        <w:rPr>
          <w:rFonts w:ascii="宋体" w:eastAsia="宋体" w:hAnsi="SimSun" w:cs="宋体"/>
          <w:sz w:val="28"/>
          <w:bdr w:val="none" w:sz="0" w:space="0" w:color="auto"/>
        </w:rPr>
        <w:t>汉</w:t>
      </w:r>
      <w:r>
        <w:rPr>
          <w:rFonts w:ascii="宋体" w:eastAsia="宋体" w:hAnsi="MS Mincho" w:cs="宋体"/>
          <w:sz w:val="28"/>
          <w:bdr w:val="none" w:sz="0" w:space="0" w:color="auto"/>
        </w:rPr>
        <w:t>大学，看夏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卷帘，落下悠悠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叶。确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得万物都静止了一般。走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不起一</w:t>
      </w:r>
      <w:r>
        <w:rPr>
          <w:rFonts w:ascii="宋体" w:eastAsia="宋体" w:hAnsi="SimSun" w:cs="宋体"/>
          <w:sz w:val="28"/>
          <w:bdr w:val="none" w:sz="0" w:space="0" w:color="auto"/>
        </w:rPr>
        <w:t>丝风</w:t>
      </w:r>
      <w:r>
        <w:rPr>
          <w:rFonts w:ascii="宋体" w:eastAsia="宋体" w:hAnsi="MS Mincho" w:cs="宋体"/>
          <w:sz w:val="28"/>
          <w:bdr w:val="none" w:sz="0" w:space="0" w:color="auto"/>
        </w:rPr>
        <w:t>的凉爽。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大道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敞，石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也在阳光的照耀下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软软</w:t>
      </w:r>
      <w:r>
        <w:rPr>
          <w:rFonts w:ascii="宋体" w:eastAsia="宋体" w:hAnsi="MS Mincho" w:cs="宋体"/>
          <w:sz w:val="28"/>
          <w:bdr w:val="none" w:sz="0" w:space="0" w:color="auto"/>
        </w:rPr>
        <w:t>的。白色的石</w:t>
      </w:r>
      <w:r>
        <w:rPr>
          <w:rFonts w:ascii="宋体" w:eastAsia="宋体" w:hAnsi="SimSun" w:cs="宋体"/>
          <w:sz w:val="28"/>
          <w:bdr w:val="none" w:sz="0" w:space="0" w:color="auto"/>
        </w:rPr>
        <w:t>头铺</w:t>
      </w:r>
      <w:r>
        <w:rPr>
          <w:rFonts w:ascii="宋体" w:eastAsia="宋体" w:hAnsi="MS Mincho" w:cs="宋体"/>
          <w:sz w:val="28"/>
          <w:bdr w:val="none" w:sz="0" w:space="0" w:color="auto"/>
        </w:rPr>
        <w:t>成的路面正以肉眼可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的速度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皱缩</w:t>
      </w:r>
      <w:r>
        <w:rPr>
          <w:rFonts w:ascii="宋体" w:eastAsia="宋体" w:hAnsi="MS Mincho" w:cs="宋体"/>
          <w:sz w:val="28"/>
          <w:bdr w:val="none" w:sz="0" w:space="0" w:color="auto"/>
        </w:rPr>
        <w:t>起来，</w:t>
      </w:r>
      <w:r>
        <w:rPr>
          <w:rFonts w:ascii="宋体" w:eastAsia="宋体" w:hAnsi="SimSun" w:cs="宋体"/>
          <w:sz w:val="28"/>
          <w:bdr w:val="none" w:sz="0" w:space="0" w:color="auto"/>
        </w:rPr>
        <w:t>试图缩</w:t>
      </w:r>
      <w:r>
        <w:rPr>
          <w:rFonts w:ascii="宋体" w:eastAsia="宋体" w:hAnsi="MS Mincho" w:cs="宋体"/>
          <w:sz w:val="28"/>
          <w:bdr w:val="none" w:sz="0" w:space="0" w:color="auto"/>
        </w:rPr>
        <w:t>小自己暴露在外的面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，却是作无用之功。阳光邪笑着，一点点伸出手，将石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一毫都覆盖。甚至能听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地面凄惨的呻吟。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得幻听了吧。我</w:t>
      </w:r>
      <w:r>
        <w:rPr>
          <w:rFonts w:ascii="宋体" w:eastAsia="宋体" w:hAnsi="SimSun" w:cs="宋体"/>
          <w:sz w:val="28"/>
          <w:bdr w:val="none" w:sz="0" w:space="0" w:color="auto"/>
        </w:rPr>
        <w:t>摇摇头</w:t>
      </w:r>
      <w:r>
        <w:rPr>
          <w:rFonts w:ascii="宋体" w:eastAsia="宋体" w:hAnsi="MS Mincho" w:cs="宋体"/>
          <w:sz w:val="28"/>
          <w:bdr w:val="none" w:sz="0" w:space="0" w:color="auto"/>
        </w:rPr>
        <w:t>，抹了一把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上蜿蜒流下的汗水，抬脚跟上前面的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伍。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汗水不要命似的往毛孔外奔涌，衣服黏黏的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在身上。随手擦一把汗都湿透了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巾。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忍不住想放弃了。是的，放弃。</w:t>
      </w:r>
      <w:r>
        <w:rPr>
          <w:rFonts w:ascii="宋体" w:eastAsia="宋体" w:hAnsi="SimSun" w:cs="宋体"/>
          <w:sz w:val="28"/>
          <w:bdr w:val="none" w:sz="0" w:space="0" w:color="auto"/>
        </w:rPr>
        <w:t>这么热</w:t>
      </w:r>
      <w:r>
        <w:rPr>
          <w:rFonts w:ascii="宋体" w:eastAsia="宋体" w:hAnsi="MS Mincho" w:cs="宋体"/>
          <w:sz w:val="28"/>
          <w:bdr w:val="none" w:sz="0" w:space="0" w:color="auto"/>
        </w:rPr>
        <w:t>的天，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不想</w:t>
      </w:r>
      <w:r>
        <w:rPr>
          <w:rFonts w:ascii="宋体" w:eastAsia="宋体" w:hAnsi="SimSun" w:cs="宋体"/>
          <w:sz w:val="28"/>
          <w:bdr w:val="none" w:sz="0" w:space="0" w:color="auto"/>
        </w:rPr>
        <w:t>开开</w:t>
      </w:r>
      <w:r>
        <w:rPr>
          <w:rFonts w:ascii="宋体" w:eastAsia="宋体" w:hAnsi="MS Mincho" w:cs="宋体"/>
          <w:sz w:val="28"/>
          <w:bdr w:val="none" w:sz="0" w:space="0" w:color="auto"/>
        </w:rPr>
        <w:t>空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，抱着西瓜看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。和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天外面走的筋疲力尽比起来，要舒服多了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我一屁股坐在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椅上。</w:t>
      </w:r>
      <w:r>
        <w:rPr>
          <w:rFonts w:ascii="宋体" w:eastAsia="宋体" w:hAnsi="SimSun" w:cs="宋体"/>
          <w:sz w:val="28"/>
          <w:bdr w:val="none" w:sz="0" w:space="0" w:color="auto"/>
        </w:rPr>
        <w:t>队员们</w:t>
      </w:r>
      <w:r>
        <w:rPr>
          <w:rFonts w:ascii="宋体" w:eastAsia="宋体" w:hAnsi="MS Mincho" w:cs="宋体"/>
          <w:sz w:val="28"/>
          <w:bdr w:val="none" w:sz="0" w:space="0" w:color="auto"/>
        </w:rPr>
        <w:t>似乎也耐不住高温，</w:t>
      </w:r>
      <w:r>
        <w:rPr>
          <w:rFonts w:ascii="宋体" w:eastAsia="宋体" w:hAnsi="SimSun" w:cs="宋体"/>
          <w:sz w:val="28"/>
          <w:bdr w:val="none" w:sz="0" w:space="0" w:color="auto"/>
        </w:rPr>
        <w:t>纷纷</w:t>
      </w:r>
      <w:r>
        <w:rPr>
          <w:rFonts w:ascii="宋体" w:eastAsia="宋体" w:hAnsi="MS Mincho" w:cs="宋体"/>
          <w:sz w:val="28"/>
          <w:bdr w:val="none" w:sz="0" w:space="0" w:color="auto"/>
        </w:rPr>
        <w:t>走到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下避暑。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师叹</w:t>
      </w:r>
      <w:r>
        <w:rPr>
          <w:rFonts w:ascii="宋体" w:eastAsia="宋体" w:hAnsi="MS Mincho" w:cs="宋体"/>
          <w:sz w:val="28"/>
          <w:bdr w:val="none" w:sz="0" w:space="0" w:color="auto"/>
        </w:rPr>
        <w:t>了口气：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啊。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她收起遮阳</w:t>
      </w:r>
      <w:r>
        <w:rPr>
          <w:rFonts w:ascii="宋体" w:eastAsia="宋体" w:hAnsi="SimSun" w:cs="宋体"/>
          <w:sz w:val="28"/>
          <w:bdr w:val="none" w:sz="0" w:space="0" w:color="auto"/>
        </w:rPr>
        <w:t>伞</w:t>
      </w:r>
      <w:r>
        <w:rPr>
          <w:rFonts w:ascii="宋体" w:eastAsia="宋体" w:hAnsi="MS Mincho" w:cs="宋体"/>
          <w:sz w:val="28"/>
          <w:bdr w:val="none" w:sz="0" w:space="0" w:color="auto"/>
        </w:rPr>
        <w:t>，也和我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坐在一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我也就比你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大个十来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，看看你</w:t>
      </w:r>
      <w:r>
        <w:rPr>
          <w:rFonts w:ascii="宋体" w:eastAsia="宋体" w:hAnsi="SimSun" w:cs="宋体"/>
          <w:sz w:val="28"/>
          <w:bdr w:val="none" w:sz="0" w:space="0" w:color="auto"/>
        </w:rPr>
        <w:t>们娇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惯养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子。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并不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被一个人就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莫名其妙的否定了，下意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的反</w:t>
      </w:r>
      <w:r>
        <w:rPr>
          <w:rFonts w:ascii="宋体" w:eastAsia="宋体" w:hAnsi="SimSun" w:cs="宋体"/>
          <w:sz w:val="28"/>
          <w:bdr w:val="none" w:sz="0" w:space="0" w:color="auto"/>
        </w:rPr>
        <w:t>驳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哪有</w:t>
      </w:r>
      <w:r>
        <w:rPr>
          <w:rFonts w:ascii="宋体" w:eastAsia="宋体" w:cs="宋体"/>
          <w:sz w:val="28"/>
          <w:bdr w:val="none" w:sz="0" w:space="0" w:color="auto"/>
        </w:rPr>
        <w:t>?”“</w:t>
      </w:r>
      <w:r>
        <w:rPr>
          <w:rFonts w:ascii="宋体" w:eastAsia="宋体" w:hAnsi="MS Mincho" w:cs="宋体"/>
          <w:sz w:val="28"/>
          <w:bdr w:val="none" w:sz="0" w:space="0" w:color="auto"/>
        </w:rPr>
        <w:t>你看你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走了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点路就喊累了，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人老太太怎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就不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呢。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她无奈一笑，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明明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是一群青少年啊，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是春四溢的花季年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啊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未来的路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呢。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有些</w:t>
      </w:r>
      <w:r>
        <w:rPr>
          <w:rFonts w:ascii="宋体" w:eastAsia="宋体" w:hAnsi="SimSun" w:cs="宋体"/>
          <w:sz w:val="28"/>
          <w:bdr w:val="none" w:sz="0" w:space="0" w:color="auto"/>
        </w:rPr>
        <w:t>尴</w:t>
      </w:r>
      <w:r>
        <w:rPr>
          <w:rFonts w:ascii="宋体" w:eastAsia="宋体" w:hAnsi="MS Mincho" w:cs="宋体"/>
          <w:sz w:val="28"/>
          <w:bdr w:val="none" w:sz="0" w:space="0" w:color="auto"/>
        </w:rPr>
        <w:t>尬，不知怎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，便扭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看着大道。所幸老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也没再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下去。看着看着，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子里却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是老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我的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打上了深深的烙印。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两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高高大大，投下来一片巨大的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影。似乎</w:t>
      </w:r>
      <w:r>
        <w:rPr>
          <w:rFonts w:ascii="宋体" w:eastAsia="宋体" w:hAnsi="SimSun" w:cs="宋体"/>
          <w:sz w:val="28"/>
          <w:bdr w:val="none" w:sz="0" w:space="0" w:color="auto"/>
        </w:rPr>
        <w:t>还带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意。一点点</w:t>
      </w:r>
      <w:r>
        <w:rPr>
          <w:rFonts w:ascii="宋体" w:eastAsia="宋体" w:hAnsi="SimSun" w:cs="宋体"/>
          <w:sz w:val="28"/>
          <w:bdr w:val="none" w:sz="0" w:space="0" w:color="auto"/>
        </w:rPr>
        <w:t>铺满</w:t>
      </w:r>
      <w:r>
        <w:rPr>
          <w:rFonts w:ascii="宋体" w:eastAsia="宋体" w:hAnsi="MS Mincho" w:cs="宋体"/>
          <w:sz w:val="28"/>
          <w:bdr w:val="none" w:sz="0" w:space="0" w:color="auto"/>
        </w:rPr>
        <w:t>大道。是的，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色，象征青春的色彩。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色是活力，是希望，天真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月的</w:t>
      </w:r>
      <w:r>
        <w:rPr>
          <w:rFonts w:ascii="宋体" w:eastAsia="宋体" w:hAnsi="SimSun" w:cs="宋体"/>
          <w:sz w:val="28"/>
          <w:bdr w:val="none" w:sz="0" w:space="0" w:color="auto"/>
        </w:rPr>
        <w:t>烂</w:t>
      </w:r>
      <w:r>
        <w:rPr>
          <w:rFonts w:ascii="宋体" w:eastAsia="宋体" w:hAnsi="MS Mincho" w:cs="宋体"/>
          <w:sz w:val="28"/>
          <w:bdr w:val="none" w:sz="0" w:space="0" w:color="auto"/>
        </w:rPr>
        <w:t>漫美好。我是不是</w:t>
      </w:r>
      <w:r>
        <w:rPr>
          <w:rFonts w:ascii="宋体" w:eastAsia="宋体" w:hAnsi="SimSun" w:cs="宋体"/>
          <w:sz w:val="28"/>
          <w:bdr w:val="none" w:sz="0" w:space="0" w:color="auto"/>
        </w:rPr>
        <w:t>错过</w:t>
      </w:r>
      <w:r>
        <w:rPr>
          <w:rFonts w:ascii="宋体" w:eastAsia="宋体" w:hAnsi="MS Mincho" w:cs="宋体"/>
          <w:sz w:val="28"/>
          <w:bdr w:val="none" w:sz="0" w:space="0" w:color="auto"/>
        </w:rPr>
        <w:t>了什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。在最好的年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里，我真的做到不懈努力了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我要走的路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，就像那万里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征般遥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，困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重重。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且称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征途吧。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们该</w:t>
      </w:r>
      <w:r>
        <w:rPr>
          <w:rFonts w:ascii="宋体" w:eastAsia="宋体" w:hAnsi="MS Mincho" w:cs="宋体"/>
          <w:sz w:val="28"/>
          <w:bdr w:val="none" w:sz="0" w:space="0" w:color="auto"/>
        </w:rPr>
        <w:t>做的是用青春的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色一点点染透前方的路，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洒自己的汗水，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，能量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为别</w:t>
      </w:r>
      <w:r>
        <w:rPr>
          <w:rFonts w:ascii="宋体" w:eastAsia="宋体" w:hAnsi="MS Mincho" w:cs="宋体"/>
          <w:sz w:val="28"/>
          <w:bdr w:val="none" w:sz="0" w:space="0" w:color="auto"/>
        </w:rPr>
        <w:t>的，只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自己。就像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一条大道，两旁的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一点一点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力把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色</w:t>
      </w:r>
      <w:r>
        <w:rPr>
          <w:rFonts w:ascii="宋体" w:eastAsia="宋体" w:hAnsi="SimSun" w:cs="宋体"/>
          <w:sz w:val="28"/>
          <w:bdr w:val="none" w:sz="0" w:space="0" w:color="auto"/>
        </w:rPr>
        <w:t>铺满这</w:t>
      </w:r>
      <w:r>
        <w:rPr>
          <w:rFonts w:ascii="宋体" w:eastAsia="宋体" w:hAnsi="MS Mincho" w:cs="宋体"/>
          <w:sz w:val="28"/>
          <w:bdr w:val="none" w:sz="0" w:space="0" w:color="auto"/>
        </w:rPr>
        <w:t>条康庄大道。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青春的流光炫目</w:t>
      </w:r>
      <w:r>
        <w:rPr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sz w:val="28"/>
          <w:bdr w:val="none" w:sz="0" w:space="0" w:color="auto"/>
        </w:rPr>
        <w:t>人，少年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，用你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的汗水</w:t>
      </w:r>
      <w:r>
        <w:rPr>
          <w:rFonts w:ascii="宋体" w:eastAsia="宋体" w:hAnsi="SimSun" w:cs="宋体"/>
          <w:sz w:val="28"/>
          <w:bdr w:val="none" w:sz="0" w:space="0" w:color="auto"/>
        </w:rPr>
        <w:t>铺</w:t>
      </w:r>
      <w:r>
        <w:rPr>
          <w:rFonts w:ascii="宋体" w:eastAsia="宋体" w:hAnsi="MS Mincho" w:cs="宋体"/>
          <w:sz w:val="28"/>
          <w:bdr w:val="none" w:sz="0" w:space="0" w:color="auto"/>
        </w:rPr>
        <w:t>出一条平展的，通往成功的路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确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该说</w:t>
      </w:r>
      <w:r>
        <w:rPr>
          <w:rFonts w:ascii="宋体" w:eastAsia="宋体" w:hAnsi="MS Mincho" w:cs="宋体"/>
          <w:sz w:val="28"/>
          <w:bdr w:val="none" w:sz="0" w:space="0" w:color="auto"/>
        </w:rPr>
        <w:t>累，再</w:t>
      </w:r>
      <w:r>
        <w:rPr>
          <w:rFonts w:ascii="宋体" w:eastAsia="宋体" w:hAnsi="SimSun" w:cs="宋体"/>
          <w:sz w:val="28"/>
          <w:bdr w:val="none" w:sz="0" w:space="0" w:color="auto"/>
        </w:rPr>
        <w:t>艰难</w:t>
      </w:r>
      <w:r>
        <w:rPr>
          <w:rFonts w:ascii="宋体" w:eastAsia="宋体" w:hAnsi="MS Mincho" w:cs="宋体"/>
          <w:sz w:val="28"/>
          <w:bdr w:val="none" w:sz="0" w:space="0" w:color="auto"/>
        </w:rPr>
        <w:t>的困苦都会被打破。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走吧。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我扔下一句，扯了扯包，又</w:t>
      </w:r>
      <w:r>
        <w:rPr>
          <w:rFonts w:ascii="宋体" w:eastAsia="宋体" w:hAnsi="SimSun" w:cs="宋体"/>
          <w:sz w:val="28"/>
          <w:bdr w:val="none" w:sz="0" w:space="0" w:color="auto"/>
        </w:rPr>
        <w:t>迈开</w:t>
      </w:r>
      <w:r>
        <w:rPr>
          <w:rFonts w:ascii="宋体" w:eastAsia="宋体" w:hAnsi="MS Mincho" w:cs="宋体"/>
          <w:sz w:val="28"/>
          <w:bdr w:val="none" w:sz="0" w:space="0" w:color="auto"/>
        </w:rPr>
        <w:t>腿向前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。回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招呼同学，却看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欣慰又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喜的笑</w:t>
      </w:r>
      <w:r>
        <w:rPr>
          <w:rFonts w:ascii="宋体" w:eastAsia="宋体" w:hAnsi="SimSun" w:cs="宋体"/>
          <w:sz w:val="28"/>
          <w:bdr w:val="none" w:sz="0" w:space="0" w:color="auto"/>
        </w:rPr>
        <w:t>颜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把青春的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色</w:t>
      </w:r>
      <w:r>
        <w:rPr>
          <w:rFonts w:ascii="宋体" w:eastAsia="宋体" w:hAnsi="SimSun" w:cs="宋体"/>
          <w:sz w:val="28"/>
          <w:bdr w:val="none" w:sz="0" w:space="0" w:color="auto"/>
        </w:rPr>
        <w:t>铺满</w:t>
      </w:r>
      <w:r>
        <w:rPr>
          <w:rFonts w:ascii="宋体" w:eastAsia="宋体" w:hAnsi="MS Mincho" w:cs="宋体"/>
          <w:sz w:val="28"/>
          <w:bdr w:val="none" w:sz="0" w:space="0" w:color="auto"/>
        </w:rPr>
        <w:t>征途，是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努力前行，珍惜一分一秒，去靠近成功。因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有了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色，前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的道路便会凉爽不少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，大家早上好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十年寒窗，已</w:t>
      </w:r>
      <w:r>
        <w:rPr>
          <w:rFonts w:ascii="宋体" w:eastAsia="宋体" w:hAnsi="SimSun" w:cs="宋体"/>
          <w:sz w:val="28"/>
          <w:bdr w:val="none" w:sz="0" w:space="0" w:color="auto"/>
        </w:rPr>
        <w:t>经进</w:t>
      </w:r>
      <w:r>
        <w:rPr>
          <w:rFonts w:ascii="宋体" w:eastAsia="宋体" w:hAnsi="MS Mincho" w:cs="宋体"/>
          <w:sz w:val="28"/>
          <w:bdr w:val="none" w:sz="0" w:space="0" w:color="auto"/>
        </w:rPr>
        <w:t>入倒</w:t>
      </w:r>
      <w:r>
        <w:rPr>
          <w:rFonts w:ascii="宋体" w:eastAsia="宋体" w:hAnsi="SimSun" w:cs="宋体"/>
          <w:sz w:val="28"/>
          <w:bdr w:val="none" w:sz="0" w:space="0" w:color="auto"/>
        </w:rPr>
        <w:t>计时</w:t>
      </w:r>
      <w:r>
        <w:rPr>
          <w:rFonts w:ascii="宋体" w:eastAsia="宋体" w:hAnsi="MS Mincho" w:cs="宋体"/>
          <w:sz w:val="28"/>
          <w:bdr w:val="none" w:sz="0" w:space="0" w:color="auto"/>
        </w:rPr>
        <w:t>。成功的希望已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在向我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招手。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有短短的六个月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就将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一次人生的涅</w:t>
      </w:r>
      <w:r>
        <w:rPr>
          <w:rFonts w:ascii="宋体" w:eastAsia="宋体" w:hAnsi="SimSun" w:cs="宋体"/>
          <w:sz w:val="28"/>
          <w:bdr w:val="none" w:sz="0" w:space="0" w:color="auto"/>
        </w:rPr>
        <w:t>盘</w:t>
      </w:r>
      <w:r>
        <w:rPr>
          <w:rFonts w:ascii="宋体" w:eastAsia="宋体" w:hAnsi="MS Mincho" w:cs="宋体"/>
          <w:sz w:val="28"/>
          <w:bdr w:val="none" w:sz="0" w:space="0" w:color="auto"/>
        </w:rPr>
        <w:t>。如何把握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最后瞬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，把精彩留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自己，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一个同学都必</w:t>
      </w:r>
      <w:r>
        <w:rPr>
          <w:rFonts w:ascii="宋体" w:eastAsia="宋体" w:hAnsi="SimSun" w:cs="宋体"/>
          <w:sz w:val="28"/>
          <w:bdr w:val="none" w:sz="0" w:space="0" w:color="auto"/>
        </w:rPr>
        <w:t>须认</w:t>
      </w:r>
      <w:r>
        <w:rPr>
          <w:rFonts w:ascii="宋体" w:eastAsia="宋体" w:hAnsi="MS Mincho" w:cs="宋体"/>
          <w:sz w:val="28"/>
          <w:bdr w:val="none" w:sz="0" w:space="0" w:color="auto"/>
        </w:rPr>
        <w:t>真思考的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里，我有以下几点建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和大家共勉。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第一、激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成功欲望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没有激情成不了大事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里的激情，就是指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成功的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望，是从内心激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出来的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成功的追求。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烈的成功欲望是希望之光，是行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之源。同学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，只有当你把高考与自己一生的使命相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，你才会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高三的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一天都有它特殊的意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第二、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立三个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念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一是要有极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极向上的思想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高考是人生的一次挑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，也是通往人生理想的一座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梁。高三是拼搏的一年、也是考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毅力和恒心的一年。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天往返于寝室、食堂、教室三点之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着如此重</w:t>
      </w:r>
      <w:r>
        <w:rPr>
          <w:rFonts w:ascii="宋体" w:eastAsia="宋体" w:hAnsi="SimSun" w:cs="宋体"/>
          <w:sz w:val="28"/>
          <w:bdr w:val="none" w:sz="0" w:space="0" w:color="auto"/>
        </w:rPr>
        <w:t>复单调</w:t>
      </w:r>
      <w:r>
        <w:rPr>
          <w:rFonts w:ascii="宋体" w:eastAsia="宋体" w:hAnsi="MS Mincho" w:cs="宋体"/>
          <w:sz w:val="28"/>
          <w:bdr w:val="none" w:sz="0" w:space="0" w:color="auto"/>
        </w:rPr>
        <w:t>的生活。可是，同学</w:t>
      </w:r>
      <w:r>
        <w:rPr>
          <w:rFonts w:ascii="宋体" w:eastAsia="宋体" w:hAnsi="SimSun" w:cs="宋体"/>
          <w:sz w:val="28"/>
          <w:bdr w:val="none" w:sz="0" w:space="0" w:color="auto"/>
        </w:rPr>
        <w:t>们别</w:t>
      </w:r>
      <w:r>
        <w:rPr>
          <w:rFonts w:ascii="宋体" w:eastAsia="宋体" w:hAnsi="MS Mincho" w:cs="宋体"/>
          <w:sz w:val="28"/>
          <w:bdr w:val="none" w:sz="0" w:space="0" w:color="auto"/>
        </w:rPr>
        <w:t>忘了，太阳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天都是新的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新的太阳，就是一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希望，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天都看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希望，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幸福。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二是要有惜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如金的</w:t>
      </w:r>
      <w:r>
        <w:rPr>
          <w:rFonts w:ascii="宋体" w:eastAsia="宋体" w:hAnsi="SimSun" w:cs="宋体"/>
          <w:sz w:val="28"/>
          <w:bdr w:val="none" w:sz="0" w:space="0" w:color="auto"/>
        </w:rPr>
        <w:t>时间观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世界上最快而又最慢，最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而又最短，最平凡而又最珍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，最易被忽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而又最令人后悔的就是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。所以我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一个同学都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珍惜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一分、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一秒，决不要把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浪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在无形之中。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三是要有科学有效的方法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科学有效的学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方法，概括起来就是提高效率，狠抓基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，善于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。知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不要</w:t>
      </w:r>
      <w:r>
        <w:rPr>
          <w:rFonts w:ascii="宋体" w:eastAsia="宋体" w:hAnsi="SimSun" w:cs="宋体"/>
          <w:sz w:val="28"/>
          <w:bdr w:val="none" w:sz="0" w:space="0" w:color="auto"/>
        </w:rPr>
        <w:t>雾</w:t>
      </w:r>
      <w:r>
        <w:rPr>
          <w:rFonts w:ascii="宋体" w:eastAsia="宋体" w:hAnsi="MS Mincho" w:cs="宋体"/>
          <w:sz w:val="28"/>
          <w:bdr w:val="none" w:sz="0" w:space="0" w:color="auto"/>
        </w:rPr>
        <w:t>里看花，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不要一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，要知道：听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的，忘得快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的，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不住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只有做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的，才能会。所以我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要克服那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懂而不会，会而不快，快而不全，全而不美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的不良学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。善于</w:t>
      </w:r>
      <w:r>
        <w:rPr>
          <w:rFonts w:ascii="宋体" w:eastAsia="宋体" w:hAnsi="SimSun" w:cs="宋体"/>
          <w:sz w:val="28"/>
          <w:bdr w:val="none" w:sz="0" w:space="0" w:color="auto"/>
        </w:rPr>
        <w:t>总结规</w:t>
      </w:r>
      <w:r>
        <w:rPr>
          <w:rFonts w:ascii="宋体" w:eastAsia="宋体" w:hAnsi="MS Mincho" w:cs="宋体"/>
          <w:sz w:val="28"/>
          <w:bdr w:val="none" w:sz="0" w:space="0" w:color="auto"/>
        </w:rPr>
        <w:t>律，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方法，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得失，把知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化、系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第三、要学</w:t>
      </w:r>
      <w:r>
        <w:rPr>
          <w:rFonts w:ascii="宋体" w:eastAsia="宋体" w:hAnsi="MS Mincho" w:cs="宋体"/>
          <w:sz w:val="28"/>
          <w:bdr w:val="none" w:sz="0" w:space="0" w:color="auto"/>
        </w:rPr>
        <w:t>会放弃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有句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得好，惟有埋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，方能昂首。接下去的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段日子里，我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一位同学都必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保持清醒的</w:t>
      </w:r>
      <w:r>
        <w:rPr>
          <w:rFonts w:ascii="宋体" w:eastAsia="宋体" w:hAnsi="SimSun" w:cs="宋体"/>
          <w:sz w:val="28"/>
          <w:bdr w:val="none" w:sz="0" w:space="0" w:color="auto"/>
        </w:rPr>
        <w:t>头脑</w:t>
      </w:r>
      <w:r>
        <w:rPr>
          <w:rFonts w:ascii="宋体" w:eastAsia="宋体" w:hAnsi="MS Mincho" w:cs="宋体"/>
          <w:sz w:val="28"/>
          <w:bdr w:val="none" w:sz="0" w:space="0" w:color="auto"/>
        </w:rPr>
        <w:t>，保持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心若止水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。高三是非常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期，是我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人生的特定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段，有着特殊的使命。如果</w:t>
      </w:r>
      <w:r>
        <w:rPr>
          <w:rFonts w:ascii="宋体" w:eastAsia="宋体" w:hAnsi="SimSun" w:cs="宋体"/>
          <w:sz w:val="28"/>
          <w:bdr w:val="none" w:sz="0" w:space="0" w:color="auto"/>
        </w:rPr>
        <w:t>错过这</w:t>
      </w:r>
      <w:r>
        <w:rPr>
          <w:rFonts w:ascii="宋体" w:eastAsia="宋体" w:hAnsi="MS Mincho" w:cs="宋体"/>
          <w:sz w:val="28"/>
          <w:bdr w:val="none" w:sz="0" w:space="0" w:color="auto"/>
        </w:rPr>
        <w:t>个机会，你将追悔莫及，所以我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一个同学都要学会放弃，女同学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且</w:t>
      </w:r>
      <w:r>
        <w:rPr>
          <w:rFonts w:ascii="宋体" w:eastAsia="宋体" w:hAnsi="SimSun" w:cs="宋体"/>
          <w:sz w:val="28"/>
          <w:bdr w:val="none" w:sz="0" w:space="0" w:color="auto"/>
        </w:rPr>
        <w:t>丢</w:t>
      </w:r>
      <w:r>
        <w:rPr>
          <w:rFonts w:ascii="宋体" w:eastAsia="宋体" w:hAnsi="MS Mincho" w:cs="宋体"/>
          <w:sz w:val="28"/>
          <w:bdr w:val="none" w:sz="0" w:space="0" w:color="auto"/>
        </w:rPr>
        <w:t>下那些漂亮的衣服和浪</w:t>
      </w:r>
      <w:r>
        <w:rPr>
          <w:rFonts w:ascii="宋体" w:eastAsia="宋体" w:hAnsi="SimSun" w:cs="宋体"/>
          <w:sz w:val="28"/>
          <w:bdr w:val="none" w:sz="0" w:space="0" w:color="auto"/>
        </w:rPr>
        <w:t>费时间</w:t>
      </w:r>
      <w:r>
        <w:rPr>
          <w:rFonts w:ascii="宋体" w:eastAsia="宋体" w:hAnsi="MS Mincho" w:cs="宋体"/>
          <w:sz w:val="28"/>
          <w:bdr w:val="none" w:sz="0" w:space="0" w:color="auto"/>
        </w:rPr>
        <w:t>的打扮，男同学要抛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诱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sz w:val="28"/>
          <w:bdr w:val="none" w:sz="0" w:space="0" w:color="auto"/>
        </w:rPr>
        <w:t>电脑</w:t>
      </w: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，放一放那一段遥不可及的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青苹果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之恋，要知道，夏天不摘秋天的果，摘下来，食之不甜，弃之可惜，所以你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是等到收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里再去品</w:t>
      </w:r>
      <w:r>
        <w:rPr>
          <w:rFonts w:ascii="宋体" w:eastAsia="宋体" w:hAnsi="SimSun" w:cs="宋体"/>
          <w:sz w:val="28"/>
          <w:bdr w:val="none" w:sz="0" w:space="0" w:color="auto"/>
        </w:rPr>
        <w:t>尝</w:t>
      </w:r>
      <w:r>
        <w:rPr>
          <w:rFonts w:ascii="宋体" w:eastAsia="宋体" w:hAnsi="MS Mincho" w:cs="宋体"/>
          <w:sz w:val="28"/>
          <w:bdr w:val="none" w:sz="0" w:space="0" w:color="auto"/>
        </w:rPr>
        <w:t>丰收的喜悦吧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一周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将迎来了本学期期中考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。要知道，在通向高考的路上，我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刻与考</w:t>
      </w:r>
      <w:r>
        <w:rPr>
          <w:rFonts w:ascii="宋体" w:eastAsia="宋体" w:hAnsi="SimSun" w:cs="宋体"/>
          <w:sz w:val="28"/>
          <w:bdr w:val="none" w:sz="0" w:space="0" w:color="auto"/>
        </w:rPr>
        <w:t>试为</w:t>
      </w:r>
      <w:r>
        <w:rPr>
          <w:rFonts w:ascii="宋体" w:eastAsia="宋体" w:hAnsi="MS Mincho" w:cs="宋体"/>
          <w:sz w:val="28"/>
          <w:bdr w:val="none" w:sz="0" w:space="0" w:color="auto"/>
        </w:rPr>
        <w:t>伴，因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手段，是一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磨</w:t>
      </w:r>
      <w:r>
        <w:rPr>
          <w:rFonts w:ascii="宋体" w:eastAsia="宋体" w:hAnsi="SimSun" w:cs="宋体"/>
          <w:sz w:val="28"/>
          <w:bdr w:val="none" w:sz="0" w:space="0" w:color="auto"/>
        </w:rPr>
        <w:t>炼</w:t>
      </w:r>
      <w:r>
        <w:rPr>
          <w:rFonts w:ascii="宋体" w:eastAsia="宋体" w:hAnsi="MS Mincho" w:cs="宋体"/>
          <w:sz w:val="28"/>
          <w:bdr w:val="none" w:sz="0" w:space="0" w:color="auto"/>
        </w:rPr>
        <w:t>，是一面</w:t>
      </w:r>
      <w:r>
        <w:rPr>
          <w:rFonts w:ascii="宋体" w:eastAsia="宋体" w:hAnsi="SimSun" w:cs="宋体"/>
          <w:sz w:val="28"/>
          <w:bdr w:val="none" w:sz="0" w:space="0" w:color="auto"/>
        </w:rPr>
        <w:t>镜</w:t>
      </w:r>
      <w:r>
        <w:rPr>
          <w:rFonts w:ascii="宋体" w:eastAsia="宋体" w:hAnsi="MS Mincho" w:cs="宋体"/>
          <w:sz w:val="28"/>
          <w:bdr w:val="none" w:sz="0" w:space="0" w:color="auto"/>
        </w:rPr>
        <w:t>子，考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更是我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的重要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梯。希望大家正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考，在考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中不断</w:t>
      </w:r>
      <w:r>
        <w:rPr>
          <w:rFonts w:ascii="宋体" w:eastAsia="宋体" w:hAnsi="SimSun" w:cs="宋体"/>
          <w:sz w:val="28"/>
          <w:bdr w:val="none" w:sz="0" w:space="0" w:color="auto"/>
        </w:rPr>
        <w:t>锤炼</w:t>
      </w:r>
      <w:r>
        <w:rPr>
          <w:rFonts w:ascii="宋体" w:eastAsia="宋体" w:hAnsi="MS Mincho" w:cs="宋体"/>
          <w:sz w:val="28"/>
          <w:bdr w:val="none" w:sz="0" w:space="0" w:color="auto"/>
        </w:rPr>
        <w:t>自己，提升自己，完善自己。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要有知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，而且要有思想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要有文化，而且要有修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要有目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，而且要有信仰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要有青春，而且要有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血。努力吧，拼搏吧，成功将属于我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一位同学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落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不是无情物，化作春泥更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花。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，像荷叶</w:t>
      </w:r>
      <w:r>
        <w:rPr>
          <w:rFonts w:ascii="宋体" w:eastAsia="宋体" w:hAnsi="SimSun" w:cs="宋体"/>
          <w:sz w:val="28"/>
          <w:bdr w:val="none" w:sz="0" w:space="0" w:color="auto"/>
        </w:rPr>
        <w:t>衬</w:t>
      </w:r>
      <w:r>
        <w:rPr>
          <w:rFonts w:ascii="宋体" w:eastAsia="宋体" w:hAnsi="MS Mincho" w:cs="宋体"/>
          <w:sz w:val="28"/>
          <w:bdr w:val="none" w:sz="0" w:space="0" w:color="auto"/>
        </w:rPr>
        <w:t>托着</w:t>
      </w:r>
      <w:r>
        <w:rPr>
          <w:rFonts w:ascii="宋体" w:eastAsia="宋体" w:hAnsi="SimSun" w:cs="宋体"/>
          <w:sz w:val="28"/>
          <w:bdr w:val="none" w:sz="0" w:space="0" w:color="auto"/>
        </w:rPr>
        <w:t>朵朵</w:t>
      </w:r>
      <w:r>
        <w:rPr>
          <w:rFonts w:ascii="宋体" w:eastAsia="宋体" w:hAnsi="MS Mincho" w:cs="宋体"/>
          <w:sz w:val="28"/>
          <w:bdr w:val="none" w:sz="0" w:space="0" w:color="auto"/>
        </w:rPr>
        <w:t>荷花；老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是蜡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hAnsi="MS Mincho" w:cs="宋体"/>
          <w:sz w:val="28"/>
          <w:bdr w:val="none" w:sz="0" w:space="0" w:color="auto"/>
        </w:rPr>
        <w:t>，燃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了自己，照亮我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是粉笔，</w:t>
      </w:r>
      <w:r>
        <w:rPr>
          <w:rFonts w:ascii="宋体" w:eastAsia="宋体" w:hAnsi="SimSun" w:cs="宋体"/>
          <w:sz w:val="28"/>
          <w:bdr w:val="none" w:sz="0" w:space="0" w:color="auto"/>
        </w:rPr>
        <w:t>牺</w:t>
      </w:r>
      <w:r>
        <w:rPr>
          <w:rFonts w:ascii="宋体" w:eastAsia="宋体" w:hAnsi="MS Mincho" w:cs="宋体"/>
          <w:sz w:val="28"/>
          <w:bdr w:val="none" w:sz="0" w:space="0" w:color="auto"/>
        </w:rPr>
        <w:t>牲自己，教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不完成作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您也会批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，但只是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几句，耐心得教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，从来不会体</w:t>
      </w:r>
      <w:r>
        <w:rPr>
          <w:rFonts w:ascii="宋体" w:eastAsia="宋体" w:hAnsi="SimSun" w:cs="宋体"/>
          <w:sz w:val="28"/>
          <w:bdr w:val="none" w:sz="0" w:space="0" w:color="auto"/>
        </w:rPr>
        <w:t>罚</w:t>
      </w:r>
      <w:r>
        <w:rPr>
          <w:rFonts w:ascii="宋体" w:eastAsia="宋体" w:hAnsi="MS Mincho" w:cs="宋体"/>
          <w:sz w:val="28"/>
          <w:bdr w:val="none" w:sz="0" w:space="0" w:color="auto"/>
        </w:rPr>
        <w:t>的。您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：只有努力才能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，努力的完成作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，你会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并不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写，我知道，老</w:t>
      </w:r>
      <w:r>
        <w:rPr>
          <w:rFonts w:ascii="宋体" w:eastAsia="宋体" w:hAnsi="SimSun" w:cs="宋体"/>
          <w:sz w:val="28"/>
          <w:bdr w:val="none" w:sz="0" w:space="0" w:color="auto"/>
        </w:rPr>
        <w:t>师这样</w:t>
      </w:r>
      <w:r>
        <w:rPr>
          <w:rFonts w:ascii="宋体" w:eastAsia="宋体" w:hAnsi="MS Mincho" w:cs="宋体"/>
          <w:sz w:val="28"/>
          <w:bdr w:val="none" w:sz="0" w:space="0" w:color="auto"/>
        </w:rPr>
        <w:t>做都是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好，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们获</w:t>
      </w:r>
      <w:r>
        <w:rPr>
          <w:rFonts w:ascii="宋体" w:eastAsia="宋体" w:hAnsi="MS Mincho" w:cs="宋体"/>
          <w:sz w:val="28"/>
          <w:bdr w:val="none" w:sz="0" w:space="0" w:color="auto"/>
        </w:rPr>
        <w:t>取更多的知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的精神世界更广</w:t>
      </w:r>
      <w:r>
        <w:rPr>
          <w:rFonts w:ascii="宋体" w:eastAsia="宋体" w:hAnsi="SimSun" w:cs="宋体"/>
          <w:sz w:val="28"/>
          <w:bdr w:val="none" w:sz="0" w:space="0" w:color="auto"/>
        </w:rPr>
        <w:t>阔</w:t>
      </w:r>
      <w:r>
        <w:rPr>
          <w:rFonts w:ascii="宋体" w:eastAsia="宋体" w:hAnsi="MS Mincho" w:cs="宋体"/>
          <w:sz w:val="28"/>
          <w:bdr w:val="none" w:sz="0" w:space="0" w:color="auto"/>
        </w:rPr>
        <w:t>，是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有一个好的成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考上一所好的学校，我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一点成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，都凝聚着您的心血和汗水，我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一点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都离不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您的帮助和教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由于您的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在一点点地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学到的知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也更丰富。您日夜操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额头</w:t>
      </w:r>
      <w:r>
        <w:rPr>
          <w:rFonts w:ascii="宋体" w:eastAsia="宋体" w:hAnsi="MS Mincho" w:cs="宋体"/>
          <w:sz w:val="28"/>
          <w:bdr w:val="none" w:sz="0" w:space="0" w:color="auto"/>
        </w:rPr>
        <w:t>上已有了几条</w:t>
      </w:r>
      <w:r>
        <w:rPr>
          <w:rFonts w:ascii="宋体" w:eastAsia="宋体" w:hAnsi="SimSun" w:cs="宋体"/>
          <w:sz w:val="28"/>
          <w:bdr w:val="none" w:sz="0" w:space="0" w:color="auto"/>
        </w:rPr>
        <w:t>皱纹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乌</w:t>
      </w:r>
      <w:r>
        <w:rPr>
          <w:rFonts w:ascii="宋体" w:eastAsia="宋体" w:hAnsi="MS Mincho" w:cs="宋体"/>
          <w:sz w:val="28"/>
          <w:bdr w:val="none" w:sz="0" w:space="0" w:color="auto"/>
        </w:rPr>
        <w:t>黑的</w:t>
      </w:r>
      <w:r>
        <w:rPr>
          <w:rFonts w:ascii="宋体" w:eastAsia="宋体" w:hAnsi="SimSun" w:cs="宋体"/>
          <w:sz w:val="28"/>
          <w:bdr w:val="none" w:sz="0" w:space="0" w:color="auto"/>
        </w:rPr>
        <w:t>头发</w:t>
      </w:r>
      <w:r>
        <w:rPr>
          <w:rFonts w:ascii="宋体" w:eastAsia="宋体" w:hAnsi="MS Mincho" w:cs="宋体"/>
          <w:sz w:val="28"/>
          <w:bdr w:val="none" w:sz="0" w:space="0" w:color="auto"/>
        </w:rPr>
        <w:t>已有了白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的覆盖。老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啊老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的心目中您是天使，是大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，是海洋。老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没有辜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您的希望。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您那循循善</w:t>
      </w:r>
      <w:r>
        <w:rPr>
          <w:rFonts w:ascii="宋体" w:eastAsia="宋体" w:hAnsi="SimSun" w:cs="宋体"/>
          <w:sz w:val="28"/>
          <w:bdr w:val="none" w:sz="0" w:space="0" w:color="auto"/>
        </w:rPr>
        <w:t>诱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子，慈善的面孔永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印在我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海中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食品安全已</w:t>
      </w:r>
      <w:r>
        <w:rPr>
          <w:rFonts w:ascii="宋体" w:eastAsia="宋体" w:hAnsi="SimSun" w:cs="宋体"/>
          <w:sz w:val="28"/>
          <w:bdr w:val="none" w:sz="0" w:space="0" w:color="auto"/>
        </w:rPr>
        <w:t>经发</w:t>
      </w:r>
      <w:r>
        <w:rPr>
          <w:rFonts w:ascii="宋体" w:eastAsia="宋体" w:hAnsi="MS Mincho" w:cs="宋体"/>
          <w:sz w:val="28"/>
          <w:bdr w:val="none" w:sz="0" w:space="0" w:color="auto"/>
        </w:rPr>
        <w:t>展成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生活中最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重的安全</w:t>
      </w:r>
      <w:r>
        <w:rPr>
          <w:rFonts w:ascii="宋体" w:eastAsia="宋体" w:hAnsi="SimSun" w:cs="宋体"/>
          <w:sz w:val="28"/>
          <w:bdr w:val="none" w:sz="0" w:space="0" w:color="auto"/>
        </w:rPr>
        <w:t>隐</w:t>
      </w:r>
      <w:r>
        <w:rPr>
          <w:rFonts w:ascii="宋体" w:eastAsia="宋体" w:hAnsi="MS Mincho" w:cs="宋体"/>
          <w:sz w:val="28"/>
          <w:bdr w:val="none" w:sz="0" w:space="0" w:color="auto"/>
        </w:rPr>
        <w:t>患。要注意食品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造文明生活！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食物是我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所有人的必需品，也是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多人的最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做食品要</w:t>
      </w:r>
      <w:r>
        <w:rPr>
          <w:rFonts w:ascii="宋体" w:eastAsia="宋体" w:hAnsi="SimSun" w:cs="宋体"/>
          <w:sz w:val="28"/>
          <w:bdr w:val="none" w:sz="0" w:space="0" w:color="auto"/>
        </w:rPr>
        <w:t>买</w:t>
      </w:r>
      <w:r>
        <w:rPr>
          <w:rFonts w:ascii="宋体" w:eastAsia="宋体" w:hAnsi="MS Mincho" w:cs="宋体"/>
          <w:sz w:val="28"/>
          <w:bdr w:val="none" w:sz="0" w:space="0" w:color="auto"/>
        </w:rPr>
        <w:t>原料，但是市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有一些无良商家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赚</w:t>
      </w:r>
      <w:r>
        <w:rPr>
          <w:rFonts w:ascii="宋体" w:eastAsia="宋体" w:hAnsi="MS Mincho" w:cs="宋体"/>
          <w:sz w:val="28"/>
          <w:bdr w:val="none" w:sz="0" w:space="0" w:color="auto"/>
        </w:rPr>
        <w:t>更多的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和利益，在食品中添加一些劣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有害物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可以看到路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有很多</w:t>
      </w:r>
      <w:r>
        <w:rPr>
          <w:rFonts w:ascii="宋体" w:eastAsia="宋体" w:hAnsi="SimSun" w:cs="宋体"/>
          <w:sz w:val="28"/>
          <w:bdr w:val="none" w:sz="0" w:space="0" w:color="auto"/>
        </w:rPr>
        <w:t>摊</w:t>
      </w:r>
      <w:r>
        <w:rPr>
          <w:rFonts w:ascii="宋体" w:eastAsia="宋体" w:hAnsi="MS Mincho" w:cs="宋体"/>
          <w:sz w:val="28"/>
          <w:bdr w:val="none" w:sz="0" w:space="0" w:color="auto"/>
        </w:rPr>
        <w:t>位，尤其是学校附近。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摊</w:t>
      </w:r>
      <w:r>
        <w:rPr>
          <w:rFonts w:ascii="宋体" w:eastAsia="宋体" w:hAnsi="MS Mincho" w:cs="宋体"/>
          <w:sz w:val="28"/>
          <w:bdr w:val="none" w:sz="0" w:space="0" w:color="auto"/>
        </w:rPr>
        <w:t>位上出售的大部分食物都不是健康食品。因此，我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需要仔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区分真假，特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注意食品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另外，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于食品安全的信息很多，但都被忽略了，那就是只有大家都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食品安全做出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献，才能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造出一个良好的食品安全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境。所以要从自身做起，建立良好的社会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气，重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食品安全，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建健康社会，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造文明生活。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高中演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大家好！我是来自高二</w:t>
      </w:r>
      <w:r>
        <w:rPr>
          <w:rFonts w:ascii="宋体" w:eastAsia="宋体" w:cs="宋体"/>
          <w:sz w:val="28"/>
          <w:bdr w:val="none" w:sz="0" w:space="0" w:color="auto"/>
        </w:rPr>
        <w:t>·9</w:t>
      </w:r>
      <w:r>
        <w:rPr>
          <w:rFonts w:ascii="宋体" w:eastAsia="宋体" w:hAnsi="MS Mincho" w:cs="宋体"/>
          <w:sz w:val="28"/>
          <w:bdr w:val="none" w:sz="0" w:space="0" w:color="auto"/>
        </w:rPr>
        <w:t>班的</w:t>
      </w:r>
      <w:r>
        <w:rPr>
          <w:rFonts w:ascii="宋体" w:eastAsia="宋体" w:hAnsi="SimSun" w:cs="宋体"/>
          <w:sz w:val="28"/>
          <w:bdr w:val="none" w:sz="0" w:space="0" w:color="auto"/>
        </w:rPr>
        <w:t>赵</w:t>
      </w:r>
      <w:r>
        <w:rPr>
          <w:rFonts w:ascii="宋体" w:eastAsia="宋体" w:hAnsi="MS Mincho" w:cs="宋体"/>
          <w:sz w:val="28"/>
          <w:bdr w:val="none" w:sz="0" w:space="0" w:color="auto"/>
        </w:rPr>
        <w:t>静，我今天要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大家演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目是《校园青春</w:t>
      </w:r>
      <w:r>
        <w:rPr>
          <w:rFonts w:ascii="宋体" w:eastAsia="宋体" w:hAnsi="SimSun" w:cs="宋体"/>
          <w:sz w:val="28"/>
          <w:bdr w:val="none" w:sz="0" w:space="0" w:color="auto"/>
        </w:rPr>
        <w:t>颂</w:t>
      </w:r>
      <w:r>
        <w:rPr>
          <w:rFonts w:ascii="宋体" w:eastAsia="宋体" w:hAnsi="MS Mincho" w:cs="宋体"/>
          <w:sz w:val="28"/>
          <w:bdr w:val="none" w:sz="0" w:space="0" w:color="auto"/>
        </w:rPr>
        <w:t>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青春，是活力的代表，是年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的象征；青春，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世界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文明，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造幸福。以青春之我，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造青春之校园，青春之国家，青春之人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逝如流水，充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的校园生活伴我走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了十一个春夏秋冬，它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我学到了很多知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，懂得了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多道理，更主要的是，在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光的匆匆流逝中，我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校园的感情更深了，更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我的校园，你是美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的、和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的。当清晨第一</w:t>
      </w:r>
      <w:r>
        <w:rPr>
          <w:rFonts w:ascii="宋体" w:eastAsia="宋体" w:hAnsi="SimSun" w:cs="宋体"/>
          <w:sz w:val="28"/>
          <w:bdr w:val="none" w:sz="0" w:space="0" w:color="auto"/>
        </w:rPr>
        <w:t>缕</w:t>
      </w:r>
      <w:r>
        <w:rPr>
          <w:rFonts w:ascii="宋体" w:eastAsia="宋体" w:hAnsi="MS Mincho" w:cs="宋体"/>
          <w:sz w:val="28"/>
          <w:bdr w:val="none" w:sz="0" w:space="0" w:color="auto"/>
        </w:rPr>
        <w:t>阳光悄悄撒落大地，降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校园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，我伴随着耳</w:t>
      </w:r>
      <w:r>
        <w:rPr>
          <w:rFonts w:ascii="宋体" w:eastAsia="宋体" w:hAnsi="SimSun" w:cs="宋体"/>
          <w:sz w:val="28"/>
          <w:bdr w:val="none" w:sz="0" w:space="0" w:color="auto"/>
        </w:rPr>
        <w:t>边轻轻</w:t>
      </w:r>
      <w:r>
        <w:rPr>
          <w:rFonts w:ascii="宋体" w:eastAsia="宋体" w:hAnsi="MS Mincho" w:cs="宋体"/>
          <w:sz w:val="28"/>
          <w:bdr w:val="none" w:sz="0" w:space="0" w:color="auto"/>
        </w:rPr>
        <w:t>吹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阵阵</w:t>
      </w:r>
      <w:r>
        <w:rPr>
          <w:rFonts w:ascii="宋体" w:eastAsia="宋体" w:hAnsi="MS Mincho" w:cs="宋体"/>
          <w:sz w:val="28"/>
          <w:bdr w:val="none" w:sz="0" w:space="0" w:color="auto"/>
        </w:rPr>
        <w:t>微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，尽情地享受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于形容的</w:t>
      </w:r>
      <w:r>
        <w:rPr>
          <w:rFonts w:ascii="宋体" w:eastAsia="宋体" w:hAnsi="SimSun" w:cs="宋体"/>
          <w:sz w:val="28"/>
          <w:bdr w:val="none" w:sz="0" w:space="0" w:color="auto"/>
        </w:rPr>
        <w:t>惬</w:t>
      </w:r>
      <w:r>
        <w:rPr>
          <w:rFonts w:ascii="宋体" w:eastAsia="宋体" w:hAnsi="MS Mincho" w:cs="宋体"/>
          <w:sz w:val="28"/>
          <w:bdr w:val="none" w:sz="0" w:space="0" w:color="auto"/>
        </w:rPr>
        <w:t>意，舒心地背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英文</w:t>
      </w:r>
      <w:r>
        <w:rPr>
          <w:rFonts w:ascii="宋体" w:eastAsia="宋体" w:hAnsi="SimSun" w:cs="宋体"/>
          <w:sz w:val="28"/>
          <w:bdr w:val="none" w:sz="0" w:space="0" w:color="auto"/>
        </w:rPr>
        <w:t>单词</w:t>
      </w:r>
      <w:r>
        <w:rPr>
          <w:rFonts w:ascii="宋体" w:eastAsia="宋体" w:hAnsi="MS Mincho" w:cs="宋体"/>
          <w:sz w:val="28"/>
          <w:bdr w:val="none" w:sz="0" w:space="0" w:color="auto"/>
        </w:rPr>
        <w:t>，快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的吟</w:t>
      </w:r>
      <w:r>
        <w:rPr>
          <w:rFonts w:ascii="宋体" w:eastAsia="宋体" w:hAnsi="SimSun" w:cs="宋体"/>
          <w:sz w:val="28"/>
          <w:bdr w:val="none" w:sz="0" w:space="0" w:color="auto"/>
        </w:rPr>
        <w:t>诵诗词</w:t>
      </w:r>
      <w:r>
        <w:rPr>
          <w:rFonts w:ascii="宋体" w:eastAsia="宋体" w:hAnsi="MS Mincho" w:cs="宋体"/>
          <w:sz w:val="28"/>
          <w:bdr w:val="none" w:sz="0" w:space="0" w:color="auto"/>
        </w:rPr>
        <w:t>美文。在</w:t>
      </w:r>
      <w:r>
        <w:rPr>
          <w:rFonts w:ascii="宋体" w:eastAsia="宋体" w:hAnsi="SimSun" w:cs="宋体"/>
          <w:sz w:val="28"/>
          <w:bdr w:val="none" w:sz="0" w:space="0" w:color="auto"/>
        </w:rPr>
        <w:t>这优</w:t>
      </w:r>
      <w:r>
        <w:rPr>
          <w:rFonts w:ascii="宋体" w:eastAsia="宋体" w:hAnsi="MS Mincho" w:cs="宋体"/>
          <w:sz w:val="28"/>
          <w:bdr w:val="none" w:sz="0" w:space="0" w:color="auto"/>
        </w:rPr>
        <w:t>美的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境中，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一切都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得那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明快，被阳光照得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亮的窗里，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来琅琅的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声，那是用青春和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血</w:t>
      </w:r>
      <w:r>
        <w:rPr>
          <w:rFonts w:ascii="宋体" w:eastAsia="宋体" w:hAnsi="SimSun" w:cs="宋体"/>
          <w:sz w:val="28"/>
          <w:bdr w:val="none" w:sz="0" w:space="0" w:color="auto"/>
        </w:rPr>
        <w:t>铸</w:t>
      </w:r>
      <w:r>
        <w:rPr>
          <w:rFonts w:ascii="宋体" w:eastAsia="宋体" w:hAnsi="MS Mincho" w:cs="宋体"/>
          <w:sz w:val="28"/>
          <w:bdr w:val="none" w:sz="0" w:space="0" w:color="auto"/>
        </w:rPr>
        <w:t>造的音符，那是用理想和信念</w:t>
      </w:r>
      <w:r>
        <w:rPr>
          <w:rFonts w:ascii="宋体" w:eastAsia="宋体" w:hAnsi="SimSun" w:cs="宋体"/>
          <w:sz w:val="28"/>
          <w:bdr w:val="none" w:sz="0" w:space="0" w:color="auto"/>
        </w:rPr>
        <w:t>谱</w:t>
      </w:r>
      <w:r>
        <w:rPr>
          <w:rFonts w:ascii="宋体" w:eastAsia="宋体" w:hAnsi="MS Mincho" w:cs="宋体"/>
          <w:sz w:val="28"/>
          <w:bdr w:val="none" w:sz="0" w:space="0" w:color="auto"/>
        </w:rPr>
        <w:t>写的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我的校园，你是一个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、幸福的大家庭。在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的家庭中，老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就像</w:t>
      </w:r>
      <w:r>
        <w:rPr>
          <w:rFonts w:ascii="宋体" w:eastAsia="宋体" w:hAnsi="SimSun" w:cs="宋体"/>
          <w:sz w:val="28"/>
          <w:bdr w:val="none" w:sz="0" w:space="0" w:color="auto"/>
        </w:rPr>
        <w:t>爱抚</w:t>
      </w:r>
      <w:r>
        <w:rPr>
          <w:rFonts w:ascii="宋体" w:eastAsia="宋体" w:hAnsi="MS Mincho" w:cs="宋体"/>
          <w:sz w:val="28"/>
          <w:bdr w:val="none" w:sz="0" w:space="0" w:color="auto"/>
        </w:rPr>
        <w:t>自己的孩子一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淳淳教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的交流中，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言是一座美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的彩虹，它架起了雨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天晴的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梁，沟通了我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原本陌生的心，使我</w:t>
      </w:r>
      <w:r>
        <w:rPr>
          <w:rFonts w:ascii="宋体" w:eastAsia="宋体" w:hAnsi="SimSun" w:cs="宋体"/>
          <w:sz w:val="28"/>
          <w:bdr w:val="none" w:sz="0" w:space="0" w:color="auto"/>
        </w:rPr>
        <w:t>们变</w:t>
      </w:r>
      <w:r>
        <w:rPr>
          <w:rFonts w:ascii="宋体" w:eastAsia="宋体" w:hAnsi="MS Mincho" w:cs="宋体"/>
          <w:sz w:val="28"/>
          <w:bdr w:val="none" w:sz="0" w:space="0" w:color="auto"/>
        </w:rPr>
        <w:t>得和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得融洽，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更在无言中。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我的校园，你是一个不断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取的勇者，建校</w:t>
      </w:r>
      <w:r>
        <w:rPr>
          <w:rFonts w:ascii="宋体" w:eastAsia="宋体" w:cs="宋体"/>
          <w:sz w:val="28"/>
          <w:bdr w:val="none" w:sz="0" w:space="0" w:color="auto"/>
        </w:rPr>
        <w:t>50</w:t>
      </w:r>
      <w:r>
        <w:rPr>
          <w:rFonts w:ascii="宋体" w:eastAsia="宋体" w:hAnsi="MS Mincho" w:cs="宋体"/>
          <w:sz w:val="28"/>
          <w:bdr w:val="none" w:sz="0" w:space="0" w:color="auto"/>
        </w:rPr>
        <w:t>年来，是园丁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的辛勤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作，使你多次</w:t>
      </w:r>
      <w:r>
        <w:rPr>
          <w:rFonts w:ascii="宋体" w:eastAsia="宋体" w:hAnsi="SimSun" w:cs="宋体"/>
          <w:sz w:val="28"/>
          <w:bdr w:val="none" w:sz="0" w:space="0" w:color="auto"/>
        </w:rPr>
        <w:t>荣获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价的各</w:t>
      </w:r>
      <w:r>
        <w:rPr>
          <w:rFonts w:ascii="宋体" w:eastAsia="宋体" w:hAnsi="SimSun" w:cs="宋体"/>
          <w:sz w:val="28"/>
          <w:bdr w:val="none" w:sz="0" w:space="0" w:color="auto"/>
        </w:rPr>
        <w:t>种奖项</w:t>
      </w:r>
      <w:r>
        <w:rPr>
          <w:rFonts w:ascii="宋体" w:eastAsia="宋体" w:hAnsi="MS Mincho" w:cs="宋体"/>
          <w:sz w:val="28"/>
          <w:bdr w:val="none" w:sz="0" w:space="0" w:color="auto"/>
        </w:rPr>
        <w:t>，被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hAnsi="MS Mincho" w:cs="宋体"/>
          <w:sz w:val="28"/>
          <w:bdr w:val="none" w:sz="0" w:space="0" w:color="auto"/>
        </w:rPr>
        <w:t>安全文明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位，先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党支部等；是园丁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的兢兢</w:t>
      </w:r>
      <w:r>
        <w:rPr>
          <w:rFonts w:ascii="宋体" w:eastAsia="宋体" w:hAnsi="SimSun" w:cs="宋体"/>
          <w:sz w:val="28"/>
          <w:bdr w:val="none" w:sz="0" w:space="0" w:color="auto"/>
        </w:rPr>
        <w:t>业业</w:t>
      </w:r>
      <w:r>
        <w:rPr>
          <w:rFonts w:ascii="宋体" w:eastAsia="宋体" w:hAnsi="MS Mincho" w:cs="宋体"/>
          <w:sz w:val="28"/>
          <w:bdr w:val="none" w:sz="0" w:space="0" w:color="auto"/>
        </w:rPr>
        <w:t>，使你从</w:t>
      </w:r>
      <w:r>
        <w:rPr>
          <w:rFonts w:ascii="宋体" w:eastAsia="宋体" w:hAnsi="SimSun" w:cs="宋体"/>
          <w:sz w:val="28"/>
          <w:bdr w:val="none" w:sz="0" w:space="0" w:color="auto"/>
        </w:rPr>
        <w:t>艰难</w:t>
      </w:r>
      <w:r>
        <w:rPr>
          <w:rFonts w:ascii="宋体" w:eastAsia="宋体" w:hAnsi="MS Mincho" w:cs="宋体"/>
          <w:sz w:val="28"/>
          <w:bdr w:val="none" w:sz="0" w:space="0" w:color="auto"/>
        </w:rPr>
        <w:t>困苦中一路走来，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展成今天的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，若没有老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雨兼程、</w:t>
      </w:r>
      <w:r>
        <w:rPr>
          <w:rFonts w:ascii="宋体" w:eastAsia="宋体" w:hAnsi="SimSun" w:cs="宋体"/>
          <w:sz w:val="28"/>
          <w:bdr w:val="none" w:sz="0" w:space="0" w:color="auto"/>
        </w:rPr>
        <w:t>呕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沥</w:t>
      </w:r>
      <w:r>
        <w:rPr>
          <w:rFonts w:ascii="宋体" w:eastAsia="宋体" w:hAnsi="MS Mincho" w:cs="宋体"/>
          <w:sz w:val="28"/>
          <w:bdr w:val="none" w:sz="0" w:space="0" w:color="auto"/>
        </w:rPr>
        <w:t>血，怎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会有今天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蒸蒸日上、和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文明的李渡中学呢？怎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会有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青春活力、朝气蓬勃的李渡中学呢？又怎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会有</w:t>
      </w:r>
      <w:r>
        <w:rPr>
          <w:rFonts w:ascii="宋体" w:eastAsia="宋体" w:hAnsi="SimSun" w:cs="宋体"/>
          <w:sz w:val="28"/>
          <w:bdr w:val="none" w:sz="0" w:space="0" w:color="auto"/>
        </w:rPr>
        <w:t>这欢</w:t>
      </w:r>
      <w:r>
        <w:rPr>
          <w:rFonts w:ascii="宋体" w:eastAsia="宋体" w:hAnsi="MS Mincho" w:cs="宋体"/>
          <w:sz w:val="28"/>
          <w:bdr w:val="none" w:sz="0" w:space="0" w:color="auto"/>
        </w:rPr>
        <w:t>声笑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、人心所向的李渡中学呢？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一切的一切都温暖着我，感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着我，使我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你有着一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特殊的感情。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我的校园，你是</w:t>
      </w:r>
      <w:r>
        <w:rPr>
          <w:rFonts w:ascii="宋体" w:eastAsia="宋体" w:hAnsi="SimSun" w:cs="宋体"/>
          <w:sz w:val="28"/>
          <w:bdr w:val="none" w:sz="0" w:space="0" w:color="auto"/>
        </w:rPr>
        <w:t>农</w:t>
      </w:r>
      <w:r>
        <w:rPr>
          <w:rFonts w:ascii="宋体" w:eastAsia="宋体" w:hAnsi="MS Mincho" w:cs="宋体"/>
          <w:sz w:val="28"/>
          <w:bdr w:val="none" w:sz="0" w:space="0" w:color="auto"/>
        </w:rPr>
        <w:t>村高中的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板，是法制教育基地。你</w:t>
      </w:r>
      <w:r>
        <w:rPr>
          <w:rFonts w:ascii="宋体" w:eastAsia="宋体" w:hAnsi="SimSun" w:cs="宋体"/>
          <w:sz w:val="28"/>
          <w:bdr w:val="none" w:sz="0" w:space="0" w:color="auto"/>
        </w:rPr>
        <w:t>变废</w:t>
      </w:r>
      <w:r>
        <w:rPr>
          <w:rFonts w:ascii="宋体" w:eastAsia="宋体" w:hAnsi="MS Mincho" w:cs="宋体"/>
          <w:sz w:val="28"/>
          <w:bdr w:val="none" w:sz="0" w:space="0" w:color="auto"/>
        </w:rPr>
        <w:t>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亮点，筑起了舒适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敞的学生公寓；你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冷清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活力，建起了新型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用的学生食堂。不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如此，校运</w:t>
      </w:r>
      <w:r>
        <w:rPr>
          <w:rFonts w:ascii="宋体" w:eastAsia="宋体" w:hAnsi="SimSun" w:cs="宋体"/>
          <w:sz w:val="28"/>
          <w:bdr w:val="none" w:sz="0" w:space="0" w:color="auto"/>
        </w:rPr>
        <w:t>动场</w:t>
      </w:r>
      <w:r>
        <w:rPr>
          <w:rFonts w:ascii="宋体" w:eastAsia="宋体" w:hAnsi="MS Mincho" w:cs="宋体"/>
          <w:sz w:val="28"/>
          <w:bdr w:val="none" w:sz="0" w:space="0" w:color="auto"/>
        </w:rPr>
        <w:t>也将会以全新的面孔呈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面前。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些都代表着</w:t>
      </w:r>
      <w:r>
        <w:rPr>
          <w:rFonts w:ascii="宋体" w:eastAsia="宋体" w:hAnsi="SimSun" w:cs="宋体"/>
          <w:sz w:val="28"/>
          <w:bdr w:val="none" w:sz="0" w:space="0" w:color="auto"/>
        </w:rPr>
        <w:t>农</w:t>
      </w:r>
      <w:r>
        <w:rPr>
          <w:rFonts w:ascii="宋体" w:eastAsia="宋体" w:hAnsi="MS Mincho" w:cs="宋体"/>
          <w:sz w:val="28"/>
          <w:bdr w:val="none" w:sz="0" w:space="0" w:color="auto"/>
        </w:rPr>
        <w:t>村中学的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，代表着我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全体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工心血的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晶，代表着我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校园青春的活力。而青春的魅力，就是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枯枝也能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果，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沙漠也能化作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洲。青春，就是一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的花。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我的校园，我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那明亮的教室，</w:t>
      </w:r>
      <w:r>
        <w:rPr>
          <w:rFonts w:ascii="宋体" w:eastAsia="宋体" w:hAnsi="SimSun" w:cs="宋体"/>
          <w:sz w:val="28"/>
          <w:bdr w:val="none" w:sz="0" w:space="0" w:color="auto"/>
        </w:rPr>
        <w:t>宽阔</w:t>
      </w:r>
      <w:r>
        <w:rPr>
          <w:rFonts w:ascii="宋体" w:eastAsia="宋体" w:hAnsi="MS Mincho" w:cs="宋体"/>
          <w:sz w:val="28"/>
          <w:bdr w:val="none" w:sz="0" w:space="0" w:color="auto"/>
        </w:rPr>
        <w:t>的操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，碧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的草坪，我更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我的老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和同学。在校园里，我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放声高歌，我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激情奔跑，我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度一个五彩斑</w:t>
      </w:r>
      <w:r>
        <w:rPr>
          <w:rFonts w:ascii="宋体" w:eastAsia="宋体" w:hAnsi="SimSun" w:cs="宋体"/>
          <w:sz w:val="28"/>
          <w:bdr w:val="none" w:sz="0" w:space="0" w:color="auto"/>
        </w:rPr>
        <w:t>斓</w:t>
      </w:r>
      <w:r>
        <w:rPr>
          <w:rFonts w:ascii="宋体" w:eastAsia="宋体" w:hAnsi="MS Mincho" w:cs="宋体"/>
          <w:sz w:val="28"/>
          <w:bdr w:val="none" w:sz="0" w:space="0" w:color="auto"/>
        </w:rPr>
        <w:t>的青春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，希望之光已在地平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上冉冉升起，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刻苦勤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拓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携手共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美好人生最美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遇，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的校园永葆青春的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不同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型、不同内容的演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稿，其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构方式也各不相同，但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构的基本形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都是由</w:t>
      </w:r>
      <w:r>
        <w:rPr>
          <w:rFonts w:ascii="宋体" w:eastAsia="宋体" w:hAnsi="SimSun" w:cs="宋体"/>
          <w:sz w:val="28"/>
          <w:bdr w:val="none" w:sz="0" w:space="0" w:color="auto"/>
        </w:rPr>
        <w:t>开头</w:t>
      </w:r>
      <w:r>
        <w:rPr>
          <w:rFonts w:ascii="宋体" w:eastAsia="宋体" w:hAnsi="MS Mincho" w:cs="宋体"/>
          <w:sz w:val="28"/>
          <w:bdr w:val="none" w:sz="0" w:space="0" w:color="auto"/>
        </w:rPr>
        <w:t>、主体、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尾三部分构成。各部分的具体要求如下：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开头</w:t>
      </w:r>
      <w:r>
        <w:rPr>
          <w:rFonts w:ascii="宋体" w:eastAsia="宋体" w:hAnsi="MS Mincho" w:cs="宋体"/>
          <w:sz w:val="28"/>
          <w:bdr w:val="none" w:sz="0" w:space="0" w:color="auto"/>
        </w:rPr>
        <w:t>要先声</w:t>
      </w:r>
      <w:r>
        <w:rPr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sz w:val="28"/>
          <w:bdr w:val="none" w:sz="0" w:space="0" w:color="auto"/>
        </w:rPr>
        <w:t>人，富有吸引力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稿的</w:t>
      </w:r>
      <w:r>
        <w:rPr>
          <w:rFonts w:ascii="宋体" w:eastAsia="宋体" w:hAnsi="SimSun" w:cs="宋体"/>
          <w:sz w:val="28"/>
          <w:bdr w:val="none" w:sz="0" w:space="0" w:color="auto"/>
        </w:rPr>
        <w:t>开头</w:t>
      </w:r>
      <w:r>
        <w:rPr>
          <w:rFonts w:ascii="宋体" w:eastAsia="宋体" w:hAnsi="MS Mincho" w:cs="宋体"/>
          <w:sz w:val="28"/>
          <w:bdr w:val="none" w:sz="0" w:space="0" w:color="auto"/>
        </w:rPr>
        <w:t>，也叫</w:t>
      </w:r>
      <w:r>
        <w:rPr>
          <w:rFonts w:ascii="宋体" w:eastAsia="宋体" w:hAnsi="SimSun" w:cs="宋体"/>
          <w:sz w:val="28"/>
          <w:bdr w:val="none" w:sz="0" w:space="0" w:color="auto"/>
        </w:rPr>
        <w:t>开场</w:t>
      </w:r>
      <w:r>
        <w:rPr>
          <w:rFonts w:ascii="宋体" w:eastAsia="宋体" w:hAnsi="MS Mincho" w:cs="宋体"/>
          <w:sz w:val="28"/>
          <w:bdr w:val="none" w:sz="0" w:space="0" w:color="auto"/>
        </w:rPr>
        <w:t>白，它犹如</w:t>
      </w:r>
      <w:r>
        <w:rPr>
          <w:rFonts w:ascii="宋体" w:eastAsia="宋体" w:hAnsi="SimSun" w:cs="宋体"/>
          <w:sz w:val="28"/>
          <w:bdr w:val="none" w:sz="0" w:space="0" w:color="auto"/>
        </w:rPr>
        <w:t>戏剧开头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镇场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，在全篇中占据重要的地位。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https://d.book118.com/787050125141006044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9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8705012514100604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高中演讲稿(15篇)</dc:title>
  <dc:subject>演讲稿的写法比较灵活，可以根据会议的内容、一件事事后的感想、需要等情况而有所区别。在当今社会生活中，用到演讲稿的地方越来越多，怎么写演讲稿才能避免踩雷呢？下面是小编整理的高中演讲稿，欢迎大家借鉴与参考</dc:subject>
  <cp:keywords>高中演讲稿</cp:keywords>
  <cp:revision>0</cp:revision>
</cp:coreProperties>
</file>