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【</w:t>
      </w:r>
      <w:r>
        <w:rPr>
          <w:rFonts w:ascii="宋体" w:eastAsia="黑体" w:hAnsi="SimSun" w:cs="宋体"/>
          <w:b/>
          <w:sz w:val="40"/>
        </w:rPr>
        <w:t>热</w:t>
      </w:r>
      <w:r>
        <w:rPr>
          <w:rFonts w:ascii="宋体" w:eastAsia="黑体" w:hAnsi="MS Mincho" w:cs="宋体"/>
          <w:b/>
          <w:sz w:val="40"/>
        </w:rPr>
        <w:t>】中</w:t>
      </w:r>
      <w:r>
        <w:rPr>
          <w:rFonts w:ascii="宋体" w:eastAsia="黑体" w:hAnsi="SimSun" w:cs="宋体"/>
          <w:b/>
          <w:sz w:val="40"/>
        </w:rPr>
        <w:t>专</w:t>
      </w:r>
      <w:r>
        <w:rPr>
          <w:rFonts w:ascii="宋体" w:eastAsia="黑体" w:hAnsi="MS Mincho" w:cs="宋体"/>
          <w:b/>
          <w:sz w:val="40"/>
        </w:rPr>
        <w:t>班主任工作</w:t>
      </w:r>
      <w:r>
        <w:rPr>
          <w:rFonts w:ascii="宋体" w:eastAsia="黑体" w:hAnsi="SimSun" w:cs="宋体"/>
          <w:b/>
          <w:sz w:val="40"/>
        </w:rPr>
        <w:t>总结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对过</w:t>
      </w:r>
      <w:r>
        <w:rPr>
          <w:rFonts w:ascii="宋体" w:eastAsia="宋体" w:hAnsi="MS Mincho" w:cs="宋体"/>
          <w:sz w:val="28"/>
        </w:rPr>
        <w:t>去一定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期的工作、学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或思想情况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、分析，并做出客</w:t>
      </w:r>
      <w:r>
        <w:rPr>
          <w:rFonts w:ascii="宋体" w:eastAsia="宋体" w:hAnsi="SimSun" w:cs="宋体"/>
          <w:sz w:val="28"/>
        </w:rPr>
        <w:t>观评</w:t>
      </w:r>
      <w:r>
        <w:rPr>
          <w:rFonts w:ascii="宋体" w:eastAsia="宋体" w:hAnsi="MS Mincho" w:cs="宋体"/>
          <w:sz w:val="28"/>
        </w:rPr>
        <w:t>价的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面材料，它是增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才干的一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要做好回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，写好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。那</w:t>
      </w:r>
      <w:r>
        <w:rPr>
          <w:rFonts w:ascii="宋体" w:eastAsia="宋体" w:hAnsi="SimSun" w:cs="宋体"/>
          <w:sz w:val="28"/>
        </w:rPr>
        <w:t>么总结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格式呢？以下是小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整理的中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班主任工作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，希望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大家有所帮助。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中</w:t>
      </w:r>
      <w:r>
        <w:rPr>
          <w:rFonts w:ascii="宋体" w:eastAsia="宋体" w:hAnsi="SimSun" w:cs="宋体"/>
          <w:i w:val="0"/>
          <w:iCs w:val="0"/>
          <w:sz w:val="28"/>
        </w:rPr>
        <w:t>专</w:t>
      </w:r>
      <w:r>
        <w:rPr>
          <w:rFonts w:ascii="宋体" w:eastAsia="宋体" w:hAnsi="MS Mincho" w:cs="宋体"/>
          <w:i w:val="0"/>
          <w:iCs w:val="0"/>
          <w:sz w:val="28"/>
        </w:rPr>
        <w:t>班主任工作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12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班主任工作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上就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束了，一年半里有失有得，有酸、有甜、有苦、有辣，更有感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。而我作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是第一中</w:t>
      </w:r>
      <w:r>
        <w:rPr>
          <w:rFonts w:ascii="宋体" w:eastAsia="宋体" w:hAnsi="SimSun" w:cs="宋体"/>
          <w:sz w:val="28"/>
        </w:rPr>
        <w:t>专毕业</w:t>
      </w:r>
      <w:r>
        <w:rPr>
          <w:rFonts w:ascii="宋体" w:eastAsia="宋体" w:hAnsi="MS Mincho" w:cs="宋体"/>
          <w:sz w:val="28"/>
        </w:rPr>
        <w:t>的学生来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，而且是站在自己曾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当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人的班主任（原北三楼西四教室）。但我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自己的定位就是一个大班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，引用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播</w:t>
      </w:r>
      <w:r>
        <w:rPr>
          <w:rFonts w:ascii="宋体" w:eastAsia="宋体" w:hAnsi="SimSun" w:cs="宋体"/>
          <w:sz w:val="28"/>
        </w:rPr>
        <w:t>剧</w:t>
      </w:r>
      <w:r>
        <w:rPr>
          <w:rFonts w:ascii="宋体" w:eastAsia="宋体" w:hAnsi="MS Mincho" w:cs="宋体"/>
          <w:sz w:val="28"/>
        </w:rPr>
        <w:t>《爸爸去哪儿》中王</w:t>
      </w:r>
      <w:r>
        <w:rPr>
          <w:rFonts w:ascii="宋体" w:eastAsia="宋体" w:hAnsi="SimSun" w:cs="宋体"/>
          <w:sz w:val="28"/>
        </w:rPr>
        <w:t>诗龄说</w:t>
      </w:r>
      <w:r>
        <w:rPr>
          <w:rFonts w:ascii="宋体" w:eastAsia="宋体" w:hAnsi="MS Mincho" w:cs="宋体"/>
          <w:sz w:val="28"/>
        </w:rPr>
        <w:t>的：我不是大明星，我是小公主；而我要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的是：我不是班主任，我是老秦姐。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当班主任期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学了上学都学不到的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候要跟他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共同学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，或者要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是天天想点子怎</w:t>
      </w:r>
      <w:r>
        <w:rPr>
          <w:rFonts w:ascii="宋体" w:eastAsia="宋体" w:hAnsi="SimSun" w:cs="宋体"/>
          <w:sz w:val="28"/>
        </w:rPr>
        <w:t>么处</w:t>
      </w:r>
      <w:r>
        <w:rPr>
          <w:rFonts w:ascii="宋体" w:eastAsia="宋体" w:hAnsi="MS Mincho" w:cs="宋体"/>
          <w:sz w:val="28"/>
        </w:rPr>
        <w:t>理犯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的同学，要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绞</w:t>
      </w:r>
      <w:r>
        <w:rPr>
          <w:rFonts w:ascii="宋体" w:eastAsia="宋体" w:hAnsi="MS Mincho" w:cs="宋体"/>
          <w:sz w:val="28"/>
        </w:rPr>
        <w:t>尽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汁想方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逼着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，我是</w:t>
      </w:r>
      <w:r>
        <w:rPr>
          <w:rFonts w:ascii="宋体" w:eastAsia="宋体" w:hAnsi="SimSun" w:cs="宋体"/>
          <w:sz w:val="28"/>
        </w:rPr>
        <w:t>软</w:t>
      </w:r>
      <w:r>
        <w:rPr>
          <w:rFonts w:ascii="宋体" w:eastAsia="宋体" w:hAnsi="MS Mincho" w:cs="宋体"/>
          <w:sz w:val="28"/>
        </w:rPr>
        <w:t>硬兼施，有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束手无策。多</w:t>
      </w:r>
      <w:r>
        <w:rPr>
          <w:rFonts w:ascii="宋体" w:eastAsia="宋体" w:hAnsi="SimSun" w:cs="宋体"/>
          <w:sz w:val="28"/>
        </w:rPr>
        <w:t>亏</w:t>
      </w:r>
      <w:r>
        <w:rPr>
          <w:rFonts w:ascii="宋体" w:eastAsia="宋体" w:hAnsi="MS Mincho" w:cs="宋体"/>
          <w:sz w:val="28"/>
        </w:rPr>
        <w:t>我有</w:t>
      </w:r>
      <w:r>
        <w:rPr>
          <w:rFonts w:ascii="宋体" w:eastAsia="宋体" w:hAnsi="SimSun" w:cs="宋体"/>
          <w:sz w:val="28"/>
        </w:rPr>
        <w:t>俩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（我的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恩</w:t>
      </w:r>
      <w:r>
        <w:rPr>
          <w:rFonts w:ascii="宋体" w:eastAsia="宋体" w:hAnsi="SimSun" w:cs="宋体"/>
          <w:sz w:val="28"/>
        </w:rPr>
        <w:t>师张</w:t>
      </w:r>
      <w:r>
        <w:rPr>
          <w:rFonts w:ascii="宋体" w:eastAsia="宋体" w:hAnsi="MS Mincho" w:cs="宋体"/>
          <w:sz w:val="28"/>
        </w:rPr>
        <w:t>德和，我的</w:t>
      </w:r>
      <w:r>
        <w:rPr>
          <w:rFonts w:ascii="宋体" w:eastAsia="宋体" w:hAnsi="SimSun" w:cs="宋体"/>
          <w:sz w:val="28"/>
        </w:rPr>
        <w:t>导师张</w:t>
      </w:r>
      <w:r>
        <w:rPr>
          <w:rFonts w:ascii="宋体" w:eastAsia="宋体" w:hAnsi="MS Mincho" w:cs="宋体"/>
          <w:sz w:val="28"/>
        </w:rPr>
        <w:t>佳启）的帮忙，手有一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大王，一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小王，我怕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。且在任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我不再以大嗓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去征服他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90</w:t>
      </w:r>
      <w:r>
        <w:rPr>
          <w:rFonts w:ascii="宋体" w:eastAsia="宋体" w:hAnsi="MS Mincho" w:cs="宋体"/>
          <w:sz w:val="28"/>
        </w:rPr>
        <w:t>后的血气方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的大男生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，也不是所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的以柔克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，就是和他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做朋友，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要以德服人。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我的性格是争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，而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</w:t>
      </w:r>
      <w:r>
        <w:rPr>
          <w:rFonts w:ascii="宋体" w:eastAsia="宋体" w:cs="宋体"/>
          <w:sz w:val="28"/>
        </w:rPr>
        <w:t>90</w:t>
      </w:r>
      <w:r>
        <w:rPr>
          <w:rFonts w:ascii="宋体" w:eastAsia="宋体" w:hAnsi="MS Mincho" w:cs="宋体"/>
          <w:sz w:val="28"/>
        </w:rPr>
        <w:t>后都是在父母无微不至的照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大，大部分同学都不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争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，而且有的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腼</w:t>
      </w:r>
      <w:r>
        <w:rPr>
          <w:rFonts w:ascii="宋体" w:eastAsia="宋体" w:hAnsi="MS Mincho" w:cs="宋体"/>
          <w:sz w:val="28"/>
        </w:rPr>
        <w:t>腆，特害羞，有什</w:t>
      </w:r>
      <w:r>
        <w:rPr>
          <w:rFonts w:ascii="宋体" w:eastAsia="宋体" w:hAnsi="SimSun" w:cs="宋体"/>
          <w:sz w:val="28"/>
        </w:rPr>
        <w:t>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事都不敢往前冲，往前跑。所以必</w:t>
      </w:r>
      <w:r>
        <w:rPr>
          <w:rFonts w:ascii="宋体" w:eastAsia="宋体" w:hAnsi="SimSun" w:cs="宋体"/>
          <w:sz w:val="28"/>
        </w:rPr>
        <w:t>须还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管理抓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们记</w:t>
      </w:r>
      <w:r>
        <w:rPr>
          <w:rFonts w:ascii="宋体" w:eastAsia="宋体" w:hAnsi="MS Mincho" w:cs="宋体"/>
          <w:sz w:val="28"/>
        </w:rPr>
        <w:t>住男生不向前表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靠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一、响</w:t>
      </w:r>
      <w:r>
        <w:rPr>
          <w:rFonts w:ascii="宋体" w:eastAsia="宋体" w:hAnsi="SimSun" w:cs="宋体"/>
          <w:b/>
          <w:bCs/>
          <w:sz w:val="28"/>
        </w:rPr>
        <w:t>应</w:t>
      </w:r>
      <w:r>
        <w:rPr>
          <w:rFonts w:ascii="宋体" w:eastAsia="宋体" w:hAnsi="MS Mincho" w:cs="宋体"/>
          <w:b/>
          <w:bCs/>
          <w:sz w:val="28"/>
        </w:rPr>
        <w:t>校</w:t>
      </w:r>
      <w:r>
        <w:rPr>
          <w:rFonts w:ascii="宋体" w:eastAsia="宋体" w:hAnsi="SimSun" w:cs="宋体"/>
          <w:b/>
          <w:bCs/>
          <w:sz w:val="28"/>
        </w:rPr>
        <w:t>领导</w:t>
      </w:r>
      <w:r>
        <w:rPr>
          <w:rFonts w:ascii="宋体" w:eastAsia="宋体" w:hAnsi="MS Mincho" w:cs="宋体"/>
          <w:b/>
          <w:bCs/>
          <w:sz w:val="28"/>
        </w:rPr>
        <w:t>和系</w:t>
      </w:r>
      <w:r>
        <w:rPr>
          <w:rFonts w:ascii="宋体" w:eastAsia="宋体" w:hAnsi="SimSun" w:cs="宋体"/>
          <w:b/>
          <w:bCs/>
          <w:sz w:val="28"/>
        </w:rPr>
        <w:t>领导</w:t>
      </w:r>
      <w:r>
        <w:rPr>
          <w:rFonts w:ascii="宋体" w:eastAsia="宋体" w:hAnsi="MS Mincho" w:cs="宋体"/>
          <w:b/>
          <w:bCs/>
          <w:sz w:val="28"/>
        </w:rPr>
        <w:t>号召要加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文化建</w:t>
      </w:r>
      <w:r>
        <w:rPr>
          <w:rFonts w:ascii="宋体" w:eastAsia="宋体" w:hAnsi="SimSun" w:cs="宋体"/>
          <w:b/>
          <w:bCs/>
          <w:sz w:val="28"/>
        </w:rPr>
        <w:t>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文化作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校园文化的重要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成部分，包括班</w:t>
      </w:r>
      <w:r>
        <w:rPr>
          <w:rFonts w:ascii="宋体" w:eastAsia="宋体" w:hAnsi="SimSun" w:cs="宋体"/>
          <w:sz w:val="28"/>
        </w:rPr>
        <w:t>级环</w:t>
      </w:r>
      <w:r>
        <w:rPr>
          <w:rFonts w:ascii="宋体" w:eastAsia="宋体" w:hAnsi="MS Mincho" w:cs="宋体"/>
          <w:sz w:val="28"/>
        </w:rPr>
        <w:t>境的布置，班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境的潜移默化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班会是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的重要途径和方法。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二、做好后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生</w:t>
      </w:r>
      <w:r>
        <w:rPr>
          <w:rFonts w:ascii="宋体" w:eastAsia="宋体" w:hAnsi="SimSun" w:cs="宋体"/>
          <w:b/>
          <w:bCs/>
          <w:sz w:val="28"/>
        </w:rPr>
        <w:t>转</w:t>
      </w:r>
      <w:r>
        <w:rPr>
          <w:rFonts w:ascii="宋体" w:eastAsia="宋体" w:hAnsi="MS Mincho" w:cs="宋体"/>
          <w:b/>
          <w:bCs/>
          <w:sz w:val="28"/>
        </w:rPr>
        <w:t>化工作。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做好后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化工作，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班集体形成和巩固有巨大影响。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三、管理策略、思想、方法上要因人而异，灵活多</w:t>
      </w:r>
      <w:r>
        <w:rPr>
          <w:rFonts w:ascii="宋体" w:eastAsia="宋体" w:hAnsi="SimSun" w:cs="宋体"/>
          <w:b/>
          <w:bCs/>
          <w:sz w:val="28"/>
        </w:rPr>
        <w:t>样</w:t>
      </w:r>
      <w:r>
        <w:rPr>
          <w:rFonts w:ascii="宋体" w:eastAsia="宋体" w:hAnsi="MS Mincho" w:cs="宋体"/>
          <w:b/>
          <w:bCs/>
          <w:sz w:val="28"/>
        </w:rPr>
        <w:t>，不同年</w:t>
      </w:r>
      <w:r>
        <w:rPr>
          <w:rFonts w:ascii="宋体" w:eastAsia="宋体" w:hAnsi="SimSun" w:cs="宋体"/>
          <w:b/>
          <w:bCs/>
          <w:sz w:val="28"/>
        </w:rPr>
        <w:t>级时</w:t>
      </w:r>
      <w:r>
        <w:rPr>
          <w:rFonts w:ascii="宋体" w:eastAsia="宋体" w:hAnsi="MS Mincho" w:cs="宋体"/>
          <w:b/>
          <w:bCs/>
          <w:sz w:val="28"/>
        </w:rPr>
        <w:t>候采用不同管理方法。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候，思想</w:t>
      </w:r>
      <w:r>
        <w:rPr>
          <w:rFonts w:ascii="宋体" w:eastAsia="宋体" w:hAnsi="SimSun" w:cs="宋体"/>
          <w:sz w:val="28"/>
        </w:rPr>
        <w:t>单纯</w:t>
      </w:r>
      <w:r>
        <w:rPr>
          <w:rFonts w:ascii="宋体" w:eastAsia="宋体" w:hAnsi="MS Mincho" w:cs="宋体"/>
          <w:sz w:val="28"/>
        </w:rPr>
        <w:t>，从学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上着手，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抓他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习纪</w:t>
      </w:r>
      <w:r>
        <w:rPr>
          <w:rFonts w:ascii="宋体" w:eastAsia="宋体" w:hAnsi="MS Mincho" w:cs="宋体"/>
          <w:sz w:val="28"/>
        </w:rPr>
        <w:t>律，激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极性，不断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造一些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争机会，比学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，比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律，比品德等。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在到二年</w:t>
      </w:r>
      <w:r>
        <w:rPr>
          <w:rFonts w:ascii="宋体" w:eastAsia="宋体" w:hAnsi="SimSun" w:cs="宋体"/>
          <w:sz w:val="28"/>
        </w:rPr>
        <w:t>级时</w:t>
      </w:r>
      <w:r>
        <w:rPr>
          <w:rFonts w:ascii="宋体" w:eastAsia="宋体" w:hAnsi="MS Mincho" w:cs="宋体"/>
          <w:sz w:val="28"/>
        </w:rPr>
        <w:t>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勤工</w:t>
      </w:r>
      <w:r>
        <w:rPr>
          <w:rFonts w:ascii="宋体" w:eastAsia="宋体" w:hAnsi="SimSun" w:cs="宋体"/>
          <w:sz w:val="28"/>
        </w:rPr>
        <w:t>俭</w:t>
      </w:r>
      <w:r>
        <w:rPr>
          <w:rFonts w:ascii="宋体" w:eastAsia="宋体" w:hAnsi="MS Mincho" w:cs="宋体"/>
          <w:sz w:val="28"/>
        </w:rPr>
        <w:t>学之后学生思想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习积</w:t>
      </w:r>
      <w:r>
        <w:rPr>
          <w:rFonts w:ascii="宋体" w:eastAsia="宋体" w:hAnsi="MS Mincho" w:cs="宋体"/>
          <w:sz w:val="28"/>
        </w:rPr>
        <w:t>极性减退，中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习压</w:t>
      </w:r>
      <w:r>
        <w:rPr>
          <w:rFonts w:ascii="宋体" w:eastAsia="宋体" w:hAnsi="MS Mincho" w:cs="宋体"/>
          <w:sz w:val="28"/>
        </w:rPr>
        <w:t>力不大，容易出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松懈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思想教育，另一方面要加</w:t>
      </w:r>
      <w:r>
        <w:rPr>
          <w:rFonts w:ascii="宋体" w:eastAsia="宋体" w:hAnsi="SimSun" w:cs="宋体"/>
          <w:sz w:val="28"/>
        </w:rPr>
        <w:t>强检查</w:t>
      </w:r>
      <w:r>
        <w:rPr>
          <w:rFonts w:ascii="宋体" w:eastAsia="宋体" w:hAnsi="MS Mincho" w:cs="宋体"/>
          <w:sz w:val="28"/>
        </w:rPr>
        <w:t>督促，端正学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度，鼓励他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提高学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。而且他</w:t>
      </w:r>
      <w:r>
        <w:rPr>
          <w:rFonts w:ascii="宋体" w:eastAsia="宋体" w:hAnsi="SimSun" w:cs="宋体"/>
          <w:sz w:val="28"/>
        </w:rPr>
        <w:t>们马</w:t>
      </w:r>
      <w:r>
        <w:rPr>
          <w:rFonts w:ascii="宋体" w:eastAsia="宋体" w:hAnsi="MS Mincho" w:cs="宋体"/>
          <w:sz w:val="28"/>
        </w:rPr>
        <w:t>上面</w:t>
      </w:r>
      <w:r>
        <w:rPr>
          <w:rFonts w:ascii="宋体" w:eastAsia="宋体" w:hAnsi="SimSun" w:cs="宋体"/>
          <w:sz w:val="28"/>
        </w:rPr>
        <w:t>临实习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的矛盾，存在着自己是否适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社会的</w:t>
      </w:r>
      <w:r>
        <w:rPr>
          <w:rFonts w:ascii="宋体" w:eastAsia="宋体" w:hAnsi="SimSun" w:cs="宋体"/>
          <w:sz w:val="28"/>
        </w:rPr>
        <w:t>顾虑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要从社会形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来教育他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，正确面</w:t>
      </w:r>
      <w:r>
        <w:rPr>
          <w:rFonts w:ascii="宋体" w:eastAsia="宋体" w:hAnsi="SimSun" w:cs="宋体"/>
          <w:sz w:val="28"/>
        </w:rPr>
        <w:t>对现实</w:t>
      </w:r>
      <w:r>
        <w:rPr>
          <w:rFonts w:ascii="宋体" w:eastAsia="宋体" w:hAnsi="MS Mincho" w:cs="宋体"/>
          <w:sz w:val="28"/>
        </w:rPr>
        <w:t>，确信知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是有用的，中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生也同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受到用人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正确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、升大、就</w:t>
      </w:r>
      <w:r>
        <w:rPr>
          <w:rFonts w:ascii="宋体" w:eastAsia="宋体" w:hAnsi="SimSun" w:cs="宋体"/>
          <w:sz w:val="28"/>
        </w:rPr>
        <w:t>业关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系，以保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水平。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极配合任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的工作，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助他</w:t>
      </w:r>
      <w:r>
        <w:rPr>
          <w:rFonts w:ascii="宋体" w:eastAsia="宋体" w:hAnsi="SimSun" w:cs="宋体"/>
          <w:sz w:val="28"/>
        </w:rPr>
        <w:t>们开</w:t>
      </w:r>
      <w:r>
        <w:rPr>
          <w:rFonts w:ascii="宋体" w:eastAsia="宋体" w:hAnsi="MS Mincho" w:cs="宋体"/>
          <w:sz w:val="28"/>
        </w:rPr>
        <w:t>展各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，提高班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习质</w:t>
      </w:r>
      <w:r>
        <w:rPr>
          <w:rFonts w:ascii="宋体" w:eastAsia="宋体" w:hAnsi="MS Mincho" w:cs="宋体"/>
          <w:sz w:val="28"/>
        </w:rPr>
        <w:t>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看着</w:t>
      </w:r>
      <w:r>
        <w:rPr>
          <w:rFonts w:ascii="宋体" w:eastAsia="宋体" w:hAnsi="SimSun" w:cs="宋体"/>
          <w:sz w:val="28"/>
        </w:rPr>
        <w:t>墙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着大家初来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个学校</w:t>
      </w:r>
      <w:r>
        <w:rPr>
          <w:rFonts w:ascii="宋体" w:eastAsia="宋体" w:hAnsi="SimSun" w:cs="宋体"/>
          <w:sz w:val="28"/>
        </w:rPr>
        <w:t>军训时</w:t>
      </w:r>
      <w:r>
        <w:rPr>
          <w:rFonts w:ascii="宋体" w:eastAsia="宋体" w:hAnsi="MS Mincho" w:cs="宋体"/>
          <w:sz w:val="28"/>
        </w:rPr>
        <w:t>候和后期运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会及元旦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会留下的照片，再看看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在坐在教室的他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颇</w:t>
      </w:r>
      <w:r>
        <w:rPr>
          <w:rFonts w:ascii="宋体" w:eastAsia="宋体" w:hAnsi="MS Mincho" w:cs="宋体"/>
          <w:sz w:val="28"/>
        </w:rPr>
        <w:t>有感慨。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候那一</w:t>
      </w:r>
      <w:r>
        <w:rPr>
          <w:rFonts w:ascii="宋体" w:eastAsia="宋体" w:hAnsi="SimSun" w:cs="宋体"/>
          <w:sz w:val="28"/>
        </w:rPr>
        <w:t>张张</w:t>
      </w:r>
      <w:r>
        <w:rPr>
          <w:rFonts w:ascii="宋体" w:eastAsia="宋体" w:hAnsi="MS Mincho" w:cs="宋体"/>
          <w:sz w:val="28"/>
        </w:rPr>
        <w:t>青</w:t>
      </w:r>
      <w:r>
        <w:rPr>
          <w:rFonts w:ascii="宋体" w:eastAsia="宋体" w:hAnsi="SimSun" w:cs="宋体"/>
          <w:sz w:val="28"/>
        </w:rPr>
        <w:t>涩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单纯</w:t>
      </w:r>
      <w:r>
        <w:rPr>
          <w:rFonts w:ascii="宋体" w:eastAsia="宋体" w:hAnsi="MS Mincho" w:cs="宋体"/>
          <w:sz w:val="28"/>
        </w:rPr>
        <w:t>和天真的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儿，</w:t>
      </w:r>
      <w:r>
        <w:rPr>
          <w:rFonts w:ascii="宋体" w:eastAsia="宋体" w:hAnsi="SimSun" w:cs="宋体"/>
          <w:sz w:val="28"/>
        </w:rPr>
        <w:t>历历</w:t>
      </w:r>
      <w:r>
        <w:rPr>
          <w:rFonts w:ascii="宋体" w:eastAsia="宋体" w:hAnsi="MS Mincho" w:cs="宋体"/>
          <w:sz w:val="28"/>
        </w:rPr>
        <w:t>在目。有的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自我介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都不敢做，有的不敢</w:t>
      </w:r>
      <w:r>
        <w:rPr>
          <w:rFonts w:ascii="宋体" w:eastAsia="宋体" w:hAnsi="SimSun" w:cs="宋体"/>
          <w:sz w:val="28"/>
        </w:rPr>
        <w:t>竞选</w:t>
      </w:r>
      <w:r>
        <w:rPr>
          <w:rFonts w:ascii="宋体" w:eastAsia="宋体" w:hAnsi="MS Mincho" w:cs="宋体"/>
          <w:sz w:val="28"/>
        </w:rPr>
        <w:t>班干部，有的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不敢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，而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在一个个都是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cs="宋体"/>
          <w:sz w:val="28"/>
        </w:rPr>
        <w:t>Q</w:t>
      </w:r>
      <w:r>
        <w:rPr>
          <w:rFonts w:ascii="宋体" w:eastAsia="宋体" w:hAnsi="MS Mincho" w:cs="宋体"/>
          <w:sz w:val="28"/>
        </w:rPr>
        <w:t>上，微信上聊天，聊游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人生，有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教我玩游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黄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蓝钻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红钻为</w:t>
      </w:r>
      <w:r>
        <w:rPr>
          <w:rFonts w:ascii="宋体" w:eastAsia="宋体" w:hAnsi="MS Mincho" w:cs="宋体"/>
          <w:sz w:val="28"/>
        </w:rPr>
        <w:t>的就是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元旦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目的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像。想想挺好笑，呵呵</w:t>
      </w:r>
      <w:r>
        <w:rPr>
          <w:rFonts w:ascii="宋体" w:eastAsia="宋体" w:cs="宋体"/>
          <w:sz w:val="28"/>
        </w:rPr>
        <w:t>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相信在老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下，学生的努力下，我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一定会取得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们坚</w:t>
      </w:r>
      <w:r>
        <w:rPr>
          <w:rFonts w:ascii="宋体" w:eastAsia="宋体" w:hAnsi="MS Mincho" w:cs="宋体"/>
          <w:sz w:val="28"/>
        </w:rPr>
        <w:t>信：没有最好，只有更好！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中</w:t>
      </w:r>
      <w:r>
        <w:rPr>
          <w:rFonts w:ascii="宋体" w:eastAsia="宋体" w:hAnsi="SimSun" w:cs="宋体"/>
          <w:i w:val="0"/>
          <w:iCs w:val="0"/>
          <w:sz w:val="28"/>
        </w:rPr>
        <w:t>专</w:t>
      </w:r>
      <w:r>
        <w:rPr>
          <w:rFonts w:ascii="宋体" w:eastAsia="宋体" w:hAnsi="MS Mincho" w:cs="宋体"/>
          <w:i w:val="0"/>
          <w:iCs w:val="0"/>
          <w:sz w:val="28"/>
        </w:rPr>
        <w:t>班主任工作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眼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，一学期的工作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束了。本学期，本人担任班主任工作。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了在新的学期能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更好的工作，及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总结经验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，特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前段工作如下：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班主任工作是一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既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巨而又辛苦的工作。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巨，是指学生的成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展以至能否成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合格人才，班主任起着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性的作用，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其辛苦，是指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天除了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习负责</w:t>
      </w:r>
      <w:r>
        <w:rPr>
          <w:rFonts w:ascii="宋体" w:eastAsia="宋体" w:hAnsi="MS Mincho" w:cs="宋体"/>
          <w:sz w:val="28"/>
        </w:rPr>
        <w:t>以外，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的身体、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生、安全以及心理健康等情况。作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中等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技</w:t>
      </w:r>
      <w:r>
        <w:rPr>
          <w:rFonts w:ascii="宋体" w:eastAsia="宋体" w:hAnsi="SimSun" w:cs="宋体"/>
          <w:sz w:val="28"/>
        </w:rPr>
        <w:t>术类</w:t>
      </w:r>
      <w:r>
        <w:rPr>
          <w:rFonts w:ascii="宋体" w:eastAsia="宋体" w:hAnsi="MS Mincho" w:cs="宋体"/>
          <w:sz w:val="28"/>
        </w:rPr>
        <w:t>学校的学生，可以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，在起点上是要比普通高中的学生差的。甚至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差的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也不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分。那</w:t>
      </w:r>
      <w:r>
        <w:rPr>
          <w:rFonts w:ascii="宋体" w:eastAsia="宋体" w:hAnsi="SimSun" w:cs="宋体"/>
          <w:sz w:val="28"/>
        </w:rPr>
        <w:t>么势</w:t>
      </w:r>
      <w:r>
        <w:rPr>
          <w:rFonts w:ascii="宋体" w:eastAsia="宋体" w:hAnsi="MS Mincho" w:cs="宋体"/>
          <w:sz w:val="28"/>
        </w:rPr>
        <w:t>必需要我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教育的手段，端正学生的思想。我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需要的是怎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的学生？毫无疑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，首先是要有技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以后</w:t>
      </w:r>
      <w:r>
        <w:rPr>
          <w:rFonts w:ascii="宋体" w:eastAsia="宋体" w:hAnsi="SimSun" w:cs="宋体"/>
          <w:sz w:val="28"/>
        </w:rPr>
        <w:t>谋</w:t>
      </w:r>
      <w:r>
        <w:rPr>
          <w:rFonts w:ascii="宋体" w:eastAsia="宋体" w:hAnsi="MS Mincho" w:cs="宋体"/>
          <w:sz w:val="28"/>
        </w:rPr>
        <w:t>生的手段。其次一点的是吃苦耐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的精神。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保住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碗的基本素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。至于</w:t>
      </w:r>
      <w:r>
        <w:rPr>
          <w:rFonts w:ascii="宋体" w:eastAsia="宋体" w:hAnsi="SimSun" w:cs="宋体"/>
          <w:sz w:val="28"/>
        </w:rPr>
        <w:t>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不打架，不斗殴或者其他一些坏的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反而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次要了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多。我想一个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，并且富有吃苦耐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精神的人，不会把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和精力花在打架斗殴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无聊的事情上吧。</w:t>
      </w:r>
      <w:r>
        <w:rPr>
          <w:rFonts w:ascii="宋体" w:eastAsia="宋体" w:hAnsi="SimSun" w:cs="宋体"/>
          <w:sz w:val="28"/>
        </w:rPr>
        <w:t>针对种种</w:t>
      </w:r>
      <w:r>
        <w:rPr>
          <w:rFonts w:ascii="宋体" w:eastAsia="宋体" w:hAnsi="MS Mincho" w:cs="宋体"/>
          <w:sz w:val="28"/>
        </w:rPr>
        <w:t>状况，下面就是我的几点做法和体会。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一、常</w:t>
      </w:r>
      <w:r>
        <w:rPr>
          <w:rFonts w:ascii="宋体" w:eastAsia="宋体" w:hAnsi="SimSun" w:cs="宋体"/>
          <w:b/>
          <w:bCs/>
          <w:sz w:val="28"/>
        </w:rPr>
        <w:t>规习惯</w:t>
      </w:r>
      <w:r>
        <w:rPr>
          <w:rFonts w:ascii="宋体" w:eastAsia="宋体" w:hAnsi="MS Mincho" w:cs="宋体"/>
          <w:b/>
          <w:bCs/>
          <w:sz w:val="28"/>
        </w:rPr>
        <w:t>，常抓不懈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学生良好的行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成不是一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、一两天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就行的，它必</w:t>
      </w:r>
      <w:r>
        <w:rPr>
          <w:rFonts w:ascii="宋体" w:eastAsia="宋体" w:hAnsi="SimSun" w:cs="宋体"/>
          <w:sz w:val="28"/>
        </w:rPr>
        <w:t>须贯</w:t>
      </w:r>
      <w:r>
        <w:rPr>
          <w:rFonts w:ascii="宋体" w:eastAsia="宋体" w:hAnsi="MS Mincho" w:cs="宋体"/>
          <w:sz w:val="28"/>
        </w:rPr>
        <w:t>穿在整个管理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程中。于是我制定出</w:t>
      </w:r>
      <w:r>
        <w:rPr>
          <w:rFonts w:ascii="宋体" w:eastAsia="宋体" w:hAnsi="SimSun" w:cs="宋体"/>
          <w:sz w:val="28"/>
        </w:rPr>
        <w:t>详细</w:t>
      </w:r>
      <w:r>
        <w:rPr>
          <w:rFonts w:ascii="宋体" w:eastAsia="宋体" w:hAnsi="MS Mincho" w:cs="宋体"/>
          <w:sz w:val="28"/>
        </w:rPr>
        <w:t>的班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，要求学生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照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行，使学生做到有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可循，有章可依。由于低年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性和自控力都比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差，避免不了会出</w:t>
      </w:r>
      <w:r>
        <w:rPr>
          <w:rFonts w:ascii="宋体" w:eastAsia="宋体" w:hAnsi="SimSun" w:cs="宋体"/>
          <w:sz w:val="28"/>
        </w:rPr>
        <w:t>现这样</w:t>
      </w:r>
      <w:r>
        <w:rPr>
          <w:rFonts w:ascii="宋体" w:eastAsia="宋体" w:hAnsi="MS Mincho" w:cs="宋体"/>
          <w:sz w:val="28"/>
        </w:rPr>
        <w:t>或那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，因此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就需要班主任做耐心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致的思想工作、不能操之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急。于是，我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常利用班会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学生中出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晓</w:t>
      </w:r>
      <w:r>
        <w:rPr>
          <w:rFonts w:ascii="宋体" w:eastAsia="宋体" w:hAnsi="MS Mincho" w:cs="宋体"/>
          <w:sz w:val="28"/>
        </w:rPr>
        <w:t>之以理、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之以情、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之以行的及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教育，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明道理及危害性，从而使学生做到自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遵守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的希望是学生遵章守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，刻苦学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。但是事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确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不会跟我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的想法完全一致。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有那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些人会因</w:t>
      </w:r>
      <w:r>
        <w:rPr>
          <w:rFonts w:ascii="宋体" w:eastAsia="宋体" w:hAnsi="SimSun" w:cs="宋体"/>
          <w:sz w:val="28"/>
        </w:rPr>
        <w:t>为这样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的事情打打擦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球。今天</w:t>
      </w:r>
      <w:r>
        <w:rPr>
          <w:rFonts w:ascii="宋体" w:eastAsia="宋体" w:hAnsi="SimSun" w:cs="宋体"/>
          <w:sz w:val="28"/>
        </w:rPr>
        <w:t>旷</w:t>
      </w:r>
      <w:r>
        <w:rPr>
          <w:rFonts w:ascii="宋体" w:eastAsia="宋体" w:hAnsi="MS Mincho" w:cs="宋体"/>
          <w:sz w:val="28"/>
        </w:rPr>
        <w:t>了一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了，明天宿舍起争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了，后天又怎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了。很是</w:t>
      </w:r>
      <w:r>
        <w:rPr>
          <w:rFonts w:ascii="宋体" w:eastAsia="宋体" w:hAnsi="SimSun" w:cs="宋体"/>
          <w:sz w:val="28"/>
        </w:rPr>
        <w:t>热闹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好多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上教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以德抱怨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是孔子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的，但是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有下半句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以德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怨，何以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德？以直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怨，以德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德！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孔子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的很明白了，不需要你以德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怨，你用正确的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就可以了，需要用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的学生，你指望他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以德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那更是不可能了。我只要求他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，碰到所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采取合理的手段，比如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，或者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班委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解都可以，但不能冲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细处关爱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亲</w:t>
      </w:r>
      <w:r>
        <w:rPr>
          <w:rFonts w:ascii="宋体" w:eastAsia="宋体" w:hAnsi="MS Mincho" w:cs="宋体"/>
          <w:b/>
          <w:bCs/>
          <w:sz w:val="28"/>
        </w:rPr>
        <w:t>近学生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，是教</w:t>
      </w:r>
      <w:r>
        <w:rPr>
          <w:rFonts w:ascii="宋体" w:eastAsia="宋体" w:hAnsi="SimSun" w:cs="宋体"/>
          <w:sz w:val="28"/>
        </w:rPr>
        <w:t>师职业</w:t>
      </w:r>
      <w:r>
        <w:rPr>
          <w:rFonts w:ascii="宋体" w:eastAsia="宋体" w:hAnsi="MS Mincho" w:cs="宋体"/>
          <w:sz w:val="28"/>
        </w:rPr>
        <w:t>道德的核心，一个班主任要做好本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工作，首先要做到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学生。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感人心者，莫先乎情。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工作中，我努力做到于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微</w:t>
      </w:r>
      <w:r>
        <w:rPr>
          <w:rFonts w:ascii="宋体" w:eastAsia="宋体" w:hAnsi="SimSun" w:cs="宋体"/>
          <w:sz w:val="28"/>
        </w:rPr>
        <w:t>处见</w:t>
      </w:r>
      <w:r>
        <w:rPr>
          <w:rFonts w:ascii="宋体" w:eastAsia="宋体" w:hAnsi="MS Mincho" w:cs="宋体"/>
          <w:sz w:val="28"/>
        </w:rPr>
        <w:t>真情，真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心孩子，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心的帮助学生。我深信，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种传递</w:t>
      </w:r>
      <w:r>
        <w:rPr>
          <w:rFonts w:ascii="宋体" w:eastAsia="宋体" w:hAnsi="MS Mincho" w:cs="宋体"/>
          <w:sz w:val="28"/>
        </w:rPr>
        <w:t>，当教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的付出</w:t>
      </w:r>
      <w:r>
        <w:rPr>
          <w:rFonts w:ascii="宋体" w:eastAsia="宋体" w:hAnsi="SimSun" w:cs="宋体"/>
          <w:sz w:val="28"/>
        </w:rPr>
        <w:t>爱时</w:t>
      </w:r>
      <w:r>
        <w:rPr>
          <w:rFonts w:ascii="宋体" w:eastAsia="宋体" w:hAnsi="MS Mincho" w:cs="宋体"/>
          <w:sz w:val="28"/>
        </w:rPr>
        <w:t>，收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的必定是孩子更多的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！感受学生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的心灵之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，便是我最快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的一件事！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三、具体要求，指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到位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心理学研究表明，学生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事物的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知是整体性的，能熟知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廓，但不注重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，首先要做的就是以学生的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角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察事物，用学生能听懂的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交流。其次，要注重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教育，把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做的事指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到位，因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很想按照老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的要求去做，很想把事情做好。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四、示范</w:t>
      </w:r>
      <w:r>
        <w:rPr>
          <w:rFonts w:ascii="宋体" w:eastAsia="宋体" w:hAnsi="SimSun" w:cs="宋体"/>
          <w:b/>
          <w:bCs/>
          <w:sz w:val="28"/>
        </w:rPr>
        <w:t>带头</w:t>
      </w:r>
      <w:r>
        <w:rPr>
          <w:rFonts w:ascii="宋体" w:eastAsia="宋体" w:hAnsi="MS Mincho" w:cs="宋体"/>
          <w:b/>
          <w:bCs/>
          <w:sz w:val="28"/>
        </w:rPr>
        <w:t>，直</w:t>
      </w:r>
      <w:r>
        <w:rPr>
          <w:rFonts w:ascii="宋体" w:eastAsia="宋体" w:hAnsi="SimSun" w:cs="宋体"/>
          <w:b/>
          <w:bCs/>
          <w:sz w:val="28"/>
        </w:rPr>
        <w:t>观</w:t>
      </w:r>
      <w:r>
        <w:rPr>
          <w:rFonts w:ascii="宋体" w:eastAsia="宋体" w:hAnsi="MS Mincho" w:cs="宋体"/>
          <w:b/>
          <w:bCs/>
          <w:sz w:val="28"/>
        </w:rPr>
        <w:t>引</w:t>
      </w:r>
      <w:r>
        <w:rPr>
          <w:rFonts w:ascii="宋体" w:eastAsia="宋体" w:hAnsi="SimSun" w:cs="宋体"/>
          <w:b/>
          <w:bCs/>
          <w:sz w:val="28"/>
        </w:rPr>
        <w:t>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大教育家</w:t>
      </w:r>
      <w:r>
        <w:rPr>
          <w:rFonts w:ascii="宋体" w:eastAsia="宋体" w:hAnsi="SimSun" w:cs="宋体"/>
          <w:sz w:val="28"/>
        </w:rPr>
        <w:t>乌</w:t>
      </w:r>
      <w:r>
        <w:rPr>
          <w:rFonts w:ascii="宋体" w:eastAsia="宋体" w:hAnsi="MS Mincho" w:cs="宋体"/>
          <w:sz w:val="28"/>
        </w:rPr>
        <w:t>申斯基曾有</w:t>
      </w:r>
      <w:r>
        <w:rPr>
          <w:rFonts w:ascii="宋体" w:eastAsia="宋体" w:hAnsi="SimSun" w:cs="宋体"/>
          <w:sz w:val="28"/>
        </w:rPr>
        <w:t>过这样</w:t>
      </w:r>
      <w:r>
        <w:rPr>
          <w:rFonts w:ascii="宋体" w:eastAsia="宋体" w:hAnsi="MS Mincho" w:cs="宋体"/>
          <w:sz w:val="28"/>
        </w:rPr>
        <w:t>一段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个人的范例，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于学生的心灵是任何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西都不能代替的最有用的阳光。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新入学的学生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自己的班主任是一个怎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会留心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察班主任的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一个眼神、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表情，会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听班主任的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班主任有着一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特殊的信任和依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情感。班主任的自身素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，道德修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，班主任的一言一行，一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，无形之中会成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全班几十个孩子的榜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。因此，在班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工作中我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刻注意自身形象，事事从我做起，以良好的形象率先垂范，潜移默化的影响着我的学生。凡要求学生做到的，教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首先自己做到，而且做得更好。要求学生</w:t>
      </w:r>
      <w:r>
        <w:rPr>
          <w:rFonts w:ascii="宋体" w:eastAsia="宋体" w:hAnsi="SimSun" w:cs="宋体"/>
          <w:sz w:val="28"/>
        </w:rPr>
        <w:t>讲卫</w:t>
      </w:r>
      <w:r>
        <w:rPr>
          <w:rFonts w:ascii="宋体" w:eastAsia="宋体" w:hAnsi="MS Mincho" w:cs="宋体"/>
          <w:sz w:val="28"/>
        </w:rPr>
        <w:t>生，不随便乱扔垃圾，自己就做到随手</w:t>
      </w:r>
      <w:r>
        <w:rPr>
          <w:rFonts w:ascii="宋体" w:eastAsia="宋体" w:hAnsi="SimSun" w:cs="宋体"/>
          <w:sz w:val="28"/>
        </w:rPr>
        <w:t>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拾垃圾。要求学生不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到，在我的</w:t>
      </w:r>
      <w:r>
        <w:rPr>
          <w:rFonts w:ascii="宋体" w:eastAsia="宋体" w:hAnsi="SimSun" w:cs="宋体"/>
          <w:sz w:val="28"/>
        </w:rPr>
        <w:t>带动</w:t>
      </w:r>
      <w:r>
        <w:rPr>
          <w:rFonts w:ascii="宋体" w:eastAsia="宋体" w:hAnsi="MS Mincho" w:cs="宋体"/>
          <w:sz w:val="28"/>
        </w:rPr>
        <w:t>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班的大多数学生都能做到</w:t>
      </w:r>
      <w:r>
        <w:rPr>
          <w:rFonts w:ascii="宋体" w:eastAsia="宋体" w:hAnsi="SimSun" w:cs="宋体"/>
          <w:sz w:val="28"/>
        </w:rPr>
        <w:t>讲卫</w:t>
      </w:r>
      <w:r>
        <w:rPr>
          <w:rFonts w:ascii="宋体" w:eastAsia="宋体" w:hAnsi="MS Mincho" w:cs="宋体"/>
          <w:sz w:val="28"/>
        </w:rPr>
        <w:t>生不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到，个个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文明守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五、及</w:t>
      </w:r>
      <w:r>
        <w:rPr>
          <w:rFonts w:ascii="宋体" w:eastAsia="宋体" w:hAnsi="SimSun" w:cs="宋体"/>
          <w:b/>
          <w:bCs/>
          <w:sz w:val="28"/>
        </w:rPr>
        <w:t>时</w:t>
      </w:r>
      <w:r>
        <w:rPr>
          <w:rFonts w:ascii="宋体" w:eastAsia="宋体" w:hAnsi="MS Mincho" w:cs="宋体"/>
          <w:b/>
          <w:bCs/>
          <w:sz w:val="28"/>
        </w:rPr>
        <w:t>表</w:t>
      </w:r>
      <w:r>
        <w:rPr>
          <w:rFonts w:ascii="宋体" w:eastAsia="宋体" w:hAnsi="SimSun" w:cs="宋体"/>
          <w:b/>
          <w:bCs/>
          <w:sz w:val="28"/>
        </w:rPr>
        <w:t>扬</w:t>
      </w:r>
      <w:r>
        <w:rPr>
          <w:rFonts w:ascii="宋体" w:eastAsia="宋体" w:hAnsi="MS Mincho" w:cs="宋体"/>
          <w:b/>
          <w:bCs/>
          <w:sz w:val="28"/>
        </w:rPr>
        <w:t>，延</w:t>
      </w:r>
      <w:r>
        <w:rPr>
          <w:rFonts w:ascii="宋体" w:eastAsia="宋体" w:hAnsi="SimSun" w:cs="宋体"/>
          <w:b/>
          <w:bCs/>
          <w:sz w:val="28"/>
        </w:rPr>
        <w:t>迟</w:t>
      </w:r>
      <w:r>
        <w:rPr>
          <w:rFonts w:ascii="宋体" w:eastAsia="宋体" w:hAnsi="MS Mincho" w:cs="宋体"/>
          <w:b/>
          <w:bCs/>
          <w:sz w:val="28"/>
        </w:rPr>
        <w:t>批</w:t>
      </w:r>
      <w:r>
        <w:rPr>
          <w:rFonts w:ascii="宋体" w:eastAsia="宋体" w:hAnsi="SimSun" w:cs="宋体"/>
          <w:b/>
          <w:bCs/>
          <w:sz w:val="28"/>
        </w:rPr>
        <w:t>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德国美学家黑格</w:t>
      </w:r>
      <w:r>
        <w:rPr>
          <w:rFonts w:ascii="宋体" w:eastAsia="宋体" w:hAnsi="SimSun" w:cs="宋体"/>
          <w:sz w:val="28"/>
        </w:rPr>
        <w:t>尔说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使孩子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的注意力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久地集中在一些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失上，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此，尽可能委婉地提醒一下就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了。最重要的是要在学生身上激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自身力量和自身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誉的信念。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多年的老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都知道：有些孩子小，事儿多，一上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告状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。当老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的又不能不公平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耽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太多，而且学生因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受了批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，注意力</w:t>
      </w:r>
      <w:r>
        <w:rPr>
          <w:rFonts w:ascii="宋体" w:eastAsia="宋体" w:hAnsi="SimSun" w:cs="宋体"/>
          <w:sz w:val="28"/>
        </w:rPr>
        <w:t>长时间</w:t>
      </w:r>
      <w:r>
        <w:rPr>
          <w:rFonts w:ascii="宋体" w:eastAsia="宋体" w:hAnsi="MS Mincho" w:cs="宋体"/>
          <w:sz w:val="28"/>
        </w:rPr>
        <w:t>集中在自己的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失上，情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受影响，低落的情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使智力活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水平明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下降，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堂吸收效率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低。</w:t>
      </w:r>
      <w:r>
        <w:rPr>
          <w:rFonts w:ascii="宋体" w:eastAsia="宋体" w:hAnsi="SimSun" w:cs="宋体"/>
          <w:sz w:val="28"/>
        </w:rPr>
        <w:t>针对这</w:t>
      </w:r>
      <w:r>
        <w:rPr>
          <w:rFonts w:ascii="宋体" w:eastAsia="宋体" w:hAnsi="MS Mincho" w:cs="宋体"/>
          <w:sz w:val="28"/>
        </w:rPr>
        <w:t>一情况，我采取延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既培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学生愉快的情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，又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予其改正和返回的机会，之后老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只要加以指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，就能很好的解决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六、抓住</w:t>
      </w:r>
      <w:r>
        <w:rPr>
          <w:rFonts w:ascii="宋体" w:eastAsia="宋体" w:hAnsi="SimSun" w:cs="宋体"/>
          <w:b/>
          <w:bCs/>
          <w:sz w:val="28"/>
        </w:rPr>
        <w:t>优</w:t>
      </w:r>
      <w:r>
        <w:rPr>
          <w:rFonts w:ascii="宋体" w:eastAsia="宋体" w:hAnsi="MS Mincho" w:cs="宋体"/>
          <w:b/>
          <w:bCs/>
          <w:sz w:val="28"/>
        </w:rPr>
        <w:t>点，激励成</w:t>
      </w:r>
      <w:r>
        <w:rPr>
          <w:rFonts w:ascii="宋体" w:eastAsia="宋体" w:hAnsi="SimSun" w:cs="宋体"/>
          <w:b/>
          <w:bCs/>
          <w:sz w:val="28"/>
        </w:rPr>
        <w:t>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个学生都有潜力，能否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的潜力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就在于老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能否帮助他</w:t>
      </w:r>
      <w:r>
        <w:rPr>
          <w:rFonts w:ascii="宋体" w:eastAsia="宋体" w:hAnsi="SimSun" w:cs="宋体"/>
          <w:sz w:val="28"/>
        </w:rPr>
        <w:t>们树</w:t>
      </w:r>
      <w:r>
        <w:rPr>
          <w:rFonts w:ascii="宋体" w:eastAsia="宋体" w:hAnsi="MS Mincho" w:cs="宋体"/>
          <w:sz w:val="28"/>
        </w:rPr>
        <w:t>立起克服困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的信心和勇气。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生活在希望之中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我相信它所起的巨大作用是不可抵</w:t>
      </w:r>
      <w:r>
        <w:rPr>
          <w:rFonts w:ascii="宋体" w:eastAsia="宋体" w:hAnsi="SimSun" w:cs="宋体"/>
          <w:sz w:val="28"/>
        </w:rPr>
        <w:t>挡</w:t>
      </w:r>
      <w:r>
        <w:rPr>
          <w:rFonts w:ascii="宋体" w:eastAsia="宋体" w:hAnsi="MS Mincho" w:cs="宋体"/>
          <w:sz w:val="28"/>
        </w:rPr>
        <w:t>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的都知道，在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个班里，都有所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的孩子和淘气的孩子。那些听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孩子，不用我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，只要你的一个眼神，一个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作，他就心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神会，能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真的按照你的要求去做；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七、加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自我管理能力的培</w:t>
      </w:r>
      <w:r>
        <w:rPr>
          <w:rFonts w:ascii="宋体" w:eastAsia="宋体" w:hAnsi="SimSun" w:cs="宋体"/>
          <w:b/>
          <w:bCs/>
          <w:sz w:val="28"/>
        </w:rPr>
        <w:t>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管理中建立起了一套事事有人干，人人有事干的制度。它包括班干部管理制度，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日生管理制度和任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承包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任制度。把事事落</w:t>
      </w:r>
      <w:r>
        <w:rPr>
          <w:rFonts w:ascii="宋体" w:eastAsia="宋体" w:hAnsi="SimSun" w:cs="宋体"/>
          <w:sz w:val="28"/>
        </w:rPr>
        <w:t>实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到个人，明确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位学生在班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中的位置和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任，使学生体会到自身的价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和尊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调动每</w:t>
      </w:r>
      <w:r>
        <w:rPr>
          <w:rFonts w:ascii="宋体" w:eastAsia="宋体" w:hAnsi="MS Mincho" w:cs="宋体"/>
          <w:sz w:val="28"/>
        </w:rPr>
        <w:t>一个学生的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一位学生都可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中找到一个合适的位置，担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具体的工作，人人都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集体作</w:t>
      </w:r>
      <w:r>
        <w:rPr>
          <w:rFonts w:ascii="宋体" w:eastAsia="宋体" w:hAnsi="SimSun" w:cs="宋体"/>
          <w:sz w:val="28"/>
        </w:rPr>
        <w:t>贡</w:t>
      </w:r>
      <w:r>
        <w:rPr>
          <w:rFonts w:ascii="宋体" w:eastAsia="宋体" w:hAnsi="MS Mincho" w:cs="宋体"/>
          <w:sz w:val="28"/>
        </w:rPr>
        <w:t>献，人人都意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到自己是班集体中不可缺少的一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一学期的努力，班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基本形成了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定了学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，小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体也都不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存在，成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了一个温暖的大家庭，新的温馨的班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全然的展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在了面前，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此，我感到很高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然工作中也遇到了困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，很多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候学生不不理解，有小小的抱怨，但最</w:t>
      </w:r>
      <w:r>
        <w:rPr>
          <w:rFonts w:ascii="宋体" w:eastAsia="宋体" w:hAnsi="SimSun" w:cs="宋体"/>
          <w:sz w:val="28"/>
        </w:rPr>
        <w:t>终还</w:t>
      </w:r>
      <w:r>
        <w:rPr>
          <w:rFonts w:ascii="宋体" w:eastAsia="宋体" w:hAnsi="MS Mincho" w:cs="宋体"/>
          <w:sz w:val="28"/>
        </w:rPr>
        <w:t>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一一化解，取得了成功，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程是漫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而辛苦的，但收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的喜悦却会永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停留在了我的生命中！我会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播撒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子，留下花的芬芳！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份在广</w:t>
      </w:r>
      <w:r>
        <w:rPr>
          <w:rFonts w:ascii="宋体" w:eastAsia="宋体" w:hAnsi="SimSun" w:cs="宋体"/>
          <w:sz w:val="28"/>
        </w:rPr>
        <w:t>阔</w:t>
      </w:r>
      <w:r>
        <w:rPr>
          <w:rFonts w:ascii="宋体" w:eastAsia="宋体" w:hAnsi="MS Mincho" w:cs="宋体"/>
          <w:sz w:val="28"/>
        </w:rPr>
        <w:t>的心灵世界中播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耕耘的</w:t>
      </w:r>
      <w:r>
        <w:rPr>
          <w:rFonts w:ascii="宋体" w:eastAsia="宋体" w:hAnsi="SimSun" w:cs="宋体"/>
          <w:sz w:val="28"/>
        </w:rPr>
        <w:t>职业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之，新生班主任工作是一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很繁</w:t>
      </w:r>
      <w:r>
        <w:rPr>
          <w:rFonts w:ascii="宋体" w:eastAsia="宋体" w:hAnsi="SimSun" w:cs="宋体"/>
          <w:sz w:val="28"/>
        </w:rPr>
        <w:t>杂</w:t>
      </w:r>
      <w:r>
        <w:rPr>
          <w:rFonts w:ascii="宋体" w:eastAsia="宋体" w:hAnsi="MS Mincho" w:cs="宋体"/>
          <w:sz w:val="28"/>
        </w:rPr>
        <w:t>的工作，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个班主任都有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酸甜苦辣，特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带刚</w:t>
      </w:r>
      <w:r>
        <w:rPr>
          <w:rFonts w:ascii="宋体" w:eastAsia="宋体" w:hAnsi="MS Mincho" w:cs="宋体"/>
          <w:sz w:val="28"/>
        </w:rPr>
        <w:t>入校新生的班主任，要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好一班孩子，教育好一班人，确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不容易。但中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校又是学生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跨入校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，接受人生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世界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的起始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段，因而，班主任的工作是十分重要而光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的。我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得只要自己充</w:t>
      </w:r>
      <w:r>
        <w:rPr>
          <w:rFonts w:ascii="宋体" w:eastAsia="宋体" w:hAnsi="SimSun" w:cs="宋体"/>
          <w:sz w:val="28"/>
        </w:rPr>
        <w:t>满爱</w:t>
      </w:r>
      <w:r>
        <w:rPr>
          <w:rFonts w:ascii="宋体" w:eastAsia="宋体" w:hAnsi="MS Mincho" w:cs="宋体"/>
          <w:sz w:val="28"/>
        </w:rPr>
        <w:t>心，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心和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格地要求和教育他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中有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中有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爱严结</w:t>
      </w:r>
      <w:r>
        <w:rPr>
          <w:rFonts w:ascii="宋体" w:eastAsia="宋体" w:hAnsi="MS Mincho" w:cs="宋体"/>
          <w:sz w:val="28"/>
        </w:rPr>
        <w:t>合，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致入微，在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一个学期里，我通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以上几方面的努力，班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工作有了一定的起色，学生的整体素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在不断的提高。但在成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的背后有更多的缺点和不足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所以下学期担子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很重，工作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将更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，因此，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就需要我不断的努力、刻苦，及</w:t>
      </w:r>
      <w:r>
        <w:rPr>
          <w:rFonts w:ascii="宋体" w:eastAsia="宋体" w:hAnsi="SimSun" w:cs="宋体"/>
          <w:sz w:val="28"/>
        </w:rPr>
        <w:t>时总结经验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，多向老班主任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争取取得更加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煌的成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中</w:t>
      </w:r>
      <w:r>
        <w:rPr>
          <w:rFonts w:ascii="宋体" w:eastAsia="宋体" w:hAnsi="SimSun" w:cs="宋体"/>
          <w:i w:val="0"/>
          <w:iCs w:val="0"/>
          <w:sz w:val="28"/>
        </w:rPr>
        <w:t>专</w:t>
      </w:r>
      <w:r>
        <w:rPr>
          <w:rFonts w:ascii="宋体" w:eastAsia="宋体" w:hAnsi="MS Mincho" w:cs="宋体"/>
          <w:i w:val="0"/>
          <w:iCs w:val="0"/>
          <w:sz w:val="28"/>
        </w:rPr>
        <w:t>班主任工作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得在一本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上看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：班主任在，学生能做好，是一个基本合格的班主任。班主任不在，学生能做好，是一个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秀的班主任。班主任在，学生仍不能做好，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是一个失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的班主任。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在我接任汽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班以及汽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班的班主任以来，我一直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极思考如何做好班主任工作，希望自己成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一名智慧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心型的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秀班主任。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下面，我就</w:t>
      </w:r>
      <w:r>
        <w:rPr>
          <w:rFonts w:ascii="宋体" w:eastAsia="宋体" w:hAnsi="SimSun" w:cs="宋体"/>
          <w:sz w:val="28"/>
        </w:rPr>
        <w:t>谈谈</w:t>
      </w:r>
      <w:r>
        <w:rPr>
          <w:rFonts w:ascii="宋体" w:eastAsia="宋体" w:hAnsi="MS Mincho" w:cs="宋体"/>
          <w:sz w:val="28"/>
        </w:rPr>
        <w:t>我的具体工作和具体做法。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开</w:t>
      </w:r>
      <w:r>
        <w:rPr>
          <w:rFonts w:ascii="宋体" w:eastAsia="宋体" w:hAnsi="MS Mincho" w:cs="宋体"/>
          <w:b/>
          <w:bCs/>
          <w:sz w:val="28"/>
        </w:rPr>
        <w:t>学三</w:t>
      </w:r>
      <w:r>
        <w:rPr>
          <w:rFonts w:ascii="宋体" w:eastAsia="宋体" w:hAnsi="SimSun" w:cs="宋体"/>
          <w:b/>
          <w:bCs/>
          <w:sz w:val="28"/>
        </w:rPr>
        <w:t>步</w:t>
      </w:r>
      <w:r>
        <w:rPr>
          <w:rFonts w:ascii="宋体" w:eastAsia="宋体" w:hAnsi="MS Mincho" w:cs="宋体"/>
          <w:b/>
          <w:bCs/>
          <w:sz w:val="28"/>
        </w:rPr>
        <w:t>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的第一天，我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了三个活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、自我介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，就是首先像大家介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我自己，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我，和大家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切的互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、和班委互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。和两个班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的班委分</w:t>
      </w:r>
      <w:r>
        <w:rPr>
          <w:rFonts w:ascii="宋体" w:eastAsia="宋体" w:hAnsi="SimSun" w:cs="宋体"/>
          <w:sz w:val="28"/>
        </w:rPr>
        <w:t>别进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聊天，了解班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具体情况，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归纳总结</w:t>
      </w:r>
      <w:r>
        <w:rPr>
          <w:rFonts w:ascii="宋体" w:eastAsia="宋体" w:hAnsi="MS Mincho" w:cs="宋体"/>
          <w:sz w:val="28"/>
        </w:rPr>
        <w:t>，一次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行具体班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定班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。努力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斗，不断朝着既定目</w:t>
      </w:r>
      <w:r>
        <w:rPr>
          <w:rFonts w:ascii="宋体" w:eastAsia="宋体" w:hAnsi="SimSun" w:cs="宋体"/>
          <w:sz w:val="28"/>
        </w:rPr>
        <w:t>标发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营</w:t>
      </w:r>
      <w:r>
        <w:rPr>
          <w:rFonts w:ascii="宋体" w:eastAsia="宋体" w:hAnsi="MS Mincho" w:cs="宋体"/>
          <w:b/>
          <w:bCs/>
          <w:sz w:val="28"/>
        </w:rPr>
        <w:t>造家的氛</w:t>
      </w:r>
      <w:r>
        <w:rPr>
          <w:rFonts w:ascii="宋体" w:eastAsia="宋体" w:hAnsi="SimSun" w:cs="宋体"/>
          <w:b/>
          <w:bCs/>
          <w:sz w:val="28"/>
        </w:rPr>
        <w:t>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班会。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周一次的班会，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是班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安排，更重要的是和大家培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感情，了解大家的心理</w:t>
      </w:r>
      <w:r>
        <w:rPr>
          <w:rFonts w:ascii="宋体" w:eastAsia="宋体" w:hAnsi="SimSun" w:cs="宋体"/>
          <w:sz w:val="28"/>
        </w:rPr>
        <w:t>动态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、安排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日生和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，按</w:t>
      </w:r>
      <w:r>
        <w:rPr>
          <w:rFonts w:ascii="宋体" w:eastAsia="宋体" w:hAnsi="SimSun" w:cs="宋体"/>
          <w:sz w:val="28"/>
        </w:rPr>
        <w:t>时进</w:t>
      </w:r>
      <w:r>
        <w:rPr>
          <w:rFonts w:ascii="宋体" w:eastAsia="宋体" w:hAnsi="MS Mincho" w:cs="宋体"/>
          <w:sz w:val="28"/>
        </w:rPr>
        <w:t>行班</w:t>
      </w:r>
      <w:r>
        <w:rPr>
          <w:rFonts w:ascii="宋体" w:eastAsia="宋体" w:hAnsi="SimSun" w:cs="宋体"/>
          <w:sz w:val="28"/>
        </w:rPr>
        <w:t>级卫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造一个良好的学</w:t>
      </w:r>
      <w:r>
        <w:rPr>
          <w:rFonts w:ascii="宋体" w:eastAsia="宋体" w:hAnsi="SimSun" w:cs="宋体"/>
          <w:sz w:val="28"/>
        </w:rPr>
        <w:t>习环</w:t>
      </w:r>
      <w:r>
        <w:rPr>
          <w:rFonts w:ascii="宋体" w:eastAsia="宋体" w:hAnsi="MS Mincho" w:cs="宋体"/>
          <w:sz w:val="28"/>
        </w:rPr>
        <w:t>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、和两个班的同学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周的心里座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周和两个班的部分同学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行一次心里座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会，了解他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心中所想，以及他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和建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，尊重鼓励他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，争取做一名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争当文明班</w:t>
      </w:r>
      <w:r>
        <w:rPr>
          <w:rFonts w:ascii="宋体" w:eastAsia="宋体" w:hAnsi="SimSun" w:cs="宋体"/>
          <w:b/>
          <w:bCs/>
          <w:sz w:val="28"/>
        </w:rPr>
        <w:t>级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一个学期，两个班在我的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下先后做了以下工作，不断争做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秀班集体。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班：依据系部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先争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的指示，先后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型班集体和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秀型班集体的建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创</w:t>
      </w:r>
      <w:r>
        <w:rPr>
          <w:rFonts w:ascii="宋体" w:eastAsia="宋体" w:hAnsi="MS Mincho" w:cs="宋体"/>
          <w:b/>
          <w:bCs/>
          <w:sz w:val="28"/>
        </w:rPr>
        <w:t>特色班</w:t>
      </w:r>
      <w:r>
        <w:rPr>
          <w:rFonts w:ascii="宋体" w:eastAsia="宋体" w:hAnsi="SimSun" w:cs="宋体"/>
          <w:b/>
          <w:bCs/>
          <w:sz w:val="28"/>
        </w:rPr>
        <w:t>级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特色之一：明确育人的目的：正直，善良，智慧，健康。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，成人比成材更重要，要培</w:t>
      </w:r>
      <w:r>
        <w:rPr>
          <w:rFonts w:ascii="宋体" w:eastAsia="宋体" w:hAnsi="SimSun" w:cs="宋体"/>
          <w:sz w:val="28"/>
        </w:rPr>
        <w:t>养对</w:t>
      </w:r>
      <w:r>
        <w:rPr>
          <w:rFonts w:ascii="宋体" w:eastAsia="宋体" w:hAnsi="MS Mincho" w:cs="宋体"/>
          <w:sz w:val="28"/>
        </w:rPr>
        <w:t>社会有用的人，要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祖国的</w:t>
      </w:r>
      <w:r>
        <w:rPr>
          <w:rFonts w:ascii="宋体" w:eastAsia="宋体" w:hAnsi="SimSun" w:cs="宋体"/>
          <w:sz w:val="28"/>
        </w:rPr>
        <w:t>栋</w:t>
      </w:r>
      <w:r>
        <w:rPr>
          <w:rFonts w:ascii="宋体" w:eastAsia="宋体" w:hAnsi="MS Mincho" w:cs="宋体"/>
          <w:sz w:val="28"/>
        </w:rPr>
        <w:t>梁，必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要有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烈的社会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极向上的</w:t>
      </w:r>
      <w:r>
        <w:rPr>
          <w:rFonts w:ascii="宋体" w:eastAsia="宋体" w:hAnsi="SimSun" w:cs="宋体"/>
          <w:sz w:val="28"/>
        </w:rPr>
        <w:t>团队</w:t>
      </w:r>
      <w:r>
        <w:rPr>
          <w:rFonts w:ascii="宋体" w:eastAsia="宋体" w:hAnsi="MS Mincho" w:cs="宋体"/>
          <w:sz w:val="28"/>
        </w:rPr>
        <w:t>合作精神，丰富的文化科学知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以及健康的身体和心理。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所以在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周的班会上我都会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一些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极向上的故事，引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立正确的人生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、价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特色之二：有</w:t>
      </w:r>
      <w:r>
        <w:rPr>
          <w:rFonts w:ascii="宋体" w:eastAsia="宋体" w:hAnsi="SimSun" w:cs="宋体"/>
          <w:b/>
          <w:bCs/>
          <w:sz w:val="28"/>
        </w:rPr>
        <w:t>较强</w:t>
      </w:r>
      <w:r>
        <w:rPr>
          <w:rFonts w:ascii="宋体" w:eastAsia="宋体" w:hAnsi="MS Mincho" w:cs="宋体"/>
          <w:b/>
          <w:bCs/>
          <w:sz w:val="28"/>
        </w:rPr>
        <w:t>的</w:t>
      </w:r>
      <w:r>
        <w:rPr>
          <w:rFonts w:ascii="宋体" w:eastAsia="宋体" w:hAnsi="SimSun" w:cs="宋体"/>
          <w:b/>
          <w:bCs/>
          <w:sz w:val="28"/>
        </w:rPr>
        <w:t>组织纪</w:t>
      </w:r>
      <w:r>
        <w:rPr>
          <w:rFonts w:ascii="宋体" w:eastAsia="宋体" w:hAnsi="MS Mincho" w:cs="宋体"/>
          <w:b/>
          <w:bCs/>
          <w:sz w:val="28"/>
        </w:rPr>
        <w:t>律性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堂、自</w:t>
      </w:r>
      <w:r>
        <w:rPr>
          <w:rFonts w:ascii="宋体" w:eastAsia="宋体" w:hAnsi="SimSun" w:cs="宋体"/>
          <w:sz w:val="28"/>
        </w:rPr>
        <w:t>习纪</w:t>
      </w:r>
      <w:r>
        <w:rPr>
          <w:rFonts w:ascii="宋体" w:eastAsia="宋体" w:hAnsi="MS Mincho" w:cs="宋体"/>
          <w:sz w:val="28"/>
        </w:rPr>
        <w:t>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堂：上</w:t>
      </w:r>
      <w:r>
        <w:rPr>
          <w:rFonts w:ascii="宋体" w:eastAsia="宋体" w:hAnsi="SimSun" w:cs="宋体"/>
          <w:sz w:val="28"/>
        </w:rPr>
        <w:t>课认</w:t>
      </w:r>
      <w:r>
        <w:rPr>
          <w:rFonts w:ascii="宋体" w:eastAsia="宋体" w:hAnsi="MS Mincho" w:cs="宋体"/>
          <w:sz w:val="28"/>
        </w:rPr>
        <w:t>真听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，尊重各科老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，不上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玩手机、不看小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或其他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籍以及不可大声喧</w:t>
      </w:r>
      <w:r>
        <w:rPr>
          <w:rFonts w:ascii="宋体" w:eastAsia="宋体" w:hAnsi="SimSun" w:cs="宋体"/>
          <w:sz w:val="28"/>
        </w:rPr>
        <w:t>哗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习课</w:t>
      </w:r>
      <w:r>
        <w:rPr>
          <w:rFonts w:ascii="宋体" w:eastAsia="宋体" w:hAnsi="MS Mincho" w:cs="宋体"/>
          <w:sz w:val="28"/>
        </w:rPr>
        <w:t>：要求学生必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安安静静的上自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，不准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hAnsi="MS Mincho" w:cs="宋体"/>
          <w:sz w:val="28"/>
        </w:rPr>
        <w:t>，下位，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候要求要到位，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，等学生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成了好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就可以放手</w:t>
      </w:r>
      <w:r>
        <w:rPr>
          <w:rFonts w:ascii="宋体" w:eastAsia="宋体" w:hAnsi="SimSun" w:cs="宋体"/>
          <w:sz w:val="28"/>
        </w:rPr>
        <w:t>让值</w:t>
      </w:r>
      <w:r>
        <w:rPr>
          <w:rFonts w:ascii="宋体" w:eastAsia="宋体" w:hAnsi="MS Mincho" w:cs="宋体"/>
          <w:sz w:val="28"/>
        </w:rPr>
        <w:t>日生管理了。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之。校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都力争做到，同学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心里都有一个信念：我要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集体争光。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、狠抓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习惯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要求学生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学会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堂上，尊重老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，尊重知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，也遵守了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要求学生要放得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，收得住。要配合老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上好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特色之三：注重能力的培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和</w:t>
      </w:r>
      <w:r>
        <w:rPr>
          <w:rFonts w:ascii="宋体" w:eastAsia="宋体" w:hAnsi="SimSun" w:cs="宋体"/>
          <w:b/>
          <w:bCs/>
          <w:sz w:val="28"/>
        </w:rPr>
        <w:t>锻炼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两个班的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个班委安排一定的工作，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能力、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公能力以及人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交往能力，同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注重培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其合作的意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体服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下策划的活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有：中秋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包</w:t>
      </w:r>
      <w:r>
        <w:rPr>
          <w:rFonts w:ascii="宋体" w:eastAsia="宋体" w:hAnsi="SimSun" w:cs="宋体"/>
          <w:sz w:val="28"/>
        </w:rPr>
        <w:t>饺</w:t>
      </w:r>
      <w:r>
        <w:rPr>
          <w:rFonts w:ascii="宋体" w:eastAsia="宋体" w:hAnsi="MS Mincho" w:cs="宋体"/>
          <w:sz w:val="28"/>
        </w:rPr>
        <w:t>子活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班会，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歌会班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大合唱等，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仅锻炼</w:t>
      </w:r>
      <w:r>
        <w:rPr>
          <w:rFonts w:ascii="宋体" w:eastAsia="宋体" w:hAnsi="MS Mincho" w:cs="宋体"/>
          <w:sz w:val="28"/>
        </w:rPr>
        <w:t>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能力，同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两个班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来了活力，丰富了班</w:t>
      </w:r>
      <w:r>
        <w:rPr>
          <w:rFonts w:ascii="宋体" w:eastAsia="宋体" w:hAnsi="SimSun" w:cs="宋体"/>
          <w:sz w:val="28"/>
        </w:rPr>
        <w:t>级课间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气氛，位同学</w:t>
      </w:r>
      <w:r>
        <w:rPr>
          <w:rFonts w:ascii="宋体" w:eastAsia="宋体" w:hAnsi="SimSun" w:cs="宋体"/>
          <w:sz w:val="28"/>
        </w:rPr>
        <w:t>们带</w:t>
      </w:r>
      <w:r>
        <w:rPr>
          <w:rFonts w:ascii="宋体" w:eastAsia="宋体" w:hAnsi="MS Mincho" w:cs="宋体"/>
          <w:sz w:val="28"/>
        </w:rPr>
        <w:t>来了无数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特色之四：注重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生的情感交流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没有交流，就没有教育，就没有感悟，就没有情感。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学生，和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一个学生成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朋友，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尊重我，喜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我，理解我。就象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班歌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里唱的那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处处为</w:t>
      </w:r>
      <w:r>
        <w:rPr>
          <w:rFonts w:ascii="宋体" w:eastAsia="宋体" w:hAnsi="MS Mincho" w:cs="宋体"/>
          <w:sz w:val="28"/>
        </w:rPr>
        <w:t>你用心，一直最有默契，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你相信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份感情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得感激。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心里</w:t>
      </w:r>
      <w:r>
        <w:rPr>
          <w:rFonts w:ascii="宋体" w:eastAsia="宋体" w:hAnsi="SimSun" w:cs="宋体"/>
          <w:sz w:val="28"/>
        </w:rPr>
        <w:t>讲坛</w:t>
      </w:r>
      <w:r>
        <w:rPr>
          <w:rFonts w:ascii="宋体" w:eastAsia="宋体" w:hAnsi="MS Mincho" w:cs="宋体"/>
          <w:sz w:val="28"/>
        </w:rPr>
        <w:t>，是我和学生交流的主要渠道。我常会在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和两个班的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交流，以此拉近和同学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的交流。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一首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：我到河</w:t>
      </w:r>
      <w:r>
        <w:rPr>
          <w:rFonts w:ascii="宋体" w:eastAsia="宋体" w:hAnsi="SimSun" w:cs="宋体"/>
          <w:sz w:val="28"/>
        </w:rPr>
        <w:t>边饮</w:t>
      </w:r>
      <w:r>
        <w:rPr>
          <w:rFonts w:ascii="宋体" w:eastAsia="宋体" w:hAnsi="MS Mincho" w:cs="宋体"/>
          <w:sz w:val="28"/>
        </w:rPr>
        <w:t>水的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得那水也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着，我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水的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候，水也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我和学生之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，有三个共同：共同感受：感受学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程。感受同学的情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，感受生活的美好。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共同分享：分享学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，分享友情的快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，分享成功的喜悦。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共同成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：不停的学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新的知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，更新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代同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和学生共同成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三、班主任随想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当班主任很累，事情很多，有的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会很心</w:t>
      </w:r>
      <w:r>
        <w:rPr>
          <w:rFonts w:ascii="宋体" w:eastAsia="宋体" w:hAnsi="SimSun" w:cs="宋体"/>
          <w:sz w:val="28"/>
        </w:rPr>
        <w:t>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都是免不了的，但是，当你走上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台，看到那一双双求知的眼睛，当你看到你的学生在你教育下有了很大的改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，当你被学生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着快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笑，当学生把你当成的朋友，当家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打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来告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你，孩子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了，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的懂事听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那快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是从心里往外涌的。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班主任要用个人的魅力征服学生，要用自己的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情和朝气去感染学生，无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是服装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是言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，都会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生很大的影响。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班主任工作是很有挑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性的工作，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一个学生都是一个世界，要想成</w:t>
      </w:r>
      <w:r>
        <w:rPr>
          <w:rFonts w:ascii="宋体" w:eastAsia="宋体" w:hAnsi="SimSun" w:cs="宋体"/>
          <w:sz w:val="28"/>
        </w:rPr>
        <w:t>为每</w:t>
      </w:r>
      <w:r>
        <w:rPr>
          <w:rFonts w:ascii="宋体" w:eastAsia="宋体" w:hAnsi="MS Mincho" w:cs="宋体"/>
          <w:sz w:val="28"/>
        </w:rPr>
        <w:t>一个学生的朋友，要想得到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一个学生的信任，需要付出很多的心血。但是，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一切都很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，你得到的将是一个美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的世界！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中</w:t>
      </w:r>
      <w:r>
        <w:rPr>
          <w:rFonts w:ascii="宋体" w:eastAsia="宋体" w:hAnsi="SimSun" w:cs="宋体"/>
          <w:i w:val="0"/>
          <w:iCs w:val="0"/>
          <w:sz w:val="28"/>
        </w:rPr>
        <w:t>专</w:t>
      </w:r>
      <w:r>
        <w:rPr>
          <w:rFonts w:ascii="宋体" w:eastAsia="宋体" w:hAnsi="MS Mincho" w:cs="宋体"/>
          <w:i w:val="0"/>
          <w:iCs w:val="0"/>
          <w:sz w:val="28"/>
        </w:rPr>
        <w:t>班主任工作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学校教学活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础单</w:t>
      </w:r>
      <w:r>
        <w:rPr>
          <w:rFonts w:ascii="宋体" w:eastAsia="宋体" w:hAnsi="MS Mincho" w:cs="宋体"/>
          <w:sz w:val="28"/>
        </w:rPr>
        <w:t>位，其管理水平的高低，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学生全面健康的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完成教育和教学的各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起着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足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重的作用。今年，本人担任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秋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子商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班的班主任。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有一定的特殊性，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共是</w:t>
      </w:r>
      <w:r>
        <w:rPr>
          <w:rFonts w:ascii="宋体" w:eastAsia="宋体" w:cs="宋体"/>
          <w:sz w:val="28"/>
        </w:rPr>
        <w:t>41</w:t>
      </w:r>
      <w:r>
        <w:rPr>
          <w:rFonts w:ascii="宋体" w:eastAsia="宋体" w:hAnsi="MS Mincho" w:cs="宋体"/>
          <w:sz w:val="28"/>
        </w:rPr>
        <w:t>名同学，只有</w:t>
      </w:r>
      <w:r>
        <w:rPr>
          <w:rFonts w:ascii="宋体" w:eastAsia="宋体" w:cs="宋体"/>
          <w:sz w:val="28"/>
        </w:rPr>
        <w:t>14</w:t>
      </w:r>
      <w:r>
        <w:rPr>
          <w:rFonts w:ascii="宋体" w:eastAsia="宋体" w:hAnsi="MS Mincho" w:cs="宋体"/>
          <w:sz w:val="28"/>
        </w:rPr>
        <w:t>名男生，其余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女同学，个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学生管理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度之大。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我想从以下几个方面来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一个多月来的班主任工作做一些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。其一是如何扭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学生的思想，并使之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入我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所期待的</w:t>
      </w:r>
      <w:r>
        <w:rPr>
          <w:rFonts w:ascii="宋体" w:eastAsia="宋体" w:hAnsi="SimSun" w:cs="宋体"/>
          <w:sz w:val="28"/>
        </w:rPr>
        <w:t>轨</w:t>
      </w:r>
      <w:r>
        <w:rPr>
          <w:rFonts w:ascii="宋体" w:eastAsia="宋体" w:hAnsi="MS Mincho" w:cs="宋体"/>
          <w:sz w:val="28"/>
        </w:rPr>
        <w:t>道；其二是如何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范学生的行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，使之符合我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的要求；最后是如何加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，使之能达到工作的目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一、如何扭</w:t>
      </w:r>
      <w:r>
        <w:rPr>
          <w:rFonts w:ascii="宋体" w:eastAsia="宋体" w:hAnsi="SimSun" w:cs="宋体"/>
          <w:b/>
          <w:bCs/>
          <w:sz w:val="28"/>
        </w:rPr>
        <w:t>转</w:t>
      </w:r>
      <w:r>
        <w:rPr>
          <w:rFonts w:ascii="宋体" w:eastAsia="宋体" w:hAnsi="MS Mincho" w:cs="宋体"/>
          <w:b/>
          <w:bCs/>
          <w:sz w:val="28"/>
        </w:rPr>
        <w:t>学生的思想，并使之</w:t>
      </w:r>
      <w:r>
        <w:rPr>
          <w:rFonts w:ascii="宋体" w:eastAsia="宋体" w:hAnsi="SimSun" w:cs="宋体"/>
          <w:b/>
          <w:bCs/>
          <w:sz w:val="28"/>
        </w:rPr>
        <w:t>步</w:t>
      </w:r>
      <w:r>
        <w:rPr>
          <w:rFonts w:ascii="宋体" w:eastAsia="宋体" w:hAnsi="MS Mincho" w:cs="宋体"/>
          <w:b/>
          <w:bCs/>
          <w:sz w:val="28"/>
        </w:rPr>
        <w:t>入我</w:t>
      </w:r>
      <w:r>
        <w:rPr>
          <w:rFonts w:ascii="宋体" w:eastAsia="宋体" w:hAnsi="SimSun" w:cs="宋体"/>
          <w:b/>
          <w:bCs/>
          <w:sz w:val="28"/>
        </w:rPr>
        <w:t>们</w:t>
      </w:r>
      <w:r>
        <w:rPr>
          <w:rFonts w:ascii="宋体" w:eastAsia="宋体" w:hAnsi="MS Mincho" w:cs="宋体"/>
          <w:b/>
          <w:bCs/>
          <w:sz w:val="28"/>
        </w:rPr>
        <w:t>所期待的</w:t>
      </w:r>
      <w:r>
        <w:rPr>
          <w:rFonts w:ascii="宋体" w:eastAsia="宋体" w:hAnsi="SimSun" w:cs="宋体"/>
          <w:b/>
          <w:bCs/>
          <w:sz w:val="28"/>
        </w:rPr>
        <w:t>轨</w:t>
      </w:r>
      <w:r>
        <w:rPr>
          <w:rFonts w:ascii="宋体" w:eastAsia="宋体" w:hAnsi="MS Mincho" w:cs="宋体"/>
          <w:b/>
          <w:bCs/>
          <w:sz w:val="28"/>
        </w:rPr>
        <w:t>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中等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技</w:t>
      </w:r>
      <w:r>
        <w:rPr>
          <w:rFonts w:ascii="宋体" w:eastAsia="宋体" w:hAnsi="SimSun" w:cs="宋体"/>
          <w:sz w:val="28"/>
        </w:rPr>
        <w:t>术类</w:t>
      </w:r>
      <w:r>
        <w:rPr>
          <w:rFonts w:ascii="宋体" w:eastAsia="宋体" w:hAnsi="MS Mincho" w:cs="宋体"/>
          <w:sz w:val="28"/>
        </w:rPr>
        <w:t>学校的学生，可以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，在起点上是要比普通高中的学生差的。甚至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差的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也不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分。那</w:t>
      </w:r>
      <w:r>
        <w:rPr>
          <w:rFonts w:ascii="宋体" w:eastAsia="宋体" w:hAnsi="SimSun" w:cs="宋体"/>
          <w:sz w:val="28"/>
        </w:rPr>
        <w:t>么势</w:t>
      </w:r>
      <w:r>
        <w:rPr>
          <w:rFonts w:ascii="宋体" w:eastAsia="宋体" w:hAnsi="MS Mincho" w:cs="宋体"/>
          <w:sz w:val="28"/>
        </w:rPr>
        <w:t>必需要我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教育的手段，端正学生的思想。我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需要的是怎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的学生？毫无疑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，首先是要有技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以后</w:t>
      </w:r>
      <w:r>
        <w:rPr>
          <w:rFonts w:ascii="宋体" w:eastAsia="宋体" w:hAnsi="SimSun" w:cs="宋体"/>
          <w:sz w:val="28"/>
        </w:rPr>
        <w:t>谋</w:t>
      </w:r>
      <w:r>
        <w:rPr>
          <w:rFonts w:ascii="宋体" w:eastAsia="宋体" w:hAnsi="MS Mincho" w:cs="宋体"/>
          <w:sz w:val="28"/>
        </w:rPr>
        <w:t>生的手段。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其次一点的是吃苦耐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的精神。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保住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碗的基本素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。至于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不打架，不斗殴或者其他一些坏的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反而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次要了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多。我想一个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，并且富有吃苦耐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精神的人，不会把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和精力花在打架斗殴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无聊的事情上吧。作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的管理者，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了达到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个目的，最好的武器，就是德育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分。正是所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的以德服人！接替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班主任之初我就跟学生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清楚。你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一件事情，我都会登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清楚。我那里有一本笔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本，学生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天的情况，做了什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好事，犯了什</w:t>
      </w:r>
      <w:r>
        <w:rPr>
          <w:rFonts w:ascii="宋体" w:eastAsia="宋体" w:hAnsi="SimSun" w:cs="宋体"/>
          <w:sz w:val="28"/>
        </w:rPr>
        <w:t>么错误</w:t>
      </w:r>
      <w:r>
        <w:rPr>
          <w:rFonts w:ascii="宋体" w:eastAsia="宋体" w:hAnsi="MS Mincho" w:cs="宋体"/>
          <w:sz w:val="28"/>
        </w:rPr>
        <w:t>，小到</w:t>
      </w:r>
      <w:r>
        <w:rPr>
          <w:rFonts w:ascii="宋体" w:eastAsia="宋体" w:hAnsi="SimSun" w:cs="宋体"/>
          <w:sz w:val="28"/>
        </w:rPr>
        <w:t>捡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钥</w:t>
      </w:r>
      <w:r>
        <w:rPr>
          <w:rFonts w:ascii="宋体" w:eastAsia="宋体" w:hAnsi="MS Mincho" w:cs="宋体"/>
          <w:sz w:val="28"/>
        </w:rPr>
        <w:t>匙，衣服，大到</w:t>
      </w:r>
      <w:r>
        <w:rPr>
          <w:rFonts w:ascii="宋体" w:eastAsia="宋体" w:hAnsi="SimSun" w:cs="宋体"/>
          <w:sz w:val="28"/>
        </w:rPr>
        <w:t>违</w:t>
      </w:r>
      <w:r>
        <w:rPr>
          <w:rFonts w:ascii="宋体" w:eastAsia="宋体" w:hAnsi="MS Mincho" w:cs="宋体"/>
          <w:sz w:val="28"/>
        </w:rPr>
        <w:t>反校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统统</w:t>
      </w:r>
      <w:r>
        <w:rPr>
          <w:rFonts w:ascii="宋体" w:eastAsia="宋体" w:hAnsi="MS Mincho" w:cs="宋体"/>
          <w:sz w:val="28"/>
        </w:rPr>
        <w:t>都有</w:t>
      </w:r>
      <w:r>
        <w:rPr>
          <w:rFonts w:ascii="宋体" w:eastAsia="宋体" w:hAnsi="SimSun" w:cs="宋体"/>
          <w:sz w:val="28"/>
        </w:rPr>
        <w:t>记载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个人我</w:t>
      </w:r>
      <w:r>
        <w:rPr>
          <w:rFonts w:ascii="宋体" w:eastAsia="宋体" w:hAnsi="SimSun" w:cs="宋体"/>
          <w:sz w:val="28"/>
        </w:rPr>
        <w:t>还给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了一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专门贴</w:t>
      </w:r>
      <w:r>
        <w:rPr>
          <w:rFonts w:ascii="宋体" w:eastAsia="宋体" w:hAnsi="MS Mincho" w:cs="宋体"/>
          <w:sz w:val="28"/>
        </w:rPr>
        <w:t>你的</w:t>
      </w:r>
      <w:r>
        <w:rPr>
          <w:rFonts w:ascii="宋体" w:eastAsia="宋体" w:hAnsi="SimSun" w:cs="宋体"/>
          <w:sz w:val="28"/>
        </w:rPr>
        <w:t>检讨</w:t>
      </w:r>
      <w:r>
        <w:rPr>
          <w:rFonts w:ascii="宋体" w:eastAsia="宋体" w:hAnsi="MS Mincho" w:cs="宋体"/>
          <w:sz w:val="28"/>
        </w:rPr>
        <w:t>和保</w:t>
      </w:r>
      <w:r>
        <w:rPr>
          <w:rFonts w:ascii="宋体" w:eastAsia="宋体" w:hAnsi="SimSun" w:cs="宋体"/>
          <w:sz w:val="28"/>
        </w:rPr>
        <w:t>证书</w:t>
      </w:r>
      <w:r>
        <w:rPr>
          <w:rFonts w:ascii="宋体" w:eastAsia="宋体" w:hAnsi="MS Mincho" w:cs="宋体"/>
          <w:sz w:val="28"/>
        </w:rPr>
        <w:t>。所有的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些，都会成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你操行和</w:t>
      </w:r>
      <w:r>
        <w:rPr>
          <w:rFonts w:ascii="宋体" w:eastAsia="宋体" w:hAnsi="SimSun" w:cs="宋体"/>
          <w:sz w:val="28"/>
        </w:rPr>
        <w:t>评语</w:t>
      </w:r>
      <w:r>
        <w:rPr>
          <w:rFonts w:ascii="宋体" w:eastAsia="宋体" w:hAnsi="MS Mincho" w:cs="宋体"/>
          <w:sz w:val="28"/>
        </w:rPr>
        <w:t>的参考。我告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，好就是好，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，男同学不能婆婆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的，不求你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学会其他的，至少你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要学会怎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去正确面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。有个好的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度。</w:t>
      </w:r>
      <w:r>
        <w:rPr>
          <w:rFonts w:ascii="宋体" w:eastAsia="宋体" w:hAnsi="SimSun" w:cs="宋体"/>
          <w:sz w:val="28"/>
        </w:rPr>
        <w:t>这么办</w:t>
      </w:r>
      <w:r>
        <w:rPr>
          <w:rFonts w:ascii="宋体" w:eastAsia="宋体" w:hAnsi="MS Mincho" w:cs="宋体"/>
          <w:sz w:val="28"/>
        </w:rPr>
        <w:t>了以后，个人感</w:t>
      </w:r>
      <w:r>
        <w:rPr>
          <w:rFonts w:ascii="宋体" w:eastAsia="宋体" w:hAnsi="SimSun" w:cs="宋体"/>
          <w:sz w:val="28"/>
        </w:rPr>
        <w:t>觉还</w:t>
      </w:r>
      <w:r>
        <w:rPr>
          <w:rFonts w:ascii="宋体" w:eastAsia="宋体" w:hAnsi="MS Mincho" w:cs="宋体"/>
          <w:sz w:val="28"/>
        </w:rPr>
        <w:t>是有效果的，就</w:t>
      </w:r>
      <w:r>
        <w:rPr>
          <w:rFonts w:ascii="宋体" w:eastAsia="宋体" w:hAnsi="SimSun" w:cs="宋体"/>
          <w:sz w:val="28"/>
        </w:rPr>
        <w:t>说义务劳动</w:t>
      </w:r>
      <w:r>
        <w:rPr>
          <w:rFonts w:ascii="宋体" w:eastAsia="宋体" w:hAnsi="MS Mincho" w:cs="宋体"/>
          <w:sz w:val="28"/>
        </w:rPr>
        <w:t>的几次，学生很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极很主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，从来没有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怨言。哪怕是他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冲着德育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分来的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，但至少他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是肯做的，或者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至少他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做了，那</w:t>
      </w:r>
      <w:r>
        <w:rPr>
          <w:rFonts w:ascii="宋体" w:eastAsia="宋体" w:hAnsi="SimSun" w:cs="宋体"/>
          <w:sz w:val="28"/>
        </w:rPr>
        <w:t>么这</w:t>
      </w:r>
      <w:r>
        <w:rPr>
          <w:rFonts w:ascii="宋体" w:eastAsia="宋体" w:hAnsi="MS Mincho" w:cs="宋体"/>
          <w:sz w:val="28"/>
        </w:rPr>
        <w:t>就是我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希望的，学生充分重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了德育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分，有什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不好呢！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二、如何</w:t>
      </w:r>
      <w:r>
        <w:rPr>
          <w:rFonts w:ascii="宋体" w:eastAsia="宋体" w:hAnsi="SimSun" w:cs="宋体"/>
          <w:b/>
          <w:bCs/>
          <w:sz w:val="28"/>
        </w:rPr>
        <w:t>规</w:t>
      </w:r>
      <w:r>
        <w:rPr>
          <w:rFonts w:ascii="宋体" w:eastAsia="宋体" w:hAnsi="MS Mincho" w:cs="宋体"/>
          <w:b/>
          <w:bCs/>
          <w:sz w:val="28"/>
        </w:rPr>
        <w:t>范学生的行</w:t>
      </w:r>
      <w:r>
        <w:rPr>
          <w:rFonts w:ascii="宋体" w:eastAsia="宋体" w:hAnsi="SimSun" w:cs="宋体"/>
          <w:b/>
          <w:bCs/>
          <w:sz w:val="28"/>
        </w:rPr>
        <w:t>为</w:t>
      </w:r>
      <w:r>
        <w:rPr>
          <w:rFonts w:ascii="宋体" w:eastAsia="宋体" w:hAnsi="MS Mincho" w:cs="宋体"/>
          <w:b/>
          <w:bCs/>
          <w:sz w:val="28"/>
        </w:rPr>
        <w:t>，使之符合我</w:t>
      </w:r>
      <w:r>
        <w:rPr>
          <w:rFonts w:ascii="宋体" w:eastAsia="宋体" w:hAnsi="SimSun" w:cs="宋体"/>
          <w:b/>
          <w:bCs/>
          <w:sz w:val="28"/>
        </w:rPr>
        <w:t>们</w:t>
      </w:r>
      <w:r>
        <w:rPr>
          <w:rFonts w:ascii="宋体" w:eastAsia="宋体" w:hAnsi="MS Mincho" w:cs="宋体"/>
          <w:b/>
          <w:bCs/>
          <w:sz w:val="28"/>
        </w:rPr>
        <w:t>的要求。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再一个就是学生的行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的希望是学生遵章守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，刻苦学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。但是事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确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不会跟我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的想法完全一致。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有那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些人会因</w:t>
      </w:r>
      <w:r>
        <w:rPr>
          <w:rFonts w:ascii="宋体" w:eastAsia="宋体" w:hAnsi="SimSun" w:cs="宋体"/>
          <w:sz w:val="28"/>
        </w:rPr>
        <w:t>为这样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的事情打打擦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球。今天</w:t>
      </w:r>
      <w:r>
        <w:rPr>
          <w:rFonts w:ascii="宋体" w:eastAsia="宋体" w:hAnsi="SimSun" w:cs="宋体"/>
          <w:sz w:val="28"/>
        </w:rPr>
        <w:t>旷</w:t>
      </w:r>
      <w:r>
        <w:rPr>
          <w:rFonts w:ascii="宋体" w:eastAsia="宋体" w:hAnsi="MS Mincho" w:cs="宋体"/>
          <w:sz w:val="28"/>
        </w:rPr>
        <w:t>了一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了，明天宿舍起争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了，后天又怎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了。很是</w:t>
      </w:r>
      <w:r>
        <w:rPr>
          <w:rFonts w:ascii="宋体" w:eastAsia="宋体" w:hAnsi="SimSun" w:cs="宋体"/>
          <w:sz w:val="28"/>
        </w:rPr>
        <w:t>热闹</w:t>
      </w:r>
      <w:r>
        <w:rPr>
          <w:rFonts w:ascii="宋体" w:eastAsia="宋体" w:hAnsi="MS Mincho" w:cs="宋体"/>
          <w:sz w:val="28"/>
        </w:rPr>
        <w:t>。好多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上教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以德抱怨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是孔子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的，但是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有下半句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以德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怨，何以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德？以直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怨，以德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德！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孔子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的很明白了，不需要你以德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怨，你用正确的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就可以了，需要用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的学生，你指望他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以德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那更是不可能了。我只要求他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，碰到所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采取合理的手段，比如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，或者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班委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解都可以，但不能冲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。好在我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形成了两个想法。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一是德育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分很重要，而且我一</w:t>
      </w:r>
      <w:r>
        <w:rPr>
          <w:rFonts w:ascii="宋体" w:eastAsia="宋体" w:hAnsi="SimSun" w:cs="宋体"/>
          <w:sz w:val="28"/>
        </w:rPr>
        <w:t>贯</w:t>
      </w:r>
      <w:r>
        <w:rPr>
          <w:rFonts w:ascii="宋体" w:eastAsia="宋体" w:hAnsi="MS Mincho" w:cs="宋体"/>
          <w:sz w:val="28"/>
        </w:rPr>
        <w:t>做到</w:t>
      </w:r>
      <w:r>
        <w:rPr>
          <w:rFonts w:ascii="宋体" w:eastAsia="宋体" w:hAnsi="SimSun" w:cs="宋体"/>
          <w:sz w:val="28"/>
        </w:rPr>
        <w:t>赏罚</w:t>
      </w:r>
      <w:r>
        <w:rPr>
          <w:rFonts w:ascii="宋体" w:eastAsia="宋体" w:hAnsi="MS Mincho" w:cs="宋体"/>
          <w:sz w:val="28"/>
        </w:rPr>
        <w:t>分明；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二是男子</w:t>
      </w:r>
      <w:r>
        <w:rPr>
          <w:rFonts w:ascii="宋体" w:eastAsia="宋体" w:hAnsi="SimSun" w:cs="宋体"/>
          <w:sz w:val="28"/>
        </w:rPr>
        <w:t>汉</w:t>
      </w:r>
      <w:r>
        <w:rPr>
          <w:rFonts w:ascii="宋体" w:eastAsia="宋体" w:hAnsi="MS Mincho" w:cs="宋体"/>
          <w:sz w:val="28"/>
        </w:rPr>
        <w:t>大丈夫，面</w:t>
      </w:r>
      <w:r>
        <w:rPr>
          <w:rFonts w:ascii="宋体" w:eastAsia="宋体" w:hAnsi="SimSun" w:cs="宋体"/>
          <w:sz w:val="28"/>
        </w:rPr>
        <w:t>对错误应该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承担。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知道了第一条，那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在遇到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候，在冲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之前，肯定会先想想会有怎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的后果，往往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一想，原来要打架的两个人吵吵嘴也就算了。那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第一次是吵吵，我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教育教育，第二次恐怕</w:t>
      </w:r>
      <w:r>
        <w:rPr>
          <w:rFonts w:ascii="宋体" w:eastAsia="宋体" w:hAnsi="SimSun" w:cs="宋体"/>
          <w:sz w:val="28"/>
        </w:rPr>
        <w:t>连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吵都吵不起来了。知道了第二条就更方便了，一旦两个人起了争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，甚或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手了，那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叫到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公室，往往都能从自己身上找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，很快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到自己的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关键还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赏罚</w:t>
      </w:r>
      <w:r>
        <w:rPr>
          <w:rFonts w:ascii="宋体" w:eastAsia="宋体" w:hAnsi="MS Mincho" w:cs="宋体"/>
          <w:sz w:val="28"/>
        </w:rPr>
        <w:t>分明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几个字上，作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管理者，不能有任何的偏</w:t>
      </w:r>
      <w:r>
        <w:rPr>
          <w:rFonts w:ascii="宋体" w:eastAsia="宋体" w:hAnsi="SimSun" w:cs="宋体"/>
          <w:sz w:val="28"/>
        </w:rPr>
        <w:t>颇</w:t>
      </w:r>
      <w:r>
        <w:rPr>
          <w:rFonts w:ascii="宋体" w:eastAsia="宋体" w:hAnsi="MS Mincho" w:cs="宋体"/>
          <w:sz w:val="28"/>
        </w:rPr>
        <w:t>，不然学生不服，于理，也站不住脚。在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一方面，我想我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是有些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的。我在学生</w:t>
      </w:r>
      <w:r>
        <w:rPr>
          <w:rFonts w:ascii="宋体" w:eastAsia="宋体" w:hAnsi="SimSun" w:cs="宋体"/>
          <w:sz w:val="28"/>
        </w:rPr>
        <w:t>违纪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理方面，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于手</w:t>
      </w:r>
      <w:r>
        <w:rPr>
          <w:rFonts w:ascii="宋体" w:eastAsia="宋体" w:hAnsi="SimSun" w:cs="宋体"/>
          <w:sz w:val="28"/>
        </w:rPr>
        <w:t>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于一些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大的</w:t>
      </w:r>
      <w:r>
        <w:rPr>
          <w:rFonts w:ascii="宋体" w:eastAsia="宋体" w:hAnsi="SimSun" w:cs="宋体"/>
          <w:sz w:val="28"/>
        </w:rPr>
        <w:t>违纪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也只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教育，没有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以极刑，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一些</w:t>
      </w:r>
      <w:r>
        <w:rPr>
          <w:rFonts w:ascii="宋体" w:eastAsia="宋体" w:hAnsi="SimSun" w:cs="宋体"/>
          <w:sz w:val="28"/>
        </w:rPr>
        <w:t>频</w:t>
      </w:r>
      <w:r>
        <w:rPr>
          <w:rFonts w:ascii="宋体" w:eastAsia="宋体" w:hAnsi="MS Mincho" w:cs="宋体"/>
          <w:sz w:val="28"/>
        </w:rPr>
        <w:t>繁</w:t>
      </w:r>
      <w:r>
        <w:rPr>
          <w:rFonts w:ascii="宋体" w:eastAsia="宋体" w:hAnsi="SimSun" w:cs="宋体"/>
          <w:sz w:val="28"/>
        </w:rPr>
        <w:t>违纪</w:t>
      </w:r>
      <w:r>
        <w:rPr>
          <w:rFonts w:ascii="宋体" w:eastAsia="宋体" w:hAnsi="MS Mincho" w:cs="宋体"/>
          <w:sz w:val="28"/>
        </w:rPr>
        <w:t>的学生来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更加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所欲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三、如何加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，使之能达到工作的目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多人都喜</w:t>
      </w:r>
      <w:r>
        <w:rPr>
          <w:rFonts w:ascii="宋体" w:eastAsia="宋体" w:hAnsi="SimSun" w:cs="宋体"/>
          <w:sz w:val="28"/>
        </w:rPr>
        <w:t>欢说</w:t>
      </w:r>
      <w:r>
        <w:rPr>
          <w:rFonts w:ascii="宋体" w:eastAsia="宋体" w:hAnsi="MS Mincho" w:cs="宋体"/>
          <w:sz w:val="28"/>
        </w:rPr>
        <w:t>庄子的一句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吾生也有涯，而知也无涯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庄子并不是想表示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个意思，后半句就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明白了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吾生也有涯，而知也无涯。以有涯随无涯，殆已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。庄子的意思是学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西，不需要什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都去学，想什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都会，都精恐怕不太可能。我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教育学生也是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。中等</w:t>
      </w:r>
      <w:r>
        <w:rPr>
          <w:rFonts w:ascii="宋体" w:eastAsia="宋体" w:hAnsi="SimSun" w:cs="宋体"/>
          <w:sz w:val="28"/>
        </w:rPr>
        <w:t>职业类</w:t>
      </w:r>
      <w:r>
        <w:rPr>
          <w:rFonts w:ascii="宋体" w:eastAsia="宋体" w:hAnsi="MS Mincho" w:cs="宋体"/>
          <w:sz w:val="28"/>
        </w:rPr>
        <w:t>学校的学生，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的直白一点，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大多数都是不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真的，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有那</w:t>
      </w:r>
      <w:r>
        <w:rPr>
          <w:rFonts w:ascii="宋体" w:eastAsia="宋体" w:hAnsi="SimSun" w:cs="宋体"/>
          <w:sz w:val="28"/>
        </w:rPr>
        <w:t>么许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要学，都想学精不太可能。有少数学的好的，但大多数都存在不小的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针对这样</w:t>
      </w:r>
      <w:r>
        <w:rPr>
          <w:rFonts w:ascii="宋体" w:eastAsia="宋体" w:hAnsi="MS Mincho" w:cs="宋体"/>
          <w:sz w:val="28"/>
        </w:rPr>
        <w:t>的情况，我跟学生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的很清楚。有些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是你必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无条件学好的，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里分两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。一是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算机基本知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有需要考技能</w:t>
      </w:r>
      <w:r>
        <w:rPr>
          <w:rFonts w:ascii="宋体" w:eastAsia="宋体" w:hAnsi="SimSun" w:cs="宋体"/>
          <w:sz w:val="28"/>
        </w:rPr>
        <w:t>证书</w:t>
      </w:r>
      <w:r>
        <w:rPr>
          <w:rFonts w:ascii="宋体" w:eastAsia="宋体" w:hAnsi="MS Mincho" w:cs="宋体"/>
          <w:sz w:val="28"/>
        </w:rPr>
        <w:t>的科目。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系到你能不能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。所以不能含糊。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二是</w:t>
      </w:r>
      <w:r>
        <w:rPr>
          <w:rFonts w:ascii="宋体" w:eastAsia="宋体" w:hAnsi="SimSun" w:cs="宋体"/>
          <w:sz w:val="28"/>
        </w:rPr>
        <w:t>纯专业课</w:t>
      </w:r>
      <w:r>
        <w:rPr>
          <w:rFonts w:ascii="宋体" w:eastAsia="宋体" w:hAnsi="MS Mincho" w:cs="宋体"/>
          <w:sz w:val="28"/>
        </w:rPr>
        <w:t>程。那是他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以后吃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的本事。学不会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工作都找不到，或者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保不住。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些科目。我的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度是明确的，你必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学好，学精。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于其他一些科目，比如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文，数学，英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。不要求他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学的多精，能达到老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的要求，不要挂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灯</w:t>
      </w:r>
      <w:r>
        <w:rPr>
          <w:rFonts w:ascii="宋体" w:eastAsia="宋体" w:hAnsi="SimSun" w:cs="宋体"/>
          <w:sz w:val="28"/>
        </w:rPr>
        <w:t>笼</w:t>
      </w:r>
      <w:r>
        <w:rPr>
          <w:rFonts w:ascii="宋体" w:eastAsia="宋体" w:hAnsi="MS Mincho" w:cs="宋体"/>
          <w:sz w:val="28"/>
        </w:rPr>
        <w:t>，那也就可以了。班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管理工作千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万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，工作方法千差万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，形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和任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又在千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万化，我会在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践中去探索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行之有效的方法和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，使班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管理工作的水平不断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上新台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中</w:t>
      </w:r>
      <w:r>
        <w:rPr>
          <w:rFonts w:ascii="宋体" w:eastAsia="宋体" w:hAnsi="SimSun" w:cs="宋体"/>
          <w:i w:val="0"/>
          <w:iCs w:val="0"/>
          <w:sz w:val="28"/>
        </w:rPr>
        <w:t>专</w:t>
      </w:r>
      <w:r>
        <w:rPr>
          <w:rFonts w:ascii="宋体" w:eastAsia="宋体" w:hAnsi="MS Mincho" w:cs="宋体"/>
          <w:i w:val="0"/>
          <w:iCs w:val="0"/>
          <w:sz w:val="28"/>
        </w:rPr>
        <w:t>班主任工作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本学期我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担任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SimSun" w:cs="宋体"/>
          <w:sz w:val="28"/>
        </w:rPr>
        <w:t>级电</w:t>
      </w:r>
      <w:r>
        <w:rPr>
          <w:rFonts w:ascii="宋体" w:eastAsia="宋体" w:hAnsi="MS Mincho" w:cs="宋体"/>
          <w:sz w:val="28"/>
        </w:rPr>
        <w:t>子商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一班的班主任，由于某些</w:t>
      </w:r>
      <w:r>
        <w:rPr>
          <w:rFonts w:ascii="宋体" w:eastAsia="宋体" w:hAnsi="SimSun" w:cs="宋体"/>
          <w:sz w:val="28"/>
        </w:rPr>
        <w:t>缘</w:t>
      </w:r>
      <w:r>
        <w:rPr>
          <w:rFonts w:ascii="宋体" w:eastAsia="宋体" w:hAnsi="MS Mincho" w:cs="宋体"/>
          <w:sz w:val="28"/>
        </w:rPr>
        <w:t>故，本班由第一学年的</w:t>
      </w:r>
      <w:r>
        <w:rPr>
          <w:rFonts w:ascii="宋体" w:eastAsia="宋体" w:cs="宋体"/>
          <w:sz w:val="28"/>
        </w:rPr>
        <w:t>60</w:t>
      </w:r>
      <w:r>
        <w:rPr>
          <w:rFonts w:ascii="宋体" w:eastAsia="宋体" w:hAnsi="MS Mincho" w:cs="宋体"/>
          <w:sz w:val="28"/>
        </w:rPr>
        <w:t>人降到如今的</w:t>
      </w:r>
      <w:r>
        <w:rPr>
          <w:rFonts w:ascii="宋体" w:eastAsia="宋体" w:cs="宋体"/>
          <w:sz w:val="28"/>
        </w:rPr>
        <w:t>43</w:t>
      </w:r>
      <w:r>
        <w:rPr>
          <w:rFonts w:ascii="宋体" w:eastAsia="宋体" w:hAnsi="MS Mincho" w:cs="宋体"/>
          <w:sz w:val="28"/>
        </w:rPr>
        <w:t>人。作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班主任的基本任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是全面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党的教育方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，按照德、智、体全面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展的要求，来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的教育和管理工作，使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一位学生都得到健康全面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展。下面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一下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个学期以来的班任心得和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一、第一学期来的工作情况：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、任用得力的班干，管理好班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于本班的学生，我已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有了一年的了解，知道班上哪些同学做事比</w:t>
      </w:r>
      <w:r>
        <w:rPr>
          <w:rFonts w:ascii="宋体" w:eastAsia="宋体" w:hAnsi="SimSun" w:cs="宋体"/>
          <w:sz w:val="28"/>
        </w:rPr>
        <w:t>较认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，在学期初，我留任了之前所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出来的班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，她个子相</w:t>
      </w:r>
      <w:r>
        <w:rPr>
          <w:rFonts w:ascii="宋体" w:eastAsia="宋体" w:hAnsi="SimSun" w:cs="宋体"/>
          <w:sz w:val="28"/>
        </w:rPr>
        <w:t>对较</w:t>
      </w:r>
      <w:r>
        <w:rPr>
          <w:rFonts w:ascii="宋体" w:eastAsia="宋体" w:hAnsi="MS Mincho" w:cs="宋体"/>
          <w:sz w:val="28"/>
        </w:rPr>
        <w:t>小，但她用一年的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在班上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明了自己的能力，也在同学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的心中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立起了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的威信。另外一些班干也是通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自己挑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以及同学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的推荐，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一学期的班干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比一年</w:t>
      </w:r>
      <w:r>
        <w:rPr>
          <w:rFonts w:ascii="宋体" w:eastAsia="宋体" w:hAnsi="SimSun" w:cs="宋体"/>
          <w:sz w:val="28"/>
        </w:rPr>
        <w:t>级时</w:t>
      </w:r>
      <w:r>
        <w:rPr>
          <w:rFonts w:ascii="宋体" w:eastAsia="宋体" w:hAnsi="MS Mincho" w:cs="宋体"/>
          <w:sz w:val="28"/>
        </w:rPr>
        <w:t>的更</w:t>
      </w:r>
      <w:r>
        <w:rPr>
          <w:rFonts w:ascii="宋体" w:eastAsia="宋体" w:hAnsi="SimSun" w:cs="宋体"/>
          <w:sz w:val="28"/>
        </w:rPr>
        <w:t>为认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并且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同学服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于班干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，我会定期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班干会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，即使与班干聊天，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写工作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们组织</w:t>
      </w:r>
      <w:r>
        <w:rPr>
          <w:rFonts w:ascii="宋体" w:eastAsia="宋体" w:hAnsi="MS Mincho" w:cs="宋体"/>
          <w:sz w:val="28"/>
        </w:rPr>
        <w:t>一次班会。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做一方面从他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身上了解到更多班的</w:t>
      </w:r>
      <w:r>
        <w:rPr>
          <w:rFonts w:ascii="宋体" w:eastAsia="宋体" w:hAnsi="SimSun" w:cs="宋体"/>
          <w:sz w:val="28"/>
        </w:rPr>
        <w:t>动态</w:t>
      </w:r>
      <w:r>
        <w:rPr>
          <w:rFonts w:ascii="宋体" w:eastAsia="宋体" w:hAnsi="MS Mincho" w:cs="宋体"/>
          <w:sz w:val="28"/>
        </w:rPr>
        <w:t>，又可以从他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从中清楚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星期班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好、不好的方面及下星期要改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的方向。另一方面指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工作方法，帮助他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提高工作能力。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、常与学生沟通，在多次去宿舍巡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后，我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是很喜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去看他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的，也很喜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聊天。我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班有三个女生宿舍，一个男生宿舍，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个星期，我都会固定有一个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上去男生宿舍，一个</w:t>
      </w:r>
      <w:r>
        <w:rPr>
          <w:rFonts w:ascii="宋体" w:eastAsia="宋体" w:hAnsi="SimSun" w:cs="宋体"/>
          <w:sz w:val="28"/>
        </w:rPr>
        <w:t>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上去女生宿舍，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有一个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上随机。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次到宿舍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到他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，都和在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室里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到的不一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，在宿舍里，他</w:t>
      </w:r>
      <w:r>
        <w:rPr>
          <w:rFonts w:ascii="宋体" w:eastAsia="宋体" w:hAnsi="SimSun" w:cs="宋体"/>
          <w:sz w:val="28"/>
        </w:rPr>
        <w:t>们畅</w:t>
      </w:r>
      <w:r>
        <w:rPr>
          <w:rFonts w:ascii="宋体" w:eastAsia="宋体" w:hAnsi="MS Mincho" w:cs="宋体"/>
          <w:sz w:val="28"/>
        </w:rPr>
        <w:t>所欲言。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的沟通。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我很清楚，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在的学生、学生家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都有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，更</w:t>
      </w:r>
      <w:r>
        <w:rPr>
          <w:rFonts w:ascii="宋体" w:eastAsia="宋体" w:hAnsi="SimSun" w:cs="宋体"/>
          <w:sz w:val="28"/>
        </w:rPr>
        <w:t>换联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也是常有的事情，所以，学期初，我就打印好全班同学的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表，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。很多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生一些突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状况，如本学期，蔡日新同学因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常常不吃早餐，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致常常在上</w:t>
      </w:r>
      <w:r>
        <w:rPr>
          <w:rFonts w:ascii="宋体" w:eastAsia="宋体" w:hAnsi="SimSun" w:cs="宋体"/>
          <w:sz w:val="28"/>
        </w:rPr>
        <w:t>课时闹</w:t>
      </w:r>
      <w:r>
        <w:rPr>
          <w:rFonts w:ascii="宋体" w:eastAsia="宋体" w:hAnsi="MS Mincho" w:cs="宋体"/>
          <w:sz w:val="28"/>
        </w:rPr>
        <w:t>肚子痛；</w:t>
      </w:r>
      <w:r>
        <w:rPr>
          <w:rFonts w:ascii="宋体" w:eastAsia="宋体" w:hAnsi="SimSun" w:cs="宋体"/>
          <w:sz w:val="28"/>
        </w:rPr>
        <w:t>杨</w:t>
      </w:r>
      <w:r>
        <w:rPr>
          <w:rFonts w:ascii="宋体" w:eastAsia="宋体" w:hAnsi="MS Mincho" w:cs="宋体"/>
          <w:sz w:val="28"/>
        </w:rPr>
        <w:t>春燕同学由于吃了不干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致急性</w:t>
      </w:r>
      <w:r>
        <w:rPr>
          <w:rFonts w:ascii="宋体" w:eastAsia="宋体" w:hAnsi="SimSun" w:cs="宋体"/>
          <w:sz w:val="28"/>
        </w:rPr>
        <w:t>肠</w:t>
      </w:r>
      <w:r>
        <w:rPr>
          <w:rFonts w:ascii="宋体" w:eastAsia="宋体" w:hAnsi="MS Mincho" w:cs="宋体"/>
          <w:sz w:val="28"/>
        </w:rPr>
        <w:t>炎，要到小</w:t>
      </w:r>
      <w:r>
        <w:rPr>
          <w:rFonts w:ascii="宋体" w:eastAsia="宋体" w:hAnsi="SimSun" w:cs="宋体"/>
          <w:sz w:val="28"/>
        </w:rPr>
        <w:t>诊</w:t>
      </w:r>
      <w:r>
        <w:rPr>
          <w:rFonts w:ascii="宋体" w:eastAsia="宋体" w:hAnsi="MS Mincho" w:cs="宋体"/>
          <w:sz w:val="28"/>
        </w:rPr>
        <w:t>所打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；学生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在学校学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，偶</w:t>
      </w:r>
      <w:r>
        <w:rPr>
          <w:rFonts w:ascii="宋体" w:eastAsia="宋体" w:hAnsi="SimSun" w:cs="宋体"/>
          <w:sz w:val="28"/>
        </w:rPr>
        <w:t>尔</w:t>
      </w:r>
      <w:r>
        <w:rPr>
          <w:rFonts w:ascii="宋体" w:eastAsia="宋体" w:hAnsi="MS Mincho" w:cs="宋体"/>
          <w:sz w:val="28"/>
        </w:rPr>
        <w:t>会出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一些健康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，偶</w:t>
      </w:r>
      <w:r>
        <w:rPr>
          <w:rFonts w:ascii="宋体" w:eastAsia="宋体" w:hAnsi="SimSun" w:cs="宋体"/>
          <w:sz w:val="28"/>
        </w:rPr>
        <w:t>尔</w:t>
      </w:r>
      <w:r>
        <w:rPr>
          <w:rFonts w:ascii="宋体" w:eastAsia="宋体" w:hAnsi="MS Mincho" w:cs="宋体"/>
          <w:sz w:val="28"/>
        </w:rPr>
        <w:t>会出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一些心理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了更好地解决各</w:t>
      </w:r>
      <w:r>
        <w:rPr>
          <w:rFonts w:ascii="宋体" w:eastAsia="宋体" w:hAnsi="SimSun" w:cs="宋体"/>
          <w:sz w:val="28"/>
        </w:rPr>
        <w:t>种问题</w:t>
      </w:r>
      <w:r>
        <w:rPr>
          <w:rFonts w:ascii="宋体" w:eastAsia="宋体" w:hAnsi="MS Mincho" w:cs="宋体"/>
          <w:sz w:val="28"/>
        </w:rPr>
        <w:t>，我需要常常和同学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沟通，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一起帮忙解决，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放心，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学生安心的在学校学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次班会。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在学期初，我就按照学校要求做好了班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班会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划表，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划着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个星期的班会内容。我会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上个学期工作的不足，在本学期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，我深知，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校的学生不同普高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学校的学生，他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能力等都不如那些学生，因此要加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的德育教育。我曾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们开</w:t>
      </w:r>
      <w:r>
        <w:rPr>
          <w:rFonts w:ascii="宋体" w:eastAsia="宋体" w:hAnsi="MS Mincho" w:cs="宋体"/>
          <w:sz w:val="28"/>
        </w:rPr>
        <w:t>展文明班会、安全教育案例班会、消防班会、感恩班会、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班会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力</w:t>
      </w:r>
      <w:r>
        <w:rPr>
          <w:rFonts w:ascii="宋体" w:eastAsia="宋体" w:hAnsi="SimSun" w:cs="宋体"/>
          <w:sz w:val="28"/>
        </w:rPr>
        <w:t>图让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提升个人情感素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，做个有礼貌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文明的人。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二、心得体会：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与建</w:t>
      </w:r>
      <w:r>
        <w:rPr>
          <w:rFonts w:ascii="宋体" w:eastAsia="宋体" w:hAnsi="SimSun" w:cs="宋体"/>
          <w:sz w:val="28"/>
        </w:rPr>
        <w:t>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是一个班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的重中之重，班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是一个班集体的整体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貌，要形成一个良好的班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就要付出十倍的努力。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班形成一个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一心，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极向上，</w:t>
      </w:r>
      <w:r>
        <w:rPr>
          <w:rFonts w:ascii="宋体" w:eastAsia="宋体" w:hAnsi="SimSun" w:cs="宋体"/>
          <w:sz w:val="28"/>
        </w:rPr>
        <w:t>坚强奋</w:t>
      </w:r>
      <w:r>
        <w:rPr>
          <w:rFonts w:ascii="宋体" w:eastAsia="宋体" w:hAnsi="MS Mincho" w:cs="宋体"/>
          <w:sz w:val="28"/>
        </w:rPr>
        <w:t>斗、民主和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的班集体，在学期初，我就在学生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中挑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了一些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极有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任心的同学作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班干，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，并要求他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以身作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，影响他人。我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班的班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一直都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室里，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共同遵守其中的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章制度。做到</w:t>
      </w:r>
      <w:r>
        <w:rPr>
          <w:rFonts w:ascii="宋体" w:eastAsia="宋体" w:hAnsi="SimSun" w:cs="宋体"/>
          <w:sz w:val="28"/>
        </w:rPr>
        <w:t>奖惩</w:t>
      </w:r>
      <w:r>
        <w:rPr>
          <w:rFonts w:ascii="宋体" w:eastAsia="宋体" w:hAnsi="MS Mincho" w:cs="宋体"/>
          <w:sz w:val="28"/>
        </w:rPr>
        <w:t>明确，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次有</w:t>
      </w:r>
      <w:r>
        <w:rPr>
          <w:rFonts w:ascii="宋体" w:eastAsia="宋体" w:hAnsi="SimSun" w:cs="宋体"/>
          <w:sz w:val="28"/>
        </w:rPr>
        <w:t>奖惩</w:t>
      </w:r>
      <w:r>
        <w:rPr>
          <w:rFonts w:ascii="宋体" w:eastAsia="宋体" w:hAnsi="MS Mincho" w:cs="宋体"/>
          <w:sz w:val="28"/>
        </w:rPr>
        <w:t>我都会当着同学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学会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，知耻而后勇。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参加工作期初，我就听人</w:t>
      </w:r>
      <w:r>
        <w:rPr>
          <w:rFonts w:ascii="宋体" w:eastAsia="宋体" w:hAnsi="SimSun" w:cs="宋体"/>
          <w:sz w:val="28"/>
        </w:rPr>
        <w:t>说过</w:t>
      </w:r>
      <w:r>
        <w:rPr>
          <w:rFonts w:ascii="宋体" w:eastAsia="宋体" w:hAnsi="MS Mincho" w:cs="宋体"/>
          <w:sz w:val="28"/>
        </w:rPr>
        <w:t>，一个班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的班主任，就有什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子商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一班有良好的班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，我一直都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真做事，从不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到早退。努力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们树</w:t>
      </w:r>
      <w:r>
        <w:rPr>
          <w:rFonts w:ascii="宋体" w:eastAsia="宋体" w:hAnsi="MS Mincho" w:cs="宋体"/>
          <w:sz w:val="28"/>
        </w:rPr>
        <w:t>立一个良好的榜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。一年下来了，我改了自己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床的坏毛病，同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们树</w:t>
      </w:r>
      <w:r>
        <w:rPr>
          <w:rFonts w:ascii="宋体" w:eastAsia="宋体" w:hAnsi="MS Mincho" w:cs="宋体"/>
          <w:sz w:val="28"/>
        </w:rPr>
        <w:t>立了良好的榜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由之前的散漫，不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习变</w:t>
      </w:r>
      <w:r>
        <w:rPr>
          <w:rFonts w:ascii="宋体" w:eastAsia="宋体" w:hAnsi="MS Mincho" w:cs="宋体"/>
          <w:sz w:val="28"/>
        </w:rPr>
        <w:t>得勤快起来了，学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也比一年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候好多了。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）重</w:t>
      </w:r>
      <w:r>
        <w:rPr>
          <w:rFonts w:ascii="宋体" w:eastAsia="宋体" w:hAnsi="SimSun" w:cs="宋体"/>
          <w:sz w:val="28"/>
        </w:rPr>
        <w:t>视课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。一个班想要有凝聚力，就要利用不同的机会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做一致的事情，如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球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、班会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搞活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等，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彼此更合更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。学校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个学期一如既往地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行了校运会，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次的校运会，我吸取了去年的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名期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，我先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自愿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名参加各个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目，可是效果并不理想，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果，在班会上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了很多鼓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大家的</w:t>
      </w:r>
      <w:r>
        <w:rPr>
          <w:rFonts w:ascii="宋体" w:eastAsia="宋体" w:hAnsi="SimSun" w:cs="宋体"/>
          <w:sz w:val="28"/>
        </w:rPr>
        <w:t>话语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我采取了硬性的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法，我将班上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有的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个男生的名字全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上了男生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名表，然后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男生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适合自己的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目，再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自己所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的运</w:t>
      </w:r>
      <w:r>
        <w:rPr>
          <w:rFonts w:ascii="宋体" w:eastAsia="宋体" w:hAnsi="SimSun" w:cs="宋体"/>
          <w:sz w:val="28"/>
        </w:rPr>
        <w:t>动项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行加</w:t>
      </w:r>
      <w:r>
        <w:rPr>
          <w:rFonts w:ascii="宋体" w:eastAsia="宋体" w:hAnsi="SimSun" w:cs="宋体"/>
          <w:sz w:val="28"/>
        </w:rPr>
        <w:t>强训练</w:t>
      </w:r>
      <w:r>
        <w:rPr>
          <w:rFonts w:ascii="宋体" w:eastAsia="宋体" w:hAnsi="MS Mincho" w:cs="宋体"/>
          <w:sz w:val="28"/>
        </w:rPr>
        <w:t>，女生的名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也效仿地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行了，在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有点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迫有点自愿的状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下，同学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都像打了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血一</w:t>
      </w:r>
      <w:r>
        <w:rPr>
          <w:rFonts w:ascii="宋体" w:eastAsia="宋体" w:hAnsi="SimSun" w:cs="宋体"/>
          <w:sz w:val="28"/>
        </w:rPr>
        <w:t>样认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待。在田径比</w:t>
      </w:r>
      <w:r>
        <w:rPr>
          <w:rFonts w:ascii="宋体" w:eastAsia="宋体" w:hAnsi="SimSun" w:cs="宋体"/>
          <w:sz w:val="28"/>
        </w:rPr>
        <w:t>赛时</w:t>
      </w:r>
      <w:r>
        <w:rPr>
          <w:rFonts w:ascii="宋体" w:eastAsia="宋体" w:hAnsi="MS Mincho" w:cs="宋体"/>
          <w:sz w:val="28"/>
        </w:rPr>
        <w:t>，运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与非运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彼此合作，没有人是置身事外的，他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自己形成后勤小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个运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由小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员协</w:t>
      </w:r>
      <w:r>
        <w:rPr>
          <w:rFonts w:ascii="宋体" w:eastAsia="宋体" w:hAnsi="MS Mincho" w:cs="宋体"/>
          <w:sz w:val="28"/>
        </w:rPr>
        <w:t>助，帮他</w:t>
      </w:r>
      <w:r>
        <w:rPr>
          <w:rFonts w:ascii="宋体" w:eastAsia="宋体" w:hAnsi="SimSun" w:cs="宋体"/>
          <w:sz w:val="28"/>
        </w:rPr>
        <w:t>们处</w:t>
      </w:r>
      <w:r>
        <w:rPr>
          <w:rFonts w:ascii="宋体" w:eastAsia="宋体" w:hAnsi="MS Mincho" w:cs="宋体"/>
          <w:sz w:val="28"/>
        </w:rPr>
        <w:t>理事情，陪</w:t>
      </w:r>
      <w:r>
        <w:rPr>
          <w:rFonts w:ascii="宋体" w:eastAsia="宋体" w:hAnsi="SimSun" w:cs="宋体"/>
          <w:sz w:val="28"/>
        </w:rPr>
        <w:t>检录</w:t>
      </w:r>
      <w:r>
        <w:rPr>
          <w:rFonts w:ascii="宋体" w:eastAsia="宋体" w:hAnsi="MS Mincho" w:cs="宋体"/>
          <w:sz w:val="28"/>
        </w:rPr>
        <w:t>、拿水等一些需要，他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都能完成任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个班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上的运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打气，我真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而感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又如我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的班活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，在第一学期管理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个班的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候，我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下了一个</w:t>
      </w:r>
      <w:r>
        <w:rPr>
          <w:rFonts w:ascii="宋体" w:eastAsia="宋体" w:hAnsi="SimSun" w:cs="宋体"/>
          <w:sz w:val="28"/>
        </w:rPr>
        <w:t>诺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个学期都会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们举</w:t>
      </w:r>
      <w:r>
        <w:rPr>
          <w:rFonts w:ascii="宋体" w:eastAsia="宋体" w:hAnsi="MS Mincho" w:cs="宋体"/>
          <w:sz w:val="28"/>
        </w:rPr>
        <w:t>行一次班活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个学期也不例外。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了避免部分同学不参加，在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学期初我就和大家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定了一个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大家早早地空出了那一天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行班活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日在校园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烧</w:t>
      </w:r>
      <w:r>
        <w:rPr>
          <w:rFonts w:ascii="宋体" w:eastAsia="宋体" w:hAnsi="MS Mincho" w:cs="宋体"/>
          <w:sz w:val="28"/>
        </w:rPr>
        <w:t>烤。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没到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日那天，学生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就已</w:t>
      </w:r>
      <w:r>
        <w:rPr>
          <w:rFonts w:ascii="宋体" w:eastAsia="宋体" w:hAnsi="SimSun" w:cs="宋体"/>
          <w:sz w:val="28"/>
        </w:rPr>
        <w:t>经开</w:t>
      </w:r>
      <w:r>
        <w:rPr>
          <w:rFonts w:ascii="宋体" w:eastAsia="宋体" w:hAnsi="MS Mincho" w:cs="宋体"/>
          <w:sz w:val="28"/>
        </w:rPr>
        <w:t>始蠢蠢欲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了。</w:t>
      </w:r>
      <w:r>
        <w:rPr>
          <w:rFonts w:ascii="宋体" w:eastAsia="宋体" w:hAnsi="SimSun" w:cs="宋体"/>
          <w:sz w:val="28"/>
        </w:rPr>
        <w:t>烧</w:t>
      </w:r>
      <w:r>
        <w:rPr>
          <w:rFonts w:ascii="宋体" w:eastAsia="宋体" w:hAnsi="MS Mincho" w:cs="宋体"/>
          <w:sz w:val="28"/>
        </w:rPr>
        <w:t>烤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会那天，各个小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的同学都很勤快地干活，玩的也非常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再如本学期的元旦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然班里准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目并不是非常出众，但是，他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都非常努力地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次元旦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深深地打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了我：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不参加，参加了就一定要拿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学生素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的提升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另外，班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里的各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，例如校运会、班</w:t>
      </w:r>
      <w:r>
        <w:rPr>
          <w:rFonts w:ascii="宋体" w:eastAsia="宋体" w:hAnsi="SimSun" w:cs="宋体"/>
          <w:sz w:val="28"/>
        </w:rPr>
        <w:t>级篮</w:t>
      </w:r>
      <w:r>
        <w:rPr>
          <w:rFonts w:ascii="宋体" w:eastAsia="宋体" w:hAnsi="MS Mincho" w:cs="宋体"/>
          <w:sz w:val="28"/>
        </w:rPr>
        <w:t>球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、班</w:t>
      </w:r>
      <w:r>
        <w:rPr>
          <w:rFonts w:ascii="宋体" w:eastAsia="宋体" w:hAnsi="SimSun" w:cs="宋体"/>
          <w:sz w:val="28"/>
        </w:rPr>
        <w:t>级烧</w:t>
      </w:r>
      <w:r>
        <w:rPr>
          <w:rFonts w:ascii="宋体" w:eastAsia="宋体" w:hAnsi="MS Mincho" w:cs="宋体"/>
          <w:sz w:val="28"/>
        </w:rPr>
        <w:t>烤、班</w:t>
      </w:r>
      <w:r>
        <w:rPr>
          <w:rFonts w:ascii="宋体" w:eastAsia="宋体" w:hAnsi="SimSun" w:cs="宋体"/>
          <w:sz w:val="28"/>
        </w:rPr>
        <w:t>级晚</w:t>
      </w:r>
      <w:r>
        <w:rPr>
          <w:rFonts w:ascii="宋体" w:eastAsia="宋体" w:hAnsi="MS Mincho" w:cs="宋体"/>
          <w:sz w:val="28"/>
        </w:rPr>
        <w:t>会等活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都是我先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一个大体的思路，然后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，完成的。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做目的在于培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自己思考，</w:t>
      </w:r>
      <w:r>
        <w:rPr>
          <w:rFonts w:ascii="宋体" w:eastAsia="宋体" w:hAnsi="SimSun" w:cs="宋体"/>
          <w:sz w:val="28"/>
        </w:rPr>
        <w:t>筹</w:t>
      </w:r>
      <w:r>
        <w:rPr>
          <w:rFonts w:ascii="宋体" w:eastAsia="宋体" w:hAnsi="MS Mincho" w:cs="宋体"/>
          <w:sz w:val="28"/>
        </w:rPr>
        <w:t>划一件事情的能力。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个学期，学校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子商</w:t>
      </w:r>
      <w:r>
        <w:rPr>
          <w:rFonts w:ascii="宋体" w:eastAsia="宋体" w:hAnsi="SimSun" w:cs="宋体"/>
          <w:sz w:val="28"/>
        </w:rPr>
        <w:t>务专业</w:t>
      </w:r>
      <w:r>
        <w:rPr>
          <w:rFonts w:ascii="宋体" w:eastAsia="宋体" w:hAnsi="MS Mincho" w:cs="宋体"/>
          <w:sz w:val="28"/>
        </w:rPr>
        <w:t>的学生增加了一些技能培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，如</w:t>
      </w:r>
      <w:r>
        <w:rPr>
          <w:rFonts w:ascii="宋体" w:eastAsia="宋体" w:cs="宋体"/>
          <w:sz w:val="28"/>
        </w:rPr>
        <w:t>ERP</w:t>
      </w:r>
      <w:r>
        <w:rPr>
          <w:rFonts w:ascii="宋体" w:eastAsia="宋体" w:hAnsi="MS Mincho" w:cs="宋体"/>
          <w:sz w:val="28"/>
        </w:rPr>
        <w:t>沙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模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子商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技能</w:t>
      </w:r>
      <w:r>
        <w:rPr>
          <w:rFonts w:ascii="宋体" w:eastAsia="宋体" w:hAnsi="SimSun" w:cs="宋体"/>
          <w:sz w:val="28"/>
        </w:rPr>
        <w:t>竞赛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算机技能</w:t>
      </w:r>
      <w:r>
        <w:rPr>
          <w:rFonts w:ascii="宋体" w:eastAsia="宋体" w:hAnsi="SimSun" w:cs="宋体"/>
          <w:sz w:val="28"/>
        </w:rPr>
        <w:t>竞赛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些技能</w:t>
      </w:r>
      <w:r>
        <w:rPr>
          <w:rFonts w:ascii="宋体" w:eastAsia="宋体" w:hAnsi="SimSun" w:cs="宋体"/>
          <w:sz w:val="28"/>
        </w:rPr>
        <w:t>竞赛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们开</w:t>
      </w:r>
      <w:r>
        <w:rPr>
          <w:rFonts w:ascii="宋体" w:eastAsia="宋体" w:hAnsi="MS Mincho" w:cs="宋体"/>
          <w:sz w:val="28"/>
        </w:rPr>
        <w:t>始更努力地学</w:t>
      </w:r>
      <w:r>
        <w:rPr>
          <w:rFonts w:ascii="宋体" w:eastAsia="宋体" w:hAnsi="SimSun" w:cs="宋体"/>
          <w:sz w:val="28"/>
        </w:rPr>
        <w:t>习专业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了。我相信，学生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参加各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技能</w:t>
      </w:r>
      <w:r>
        <w:rPr>
          <w:rFonts w:ascii="宋体" w:eastAsia="宋体" w:hAnsi="SimSun" w:cs="宋体"/>
          <w:sz w:val="28"/>
        </w:rPr>
        <w:t>竞赛</w:t>
      </w:r>
      <w:r>
        <w:rPr>
          <w:rFonts w:ascii="宋体" w:eastAsia="宋体" w:hAnsi="MS Mincho" w:cs="宋体"/>
          <w:sz w:val="28"/>
        </w:rPr>
        <w:t>，将会掌握更多的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当班主任两年了，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天早起看学生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搞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生，看他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做操，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上去宿舍巡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等等，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天都要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群学生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，但是当听到他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同，心里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是暖洋洋的。在班主任工作中，我不能做到十全十美，但所存在的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，我会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努力，争取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们营</w:t>
      </w:r>
      <w:r>
        <w:rPr>
          <w:rFonts w:ascii="宋体" w:eastAsia="宋体" w:hAnsi="MS Mincho" w:cs="宋体"/>
          <w:sz w:val="28"/>
        </w:rPr>
        <w:t>造美好的中</w:t>
      </w:r>
      <w:r>
        <w:rPr>
          <w:rFonts w:ascii="宋体" w:eastAsia="宋体" w:hAnsi="SimSun" w:cs="宋体"/>
          <w:sz w:val="28"/>
        </w:rPr>
        <w:t>专读书</w:t>
      </w:r>
      <w:r>
        <w:rPr>
          <w:rFonts w:ascii="宋体" w:eastAsia="宋体" w:hAnsi="MS Mincho" w:cs="宋体"/>
          <w:sz w:val="28"/>
        </w:rPr>
        <w:t>生涯。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中</w:t>
      </w:r>
      <w:r>
        <w:rPr>
          <w:rFonts w:ascii="宋体" w:eastAsia="宋体" w:hAnsi="SimSun" w:cs="宋体"/>
          <w:i w:val="0"/>
          <w:iCs w:val="0"/>
          <w:sz w:val="28"/>
        </w:rPr>
        <w:t>专</w:t>
      </w:r>
      <w:r>
        <w:rPr>
          <w:rFonts w:ascii="宋体" w:eastAsia="宋体" w:hAnsi="MS Mincho" w:cs="宋体"/>
          <w:i w:val="0"/>
          <w:iCs w:val="0"/>
          <w:sz w:val="28"/>
        </w:rPr>
        <w:t>班主任工作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班主任的工作是一件非常繁</w:t>
      </w:r>
      <w:r>
        <w:rPr>
          <w:rFonts w:ascii="宋体" w:eastAsia="宋体" w:hAnsi="SimSun" w:cs="宋体"/>
          <w:sz w:val="28"/>
        </w:rPr>
        <w:t>琐</w:t>
      </w:r>
      <w:r>
        <w:rPr>
          <w:rFonts w:ascii="宋体" w:eastAsia="宋体" w:hAnsi="MS Mincho" w:cs="宋体"/>
          <w:sz w:val="28"/>
        </w:rPr>
        <w:t>，但却是很重要的工作。班主任工作其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门艺术</w:t>
      </w:r>
      <w:r>
        <w:rPr>
          <w:rFonts w:ascii="宋体" w:eastAsia="宋体" w:hAnsi="MS Mincho" w:cs="宋体"/>
          <w:sz w:val="28"/>
        </w:rPr>
        <w:t>，一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技巧；不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是教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要育人；不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要是朋友。回</w:t>
      </w:r>
      <w:r>
        <w:rPr>
          <w:rFonts w:ascii="宋体" w:eastAsia="宋体" w:hAnsi="SimSun" w:cs="宋体"/>
          <w:sz w:val="28"/>
        </w:rPr>
        <w:t>顾这这</w:t>
      </w:r>
      <w:r>
        <w:rPr>
          <w:rFonts w:ascii="宋体" w:eastAsia="宋体" w:hAnsi="MS Mincho" w:cs="宋体"/>
          <w:sz w:val="28"/>
        </w:rPr>
        <w:t>几年的班主任工作，作如下小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亲</w:t>
      </w:r>
      <w:r>
        <w:rPr>
          <w:rFonts w:ascii="宋体" w:eastAsia="宋体" w:hAnsi="MS Mincho" w:cs="宋体"/>
          <w:b/>
          <w:bCs/>
          <w:sz w:val="28"/>
        </w:rPr>
        <w:t>近学生</w:t>
      </w:r>
      <w:r>
        <w:rPr>
          <w:rFonts w:ascii="宋体" w:eastAsia="宋体" w:hAnsi="SimSun" w:cs="宋体"/>
          <w:b/>
          <w:bCs/>
          <w:sz w:val="28"/>
        </w:rPr>
        <w:t>爱护</w:t>
      </w:r>
      <w:r>
        <w:rPr>
          <w:rFonts w:ascii="宋体" w:eastAsia="宋体" w:hAnsi="MS Mincho" w:cs="宋体"/>
          <w:b/>
          <w:bCs/>
          <w:sz w:val="28"/>
        </w:rPr>
        <w:t>学生展</w:t>
      </w:r>
      <w:r>
        <w:rPr>
          <w:rFonts w:ascii="宋体" w:eastAsia="宋体" w:hAnsi="SimSun" w:cs="宋体"/>
          <w:b/>
          <w:bCs/>
          <w:sz w:val="28"/>
        </w:rPr>
        <w:t>现</w:t>
      </w:r>
      <w:r>
        <w:rPr>
          <w:rFonts w:ascii="宋体" w:eastAsia="宋体" w:hAnsi="MS Mincho" w:cs="宋体"/>
          <w:b/>
          <w:bCs/>
          <w:sz w:val="28"/>
        </w:rPr>
        <w:t>自我</w:t>
      </w:r>
      <w:r>
        <w:rPr>
          <w:rFonts w:ascii="宋体" w:eastAsia="宋体" w:hAnsi="SimSun" w:cs="宋体"/>
          <w:b/>
          <w:bCs/>
          <w:sz w:val="28"/>
        </w:rPr>
        <w:t>树</w:t>
      </w:r>
      <w:r>
        <w:rPr>
          <w:rFonts w:ascii="宋体" w:eastAsia="宋体" w:hAnsi="MS Mincho" w:cs="宋体"/>
          <w:b/>
          <w:bCs/>
          <w:sz w:val="28"/>
        </w:rPr>
        <w:t>立威信是班主任工作的基</w:t>
      </w:r>
      <w:r>
        <w:rPr>
          <w:rFonts w:ascii="宋体" w:eastAsia="宋体" w:hAnsi="SimSun" w:cs="宋体"/>
          <w:b/>
          <w:bCs/>
          <w:sz w:val="28"/>
        </w:rPr>
        <w:t>础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谁爱</w:t>
      </w:r>
      <w:r>
        <w:rPr>
          <w:rFonts w:ascii="宋体" w:eastAsia="宋体" w:hAnsi="MS Mincho" w:cs="宋体"/>
          <w:sz w:val="28"/>
        </w:rPr>
        <w:t>学生，学生就会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他，只有用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才能教育学生。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班主任要善于接近学生，体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心学生，和他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密的思想交流，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真正感受到老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他的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近和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是班主任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展一切工作的基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。所以，我也是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做的，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常一到下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我就来到班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，融入学生当中，与他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聊天，和他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交流，在</w:t>
      </w:r>
      <w:r>
        <w:rPr>
          <w:rFonts w:ascii="宋体" w:eastAsia="宋体" w:hAnsi="SimSun" w:cs="宋体"/>
          <w:sz w:val="28"/>
        </w:rPr>
        <w:t>这过</w:t>
      </w:r>
      <w:r>
        <w:rPr>
          <w:rFonts w:ascii="宋体" w:eastAsia="宋体" w:hAnsi="MS Mincho" w:cs="宋体"/>
          <w:sz w:val="28"/>
        </w:rPr>
        <w:t>程中，我用眼睛去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察，用耳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听，用心去体会，耐心、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心、真心、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心地干好各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学生工作。在与学生的交流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程中，逐</w:t>
      </w:r>
      <w:r>
        <w:rPr>
          <w:rFonts w:ascii="宋体" w:eastAsia="宋体" w:hAnsi="SimSun" w:cs="宋体"/>
          <w:sz w:val="28"/>
        </w:rPr>
        <w:t>渐创</w:t>
      </w:r>
      <w:r>
        <w:rPr>
          <w:rFonts w:ascii="宋体" w:eastAsia="宋体" w:hAnsi="MS Mincho" w:cs="宋体"/>
          <w:sz w:val="28"/>
        </w:rPr>
        <w:t>建了良好的班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；了解班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及班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学生主要的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缺点并分析其原因所在，了解学生家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普遍的文化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次，找到亟待</w:t>
      </w:r>
      <w:r>
        <w:rPr>
          <w:rFonts w:ascii="宋体" w:eastAsia="宋体" w:hAnsi="SimSun" w:cs="宋体"/>
          <w:sz w:val="28"/>
        </w:rPr>
        <w:t>纠</w:t>
      </w:r>
      <w:r>
        <w:rPr>
          <w:rFonts w:ascii="宋体" w:eastAsia="宋体" w:hAnsi="MS Mincho" w:cs="宋体"/>
          <w:sz w:val="28"/>
        </w:rPr>
        <w:t>正的弱点；同</w:t>
      </w:r>
      <w:r>
        <w:rPr>
          <w:rFonts w:ascii="宋体" w:eastAsia="宋体" w:hAnsi="SimSun" w:cs="宋体"/>
          <w:sz w:val="28"/>
        </w:rPr>
        <w:t>时还</w:t>
      </w:r>
      <w:r>
        <w:rPr>
          <w:rFonts w:ascii="宋体" w:eastAsia="宋体" w:hAnsi="MS Mincho" w:cs="宋体"/>
          <w:sz w:val="28"/>
        </w:rPr>
        <w:t>研究学生的个性特征（包括能力、气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、性格、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好等），了解学生个人的生活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境等，以便使我更好地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症下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地教育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桃李不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，下自成蹊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，在我的教育工作中，我一直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信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一点。我要以自己的人格魅力来影响我的学生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近与研究学生的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程中，我努力展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自身的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文化素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与道德情操，使学生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你既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近又崇拜，既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定你是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得信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，又把你当作好朋友，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立起班主任崇高的威信，使我的教育取得事半功倍的效果。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二、教</w:t>
      </w:r>
      <w:r>
        <w:rPr>
          <w:rFonts w:ascii="宋体" w:eastAsia="宋体" w:hAnsi="SimSun" w:cs="宋体"/>
          <w:b/>
          <w:bCs/>
          <w:sz w:val="28"/>
        </w:rPr>
        <w:t>书</w:t>
      </w:r>
      <w:r>
        <w:rPr>
          <w:rFonts w:ascii="宋体" w:eastAsia="宋体" w:hAnsi="MS Mincho" w:cs="宋体"/>
          <w:b/>
          <w:bCs/>
          <w:sz w:val="28"/>
        </w:rPr>
        <w:t>育人德育先行是班主任工作的前提和准</w:t>
      </w:r>
      <w:r>
        <w:rPr>
          <w:rFonts w:ascii="宋体" w:eastAsia="宋体" w:hAnsi="SimSun" w:cs="宋体"/>
          <w:b/>
          <w:bCs/>
          <w:sz w:val="28"/>
        </w:rPr>
        <w:t>则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学生的思想道德品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的最首要任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。它直接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系到学生未来的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展方向，影响他的一生，因此，我首先抓思想教育。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、新生到校，我要求学生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和班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，从小事着手，不染</w:t>
      </w:r>
      <w:r>
        <w:rPr>
          <w:rFonts w:ascii="宋体" w:eastAsia="宋体" w:hAnsi="SimSun" w:cs="宋体"/>
          <w:sz w:val="28"/>
        </w:rPr>
        <w:t>头发</w:t>
      </w:r>
      <w:r>
        <w:rPr>
          <w:rFonts w:ascii="宋体" w:eastAsia="宋体" w:hAnsi="MS Mincho" w:cs="宋体"/>
          <w:sz w:val="28"/>
        </w:rPr>
        <w:t>，不戴首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不因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好而放弃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、公平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容地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一个学生，不</w:t>
      </w:r>
      <w:r>
        <w:rPr>
          <w:rFonts w:ascii="宋体" w:eastAsia="宋体" w:hAnsi="SimSun" w:cs="宋体"/>
          <w:sz w:val="28"/>
        </w:rPr>
        <w:t>计较过</w:t>
      </w:r>
      <w:r>
        <w:rPr>
          <w:rFonts w:ascii="宋体" w:eastAsia="宋体" w:hAnsi="MS Mincho" w:cs="宋体"/>
          <w:sz w:val="28"/>
        </w:rPr>
        <w:t>去。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生，不急不躁，以一</w:t>
      </w:r>
      <w:r>
        <w:rPr>
          <w:rFonts w:ascii="宋体" w:eastAsia="宋体" w:hAnsi="SimSun" w:cs="宋体"/>
          <w:sz w:val="28"/>
        </w:rPr>
        <w:t>颗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的心，感化他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，激励他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，安排他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与好学生一起坐，互相帮助，共同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《中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学生十不准》制定了</w:t>
      </w:r>
      <w:r>
        <w:rPr>
          <w:rFonts w:ascii="宋体" w:eastAsia="宋体" w:hAnsi="SimSun" w:cs="宋体"/>
          <w:sz w:val="28"/>
        </w:rPr>
        <w:t>较细</w:t>
      </w:r>
      <w:r>
        <w:rPr>
          <w:rFonts w:ascii="宋体" w:eastAsia="宋体" w:hAnsi="MS Mincho" w:cs="宋体"/>
          <w:sz w:val="28"/>
        </w:rPr>
        <w:t>的班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，要求学生自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遵守。并且成立五人小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管理班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自管能力。学生基本能遵守各方面的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律，如午睡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律、</w:t>
      </w:r>
      <w:r>
        <w:rPr>
          <w:rFonts w:ascii="宋体" w:eastAsia="宋体" w:hAnsi="SimSun" w:cs="宋体"/>
          <w:sz w:val="28"/>
        </w:rPr>
        <w:t>课间纪</w:t>
      </w:r>
      <w:r>
        <w:rPr>
          <w:rFonts w:ascii="宋体" w:eastAsia="宋体" w:hAnsi="MS Mincho" w:cs="宋体"/>
          <w:sz w:val="28"/>
        </w:rPr>
        <w:t>律、和集会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学不久，我就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始家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，主要是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。家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近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位同学，密切与家</w:t>
      </w:r>
      <w:r>
        <w:rPr>
          <w:rFonts w:ascii="宋体" w:eastAsia="宋体" w:hAnsi="SimSun" w:cs="宋体"/>
          <w:sz w:val="28"/>
        </w:rPr>
        <w:t>长联</w:t>
      </w:r>
      <w:r>
        <w:rPr>
          <w:rFonts w:ascii="宋体" w:eastAsia="宋体" w:hAnsi="MS Mincho" w:cs="宋体"/>
          <w:sz w:val="28"/>
        </w:rPr>
        <w:t>系，共同管理学生，注意其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向，及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提供帮助，向良性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常与学生</w:t>
      </w:r>
      <w:r>
        <w:rPr>
          <w:rFonts w:ascii="宋体" w:eastAsia="宋体" w:hAnsi="SimSun" w:cs="宋体"/>
          <w:sz w:val="28"/>
        </w:rPr>
        <w:t>谈话</w:t>
      </w:r>
      <w:r>
        <w:rPr>
          <w:rFonts w:ascii="宋体" w:eastAsia="宋体" w:hAnsi="MS Mincho" w:cs="宋体"/>
          <w:sz w:val="28"/>
        </w:rPr>
        <w:t>，了解班中的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趋势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予以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整。做好学生的思想工作。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、努力培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班干部管理能力，多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心，多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，放手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去管理，增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个人的独立能力和管理能力。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组织</w:t>
      </w:r>
      <w:r>
        <w:rPr>
          <w:rFonts w:ascii="宋体" w:eastAsia="宋体" w:hAnsi="MS Mincho" w:cs="宋体"/>
          <w:b/>
          <w:bCs/>
          <w:sz w:val="28"/>
        </w:rPr>
        <w:t>健全</w:t>
      </w:r>
      <w:r>
        <w:rPr>
          <w:rFonts w:ascii="宋体" w:eastAsia="宋体" w:hAnsi="SimSun" w:cs="宋体"/>
          <w:b/>
          <w:bCs/>
          <w:sz w:val="28"/>
        </w:rPr>
        <w:t>乐观</w:t>
      </w:r>
      <w:r>
        <w:rPr>
          <w:rFonts w:ascii="宋体" w:eastAsia="宋体" w:hAnsi="MS Mincho" w:cs="宋体"/>
          <w:b/>
          <w:bCs/>
          <w:sz w:val="28"/>
        </w:rPr>
        <w:t>向上班干</w:t>
      </w:r>
      <w:r>
        <w:rPr>
          <w:rFonts w:ascii="宋体" w:eastAsia="宋体" w:hAnsi="SimSun" w:cs="宋体"/>
          <w:b/>
          <w:bCs/>
          <w:sz w:val="28"/>
        </w:rPr>
        <w:t>队</w:t>
      </w:r>
      <w:r>
        <w:rPr>
          <w:rFonts w:ascii="宋体" w:eastAsia="宋体" w:hAnsi="MS Mincho" w:cs="宋体"/>
          <w:b/>
          <w:bCs/>
          <w:sz w:val="28"/>
        </w:rPr>
        <w:t>伍是良好班</w:t>
      </w:r>
      <w:r>
        <w:rPr>
          <w:rFonts w:ascii="宋体" w:eastAsia="宋体" w:hAnsi="SimSun" w:cs="宋体"/>
          <w:b/>
          <w:bCs/>
          <w:sz w:val="28"/>
        </w:rPr>
        <w:t>风</w:t>
      </w:r>
      <w:r>
        <w:rPr>
          <w:rFonts w:ascii="宋体" w:eastAsia="宋体" w:hAnsi="MS Mincho" w:cs="宋体"/>
          <w:b/>
          <w:bCs/>
          <w:sz w:val="28"/>
        </w:rPr>
        <w:t>的保</w:t>
      </w:r>
      <w:r>
        <w:rPr>
          <w:rFonts w:ascii="宋体" w:eastAsia="宋体" w:hAnsi="SimSun" w:cs="宋体"/>
          <w:b/>
          <w:bCs/>
          <w:sz w:val="28"/>
        </w:rPr>
        <w:t>证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建良好的班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，很大程度上是由班干决定的。班干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班集体有着以点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面和以面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面的作用，我称他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是班主任的左右手。所以唯有慎重地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拔和培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干部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伍，班主任工作才能逐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从繁重走向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https://d.book118.com/787063024143006026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2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8706302414300602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【热】中专班主任工作总结</dc:title>
  <dc:subject>总结是对过去一定时期的工作、学习或思想情况进行回顾、分析，并做出客观评价的书面材料，它是增长才干的一种好办法，为此我们要做好回顾，写好总结。那么总结有什么格式呢？以下是小编整理的中专班主任工作总结，希</dc:subject>
  <cp:keywords>中专班主任工作总结</cp:keywords>
  <cp:revision>0</cp:revision>
</cp:coreProperties>
</file>