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评课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是事后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、工作或其完成情况加以回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和分析的一</w:t>
      </w:r>
      <w:r>
        <w:rPr>
          <w:rFonts w:ascii="宋体" w:eastAsia="宋体" w:hAnsi="SimSun" w:cs="宋体"/>
          <w:sz w:val="28"/>
          <w:bdr w:val="none" w:sz="0" w:space="0" w:color="auto"/>
        </w:rPr>
        <w:t>种书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面材料，它可以提升我</w:t>
      </w:r>
      <w:r>
        <w:rPr>
          <w:rFonts w:ascii="宋体" w:eastAsia="宋体" w:hAnsi="SimSun" w:cs="宋体"/>
          <w:sz w:val="28"/>
          <w:bdr w:val="none" w:sz="0" w:space="0" w:color="auto"/>
        </w:rPr>
        <w:t>们发现问题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我校利用第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周第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名任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行了等</w:t>
      </w:r>
      <w:r>
        <w:rPr>
          <w:rFonts w:ascii="宋体" w:eastAsia="宋体" w:hAnsi="SimSun" w:cs="宋体"/>
          <w:sz w:val="28"/>
          <w:bdr w:val="none" w:sz="0" w:space="0" w:color="auto"/>
        </w:rPr>
        <w:t>级课验</w:t>
      </w:r>
      <w:r>
        <w:rPr>
          <w:rFonts w:ascii="宋体" w:eastAsia="宋体" w:hAnsi="MS Mincho" w:cs="宋体"/>
          <w:sz w:val="28"/>
          <w:bdr w:val="none" w:sz="0" w:space="0" w:color="auto"/>
        </w:rPr>
        <w:t>收。在提前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放考核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们对这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行了周密的布置，受到了校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，很多教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在准</w:t>
      </w:r>
      <w:r>
        <w:rPr>
          <w:rFonts w:ascii="宋体" w:eastAsia="宋体" w:hAnsi="SimSun" w:cs="宋体"/>
          <w:sz w:val="28"/>
          <w:bdr w:val="none" w:sz="0" w:space="0" w:color="auto"/>
        </w:rPr>
        <w:t>备阶</w:t>
      </w:r>
      <w:r>
        <w:rPr>
          <w:rFonts w:ascii="宋体" w:eastAsia="宋体" w:hAnsi="MS Mincho" w:cs="宋体"/>
          <w:sz w:val="28"/>
          <w:bdr w:val="none" w:sz="0" w:space="0" w:color="auto"/>
        </w:rPr>
        <w:t>段付出了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辛的努力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文会、</w:t>
      </w:r>
      <w:r>
        <w:rPr>
          <w:rFonts w:ascii="宋体" w:eastAsia="宋体" w:hAnsi="SimSun" w:cs="宋体"/>
          <w:sz w:val="28"/>
          <w:bdr w:val="none" w:sz="0" w:space="0" w:color="auto"/>
        </w:rPr>
        <w:t>龚</w:t>
      </w:r>
      <w:r>
        <w:rPr>
          <w:rFonts w:ascii="宋体" w:eastAsia="宋体" w:hAnsi="MS Mincho" w:cs="宋体"/>
          <w:sz w:val="28"/>
          <w:bdr w:val="none" w:sz="0" w:space="0" w:color="auto"/>
        </w:rPr>
        <w:t>国英、王</w:t>
      </w:r>
      <w:r>
        <w:rPr>
          <w:rFonts w:ascii="宋体" w:eastAsia="宋体" w:hAnsi="SimSun" w:cs="宋体"/>
          <w:sz w:val="28"/>
          <w:bdr w:val="none" w:sz="0" w:space="0" w:color="auto"/>
        </w:rPr>
        <w:t>晓丽</w:t>
      </w:r>
      <w:r>
        <w:rPr>
          <w:rFonts w:ascii="宋体" w:eastAsia="宋体" w:hAnsi="MS Mincho" w:cs="宋体"/>
          <w:sz w:val="28"/>
          <w:bdr w:val="none" w:sz="0" w:space="0" w:color="auto"/>
        </w:rPr>
        <w:t>等几位教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了大量的教具、学具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等教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充分，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％以上的教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水平有所提高，无疑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增添了光彩，使此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堂教学改革中的一道亮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一、更多的教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练习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还给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了学生，在听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们发现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越来越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堂的主角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是学生，教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充当配角，只有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极性才会被充分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起来，只有学生的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极性提高了，他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程，才能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潜能，从而培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践能力，更好地提高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大多数教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注能力培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、技能的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根据学科特点、充分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情境，使学生在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乎、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察和思考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取新知得出正确的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是本次听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中的一个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普遍的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学生解决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能力的突出做法，且效果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三、自主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选择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方法已成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大家的共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自己的思考去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，而不是直接地把知</w:t>
      </w:r>
      <w:r>
        <w:rPr>
          <w:rFonts w:ascii="宋体" w:eastAsia="宋体" w:hAnsi="SimSun" w:cs="宋体"/>
          <w:sz w:val="28"/>
          <w:bdr w:val="none" w:sz="0" w:space="0" w:color="auto"/>
        </w:rPr>
        <w:t>识结论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，不少教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做的，有些教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相当出色，他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多，学生表述的机会多，教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充分尊重学生的主体地位，用不同的方式启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学生去思考。学生的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疑能力和水平明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提高，小</w:t>
      </w:r>
      <w:r>
        <w:rPr>
          <w:rFonts w:ascii="宋体" w:eastAsia="宋体" w:hAnsi="SimSun" w:cs="宋体"/>
          <w:sz w:val="28"/>
          <w:bdr w:val="none" w:sz="0" w:space="0" w:color="auto"/>
        </w:rPr>
        <w:t>组讨论</w:t>
      </w:r>
      <w:r>
        <w:rPr>
          <w:rFonts w:ascii="宋体" w:eastAsia="宋体" w:hAnsi="MS Mincho" w:cs="宋体"/>
          <w:sz w:val="28"/>
          <w:bdr w:val="none" w:sz="0" w:space="0" w:color="auto"/>
        </w:rPr>
        <w:t>更加注重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成与他人沟通和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听他人意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得以落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经过评</w:t>
      </w:r>
      <w:r>
        <w:rPr>
          <w:rFonts w:ascii="宋体" w:eastAsia="宋体" w:hAnsi="MS Mincho" w:cs="宋体"/>
          <w:sz w:val="28"/>
          <w:bdr w:val="none" w:sz="0" w:space="0" w:color="auto"/>
        </w:rPr>
        <w:t>委的考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，本次共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宝明老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菲菲老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的数学、</w:t>
      </w:r>
      <w:r>
        <w:rPr>
          <w:rFonts w:ascii="宋体" w:eastAsia="宋体" w:hAnsi="SimSun" w:cs="宋体"/>
          <w:sz w:val="28"/>
          <w:bdr w:val="none" w:sz="0" w:space="0" w:color="auto"/>
        </w:rPr>
        <w:t>张爱华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高增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、任立倩老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的数学和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建民老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的体育。但是在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：一是教学目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的确定看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并不大，但能否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以及目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的达成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程上存在着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是否把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当成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来完成差距相当大。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少数教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到把整个教学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上确立了两个教学目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却一个也没完成，浪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。另一个是教学效率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，提到效率往往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及到以下几个</w:t>
      </w:r>
      <w:r>
        <w:rPr>
          <w:rFonts w:ascii="宋体" w:eastAsia="宋体" w:hAnsi="SimSun" w:cs="宋体"/>
          <w:sz w:val="28"/>
          <w:bdr w:val="none" w:sz="0" w:space="0" w:color="auto"/>
        </w:rPr>
        <w:t>关键问题</w:t>
      </w:r>
      <w:r>
        <w:rPr>
          <w:rFonts w:ascii="宋体" w:eastAsia="宋体" w:hAnsi="MS Mincho" w:cs="宋体"/>
          <w:sz w:val="28"/>
          <w:bdr w:val="none" w:sz="0" w:space="0" w:color="auto"/>
        </w:rPr>
        <w:t>：一是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奏，二是目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的达成情况，三是非智力因素的培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。大家可以想象：一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只学一个例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、做一道</w:t>
      </w:r>
      <w:r>
        <w:rPr>
          <w:rFonts w:ascii="宋体" w:eastAsia="宋体" w:hAnsi="SimSun" w:cs="宋体"/>
          <w:sz w:val="28"/>
          <w:bdr w:val="none" w:sz="0" w:space="0" w:color="auto"/>
        </w:rPr>
        <w:t>练习题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的教学效率能高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三是合作学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有需要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研究。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只是停留在形式上。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解决上述两大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采取如下措施：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安排好学生的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，能在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中解决的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就不要放在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、从下周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随堂听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，不提前通知，重点解决教学目</w:t>
      </w:r>
      <w:r>
        <w:rPr>
          <w:rFonts w:ascii="宋体" w:eastAsia="宋体" w:hAnsi="SimSun" w:cs="宋体"/>
          <w:sz w:val="28"/>
          <w:bdr w:val="none" w:sz="0" w:space="0" w:color="auto"/>
        </w:rPr>
        <w:t>标问题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据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互相听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，大家普遍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是非常必要的，它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提供了互相学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，采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短，共同提高的机会与展示平台。听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。它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有助于教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教学水平的逐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有助于提高教</w:t>
      </w:r>
      <w:r>
        <w:rPr>
          <w:rFonts w:ascii="宋体" w:eastAsia="宋体" w:hAnsi="SimSun" w:cs="宋体"/>
          <w:sz w:val="28"/>
          <w:bdr w:val="none" w:sz="0" w:space="0" w:color="auto"/>
        </w:rPr>
        <w:t>师发现问题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，促使教</w:t>
      </w:r>
      <w:r>
        <w:rPr>
          <w:rFonts w:ascii="宋体" w:eastAsia="宋体" w:hAnsi="SimSun" w:cs="宋体"/>
          <w:sz w:val="28"/>
          <w:bdr w:val="none" w:sz="0" w:space="0" w:color="auto"/>
        </w:rPr>
        <w:t>师们对总</w:t>
      </w:r>
      <w:r>
        <w:rPr>
          <w:rFonts w:ascii="宋体" w:eastAsia="宋体" w:hAnsi="MS Mincho" w:cs="宋体"/>
          <w:sz w:val="28"/>
          <w:bdr w:val="none" w:sz="0" w:space="0" w:color="auto"/>
        </w:rPr>
        <w:t>体教学模式、教案的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的确定、板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布置等各教学</w:t>
      </w:r>
      <w:r>
        <w:rPr>
          <w:rFonts w:ascii="宋体" w:eastAsia="宋体" w:hAnsi="SimSun" w:cs="宋体"/>
          <w:sz w:val="28"/>
          <w:bdr w:val="none" w:sz="0" w:space="0" w:color="auto"/>
        </w:rPr>
        <w:t>环节进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有益的。听</w:t>
      </w:r>
      <w:r>
        <w:rPr>
          <w:rFonts w:ascii="宋体" w:eastAsia="宋体" w:hAnsi="SimSun" w:cs="宋体"/>
          <w:sz w:val="28"/>
          <w:bdr w:val="none" w:sz="0" w:space="0" w:color="auto"/>
        </w:rPr>
        <w:t>课这</w:t>
      </w:r>
      <w:r>
        <w:rPr>
          <w:rFonts w:ascii="宋体" w:eastAsia="宋体" w:hAnsi="MS Mincho" w:cs="宋体"/>
          <w:sz w:val="28"/>
          <w:bdr w:val="none" w:sz="0" w:space="0" w:color="auto"/>
        </w:rPr>
        <w:t>一教学活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，也增加了教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的相互了解和交流，从不同的教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那儿学到了可取的教学方法，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（一）充分展示了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堂教学中的水平，在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堂上展示了教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方面的功力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程是互相促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、互相提高的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程，老</w:t>
      </w:r>
      <w:r>
        <w:rPr>
          <w:rFonts w:ascii="宋体" w:eastAsia="宋体" w:hAnsi="SimSun" w:cs="宋体"/>
          <w:sz w:val="28"/>
          <w:bdr w:val="none" w:sz="0" w:space="0" w:color="auto"/>
        </w:rPr>
        <w:t>师们开诚</w:t>
      </w:r>
      <w:r>
        <w:rPr>
          <w:rFonts w:ascii="宋体" w:eastAsia="宋体" w:hAnsi="MS Mincho" w:cs="宋体"/>
          <w:sz w:val="28"/>
          <w:bdr w:val="none" w:sz="0" w:space="0" w:color="auto"/>
        </w:rPr>
        <w:t>布公、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示了老</w:t>
      </w:r>
      <w:r>
        <w:rPr>
          <w:rFonts w:ascii="宋体" w:eastAsia="宋体" w:hAnsi="SimSun" w:cs="宋体"/>
          <w:sz w:val="28"/>
          <w:bdr w:val="none" w:sz="0" w:space="0" w:color="auto"/>
        </w:rPr>
        <w:t>师们评课</w:t>
      </w:r>
      <w:r>
        <w:rPr>
          <w:rFonts w:ascii="宋体" w:eastAsia="宋体" w:hAnsi="MS Mincho" w:cs="宋体"/>
          <w:sz w:val="28"/>
          <w:bdr w:val="none" w:sz="0" w:space="0" w:color="auto"/>
        </w:rPr>
        <w:t>的水平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也是需要准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的，也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示了学科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互相帮助和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（三）展示了老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的反思水平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，没有反思的教学是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以提高的，我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之后，主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行反思，抓住亮点，反思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，以不断提高自己的教学水平。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示了我校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用多媒体教学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件的制作上都下了很大的功夫，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件水平提高。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精、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不同于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，往往比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枯燥无味，但老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凑，有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有弛，学生的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点被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非常活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松愉悦的气氛中掌握了相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枯燥的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了学生的潜能，成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真正的学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，教学方法灵活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，不是指外在的形式，而是指学生思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中体会学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，在探索中去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。气氛活</w:t>
      </w:r>
      <w:r>
        <w:rPr>
          <w:rFonts w:ascii="宋体" w:eastAsia="宋体" w:hAnsi="SimSun" w:cs="宋体"/>
          <w:sz w:val="28"/>
          <w:bdr w:val="none" w:sz="0" w:space="0" w:color="auto"/>
        </w:rPr>
        <w:t>跃还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有平等的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和交流，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价。只有以尊重学生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前提，才能达到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趣味、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不会是知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的干巴巴的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列，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背景，因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学生的抽象思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展中，理性思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往往需要感性材料作支撑。大多数教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行挖掘。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言，比如声音清晰，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，富有穿透力，善于用声音的抑</w:t>
      </w:r>
      <w:r>
        <w:rPr>
          <w:rFonts w:ascii="宋体" w:eastAsia="宋体" w:hAnsi="SimSun" w:cs="宋体"/>
          <w:sz w:val="28"/>
          <w:bdr w:val="none" w:sz="0" w:space="0" w:color="auto"/>
        </w:rPr>
        <w:t>扬顿</w:t>
      </w:r>
      <w:r>
        <w:rPr>
          <w:rFonts w:ascii="宋体" w:eastAsia="宋体" w:hAnsi="MS Mincho" w:cs="宋体"/>
          <w:sz w:val="28"/>
          <w:bdr w:val="none" w:sz="0" w:space="0" w:color="auto"/>
        </w:rPr>
        <w:t>挫吸引学生，充分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终处</w:t>
      </w:r>
      <w:r>
        <w:rPr>
          <w:rFonts w:ascii="宋体" w:eastAsia="宋体" w:hAnsi="MS Mincho" w:cs="宋体"/>
          <w:sz w:val="28"/>
          <w:bdr w:val="none" w:sz="0" w:space="0" w:color="auto"/>
        </w:rPr>
        <w:t>于活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，大家都做了听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了教学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程和教学效果，以及学生的反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，之后听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授做了分析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价，指出了授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与不足，并及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提出了一些改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；也有个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未能反映出听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的目的，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较笼统</w:t>
      </w:r>
      <w:r>
        <w:rPr>
          <w:rFonts w:ascii="宋体" w:eastAsia="宋体" w:hAnsi="MS Mincho" w:cs="宋体"/>
          <w:sz w:val="28"/>
          <w:bdr w:val="none" w:sz="0" w:space="0" w:color="auto"/>
        </w:rPr>
        <w:t>模糊。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情况来看，几位教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真，基本的教学素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自然大方，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范有条理，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音清晰，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教材内容都比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熟悉，能合理安排板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，有教案，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好，与学生也有一定的交流。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以教研整体角度从以下几方面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做一下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教引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清晰，明了。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注重以学生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了以往教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一言堂的教学弊病，使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，有效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潜能。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代化教学手段于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会教学的意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化，全体授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了多媒体教学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宁等两位青年教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做得更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在遵循共性的教学模式前提下彰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了个人的教学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了各自的教学特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教学思想和教学理念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突出的不到位，老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放手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的不到位，学生自己能解决的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着鼻子走。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学生的小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交流只是流于形式，小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是是在学生独立思考，初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解之后再与同学交流，达成共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学生回答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后教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时应</w:t>
      </w:r>
      <w:r>
        <w:rPr>
          <w:rFonts w:ascii="宋体" w:eastAsia="宋体" w:hAnsi="MS Mincho" w:cs="宋体"/>
          <w:sz w:val="28"/>
          <w:bdr w:val="none" w:sz="0" w:space="0" w:color="auto"/>
        </w:rPr>
        <w:t>多使用鼓励性的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言。学生回答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，有的教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注的不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，学生答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却没有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有的教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充分，仍有知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展互听互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，大家互相学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提高我校的教育教学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，可以看作是本学期工作的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主要在上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两方面工作下了一定的工夫。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堂教学是主渠道主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地，是教学教研工作的重中之重，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地主要在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堂教学的研究。扎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堂教学，不</w:t>
      </w:r>
      <w:r>
        <w:rPr>
          <w:rFonts w:ascii="宋体" w:eastAsia="宋体" w:hAnsi="SimSun" w:cs="宋体"/>
          <w:sz w:val="28"/>
          <w:bdr w:val="none" w:sz="0" w:space="0" w:color="auto"/>
        </w:rPr>
        <w:t>仅为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才能的施展提供了一个自我挑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的舞台，更是培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践基地。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九月是本学期第一个教学月，我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首先迎来了教研室老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来校</w:t>
      </w:r>
      <w:r>
        <w:rPr>
          <w:rFonts w:ascii="宋体" w:eastAsia="宋体" w:hAnsi="SimSun" w:cs="宋体"/>
          <w:sz w:val="28"/>
          <w:bdr w:val="none" w:sz="0" w:space="0" w:color="auto"/>
        </w:rPr>
        <w:t>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都聆听了教研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反映收益良多。十月份学校的一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得第一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，包括于主任，共七人参加。做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针对这轮课</w:t>
      </w:r>
      <w:r>
        <w:rPr>
          <w:rFonts w:ascii="宋体" w:eastAsia="宋体" w:hAnsi="MS Mincho" w:cs="宋体"/>
          <w:sz w:val="28"/>
          <w:bdr w:val="none" w:sz="0" w:space="0" w:color="auto"/>
        </w:rPr>
        <w:t>的教研会，要求老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师们结</w:t>
      </w:r>
      <w:r>
        <w:rPr>
          <w:rFonts w:ascii="宋体" w:eastAsia="宋体" w:hAnsi="MS Mincho" w:cs="宋体"/>
          <w:sz w:val="28"/>
          <w:bdr w:val="none" w:sz="0" w:space="0" w:color="auto"/>
        </w:rPr>
        <w:t>合九月</w:t>
      </w:r>
      <w:r>
        <w:rPr>
          <w:rFonts w:ascii="宋体" w:eastAsia="宋体" w:hAnsi="SimSun" w:cs="宋体"/>
          <w:sz w:val="28"/>
          <w:bdr w:val="none" w:sz="0" w:space="0" w:color="auto"/>
        </w:rPr>
        <w:t>视导课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，根据教研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的指点，改正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发扬长处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实训练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文味，并以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师视导课为</w:t>
      </w:r>
      <w:r>
        <w:rPr>
          <w:rFonts w:ascii="宋体" w:eastAsia="宋体" w:hAnsi="MS Mincho" w:cs="宋体"/>
          <w:sz w:val="28"/>
          <w:bdr w:val="none" w:sz="0" w:space="0" w:color="auto"/>
        </w:rPr>
        <w:t>例，指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如何打造高效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这轮课结</w:t>
      </w:r>
      <w:r>
        <w:rPr>
          <w:rFonts w:ascii="宋体" w:eastAsia="宋体" w:hAnsi="MS Mincho" w:cs="宋体"/>
          <w:sz w:val="28"/>
          <w:bdr w:val="none" w:sz="0" w:space="0" w:color="auto"/>
        </w:rPr>
        <w:t>束，一年二班，三年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可圈可点，而其余的四</w:t>
      </w:r>
      <w:r>
        <w:rPr>
          <w:rFonts w:ascii="宋体" w:eastAsia="宋体" w:hAnsi="SimSun" w:cs="宋体"/>
          <w:sz w:val="28"/>
          <w:bdr w:val="none" w:sz="0" w:space="0" w:color="auto"/>
        </w:rPr>
        <w:t>节课问题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多，尚待改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。于是，十一月份的教研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就确定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完成，主要目的是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十月份出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加以整改。老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虚心接受意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同学段老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的研究。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都取得了不同程度的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婧、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亮点</w:t>
      </w:r>
      <w:r>
        <w:rPr>
          <w:rFonts w:ascii="宋体" w:eastAsia="宋体" w:hAnsi="SimSun" w:cs="宋体"/>
          <w:sz w:val="28"/>
          <w:bdr w:val="none" w:sz="0" w:space="0" w:color="auto"/>
        </w:rPr>
        <w:t>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得了听</w:t>
      </w:r>
      <w:r>
        <w:rPr>
          <w:rFonts w:ascii="宋体" w:eastAsia="宋体" w:hAnsi="SimSun" w:cs="宋体"/>
          <w:sz w:val="28"/>
          <w:bdr w:val="none" w:sz="0" w:space="0" w:color="auto"/>
        </w:rPr>
        <w:t>课领导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，刘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也有了大幅度的提高，</w:t>
      </w:r>
      <w:r>
        <w:rPr>
          <w:rFonts w:ascii="宋体" w:eastAsia="宋体" w:hAnsi="SimSun" w:cs="宋体"/>
          <w:sz w:val="28"/>
          <w:bdr w:val="none" w:sz="0" w:space="0" w:color="auto"/>
        </w:rPr>
        <w:t>闫军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有待商榷，但他大胆构思、勇于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践，并且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合作的形式，在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后，呈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堂上。十二月二十三日，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，于洪波老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和我又将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教版三年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文三个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面前，反映出了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貌，也充分体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奠基，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展引路。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也是一名教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也把如何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重点工作。所</w:t>
      </w:r>
      <w:r>
        <w:rPr>
          <w:rFonts w:ascii="宋体" w:eastAsia="宋体" w:hAnsi="SimSun" w:cs="宋体"/>
          <w:sz w:val="28"/>
          <w:bdr w:val="none" w:sz="0" w:space="0" w:color="auto"/>
        </w:rPr>
        <w:t>谓评课</w:t>
      </w:r>
      <w:r>
        <w:rPr>
          <w:rFonts w:ascii="宋体" w:eastAsia="宋体" w:hAnsi="MS Mincho" w:cs="宋体"/>
          <w:sz w:val="28"/>
          <w:bdr w:val="none" w:sz="0" w:space="0" w:color="auto"/>
        </w:rPr>
        <w:t>，是指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得失及其原因做中肯的分析和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估，并且能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从教育理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作出正确的解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。具体地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：是指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以及由此所引起的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的判断。在当前新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、公正、科学地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程改革有着十分重要的意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有利于促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念，确立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改新理念；有利于帮助和指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格，提高教育教学水平；有利于信息的及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性。但是，以往老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毫无章法，似散兵游勇般，缺乏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整，但仍不尽如人意。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需要明确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些方面的依据与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些依据和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，从而作出判断，分析原因或意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师们评课</w:t>
      </w:r>
      <w:r>
        <w:rPr>
          <w:rFonts w:ascii="宋体" w:eastAsia="宋体" w:hAnsi="MS Mincho" w:cs="宋体"/>
          <w:sz w:val="28"/>
          <w:bdr w:val="none" w:sz="0" w:space="0" w:color="auto"/>
        </w:rPr>
        <w:t>的随意性，在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hAnsi="SimSun" w:cs="宋体"/>
          <w:sz w:val="28"/>
          <w:bdr w:val="none" w:sz="0" w:space="0" w:color="auto"/>
        </w:rPr>
        <w:t>评课标</w:t>
      </w:r>
      <w:r>
        <w:rPr>
          <w:rFonts w:ascii="宋体" w:eastAsia="宋体" w:hAnsi="MS Mincho" w:cs="宋体"/>
          <w:sz w:val="28"/>
          <w:bdr w:val="none" w:sz="0" w:space="0" w:color="auto"/>
        </w:rPr>
        <w:t>准或者教学理</w:t>
      </w:r>
      <w:r>
        <w:rPr>
          <w:rFonts w:ascii="宋体" w:eastAsia="宋体" w:hAnsi="SimSun" w:cs="宋体"/>
          <w:sz w:val="28"/>
          <w:bdr w:val="none" w:sz="0" w:space="0" w:color="auto"/>
        </w:rPr>
        <w:t>论评课</w:t>
      </w:r>
      <w:r>
        <w:rPr>
          <w:rFonts w:ascii="宋体" w:eastAsia="宋体" w:hAnsi="MS Mincho" w:cs="宋体"/>
          <w:sz w:val="28"/>
          <w:bdr w:val="none" w:sz="0" w:space="0" w:color="auto"/>
        </w:rPr>
        <w:t>，有理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导实</w:t>
      </w:r>
      <w:r>
        <w:rPr>
          <w:rFonts w:ascii="宋体" w:eastAsia="宋体" w:hAnsi="MS Mincho" w:cs="宋体"/>
          <w:sz w:val="28"/>
          <w:bdr w:val="none" w:sz="0" w:space="0" w:color="auto"/>
        </w:rPr>
        <w:t>践再由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践来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好的效果。十一月份，我</w:t>
      </w:r>
      <w:r>
        <w:rPr>
          <w:rFonts w:ascii="宋体" w:eastAsia="宋体" w:hAnsi="SimSun" w:cs="宋体"/>
          <w:sz w:val="28"/>
          <w:bdr w:val="none" w:sz="0" w:space="0" w:color="auto"/>
        </w:rPr>
        <w:t>们对评课进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了一份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具操作性的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表，做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前一周将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清目的要求，老</w:t>
      </w:r>
      <w:r>
        <w:rPr>
          <w:rFonts w:ascii="宋体" w:eastAsia="宋体" w:hAnsi="SimSun" w:cs="宋体"/>
          <w:sz w:val="28"/>
          <w:bdr w:val="none" w:sz="0" w:space="0" w:color="auto"/>
        </w:rPr>
        <w:t>师们带</w:t>
      </w:r>
      <w:r>
        <w:rPr>
          <w:rFonts w:ascii="宋体" w:eastAsia="宋体" w:hAnsi="MS Mincho" w:cs="宋体"/>
          <w:sz w:val="28"/>
          <w:bdr w:val="none" w:sz="0" w:space="0" w:color="auto"/>
        </w:rPr>
        <w:t>着任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，从而具有明确的指向性。（展示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表）</w:t>
      </w:r>
      <w:r>
        <w:rPr>
          <w:rFonts w:ascii="宋体" w:eastAsia="宋体" w:hAnsi="SimSun" w:cs="宋体"/>
          <w:sz w:val="28"/>
          <w:bdr w:val="none" w:sz="0" w:space="0" w:color="auto"/>
        </w:rPr>
        <w:t>评课时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。然后，分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，有疑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再和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这样评课</w:t>
      </w:r>
      <w:r>
        <w:rPr>
          <w:rFonts w:ascii="宋体" w:eastAsia="宋体" w:hAnsi="MS Mincho" w:cs="宋体"/>
          <w:sz w:val="28"/>
          <w:bdr w:val="none" w:sz="0" w:space="0" w:color="auto"/>
        </w:rPr>
        <w:t>表和面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合，使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得以延伸而更具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是做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都把四个月的活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，串成串，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，做了改改了再做，不打无准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之仗，不做无效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，因而就能不断改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跬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，无以至千里。不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小流，无以成江河。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一个脚印儿，踏踏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的走好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，明天我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程万里，一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众山小。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日起，我校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期两个月，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个学科</w:t>
      </w:r>
      <w:r>
        <w:rPr>
          <w:rFonts w:ascii="宋体" w:eastAsia="宋体" w:cs="宋体"/>
          <w:sz w:val="28"/>
          <w:bdr w:val="none" w:sz="0" w:space="0" w:color="auto"/>
        </w:rPr>
        <w:t>72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的随堂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以及有待改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，与各位老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程和效果来看，我校一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良好的学科素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能力，教学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真，有很多好的</w:t>
      </w:r>
      <w:r>
        <w:rPr>
          <w:rFonts w:ascii="宋体" w:eastAsia="宋体" w:hAnsi="SimSun" w:cs="宋体"/>
          <w:sz w:val="28"/>
          <w:bdr w:val="none" w:sz="0" w:space="0" w:color="auto"/>
        </w:rPr>
        <w:t>经验值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推广，希望老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能多看到自己的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出更多的自信。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堂教学提出几点要求：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，要求学生写字要做到三个一，即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一尺一寸一拳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要拿起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本，坐下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屁股占据椅子面的前二分之一，椅子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放的位置不能影响起立，站起回答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身体站直，到台前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度大方，声音响亮。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、班班通等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的使用要更加熟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，不要因操作不当占用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。网上的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件要根据自己班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行修改，不能生搬硬套。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有效的指令</w:t>
      </w:r>
      <w:r>
        <w:rPr>
          <w:rFonts w:ascii="宋体" w:eastAsia="宋体" w:hAnsi="SimSun" w:cs="宋体"/>
          <w:sz w:val="28"/>
          <w:bdr w:val="none" w:sz="0" w:space="0" w:color="auto"/>
        </w:rPr>
        <w:t>组织课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行必要的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完成各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组汇报</w:t>
      </w:r>
      <w:r>
        <w:rPr>
          <w:rFonts w:ascii="宋体" w:eastAsia="宋体" w:hAnsi="MS Mincho" w:cs="宋体"/>
          <w:sz w:val="28"/>
          <w:bdr w:val="none" w:sz="0" w:space="0" w:color="auto"/>
        </w:rPr>
        <w:t>、停笔听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等），</w:t>
      </w:r>
      <w:r>
        <w:rPr>
          <w:rFonts w:ascii="宋体" w:eastAsia="宋体" w:hAnsi="SimSun" w:cs="宋体"/>
          <w:sz w:val="28"/>
          <w:bdr w:val="none" w:sz="0" w:space="0" w:color="auto"/>
        </w:rPr>
        <w:t>节约课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堂上的宝</w:t>
      </w:r>
      <w:r>
        <w:rPr>
          <w:rFonts w:ascii="宋体" w:eastAsia="宋体" w:hAnsi="SimSun" w:cs="宋体"/>
          <w:sz w:val="28"/>
          <w:bdr w:val="none" w:sz="0" w:space="0" w:color="auto"/>
        </w:rPr>
        <w:t>贵时间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的粉笔字、普通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有待提高，要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学生做表率，自己首先要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文学科外，其他学科教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不注意板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，或者没有板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，或者板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条理混乱，在</w:t>
      </w:r>
      <w:r>
        <w:rPr>
          <w:rFonts w:ascii="宋体" w:eastAsia="宋体" w:hAnsi="SimSun" w:cs="宋体"/>
          <w:sz w:val="28"/>
          <w:bdr w:val="none" w:sz="0" w:space="0" w:color="auto"/>
        </w:rPr>
        <w:t>备课时</w:t>
      </w:r>
      <w:r>
        <w:rPr>
          <w:rFonts w:ascii="宋体" w:eastAsia="宋体" w:hAnsi="MS Mincho" w:cs="宋体"/>
          <w:sz w:val="28"/>
          <w:bdr w:val="none" w:sz="0" w:space="0" w:color="auto"/>
        </w:rPr>
        <w:t>一定要提前考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于教学准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子白板，或使用班班通网</w:t>
      </w:r>
      <w:r>
        <w:rPr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Fonts w:ascii="宋体" w:eastAsia="宋体" w:hAnsi="MS Mincho" w:cs="宋体"/>
          <w:sz w:val="28"/>
          <w:bdr w:val="none" w:sz="0" w:space="0" w:color="auto"/>
        </w:rPr>
        <w:t>源，或使用自制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文字材料、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片、音</w:t>
      </w:r>
      <w:r>
        <w:rPr>
          <w:rFonts w:ascii="宋体" w:eastAsia="宋体" w:hAnsi="SimSun" w:cs="宋体"/>
          <w:sz w:val="28"/>
          <w:bdr w:val="none" w:sz="0" w:space="0" w:color="auto"/>
        </w:rPr>
        <w:t>频视频资</w:t>
      </w:r>
      <w:r>
        <w:rPr>
          <w:rFonts w:ascii="宋体" w:eastAsia="宋体" w:hAnsi="MS Mincho" w:cs="宋体"/>
          <w:sz w:val="28"/>
          <w:bdr w:val="none" w:sz="0" w:space="0" w:color="auto"/>
        </w:rPr>
        <w:t>源的恰当使用使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堂充</w:t>
      </w:r>
      <w:r>
        <w:rPr>
          <w:rFonts w:ascii="宋体" w:eastAsia="宋体" w:hAnsi="SimSun" w:cs="宋体"/>
          <w:sz w:val="28"/>
          <w:bdr w:val="none" w:sz="0" w:space="0" w:color="auto"/>
        </w:rPr>
        <w:t>满乐</w:t>
      </w:r>
      <w:r>
        <w:rPr>
          <w:rFonts w:ascii="宋体" w:eastAsia="宋体" w:hAnsi="MS Mincho" w:cs="宋体"/>
          <w:sz w:val="28"/>
          <w:bdr w:val="none" w:sz="0" w:space="0" w:color="auto"/>
        </w:rPr>
        <w:t>趣和活力。如冉莉老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，学生通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件中的</w:t>
      </w:r>
      <w:r>
        <w:rPr>
          <w:rFonts w:ascii="宋体" w:eastAsia="宋体" w:hAnsi="SimSun" w:cs="宋体"/>
          <w:sz w:val="28"/>
          <w:bdr w:val="none" w:sz="0" w:space="0" w:color="auto"/>
        </w:rPr>
        <w:t>连连</w:t>
      </w:r>
      <w:r>
        <w:rPr>
          <w:rFonts w:ascii="宋体" w:eastAsia="宋体" w:hAnsi="MS Mincho" w:cs="宋体"/>
          <w:sz w:val="28"/>
          <w:bdr w:val="none" w:sz="0" w:space="0" w:color="auto"/>
        </w:rPr>
        <w:t>看、听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选图</w:t>
      </w:r>
      <w:r>
        <w:rPr>
          <w:rFonts w:ascii="宋体" w:eastAsia="宋体" w:hAnsi="MS Mincho" w:cs="宋体"/>
          <w:sz w:val="28"/>
          <w:bdr w:val="none" w:sz="0" w:space="0" w:color="auto"/>
        </w:rPr>
        <w:t>片等游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对单词</w:t>
      </w:r>
      <w:r>
        <w:rPr>
          <w:rFonts w:ascii="宋体" w:eastAsia="宋体" w:hAnsi="MS Mincho" w:cs="宋体"/>
          <w:sz w:val="28"/>
          <w:bdr w:val="none" w:sz="0" w:space="0" w:color="auto"/>
        </w:rPr>
        <w:t>的掌握，学生参与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极性很高。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使用生活中的物品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情境，提供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的素材，如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建珍老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，把教材中出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玩具拿到教室中，既有助于学生很快地掌握抽象的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，又可以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边练习对话</w:t>
      </w:r>
      <w:r>
        <w:rPr>
          <w:rFonts w:ascii="宋体" w:eastAsia="宋体" w:hAnsi="MS Mincho" w:cs="宋体"/>
          <w:sz w:val="28"/>
          <w:bdr w:val="none" w:sz="0" w:space="0" w:color="auto"/>
        </w:rPr>
        <w:t>交流，一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两得。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手制作教具，如郭豫老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制作的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物折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钱丽丽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师绘</w:t>
      </w:r>
      <w:r>
        <w:rPr>
          <w:rFonts w:ascii="宋体" w:eastAsia="宋体" w:hAnsi="MS Mincho" w:cs="宋体"/>
          <w:sz w:val="28"/>
          <w:bdr w:val="none" w:sz="0" w:space="0" w:color="auto"/>
        </w:rPr>
        <w:t>制的彩墨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学生做出了很好的示范作用，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激励学生的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品，深受学生的喜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于教材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教学是个性化的工作，教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用的教学内容可以根据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行适当地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减和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整。比如三年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文《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文内容就不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可以另行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充描写儿童童年生活的文章供学生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。很多老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排方式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行重新整合、深入挖掘的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取生活化素材，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情境。如吴雪磊老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合雅安地震事件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行障碍跑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，学生无形中受到了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互助的思想教育；王</w:t>
      </w:r>
      <w:r>
        <w:rPr>
          <w:rFonts w:ascii="宋体" w:eastAsia="宋体" w:hAnsi="SimSun" w:cs="宋体"/>
          <w:sz w:val="28"/>
          <w:bdr w:val="none" w:sz="0" w:space="0" w:color="auto"/>
        </w:rPr>
        <w:t>伟华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生投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的情境，激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起学生探究的欲望，一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揭</w:t>
      </w:r>
      <w:r>
        <w:rPr>
          <w:rFonts w:ascii="宋体" w:eastAsia="宋体" w:hAnsi="MS Mincho" w:cs="宋体"/>
          <w:sz w:val="28"/>
          <w:bdr w:val="none" w:sz="0" w:space="0" w:color="auto"/>
        </w:rPr>
        <w:t>示出平均数的意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迎佳老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置到音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小屋做客的情境，用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的形式突破教学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点，学生学得很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价能起到激励、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向的作用。听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，需引起注意：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价除了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注到学生学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价要具有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性，不但告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学生做得好或不好，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要指出好在哪里或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在哪里，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所有的学生都知道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向哪个方向去努力。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具有争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或学生一</w:t>
      </w:r>
      <w:r>
        <w:rPr>
          <w:rFonts w:ascii="宋体" w:eastAsia="宋体" w:hAnsi="SimSun" w:cs="宋体"/>
          <w:sz w:val="28"/>
          <w:bdr w:val="none" w:sz="0" w:space="0" w:color="auto"/>
        </w:rPr>
        <w:t>时难</w:t>
      </w:r>
      <w:r>
        <w:rPr>
          <w:rFonts w:ascii="宋体" w:eastAsia="宋体" w:hAnsi="MS Mincho" w:cs="宋体"/>
          <w:sz w:val="28"/>
          <w:bdr w:val="none" w:sz="0" w:space="0" w:color="auto"/>
        </w:rPr>
        <w:t>以掌握的部分，教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时评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学生留出充足的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去自己思考、判断。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的方式可多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，如加分、</w:t>
      </w:r>
      <w:r>
        <w:rPr>
          <w:rFonts w:ascii="宋体" w:eastAsia="宋体" w:hAnsi="SimSun" w:cs="宋体"/>
          <w:sz w:val="28"/>
          <w:bdr w:val="none" w:sz="0" w:space="0" w:color="auto"/>
        </w:rPr>
        <w:t>发贴</w:t>
      </w:r>
      <w:r>
        <w:rPr>
          <w:rFonts w:ascii="宋体" w:eastAsia="宋体" w:hAnsi="MS Mincho" w:cs="宋体"/>
          <w:sz w:val="28"/>
          <w:bdr w:val="none" w:sz="0" w:space="0" w:color="auto"/>
        </w:rPr>
        <w:t>画、鼓掌等。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的学生采用的方法可以有所区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，焦淑美老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具有平等、独立意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学生采用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掌、握手的方式表达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同，效果就很好；而低年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棒，棒，你真棒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起的大拇指就很受用。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合作，如交流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前搜集的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料、相互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内容的掌握情况、合作</w:t>
      </w:r>
      <w:r>
        <w:rPr>
          <w:rFonts w:ascii="宋体" w:eastAsia="宋体" w:hAnsi="SimSun" w:cs="宋体"/>
          <w:sz w:val="28"/>
          <w:bdr w:val="none" w:sz="0" w:space="0" w:color="auto"/>
        </w:rPr>
        <w:t>练习对话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、交流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的不同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解等等，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方式能使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个学生都参与到学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中来，力求使教学最大限度地面向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一个学生。需要注意的是，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学生充足的合作学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，不能蜻蜓点水做做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子；教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于合作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合作效果要有所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学生的合作能力。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堂上看，如何培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学生的探究能力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有待于老</w:t>
      </w:r>
      <w:r>
        <w:rPr>
          <w:rFonts w:ascii="宋体" w:eastAsia="宋体" w:hAnsi="SimSun" w:cs="宋体"/>
          <w:sz w:val="28"/>
          <w:bdr w:val="none" w:sz="0" w:space="0" w:color="auto"/>
        </w:rPr>
        <w:t>师们进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研究。学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就不要害怕学生犯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了也不要急着告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学生答案，有些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可以提前布置下去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着做一做，也可以留待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好好想想。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打出来就要学生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答案，一个学生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出答案就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全体学生都已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掌握，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差生越来越多。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为给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搭建展示与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教育教学能力的提高，增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，托幼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日两天的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年新分配公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段：制定活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施方案、新教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备赛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后反思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析。我有幸参与了整个活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程，用三个字概括一下自己的感受：惊、精、准。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惊喜、吃惊。新老</w:t>
      </w:r>
      <w:r>
        <w:rPr>
          <w:rFonts w:ascii="宋体" w:eastAsia="宋体" w:hAnsi="SimSun" w:cs="宋体"/>
          <w:sz w:val="28"/>
          <w:bdr w:val="none" w:sz="0" w:space="0" w:color="auto"/>
        </w:rPr>
        <w:t>师虽</w:t>
      </w:r>
      <w:r>
        <w:rPr>
          <w:rFonts w:ascii="宋体" w:eastAsia="宋体" w:hAnsi="MS Mincho" w:cs="宋体"/>
          <w:sz w:val="28"/>
          <w:bdr w:val="none" w:sz="0" w:space="0" w:color="auto"/>
        </w:rPr>
        <w:t>然从教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却上的异常精彩，没有了从前新教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感，个个胸有成竹、有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而来，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了我一个个惊喜。教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极按照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的理念，努力通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完成目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予教材新的活力。教</w:t>
      </w:r>
      <w:r>
        <w:rPr>
          <w:rFonts w:ascii="宋体" w:eastAsia="宋体" w:hAnsi="SimSun" w:cs="宋体"/>
          <w:sz w:val="28"/>
          <w:bdr w:val="none" w:sz="0" w:space="0" w:color="auto"/>
        </w:rPr>
        <w:t>师设计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的能力有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著提高，涌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出不少有新意、有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意的活</w:t>
      </w:r>
      <w:r>
        <w:rPr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构建具有自我特色的教学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出一些符合幼儿成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趣和求知的欲望。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精准、准确。从目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的制定、目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的完成，把握的非常准确，教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展水平，来制定教学目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形式丰富的教学活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的途径多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化了。各教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都能充分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到幼儿园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境的教育作用。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与教学活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动环</w:t>
      </w:r>
      <w:r>
        <w:rPr>
          <w:rFonts w:ascii="宋体" w:eastAsia="宋体" w:hAnsi="MS Mincho" w:cs="宋体"/>
          <w:sz w:val="28"/>
          <w:bdr w:val="none" w:sz="0" w:space="0" w:color="auto"/>
        </w:rPr>
        <w:t>境，提供丰富的材料，注重挖掘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境的潜在功能，使幼儿在与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中、在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、愉快生活。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精心、精彩。从老</w:t>
      </w:r>
      <w:r>
        <w:rPr>
          <w:rFonts w:ascii="宋体" w:eastAsia="宋体" w:hAnsi="SimSun" w:cs="宋体"/>
          <w:sz w:val="28"/>
          <w:bdr w:val="none" w:sz="0" w:space="0" w:color="auto"/>
        </w:rPr>
        <w:t>师们课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、教具的准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、多媒体的运用、教学情景的布置、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置，看得出，老</w:t>
      </w:r>
      <w:r>
        <w:rPr>
          <w:rFonts w:ascii="宋体" w:eastAsia="宋体" w:hAnsi="SimSun" w:cs="宋体"/>
          <w:sz w:val="28"/>
          <w:bdr w:val="none" w:sz="0" w:space="0" w:color="auto"/>
        </w:rPr>
        <w:t>师们为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，都做了精心的准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的理念已在教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中得以体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。尊重幼儿，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足幼儿的需求，推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的主要落脚点。因此很多幼儿在活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程中表</w:t>
      </w:r>
      <w:r>
        <w:rPr>
          <w:rFonts w:ascii="宋体" w:eastAsia="宋体" w:hAnsi="SimSun" w:cs="宋体"/>
          <w:sz w:val="28"/>
          <w:bdr w:val="none" w:sz="0" w:space="0" w:color="auto"/>
        </w:rPr>
        <w:t>现积</w:t>
      </w:r>
      <w:r>
        <w:rPr>
          <w:rFonts w:ascii="宋体" w:eastAsia="宋体" w:hAnsi="MS Mincho" w:cs="宋体"/>
          <w:sz w:val="28"/>
          <w:bdr w:val="none" w:sz="0" w:space="0" w:color="auto"/>
        </w:rPr>
        <w:t>极、好奇探究、活</w:t>
      </w:r>
      <w:r>
        <w:rPr>
          <w:rFonts w:ascii="宋体" w:eastAsia="宋体" w:hAnsi="SimSun" w:cs="宋体"/>
          <w:sz w:val="28"/>
          <w:bdr w:val="none" w:sz="0" w:space="0" w:color="auto"/>
        </w:rPr>
        <w:t>泼开</w:t>
      </w:r>
      <w:r>
        <w:rPr>
          <w:rFonts w:ascii="宋体" w:eastAsia="宋体" w:hAnsi="MS Mincho" w:cs="宋体"/>
          <w:sz w:val="28"/>
          <w:bdr w:val="none" w:sz="0" w:space="0" w:color="auto"/>
        </w:rPr>
        <w:t>朗、善于交往。有付出便有收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精彩的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亮点一：数学活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在几点了》，能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标设计</w:t>
      </w:r>
      <w:r>
        <w:rPr>
          <w:rFonts w:ascii="宋体" w:eastAsia="宋体" w:hAnsi="MS Mincho" w:cs="宋体"/>
          <w:sz w:val="28"/>
          <w:bdr w:val="none" w:sz="0" w:space="0" w:color="auto"/>
        </w:rPr>
        <w:t>丰富新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接自然，教学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，非常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静交替合理，中心重点突出，思路清晰、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我留下了深刻的印象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亮点二：《未来的房子》，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设计紧</w:t>
      </w:r>
      <w:r>
        <w:rPr>
          <w:rFonts w:ascii="宋体" w:eastAsia="宋体" w:hAnsi="MS Mincho" w:cs="宋体"/>
          <w:sz w:val="28"/>
          <w:bdr w:val="none" w:sz="0" w:space="0" w:color="auto"/>
        </w:rPr>
        <w:t>凑、重点突出、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点突破，通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一些精心的小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很好的避免了美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中因个体差异而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生的无效等待，特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是最后作品展示活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，运用了大的背景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展了孩子的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提高了孩子的想象力。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亮点三：科学活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《海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爸爸生宝宝》，异常精彩，她充分尊重孩子，通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多媒体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察中去表达，在表达中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，很好的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教孩子学的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程模式，能做到与幼儿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sz w:val="28"/>
          <w:bdr w:val="none" w:sz="0" w:space="0" w:color="auto"/>
        </w:rPr>
        <w:t>环节为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幼儿参与活</w:t>
      </w:r>
      <w:r>
        <w:rPr>
          <w:rFonts w:ascii="宋体" w:eastAsia="宋体" w:hAnsi="SimSun" w:cs="宋体"/>
          <w:sz w:val="28"/>
          <w:bdr w:val="none" w:sz="0" w:space="0" w:color="auto"/>
        </w:rPr>
        <w:t>动兴</w:t>
      </w:r>
      <w:r>
        <w:rPr>
          <w:rFonts w:ascii="宋体" w:eastAsia="宋体" w:hAnsi="MS Mincho" w:cs="宋体"/>
          <w:sz w:val="28"/>
          <w:bdr w:val="none" w:sz="0" w:space="0" w:color="auto"/>
        </w:rPr>
        <w:t>趣而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亮点四：数学活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《好玩立方体》，教具运用到位，使抽象的知</w:t>
      </w:r>
      <w:r>
        <w:rPr>
          <w:rFonts w:ascii="宋体" w:eastAsia="宋体" w:hAnsi="SimSun" w:cs="宋体"/>
          <w:sz w:val="28"/>
          <w:bdr w:val="none" w:sz="0" w:space="0" w:color="auto"/>
        </w:rPr>
        <w:t>识变</w:t>
      </w:r>
      <w:r>
        <w:rPr>
          <w:rFonts w:ascii="宋体" w:eastAsia="宋体" w:hAnsi="MS Mincho" w:cs="宋体"/>
          <w:sz w:val="28"/>
          <w:bdr w:val="none" w:sz="0" w:space="0" w:color="auto"/>
        </w:rPr>
        <w:t>得直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、易懂、具有趣味性，不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有利于解决重点，突破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点，更符合儿童的心理特点和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律，便于幼儿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的理解和掌握，充分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有整合的意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，但在具体的操作中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是停留在形式上，缺乏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的把握，片面追求活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性，忽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幼儿前期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的梳理、提升、拓展方法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生成的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缺乏合适的回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策略。追求即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效果的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有存在。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、在游</w:t>
      </w:r>
      <w:r>
        <w:rPr>
          <w:rFonts w:ascii="宋体" w:eastAsia="宋体" w:hAnsi="SimSun" w:cs="宋体"/>
          <w:sz w:val="28"/>
          <w:bdr w:val="none" w:sz="0" w:space="0" w:color="auto"/>
        </w:rPr>
        <w:t>戏课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展功能、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功能缺乏充分的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和恰当的把握，使幼儿的游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为较</w:t>
      </w:r>
      <w:r>
        <w:rPr>
          <w:rFonts w:ascii="宋体" w:eastAsia="宋体" w:hAnsi="MS Mincho" w:cs="宋体"/>
          <w:sz w:val="28"/>
          <w:bdr w:val="none" w:sz="0" w:space="0" w:color="auto"/>
        </w:rPr>
        <w:t>多地停留在操作和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弄中，缺乏游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技巧和提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需要提高，特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是提</w:t>
      </w:r>
      <w:r>
        <w:rPr>
          <w:rFonts w:ascii="宋体" w:eastAsia="宋体" w:hAnsi="SimSun" w:cs="宋体"/>
          <w:sz w:val="28"/>
          <w:bdr w:val="none" w:sz="0" w:space="0" w:color="auto"/>
        </w:rPr>
        <w:t>问语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性、精确</w:t>
      </w:r>
      <w:r>
        <w:rPr>
          <w:rFonts w:ascii="宋体" w:eastAsia="宋体" w:hAnsi="SimSun" w:cs="宋体"/>
          <w:sz w:val="28"/>
          <w:bdr w:val="none" w:sz="0" w:space="0" w:color="auto"/>
        </w:rPr>
        <w:t>简炼</w:t>
      </w:r>
      <w:r>
        <w:rPr>
          <w:rFonts w:ascii="宋体" w:eastAsia="宋体" w:hAnsi="MS Mincho" w:cs="宋体"/>
          <w:sz w:val="28"/>
          <w:bdr w:val="none" w:sz="0" w:space="0" w:color="auto"/>
        </w:rPr>
        <w:t>和富有启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的制定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不能准确把握。表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制定教学目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没有遵循幼儿的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展水平，以及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展差距确定本班的教学目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以上是个人的一点粗浅体会，但我在以后的工作中，要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，不放弃任何一个学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提高的机会，不断提高自身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是教学研究的有效手段，是我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日常教育教学研究的一部分。在当前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程改革的大背景下，通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研究改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上，会不会听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、能不能听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得深入研究的，因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它不</w:t>
      </w:r>
      <w:r>
        <w:rPr>
          <w:rFonts w:ascii="宋体" w:eastAsia="宋体" w:hAnsi="SimSun" w:cs="宋体"/>
          <w:sz w:val="28"/>
          <w:bdr w:val="none" w:sz="0" w:space="0" w:color="auto"/>
        </w:rPr>
        <w:t>仅关</w:t>
      </w:r>
      <w:r>
        <w:rPr>
          <w:rFonts w:ascii="宋体" w:eastAsia="宋体" w:hAnsi="MS Mincho" w:cs="宋体"/>
          <w:sz w:val="28"/>
          <w:bdr w:val="none" w:sz="0" w:space="0" w:color="auto"/>
        </w:rPr>
        <w:t>系到听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量高低和能否抓好常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是学校教学工作非常重要的一个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成部分，是具有研究价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种艺术</w:t>
      </w:r>
      <w:r>
        <w:rPr>
          <w:rFonts w:ascii="宋体" w:eastAsia="宋体" w:hAnsi="MS Mincho" w:cs="宋体"/>
          <w:sz w:val="28"/>
          <w:bdr w:val="none" w:sz="0" w:space="0" w:color="auto"/>
        </w:rPr>
        <w:t>化的交流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程。科学的</w:t>
      </w:r>
      <w:r>
        <w:rPr>
          <w:rFonts w:ascii="宋体" w:eastAsia="宋体" w:hAnsi="SimSun" w:cs="宋体"/>
          <w:sz w:val="28"/>
          <w:bdr w:val="none" w:sz="0" w:space="0" w:color="auto"/>
        </w:rPr>
        <w:t>评课对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和深化新一</w:t>
      </w:r>
      <w:r>
        <w:rPr>
          <w:rFonts w:ascii="宋体" w:eastAsia="宋体" w:hAnsi="SimSun" w:cs="宋体"/>
          <w:sz w:val="28"/>
          <w:bdr w:val="none" w:sz="0" w:space="0" w:color="auto"/>
        </w:rPr>
        <w:t>轮课</w:t>
      </w:r>
      <w:r>
        <w:rPr>
          <w:rFonts w:ascii="宋体" w:eastAsia="宋体" w:hAnsi="MS Mincho" w:cs="宋体"/>
          <w:sz w:val="28"/>
          <w:bdr w:val="none" w:sz="0" w:space="0" w:color="auto"/>
        </w:rPr>
        <w:t>改有着很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行加大了教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教研教材、探究教法的力度。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，从确定教学内容到确定重点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点，从研究教法到</w:t>
      </w:r>
      <w:r>
        <w:rPr>
          <w:rFonts w:ascii="宋体" w:eastAsia="宋体" w:hAnsi="SimSun" w:cs="宋体"/>
          <w:sz w:val="28"/>
          <w:bdr w:val="none" w:sz="0" w:space="0" w:color="auto"/>
        </w:rPr>
        <w:t>问题设计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安排到</w:t>
      </w:r>
      <w:r>
        <w:rPr>
          <w:rFonts w:ascii="宋体" w:eastAsia="宋体" w:hAnsi="SimSun" w:cs="宋体"/>
          <w:sz w:val="28"/>
          <w:bdr w:val="none" w:sz="0" w:space="0" w:color="auto"/>
        </w:rPr>
        <w:t>讲课过</w:t>
      </w:r>
      <w:r>
        <w:rPr>
          <w:rFonts w:ascii="宋体" w:eastAsia="宋体" w:hAnsi="MS Mincho" w:cs="宋体"/>
          <w:sz w:val="28"/>
          <w:bdr w:val="none" w:sz="0" w:space="0" w:color="auto"/>
        </w:rPr>
        <w:t>程，再到互相听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等等各个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的核心作用得到了充分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等形式加大了理解教材、使用教材的广度和深度，充分体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备课组团结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精神，加深了彼此之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的沟通交流。真可以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有教研，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有教研，事事有教研。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行，是学校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搭建的一个平台一个促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的平台。在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们组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都有不同程度的提高，大家都能根据教学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自己的想法，述自己的做法。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虚，既能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地指出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点，又能善意地道出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方的不足，更能恰当地提出合理的建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，彼此能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中得到提高，而心灵得到的是快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无疑是有着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良好效果的同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到存在的不足和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得反思的地方：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缺乏激情，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言表达缺乏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仍不能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第二，由于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较紧张</w:t>
      </w:r>
      <w:r>
        <w:rPr>
          <w:rFonts w:ascii="宋体" w:eastAsia="宋体" w:hAnsi="MS Mincho" w:cs="宋体"/>
          <w:sz w:val="28"/>
          <w:bdr w:val="none" w:sz="0" w:space="0" w:color="auto"/>
        </w:rPr>
        <w:t>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没有很好的利用多媒体等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代教学手段，知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横度得不到延伸和拓展，形不成知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小网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，不利于学生高屋建瓴，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体把握。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</w:t>
      </w:r>
      <w:r>
        <w:rPr>
          <w:rFonts w:ascii="宋体" w:eastAsia="宋体" w:hAnsi="SimSun" w:cs="宋体"/>
          <w:sz w:val="28"/>
          <w:bdr w:val="none" w:sz="0" w:space="0" w:color="auto"/>
        </w:rPr>
        <w:t>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丰富，教学形式</w:t>
      </w:r>
      <w:r>
        <w:rPr>
          <w:rFonts w:ascii="宋体" w:eastAsia="宋体" w:hAnsi="SimSun" w:cs="宋体"/>
          <w:sz w:val="28"/>
          <w:bdr w:val="none" w:sz="0" w:space="0" w:color="auto"/>
        </w:rPr>
        <w:t>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化。有些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构不尽完整。板</w:t>
      </w:r>
      <w:r>
        <w:rPr>
          <w:rFonts w:ascii="宋体" w:eastAsia="宋体" w:hAnsi="SimSun" w:cs="宋体"/>
          <w:sz w:val="28"/>
          <w:bdr w:val="none" w:sz="0" w:space="0" w:color="auto"/>
        </w:rPr>
        <w:t>书应进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第四，特</w:t>
      </w:r>
      <w:r>
        <w:rPr>
          <w:rFonts w:ascii="宋体" w:eastAsia="宋体" w:hAnsi="SimSun" w:cs="宋体"/>
          <w:sz w:val="28"/>
          <w:bdr w:val="none" w:sz="0" w:space="0" w:color="auto"/>
        </w:rPr>
        <w:t>别应该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学生的自信心，尤其不能指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学生。授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突出学生的主体作用，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堂真正的主人。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依据上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精神的要求，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合学校的具体工作安排，我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展了由全体数学教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参与的、有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的目的和意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能有效的激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的自我提高意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教育教学水平的提高。通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都能清晰地看到他人在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光点及不足之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，从他人的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光点可以得到自身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极因素；从他人授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，可以反省自我教学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，从而使自己在教学中的不足方面得到有效的改善。最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能达到有效的促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教学水平的提高和教育教学技能革新的目的，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提高我校的整体数学教学水平，大面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提高数学教学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量打好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二、数学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的程序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、全</w:t>
      </w:r>
      <w:r>
        <w:rPr>
          <w:rFonts w:ascii="宋体" w:eastAsia="宋体" w:hAnsi="SimSun" w:cs="宋体"/>
          <w:sz w:val="28"/>
          <w:bdr w:val="none" w:sz="0" w:space="0" w:color="auto"/>
        </w:rPr>
        <w:t>组每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师拟</w:t>
      </w:r>
      <w:r>
        <w:rPr>
          <w:rFonts w:ascii="宋体" w:eastAsia="宋体" w:hAnsi="MS Mincho" w:cs="宋体"/>
          <w:sz w:val="28"/>
          <w:bdr w:val="none" w:sz="0" w:space="0" w:color="auto"/>
        </w:rPr>
        <w:t>定了自己的授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教内容并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教案，并把</w:t>
      </w:r>
      <w:r>
        <w:rPr>
          <w:rFonts w:ascii="宋体" w:eastAsia="宋体" w:hAnsi="SimSun" w:cs="宋体"/>
          <w:sz w:val="28"/>
          <w:bdr w:val="none" w:sz="0" w:space="0" w:color="auto"/>
        </w:rPr>
        <w:t>讲课时间</w:t>
      </w:r>
      <w:r>
        <w:rPr>
          <w:rFonts w:ascii="宋体" w:eastAsia="宋体" w:hAnsi="MS Mincho" w:cs="宋体"/>
          <w:sz w:val="28"/>
          <w:bdr w:val="none" w:sz="0" w:space="0" w:color="auto"/>
        </w:rPr>
        <w:t>公告全校的各个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、根据听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安排，数学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划、有条不紊地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，要求除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外，要求数学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其他教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，并客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公正的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、根据参加听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的打分，求出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的平均分，从高到低排出先后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序，然后以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面形式上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学校主管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https://d.book118.com/787125113025006043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7125113025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听评课活动总结集锦15篇</dc:title>
  <dc:subject>总结是事后对某一阶段的学习、工作或其完成情况加以回顾和分析的一种书面材料，它可以提升我们发现问题的能力，让我们一起来学习写总结吧。我们该怎么去写总结呢？以下是小编精心整理的听评课活动总结，仅供参考，希</dc:subject>
  <cp:keywords>听评课活动总结</cp:keywords>
  <cp:revision>0</cp:revision>
</cp:coreProperties>
</file>