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班主任班</w:t>
      </w:r>
      <w:r>
        <w:rPr>
          <w:rFonts w:ascii="宋体" w:eastAsia="黑体" w:hAnsi="SimSun" w:cs="宋体"/>
          <w:b/>
          <w:sz w:val="40"/>
        </w:rPr>
        <w:t>务</w:t>
      </w:r>
      <w:r>
        <w:rPr>
          <w:rFonts w:ascii="宋体" w:eastAsia="黑体" w:hAnsi="MS Mincho" w:cs="宋体"/>
          <w:b/>
          <w:sz w:val="40"/>
        </w:rPr>
        <w:t>工作</w:t>
      </w:r>
      <w:r>
        <w:rPr>
          <w:rFonts w:ascii="宋体" w:eastAsia="黑体" w:hAnsi="SimSun" w:cs="宋体"/>
          <w:b/>
          <w:sz w:val="40"/>
        </w:rPr>
        <w:t>总结</w:t>
      </w:r>
      <w:r>
        <w:rPr>
          <w:rFonts w:ascii="宋体" w:eastAsia="黑体" w:hAnsi="MS Mincho" w:cs="宋体"/>
          <w:b/>
          <w:sz w:val="40"/>
        </w:rPr>
        <w:t>（精</w:t>
      </w:r>
      <w:r>
        <w:rPr>
          <w:rFonts w:ascii="宋体" w:eastAsia="黑体" w:hAnsi="SimSun" w:cs="宋体"/>
          <w:b/>
          <w:sz w:val="40"/>
        </w:rPr>
        <w:t>选</w:t>
      </w:r>
      <w:r>
        <w:rPr>
          <w:rFonts w:ascii="宋体" w:eastAsia="黑体" w:cs="宋体"/>
          <w:b/>
          <w:sz w:val="40"/>
        </w:rPr>
        <w:t>27</w:t>
      </w:r>
      <w:r>
        <w:rPr>
          <w:rFonts w:ascii="宋体" w:eastAsia="黑体" w:hAnsi="MS Mincho" w:cs="宋体"/>
          <w:b/>
          <w:sz w:val="40"/>
        </w:rPr>
        <w:t>篇）</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就是把一个</w:t>
      </w:r>
      <w:r>
        <w:rPr>
          <w:rFonts w:ascii="宋体" w:eastAsia="宋体" w:hAnsi="SimSun" w:cs="宋体"/>
          <w:sz w:val="28"/>
        </w:rPr>
        <w:t>时间</w:t>
      </w:r>
      <w:r>
        <w:rPr>
          <w:rFonts w:ascii="宋体" w:eastAsia="宋体" w:hAnsi="MS Mincho" w:cs="宋体"/>
          <w:sz w:val="28"/>
        </w:rPr>
        <w:t>段取得的成</w:t>
      </w:r>
      <w:r>
        <w:rPr>
          <w:rFonts w:ascii="宋体" w:eastAsia="宋体" w:hAnsi="SimSun" w:cs="宋体"/>
          <w:sz w:val="28"/>
        </w:rPr>
        <w:t>绩</w:t>
      </w:r>
      <w:r>
        <w:rPr>
          <w:rFonts w:ascii="宋体" w:eastAsia="宋体" w:hAnsi="MS Mincho" w:cs="宋体"/>
          <w:sz w:val="28"/>
        </w:rPr>
        <w:t>、存在的</w:t>
      </w:r>
      <w:r>
        <w:rPr>
          <w:rFonts w:ascii="宋体" w:eastAsia="宋体" w:hAnsi="SimSun" w:cs="宋体"/>
          <w:sz w:val="28"/>
        </w:rPr>
        <w:t>问题</w:t>
      </w:r>
      <w:r>
        <w:rPr>
          <w:rFonts w:ascii="宋体" w:eastAsia="宋体" w:hAnsi="MS Mincho" w:cs="宋体"/>
          <w:sz w:val="28"/>
        </w:rPr>
        <w:t>及得到的</w:t>
      </w:r>
      <w:r>
        <w:rPr>
          <w:rFonts w:ascii="宋体" w:eastAsia="宋体" w:hAnsi="SimSun" w:cs="宋体"/>
          <w:sz w:val="28"/>
        </w:rPr>
        <w:t>经验</w:t>
      </w:r>
      <w:r>
        <w:rPr>
          <w:rFonts w:ascii="宋体" w:eastAsia="宋体" w:hAnsi="MS Mincho" w:cs="宋体"/>
          <w:sz w:val="28"/>
        </w:rPr>
        <w:t>和教</w:t>
      </w:r>
      <w:r>
        <w:rPr>
          <w:rFonts w:ascii="宋体" w:eastAsia="宋体" w:hAnsi="SimSun" w:cs="宋体"/>
          <w:sz w:val="28"/>
        </w:rPr>
        <w:t>训进</w:t>
      </w:r>
      <w:r>
        <w:rPr>
          <w:rFonts w:ascii="宋体" w:eastAsia="宋体" w:hAnsi="MS Mincho" w:cs="宋体"/>
          <w:sz w:val="28"/>
        </w:rPr>
        <w:t>行一次全面系</w:t>
      </w:r>
      <w:r>
        <w:rPr>
          <w:rFonts w:ascii="宋体" w:eastAsia="宋体" w:hAnsi="SimSun" w:cs="宋体"/>
          <w:sz w:val="28"/>
        </w:rPr>
        <w:t>统</w:t>
      </w:r>
      <w:r>
        <w:rPr>
          <w:rFonts w:ascii="宋体" w:eastAsia="宋体" w:hAnsi="MS Mincho" w:cs="宋体"/>
          <w:sz w:val="28"/>
        </w:rPr>
        <w:t>的</w:t>
      </w:r>
      <w:r>
        <w:rPr>
          <w:rFonts w:ascii="宋体" w:eastAsia="宋体" w:hAnsi="SimSun" w:cs="宋体"/>
          <w:sz w:val="28"/>
        </w:rPr>
        <w:t>总结</w:t>
      </w:r>
      <w:r>
        <w:rPr>
          <w:rFonts w:ascii="宋体" w:eastAsia="宋体" w:hAnsi="MS Mincho" w:cs="宋体"/>
          <w:sz w:val="28"/>
        </w:rPr>
        <w:t>的</w:t>
      </w:r>
      <w:r>
        <w:rPr>
          <w:rFonts w:ascii="宋体" w:eastAsia="宋体" w:hAnsi="SimSun" w:cs="宋体"/>
          <w:sz w:val="28"/>
        </w:rPr>
        <w:t>书</w:t>
      </w:r>
      <w:r>
        <w:rPr>
          <w:rFonts w:ascii="宋体" w:eastAsia="宋体" w:hAnsi="MS Mincho" w:cs="宋体"/>
          <w:sz w:val="28"/>
        </w:rPr>
        <w:t>面材料，它能</w:t>
      </w:r>
      <w:r>
        <w:rPr>
          <w:rFonts w:ascii="宋体" w:eastAsia="宋体" w:hAnsi="SimSun" w:cs="宋体"/>
          <w:sz w:val="28"/>
        </w:rPr>
        <w:t>够给</w:t>
      </w:r>
      <w:r>
        <w:rPr>
          <w:rFonts w:ascii="宋体" w:eastAsia="宋体" w:hAnsi="MS Mincho" w:cs="宋体"/>
          <w:sz w:val="28"/>
        </w:rPr>
        <w:t>人努力工作的</w:t>
      </w:r>
      <w:r>
        <w:rPr>
          <w:rFonts w:ascii="宋体" w:eastAsia="宋体" w:hAnsi="SimSun" w:cs="宋体"/>
          <w:sz w:val="28"/>
        </w:rPr>
        <w:t>动</w:t>
      </w:r>
      <w:r>
        <w:rPr>
          <w:rFonts w:ascii="宋体" w:eastAsia="宋体" w:hAnsi="MS Mincho" w:cs="宋体"/>
          <w:sz w:val="28"/>
        </w:rPr>
        <w:t>力，</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好好写一份</w:t>
      </w:r>
      <w:r>
        <w:rPr>
          <w:rFonts w:ascii="宋体" w:eastAsia="宋体" w:hAnsi="SimSun" w:cs="宋体"/>
          <w:sz w:val="28"/>
        </w:rPr>
        <w:t>总结</w:t>
      </w:r>
      <w:r>
        <w:rPr>
          <w:rFonts w:ascii="宋体" w:eastAsia="宋体" w:hAnsi="MS Mincho" w:cs="宋体"/>
          <w:sz w:val="28"/>
        </w:rPr>
        <w:t>吧。那</w:t>
      </w:r>
      <w:r>
        <w:rPr>
          <w:rFonts w:ascii="宋体" w:eastAsia="宋体" w:hAnsi="SimSun" w:cs="宋体"/>
          <w:sz w:val="28"/>
        </w:rPr>
        <w:t>么总结应该</w:t>
      </w:r>
      <w:r>
        <w:rPr>
          <w:rFonts w:ascii="宋体" w:eastAsia="宋体" w:hAnsi="MS Mincho" w:cs="宋体"/>
          <w:sz w:val="28"/>
        </w:rPr>
        <w:t>包括什</w:t>
      </w:r>
      <w:r>
        <w:rPr>
          <w:rFonts w:ascii="宋体" w:eastAsia="宋体" w:hAnsi="SimSun" w:cs="宋体"/>
          <w:sz w:val="28"/>
        </w:rPr>
        <w:t>么</w:t>
      </w:r>
      <w:r>
        <w:rPr>
          <w:rFonts w:ascii="宋体" w:eastAsia="宋体" w:hAnsi="MS Mincho" w:cs="宋体"/>
          <w:sz w:val="28"/>
        </w:rPr>
        <w:t>内容呢？下面是小</w:t>
      </w:r>
      <w:r>
        <w:rPr>
          <w:rFonts w:ascii="宋体" w:eastAsia="宋体" w:hAnsi="SimSun" w:cs="宋体"/>
          <w:sz w:val="28"/>
        </w:rPr>
        <w:t>编为</w:t>
      </w:r>
      <w:r>
        <w:rPr>
          <w:rFonts w:ascii="宋体" w:eastAsia="宋体" w:hAnsi="MS Mincho" w:cs="宋体"/>
          <w:sz w:val="28"/>
        </w:rPr>
        <w:t>大家收集的班主任班</w:t>
      </w:r>
      <w:r>
        <w:rPr>
          <w:rFonts w:ascii="宋体" w:eastAsia="宋体" w:hAnsi="SimSun" w:cs="宋体"/>
          <w:sz w:val="28"/>
        </w:rPr>
        <w:t>务</w:t>
      </w:r>
      <w:r>
        <w:rPr>
          <w:rFonts w:ascii="宋体" w:eastAsia="宋体" w:hAnsi="MS Mincho" w:cs="宋体"/>
          <w:sz w:val="28"/>
        </w:rPr>
        <w:t>工作</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仅</w:t>
      </w:r>
      <w:r>
        <w:rPr>
          <w:rFonts w:ascii="宋体" w:eastAsia="宋体" w:hAnsi="MS Mincho" w:cs="宋体"/>
          <w:sz w:val="28"/>
        </w:rPr>
        <w:t>供参考，大家一起来看看吧。</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本学期，我担任八（</w:t>
      </w:r>
      <w:r>
        <w:rPr>
          <w:rFonts w:ascii="宋体" w:eastAsia="宋体" w:cs="宋体"/>
          <w:sz w:val="28"/>
        </w:rPr>
        <w:t>X</w:t>
      </w:r>
      <w:r>
        <w:rPr>
          <w:rFonts w:ascii="宋体" w:eastAsia="宋体" w:hAnsi="MS Mincho" w:cs="宋体"/>
          <w:sz w:val="28"/>
        </w:rPr>
        <w:t>）班的班主任工作。本班在学校</w:t>
      </w:r>
      <w:r>
        <w:rPr>
          <w:rFonts w:ascii="宋体" w:eastAsia="宋体" w:hAnsi="SimSun" w:cs="宋体"/>
          <w:sz w:val="28"/>
        </w:rPr>
        <w:t>领导</w:t>
      </w:r>
      <w:r>
        <w:rPr>
          <w:rFonts w:ascii="宋体" w:eastAsia="宋体" w:hAnsi="MS Mincho" w:cs="宋体"/>
          <w:sz w:val="28"/>
        </w:rPr>
        <w:t>的</w:t>
      </w:r>
      <w:r>
        <w:rPr>
          <w:rFonts w:ascii="宋体" w:eastAsia="宋体" w:hAnsi="SimSun" w:cs="宋体"/>
          <w:sz w:val="28"/>
        </w:rPr>
        <w:t>统</w:t>
      </w:r>
      <w:r>
        <w:rPr>
          <w:rFonts w:ascii="宋体" w:eastAsia="宋体" w:hAnsi="MS Mincho" w:cs="宋体"/>
          <w:sz w:val="28"/>
        </w:rPr>
        <w:t>一</w:t>
      </w:r>
      <w:r>
        <w:rPr>
          <w:rFonts w:ascii="宋体" w:eastAsia="宋体" w:hAnsi="SimSun" w:cs="宋体"/>
          <w:sz w:val="28"/>
        </w:rPr>
        <w:t>组织</w:t>
      </w:r>
      <w:r>
        <w:rPr>
          <w:rFonts w:ascii="宋体" w:eastAsia="宋体" w:hAnsi="MS Mincho" w:cs="宋体"/>
          <w:sz w:val="28"/>
        </w:rPr>
        <w:t>下，在我班各任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的大力支持和配合下，各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顺</w:t>
      </w:r>
      <w:r>
        <w:rPr>
          <w:rFonts w:ascii="宋体" w:eastAsia="宋体" w:hAnsi="MS Mincho" w:cs="宋体"/>
          <w:sz w:val="28"/>
        </w:rPr>
        <w:t>利</w:t>
      </w:r>
      <w:r>
        <w:rPr>
          <w:rFonts w:ascii="宋体" w:eastAsia="宋体" w:hAnsi="SimSun" w:cs="宋体"/>
          <w:sz w:val="28"/>
        </w:rPr>
        <w:t>开</w:t>
      </w:r>
      <w:r>
        <w:rPr>
          <w:rFonts w:ascii="宋体" w:eastAsia="宋体" w:hAnsi="MS Mincho" w:cs="宋体"/>
          <w:sz w:val="28"/>
        </w:rPr>
        <w:t>展，学</w:t>
      </w:r>
      <w:r>
        <w:rPr>
          <w:rFonts w:ascii="宋体" w:eastAsia="宋体" w:hAnsi="SimSun" w:cs="宋体"/>
          <w:sz w:val="28"/>
        </w:rPr>
        <w:t>习</w:t>
      </w:r>
      <w:r>
        <w:rPr>
          <w:rFonts w:ascii="宋体" w:eastAsia="宋体" w:hAnsi="MS Mincho" w:cs="宋体"/>
          <w:sz w:val="28"/>
        </w:rPr>
        <w:t>、生活等方面都取得了一定的成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将我担任八（</w:t>
      </w:r>
      <w:r>
        <w:rPr>
          <w:rFonts w:ascii="宋体" w:eastAsia="宋体" w:cs="宋体"/>
          <w:sz w:val="28"/>
        </w:rPr>
        <w:t>x</w:t>
      </w:r>
      <w:r>
        <w:rPr>
          <w:rFonts w:ascii="宋体" w:eastAsia="宋体" w:hAnsi="MS Mincho" w:cs="宋体"/>
          <w:sz w:val="28"/>
        </w:rPr>
        <w:t>）班班主任工作的</w:t>
      </w:r>
      <w:r>
        <w:rPr>
          <w:rFonts w:ascii="宋体" w:eastAsia="宋体" w:hAnsi="SimSun" w:cs="宋体"/>
          <w:sz w:val="28"/>
        </w:rPr>
        <w:t>实际</w:t>
      </w:r>
      <w:r>
        <w:rPr>
          <w:rFonts w:ascii="宋体" w:eastAsia="宋体" w:hAnsi="MS Mincho" w:cs="宋体"/>
          <w:sz w:val="28"/>
        </w:rPr>
        <w:t>做法</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一、德育工作</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对</w:t>
      </w:r>
      <w:r>
        <w:rPr>
          <w:rFonts w:ascii="宋体" w:eastAsia="宋体" w:hAnsi="MS Mincho" w:cs="宋体"/>
          <w:sz w:val="28"/>
        </w:rPr>
        <w:t>本班的思想教育工作是</w:t>
      </w:r>
      <w:r>
        <w:rPr>
          <w:rFonts w:ascii="宋体" w:eastAsia="宋体" w:hAnsi="SimSun" w:cs="宋体"/>
          <w:sz w:val="28"/>
        </w:rPr>
        <w:t>围绕</w:t>
      </w:r>
      <w:r>
        <w:rPr>
          <w:rFonts w:ascii="宋体" w:eastAsia="宋体" w:hAnsi="MS Mincho" w:cs="宋体"/>
          <w:sz w:val="28"/>
        </w:rPr>
        <w:t>以下几点展</w:t>
      </w:r>
      <w:r>
        <w:rPr>
          <w:rFonts w:ascii="宋体" w:eastAsia="宋体" w:hAnsi="SimSun" w:cs="宋体"/>
          <w:sz w:val="28"/>
        </w:rPr>
        <w:t>开</w:t>
      </w:r>
      <w:r>
        <w:rPr>
          <w:rFonts w:ascii="宋体" w:eastAsia="宋体" w:hAnsi="MS Mincho" w:cs="宋体"/>
          <w:sz w:val="28"/>
        </w:rPr>
        <w:t>的：</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、教会学生如何做人；（学会做人是教育的根本，要求学生要做有道德、有理想、文明守</w:t>
      </w:r>
      <w:r>
        <w:rPr>
          <w:rFonts w:ascii="宋体" w:eastAsia="宋体" w:hAnsi="SimSun" w:cs="宋体"/>
          <w:sz w:val="28"/>
        </w:rPr>
        <w:t>纪</w:t>
      </w:r>
      <w:r>
        <w:rPr>
          <w:rFonts w:ascii="宋体" w:eastAsia="宋体" w:hAnsi="MS Mincho" w:cs="宋体"/>
          <w:sz w:val="28"/>
        </w:rPr>
        <w:t>、</w:t>
      </w:r>
      <w:r>
        <w:rPr>
          <w:rFonts w:ascii="宋体" w:eastAsia="宋体" w:hAnsi="SimSun" w:cs="宋体"/>
          <w:sz w:val="28"/>
        </w:rPr>
        <w:t>诚实</w:t>
      </w:r>
      <w:r>
        <w:rPr>
          <w:rFonts w:ascii="宋体" w:eastAsia="宋体" w:hAnsi="MS Mincho" w:cs="宋体"/>
          <w:sz w:val="28"/>
        </w:rPr>
        <w:t>守信、</w:t>
      </w:r>
      <w:r>
        <w:rPr>
          <w:rFonts w:ascii="宋体" w:eastAsia="宋体" w:hAnsi="SimSun" w:cs="宋体"/>
          <w:sz w:val="28"/>
        </w:rPr>
        <w:t>乐</w:t>
      </w:r>
      <w:r>
        <w:rPr>
          <w:rFonts w:ascii="宋体" w:eastAsia="宋体" w:hAnsi="MS Mincho" w:cs="宋体"/>
          <w:sz w:val="28"/>
        </w:rPr>
        <w:t>于助人、</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进</w:t>
      </w:r>
      <w:r>
        <w:rPr>
          <w:rFonts w:ascii="宋体" w:eastAsia="宋体" w:hAnsi="MS Mincho" w:cs="宋体"/>
          <w:sz w:val="28"/>
        </w:rPr>
        <w:t>取、尊老</w:t>
      </w:r>
      <w:r>
        <w:rPr>
          <w:rFonts w:ascii="宋体" w:eastAsia="宋体" w:hAnsi="SimSun" w:cs="宋体"/>
          <w:sz w:val="28"/>
        </w:rPr>
        <w:t>爱</w:t>
      </w:r>
      <w:r>
        <w:rPr>
          <w:rFonts w:ascii="宋体" w:eastAsia="宋体" w:hAnsi="MS Mincho" w:cs="宋体"/>
          <w:sz w:val="28"/>
        </w:rPr>
        <w:t>幼、孝敬双</w:t>
      </w:r>
      <w:r>
        <w:rPr>
          <w:rFonts w:ascii="宋体" w:eastAsia="宋体" w:hAnsi="SimSun" w:cs="宋体"/>
          <w:sz w:val="28"/>
        </w:rPr>
        <w:t>亲</w:t>
      </w:r>
      <w:r>
        <w:rPr>
          <w:rFonts w:ascii="宋体" w:eastAsia="宋体" w:hAnsi="MS Mincho" w:cs="宋体"/>
          <w:sz w:val="28"/>
        </w:rPr>
        <w:t>之人。）</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、教会学生如何生活；（要求学生从小事做起、从点滴做起、从个人</w:t>
      </w:r>
      <w:r>
        <w:rPr>
          <w:rFonts w:ascii="宋体" w:eastAsia="宋体" w:hAnsi="SimSun" w:cs="宋体"/>
          <w:sz w:val="28"/>
        </w:rPr>
        <w:t>卫</w:t>
      </w:r>
      <w:r>
        <w:rPr>
          <w:rFonts w:ascii="宋体" w:eastAsia="宋体" w:hAnsi="MS Mincho" w:cs="宋体"/>
          <w:sz w:val="28"/>
        </w:rPr>
        <w:t>生、个人、</w:t>
      </w:r>
      <w:r>
        <w:rPr>
          <w:rFonts w:ascii="宋体" w:eastAsia="宋体" w:hAnsi="SimSun" w:cs="宋体"/>
          <w:sz w:val="28"/>
        </w:rPr>
        <w:t>饮</w:t>
      </w:r>
      <w:r>
        <w:rPr>
          <w:rFonts w:ascii="宋体" w:eastAsia="宋体" w:hAnsi="MS Mincho" w:cs="宋体"/>
          <w:sz w:val="28"/>
        </w:rPr>
        <w:t>食起居等做起，逐</w:t>
      </w:r>
      <w:r>
        <w:rPr>
          <w:rFonts w:ascii="宋体" w:eastAsia="宋体" w:hAnsi="SimSun" w:cs="宋体"/>
          <w:sz w:val="28"/>
        </w:rPr>
        <w:t>步</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学生独立生活能力。）</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cs="宋体"/>
          <w:sz w:val="28"/>
        </w:rPr>
        <w:t>3</w:t>
      </w:r>
      <w:r>
        <w:rPr>
          <w:rFonts w:ascii="宋体" w:eastAsia="宋体" w:hAnsi="MS Mincho" w:cs="宋体"/>
          <w:sz w:val="28"/>
        </w:rPr>
        <w:t>、教会学生如何学</w:t>
      </w:r>
      <w:r>
        <w:rPr>
          <w:rFonts w:ascii="宋体" w:eastAsia="宋体" w:hAnsi="SimSun" w:cs="宋体"/>
          <w:sz w:val="28"/>
        </w:rPr>
        <w:t>习</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学生独立学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创</w:t>
      </w:r>
      <w:r>
        <w:rPr>
          <w:rFonts w:ascii="宋体" w:eastAsia="宋体" w:hAnsi="MS Mincho" w:cs="宋体"/>
          <w:sz w:val="28"/>
        </w:rPr>
        <w:t>新学</w:t>
      </w:r>
      <w:r>
        <w:rPr>
          <w:rFonts w:ascii="宋体" w:eastAsia="宋体" w:hAnsi="SimSun" w:cs="宋体"/>
          <w:sz w:val="28"/>
        </w:rPr>
        <w:t>习</w:t>
      </w:r>
      <w:r>
        <w:rPr>
          <w:rFonts w:ascii="宋体" w:eastAsia="宋体" w:hAnsi="MS Mincho" w:cs="宋体"/>
          <w:sz w:val="28"/>
        </w:rPr>
        <w:t>的能力，指</w:t>
      </w:r>
      <w:r>
        <w:rPr>
          <w:rFonts w:ascii="宋体" w:eastAsia="宋体" w:hAnsi="SimSun" w:cs="宋体"/>
          <w:sz w:val="28"/>
        </w:rPr>
        <w:t>导</w:t>
      </w:r>
      <w:r>
        <w:rPr>
          <w:rFonts w:ascii="宋体" w:eastAsia="宋体" w:hAnsi="MS Mincho" w:cs="宋体"/>
          <w:sz w:val="28"/>
        </w:rPr>
        <w:t>学生的学</w:t>
      </w:r>
      <w:r>
        <w:rPr>
          <w:rFonts w:ascii="宋体" w:eastAsia="宋体" w:hAnsi="SimSun" w:cs="宋体"/>
          <w:sz w:val="28"/>
        </w:rPr>
        <w:t>习</w:t>
      </w:r>
      <w:r>
        <w:rPr>
          <w:rFonts w:ascii="宋体" w:eastAsia="宋体" w:hAnsi="MS Mincho" w:cs="宋体"/>
          <w:sz w:val="28"/>
        </w:rPr>
        <w:t>方法、研究方法，鼓励学生独立研究，</w:t>
      </w:r>
      <w:r>
        <w:rPr>
          <w:rFonts w:ascii="宋体" w:eastAsia="宋体" w:hAnsi="SimSun" w:cs="宋体"/>
          <w:sz w:val="28"/>
        </w:rPr>
        <w:t>积</w:t>
      </w:r>
      <w:r>
        <w:rPr>
          <w:rFonts w:ascii="宋体" w:eastAsia="宋体" w:hAnsi="MS Mincho" w:cs="宋体"/>
          <w:sz w:val="28"/>
        </w:rPr>
        <w:t>极探究、勇于</w:t>
      </w:r>
      <w:r>
        <w:rPr>
          <w:rFonts w:ascii="宋体" w:eastAsia="宋体" w:hAnsi="SimSun" w:cs="宋体"/>
          <w:sz w:val="28"/>
        </w:rPr>
        <w:t>创</w:t>
      </w:r>
      <w:r>
        <w:rPr>
          <w:rFonts w:ascii="宋体" w:eastAsia="宋体" w:hAnsi="MS Mincho" w:cs="宋体"/>
          <w:sz w:val="28"/>
        </w:rPr>
        <w:t>新。）</w:t>
      </w:r>
    </w:p>
    <w:p>
      <w:pPr>
        <w:spacing w:before="160" w:beforeAutospacing="0" w:after="160" w:afterAutospacing="0" w:line="360" w:lineRule="auto"/>
        <w:ind w:firstLine="560"/>
        <w:contextualSpacing w:val="0"/>
        <w:jc w:val="both"/>
      </w:pPr>
      <w:r>
        <w:rPr>
          <w:rFonts w:ascii="宋体" w:eastAsia="宋体" w:hAnsi="MS Mincho" w:cs="宋体"/>
          <w:b/>
          <w:bCs/>
          <w:sz w:val="28"/>
        </w:rPr>
        <w:t>二、班</w:t>
      </w:r>
      <w:r>
        <w:rPr>
          <w:rFonts w:ascii="宋体" w:eastAsia="宋体" w:hAnsi="SimSun" w:cs="宋体"/>
          <w:b/>
          <w:bCs/>
          <w:sz w:val="28"/>
        </w:rPr>
        <w:t>级</w:t>
      </w:r>
      <w:r>
        <w:rPr>
          <w:rFonts w:ascii="宋体" w:eastAsia="宋体" w:hAnsi="MS Mincho" w:cs="宋体"/>
          <w:b/>
          <w:bCs/>
          <w:sz w:val="28"/>
        </w:rPr>
        <w:t>管理</w:t>
      </w:r>
      <w:r>
        <w:rPr>
          <w:rFonts w:ascii="宋体" w:eastAsia="宋体" w:cs="宋体"/>
          <w:b/>
          <w:bCs/>
          <w:sz w:val="28"/>
        </w:rPr>
        <w:t>——</w:t>
      </w:r>
      <w:r>
        <w:rPr>
          <w:rFonts w:ascii="宋体" w:eastAsia="宋体" w:hAnsi="MS Mincho" w:cs="宋体"/>
          <w:b/>
          <w:bCs/>
          <w:sz w:val="28"/>
        </w:rPr>
        <w:t>无</w:t>
      </w:r>
      <w:r>
        <w:rPr>
          <w:rFonts w:ascii="宋体" w:eastAsia="宋体" w:hAnsi="SimSun" w:cs="宋体"/>
          <w:b/>
          <w:bCs/>
          <w:sz w:val="28"/>
        </w:rPr>
        <w:t>为胜</w:t>
      </w:r>
      <w:r>
        <w:rPr>
          <w:rFonts w:ascii="宋体" w:eastAsia="宋体" w:hAnsi="MS Mincho" w:cs="宋体"/>
          <w:b/>
          <w:bCs/>
          <w:sz w:val="28"/>
        </w:rPr>
        <w:t>有</w:t>
      </w:r>
      <w:r>
        <w:rPr>
          <w:rFonts w:ascii="宋体" w:eastAsia="宋体" w:hAnsi="SimSun" w:cs="宋体"/>
          <w:b/>
          <w:bCs/>
          <w:sz w:val="28"/>
        </w:rPr>
        <w:t>为</w:t>
      </w:r>
    </w:p>
    <w:p>
      <w:pPr>
        <w:spacing w:before="160" w:beforeAutospacing="0" w:after="160" w:afterAutospacing="0" w:line="360" w:lineRule="auto"/>
        <w:ind w:firstLine="560"/>
        <w:contextualSpacing w:val="0"/>
        <w:jc w:val="both"/>
      </w:pP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管理，培</w:t>
      </w:r>
      <w:r>
        <w:rPr>
          <w:rFonts w:ascii="宋体" w:eastAsia="宋体" w:hAnsi="SimSun" w:cs="宋体"/>
          <w:sz w:val="28"/>
        </w:rPr>
        <w:t>养优</w:t>
      </w:r>
      <w:r>
        <w:rPr>
          <w:rFonts w:ascii="宋体" w:eastAsia="宋体" w:hAnsi="MS Mincho" w:cs="宋体"/>
          <w:sz w:val="28"/>
        </w:rPr>
        <w:t>秀的学</w:t>
      </w:r>
      <w:r>
        <w:rPr>
          <w:rFonts w:ascii="宋体" w:eastAsia="宋体" w:hAnsi="SimSun" w:cs="宋体"/>
          <w:sz w:val="28"/>
        </w:rPr>
        <w:t>风</w:t>
      </w:r>
      <w:r>
        <w:rPr>
          <w:rFonts w:ascii="宋体" w:eastAsia="宋体" w:hAnsi="MS Mincho" w:cs="宋体"/>
          <w:sz w:val="28"/>
        </w:rPr>
        <w:t>、班</w:t>
      </w:r>
      <w:r>
        <w:rPr>
          <w:rFonts w:ascii="宋体" w:eastAsia="宋体" w:hAnsi="SimSun" w:cs="宋体"/>
          <w:sz w:val="28"/>
        </w:rPr>
        <w:t>风</w:t>
      </w:r>
      <w:r>
        <w:rPr>
          <w:rFonts w:ascii="宋体" w:eastAsia="宋体" w:hAnsi="MS Mincho" w:cs="宋体"/>
          <w:sz w:val="28"/>
        </w:rPr>
        <w:t>，深入了解学生。</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方式，指</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行自我教育，</w:t>
      </w:r>
      <w:r>
        <w:rPr>
          <w:rFonts w:ascii="宋体" w:eastAsia="宋体" w:hAnsi="SimSun" w:cs="宋体"/>
          <w:sz w:val="28"/>
        </w:rPr>
        <w:t>让</w:t>
      </w:r>
      <w:r>
        <w:rPr>
          <w:rFonts w:ascii="宋体" w:eastAsia="宋体" w:hAnsi="MS Mincho" w:cs="宋体"/>
          <w:sz w:val="28"/>
        </w:rPr>
        <w:t>学生在自我意</w:t>
      </w:r>
      <w:r>
        <w:rPr>
          <w:rFonts w:ascii="宋体" w:eastAsia="宋体" w:hAnsi="SimSun" w:cs="宋体"/>
          <w:sz w:val="28"/>
        </w:rPr>
        <w:t>识</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进</w:t>
      </w:r>
      <w:r>
        <w:rPr>
          <w:rFonts w:ascii="宋体" w:eastAsia="宋体" w:hAnsi="MS Mincho" w:cs="宋体"/>
          <w:sz w:val="28"/>
        </w:rPr>
        <w:t>取心，逐</w:t>
      </w:r>
      <w:r>
        <w:rPr>
          <w:rFonts w:ascii="宋体" w:eastAsia="宋体" w:hAnsi="SimSun" w:cs="宋体"/>
          <w:sz w:val="28"/>
        </w:rPr>
        <w:t>渐</w:t>
      </w:r>
      <w:r>
        <w:rPr>
          <w:rFonts w:ascii="宋体" w:eastAsia="宋体" w:hAnsi="MS Mincho" w:cs="宋体"/>
          <w:sz w:val="28"/>
        </w:rPr>
        <w:t>形成良好的思想行</w:t>
      </w:r>
      <w:r>
        <w:rPr>
          <w:rFonts w:ascii="宋体" w:eastAsia="宋体" w:hAnsi="SimSun" w:cs="宋体"/>
          <w:sz w:val="28"/>
        </w:rPr>
        <w:t>为</w:t>
      </w:r>
      <w:r>
        <w:rPr>
          <w:rFonts w:ascii="宋体" w:eastAsia="宋体" w:hAnsi="MS Mincho" w:cs="宋体"/>
          <w:sz w:val="28"/>
        </w:rPr>
        <w:t>品</w:t>
      </w:r>
      <w:r>
        <w:rPr>
          <w:rFonts w:ascii="宋体" w:eastAsia="宋体" w:hAnsi="SimSun" w:cs="宋体"/>
          <w:sz w:val="28"/>
        </w:rPr>
        <w:t>质</w:t>
      </w:r>
      <w:r>
        <w:rPr>
          <w:rFonts w:ascii="宋体" w:eastAsia="宋体" w:hAnsi="MS Mincho" w:cs="宋体"/>
          <w:sz w:val="28"/>
        </w:rPr>
        <w:t>和自主学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、我有效地利用班会</w:t>
      </w:r>
      <w:r>
        <w:rPr>
          <w:rFonts w:ascii="宋体" w:eastAsia="宋体" w:hAnsi="SimSun" w:cs="宋体"/>
          <w:sz w:val="28"/>
        </w:rPr>
        <w:t>课开</w:t>
      </w:r>
      <w:r>
        <w:rPr>
          <w:rFonts w:ascii="宋体" w:eastAsia="宋体" w:hAnsi="MS Mincho" w:cs="宋体"/>
          <w:sz w:val="28"/>
        </w:rPr>
        <w:t>展一些</w:t>
      </w:r>
      <w:r>
        <w:rPr>
          <w:rFonts w:ascii="宋体" w:eastAsia="宋体" w:hAnsi="SimSun" w:cs="宋体"/>
          <w:sz w:val="28"/>
        </w:rPr>
        <w:t>专题</w:t>
      </w:r>
      <w:r>
        <w:rPr>
          <w:rFonts w:ascii="宋体" w:eastAsia="宋体" w:hAnsi="MS Mincho" w:cs="宋体"/>
          <w:sz w:val="28"/>
        </w:rPr>
        <w:t>性的活</w:t>
      </w:r>
      <w:r>
        <w:rPr>
          <w:rFonts w:ascii="宋体" w:eastAsia="宋体" w:hAnsi="SimSun" w:cs="宋体"/>
          <w:sz w:val="28"/>
        </w:rPr>
        <w:t>动</w:t>
      </w:r>
      <w:r>
        <w:rPr>
          <w:rFonts w:ascii="宋体" w:eastAsia="宋体" w:hAnsi="MS Mincho" w:cs="宋体"/>
          <w:sz w:val="28"/>
        </w:rPr>
        <w:t>。例如：人生</w:t>
      </w:r>
      <w:r>
        <w:rPr>
          <w:rFonts w:ascii="宋体" w:eastAsia="宋体" w:hAnsi="SimSun" w:cs="宋体"/>
          <w:sz w:val="28"/>
        </w:rPr>
        <w:t>观</w:t>
      </w:r>
      <w:r>
        <w:rPr>
          <w:rFonts w:ascii="宋体" w:eastAsia="宋体" w:hAnsi="MS Mincho" w:cs="宋体"/>
          <w:sz w:val="28"/>
        </w:rPr>
        <w:t>教育、意志教育、交流会、会、</w:t>
      </w:r>
      <w:r>
        <w:rPr>
          <w:rFonts w:ascii="宋体" w:eastAsia="宋体" w:hAnsi="SimSun" w:cs="宋体"/>
          <w:sz w:val="28"/>
        </w:rPr>
        <w:t>习惯养</w:t>
      </w:r>
      <w:r>
        <w:rPr>
          <w:rFonts w:ascii="宋体" w:eastAsia="宋体" w:hAnsi="MS Mincho" w:cs="宋体"/>
          <w:sz w:val="28"/>
        </w:rPr>
        <w:t>成教育等等，</w:t>
      </w:r>
      <w:r>
        <w:rPr>
          <w:rFonts w:ascii="宋体" w:eastAsia="宋体" w:hAnsi="SimSun" w:cs="宋体"/>
          <w:sz w:val="28"/>
        </w:rPr>
        <w:t>这</w:t>
      </w:r>
      <w:r>
        <w:rPr>
          <w:rFonts w:ascii="宋体" w:eastAsia="宋体" w:hAnsi="MS Mincho" w:cs="宋体"/>
          <w:sz w:val="28"/>
        </w:rPr>
        <w:t>些活</w:t>
      </w:r>
      <w:r>
        <w:rPr>
          <w:rFonts w:ascii="宋体" w:eastAsia="宋体" w:hAnsi="SimSun" w:cs="宋体"/>
          <w:sz w:val="28"/>
        </w:rPr>
        <w:t>动</w:t>
      </w:r>
      <w:r>
        <w:rPr>
          <w:rFonts w:ascii="宋体" w:eastAsia="宋体" w:hAnsi="MS Mincho" w:cs="宋体"/>
          <w:sz w:val="28"/>
        </w:rPr>
        <w:t>大大地促</w:t>
      </w:r>
      <w:r>
        <w:rPr>
          <w:rFonts w:ascii="宋体" w:eastAsia="宋体" w:hAnsi="SimSun" w:cs="宋体"/>
          <w:sz w:val="28"/>
        </w:rPr>
        <w:t>进</w:t>
      </w:r>
      <w:r>
        <w:rPr>
          <w:rFonts w:ascii="宋体" w:eastAsia="宋体" w:hAnsi="MS Mincho" w:cs="宋体"/>
          <w:sz w:val="28"/>
        </w:rPr>
        <w:t>良好的学</w:t>
      </w:r>
      <w:r>
        <w:rPr>
          <w:rFonts w:ascii="宋体" w:eastAsia="宋体" w:hAnsi="SimSun" w:cs="宋体"/>
          <w:sz w:val="28"/>
        </w:rPr>
        <w:t>风</w:t>
      </w:r>
      <w:r>
        <w:rPr>
          <w:rFonts w:ascii="宋体" w:eastAsia="宋体" w:hAnsi="MS Mincho" w:cs="宋体"/>
          <w:sz w:val="28"/>
        </w:rPr>
        <w:t>、班</w:t>
      </w:r>
      <w:r>
        <w:rPr>
          <w:rFonts w:ascii="宋体" w:eastAsia="宋体" w:hAnsi="SimSun" w:cs="宋体"/>
          <w:sz w:val="28"/>
        </w:rPr>
        <w:t>风</w:t>
      </w:r>
      <w:r>
        <w:rPr>
          <w:rFonts w:ascii="宋体" w:eastAsia="宋体" w:hAnsi="MS Mincho" w:cs="宋体"/>
          <w:sz w:val="28"/>
        </w:rPr>
        <w:t>的形成。</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、我</w:t>
      </w:r>
      <w:r>
        <w:rPr>
          <w:rFonts w:ascii="宋体" w:eastAsia="宋体" w:hAnsi="SimSun" w:cs="宋体"/>
          <w:sz w:val="28"/>
        </w:rPr>
        <w:t>针对</w:t>
      </w:r>
      <w:r>
        <w:rPr>
          <w:rFonts w:ascii="宋体" w:eastAsia="宋体" w:hAnsi="MS Mincho" w:cs="宋体"/>
          <w:sz w:val="28"/>
        </w:rPr>
        <w:t>本班的具体情况，制</w:t>
      </w:r>
      <w:r>
        <w:rPr>
          <w:rFonts w:ascii="宋体" w:eastAsia="宋体" w:hAnsi="SimSun" w:cs="宋体"/>
          <w:sz w:val="28"/>
        </w:rPr>
        <w:t>订</w:t>
      </w:r>
      <w:r>
        <w:rPr>
          <w:rFonts w:ascii="宋体" w:eastAsia="宋体" w:hAnsi="MS Mincho" w:cs="宋体"/>
          <w:sz w:val="28"/>
        </w:rPr>
        <w:t>了适合于各</w:t>
      </w:r>
      <w:r>
        <w:rPr>
          <w:rFonts w:ascii="宋体" w:eastAsia="宋体" w:hAnsi="SimSun" w:cs="宋体"/>
          <w:sz w:val="28"/>
        </w:rPr>
        <w:t>组</w:t>
      </w:r>
      <w:r>
        <w:rPr>
          <w:rFonts w:ascii="宋体" w:eastAsia="宋体" w:hAnsi="MS Mincho" w:cs="宋体"/>
          <w:sz w:val="28"/>
        </w:rPr>
        <w:t>的小</w:t>
      </w:r>
      <w:r>
        <w:rPr>
          <w:rFonts w:ascii="宋体" w:eastAsia="宋体" w:hAnsi="SimSun" w:cs="宋体"/>
          <w:sz w:val="28"/>
        </w:rPr>
        <w:t>组组规</w:t>
      </w:r>
      <w:r>
        <w:rPr>
          <w:rFonts w:ascii="宋体" w:eastAsia="宋体" w:hAnsi="MS Mincho" w:cs="宋体"/>
          <w:sz w:val="28"/>
        </w:rPr>
        <w:t>，</w:t>
      </w:r>
      <w:r>
        <w:rPr>
          <w:rFonts w:ascii="宋体" w:eastAsia="宋体" w:hAnsi="SimSun" w:cs="宋体"/>
          <w:sz w:val="28"/>
        </w:rPr>
        <w:t>实</w:t>
      </w:r>
      <w:r>
        <w:rPr>
          <w:rFonts w:ascii="宋体" w:eastAsia="宋体" w:hAnsi="MS Mincho" w:cs="宋体"/>
          <w:sz w:val="28"/>
        </w:rPr>
        <w:t>行</w:t>
      </w:r>
      <w:r>
        <w:rPr>
          <w:rFonts w:ascii="宋体" w:eastAsia="宋体" w:hAnsi="SimSun" w:cs="宋体"/>
          <w:sz w:val="28"/>
        </w:rPr>
        <w:t>组长负责</w:t>
      </w:r>
      <w:r>
        <w:rPr>
          <w:rFonts w:ascii="宋体" w:eastAsia="宋体" w:hAnsi="MS Mincho" w:cs="宋体"/>
          <w:sz w:val="28"/>
        </w:rPr>
        <w:t>制。在学校教</w:t>
      </w:r>
      <w:r>
        <w:rPr>
          <w:rFonts w:ascii="宋体" w:eastAsia="宋体" w:hAnsi="SimSun" w:cs="宋体"/>
          <w:sz w:val="28"/>
        </w:rPr>
        <w:t>导处统</w:t>
      </w:r>
      <w:r>
        <w:rPr>
          <w:rFonts w:ascii="宋体" w:eastAsia="宋体" w:hAnsi="MS Mincho" w:cs="宋体"/>
          <w:sz w:val="28"/>
        </w:rPr>
        <w:t>一指</w:t>
      </w:r>
      <w:r>
        <w:rPr>
          <w:rFonts w:ascii="宋体" w:eastAsia="宋体" w:hAnsi="SimSun" w:cs="宋体"/>
          <w:sz w:val="28"/>
        </w:rPr>
        <w:t>导</w:t>
      </w:r>
      <w:r>
        <w:rPr>
          <w:rFonts w:ascii="宋体" w:eastAsia="宋体" w:hAnsi="MS Mincho" w:cs="宋体"/>
          <w:sz w:val="28"/>
        </w:rPr>
        <w:t>下我</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了</w:t>
      </w:r>
      <w:r>
        <w:rPr>
          <w:rFonts w:ascii="宋体" w:eastAsia="宋体" w:cs="宋体"/>
          <w:sz w:val="28"/>
        </w:rPr>
        <w:t>“</w:t>
      </w:r>
      <w:r>
        <w:rPr>
          <w:rFonts w:ascii="宋体" w:eastAsia="宋体" w:hAnsi="MS Mincho" w:cs="宋体"/>
          <w:sz w:val="28"/>
        </w:rPr>
        <w:t>中学生日常行</w:t>
      </w:r>
      <w:r>
        <w:rPr>
          <w:rFonts w:ascii="宋体" w:eastAsia="宋体" w:hAnsi="SimSun" w:cs="宋体"/>
          <w:sz w:val="28"/>
        </w:rPr>
        <w:t>为规</w:t>
      </w:r>
      <w:r>
        <w:rPr>
          <w:rFonts w:ascii="宋体" w:eastAsia="宋体" w:hAnsi="MS Mincho" w:cs="宋体"/>
          <w:sz w:val="28"/>
        </w:rPr>
        <w:t>范</w:t>
      </w:r>
      <w:r>
        <w:rPr>
          <w:rFonts w:ascii="宋体" w:eastAsia="宋体" w:cs="宋体"/>
          <w:sz w:val="28"/>
        </w:rPr>
        <w:t>”“</w:t>
      </w:r>
      <w:r>
        <w:rPr>
          <w:rFonts w:ascii="宋体" w:eastAsia="宋体" w:hAnsi="MS Mincho" w:cs="宋体"/>
          <w:sz w:val="28"/>
        </w:rPr>
        <w:t>中学学生</w:t>
      </w:r>
      <w:r>
        <w:rPr>
          <w:rFonts w:ascii="宋体" w:eastAsia="宋体" w:hAnsi="SimSun" w:cs="宋体"/>
          <w:sz w:val="28"/>
        </w:rPr>
        <w:t>违纪处</w:t>
      </w:r>
      <w:r>
        <w:rPr>
          <w:rFonts w:ascii="宋体" w:eastAsia="宋体" w:hAnsi="MS Mincho" w:cs="宋体"/>
          <w:sz w:val="28"/>
        </w:rPr>
        <w:t>理</w:t>
      </w:r>
      <w:r>
        <w:rPr>
          <w:rFonts w:ascii="宋体" w:eastAsia="宋体" w:cs="宋体"/>
          <w:sz w:val="28"/>
        </w:rPr>
        <w:t>”</w:t>
      </w:r>
      <w:r>
        <w:rPr>
          <w:rFonts w:ascii="宋体" w:eastAsia="宋体" w:hAnsi="MS Mincho" w:cs="宋体"/>
          <w:sz w:val="28"/>
        </w:rPr>
        <w:t>等校</w:t>
      </w:r>
      <w:r>
        <w:rPr>
          <w:rFonts w:ascii="宋体" w:eastAsia="宋体" w:hAnsi="SimSun" w:cs="宋体"/>
          <w:sz w:val="28"/>
        </w:rPr>
        <w:t>纪</w:t>
      </w:r>
      <w:r>
        <w:rPr>
          <w:rFonts w:ascii="宋体" w:eastAsia="宋体" w:hAnsi="MS Mincho" w:cs="宋体"/>
          <w:sz w:val="28"/>
        </w:rPr>
        <w:t>校</w:t>
      </w:r>
      <w:r>
        <w:rPr>
          <w:rFonts w:ascii="宋体" w:eastAsia="宋体" w:hAnsi="SimSun" w:cs="宋体"/>
          <w:sz w:val="28"/>
        </w:rPr>
        <w:t>规</w:t>
      </w:r>
      <w:r>
        <w:rPr>
          <w:rFonts w:ascii="宋体" w:eastAsia="宋体" w:hAnsi="MS Mincho" w:cs="宋体"/>
          <w:sz w:val="28"/>
        </w:rPr>
        <w:t>，并做出明确的</w:t>
      </w:r>
      <w:r>
        <w:rPr>
          <w:rFonts w:ascii="宋体" w:eastAsia="宋体" w:hAnsi="SimSun" w:cs="宋体"/>
          <w:sz w:val="28"/>
        </w:rPr>
        <w:t>规</w:t>
      </w:r>
      <w:r>
        <w:rPr>
          <w:rFonts w:ascii="宋体" w:eastAsia="宋体" w:hAnsi="MS Mincho" w:cs="宋体"/>
          <w:sz w:val="28"/>
        </w:rPr>
        <w:t>定。如：</w:t>
      </w:r>
      <w:r>
        <w:rPr>
          <w:rFonts w:ascii="宋体" w:eastAsia="宋体" w:hAnsi="SimSun" w:cs="宋体"/>
          <w:sz w:val="28"/>
        </w:rPr>
        <w:t>仪</w:t>
      </w:r>
      <w:r>
        <w:rPr>
          <w:rFonts w:ascii="宋体" w:eastAsia="宋体" w:hAnsi="MS Mincho" w:cs="宋体"/>
          <w:sz w:val="28"/>
        </w:rPr>
        <w:t>容</w:t>
      </w:r>
      <w:r>
        <w:rPr>
          <w:rFonts w:ascii="宋体" w:eastAsia="宋体" w:hAnsi="SimSun" w:cs="宋体"/>
          <w:sz w:val="28"/>
        </w:rPr>
        <w:t>仪</w:t>
      </w:r>
      <w:r>
        <w:rPr>
          <w:rFonts w:ascii="宋体" w:eastAsia="宋体" w:hAnsi="MS Mincho" w:cs="宋体"/>
          <w:sz w:val="28"/>
        </w:rPr>
        <w:t>表、</w:t>
      </w:r>
      <w:r>
        <w:rPr>
          <w:rFonts w:ascii="宋体" w:eastAsia="宋体" w:hAnsi="SimSun" w:cs="宋体"/>
          <w:sz w:val="28"/>
        </w:rPr>
        <w:t>课</w:t>
      </w:r>
      <w:r>
        <w:rPr>
          <w:rFonts w:ascii="宋体" w:eastAsia="宋体" w:hAnsi="MS Mincho" w:cs="宋体"/>
          <w:sz w:val="28"/>
        </w:rPr>
        <w:t>堂</w:t>
      </w:r>
      <w:r>
        <w:rPr>
          <w:rFonts w:ascii="宋体" w:eastAsia="宋体" w:hAnsi="SimSun" w:cs="宋体"/>
          <w:sz w:val="28"/>
        </w:rPr>
        <w:t>纪</w:t>
      </w:r>
      <w:r>
        <w:rPr>
          <w:rFonts w:ascii="宋体" w:eastAsia="宋体" w:hAnsi="MS Mincho" w:cs="宋体"/>
          <w:sz w:val="28"/>
        </w:rPr>
        <w:t>律、晨</w:t>
      </w:r>
      <w:r>
        <w:rPr>
          <w:rFonts w:ascii="宋体" w:eastAsia="宋体" w:hAnsi="SimSun" w:cs="宋体"/>
          <w:sz w:val="28"/>
        </w:rPr>
        <w:t>读</w:t>
      </w:r>
      <w:r>
        <w:rPr>
          <w:rFonts w:ascii="宋体" w:eastAsia="宋体" w:hAnsi="MS Mincho" w:cs="宋体"/>
          <w:sz w:val="28"/>
        </w:rPr>
        <w:t>、午自</w:t>
      </w:r>
      <w:r>
        <w:rPr>
          <w:rFonts w:ascii="宋体" w:eastAsia="宋体" w:hAnsi="SimSun" w:cs="宋体"/>
          <w:sz w:val="28"/>
        </w:rPr>
        <w:t>习</w:t>
      </w:r>
      <w:r>
        <w:rPr>
          <w:rFonts w:ascii="宋体" w:eastAsia="宋体" w:hAnsi="MS Mincho" w:cs="宋体"/>
          <w:sz w:val="28"/>
        </w:rPr>
        <w:t>到校</w:t>
      </w:r>
      <w:r>
        <w:rPr>
          <w:rFonts w:ascii="宋体" w:eastAsia="宋体" w:hAnsi="SimSun" w:cs="宋体"/>
          <w:sz w:val="28"/>
        </w:rPr>
        <w:t>时间</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、等等。由</w:t>
      </w:r>
      <w:r>
        <w:rPr>
          <w:rFonts w:ascii="宋体" w:eastAsia="宋体" w:hAnsi="SimSun" w:cs="宋体"/>
          <w:sz w:val="28"/>
        </w:rPr>
        <w:t>值</w:t>
      </w:r>
      <w:r>
        <w:rPr>
          <w:rFonts w:ascii="宋体" w:eastAsia="宋体" w:hAnsi="MS Mincho" w:cs="宋体"/>
          <w:sz w:val="28"/>
        </w:rPr>
        <w:t>日班干部</w:t>
      </w:r>
      <w:r>
        <w:rPr>
          <w:rFonts w:ascii="宋体" w:eastAsia="宋体" w:hAnsi="SimSun" w:cs="宋体"/>
          <w:sz w:val="28"/>
        </w:rPr>
        <w:t>负责</w:t>
      </w:r>
      <w:r>
        <w:rPr>
          <w:rFonts w:ascii="宋体" w:eastAsia="宋体" w:hAnsi="MS Mincho" w:cs="宋体"/>
          <w:sz w:val="28"/>
        </w:rPr>
        <w:t>登</w:t>
      </w:r>
      <w:r>
        <w:rPr>
          <w:rFonts w:ascii="宋体" w:eastAsia="宋体" w:hAnsi="SimSun" w:cs="宋体"/>
          <w:sz w:val="28"/>
        </w:rPr>
        <w:t>记</w:t>
      </w:r>
      <w:r>
        <w:rPr>
          <w:rFonts w:ascii="宋体" w:eastAsia="宋体" w:hAnsi="MS Mincho" w:cs="宋体"/>
          <w:sz w:val="28"/>
        </w:rPr>
        <w:t>并</w:t>
      </w:r>
      <w:r>
        <w:rPr>
          <w:rFonts w:ascii="宋体" w:eastAsia="宋体" w:hAnsi="SimSun" w:cs="宋体"/>
          <w:sz w:val="28"/>
        </w:rPr>
        <w:t>评选</w:t>
      </w:r>
      <w:r>
        <w:rPr>
          <w:rFonts w:ascii="宋体" w:eastAsia="宋体" w:hAnsi="MS Mincho" w:cs="宋体"/>
          <w:sz w:val="28"/>
        </w:rPr>
        <w:t>。班</w:t>
      </w:r>
      <w:r>
        <w:rPr>
          <w:rFonts w:ascii="宋体" w:eastAsia="宋体" w:hAnsi="SimSun" w:cs="宋体"/>
          <w:sz w:val="28"/>
        </w:rPr>
        <w:t>级设</w:t>
      </w:r>
      <w:r>
        <w:rPr>
          <w:rFonts w:ascii="宋体" w:eastAsia="宋体" w:hAnsi="MS Mincho" w:cs="宋体"/>
          <w:sz w:val="28"/>
        </w:rPr>
        <w:t>立意</w:t>
      </w:r>
      <w:r>
        <w:rPr>
          <w:rFonts w:ascii="宋体" w:eastAsia="宋体" w:hAnsi="SimSun" w:cs="宋体"/>
          <w:sz w:val="28"/>
        </w:rPr>
        <w:t>见</w:t>
      </w:r>
      <w:r>
        <w:rPr>
          <w:rFonts w:ascii="宋体" w:eastAsia="宋体" w:hAnsi="MS Mincho" w:cs="宋体"/>
          <w:sz w:val="28"/>
        </w:rPr>
        <w:t>本，可随</w:t>
      </w:r>
      <w:r>
        <w:rPr>
          <w:rFonts w:ascii="宋体" w:eastAsia="宋体" w:hAnsi="SimSun" w:cs="宋体"/>
          <w:sz w:val="28"/>
        </w:rPr>
        <w:t>时</w:t>
      </w:r>
      <w:r>
        <w:rPr>
          <w:rFonts w:ascii="宋体" w:eastAsia="宋体" w:hAnsi="MS Mincho" w:cs="宋体"/>
          <w:sz w:val="28"/>
        </w:rPr>
        <w:t>留名或匿名</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管理提意</w:t>
      </w:r>
      <w:r>
        <w:rPr>
          <w:rFonts w:ascii="宋体" w:eastAsia="宋体" w:hAnsi="SimSun" w:cs="宋体"/>
          <w:sz w:val="28"/>
        </w:rPr>
        <w:t>见</w:t>
      </w:r>
      <w:r>
        <w:rPr>
          <w:rFonts w:ascii="宋体" w:eastAsia="宋体" w:hAnsi="MS Mincho" w:cs="宋体"/>
          <w:sz w:val="28"/>
        </w:rPr>
        <w:t>或要求。</w:t>
      </w:r>
    </w:p>
    <w:p>
      <w:pPr>
        <w:spacing w:before="160" w:beforeAutospacing="0" w:after="160" w:afterAutospacing="0" w:line="360" w:lineRule="auto"/>
        <w:ind w:firstLine="560"/>
        <w:contextualSpacing w:val="0"/>
        <w:jc w:val="both"/>
      </w:pPr>
      <w:r>
        <w:rPr>
          <w:rFonts w:ascii="宋体" w:eastAsia="宋体" w:hAnsi="MS Mincho" w:cs="宋体"/>
          <w:b/>
          <w:bCs/>
          <w:sz w:val="28"/>
        </w:rPr>
        <w:t>三、后</w:t>
      </w:r>
      <w:r>
        <w:rPr>
          <w:rFonts w:ascii="宋体" w:eastAsia="宋体" w:hAnsi="SimSun" w:cs="宋体"/>
          <w:b/>
          <w:bCs/>
          <w:sz w:val="28"/>
        </w:rPr>
        <w:t>进</w:t>
      </w:r>
      <w:r>
        <w:rPr>
          <w:rFonts w:ascii="宋体" w:eastAsia="宋体" w:hAnsi="MS Mincho" w:cs="宋体"/>
          <w:b/>
          <w:bCs/>
          <w:sz w:val="28"/>
        </w:rPr>
        <w:t>生的</w:t>
      </w:r>
      <w:r>
        <w:rPr>
          <w:rFonts w:ascii="宋体" w:eastAsia="宋体" w:hAnsi="SimSun" w:cs="宋体"/>
          <w:b/>
          <w:bCs/>
          <w:sz w:val="28"/>
        </w:rPr>
        <w:t>转</w:t>
      </w:r>
      <w:r>
        <w:rPr>
          <w:rFonts w:ascii="宋体" w:eastAsia="宋体" w:hAnsi="MS Mincho" w:cs="宋体"/>
          <w:b/>
          <w:bCs/>
          <w:sz w:val="28"/>
        </w:rPr>
        <w:t>化工作</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方面，我作</w:t>
      </w:r>
      <w:r>
        <w:rPr>
          <w:rFonts w:ascii="宋体" w:eastAsia="宋体" w:hAnsi="SimSun" w:cs="宋体"/>
          <w:sz w:val="28"/>
        </w:rPr>
        <w:t>为</w:t>
      </w:r>
      <w:r>
        <w:rPr>
          <w:rFonts w:ascii="宋体" w:eastAsia="宋体" w:hAnsi="MS Mincho" w:cs="宋体"/>
          <w:sz w:val="28"/>
        </w:rPr>
        <w:t>班主任首先做到以正确的</w:t>
      </w:r>
      <w:r>
        <w:rPr>
          <w:rFonts w:ascii="宋体" w:eastAsia="宋体" w:hAnsi="SimSun" w:cs="宋体"/>
          <w:sz w:val="28"/>
        </w:rPr>
        <w:t>态</w:t>
      </w:r>
      <w:r>
        <w:rPr>
          <w:rFonts w:ascii="宋体" w:eastAsia="宋体" w:hAnsi="MS Mincho" w:cs="宋体"/>
          <w:sz w:val="28"/>
        </w:rPr>
        <w:t>度</w:t>
      </w:r>
      <w:r>
        <w:rPr>
          <w:rFonts w:ascii="宋体" w:eastAsia="宋体" w:hAnsi="SimSun" w:cs="宋体"/>
          <w:sz w:val="28"/>
        </w:rPr>
        <w:t>对</w:t>
      </w:r>
      <w:r>
        <w:rPr>
          <w:rFonts w:ascii="宋体" w:eastAsia="宋体" w:hAnsi="MS Mincho" w:cs="宋体"/>
          <w:sz w:val="28"/>
        </w:rPr>
        <w:t>待他</w:t>
      </w:r>
      <w:r>
        <w:rPr>
          <w:rFonts w:ascii="宋体" w:eastAsia="宋体" w:hAnsi="SimSun" w:cs="宋体"/>
          <w:sz w:val="28"/>
        </w:rPr>
        <w:t>们</w:t>
      </w:r>
      <w:r>
        <w:rPr>
          <w:rFonts w:ascii="宋体" w:eastAsia="宋体" w:hAnsi="MS Mincho" w:cs="宋体"/>
          <w:sz w:val="28"/>
        </w:rPr>
        <w:t>，深入</w:t>
      </w:r>
      <w:r>
        <w:rPr>
          <w:rFonts w:ascii="宋体" w:eastAsia="宋体" w:hAnsi="SimSun" w:cs="宋体"/>
          <w:sz w:val="28"/>
        </w:rPr>
        <w:t>调查</w:t>
      </w:r>
      <w:r>
        <w:rPr>
          <w:rFonts w:ascii="宋体" w:eastAsia="宋体" w:hAnsi="MS Mincho" w:cs="宋体"/>
          <w:sz w:val="28"/>
        </w:rPr>
        <w:t>摸底，搞清楚他</w:t>
      </w:r>
      <w:r>
        <w:rPr>
          <w:rFonts w:ascii="宋体" w:eastAsia="宋体" w:hAnsi="SimSun" w:cs="宋体"/>
          <w:sz w:val="28"/>
        </w:rPr>
        <w:t>们</w:t>
      </w:r>
      <w:r>
        <w:rPr>
          <w:rFonts w:ascii="宋体" w:eastAsia="宋体" w:hAnsi="MS Mincho" w:cs="宋体"/>
          <w:sz w:val="28"/>
        </w:rPr>
        <w:t>之所以成</w:t>
      </w:r>
      <w:r>
        <w:rPr>
          <w:rFonts w:ascii="宋体" w:eastAsia="宋体" w:hAnsi="SimSun" w:cs="宋体"/>
          <w:sz w:val="28"/>
        </w:rPr>
        <w:t>为</w:t>
      </w:r>
      <w:r>
        <w:rPr>
          <w:rFonts w:ascii="宋体" w:eastAsia="宋体" w:hAnsi="MS Mincho" w:cs="宋体"/>
          <w:sz w:val="28"/>
        </w:rPr>
        <w:t>差生的原因，做到了因材施教，</w:t>
      </w:r>
      <w:r>
        <w:rPr>
          <w:rFonts w:ascii="宋体" w:eastAsia="宋体" w:hAnsi="SimSun" w:cs="宋体"/>
          <w:sz w:val="28"/>
        </w:rPr>
        <w:t>对</w:t>
      </w:r>
      <w:r>
        <w:rPr>
          <w:rFonts w:ascii="宋体" w:eastAsia="宋体" w:hAnsi="MS Mincho" w:cs="宋体"/>
          <w:sz w:val="28"/>
        </w:rPr>
        <w:t>他</w:t>
      </w:r>
      <w:r>
        <w:rPr>
          <w:rFonts w:ascii="宋体" w:eastAsia="宋体" w:hAnsi="SimSun" w:cs="宋体"/>
          <w:sz w:val="28"/>
        </w:rPr>
        <w:t>们处处</w:t>
      </w:r>
      <w:r>
        <w:rPr>
          <w:rFonts w:ascii="宋体" w:eastAsia="宋体" w:hAnsi="MS Mincho" w:cs="宋体"/>
          <w:sz w:val="28"/>
        </w:rPr>
        <w:t>真</w:t>
      </w:r>
      <w:r>
        <w:rPr>
          <w:rFonts w:ascii="宋体" w:eastAsia="宋体" w:hAnsi="SimSun" w:cs="宋体"/>
          <w:sz w:val="28"/>
        </w:rPr>
        <w:t>诚</w:t>
      </w:r>
      <w:r>
        <w:rPr>
          <w:rFonts w:ascii="宋体" w:eastAsia="宋体" w:hAnsi="MS Mincho" w:cs="宋体"/>
          <w:sz w:val="28"/>
        </w:rPr>
        <w:t>相待，</w:t>
      </w:r>
      <w:r>
        <w:rPr>
          <w:rFonts w:ascii="宋体" w:eastAsia="宋体" w:hAnsi="SimSun" w:cs="宋体"/>
          <w:sz w:val="28"/>
        </w:rPr>
        <w:t>时时</w:t>
      </w:r>
      <w:r>
        <w:rPr>
          <w:rFonts w:ascii="宋体" w:eastAsia="宋体" w:hAnsi="MS Mincho" w:cs="宋体"/>
          <w:sz w:val="28"/>
        </w:rPr>
        <w:t>耐心相帮，真正做他</w:t>
      </w:r>
      <w:r>
        <w:rPr>
          <w:rFonts w:ascii="宋体" w:eastAsia="宋体" w:hAnsi="SimSun" w:cs="宋体"/>
          <w:sz w:val="28"/>
        </w:rPr>
        <w:t>们</w:t>
      </w:r>
      <w:r>
        <w:rPr>
          <w:rFonts w:ascii="宋体" w:eastAsia="宋体" w:hAnsi="MS Mincho" w:cs="宋体"/>
          <w:sz w:val="28"/>
        </w:rPr>
        <w:t>的知心、最信</w:t>
      </w:r>
      <w:r>
        <w:rPr>
          <w:rFonts w:ascii="宋体" w:eastAsia="宋体" w:hAnsi="SimSun" w:cs="宋体"/>
          <w:sz w:val="28"/>
        </w:rPr>
        <w:t>赖</w:t>
      </w:r>
      <w:r>
        <w:rPr>
          <w:rFonts w:ascii="宋体" w:eastAsia="宋体" w:hAnsi="MS Mincho" w:cs="宋体"/>
          <w:sz w:val="28"/>
        </w:rPr>
        <w:t>的朋友，及</w:t>
      </w:r>
      <w:r>
        <w:rPr>
          <w:rFonts w:ascii="宋体" w:eastAsia="宋体" w:hAnsi="SimSun" w:cs="宋体"/>
          <w:sz w:val="28"/>
        </w:rPr>
        <w:t>时对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生加</w:t>
      </w:r>
      <w:r>
        <w:rPr>
          <w:rFonts w:ascii="宋体" w:eastAsia="宋体" w:hAnsi="SimSun" w:cs="宋体"/>
          <w:sz w:val="28"/>
        </w:rPr>
        <w:t>强</w:t>
      </w:r>
      <w:r>
        <w:rPr>
          <w:rFonts w:ascii="宋体" w:eastAsia="宋体" w:hAnsi="MS Mincho" w:cs="宋体"/>
          <w:sz w:val="28"/>
        </w:rPr>
        <w:t>心理疏</w:t>
      </w:r>
      <w:r>
        <w:rPr>
          <w:rFonts w:ascii="宋体" w:eastAsia="宋体" w:hAnsi="SimSun" w:cs="宋体"/>
          <w:sz w:val="28"/>
        </w:rPr>
        <w:t>导</w:t>
      </w:r>
      <w:r>
        <w:rPr>
          <w:rFonts w:ascii="宋体" w:eastAsia="宋体" w:hAnsi="MS Mincho" w:cs="宋体"/>
          <w:sz w:val="28"/>
        </w:rPr>
        <w:t>，帮助他</w:t>
      </w:r>
      <w:r>
        <w:rPr>
          <w:rFonts w:ascii="宋体" w:eastAsia="宋体" w:hAnsi="SimSun" w:cs="宋体"/>
          <w:sz w:val="28"/>
        </w:rPr>
        <w:t>们</w:t>
      </w:r>
      <w:r>
        <w:rPr>
          <w:rFonts w:ascii="宋体" w:eastAsia="宋体" w:hAnsi="MS Mincho" w:cs="宋体"/>
          <w:sz w:val="28"/>
        </w:rPr>
        <w:t>消除或减</w:t>
      </w:r>
      <w:r>
        <w:rPr>
          <w:rFonts w:ascii="宋体" w:eastAsia="宋体" w:hAnsi="SimSun" w:cs="宋体"/>
          <w:sz w:val="28"/>
        </w:rPr>
        <w:t>轻种种</w:t>
      </w:r>
      <w:r>
        <w:rPr>
          <w:rFonts w:ascii="宋体" w:eastAsia="宋体" w:hAnsi="MS Mincho" w:cs="宋体"/>
          <w:sz w:val="28"/>
        </w:rPr>
        <w:t>心理担</w:t>
      </w:r>
      <w:r>
        <w:rPr>
          <w:rFonts w:ascii="宋体" w:eastAsia="宋体" w:hAnsi="SimSun" w:cs="宋体"/>
          <w:sz w:val="28"/>
        </w:rPr>
        <w:t>忧</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们认识</w:t>
      </w:r>
      <w:r>
        <w:rPr>
          <w:rFonts w:ascii="宋体" w:eastAsia="宋体" w:hAnsi="MS Mincho" w:cs="宋体"/>
          <w:sz w:val="28"/>
        </w:rPr>
        <w:t>到自己的</w:t>
      </w:r>
      <w:r>
        <w:rPr>
          <w:rFonts w:ascii="宋体" w:eastAsia="宋体" w:cs="宋体"/>
          <w:sz w:val="28"/>
        </w:rPr>
        <w:t>'</w:t>
      </w:r>
      <w:r>
        <w:rPr>
          <w:rFonts w:ascii="宋体" w:eastAsia="宋体" w:hAnsi="MS Mincho" w:cs="宋体"/>
          <w:sz w:val="28"/>
        </w:rPr>
        <w:t>价</w:t>
      </w:r>
      <w:r>
        <w:rPr>
          <w:rFonts w:ascii="宋体" w:eastAsia="宋体" w:hAnsi="SimSun" w:cs="宋体"/>
          <w:sz w:val="28"/>
        </w:rPr>
        <w:t>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四、重</w:t>
      </w:r>
      <w:r>
        <w:rPr>
          <w:rFonts w:ascii="宋体" w:eastAsia="宋体" w:hAnsi="SimSun" w:cs="宋体"/>
          <w:b/>
          <w:bCs/>
          <w:sz w:val="28"/>
        </w:rPr>
        <w:t>视对优</w:t>
      </w:r>
      <w:r>
        <w:rPr>
          <w:rFonts w:ascii="宋体" w:eastAsia="宋体" w:hAnsi="MS Mincho" w:cs="宋体"/>
          <w:b/>
          <w:bCs/>
          <w:sz w:val="28"/>
        </w:rPr>
        <w:t>等生的教育</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SimSun" w:cs="宋体"/>
          <w:sz w:val="28"/>
        </w:rPr>
        <w:t>对</w:t>
      </w:r>
      <w:r>
        <w:rPr>
          <w:rFonts w:ascii="宋体" w:eastAsia="宋体" w:hAnsi="MS Mincho" w:cs="宋体"/>
          <w:sz w:val="28"/>
        </w:rPr>
        <w:t>待</w:t>
      </w:r>
      <w:r>
        <w:rPr>
          <w:rFonts w:ascii="宋体" w:eastAsia="宋体" w:hAnsi="SimSun" w:cs="宋体"/>
          <w:sz w:val="28"/>
        </w:rPr>
        <w:t>优</w:t>
      </w:r>
      <w:r>
        <w:rPr>
          <w:rFonts w:ascii="宋体" w:eastAsia="宋体" w:hAnsi="MS Mincho" w:cs="宋体"/>
          <w:sz w:val="28"/>
        </w:rPr>
        <w:t>等生的教育我把着力点放在他</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动</w:t>
      </w:r>
      <w:r>
        <w:rPr>
          <w:rFonts w:ascii="宋体" w:eastAsia="宋体" w:hAnsi="MS Mincho" w:cs="宋体"/>
          <w:sz w:val="28"/>
        </w:rPr>
        <w:t>机上，正确的引</w:t>
      </w:r>
      <w:r>
        <w:rPr>
          <w:rFonts w:ascii="宋体" w:eastAsia="宋体" w:hAnsi="SimSun" w:cs="宋体"/>
          <w:sz w:val="28"/>
        </w:rPr>
        <w:t>导</w:t>
      </w:r>
      <w:r>
        <w:rPr>
          <w:rFonts w:ascii="宋体" w:eastAsia="宋体" w:hAnsi="MS Mincho" w:cs="宋体"/>
          <w:sz w:val="28"/>
        </w:rPr>
        <w:t>他</w:t>
      </w:r>
      <w:r>
        <w:rPr>
          <w:rFonts w:ascii="宋体" w:eastAsia="宋体" w:hAnsi="SimSun" w:cs="宋体"/>
          <w:sz w:val="28"/>
        </w:rPr>
        <w:t>们积</w:t>
      </w:r>
      <w:r>
        <w:rPr>
          <w:rFonts w:ascii="宋体" w:eastAsia="宋体" w:hAnsi="MS Mincho" w:cs="宋体"/>
          <w:sz w:val="28"/>
        </w:rPr>
        <w:t>极</w:t>
      </w:r>
      <w:r>
        <w:rPr>
          <w:rFonts w:ascii="宋体" w:eastAsia="宋体" w:hAnsi="SimSun" w:cs="宋体"/>
          <w:sz w:val="28"/>
        </w:rPr>
        <w:t>进</w:t>
      </w:r>
      <w:r>
        <w:rPr>
          <w:rFonts w:ascii="宋体" w:eastAsia="宋体" w:hAnsi="MS Mincho" w:cs="宋体"/>
          <w:sz w:val="28"/>
        </w:rPr>
        <w:t>取，善于激</w:t>
      </w:r>
      <w:r>
        <w:rPr>
          <w:rFonts w:ascii="宋体" w:eastAsia="宋体" w:hAnsi="SimSun" w:cs="宋体"/>
          <w:sz w:val="28"/>
        </w:rPr>
        <w:t>发优</w:t>
      </w:r>
      <w:r>
        <w:rPr>
          <w:rFonts w:ascii="宋体" w:eastAsia="宋体" w:hAnsi="MS Mincho" w:cs="宋体"/>
          <w:sz w:val="28"/>
        </w:rPr>
        <w:t>等生的</w:t>
      </w:r>
      <w:r>
        <w:rPr>
          <w:rFonts w:ascii="宋体" w:eastAsia="宋体" w:hAnsi="SimSun" w:cs="宋体"/>
          <w:sz w:val="28"/>
        </w:rPr>
        <w:t>创</w:t>
      </w:r>
      <w:r>
        <w:rPr>
          <w:rFonts w:ascii="宋体" w:eastAsia="宋体" w:hAnsi="MS Mincho" w:cs="宋体"/>
          <w:sz w:val="28"/>
        </w:rPr>
        <w:t>造才干，使其</w:t>
      </w:r>
      <w:r>
        <w:rPr>
          <w:rFonts w:ascii="宋体" w:eastAsia="宋体" w:hAnsi="SimSun" w:cs="宋体"/>
          <w:sz w:val="28"/>
        </w:rPr>
        <w:t>创</w:t>
      </w:r>
      <w:r>
        <w:rPr>
          <w:rFonts w:ascii="宋体" w:eastAsia="宋体" w:hAnsi="MS Mincho" w:cs="宋体"/>
          <w:sz w:val="28"/>
        </w:rPr>
        <w:t>造力充分</w:t>
      </w:r>
      <w:r>
        <w:rPr>
          <w:rFonts w:ascii="宋体" w:eastAsia="宋体" w:hAnsi="SimSun" w:cs="宋体"/>
          <w:sz w:val="28"/>
        </w:rPr>
        <w:t>发挥</w:t>
      </w:r>
      <w:r>
        <w:rPr>
          <w:rFonts w:ascii="宋体" w:eastAsia="宋体" w:hAnsi="MS Mincho" w:cs="宋体"/>
          <w:sz w:val="28"/>
        </w:rPr>
        <w:t>出来。</w:t>
      </w:r>
    </w:p>
    <w:p>
      <w:pPr>
        <w:spacing w:before="160" w:beforeAutospacing="0" w:after="160" w:afterAutospacing="0" w:line="360" w:lineRule="auto"/>
        <w:ind w:firstLine="560"/>
        <w:contextualSpacing w:val="0"/>
        <w:jc w:val="both"/>
      </w:pPr>
      <w:r>
        <w:rPr>
          <w:rFonts w:ascii="宋体" w:eastAsia="宋体" w:hAnsi="MS Mincho" w:cs="宋体"/>
          <w:b/>
          <w:bCs/>
          <w:sz w:val="28"/>
        </w:rPr>
        <w:t>五、</w:t>
      </w:r>
      <w:r>
        <w:rPr>
          <w:rFonts w:ascii="宋体" w:eastAsia="宋体" w:hAnsi="SimSun" w:cs="宋体"/>
          <w:b/>
          <w:bCs/>
          <w:sz w:val="28"/>
        </w:rPr>
        <w:t>积</w:t>
      </w:r>
      <w:r>
        <w:rPr>
          <w:rFonts w:ascii="宋体" w:eastAsia="宋体" w:hAnsi="MS Mincho" w:cs="宋体"/>
          <w:b/>
          <w:bCs/>
          <w:sz w:val="28"/>
        </w:rPr>
        <w:t>极</w:t>
      </w:r>
      <w:r>
        <w:rPr>
          <w:rFonts w:ascii="宋体" w:eastAsia="宋体" w:hAnsi="SimSun" w:cs="宋体"/>
          <w:b/>
          <w:bCs/>
          <w:sz w:val="28"/>
        </w:rPr>
        <w:t>开</w:t>
      </w:r>
      <w:r>
        <w:rPr>
          <w:rFonts w:ascii="宋体" w:eastAsia="宋体" w:hAnsi="MS Mincho" w:cs="宋体"/>
          <w:b/>
          <w:bCs/>
          <w:sz w:val="28"/>
        </w:rPr>
        <w:t>展好各</w:t>
      </w:r>
      <w:r>
        <w:rPr>
          <w:rFonts w:ascii="宋体" w:eastAsia="宋体" w:hAnsi="SimSun" w:cs="宋体"/>
          <w:b/>
          <w:bCs/>
          <w:sz w:val="28"/>
        </w:rPr>
        <w:t>项</w:t>
      </w: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，做好</w:t>
      </w:r>
      <w:r>
        <w:rPr>
          <w:rFonts w:ascii="宋体" w:eastAsia="宋体" w:hAnsi="SimSun" w:cs="宋体"/>
          <w:b/>
          <w:bCs/>
          <w:sz w:val="28"/>
        </w:rPr>
        <w:t>课间</w:t>
      </w:r>
      <w:r>
        <w:rPr>
          <w:rFonts w:ascii="宋体" w:eastAsia="宋体" w:hAnsi="MS Mincho" w:cs="宋体"/>
          <w:b/>
          <w:bCs/>
          <w:sz w:val="28"/>
        </w:rPr>
        <w:t>操，增</w:t>
      </w:r>
      <w:r>
        <w:rPr>
          <w:rFonts w:ascii="宋体" w:eastAsia="宋体" w:hAnsi="SimSun" w:cs="宋体"/>
          <w:b/>
          <w:bCs/>
          <w:sz w:val="28"/>
        </w:rPr>
        <w:t>强</w:t>
      </w:r>
      <w:r>
        <w:rPr>
          <w:rFonts w:ascii="宋体" w:eastAsia="宋体" w:hAnsi="MS Mincho" w:cs="宋体"/>
          <w:b/>
          <w:bCs/>
          <w:sz w:val="28"/>
        </w:rPr>
        <w:t>学生的体</w:t>
      </w:r>
      <w:r>
        <w:rPr>
          <w:rFonts w:ascii="宋体" w:eastAsia="宋体" w:hAnsi="SimSun" w:cs="宋体"/>
          <w:b/>
          <w:bCs/>
          <w:sz w:val="28"/>
        </w:rPr>
        <w:t>质</w:t>
      </w:r>
      <w:r>
        <w:rPr>
          <w:rFonts w:ascii="宋体" w:eastAsia="宋体" w:hAnsi="MS Mincho" w:cs="宋体"/>
          <w:b/>
          <w:bCs/>
          <w:sz w:val="28"/>
        </w:rPr>
        <w:t>，提高学</w:t>
      </w:r>
      <w:r>
        <w:rPr>
          <w:rFonts w:ascii="宋体" w:eastAsia="宋体" w:hAnsi="SimSun" w:cs="宋体"/>
          <w:b/>
          <w:bCs/>
          <w:sz w:val="28"/>
        </w:rPr>
        <w:t>习</w:t>
      </w:r>
      <w:r>
        <w:rPr>
          <w:rFonts w:ascii="宋体" w:eastAsia="宋体" w:hAnsi="MS Mincho" w:cs="宋体"/>
          <w:b/>
          <w:bCs/>
          <w:sz w:val="28"/>
        </w:rPr>
        <w:t>的效率</w:t>
      </w:r>
    </w:p>
    <w:p>
      <w:pPr>
        <w:spacing w:before="160" w:beforeAutospacing="0" w:after="160" w:afterAutospacing="0" w:line="360" w:lineRule="auto"/>
        <w:ind w:firstLine="560"/>
        <w:contextualSpacing w:val="0"/>
        <w:jc w:val="both"/>
      </w:pPr>
      <w:r>
        <w:rPr>
          <w:rFonts w:ascii="宋体" w:eastAsia="宋体" w:hAnsi="MS Mincho" w:cs="宋体"/>
          <w:b/>
          <w:bCs/>
          <w:sz w:val="28"/>
        </w:rPr>
        <w:t>六、主</w:t>
      </w:r>
      <w:r>
        <w:rPr>
          <w:rFonts w:ascii="宋体" w:eastAsia="宋体" w:hAnsi="SimSun" w:cs="宋体"/>
          <w:b/>
          <w:bCs/>
          <w:sz w:val="28"/>
        </w:rPr>
        <w:t>动联</w:t>
      </w:r>
      <w:r>
        <w:rPr>
          <w:rFonts w:ascii="宋体" w:eastAsia="宋体" w:hAnsi="MS Mincho" w:cs="宋体"/>
          <w:b/>
          <w:bCs/>
          <w:sz w:val="28"/>
        </w:rPr>
        <w:t>系和</w:t>
      </w:r>
      <w:r>
        <w:rPr>
          <w:rFonts w:ascii="宋体" w:eastAsia="宋体" w:hAnsi="SimSun" w:cs="宋体"/>
          <w:b/>
          <w:bCs/>
          <w:sz w:val="28"/>
        </w:rPr>
        <w:t>协调</w:t>
      </w:r>
      <w:r>
        <w:rPr>
          <w:rFonts w:ascii="宋体" w:eastAsia="宋体" w:hAnsi="MS Mincho" w:cs="宋体"/>
          <w:b/>
          <w:bCs/>
          <w:sz w:val="28"/>
        </w:rPr>
        <w:t>各科任教</w:t>
      </w:r>
      <w:r>
        <w:rPr>
          <w:rFonts w:ascii="宋体" w:eastAsia="宋体" w:hAnsi="SimSun" w:cs="宋体"/>
          <w:b/>
          <w:bCs/>
          <w:sz w:val="28"/>
        </w:rPr>
        <w:t>师</w:t>
      </w:r>
      <w:r>
        <w:rPr>
          <w:rFonts w:ascii="宋体" w:eastAsia="宋体" w:hAnsi="MS Mincho" w:cs="宋体"/>
          <w:b/>
          <w:bCs/>
          <w:sz w:val="28"/>
        </w:rPr>
        <w:t>，</w:t>
      </w:r>
      <w:r>
        <w:rPr>
          <w:rFonts w:ascii="宋体" w:eastAsia="宋体" w:hAnsi="SimSun" w:cs="宋体"/>
          <w:b/>
          <w:bCs/>
          <w:sz w:val="28"/>
        </w:rPr>
        <w:t>经</w:t>
      </w:r>
      <w:r>
        <w:rPr>
          <w:rFonts w:ascii="宋体" w:eastAsia="宋体" w:hAnsi="MS Mincho" w:cs="宋体"/>
          <w:b/>
          <w:bCs/>
          <w:sz w:val="28"/>
        </w:rPr>
        <w:t>常性与家</w:t>
      </w:r>
      <w:r>
        <w:rPr>
          <w:rFonts w:ascii="宋体" w:eastAsia="宋体" w:hAnsi="SimSun" w:cs="宋体"/>
          <w:b/>
          <w:bCs/>
          <w:sz w:val="28"/>
        </w:rPr>
        <w:t>长</w:t>
      </w:r>
      <w:r>
        <w:rPr>
          <w:rFonts w:ascii="宋体" w:eastAsia="宋体" w:hAnsi="MS Mincho" w:cs="宋体"/>
          <w:b/>
          <w:bCs/>
          <w:sz w:val="28"/>
        </w:rPr>
        <w:t>取得</w:t>
      </w:r>
      <w:r>
        <w:rPr>
          <w:rFonts w:ascii="宋体" w:eastAsia="宋体" w:hAnsi="SimSun" w:cs="宋体"/>
          <w:b/>
          <w:bCs/>
          <w:sz w:val="28"/>
        </w:rPr>
        <w:t>联</w:t>
      </w:r>
      <w:r>
        <w:rPr>
          <w:rFonts w:ascii="宋体" w:eastAsia="宋体" w:hAnsi="MS Mincho" w:cs="宋体"/>
          <w:b/>
          <w:bCs/>
          <w:sz w:val="28"/>
        </w:rPr>
        <w:t>系共同努力搞好教育教学研究，加</w:t>
      </w:r>
      <w:r>
        <w:rPr>
          <w:rFonts w:ascii="宋体" w:eastAsia="宋体" w:hAnsi="SimSun" w:cs="宋体"/>
          <w:b/>
          <w:bCs/>
          <w:sz w:val="28"/>
        </w:rPr>
        <w:t>强</w:t>
      </w:r>
      <w:r>
        <w:rPr>
          <w:rFonts w:ascii="宋体" w:eastAsia="宋体" w:hAnsi="MS Mincho" w:cs="宋体"/>
          <w:b/>
          <w:bCs/>
          <w:sz w:val="28"/>
        </w:rPr>
        <w:t>学生的思想教育、和后</w:t>
      </w:r>
      <w:r>
        <w:rPr>
          <w:rFonts w:ascii="宋体" w:eastAsia="宋体" w:hAnsi="SimSun" w:cs="宋体"/>
          <w:b/>
          <w:bCs/>
          <w:sz w:val="28"/>
        </w:rPr>
        <w:t>进</w:t>
      </w:r>
      <w:r>
        <w:rPr>
          <w:rFonts w:ascii="宋体" w:eastAsia="宋体" w:hAnsi="MS Mincho" w:cs="宋体"/>
          <w:b/>
          <w:bCs/>
          <w:sz w:val="28"/>
        </w:rPr>
        <w:t>生的帮教，增</w:t>
      </w:r>
      <w:r>
        <w:rPr>
          <w:rFonts w:ascii="宋体" w:eastAsia="宋体" w:hAnsi="SimSun" w:cs="宋体"/>
          <w:b/>
          <w:bCs/>
          <w:sz w:val="28"/>
        </w:rPr>
        <w:t>进师</w:t>
      </w:r>
      <w:r>
        <w:rPr>
          <w:rFonts w:ascii="宋体" w:eastAsia="宋体" w:hAnsi="MS Mincho" w:cs="宋体"/>
          <w:b/>
          <w:bCs/>
          <w:sz w:val="28"/>
        </w:rPr>
        <w:t>生情</w:t>
      </w:r>
      <w:r>
        <w:rPr>
          <w:rFonts w:ascii="宋体" w:eastAsia="宋体" w:hAnsi="SimSun" w:cs="宋体"/>
          <w:b/>
          <w:bCs/>
          <w:sz w:val="28"/>
        </w:rPr>
        <w:t>谊</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本学期</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生和班上的留守，采用科任教</w:t>
      </w:r>
      <w:r>
        <w:rPr>
          <w:rFonts w:ascii="宋体" w:eastAsia="宋体" w:hAnsi="SimSun" w:cs="宋体"/>
          <w:sz w:val="28"/>
        </w:rPr>
        <w:t>师</w:t>
      </w:r>
      <w:r>
        <w:rPr>
          <w:rFonts w:ascii="宋体" w:eastAsia="宋体" w:cs="宋体"/>
          <w:sz w:val="28"/>
        </w:rPr>
        <w:t>“</w:t>
      </w:r>
      <w:r>
        <w:rPr>
          <w:rFonts w:ascii="宋体" w:eastAsia="宋体" w:hAnsi="MS Mincho" w:cs="宋体"/>
          <w:sz w:val="28"/>
        </w:rPr>
        <w:t>一帮一</w:t>
      </w:r>
      <w:r>
        <w:rPr>
          <w:rFonts w:ascii="宋体" w:eastAsia="宋体" w:cs="宋体"/>
          <w:sz w:val="28"/>
        </w:rPr>
        <w:t>”</w:t>
      </w:r>
      <w:r>
        <w:rPr>
          <w:rFonts w:ascii="宋体" w:eastAsia="宋体" w:hAnsi="MS Mincho" w:cs="宋体"/>
          <w:sz w:val="28"/>
        </w:rPr>
        <w:t>或</w:t>
      </w:r>
      <w:r>
        <w:rPr>
          <w:rFonts w:ascii="宋体" w:eastAsia="宋体" w:cs="宋体"/>
          <w:sz w:val="28"/>
        </w:rPr>
        <w:t>“</w:t>
      </w:r>
      <w:r>
        <w:rPr>
          <w:rFonts w:ascii="宋体" w:eastAsia="宋体" w:hAnsi="MS Mincho" w:cs="宋体"/>
          <w:sz w:val="28"/>
        </w:rPr>
        <w:t>一帮几</w:t>
      </w:r>
      <w:r>
        <w:rPr>
          <w:rFonts w:ascii="宋体" w:eastAsia="宋体" w:cs="宋体"/>
          <w:sz w:val="28"/>
        </w:rPr>
        <w:t>”</w:t>
      </w:r>
      <w:r>
        <w:rPr>
          <w:rFonts w:ascii="宋体" w:eastAsia="宋体" w:hAnsi="MS Mincho" w:cs="宋体"/>
          <w:sz w:val="28"/>
        </w:rPr>
        <w:t>的</w:t>
      </w:r>
      <w:r>
        <w:rPr>
          <w:rFonts w:ascii="宋体" w:eastAsia="宋体" w:hAnsi="SimSun" w:cs="宋体"/>
          <w:sz w:val="28"/>
        </w:rPr>
        <w:t>结对</w:t>
      </w:r>
      <w:r>
        <w:rPr>
          <w:rFonts w:ascii="宋体" w:eastAsia="宋体" w:hAnsi="MS Mincho" w:cs="宋体"/>
          <w:sz w:val="28"/>
        </w:rPr>
        <w:t>方式</w:t>
      </w:r>
      <w:r>
        <w:rPr>
          <w:rFonts w:ascii="宋体" w:eastAsia="宋体" w:hAnsi="SimSun" w:cs="宋体"/>
          <w:sz w:val="28"/>
        </w:rPr>
        <w:t>开</w:t>
      </w:r>
      <w:r>
        <w:rPr>
          <w:rFonts w:ascii="宋体" w:eastAsia="宋体" w:hAnsi="MS Mincho" w:cs="宋体"/>
          <w:sz w:val="28"/>
        </w:rPr>
        <w:t>展工作。</w:t>
      </w:r>
      <w:r>
        <w:rPr>
          <w:rFonts w:ascii="宋体" w:eastAsia="宋体" w:hAnsi="SimSun" w:cs="宋体"/>
          <w:sz w:val="28"/>
        </w:rPr>
        <w:t>转</w:t>
      </w:r>
      <w:r>
        <w:rPr>
          <w:rFonts w:ascii="宋体" w:eastAsia="宋体" w:hAnsi="MS Mincho" w:cs="宋体"/>
          <w:sz w:val="28"/>
        </w:rPr>
        <w:t>化和帮扶效果明</w:t>
      </w:r>
      <w:r>
        <w:rPr>
          <w:rFonts w:ascii="宋体" w:eastAsia="宋体" w:hAnsi="SimSun" w:cs="宋体"/>
          <w:sz w:val="28"/>
        </w:rPr>
        <w:t>显</w:t>
      </w:r>
      <w:r>
        <w:rPr>
          <w:rFonts w:ascii="宋体" w:eastAsia="宋体" w:hAnsi="MS Mincho" w:cs="宋体"/>
          <w:sz w:val="28"/>
        </w:rPr>
        <w:t>，科任教</w:t>
      </w:r>
      <w:r>
        <w:rPr>
          <w:rFonts w:ascii="宋体" w:eastAsia="宋体" w:hAnsi="SimSun" w:cs="宋体"/>
          <w:sz w:val="28"/>
        </w:rPr>
        <w:t>师</w:t>
      </w:r>
      <w:r>
        <w:rPr>
          <w:rFonts w:ascii="宋体" w:eastAsia="宋体" w:hAnsi="MS Mincho" w:cs="宋体"/>
          <w:sz w:val="28"/>
        </w:rPr>
        <w:t>工作</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负责</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极配合本人的工作，</w:t>
      </w:r>
      <w:r>
        <w:rPr>
          <w:rFonts w:ascii="宋体" w:eastAsia="宋体" w:hAnsi="SimSun" w:cs="宋体"/>
          <w:sz w:val="28"/>
        </w:rPr>
        <w:t>让</w:t>
      </w:r>
      <w:r>
        <w:rPr>
          <w:rFonts w:ascii="宋体" w:eastAsia="宋体" w:hAnsi="MS Mincho" w:cs="宋体"/>
          <w:sz w:val="28"/>
        </w:rPr>
        <w:t>我深受感</w:t>
      </w:r>
      <w:r>
        <w:rPr>
          <w:rFonts w:ascii="宋体" w:eastAsia="宋体" w:hAnsi="SimSun" w:cs="宋体"/>
          <w:sz w:val="28"/>
        </w:rPr>
        <w:t>动</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的奉献精神是我班的一个特色，必将鼓励我更好地</w:t>
      </w:r>
      <w:r>
        <w:rPr>
          <w:rFonts w:ascii="宋体" w:eastAsia="宋体" w:hAnsi="SimSun" w:cs="宋体"/>
          <w:sz w:val="28"/>
        </w:rPr>
        <w:t>开</w:t>
      </w:r>
      <w:r>
        <w:rPr>
          <w:rFonts w:ascii="宋体" w:eastAsia="宋体" w:hAnsi="MS Mincho" w:cs="宋体"/>
          <w:sz w:val="28"/>
        </w:rPr>
        <w:t>展工作，必将成</w:t>
      </w:r>
      <w:r>
        <w:rPr>
          <w:rFonts w:ascii="宋体" w:eastAsia="宋体" w:hAnsi="SimSun" w:cs="宋体"/>
          <w:sz w:val="28"/>
        </w:rPr>
        <w:t>为</w:t>
      </w:r>
      <w:r>
        <w:rPr>
          <w:rFonts w:ascii="宋体" w:eastAsia="宋体" w:hAnsi="MS Mincho" w:cs="宋体"/>
          <w:sz w:val="28"/>
        </w:rPr>
        <w:t>鼓舞学生成</w:t>
      </w:r>
      <w:r>
        <w:rPr>
          <w:rFonts w:ascii="宋体" w:eastAsia="宋体" w:hAnsi="SimSun" w:cs="宋体"/>
          <w:sz w:val="28"/>
        </w:rPr>
        <w:t>长</w:t>
      </w:r>
      <w:r>
        <w:rPr>
          <w:rFonts w:ascii="宋体" w:eastAsia="宋体" w:hAnsi="MS Mincho" w:cs="宋体"/>
          <w:sz w:val="28"/>
        </w:rPr>
        <w:t>的宝</w:t>
      </w:r>
      <w:r>
        <w:rPr>
          <w:rFonts w:ascii="宋体" w:eastAsia="宋体" w:hAnsi="SimSun" w:cs="宋体"/>
          <w:sz w:val="28"/>
        </w:rPr>
        <w:t>贵</w:t>
      </w:r>
      <w:r>
        <w:rPr>
          <w:rFonts w:ascii="宋体" w:eastAsia="宋体" w:hAnsi="MS Mincho" w:cs="宋体"/>
          <w:sz w:val="28"/>
        </w:rPr>
        <w:t>精神</w:t>
      </w:r>
      <w:r>
        <w:rPr>
          <w:rFonts w:ascii="宋体" w:eastAsia="宋体" w:hAnsi="SimSun" w:cs="宋体"/>
          <w:sz w:val="28"/>
        </w:rPr>
        <w:t>财</w:t>
      </w:r>
      <w:r>
        <w:rPr>
          <w:rFonts w:ascii="宋体" w:eastAsia="宋体" w:hAnsi="MS Mincho" w:cs="宋体"/>
          <w:sz w:val="28"/>
        </w:rPr>
        <w:t>富。</w:t>
      </w:r>
    </w:p>
    <w:p>
      <w:pPr>
        <w:spacing w:before="160" w:beforeAutospacing="0" w:after="160" w:afterAutospacing="0" w:line="360" w:lineRule="auto"/>
        <w:ind w:firstLine="560"/>
        <w:contextualSpacing w:val="0"/>
        <w:jc w:val="both"/>
      </w:pP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电话联</w:t>
      </w:r>
      <w:r>
        <w:rPr>
          <w:rFonts w:ascii="宋体" w:eastAsia="宋体" w:hAnsi="MS Mincho" w:cs="宋体"/>
          <w:sz w:val="28"/>
        </w:rPr>
        <w:t>系家</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月</w:t>
      </w:r>
      <w:r>
        <w:rPr>
          <w:rFonts w:ascii="宋体" w:eastAsia="宋体" w:hAnsi="SimSun" w:cs="宋体"/>
          <w:sz w:val="28"/>
        </w:rPr>
        <w:t>每</w:t>
      </w:r>
      <w:r>
        <w:rPr>
          <w:rFonts w:ascii="宋体" w:eastAsia="宋体" w:hAnsi="MS Mincho" w:cs="宋体"/>
          <w:sz w:val="28"/>
        </w:rPr>
        <w:t>位家</w:t>
      </w:r>
      <w:r>
        <w:rPr>
          <w:rFonts w:ascii="宋体" w:eastAsia="宋体" w:hAnsi="SimSun" w:cs="宋体"/>
          <w:sz w:val="28"/>
        </w:rPr>
        <w:t>长</w:t>
      </w:r>
      <w:r>
        <w:rPr>
          <w:rFonts w:ascii="宋体" w:eastAsia="宋体" w:hAnsi="MS Mincho" w:cs="宋体"/>
          <w:sz w:val="28"/>
        </w:rPr>
        <w:t>至少</w:t>
      </w:r>
      <w:r>
        <w:rPr>
          <w:rFonts w:ascii="宋体" w:eastAsia="宋体" w:hAnsi="SimSun" w:cs="宋体"/>
          <w:sz w:val="28"/>
        </w:rPr>
        <w:t>联</w:t>
      </w:r>
      <w:r>
        <w:rPr>
          <w:rFonts w:ascii="宋体" w:eastAsia="宋体" w:hAnsi="MS Mincho" w:cs="宋体"/>
          <w:sz w:val="28"/>
        </w:rPr>
        <w:t>系一次），</w:t>
      </w:r>
      <w:r>
        <w:rPr>
          <w:rFonts w:ascii="宋体" w:eastAsia="宋体" w:hAnsi="SimSun" w:cs="宋体"/>
          <w:sz w:val="28"/>
        </w:rPr>
        <w:t>对</w:t>
      </w:r>
      <w:r>
        <w:rPr>
          <w:rFonts w:ascii="宋体" w:eastAsia="宋体" w:hAnsi="MS Mincho" w:cs="宋体"/>
          <w:sz w:val="28"/>
        </w:rPr>
        <w:t>学生的成</w:t>
      </w:r>
      <w:r>
        <w:rPr>
          <w:rFonts w:ascii="宋体" w:eastAsia="宋体" w:hAnsi="SimSun" w:cs="宋体"/>
          <w:sz w:val="28"/>
        </w:rPr>
        <w:t>长</w:t>
      </w:r>
      <w:r>
        <w:rPr>
          <w:rFonts w:ascii="宋体" w:eastAsia="宋体" w:hAnsi="MS Mincho" w:cs="宋体"/>
          <w:sz w:val="28"/>
        </w:rPr>
        <w:t>与</w:t>
      </w:r>
      <w:r>
        <w:rPr>
          <w:rFonts w:ascii="宋体" w:eastAsia="宋体" w:hAnsi="SimSun" w:cs="宋体"/>
          <w:sz w:val="28"/>
        </w:rPr>
        <w:t>进步</w:t>
      </w:r>
      <w:r>
        <w:rPr>
          <w:rFonts w:ascii="宋体" w:eastAsia="宋体" w:hAnsi="MS Mincho" w:cs="宋体"/>
          <w:sz w:val="28"/>
        </w:rPr>
        <w:t>予以肯定；定期召</w:t>
      </w:r>
      <w:r>
        <w:rPr>
          <w:rFonts w:ascii="宋体" w:eastAsia="宋体" w:hAnsi="SimSun" w:cs="宋体"/>
          <w:sz w:val="28"/>
        </w:rPr>
        <w:t>开</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会，形成合力，共同教育孩子。邀</w:t>
      </w:r>
      <w:r>
        <w:rPr>
          <w:rFonts w:ascii="宋体" w:eastAsia="宋体" w:hAnsi="SimSun" w:cs="宋体"/>
          <w:sz w:val="28"/>
        </w:rPr>
        <w:t>请</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来校面</w:t>
      </w:r>
      <w:r>
        <w:rPr>
          <w:rFonts w:ascii="宋体" w:eastAsia="宋体" w:hAnsi="SimSun" w:cs="宋体"/>
          <w:sz w:val="28"/>
        </w:rPr>
        <w:t>对</w:t>
      </w:r>
      <w:r>
        <w:rPr>
          <w:rFonts w:ascii="宋体" w:eastAsia="宋体" w:hAnsi="MS Mincho" w:cs="宋体"/>
          <w:sz w:val="28"/>
        </w:rPr>
        <w:t>学生一起商</w:t>
      </w:r>
      <w:r>
        <w:rPr>
          <w:rFonts w:ascii="宋体" w:eastAsia="宋体" w:hAnsi="SimSun" w:cs="宋体"/>
          <w:sz w:val="28"/>
        </w:rPr>
        <w:t>讨</w:t>
      </w:r>
      <w:r>
        <w:rPr>
          <w:rFonts w:ascii="宋体" w:eastAsia="宋体" w:hAnsi="MS Mincho" w:cs="宋体"/>
          <w:sz w:val="28"/>
        </w:rPr>
        <w:t>教育</w:t>
      </w:r>
      <w:r>
        <w:rPr>
          <w:rFonts w:ascii="宋体" w:eastAsia="宋体" w:hAnsi="SimSun" w:cs="宋体"/>
          <w:sz w:val="28"/>
        </w:rPr>
        <w:t>对</w:t>
      </w:r>
      <w:r>
        <w:rPr>
          <w:rFonts w:ascii="宋体" w:eastAsia="宋体" w:hAnsi="MS Mincho" w:cs="宋体"/>
          <w:sz w:val="28"/>
        </w:rPr>
        <w:t>策。本学期在期中考</w:t>
      </w:r>
      <w:r>
        <w:rPr>
          <w:rFonts w:ascii="宋体" w:eastAsia="宋体" w:hAnsi="SimSun" w:cs="宋体"/>
          <w:sz w:val="28"/>
        </w:rPr>
        <w:t>试</w:t>
      </w:r>
      <w:r>
        <w:rPr>
          <w:rFonts w:ascii="宋体" w:eastAsia="宋体" w:hAnsi="MS Mincho" w:cs="宋体"/>
          <w:sz w:val="28"/>
        </w:rPr>
        <w:t>后召</w:t>
      </w:r>
      <w:r>
        <w:rPr>
          <w:rFonts w:ascii="宋体" w:eastAsia="宋体" w:hAnsi="SimSun" w:cs="宋体"/>
          <w:sz w:val="28"/>
        </w:rPr>
        <w:t>开</w:t>
      </w:r>
      <w:r>
        <w:rPr>
          <w:rFonts w:ascii="宋体" w:eastAsia="宋体" w:hAnsi="MS Mincho" w:cs="宋体"/>
          <w:sz w:val="28"/>
        </w:rPr>
        <w:t>了家</w:t>
      </w:r>
      <w:r>
        <w:rPr>
          <w:rFonts w:ascii="宋体" w:eastAsia="宋体" w:hAnsi="SimSun" w:cs="宋体"/>
          <w:sz w:val="28"/>
        </w:rPr>
        <w:t>长</w:t>
      </w:r>
      <w:r>
        <w:rPr>
          <w:rFonts w:ascii="宋体" w:eastAsia="宋体" w:hAnsi="MS Mincho" w:cs="宋体"/>
          <w:sz w:val="28"/>
        </w:rPr>
        <w:t>和科任教</w:t>
      </w:r>
      <w:r>
        <w:rPr>
          <w:rFonts w:ascii="宋体" w:eastAsia="宋体" w:hAnsi="SimSun" w:cs="宋体"/>
          <w:sz w:val="28"/>
        </w:rPr>
        <w:t>师</w:t>
      </w:r>
      <w:r>
        <w:rPr>
          <w:rFonts w:ascii="宋体" w:eastAsia="宋体" w:hAnsi="MS Mincho" w:cs="宋体"/>
          <w:sz w:val="28"/>
        </w:rPr>
        <w:t>的面</w:t>
      </w:r>
      <w:r>
        <w:rPr>
          <w:rFonts w:ascii="宋体" w:eastAsia="宋体" w:hAnsi="SimSun" w:cs="宋体"/>
          <w:sz w:val="28"/>
        </w:rPr>
        <w:t>对</w:t>
      </w:r>
      <w:r>
        <w:rPr>
          <w:rFonts w:ascii="宋体" w:eastAsia="宋体" w:hAnsi="MS Mincho" w:cs="宋体"/>
          <w:sz w:val="28"/>
        </w:rPr>
        <w:t>面座</w:t>
      </w:r>
      <w:r>
        <w:rPr>
          <w:rFonts w:ascii="宋体" w:eastAsia="宋体" w:hAnsi="SimSun" w:cs="宋体"/>
          <w:sz w:val="28"/>
        </w:rPr>
        <w:t>谈</w:t>
      </w:r>
      <w:r>
        <w:rPr>
          <w:rFonts w:ascii="宋体" w:eastAsia="宋体" w:hAnsi="MS Mincho" w:cs="宋体"/>
          <w:sz w:val="28"/>
        </w:rPr>
        <w:t>会；取得了</w:t>
      </w:r>
      <w:r>
        <w:rPr>
          <w:rFonts w:ascii="宋体" w:eastAsia="宋体" w:hAnsi="SimSun" w:cs="宋体"/>
          <w:sz w:val="28"/>
        </w:rPr>
        <w:t>联</w:t>
      </w:r>
      <w:r>
        <w:rPr>
          <w:rFonts w:ascii="宋体" w:eastAsia="宋体" w:hAnsi="MS Mincho" w:cs="宋体"/>
          <w:sz w:val="28"/>
        </w:rPr>
        <w:t>系，有力密切了学校和社会的</w:t>
      </w:r>
      <w:r>
        <w:rPr>
          <w:rFonts w:ascii="宋体" w:eastAsia="宋体" w:hAnsi="SimSun" w:cs="宋体"/>
          <w:sz w:val="28"/>
        </w:rPr>
        <w:t>联</w:t>
      </w:r>
      <w:r>
        <w:rPr>
          <w:rFonts w:ascii="宋体" w:eastAsia="宋体" w:hAnsi="MS Mincho" w:cs="宋体"/>
          <w:sz w:val="28"/>
        </w:rPr>
        <w:t>系，有力配合了</w:t>
      </w:r>
      <w:r>
        <w:rPr>
          <w:rFonts w:ascii="宋体" w:eastAsia="宋体" w:hAnsi="SimSun" w:cs="宋体"/>
          <w:sz w:val="28"/>
        </w:rPr>
        <w:t>对</w:t>
      </w:r>
      <w:r>
        <w:rPr>
          <w:rFonts w:ascii="宋体" w:eastAsia="宋体" w:hAnsi="MS Mincho" w:cs="宋体"/>
          <w:sz w:val="28"/>
        </w:rPr>
        <w:t>学生的及</w:t>
      </w:r>
      <w:r>
        <w:rPr>
          <w:rFonts w:ascii="宋体" w:eastAsia="宋体" w:hAnsi="SimSun" w:cs="宋体"/>
          <w:sz w:val="28"/>
        </w:rPr>
        <w:t>时</w:t>
      </w:r>
      <w:r>
        <w:rPr>
          <w:rFonts w:ascii="宋体" w:eastAsia="宋体" w:hAnsi="MS Mincho" w:cs="宋体"/>
          <w:sz w:val="28"/>
        </w:rPr>
        <w:t>教育。</w:t>
      </w:r>
    </w:p>
    <w:p>
      <w:pPr>
        <w:spacing w:before="160" w:beforeAutospacing="0" w:after="160" w:afterAutospacing="0" w:line="360" w:lineRule="auto"/>
        <w:ind w:firstLine="560"/>
        <w:contextualSpacing w:val="0"/>
        <w:jc w:val="both"/>
      </w:pPr>
      <w:r>
        <w:rPr>
          <w:rFonts w:ascii="宋体" w:eastAsia="宋体" w:hAnsi="MS Mincho" w:cs="宋体"/>
          <w:b/>
          <w:bCs/>
          <w:sz w:val="28"/>
        </w:rPr>
        <w:t>七、走</w:t>
      </w:r>
      <w:r>
        <w:rPr>
          <w:rFonts w:ascii="宋体" w:eastAsia="宋体" w:hAnsi="SimSun" w:cs="宋体"/>
          <w:b/>
          <w:bCs/>
          <w:sz w:val="28"/>
        </w:rPr>
        <w:t>进</w:t>
      </w:r>
      <w:r>
        <w:rPr>
          <w:rFonts w:ascii="宋体" w:eastAsia="宋体" w:hAnsi="MS Mincho" w:cs="宋体"/>
          <w:b/>
          <w:bCs/>
          <w:sz w:val="28"/>
        </w:rPr>
        <w:t>学生，与他</w:t>
      </w:r>
      <w:r>
        <w:rPr>
          <w:rFonts w:ascii="宋体" w:eastAsia="宋体" w:hAnsi="SimSun" w:cs="宋体"/>
          <w:b/>
          <w:bCs/>
          <w:sz w:val="28"/>
        </w:rPr>
        <w:t>们</w:t>
      </w:r>
      <w:r>
        <w:rPr>
          <w:rFonts w:ascii="宋体" w:eastAsia="宋体" w:hAnsi="MS Mincho" w:cs="宋体"/>
          <w:b/>
          <w:bCs/>
          <w:sz w:val="28"/>
        </w:rPr>
        <w:t>沟通</w:t>
      </w:r>
    </w:p>
    <w:p>
      <w:pPr>
        <w:spacing w:before="160" w:beforeAutospacing="0" w:after="160" w:afterAutospacing="0" w:line="360" w:lineRule="auto"/>
        <w:ind w:firstLine="560"/>
        <w:contextualSpacing w:val="0"/>
        <w:jc w:val="both"/>
      </w:pPr>
      <w:r>
        <w:rPr>
          <w:rFonts w:ascii="宋体" w:eastAsia="宋体" w:hAnsi="MS Mincho" w:cs="宋体"/>
          <w:sz w:val="28"/>
        </w:rPr>
        <w:t>形成</w:t>
      </w:r>
      <w:r>
        <w:rPr>
          <w:rFonts w:ascii="宋体" w:eastAsia="宋体" w:hAnsi="SimSun" w:cs="宋体"/>
          <w:sz w:val="28"/>
        </w:rPr>
        <w:t>每</w:t>
      </w:r>
      <w:r>
        <w:rPr>
          <w:rFonts w:ascii="宋体" w:eastAsia="宋体" w:hAnsi="MS Mincho" w:cs="宋体"/>
          <w:sz w:val="28"/>
        </w:rPr>
        <w:t>两周班上</w:t>
      </w:r>
      <w:r>
        <w:rPr>
          <w:rFonts w:ascii="宋体" w:eastAsia="宋体" w:hAnsi="SimSun" w:cs="宋体"/>
          <w:sz w:val="28"/>
        </w:rPr>
        <w:t>每</w:t>
      </w:r>
      <w:r>
        <w:rPr>
          <w:rFonts w:ascii="宋体" w:eastAsia="宋体" w:hAnsi="MS Mincho" w:cs="宋体"/>
          <w:sz w:val="28"/>
        </w:rPr>
        <w:t>位学生必</w:t>
      </w:r>
      <w:r>
        <w:rPr>
          <w:rFonts w:ascii="宋体" w:eastAsia="宋体" w:hAnsi="SimSun" w:cs="宋体"/>
          <w:sz w:val="28"/>
        </w:rPr>
        <w:t>须</w:t>
      </w:r>
      <w:r>
        <w:rPr>
          <w:rFonts w:ascii="宋体" w:eastAsia="宋体" w:hAnsi="MS Mincho" w:cs="宋体"/>
          <w:sz w:val="28"/>
        </w:rPr>
        <w:t>与班主任或相</w:t>
      </w:r>
      <w:r>
        <w:rPr>
          <w:rFonts w:ascii="宋体" w:eastAsia="宋体" w:hAnsi="SimSun" w:cs="宋体"/>
          <w:sz w:val="28"/>
        </w:rPr>
        <w:t>关</w:t>
      </w:r>
      <w:r>
        <w:rPr>
          <w:rFonts w:ascii="宋体" w:eastAsia="宋体" w:hAnsi="MS Mincho" w:cs="宋体"/>
          <w:sz w:val="28"/>
        </w:rPr>
        <w:t>科任教</w:t>
      </w:r>
      <w:r>
        <w:rPr>
          <w:rFonts w:ascii="宋体" w:eastAsia="宋体" w:hAnsi="SimSun" w:cs="宋体"/>
          <w:sz w:val="28"/>
        </w:rPr>
        <w:t>师谈话</w:t>
      </w:r>
      <w:r>
        <w:rPr>
          <w:rFonts w:ascii="宋体" w:eastAsia="宋体" w:hAnsi="MS Mincho" w:cs="宋体"/>
          <w:sz w:val="28"/>
        </w:rPr>
        <w:t>一次的制度，听取学生的心声，走</w:t>
      </w:r>
      <w:r>
        <w:rPr>
          <w:rFonts w:ascii="宋体" w:eastAsia="宋体" w:hAnsi="SimSun" w:cs="宋体"/>
          <w:sz w:val="28"/>
        </w:rPr>
        <w:t>进</w:t>
      </w:r>
      <w:r>
        <w:rPr>
          <w:rFonts w:ascii="宋体" w:eastAsia="宋体" w:hAnsi="MS Mincho" w:cs="宋体"/>
          <w:sz w:val="28"/>
        </w:rPr>
        <w:t>学生的心灵，</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排</w:t>
      </w:r>
      <w:r>
        <w:rPr>
          <w:rFonts w:ascii="宋体" w:eastAsia="宋体" w:hAnsi="SimSun" w:cs="宋体"/>
          <w:sz w:val="28"/>
        </w:rPr>
        <w:t>忧</w:t>
      </w:r>
      <w:r>
        <w:rPr>
          <w:rFonts w:ascii="宋体" w:eastAsia="宋体" w:hAnsi="MS Mincho" w:cs="宋体"/>
          <w:sz w:val="28"/>
        </w:rPr>
        <w:t>解</w:t>
      </w:r>
      <w:r>
        <w:rPr>
          <w:rFonts w:ascii="宋体" w:eastAsia="宋体" w:hAnsi="SimSun" w:cs="宋体"/>
          <w:sz w:val="28"/>
        </w:rPr>
        <w:t>难</w:t>
      </w:r>
      <w:r>
        <w:rPr>
          <w:rFonts w:ascii="宋体" w:eastAsia="宋体" w:hAnsi="MS Mincho" w:cs="宋体"/>
          <w:sz w:val="28"/>
        </w:rPr>
        <w:t>。如果有些不太容易</w:t>
      </w:r>
      <w:r>
        <w:rPr>
          <w:rFonts w:ascii="宋体" w:eastAsia="宋体" w:hAnsi="SimSun" w:cs="宋体"/>
          <w:sz w:val="28"/>
        </w:rPr>
        <w:t>说</w:t>
      </w:r>
      <w:r>
        <w:rPr>
          <w:rFonts w:ascii="宋体" w:eastAsia="宋体" w:hAnsi="MS Mincho" w:cs="宋体"/>
          <w:sz w:val="28"/>
        </w:rPr>
        <w:t>清楚的</w:t>
      </w:r>
      <w:r>
        <w:rPr>
          <w:rFonts w:ascii="宋体" w:eastAsia="宋体" w:hAnsi="SimSun" w:cs="宋体"/>
          <w:sz w:val="28"/>
        </w:rPr>
        <w:t>问题</w:t>
      </w:r>
      <w:r>
        <w:rPr>
          <w:rFonts w:ascii="宋体" w:eastAsia="宋体" w:hAnsi="MS Mincho" w:cs="宋体"/>
          <w:sz w:val="28"/>
        </w:rPr>
        <w:t>就采用</w:t>
      </w:r>
      <w:r>
        <w:rPr>
          <w:rFonts w:ascii="宋体" w:eastAsia="宋体" w:hAnsi="SimSun" w:cs="宋体"/>
          <w:sz w:val="28"/>
        </w:rPr>
        <w:t>纸</w:t>
      </w:r>
      <w:r>
        <w:rPr>
          <w:rFonts w:ascii="宋体" w:eastAsia="宋体" w:hAnsi="MS Mincho" w:cs="宋体"/>
          <w:sz w:val="28"/>
        </w:rPr>
        <w:t>条交</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之，班</w:t>
      </w:r>
      <w:r>
        <w:rPr>
          <w:rFonts w:ascii="宋体" w:eastAsia="宋体" w:hAnsi="SimSun" w:cs="宋体"/>
          <w:sz w:val="28"/>
        </w:rPr>
        <w:t>级</w:t>
      </w:r>
      <w:r>
        <w:rPr>
          <w:rFonts w:ascii="宋体" w:eastAsia="宋体" w:hAnsi="MS Mincho" w:cs="宋体"/>
          <w:sz w:val="28"/>
        </w:rPr>
        <w:t>的管理已</w:t>
      </w:r>
      <w:r>
        <w:rPr>
          <w:rFonts w:ascii="宋体" w:eastAsia="宋体" w:hAnsi="SimSun" w:cs="宋体"/>
          <w:sz w:val="28"/>
        </w:rPr>
        <w:t>经</w:t>
      </w:r>
      <w:r>
        <w:rPr>
          <w:rFonts w:ascii="宋体" w:eastAsia="宋体" w:hAnsi="MS Mincho" w:cs="宋体"/>
          <w:sz w:val="28"/>
        </w:rPr>
        <w:t>抓好突破口，只要</w:t>
      </w:r>
      <w:r>
        <w:rPr>
          <w:rFonts w:ascii="宋体" w:eastAsia="宋体" w:hAnsi="SimSun" w:cs="宋体"/>
          <w:sz w:val="28"/>
        </w:rPr>
        <w:t>细</w:t>
      </w:r>
      <w:r>
        <w:rPr>
          <w:rFonts w:ascii="宋体" w:eastAsia="宋体" w:hAnsi="MS Mincho" w:cs="宋体"/>
          <w:sz w:val="28"/>
        </w:rPr>
        <w:t>心、耐心、虚心、忍心和</w:t>
      </w:r>
      <w:r>
        <w:rPr>
          <w:rFonts w:ascii="宋体" w:eastAsia="宋体" w:hAnsi="SimSun" w:cs="宋体"/>
          <w:sz w:val="28"/>
        </w:rPr>
        <w:t>爱</w:t>
      </w:r>
      <w:r>
        <w:rPr>
          <w:rFonts w:ascii="宋体" w:eastAsia="宋体" w:hAnsi="MS Mincho" w:cs="宋体"/>
          <w:sz w:val="28"/>
        </w:rPr>
        <w:t>心、良心去竭力培育，相信班</w:t>
      </w:r>
      <w:r>
        <w:rPr>
          <w:rFonts w:ascii="宋体" w:eastAsia="宋体" w:hAnsi="SimSun" w:cs="宋体"/>
          <w:sz w:val="28"/>
        </w:rPr>
        <w:t>级</w:t>
      </w:r>
      <w:r>
        <w:rPr>
          <w:rFonts w:ascii="宋体" w:eastAsia="宋体" w:hAnsi="MS Mincho" w:cs="宋体"/>
          <w:sz w:val="28"/>
        </w:rPr>
        <w:t>工作能上一个新台</w:t>
      </w:r>
      <w:r>
        <w:rPr>
          <w:rFonts w:ascii="宋体" w:eastAsia="宋体" w:hAnsi="SimSun" w:cs="宋体"/>
          <w:sz w:val="28"/>
        </w:rPr>
        <w:t>阶</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sz w:val="28"/>
        </w:rPr>
        <w:t>以上是我本学期班主任工作的</w:t>
      </w:r>
      <w:r>
        <w:rPr>
          <w:rFonts w:ascii="宋体" w:eastAsia="宋体" w:hAnsi="SimSun" w:cs="宋体"/>
          <w:sz w:val="28"/>
        </w:rPr>
        <w:t>实际</w:t>
      </w:r>
      <w:r>
        <w:rPr>
          <w:rFonts w:ascii="宋体" w:eastAsia="宋体" w:hAnsi="MS Mincho" w:cs="宋体"/>
          <w:sz w:val="28"/>
        </w:rPr>
        <w:t>做法，</w:t>
      </w:r>
      <w:r>
        <w:rPr>
          <w:rFonts w:ascii="宋体" w:eastAsia="宋体" w:hAnsi="SimSun" w:cs="宋体"/>
          <w:sz w:val="28"/>
        </w:rPr>
        <w:t>虽</w:t>
      </w:r>
      <w:r>
        <w:rPr>
          <w:rFonts w:ascii="宋体" w:eastAsia="宋体" w:hAnsi="MS Mincho" w:cs="宋体"/>
          <w:sz w:val="28"/>
        </w:rPr>
        <w:t>然取得了一定的成</w:t>
      </w:r>
      <w:r>
        <w:rPr>
          <w:rFonts w:ascii="宋体" w:eastAsia="宋体" w:hAnsi="SimSun" w:cs="宋体"/>
          <w:sz w:val="28"/>
        </w:rPr>
        <w:t>绩</w:t>
      </w:r>
      <w:r>
        <w:rPr>
          <w:rFonts w:ascii="宋体" w:eastAsia="宋体" w:hAnsi="MS Mincho" w:cs="宋体"/>
          <w:sz w:val="28"/>
        </w:rPr>
        <w:t>，但仍存在不足之</w:t>
      </w:r>
      <w:r>
        <w:rPr>
          <w:rFonts w:ascii="宋体" w:eastAsia="宋体" w:hAnsi="SimSun" w:cs="宋体"/>
          <w:sz w:val="28"/>
        </w:rPr>
        <w:t>处</w:t>
      </w:r>
      <w:r>
        <w:rPr>
          <w:rFonts w:ascii="宋体" w:eastAsia="宋体" w:hAnsi="MS Mincho" w:cs="宋体"/>
          <w:sz w:val="28"/>
        </w:rPr>
        <w:t>。今后，我会更加努力，争取做到最好！</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一年里，我同各科任老</w:t>
      </w:r>
      <w:r>
        <w:rPr>
          <w:rFonts w:ascii="宋体" w:eastAsia="宋体" w:hAnsi="SimSun" w:cs="宋体"/>
          <w:sz w:val="28"/>
        </w:rPr>
        <w:t>师</w:t>
      </w:r>
      <w:r>
        <w:rPr>
          <w:rFonts w:ascii="宋体" w:eastAsia="宋体" w:hAnsi="MS Mincho" w:cs="宋体"/>
          <w:sz w:val="28"/>
        </w:rPr>
        <w:t>一起</w:t>
      </w:r>
      <w:r>
        <w:rPr>
          <w:rFonts w:ascii="宋体" w:eastAsia="宋体" w:hAnsi="SimSun" w:cs="宋体"/>
          <w:sz w:val="28"/>
        </w:rPr>
        <w:t>圆满</w:t>
      </w:r>
      <w:r>
        <w:rPr>
          <w:rFonts w:ascii="宋体" w:eastAsia="宋体" w:hAnsi="MS Mincho" w:cs="宋体"/>
          <w:sz w:val="28"/>
        </w:rPr>
        <w:t>而成功的完成了本学年度的学校</w:t>
      </w:r>
      <w:r>
        <w:rPr>
          <w:rFonts w:ascii="宋体" w:eastAsia="宋体" w:hAnsi="SimSun" w:cs="宋体"/>
          <w:sz w:val="28"/>
        </w:rPr>
        <w:t>赋</w:t>
      </w:r>
      <w:r>
        <w:rPr>
          <w:rFonts w:ascii="宋体" w:eastAsia="宋体" w:hAnsi="MS Mincho" w:cs="宋体"/>
          <w:sz w:val="28"/>
        </w:rPr>
        <w:t>予的各</w:t>
      </w:r>
      <w:r>
        <w:rPr>
          <w:rFonts w:ascii="宋体" w:eastAsia="宋体" w:hAnsi="SimSun" w:cs="宋体"/>
          <w:sz w:val="28"/>
        </w:rPr>
        <w:t>项</w:t>
      </w:r>
      <w:r>
        <w:rPr>
          <w:rFonts w:ascii="宋体" w:eastAsia="宋体" w:hAnsi="MS Mincho" w:cs="宋体"/>
          <w:sz w:val="28"/>
        </w:rPr>
        <w:t>使命，就</w:t>
      </w:r>
      <w:r>
        <w:rPr>
          <w:rFonts w:ascii="宋体" w:eastAsia="宋体" w:hAnsi="SimSun" w:cs="宋体"/>
          <w:sz w:val="28"/>
        </w:rPr>
        <w:t>这</w:t>
      </w:r>
      <w:r>
        <w:rPr>
          <w:rFonts w:ascii="宋体" w:eastAsia="宋体" w:hAnsi="MS Mincho" w:cs="宋体"/>
          <w:sz w:val="28"/>
        </w:rPr>
        <w:t>一学年的班主任工作特作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SimSun" w:cs="宋体"/>
          <w:sz w:val="28"/>
        </w:rPr>
        <w:t>开</w:t>
      </w:r>
      <w:r>
        <w:rPr>
          <w:rFonts w:ascii="宋体" w:eastAsia="宋体" w:hAnsi="MS Mincho" w:cs="宋体"/>
          <w:sz w:val="28"/>
        </w:rPr>
        <w:t>学之初</w:t>
      </w:r>
      <w:r>
        <w:rPr>
          <w:rFonts w:ascii="宋体" w:eastAsia="宋体" w:cs="宋体"/>
          <w:sz w:val="28"/>
        </w:rPr>
        <w:t>,</w:t>
      </w:r>
      <w:r>
        <w:rPr>
          <w:rFonts w:ascii="宋体" w:eastAsia="宋体" w:hAnsi="SimSun" w:cs="宋体"/>
          <w:sz w:val="28"/>
        </w:rPr>
        <w:t>为</w:t>
      </w:r>
      <w:r>
        <w:rPr>
          <w:rFonts w:ascii="宋体" w:eastAsia="宋体" w:hAnsi="MS Mincho" w:cs="宋体"/>
          <w:sz w:val="28"/>
        </w:rPr>
        <w:t>建立良好的班</w:t>
      </w:r>
      <w:r>
        <w:rPr>
          <w:rFonts w:ascii="宋体" w:eastAsia="宋体" w:hAnsi="SimSun" w:cs="宋体"/>
          <w:sz w:val="28"/>
        </w:rPr>
        <w:t>风</w:t>
      </w:r>
      <w:r>
        <w:rPr>
          <w:rFonts w:ascii="宋体" w:eastAsia="宋体" w:hAnsi="MS Mincho" w:cs="宋体"/>
          <w:sz w:val="28"/>
        </w:rPr>
        <w:t>，与同学</w:t>
      </w:r>
      <w:r>
        <w:rPr>
          <w:rFonts w:ascii="宋体" w:eastAsia="宋体" w:hAnsi="SimSun" w:cs="宋体"/>
          <w:sz w:val="28"/>
        </w:rPr>
        <w:t>们</w:t>
      </w:r>
      <w:r>
        <w:rPr>
          <w:rFonts w:ascii="宋体" w:eastAsia="宋体" w:hAnsi="MS Mincho" w:cs="宋体"/>
          <w:sz w:val="28"/>
        </w:rPr>
        <w:t>打成一片，</w:t>
      </w:r>
      <w:r>
        <w:rPr>
          <w:rFonts w:ascii="宋体" w:eastAsia="宋体" w:hAnsi="SimSun" w:cs="宋体"/>
          <w:sz w:val="28"/>
        </w:rPr>
        <w:t>对</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的内心</w:t>
      </w:r>
      <w:r>
        <w:rPr>
          <w:rFonts w:ascii="宋体" w:eastAsia="宋体" w:hAnsi="SimSun" w:cs="宋体"/>
          <w:sz w:val="28"/>
        </w:rPr>
        <w:t>进</w:t>
      </w:r>
      <w:r>
        <w:rPr>
          <w:rFonts w:ascii="宋体" w:eastAsia="宋体" w:hAnsi="MS Mincho" w:cs="宋体"/>
          <w:sz w:val="28"/>
        </w:rPr>
        <w:t>行耐心而</w:t>
      </w:r>
      <w:r>
        <w:rPr>
          <w:rFonts w:ascii="宋体" w:eastAsia="宋体" w:hAnsi="SimSun" w:cs="宋体"/>
          <w:sz w:val="28"/>
        </w:rPr>
        <w:t>细</w:t>
      </w:r>
      <w:r>
        <w:rPr>
          <w:rFonts w:ascii="宋体" w:eastAsia="宋体" w:hAnsi="MS Mincho" w:cs="宋体"/>
          <w:sz w:val="28"/>
        </w:rPr>
        <w:t>致的了解，通</w:t>
      </w:r>
      <w:r>
        <w:rPr>
          <w:rFonts w:ascii="宋体" w:eastAsia="宋体" w:hAnsi="SimSun" w:cs="宋体"/>
          <w:sz w:val="28"/>
        </w:rPr>
        <w:t>过调查</w:t>
      </w:r>
      <w:r>
        <w:rPr>
          <w:rFonts w:ascii="宋体" w:eastAsia="宋体" w:hAnsi="MS Mincho" w:cs="宋体"/>
          <w:sz w:val="28"/>
        </w:rPr>
        <w:t>研究我掌握了学生</w:t>
      </w:r>
      <w:r>
        <w:rPr>
          <w:rFonts w:ascii="宋体" w:eastAsia="宋体" w:hAnsi="SimSun" w:cs="宋体"/>
          <w:sz w:val="28"/>
        </w:rPr>
        <w:t>们</w:t>
      </w:r>
      <w:r>
        <w:rPr>
          <w:rFonts w:ascii="宋体" w:eastAsia="宋体" w:hAnsi="MS Mincho" w:cs="宋体"/>
          <w:sz w:val="28"/>
        </w:rPr>
        <w:t>的内心情况，他</w:t>
      </w:r>
      <w:r>
        <w:rPr>
          <w:rFonts w:ascii="宋体" w:eastAsia="宋体" w:hAnsi="SimSun" w:cs="宋体"/>
          <w:sz w:val="28"/>
        </w:rPr>
        <w:t>们</w:t>
      </w:r>
      <w:r>
        <w:rPr>
          <w:rFonts w:ascii="宋体" w:eastAsia="宋体" w:hAnsi="MS Mincho" w:cs="宋体"/>
          <w:sz w:val="28"/>
        </w:rPr>
        <w:t>的内心深</w:t>
      </w:r>
      <w:r>
        <w:rPr>
          <w:rFonts w:ascii="宋体" w:eastAsia="宋体" w:hAnsi="SimSun" w:cs="宋体"/>
          <w:sz w:val="28"/>
        </w:rPr>
        <w:t>处</w:t>
      </w:r>
      <w:r>
        <w:rPr>
          <w:rFonts w:ascii="宋体" w:eastAsia="宋体" w:hAnsi="MS Mincho" w:cs="宋体"/>
          <w:sz w:val="28"/>
        </w:rPr>
        <w:t>也有</w:t>
      </w:r>
      <w:r>
        <w:rPr>
          <w:rFonts w:ascii="宋体" w:eastAsia="宋体" w:hAnsi="SimSun" w:cs="宋体"/>
          <w:sz w:val="28"/>
        </w:rPr>
        <w:t>对</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的</w:t>
      </w:r>
      <w:r>
        <w:rPr>
          <w:rFonts w:ascii="宋体" w:eastAsia="宋体" w:hAnsi="SimSun" w:cs="宋体"/>
          <w:sz w:val="28"/>
        </w:rPr>
        <w:t>渴</w:t>
      </w:r>
      <w:r>
        <w:rPr>
          <w:rFonts w:ascii="宋体" w:eastAsia="宋体" w:hAnsi="MS Mincho" w:cs="宋体"/>
          <w:sz w:val="28"/>
        </w:rPr>
        <w:t>望，但外界条件、家庭条件等多方面因素造成了学生的</w:t>
      </w:r>
      <w:r>
        <w:rPr>
          <w:rFonts w:ascii="宋体" w:eastAsia="宋体" w:hAnsi="SimSun" w:cs="宋体"/>
          <w:sz w:val="28"/>
        </w:rPr>
        <w:t>厌</w:t>
      </w:r>
      <w:r>
        <w:rPr>
          <w:rFonts w:ascii="宋体" w:eastAsia="宋体" w:hAnsi="MS Mincho" w:cs="宋体"/>
          <w:sz w:val="28"/>
        </w:rPr>
        <w:t>学思想。我</w:t>
      </w:r>
      <w:r>
        <w:rPr>
          <w:rFonts w:ascii="宋体" w:eastAsia="宋体" w:hAnsi="SimSun" w:cs="宋体"/>
          <w:sz w:val="28"/>
        </w:rPr>
        <w:t>针对这种</w:t>
      </w:r>
      <w:r>
        <w:rPr>
          <w:rFonts w:ascii="宋体" w:eastAsia="宋体" w:hAnsi="MS Mincho" w:cs="宋体"/>
          <w:sz w:val="28"/>
        </w:rPr>
        <w:t>学生的</w:t>
      </w:r>
      <w:r>
        <w:rPr>
          <w:rFonts w:ascii="宋体" w:eastAsia="宋体" w:hAnsi="SimSun" w:cs="宋体"/>
          <w:sz w:val="28"/>
        </w:rPr>
        <w:t>现</w:t>
      </w:r>
      <w:r>
        <w:rPr>
          <w:rFonts w:ascii="宋体" w:eastAsia="宋体" w:hAnsi="MS Mincho" w:cs="宋体"/>
          <w:sz w:val="28"/>
        </w:rPr>
        <w:t>状，</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行耐心而</w:t>
      </w:r>
      <w:r>
        <w:rPr>
          <w:rFonts w:ascii="宋体" w:eastAsia="宋体" w:hAnsi="SimSun" w:cs="宋体"/>
          <w:sz w:val="28"/>
        </w:rPr>
        <w:t>细</w:t>
      </w:r>
      <w:r>
        <w:rPr>
          <w:rFonts w:ascii="宋体" w:eastAsia="宋体" w:hAnsi="MS Mincho" w:cs="宋体"/>
          <w:sz w:val="28"/>
        </w:rPr>
        <w:t>致的</w:t>
      </w:r>
      <w:r>
        <w:rPr>
          <w:rFonts w:ascii="宋体" w:eastAsia="宋体" w:hAnsi="SimSun" w:cs="宋体"/>
          <w:sz w:val="28"/>
        </w:rPr>
        <w:t>说</w:t>
      </w:r>
      <w:r>
        <w:rPr>
          <w:rFonts w:ascii="宋体" w:eastAsia="宋体" w:hAnsi="MS Mincho" w:cs="宋体"/>
          <w:sz w:val="28"/>
        </w:rPr>
        <w:t>服教育，利用班会介</w:t>
      </w:r>
      <w:r>
        <w:rPr>
          <w:rFonts w:ascii="宋体" w:eastAsia="宋体" w:hAnsi="SimSun" w:cs="宋体"/>
          <w:sz w:val="28"/>
        </w:rPr>
        <w:t>绍</w:t>
      </w:r>
      <w:r>
        <w:rPr>
          <w:rFonts w:ascii="宋体" w:eastAsia="宋体" w:hAnsi="MS Mincho" w:cs="宋体"/>
          <w:sz w:val="28"/>
        </w:rPr>
        <w:t>名人的成</w:t>
      </w:r>
      <w:r>
        <w:rPr>
          <w:rFonts w:ascii="宋体" w:eastAsia="宋体" w:hAnsi="SimSun" w:cs="宋体"/>
          <w:sz w:val="28"/>
        </w:rPr>
        <w:t>长</w:t>
      </w:r>
      <w:r>
        <w:rPr>
          <w:rFonts w:ascii="宋体" w:eastAsia="宋体" w:hAnsi="MS Mincho" w:cs="宋体"/>
          <w:sz w:val="28"/>
        </w:rPr>
        <w:t>道路，帮助他</w:t>
      </w:r>
      <w:r>
        <w:rPr>
          <w:rFonts w:ascii="宋体" w:eastAsia="宋体" w:hAnsi="SimSun" w:cs="宋体"/>
          <w:sz w:val="28"/>
        </w:rPr>
        <w:t>们</w:t>
      </w:r>
      <w:r>
        <w:rPr>
          <w:rFonts w:ascii="宋体" w:eastAsia="宋体" w:hAnsi="MS Mincho" w:cs="宋体"/>
          <w:sz w:val="28"/>
        </w:rPr>
        <w:t>明白人的成</w:t>
      </w:r>
      <w:r>
        <w:rPr>
          <w:rFonts w:ascii="宋体" w:eastAsia="宋体" w:hAnsi="SimSun" w:cs="宋体"/>
          <w:sz w:val="28"/>
        </w:rPr>
        <w:t>长</w:t>
      </w:r>
      <w:r>
        <w:rPr>
          <w:rFonts w:ascii="宋体" w:eastAsia="宋体" w:hAnsi="MS Mincho" w:cs="宋体"/>
          <w:sz w:val="28"/>
        </w:rPr>
        <w:t>道路不可能是一番</w:t>
      </w:r>
      <w:r>
        <w:rPr>
          <w:rFonts w:ascii="宋体" w:eastAsia="宋体" w:hAnsi="SimSun" w:cs="宋体"/>
          <w:sz w:val="28"/>
        </w:rPr>
        <w:t>风顺</w:t>
      </w:r>
      <w:r>
        <w:rPr>
          <w:rFonts w:ascii="宋体" w:eastAsia="宋体" w:hAnsi="MS Mincho" w:cs="宋体"/>
          <w:sz w:val="28"/>
        </w:rPr>
        <w:t>，人生没成坦途，你若成就一番事</w:t>
      </w:r>
      <w:r>
        <w:rPr>
          <w:rFonts w:ascii="宋体" w:eastAsia="宋体" w:hAnsi="SimSun" w:cs="宋体"/>
          <w:sz w:val="28"/>
        </w:rPr>
        <w:t>业</w:t>
      </w:r>
      <w:r>
        <w:rPr>
          <w:rFonts w:ascii="宋体" w:eastAsia="宋体" w:hAnsi="MS Mincho" w:cs="宋体"/>
          <w:sz w:val="28"/>
        </w:rPr>
        <w:t>，必先要</w:t>
      </w:r>
      <w:r>
        <w:rPr>
          <w:rFonts w:ascii="宋体" w:eastAsia="宋体" w:hAnsi="SimSun" w:cs="宋体"/>
          <w:sz w:val="28"/>
        </w:rPr>
        <w:t>饱</w:t>
      </w:r>
      <w:r>
        <w:rPr>
          <w:rFonts w:ascii="宋体" w:eastAsia="宋体" w:hAnsi="MS Mincho" w:cs="宋体"/>
          <w:sz w:val="28"/>
        </w:rPr>
        <w:t>受磨</w:t>
      </w:r>
      <w:r>
        <w:rPr>
          <w:rFonts w:ascii="宋体" w:eastAsia="宋体" w:hAnsi="SimSun" w:cs="宋体"/>
          <w:sz w:val="28"/>
        </w:rPr>
        <w:t>难</w:t>
      </w:r>
      <w:r>
        <w:rPr>
          <w:rFonts w:ascii="宋体" w:eastAsia="宋体" w:hAnsi="MS Mincho" w:cs="宋体"/>
          <w:sz w:val="28"/>
        </w:rPr>
        <w:t>，而后才能成功，</w:t>
      </w:r>
      <w:r>
        <w:rPr>
          <w:rFonts w:ascii="宋体" w:eastAsia="宋体" w:hAnsi="SimSun" w:cs="宋体"/>
          <w:sz w:val="28"/>
        </w:rPr>
        <w:t>这</w:t>
      </w:r>
      <w:r>
        <w:rPr>
          <w:rFonts w:ascii="宋体" w:eastAsia="宋体" w:hAnsi="MS Mincho" w:cs="宋体"/>
          <w:sz w:val="28"/>
        </w:rPr>
        <w:t>才是一个人生。通</w:t>
      </w:r>
      <w:r>
        <w:rPr>
          <w:rFonts w:ascii="宋体" w:eastAsia="宋体" w:hAnsi="SimSun" w:cs="宋体"/>
          <w:sz w:val="28"/>
        </w:rPr>
        <w:t>过这</w:t>
      </w:r>
      <w:r>
        <w:rPr>
          <w:rFonts w:ascii="宋体" w:eastAsia="宋体" w:hAnsi="MS Mincho" w:cs="宋体"/>
          <w:sz w:val="28"/>
        </w:rPr>
        <w:t>些思想教育逐</w:t>
      </w:r>
      <w:r>
        <w:rPr>
          <w:rFonts w:ascii="宋体" w:eastAsia="宋体" w:hAnsi="SimSun" w:cs="宋体"/>
          <w:sz w:val="28"/>
        </w:rPr>
        <w:t>步</w:t>
      </w:r>
      <w:r>
        <w:rPr>
          <w:rFonts w:ascii="宋体" w:eastAsia="宋体" w:hAnsi="MS Mincho" w:cs="宋体"/>
          <w:sz w:val="28"/>
        </w:rPr>
        <w:t>使学生</w:t>
      </w:r>
      <w:r>
        <w:rPr>
          <w:rFonts w:ascii="宋体" w:eastAsia="宋体" w:hAnsi="SimSun" w:cs="宋体"/>
          <w:sz w:val="28"/>
        </w:rPr>
        <w:t>转变</w:t>
      </w:r>
      <w:r>
        <w:rPr>
          <w:rFonts w:ascii="宋体" w:eastAsia="宋体" w:hAnsi="MS Mincho" w:cs="宋体"/>
          <w:sz w:val="28"/>
        </w:rPr>
        <w:t>了</w:t>
      </w:r>
      <w:r>
        <w:rPr>
          <w:rFonts w:ascii="宋体" w:eastAsia="宋体" w:hAnsi="SimSun" w:cs="宋体"/>
          <w:sz w:val="28"/>
        </w:rPr>
        <w:t>对</w:t>
      </w:r>
      <w:r>
        <w:rPr>
          <w:rFonts w:ascii="宋体" w:eastAsia="宋体" w:hAnsi="MS Mincho" w:cs="宋体"/>
          <w:sz w:val="28"/>
        </w:rPr>
        <w:t>人生的消极</w:t>
      </w:r>
      <w:r>
        <w:rPr>
          <w:rFonts w:ascii="宋体" w:eastAsia="宋体" w:hAnsi="SimSun" w:cs="宋体"/>
          <w:sz w:val="28"/>
        </w:rPr>
        <w:t>态</w:t>
      </w:r>
      <w:r>
        <w:rPr>
          <w:rFonts w:ascii="宋体" w:eastAsia="宋体" w:hAnsi="MS Mincho" w:cs="宋体"/>
          <w:sz w:val="28"/>
        </w:rPr>
        <w:t>度，逐</w:t>
      </w:r>
      <w:r>
        <w:rPr>
          <w:rFonts w:ascii="宋体" w:eastAsia="宋体" w:hAnsi="SimSun" w:cs="宋体"/>
          <w:sz w:val="28"/>
        </w:rPr>
        <w:t>步树</w:t>
      </w:r>
      <w:r>
        <w:rPr>
          <w:rFonts w:ascii="宋体" w:eastAsia="宋体" w:hAnsi="MS Mincho" w:cs="宋体"/>
          <w:sz w:val="28"/>
        </w:rPr>
        <w:t>立了正确的人生</w:t>
      </w:r>
      <w:r>
        <w:rPr>
          <w:rFonts w:ascii="宋体" w:eastAsia="宋体" w:hAnsi="SimSun" w:cs="宋体"/>
          <w:sz w:val="28"/>
        </w:rPr>
        <w:t>观</w:t>
      </w:r>
      <w:r>
        <w:rPr>
          <w:rFonts w:ascii="宋体" w:eastAsia="宋体" w:hAnsi="MS Mincho" w:cs="宋体"/>
          <w:sz w:val="28"/>
        </w:rPr>
        <w:t>和世界</w:t>
      </w:r>
      <w:r>
        <w:rPr>
          <w:rFonts w:ascii="宋体" w:eastAsia="宋体" w:hAnsi="SimSun" w:cs="宋体"/>
          <w:sz w:val="28"/>
        </w:rPr>
        <w:t>观</w:t>
      </w:r>
      <w:r>
        <w:rPr>
          <w:rFonts w:ascii="宋体" w:eastAsia="宋体" w:hAnsi="MS Mincho" w:cs="宋体"/>
          <w:sz w:val="28"/>
        </w:rPr>
        <w:t>。学</w:t>
      </w:r>
      <w:r>
        <w:rPr>
          <w:rFonts w:ascii="宋体" w:eastAsia="宋体" w:hAnsi="SimSun" w:cs="宋体"/>
          <w:sz w:val="28"/>
        </w:rPr>
        <w:t>习风</w:t>
      </w:r>
      <w:r>
        <w:rPr>
          <w:rFonts w:ascii="宋体" w:eastAsia="宋体" w:hAnsi="MS Mincho" w:cs="宋体"/>
          <w:sz w:val="28"/>
        </w:rPr>
        <w:t>气也在不知不</w:t>
      </w:r>
      <w:r>
        <w:rPr>
          <w:rFonts w:ascii="宋体" w:eastAsia="宋体" w:hAnsi="SimSun" w:cs="宋体"/>
          <w:sz w:val="28"/>
        </w:rPr>
        <w:t>觉</w:t>
      </w:r>
      <w:r>
        <w:rPr>
          <w:rFonts w:ascii="宋体" w:eastAsia="宋体" w:hAnsi="MS Mincho" w:cs="宋体"/>
          <w:sz w:val="28"/>
        </w:rPr>
        <w:t>中悄然的</w:t>
      </w:r>
      <w:r>
        <w:rPr>
          <w:rFonts w:ascii="宋体" w:eastAsia="宋体" w:hAnsi="SimSun" w:cs="宋体"/>
          <w:sz w:val="28"/>
        </w:rPr>
        <w:t>发</w:t>
      </w:r>
      <w:r>
        <w:rPr>
          <w:rFonts w:ascii="宋体" w:eastAsia="宋体" w:hAnsi="MS Mincho" w:cs="宋体"/>
          <w:sz w:val="28"/>
        </w:rPr>
        <w:t>生</w:t>
      </w:r>
      <w:r>
        <w:rPr>
          <w:rFonts w:ascii="宋体" w:eastAsia="宋体" w:hAnsi="SimSun" w:cs="宋体"/>
          <w:sz w:val="28"/>
        </w:rPr>
        <w:t>变</w:t>
      </w:r>
      <w:r>
        <w:rPr>
          <w:rFonts w:ascii="宋体" w:eastAsia="宋体" w:hAnsi="MS Mincho" w:cs="宋体"/>
          <w:sz w:val="28"/>
        </w:rPr>
        <w:t>化，</w:t>
      </w:r>
      <w:r>
        <w:rPr>
          <w:rFonts w:ascii="宋体" w:eastAsia="宋体" w:hAnsi="SimSun" w:cs="宋体"/>
          <w:sz w:val="28"/>
        </w:rPr>
        <w:t>张</w:t>
      </w:r>
      <w:r>
        <w:rPr>
          <w:rFonts w:ascii="宋体" w:eastAsia="宋体" w:hAnsi="MS Mincho" w:cs="宋体"/>
          <w:sz w:val="28"/>
        </w:rPr>
        <w:t>嘴</w:t>
      </w:r>
      <w:r>
        <w:rPr>
          <w:rFonts w:ascii="宋体" w:eastAsia="宋体" w:hAnsi="SimSun" w:cs="宋体"/>
          <w:sz w:val="28"/>
        </w:rPr>
        <w:t>骂</w:t>
      </w:r>
      <w:r>
        <w:rPr>
          <w:rFonts w:ascii="宋体" w:eastAsia="宋体" w:hAnsi="MS Mincho" w:cs="宋体"/>
          <w:sz w:val="28"/>
        </w:rPr>
        <w:t>人，</w:t>
      </w:r>
      <w:r>
        <w:rPr>
          <w:rFonts w:ascii="宋体" w:eastAsia="宋体" w:hAnsi="SimSun" w:cs="宋体"/>
          <w:sz w:val="28"/>
        </w:rPr>
        <w:t>动</w:t>
      </w:r>
      <w:r>
        <w:rPr>
          <w:rFonts w:ascii="宋体" w:eastAsia="宋体" w:hAnsi="MS Mincho" w:cs="宋体"/>
          <w:sz w:val="28"/>
        </w:rPr>
        <w:t>手打人的</w:t>
      </w:r>
      <w:r>
        <w:rPr>
          <w:rFonts w:ascii="宋体" w:eastAsia="宋体" w:hAnsi="SimSun" w:cs="宋体"/>
          <w:sz w:val="28"/>
        </w:rPr>
        <w:t>现</w:t>
      </w:r>
      <w:r>
        <w:rPr>
          <w:rFonts w:ascii="宋体" w:eastAsia="宋体" w:hAnsi="MS Mincho" w:cs="宋体"/>
          <w:sz w:val="28"/>
        </w:rPr>
        <w:t>象没有了，取而代之的是文明礼貌，互相帮助。</w:t>
      </w:r>
    </w:p>
    <w:p>
      <w:pPr>
        <w:spacing w:before="160" w:beforeAutospacing="0" w:after="160" w:afterAutospacing="0" w:line="360" w:lineRule="auto"/>
        <w:ind w:firstLine="560"/>
        <w:contextualSpacing w:val="0"/>
        <w:jc w:val="both"/>
      </w:pPr>
      <w:r>
        <w:rPr>
          <w:rFonts w:ascii="宋体" w:eastAsia="宋体" w:hAnsi="MS Mincho" w:cs="宋体"/>
          <w:sz w:val="28"/>
        </w:rPr>
        <w:t>在学生思想</w:t>
      </w:r>
      <w:r>
        <w:rPr>
          <w:rFonts w:ascii="宋体" w:eastAsia="宋体" w:hAnsi="SimSun" w:cs="宋体"/>
          <w:sz w:val="28"/>
        </w:rPr>
        <w:t>发</w:t>
      </w:r>
      <w:r>
        <w:rPr>
          <w:rFonts w:ascii="宋体" w:eastAsia="宋体" w:hAnsi="MS Mincho" w:cs="宋体"/>
          <w:sz w:val="28"/>
        </w:rPr>
        <w:t>生改</w:t>
      </w:r>
      <w:r>
        <w:rPr>
          <w:rFonts w:ascii="宋体" w:eastAsia="宋体" w:hAnsi="SimSun" w:cs="宋体"/>
          <w:sz w:val="28"/>
        </w:rPr>
        <w:t>变</w:t>
      </w:r>
      <w:r>
        <w:rPr>
          <w:rFonts w:ascii="宋体" w:eastAsia="宋体" w:hAnsi="MS Mincho" w:cs="宋体"/>
          <w:sz w:val="28"/>
        </w:rPr>
        <w:t>的</w:t>
      </w:r>
      <w:r>
        <w:rPr>
          <w:rFonts w:ascii="宋体" w:eastAsia="宋体" w:cs="宋体"/>
          <w:sz w:val="28"/>
        </w:rPr>
        <w:t>`</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，我在班</w:t>
      </w:r>
      <w:r>
        <w:rPr>
          <w:rFonts w:ascii="宋体" w:eastAsia="宋体" w:hAnsi="SimSun" w:cs="宋体"/>
          <w:sz w:val="28"/>
        </w:rPr>
        <w:t>级开</w:t>
      </w:r>
      <w:r>
        <w:rPr>
          <w:rFonts w:ascii="宋体" w:eastAsia="宋体" w:hAnsi="MS Mincho" w:cs="宋体"/>
          <w:sz w:val="28"/>
        </w:rPr>
        <w:t>展了一系列的</w:t>
      </w:r>
      <w:r>
        <w:rPr>
          <w:rFonts w:ascii="宋体" w:eastAsia="宋体" w:hAnsi="SimSun" w:cs="宋体"/>
          <w:sz w:val="28"/>
        </w:rPr>
        <w:t>评</w:t>
      </w:r>
      <w:r>
        <w:rPr>
          <w:rFonts w:ascii="宋体" w:eastAsia="宋体" w:hAnsi="MS Mincho" w:cs="宋体"/>
          <w:sz w:val="28"/>
        </w:rPr>
        <w:t>比活</w:t>
      </w:r>
      <w:r>
        <w:rPr>
          <w:rFonts w:ascii="宋体" w:eastAsia="宋体" w:hAnsi="SimSun" w:cs="宋体"/>
          <w:sz w:val="28"/>
        </w:rPr>
        <w:t>动</w:t>
      </w:r>
      <w:r>
        <w:rPr>
          <w:rFonts w:ascii="宋体" w:eastAsia="宋体" w:hAnsi="MS Mincho" w:cs="宋体"/>
          <w:sz w:val="28"/>
        </w:rPr>
        <w:t>，如</w:t>
      </w:r>
      <w:r>
        <w:rPr>
          <w:rFonts w:ascii="宋体" w:eastAsia="宋体" w:cs="宋体"/>
          <w:sz w:val="28"/>
        </w:rPr>
        <w:t>“</w:t>
      </w:r>
      <w:r>
        <w:rPr>
          <w:rFonts w:ascii="宋体" w:eastAsia="宋体" w:hAnsi="SimSun" w:cs="宋体"/>
          <w:sz w:val="28"/>
        </w:rPr>
        <w:t>谁</w:t>
      </w:r>
      <w:r>
        <w:rPr>
          <w:rFonts w:ascii="宋体" w:eastAsia="宋体" w:hAnsi="MS Mincho" w:cs="宋体"/>
          <w:sz w:val="28"/>
        </w:rPr>
        <w:t>是学</w:t>
      </w:r>
      <w:r>
        <w:rPr>
          <w:rFonts w:ascii="宋体" w:eastAsia="宋体" w:hAnsi="SimSun" w:cs="宋体"/>
          <w:sz w:val="28"/>
        </w:rPr>
        <w:t>习</w:t>
      </w:r>
      <w:r>
        <w:rPr>
          <w:rFonts w:ascii="宋体" w:eastAsia="宋体" w:hAnsi="MS Mincho" w:cs="宋体"/>
          <w:sz w:val="28"/>
        </w:rPr>
        <w:t>最好的人</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SimSun" w:cs="宋体"/>
          <w:sz w:val="28"/>
        </w:rPr>
        <w:t>谁</w:t>
      </w:r>
      <w:r>
        <w:rPr>
          <w:rFonts w:ascii="宋体" w:eastAsia="宋体" w:hAnsi="MS Mincho" w:cs="宋体"/>
          <w:sz w:val="28"/>
        </w:rPr>
        <w:t>是最</w:t>
      </w:r>
      <w:r>
        <w:rPr>
          <w:rFonts w:ascii="宋体" w:eastAsia="宋体" w:hAnsi="SimSun" w:cs="宋体"/>
          <w:sz w:val="28"/>
        </w:rPr>
        <w:t>爱</w:t>
      </w:r>
      <w:r>
        <w:rPr>
          <w:rFonts w:ascii="宋体" w:eastAsia="宋体" w:hAnsi="MS Mincho" w:cs="宋体"/>
          <w:sz w:val="28"/>
        </w:rPr>
        <w:t>帮助同学的人</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以寝室</w:t>
      </w:r>
      <w:r>
        <w:rPr>
          <w:rFonts w:ascii="宋体" w:eastAsia="宋体" w:hAnsi="SimSun" w:cs="宋体"/>
          <w:sz w:val="28"/>
        </w:rPr>
        <w:t>为单</w:t>
      </w:r>
      <w:r>
        <w:rPr>
          <w:rFonts w:ascii="宋体" w:eastAsia="宋体" w:hAnsi="MS Mincho" w:cs="宋体"/>
          <w:sz w:val="28"/>
        </w:rPr>
        <w:t>位，</w:t>
      </w:r>
      <w:r>
        <w:rPr>
          <w:rFonts w:ascii="宋体" w:eastAsia="宋体" w:hAnsi="SimSun" w:cs="宋体"/>
          <w:sz w:val="28"/>
        </w:rPr>
        <w:t>进</w:t>
      </w:r>
      <w:r>
        <w:rPr>
          <w:rFonts w:ascii="宋体" w:eastAsia="宋体" w:hAnsi="MS Mincho" w:cs="宋体"/>
          <w:sz w:val="28"/>
        </w:rPr>
        <w:t>行学</w:t>
      </w:r>
      <w:r>
        <w:rPr>
          <w:rFonts w:ascii="宋体" w:eastAsia="宋体" w:hAnsi="SimSun" w:cs="宋体"/>
          <w:sz w:val="28"/>
        </w:rPr>
        <w:t>习</w:t>
      </w:r>
      <w:r>
        <w:rPr>
          <w:rFonts w:ascii="宋体" w:eastAsia="宋体" w:hAnsi="MS Mincho" w:cs="宋体"/>
          <w:sz w:val="28"/>
        </w:rPr>
        <w:t>比</w:t>
      </w:r>
      <w:r>
        <w:rPr>
          <w:rFonts w:ascii="宋体" w:eastAsia="宋体" w:hAnsi="SimSun" w:cs="宋体"/>
          <w:sz w:val="28"/>
        </w:rPr>
        <w:t>赛</w:t>
      </w:r>
      <w:r>
        <w:rPr>
          <w:rFonts w:ascii="宋体" w:eastAsia="宋体" w:cs="宋体"/>
          <w:sz w:val="28"/>
        </w:rPr>
        <w:t>”</w:t>
      </w:r>
      <w:r>
        <w:rPr>
          <w:rFonts w:ascii="宋体" w:eastAsia="宋体" w:hAnsi="MS Mincho" w:cs="宋体"/>
          <w:sz w:val="28"/>
        </w:rPr>
        <w:t>等，增</w:t>
      </w:r>
      <w:r>
        <w:rPr>
          <w:rFonts w:ascii="宋体" w:eastAsia="宋体" w:hAnsi="SimSun" w:cs="宋体"/>
          <w:sz w:val="28"/>
        </w:rPr>
        <w:t>强</w:t>
      </w:r>
      <w:r>
        <w:rPr>
          <w:rFonts w:ascii="宋体" w:eastAsia="宋体" w:hAnsi="MS Mincho" w:cs="宋体"/>
          <w:sz w:val="28"/>
        </w:rPr>
        <w:t>了学生</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竞</w:t>
      </w:r>
      <w:r>
        <w:rPr>
          <w:rFonts w:ascii="宋体" w:eastAsia="宋体" w:hAnsi="MS Mincho" w:cs="宋体"/>
          <w:sz w:val="28"/>
        </w:rPr>
        <w:t>争意</w:t>
      </w:r>
      <w:r>
        <w:rPr>
          <w:rFonts w:ascii="宋体" w:eastAsia="宋体" w:hAnsi="SimSun" w:cs="宋体"/>
          <w:sz w:val="28"/>
        </w:rPr>
        <w:t>识</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了学生</w:t>
      </w:r>
      <w:r>
        <w:rPr>
          <w:rFonts w:ascii="宋体" w:eastAsia="宋体" w:hAnsi="SimSun" w:cs="宋体"/>
          <w:sz w:val="28"/>
        </w:rPr>
        <w:t>们</w:t>
      </w:r>
      <w:r>
        <w:rPr>
          <w:rFonts w:ascii="宋体" w:eastAsia="宋体" w:hAnsi="MS Mincho" w:cs="宋体"/>
          <w:sz w:val="28"/>
        </w:rPr>
        <w:t>的凝聚力。</w:t>
      </w:r>
    </w:p>
    <w:p>
      <w:pPr>
        <w:spacing w:before="160" w:beforeAutospacing="0" w:after="160" w:afterAutospacing="0" w:line="360" w:lineRule="auto"/>
        <w:ind w:firstLine="560"/>
        <w:contextualSpacing w:val="0"/>
        <w:jc w:val="both"/>
      </w:pPr>
      <w:r>
        <w:rPr>
          <w:rFonts w:ascii="宋体" w:eastAsia="宋体" w:hAnsi="MS Mincho" w:cs="宋体"/>
          <w:sz w:val="28"/>
        </w:rPr>
        <w:t>我的学生由在原来的学校，各科</w:t>
      </w:r>
      <w:r>
        <w:rPr>
          <w:rFonts w:ascii="宋体" w:eastAsia="宋体" w:hAnsi="SimSun" w:cs="宋体"/>
          <w:sz w:val="28"/>
        </w:rPr>
        <w:t>频</w:t>
      </w:r>
      <w:r>
        <w:rPr>
          <w:rFonts w:ascii="宋体" w:eastAsia="宋体" w:hAnsi="MS Mincho" w:cs="宋体"/>
          <w:sz w:val="28"/>
        </w:rPr>
        <w:t>繁</w:t>
      </w:r>
      <w:r>
        <w:rPr>
          <w:rFonts w:ascii="宋体" w:eastAsia="宋体" w:hAnsi="SimSun" w:cs="宋体"/>
          <w:sz w:val="28"/>
        </w:rPr>
        <w:t>换</w:t>
      </w:r>
      <w:r>
        <w:rPr>
          <w:rFonts w:ascii="宋体" w:eastAsia="宋体" w:hAnsi="MS Mincho" w:cs="宋体"/>
          <w:sz w:val="28"/>
        </w:rPr>
        <w:t>老</w:t>
      </w:r>
      <w:r>
        <w:rPr>
          <w:rFonts w:ascii="宋体" w:eastAsia="宋体" w:hAnsi="SimSun" w:cs="宋体"/>
          <w:sz w:val="28"/>
        </w:rPr>
        <w:t>师结</w:t>
      </w:r>
      <w:r>
        <w:rPr>
          <w:rFonts w:ascii="宋体" w:eastAsia="宋体" w:hAnsi="MS Mincho" w:cs="宋体"/>
          <w:sz w:val="28"/>
        </w:rPr>
        <w:t>果造成了学生基</w:t>
      </w:r>
      <w:r>
        <w:rPr>
          <w:rFonts w:ascii="宋体" w:eastAsia="宋体" w:hAnsi="SimSun" w:cs="宋体"/>
          <w:sz w:val="28"/>
        </w:rPr>
        <w:t>础</w:t>
      </w:r>
      <w:r>
        <w:rPr>
          <w:rFonts w:ascii="宋体" w:eastAsia="宋体" w:hAnsi="MS Mincho" w:cs="宋体"/>
          <w:sz w:val="28"/>
        </w:rPr>
        <w:t>非常薄弱，</w:t>
      </w:r>
      <w:r>
        <w:rPr>
          <w:rFonts w:ascii="宋体" w:eastAsia="宋体" w:hAnsi="SimSun" w:cs="宋体"/>
          <w:sz w:val="28"/>
        </w:rPr>
        <w:t>针对</w:t>
      </w:r>
      <w:r>
        <w:rPr>
          <w:rFonts w:ascii="宋体" w:eastAsia="宋体" w:hAnsi="MS Mincho" w:cs="宋体"/>
          <w:sz w:val="28"/>
        </w:rPr>
        <w:t>学生</w:t>
      </w:r>
      <w:r>
        <w:rPr>
          <w:rFonts w:ascii="宋体" w:eastAsia="宋体" w:hAnsi="SimSun" w:cs="宋体"/>
          <w:sz w:val="28"/>
        </w:rPr>
        <w:t>实际</w:t>
      </w:r>
      <w:r>
        <w:rPr>
          <w:rFonts w:ascii="宋体" w:eastAsia="宋体" w:hAnsi="MS Mincho" w:cs="宋体"/>
          <w:sz w:val="28"/>
        </w:rPr>
        <w:t>情况，在教学方面，我</w:t>
      </w:r>
      <w:r>
        <w:rPr>
          <w:rFonts w:ascii="宋体" w:eastAsia="宋体" w:hAnsi="SimSun" w:cs="宋体"/>
          <w:sz w:val="28"/>
        </w:rPr>
        <w:t>协调</w:t>
      </w:r>
      <w:r>
        <w:rPr>
          <w:rFonts w:ascii="宋体" w:eastAsia="宋体" w:hAnsi="MS Mincho" w:cs="宋体"/>
          <w:sz w:val="28"/>
        </w:rPr>
        <w:t>各科任老</w:t>
      </w:r>
      <w:r>
        <w:rPr>
          <w:rFonts w:ascii="宋体" w:eastAsia="宋体" w:hAnsi="SimSun" w:cs="宋体"/>
          <w:sz w:val="28"/>
        </w:rPr>
        <w:t>师对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行分</w:t>
      </w:r>
      <w:r>
        <w:rPr>
          <w:rFonts w:ascii="宋体" w:eastAsia="宋体" w:hAnsi="SimSun" w:cs="宋体"/>
          <w:sz w:val="28"/>
        </w:rPr>
        <w:t>层</w:t>
      </w:r>
      <w:r>
        <w:rPr>
          <w:rFonts w:ascii="宋体" w:eastAsia="宋体" w:hAnsi="MS Mincho" w:cs="宋体"/>
          <w:sz w:val="28"/>
        </w:rPr>
        <w:t>次教学，基</w:t>
      </w:r>
      <w:r>
        <w:rPr>
          <w:rFonts w:ascii="宋体" w:eastAsia="宋体" w:hAnsi="SimSun" w:cs="宋体"/>
          <w:sz w:val="28"/>
        </w:rPr>
        <w:t>础</w:t>
      </w:r>
      <w:r>
        <w:rPr>
          <w:rFonts w:ascii="宋体" w:eastAsia="宋体" w:hAnsi="MS Mincho" w:cs="宋体"/>
          <w:sz w:val="28"/>
        </w:rPr>
        <w:t>稍好一些的同学在注重双基的同</w:t>
      </w:r>
      <w:r>
        <w:rPr>
          <w:rFonts w:ascii="宋体" w:eastAsia="宋体" w:hAnsi="SimSun" w:cs="宋体"/>
          <w:sz w:val="28"/>
        </w:rPr>
        <w:t>时</w:t>
      </w:r>
      <w:r>
        <w:rPr>
          <w:rFonts w:ascii="宋体" w:eastAsia="宋体" w:hAnsi="MS Mincho" w:cs="宋体"/>
          <w:sz w:val="28"/>
        </w:rPr>
        <w:t>抓技</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sz w:val="28"/>
        </w:rPr>
        <w:t>巧，</w:t>
      </w:r>
      <w:r>
        <w:rPr>
          <w:rFonts w:ascii="宋体" w:eastAsia="宋体" w:hAnsi="SimSun" w:cs="宋体"/>
          <w:sz w:val="28"/>
        </w:rPr>
        <w:t>对</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稍差的同学着重抓双基，利用自</w:t>
      </w:r>
      <w:r>
        <w:rPr>
          <w:rFonts w:ascii="宋体" w:eastAsia="宋体" w:hAnsi="SimSun" w:cs="宋体"/>
          <w:sz w:val="28"/>
        </w:rPr>
        <w:t>习时间</w:t>
      </w:r>
      <w:r>
        <w:rPr>
          <w:rFonts w:ascii="宋体" w:eastAsia="宋体" w:hAnsi="MS Mincho" w:cs="宋体"/>
          <w:sz w:val="28"/>
        </w:rPr>
        <w:t>加以</w:t>
      </w:r>
      <w:r>
        <w:rPr>
          <w:rFonts w:ascii="宋体" w:eastAsia="宋体" w:hAnsi="SimSun" w:cs="宋体"/>
          <w:sz w:val="28"/>
        </w:rPr>
        <w:t>补习</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有音、体、美特</w:t>
      </w:r>
      <w:r>
        <w:rPr>
          <w:rFonts w:ascii="宋体" w:eastAsia="宋体" w:hAnsi="SimSun" w:cs="宋体"/>
          <w:sz w:val="28"/>
        </w:rPr>
        <w:t>长</w:t>
      </w:r>
      <w:r>
        <w:rPr>
          <w:rFonts w:ascii="宋体" w:eastAsia="宋体" w:hAnsi="MS Mincho" w:cs="宋体"/>
          <w:sz w:val="28"/>
        </w:rPr>
        <w:t>的学生，注重他</w:t>
      </w:r>
      <w:r>
        <w:rPr>
          <w:rFonts w:ascii="宋体" w:eastAsia="宋体" w:hAnsi="SimSun" w:cs="宋体"/>
          <w:sz w:val="28"/>
        </w:rPr>
        <w:t>们</w:t>
      </w:r>
      <w:r>
        <w:rPr>
          <w:rFonts w:ascii="宋体" w:eastAsia="宋体" w:hAnsi="MS Mincho" w:cs="宋体"/>
          <w:sz w:val="28"/>
        </w:rPr>
        <w:t>在</w:t>
      </w:r>
      <w:r>
        <w:rPr>
          <w:rFonts w:ascii="宋体" w:eastAsia="宋体" w:hAnsi="SimSun" w:cs="宋体"/>
          <w:sz w:val="28"/>
        </w:rPr>
        <w:t>发</w:t>
      </w:r>
      <w:r>
        <w:rPr>
          <w:rFonts w:ascii="宋体" w:eastAsia="宋体" w:hAnsi="MS Mincho" w:cs="宋体"/>
          <w:sz w:val="28"/>
        </w:rPr>
        <w:t>展自己的特</w:t>
      </w:r>
      <w:r>
        <w:rPr>
          <w:rFonts w:ascii="宋体" w:eastAsia="宋体" w:hAnsi="SimSun" w:cs="宋体"/>
          <w:sz w:val="28"/>
        </w:rPr>
        <w:t>长</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上，抓学</w:t>
      </w:r>
      <w:r>
        <w:rPr>
          <w:rFonts w:ascii="宋体" w:eastAsia="宋体" w:hAnsi="SimSun" w:cs="宋体"/>
          <w:sz w:val="28"/>
        </w:rPr>
        <w:t>习</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一系列的教学在一定程度上收到了很大的效果</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在生活方面，因</w:t>
      </w:r>
      <w:r>
        <w:rPr>
          <w:rFonts w:ascii="宋体" w:eastAsia="宋体" w:hAnsi="SimSun" w:cs="宋体"/>
          <w:sz w:val="28"/>
        </w:rPr>
        <w:t>为</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是住校的管理方式，所以在学生的生活管理上，</w:t>
      </w:r>
      <w:r>
        <w:rPr>
          <w:rFonts w:ascii="宋体" w:eastAsia="宋体" w:hAnsi="SimSun" w:cs="宋体"/>
          <w:sz w:val="28"/>
        </w:rPr>
        <w:t>许</w:t>
      </w:r>
      <w:r>
        <w:rPr>
          <w:rFonts w:ascii="宋体" w:eastAsia="宋体" w:hAnsi="MS Mincho" w:cs="宋体"/>
          <w:sz w:val="28"/>
        </w:rPr>
        <w:t>多</w:t>
      </w:r>
      <w:r>
        <w:rPr>
          <w:rFonts w:ascii="宋体" w:eastAsia="宋体" w:hAnsi="SimSun" w:cs="宋体"/>
          <w:sz w:val="28"/>
        </w:rPr>
        <w:t>问题</w:t>
      </w:r>
      <w:r>
        <w:rPr>
          <w:rFonts w:ascii="宋体" w:eastAsia="宋体" w:hAnsi="MS Mincho" w:cs="宋体"/>
          <w:sz w:val="28"/>
        </w:rPr>
        <w:t>也要用班主任</w:t>
      </w:r>
      <w:r>
        <w:rPr>
          <w:rFonts w:ascii="宋体" w:eastAsia="宋体" w:hAnsi="SimSun" w:cs="宋体"/>
          <w:sz w:val="28"/>
        </w:rPr>
        <w:t>处</w:t>
      </w:r>
      <w:r>
        <w:rPr>
          <w:rFonts w:ascii="宋体" w:eastAsia="宋体" w:hAnsi="MS Mincho" w:cs="宋体"/>
          <w:sz w:val="28"/>
        </w:rPr>
        <w:t>理。安排后勤是一个重要的工作。我</w:t>
      </w:r>
      <w:r>
        <w:rPr>
          <w:rFonts w:ascii="宋体" w:eastAsia="宋体" w:hAnsi="SimSun" w:cs="宋体"/>
          <w:sz w:val="28"/>
        </w:rPr>
        <w:t>协调</w:t>
      </w:r>
      <w:r>
        <w:rPr>
          <w:rFonts w:ascii="宋体" w:eastAsia="宋体" w:hAnsi="MS Mincho" w:cs="宋体"/>
          <w:sz w:val="28"/>
        </w:rPr>
        <w:t>食堂</w:t>
      </w:r>
      <w:r>
        <w:rPr>
          <w:rFonts w:ascii="宋体" w:eastAsia="宋体" w:hAnsi="SimSun" w:cs="宋体"/>
          <w:sz w:val="28"/>
        </w:rPr>
        <w:t>给</w:t>
      </w:r>
      <w:r>
        <w:rPr>
          <w:rFonts w:ascii="宋体" w:eastAsia="宋体" w:hAnsi="MS Mincho" w:cs="宋体"/>
          <w:sz w:val="28"/>
        </w:rPr>
        <w:t>学生以最可口的伙食，安排最好的寝室。</w:t>
      </w:r>
      <w:r>
        <w:rPr>
          <w:rFonts w:ascii="宋体" w:eastAsia="宋体" w:hAnsi="SimSun" w:cs="宋体"/>
          <w:sz w:val="28"/>
        </w:rPr>
        <w:t>为</w:t>
      </w:r>
      <w:r>
        <w:rPr>
          <w:rFonts w:ascii="宋体" w:eastAsia="宋体" w:hAnsi="MS Mincho" w:cs="宋体"/>
          <w:sz w:val="28"/>
        </w:rPr>
        <w:t>了能</w:t>
      </w:r>
      <w:r>
        <w:rPr>
          <w:rFonts w:ascii="宋体" w:eastAsia="宋体" w:hAnsi="SimSun" w:cs="宋体"/>
          <w:sz w:val="28"/>
        </w:rPr>
        <w:t>让</w:t>
      </w:r>
      <w:r>
        <w:rPr>
          <w:rFonts w:ascii="宋体" w:eastAsia="宋体" w:hAnsi="MS Mincho" w:cs="宋体"/>
          <w:sz w:val="28"/>
        </w:rPr>
        <w:t>学生吃好、睡好，我</w:t>
      </w:r>
      <w:r>
        <w:rPr>
          <w:rFonts w:ascii="宋体" w:eastAsia="宋体" w:hAnsi="SimSun" w:cs="宋体"/>
          <w:sz w:val="28"/>
        </w:rPr>
        <w:t>们</w:t>
      </w:r>
      <w:r>
        <w:rPr>
          <w:rFonts w:ascii="宋体" w:eastAsia="宋体" w:hAnsi="MS Mincho" w:cs="宋体"/>
          <w:sz w:val="28"/>
        </w:rPr>
        <w:t>安排各个老</w:t>
      </w:r>
      <w:r>
        <w:rPr>
          <w:rFonts w:ascii="宋体" w:eastAsia="宋体" w:hAnsi="SimSun" w:cs="宋体"/>
          <w:sz w:val="28"/>
        </w:rPr>
        <w:t>师轮</w:t>
      </w:r>
      <w:r>
        <w:rPr>
          <w:rFonts w:ascii="宋体" w:eastAsia="宋体" w:hAnsi="MS Mincho" w:cs="宋体"/>
          <w:sz w:val="28"/>
        </w:rPr>
        <w:t>流</w:t>
      </w:r>
      <w:r>
        <w:rPr>
          <w:rFonts w:ascii="宋体" w:eastAsia="宋体" w:hAnsi="SimSun" w:cs="宋体"/>
          <w:sz w:val="28"/>
        </w:rPr>
        <w:t>值</w:t>
      </w:r>
      <w:r>
        <w:rPr>
          <w:rFonts w:ascii="宋体" w:eastAsia="宋体" w:hAnsi="MS Mincho" w:cs="宋体"/>
          <w:sz w:val="28"/>
        </w:rPr>
        <w:t>宿制度，与学生一起吃住，</w:t>
      </w:r>
      <w:r>
        <w:rPr>
          <w:rFonts w:ascii="宋体" w:eastAsia="宋体" w:hAnsi="SimSun" w:cs="宋体"/>
          <w:sz w:val="28"/>
        </w:rPr>
        <w:t>给</w:t>
      </w:r>
      <w:r>
        <w:rPr>
          <w:rFonts w:ascii="宋体" w:eastAsia="宋体" w:hAnsi="MS Mincho" w:cs="宋体"/>
          <w:sz w:val="28"/>
        </w:rPr>
        <w:t>学生以无微不至的</w:t>
      </w:r>
      <w:r>
        <w:rPr>
          <w:rFonts w:ascii="宋体" w:eastAsia="宋体" w:hAnsi="SimSun" w:cs="宋体"/>
          <w:sz w:val="28"/>
        </w:rPr>
        <w:t>关</w:t>
      </w:r>
      <w:r>
        <w:rPr>
          <w:rFonts w:ascii="宋体" w:eastAsia="宋体" w:hAnsi="MS Mincho" w:cs="宋体"/>
          <w:sz w:val="28"/>
        </w:rPr>
        <w:t>心，使学生有一</w:t>
      </w:r>
      <w:r>
        <w:rPr>
          <w:rFonts w:ascii="宋体" w:eastAsia="宋体" w:hAnsi="SimSun" w:cs="宋体"/>
          <w:sz w:val="28"/>
        </w:rPr>
        <w:t>种</w:t>
      </w:r>
      <w:r>
        <w:rPr>
          <w:rFonts w:ascii="宋体" w:eastAsia="宋体" w:hAnsi="MS Mincho" w:cs="宋体"/>
          <w:sz w:val="28"/>
        </w:rPr>
        <w:t>家的感</w:t>
      </w:r>
      <w:r>
        <w:rPr>
          <w:rFonts w:ascii="宋体" w:eastAsia="宋体" w:hAnsi="SimSun" w:cs="宋体"/>
          <w:sz w:val="28"/>
        </w:rPr>
        <w:t>觉</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通</w:t>
      </w:r>
      <w:r>
        <w:rPr>
          <w:rFonts w:ascii="宋体" w:eastAsia="宋体" w:hAnsi="SimSun" w:cs="宋体"/>
          <w:sz w:val="28"/>
        </w:rPr>
        <w:t>过这</w:t>
      </w:r>
      <w:r>
        <w:rPr>
          <w:rFonts w:ascii="宋体" w:eastAsia="宋体" w:hAnsi="MS Mincho" w:cs="宋体"/>
          <w:sz w:val="28"/>
        </w:rPr>
        <w:t>一年的工作，增</w:t>
      </w:r>
      <w:r>
        <w:rPr>
          <w:rFonts w:ascii="宋体" w:eastAsia="宋体" w:hAnsi="SimSun" w:cs="宋体"/>
          <w:sz w:val="28"/>
        </w:rPr>
        <w:t>强</w:t>
      </w:r>
      <w:r>
        <w:rPr>
          <w:rFonts w:ascii="宋体" w:eastAsia="宋体" w:hAnsi="MS Mincho" w:cs="宋体"/>
          <w:sz w:val="28"/>
        </w:rPr>
        <w:t>了学生的自信心，以双倍的自信去迎接下一年的考</w:t>
      </w:r>
      <w:r>
        <w:rPr>
          <w:rFonts w:ascii="宋体" w:eastAsia="宋体" w:hAnsi="SimSun" w:cs="宋体"/>
          <w:sz w:val="28"/>
        </w:rPr>
        <w:t>验</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一年中，我</w:t>
      </w:r>
      <w:r>
        <w:rPr>
          <w:rFonts w:ascii="宋体" w:eastAsia="宋体" w:hAnsi="SimSun" w:cs="宋体"/>
          <w:sz w:val="28"/>
        </w:rPr>
        <w:t>圆满</w:t>
      </w:r>
      <w:r>
        <w:rPr>
          <w:rFonts w:ascii="宋体" w:eastAsia="宋体" w:hAnsi="MS Mincho" w:cs="宋体"/>
          <w:sz w:val="28"/>
        </w:rPr>
        <w:t>地完成了学校</w:t>
      </w:r>
      <w:r>
        <w:rPr>
          <w:rFonts w:ascii="宋体" w:eastAsia="宋体" w:hAnsi="SimSun" w:cs="宋体"/>
          <w:sz w:val="28"/>
        </w:rPr>
        <w:t>给</w:t>
      </w:r>
      <w:r>
        <w:rPr>
          <w:rFonts w:ascii="宋体" w:eastAsia="宋体" w:hAnsi="MS Mincho" w:cs="宋体"/>
          <w:sz w:val="28"/>
        </w:rPr>
        <w:t>予我的各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结</w:t>
      </w:r>
      <w:r>
        <w:rPr>
          <w:rFonts w:ascii="宋体" w:eastAsia="宋体" w:hAnsi="MS Mincho" w:cs="宋体"/>
          <w:sz w:val="28"/>
        </w:rPr>
        <w:t>束</w:t>
      </w:r>
      <w:r>
        <w:rPr>
          <w:rFonts w:ascii="宋体" w:eastAsia="宋体" w:hAnsi="SimSun" w:cs="宋体"/>
          <w:sz w:val="28"/>
        </w:rPr>
        <w:t>这</w:t>
      </w:r>
      <w:r>
        <w:rPr>
          <w:rFonts w:ascii="宋体" w:eastAsia="宋体" w:hAnsi="MS Mincho" w:cs="宋体"/>
          <w:sz w:val="28"/>
        </w:rPr>
        <w:t>一年的班主任工作。</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SimSun" w:cs="宋体"/>
          <w:sz w:val="28"/>
        </w:rPr>
        <w:t>紧张</w:t>
      </w:r>
      <w:r>
        <w:rPr>
          <w:rFonts w:ascii="宋体" w:eastAsia="宋体" w:hAnsi="MS Mincho" w:cs="宋体"/>
          <w:sz w:val="28"/>
        </w:rPr>
        <w:t>的一学期</w:t>
      </w:r>
      <w:r>
        <w:rPr>
          <w:rFonts w:ascii="宋体" w:eastAsia="宋体" w:hAnsi="SimSun" w:cs="宋体"/>
          <w:sz w:val="28"/>
        </w:rPr>
        <w:t>结</w:t>
      </w:r>
      <w:r>
        <w:rPr>
          <w:rFonts w:ascii="宋体" w:eastAsia="宋体" w:hAnsi="MS Mincho" w:cs="宋体"/>
          <w:sz w:val="28"/>
        </w:rPr>
        <w:t>束了，我</w:t>
      </w:r>
      <w:r>
        <w:rPr>
          <w:rFonts w:ascii="宋体" w:eastAsia="宋体" w:hAnsi="SimSun" w:cs="宋体"/>
          <w:sz w:val="28"/>
        </w:rPr>
        <w:t>圆满</w:t>
      </w:r>
      <w:r>
        <w:rPr>
          <w:rFonts w:ascii="宋体" w:eastAsia="宋体" w:hAnsi="MS Mincho" w:cs="宋体"/>
          <w:sz w:val="28"/>
        </w:rPr>
        <w:t>地完成本学期的各</w:t>
      </w:r>
      <w:r>
        <w:rPr>
          <w:rFonts w:ascii="宋体" w:eastAsia="宋体" w:hAnsi="SimSun" w:cs="宋体"/>
          <w:sz w:val="28"/>
        </w:rPr>
        <w:t>项</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学期我担任</w:t>
      </w:r>
      <w:r>
        <w:rPr>
          <w:rFonts w:ascii="宋体" w:eastAsia="宋体" w:cs="宋体"/>
          <w:sz w:val="28"/>
        </w:rPr>
        <w:t>6</w:t>
      </w:r>
      <w:r>
        <w:rPr>
          <w:rFonts w:ascii="宋体" w:eastAsia="宋体" w:hAnsi="MS Mincho" w:cs="宋体"/>
          <w:sz w:val="28"/>
        </w:rPr>
        <w:t>（</w:t>
      </w:r>
      <w:r>
        <w:rPr>
          <w:rFonts w:ascii="宋体" w:eastAsia="宋体" w:cs="宋体"/>
          <w:sz w:val="28"/>
        </w:rPr>
        <w:t>2</w:t>
      </w:r>
      <w:r>
        <w:rPr>
          <w:rFonts w:ascii="宋体" w:eastAsia="宋体" w:hAnsi="MS Mincho" w:cs="宋体"/>
          <w:sz w:val="28"/>
        </w:rPr>
        <w:t>）</w:t>
      </w:r>
      <w:r>
        <w:rPr>
          <w:rFonts w:ascii="宋体" w:eastAsia="宋体" w:cs="宋体"/>
          <w:sz w:val="28"/>
        </w:rPr>
        <w:t>6</w:t>
      </w:r>
      <w:r>
        <w:rPr>
          <w:rFonts w:ascii="宋体" w:eastAsia="宋体" w:hAnsi="MS Mincho" w:cs="宋体"/>
          <w:sz w:val="28"/>
        </w:rPr>
        <w:t>（</w:t>
      </w:r>
      <w:r>
        <w:rPr>
          <w:rFonts w:ascii="宋体" w:eastAsia="宋体" w:cs="宋体"/>
          <w:sz w:val="28"/>
        </w:rPr>
        <w:t>3</w:t>
      </w:r>
      <w:r>
        <w:rPr>
          <w:rFonts w:ascii="宋体" w:eastAsia="宋体" w:hAnsi="MS Mincho" w:cs="宋体"/>
          <w:sz w:val="28"/>
        </w:rPr>
        <w:t>）班数学教学及</w:t>
      </w:r>
      <w:r>
        <w:rPr>
          <w:rFonts w:ascii="宋体" w:eastAsia="宋体" w:cs="宋体"/>
          <w:sz w:val="28"/>
        </w:rPr>
        <w:t>6</w:t>
      </w:r>
      <w:r>
        <w:rPr>
          <w:rFonts w:ascii="宋体" w:eastAsia="宋体" w:hAnsi="MS Mincho" w:cs="宋体"/>
          <w:sz w:val="28"/>
        </w:rPr>
        <w:t>（</w:t>
      </w:r>
      <w:r>
        <w:rPr>
          <w:rFonts w:ascii="宋体" w:eastAsia="宋体" w:cs="宋体"/>
          <w:sz w:val="28"/>
        </w:rPr>
        <w:t>2</w:t>
      </w:r>
      <w:r>
        <w:rPr>
          <w:rFonts w:ascii="宋体" w:eastAsia="宋体" w:hAnsi="MS Mincho" w:cs="宋体"/>
          <w:sz w:val="28"/>
        </w:rPr>
        <w:t>）班班主任工作。</w:t>
      </w:r>
      <w:r>
        <w:rPr>
          <w:rFonts w:ascii="宋体" w:eastAsia="宋体" w:hAnsi="SimSun" w:cs="宋体"/>
          <w:sz w:val="28"/>
        </w:rPr>
        <w:t>现</w:t>
      </w:r>
      <w:r>
        <w:rPr>
          <w:rFonts w:ascii="宋体" w:eastAsia="宋体" w:hAnsi="MS Mincho" w:cs="宋体"/>
          <w:sz w:val="28"/>
        </w:rPr>
        <w:t>将本学期的工作做如下</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亲</w:t>
      </w:r>
      <w:r>
        <w:rPr>
          <w:rFonts w:ascii="宋体" w:eastAsia="宋体" w:hAnsi="MS Mincho" w:cs="宋体"/>
          <w:b/>
          <w:bCs/>
          <w:sz w:val="28"/>
        </w:rPr>
        <w:t>近学生，研究学生；展</w:t>
      </w:r>
      <w:r>
        <w:rPr>
          <w:rFonts w:ascii="宋体" w:eastAsia="宋体" w:hAnsi="SimSun" w:cs="宋体"/>
          <w:b/>
          <w:bCs/>
          <w:sz w:val="28"/>
        </w:rPr>
        <w:t>现</w:t>
      </w:r>
      <w:r>
        <w:rPr>
          <w:rFonts w:ascii="宋体" w:eastAsia="宋体" w:hAnsi="MS Mincho" w:cs="宋体"/>
          <w:b/>
          <w:bCs/>
          <w:sz w:val="28"/>
        </w:rPr>
        <w:t>自我，</w:t>
      </w:r>
      <w:r>
        <w:rPr>
          <w:rFonts w:ascii="宋体" w:eastAsia="宋体" w:hAnsi="SimSun" w:cs="宋体"/>
          <w:b/>
          <w:bCs/>
          <w:sz w:val="28"/>
        </w:rPr>
        <w:t>树</w:t>
      </w:r>
      <w:r>
        <w:rPr>
          <w:rFonts w:ascii="宋体" w:eastAsia="宋体" w:hAnsi="MS Mincho" w:cs="宋体"/>
          <w:b/>
          <w:bCs/>
          <w:sz w:val="28"/>
        </w:rPr>
        <w:t>立威望。</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SimSun" w:cs="宋体"/>
          <w:sz w:val="28"/>
        </w:rPr>
        <w:t>谁爱</w:t>
      </w:r>
      <w:r>
        <w:rPr>
          <w:rFonts w:ascii="宋体" w:eastAsia="宋体" w:hAnsi="MS Mincho" w:cs="宋体"/>
          <w:sz w:val="28"/>
        </w:rPr>
        <w:t>孩子，孩子就会</w:t>
      </w:r>
      <w:r>
        <w:rPr>
          <w:rFonts w:ascii="宋体" w:eastAsia="宋体" w:hAnsi="SimSun" w:cs="宋体"/>
          <w:sz w:val="28"/>
        </w:rPr>
        <w:t>爱</w:t>
      </w:r>
      <w:r>
        <w:rPr>
          <w:rFonts w:ascii="宋体" w:eastAsia="宋体" w:hAnsi="MS Mincho" w:cs="宋体"/>
          <w:sz w:val="28"/>
        </w:rPr>
        <w:t>他，只有用</w:t>
      </w:r>
      <w:r>
        <w:rPr>
          <w:rFonts w:ascii="宋体" w:eastAsia="宋体" w:hAnsi="SimSun" w:cs="宋体"/>
          <w:sz w:val="28"/>
        </w:rPr>
        <w:t>爱</w:t>
      </w:r>
      <w:r>
        <w:rPr>
          <w:rFonts w:ascii="宋体" w:eastAsia="宋体" w:hAnsi="MS Mincho" w:cs="宋体"/>
          <w:sz w:val="28"/>
        </w:rPr>
        <w:t>才能教育孩子。</w:t>
      </w:r>
      <w:r>
        <w:rPr>
          <w:rFonts w:ascii="宋体" w:eastAsia="宋体" w:cs="宋体"/>
          <w:sz w:val="28"/>
        </w:rPr>
        <w:t>”</w:t>
      </w:r>
      <w:r>
        <w:rPr>
          <w:rFonts w:ascii="宋体" w:eastAsia="宋体" w:hAnsi="MS Mincho" w:cs="宋体"/>
          <w:sz w:val="28"/>
        </w:rPr>
        <w:t>班主任要善于接近孩子，体</w:t>
      </w:r>
      <w:r>
        <w:rPr>
          <w:rFonts w:ascii="宋体" w:eastAsia="宋体" w:hAnsi="SimSun" w:cs="宋体"/>
          <w:sz w:val="28"/>
        </w:rPr>
        <w:t>贴</w:t>
      </w:r>
      <w:r>
        <w:rPr>
          <w:rFonts w:ascii="宋体" w:eastAsia="宋体" w:hAnsi="MS Mincho" w:cs="宋体"/>
          <w:sz w:val="28"/>
        </w:rPr>
        <w:t>和</w:t>
      </w:r>
      <w:r>
        <w:rPr>
          <w:rFonts w:ascii="宋体" w:eastAsia="宋体" w:hAnsi="SimSun" w:cs="宋体"/>
          <w:sz w:val="28"/>
        </w:rPr>
        <w:t>关</w:t>
      </w:r>
      <w:r>
        <w:rPr>
          <w:rFonts w:ascii="宋体" w:eastAsia="宋体" w:hAnsi="MS Mincho" w:cs="宋体"/>
          <w:sz w:val="28"/>
        </w:rPr>
        <w:t>心学生，和他</w:t>
      </w:r>
      <w:r>
        <w:rPr>
          <w:rFonts w:ascii="宋体" w:eastAsia="宋体" w:hAnsi="SimSun" w:cs="宋体"/>
          <w:sz w:val="28"/>
        </w:rPr>
        <w:t>们进</w:t>
      </w:r>
      <w:r>
        <w:rPr>
          <w:rFonts w:ascii="宋体" w:eastAsia="宋体" w:hAnsi="MS Mincho" w:cs="宋体"/>
          <w:sz w:val="28"/>
        </w:rPr>
        <w:t>行</w:t>
      </w:r>
      <w:r>
        <w:rPr>
          <w:rFonts w:ascii="宋体" w:eastAsia="宋体" w:hAnsi="SimSun" w:cs="宋体"/>
          <w:sz w:val="28"/>
        </w:rPr>
        <w:t>亲</w:t>
      </w:r>
      <w:r>
        <w:rPr>
          <w:rFonts w:ascii="宋体" w:eastAsia="宋体" w:hAnsi="MS Mincho" w:cs="宋体"/>
          <w:sz w:val="28"/>
        </w:rPr>
        <w:t>密的思想交流，</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真正感受到老</w:t>
      </w:r>
      <w:r>
        <w:rPr>
          <w:rFonts w:ascii="宋体" w:eastAsia="宋体" w:hAnsi="SimSun" w:cs="宋体"/>
          <w:sz w:val="28"/>
        </w:rPr>
        <w:t>师对</w:t>
      </w:r>
      <w:r>
        <w:rPr>
          <w:rFonts w:ascii="宋体" w:eastAsia="宋体" w:hAnsi="MS Mincho" w:cs="宋体"/>
          <w:sz w:val="28"/>
        </w:rPr>
        <w:t>他的</w:t>
      </w:r>
      <w:r>
        <w:rPr>
          <w:rFonts w:ascii="宋体" w:eastAsia="宋体" w:hAnsi="SimSun" w:cs="宋体"/>
          <w:sz w:val="28"/>
        </w:rPr>
        <w:t>亲</w:t>
      </w:r>
      <w:r>
        <w:rPr>
          <w:rFonts w:ascii="宋体" w:eastAsia="宋体" w:hAnsi="MS Mincho" w:cs="宋体"/>
          <w:sz w:val="28"/>
        </w:rPr>
        <w:t>近和</w:t>
      </w:r>
      <w:r>
        <w:rPr>
          <w:rFonts w:ascii="宋体" w:eastAsia="宋体" w:hAnsi="SimSun" w:cs="宋体"/>
          <w:sz w:val="28"/>
        </w:rPr>
        <w:t>爱</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是班主任</w:t>
      </w:r>
      <w:r>
        <w:rPr>
          <w:rFonts w:ascii="宋体" w:eastAsia="宋体" w:hAnsi="SimSun" w:cs="宋体"/>
          <w:sz w:val="28"/>
        </w:rPr>
        <w:t>顺</w:t>
      </w:r>
      <w:r>
        <w:rPr>
          <w:rFonts w:ascii="宋体" w:eastAsia="宋体" w:hAnsi="MS Mincho" w:cs="宋体"/>
          <w:sz w:val="28"/>
        </w:rPr>
        <w:t>利</w:t>
      </w:r>
      <w:r>
        <w:rPr>
          <w:rFonts w:ascii="宋体" w:eastAsia="宋体" w:hAnsi="SimSun" w:cs="宋体"/>
          <w:sz w:val="28"/>
        </w:rPr>
        <w:t>开</w:t>
      </w:r>
      <w:r>
        <w:rPr>
          <w:rFonts w:ascii="宋体" w:eastAsia="宋体" w:hAnsi="MS Mincho" w:cs="宋体"/>
          <w:sz w:val="28"/>
        </w:rPr>
        <w:t>展一切工作的基</w:t>
      </w:r>
      <w:r>
        <w:rPr>
          <w:rFonts w:ascii="宋体" w:eastAsia="宋体" w:hAnsi="SimSun" w:cs="宋体"/>
          <w:sz w:val="28"/>
        </w:rPr>
        <w:t>础</w:t>
      </w:r>
      <w:r>
        <w:rPr>
          <w:rFonts w:ascii="宋体" w:eastAsia="宋体" w:hAnsi="MS Mincho" w:cs="宋体"/>
          <w:sz w:val="28"/>
        </w:rPr>
        <w:t>。在</w:t>
      </w:r>
      <w:r>
        <w:rPr>
          <w:rFonts w:ascii="宋体" w:eastAsia="宋体" w:hAnsi="SimSun" w:cs="宋体"/>
          <w:sz w:val="28"/>
        </w:rPr>
        <w:t>亲</w:t>
      </w:r>
      <w:r>
        <w:rPr>
          <w:rFonts w:ascii="宋体" w:eastAsia="宋体" w:hAnsi="MS Mincho" w:cs="宋体"/>
          <w:sz w:val="28"/>
        </w:rPr>
        <w:t>近与研究学生的</w:t>
      </w:r>
      <w:r>
        <w:rPr>
          <w:rFonts w:ascii="宋体" w:eastAsia="宋体" w:hAnsi="SimSun" w:cs="宋体"/>
          <w:sz w:val="28"/>
        </w:rPr>
        <w:t>过</w:t>
      </w:r>
      <w:r>
        <w:rPr>
          <w:rFonts w:ascii="宋体" w:eastAsia="宋体" w:hAnsi="MS Mincho" w:cs="宋体"/>
          <w:sz w:val="28"/>
        </w:rPr>
        <w:t>程中，我</w:t>
      </w:r>
      <w:r>
        <w:rPr>
          <w:rFonts w:ascii="宋体" w:eastAsia="宋体" w:hAnsi="SimSun" w:cs="宋体"/>
          <w:sz w:val="28"/>
        </w:rPr>
        <w:t>们</w:t>
      </w:r>
      <w:r>
        <w:rPr>
          <w:rFonts w:ascii="宋体" w:eastAsia="宋体" w:hAnsi="MS Mincho" w:cs="宋体"/>
          <w:sz w:val="28"/>
        </w:rPr>
        <w:t>班主任要努力展</w:t>
      </w:r>
      <w:r>
        <w:rPr>
          <w:rFonts w:ascii="宋体" w:eastAsia="宋体" w:hAnsi="SimSun" w:cs="宋体"/>
          <w:sz w:val="28"/>
        </w:rPr>
        <w:t>现</w:t>
      </w:r>
      <w:r>
        <w:rPr>
          <w:rFonts w:ascii="宋体" w:eastAsia="宋体" w:hAnsi="MS Mincho" w:cs="宋体"/>
          <w:sz w:val="28"/>
        </w:rPr>
        <w:t>自身广博的文化与高尚的道德情操，使学生</w:t>
      </w:r>
      <w:r>
        <w:rPr>
          <w:rFonts w:ascii="宋体" w:eastAsia="宋体" w:hAnsi="SimSun" w:cs="宋体"/>
          <w:sz w:val="28"/>
        </w:rPr>
        <w:t>对</w:t>
      </w:r>
      <w:r>
        <w:rPr>
          <w:rFonts w:ascii="宋体" w:eastAsia="宋体" w:hAnsi="MS Mincho" w:cs="宋体"/>
          <w:sz w:val="28"/>
        </w:rPr>
        <w:t>你既</w:t>
      </w:r>
      <w:r>
        <w:rPr>
          <w:rFonts w:ascii="宋体" w:eastAsia="宋体" w:hAnsi="SimSun" w:cs="宋体"/>
          <w:sz w:val="28"/>
        </w:rPr>
        <w:t>亲</w:t>
      </w:r>
      <w:r>
        <w:rPr>
          <w:rFonts w:ascii="宋体" w:eastAsia="宋体" w:hAnsi="MS Mincho" w:cs="宋体"/>
          <w:sz w:val="28"/>
        </w:rPr>
        <w:t>近又崇拜，既</w:t>
      </w:r>
      <w:r>
        <w:rPr>
          <w:rFonts w:ascii="宋体" w:eastAsia="宋体" w:hAnsi="SimSun" w:cs="宋体"/>
          <w:sz w:val="28"/>
        </w:rPr>
        <w:t>认</w:t>
      </w:r>
      <w:r>
        <w:rPr>
          <w:rFonts w:ascii="宋体" w:eastAsia="宋体" w:hAnsi="MS Mincho" w:cs="宋体"/>
          <w:sz w:val="28"/>
        </w:rPr>
        <w:t>定你是</w:t>
      </w:r>
      <w:r>
        <w:rPr>
          <w:rFonts w:ascii="宋体" w:eastAsia="宋体" w:hAnsi="SimSun" w:cs="宋体"/>
          <w:sz w:val="28"/>
        </w:rPr>
        <w:t>值</w:t>
      </w:r>
      <w:r>
        <w:rPr>
          <w:rFonts w:ascii="宋体" w:eastAsia="宋体" w:hAnsi="MS Mincho" w:cs="宋体"/>
          <w:sz w:val="28"/>
        </w:rPr>
        <w:t>得信</w:t>
      </w:r>
      <w:r>
        <w:rPr>
          <w:rFonts w:ascii="宋体" w:eastAsia="宋体" w:hAnsi="SimSun" w:cs="宋体"/>
          <w:sz w:val="28"/>
        </w:rPr>
        <w:t>赖</w:t>
      </w:r>
      <w:r>
        <w:rPr>
          <w:rFonts w:ascii="宋体" w:eastAsia="宋体" w:hAnsi="MS Mincho" w:cs="宋体"/>
          <w:sz w:val="28"/>
        </w:rPr>
        <w:t>的老</w:t>
      </w:r>
      <w:r>
        <w:rPr>
          <w:rFonts w:ascii="宋体" w:eastAsia="宋体" w:hAnsi="SimSun" w:cs="宋体"/>
          <w:sz w:val="28"/>
        </w:rPr>
        <w:t>师</w:t>
      </w:r>
      <w:r>
        <w:rPr>
          <w:rFonts w:ascii="宋体" w:eastAsia="宋体" w:hAnsi="MS Mincho" w:cs="宋体"/>
          <w:sz w:val="28"/>
        </w:rPr>
        <w:t>，又把你当作好朋友，</w:t>
      </w:r>
      <w:r>
        <w:rPr>
          <w:rFonts w:ascii="宋体" w:eastAsia="宋体" w:hAnsi="SimSun" w:cs="宋体"/>
          <w:sz w:val="28"/>
        </w:rPr>
        <w:t>树</w:t>
      </w:r>
      <w:r>
        <w:rPr>
          <w:rFonts w:ascii="宋体" w:eastAsia="宋体" w:hAnsi="MS Mincho" w:cs="宋体"/>
          <w:sz w:val="28"/>
        </w:rPr>
        <w:t>立起班主任崇高的威望。那</w:t>
      </w:r>
      <w:r>
        <w:rPr>
          <w:rFonts w:ascii="宋体" w:eastAsia="宋体" w:hAnsi="SimSun" w:cs="宋体"/>
          <w:sz w:val="28"/>
        </w:rPr>
        <w:t>么</w:t>
      </w:r>
      <w:r>
        <w:rPr>
          <w:rFonts w:ascii="宋体" w:eastAsia="宋体" w:hAnsi="MS Mincho" w:cs="宋体"/>
          <w:sz w:val="28"/>
        </w:rPr>
        <w:t>，你的教育可能取得事半功倍的效果。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b/>
          <w:bCs/>
          <w:sz w:val="28"/>
        </w:rPr>
        <w:t>二、干部</w:t>
      </w:r>
      <w:r>
        <w:rPr>
          <w:rFonts w:ascii="宋体" w:eastAsia="宋体" w:hAnsi="SimSun" w:cs="宋体"/>
          <w:b/>
          <w:bCs/>
          <w:sz w:val="28"/>
        </w:rPr>
        <w:t>队</w:t>
      </w:r>
      <w:r>
        <w:rPr>
          <w:rFonts w:ascii="宋体" w:eastAsia="宋体" w:hAnsi="MS Mincho" w:cs="宋体"/>
          <w:b/>
          <w:bCs/>
          <w:sz w:val="28"/>
        </w:rPr>
        <w:t>伍的</w:t>
      </w:r>
      <w:r>
        <w:rPr>
          <w:rFonts w:ascii="宋体" w:eastAsia="宋体" w:hAnsi="SimSun" w:cs="宋体"/>
          <w:b/>
          <w:bCs/>
          <w:sz w:val="28"/>
        </w:rPr>
        <w:t>组</w:t>
      </w:r>
      <w:r>
        <w:rPr>
          <w:rFonts w:ascii="宋体" w:eastAsia="宋体" w:hAnsi="MS Mincho" w:cs="宋体"/>
          <w:b/>
          <w:bCs/>
          <w:sz w:val="28"/>
        </w:rPr>
        <w:t>建和培</w:t>
      </w:r>
      <w:r>
        <w:rPr>
          <w:rFonts w:ascii="宋体" w:eastAsia="宋体" w:hAnsi="SimSun" w:cs="宋体"/>
          <w:b/>
          <w:bCs/>
          <w:sz w:val="28"/>
        </w:rPr>
        <w:t>养</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一个班的集体面貌如何，很大程度上是由小干部决定的。小干部</w:t>
      </w:r>
      <w:r>
        <w:rPr>
          <w:rFonts w:ascii="宋体" w:eastAsia="宋体" w:hAnsi="SimSun" w:cs="宋体"/>
          <w:sz w:val="28"/>
        </w:rPr>
        <w:t>对</w:t>
      </w:r>
      <w:r>
        <w:rPr>
          <w:rFonts w:ascii="宋体" w:eastAsia="宋体" w:hAnsi="MS Mincho" w:cs="宋体"/>
          <w:sz w:val="28"/>
        </w:rPr>
        <w:t>班集体有着</w:t>
      </w:r>
      <w:r>
        <w:rPr>
          <w:rFonts w:ascii="宋体" w:eastAsia="宋体" w:cs="宋体"/>
          <w:sz w:val="28"/>
        </w:rPr>
        <w:t>“</w:t>
      </w:r>
      <w:r>
        <w:rPr>
          <w:rFonts w:ascii="宋体" w:eastAsia="宋体" w:hAnsi="MS Mincho" w:cs="宋体"/>
          <w:sz w:val="28"/>
        </w:rPr>
        <w:t>以点</w:t>
      </w:r>
      <w:r>
        <w:rPr>
          <w:rFonts w:ascii="宋体" w:eastAsia="宋体" w:hAnsi="SimSun" w:cs="宋体"/>
          <w:sz w:val="28"/>
        </w:rPr>
        <w:t>带</w:t>
      </w:r>
      <w:r>
        <w:rPr>
          <w:rFonts w:ascii="宋体" w:eastAsia="宋体" w:hAnsi="MS Mincho" w:cs="宋体"/>
          <w:sz w:val="28"/>
        </w:rPr>
        <w:t>面</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MS Mincho" w:cs="宋体"/>
          <w:sz w:val="28"/>
        </w:rPr>
        <w:t>以面</w:t>
      </w:r>
      <w:r>
        <w:rPr>
          <w:rFonts w:ascii="宋体" w:eastAsia="宋体" w:hAnsi="SimSun" w:cs="宋体"/>
          <w:sz w:val="28"/>
        </w:rPr>
        <w:t>带</w:t>
      </w:r>
      <w:r>
        <w:rPr>
          <w:rFonts w:ascii="宋体" w:eastAsia="宋体" w:hAnsi="MS Mincho" w:cs="宋体"/>
          <w:sz w:val="28"/>
        </w:rPr>
        <w:t>面</w:t>
      </w:r>
      <w:r>
        <w:rPr>
          <w:rFonts w:ascii="宋体" w:eastAsia="宋体" w:cs="宋体"/>
          <w:sz w:val="28"/>
        </w:rPr>
        <w:t>”</w:t>
      </w:r>
      <w:r>
        <w:rPr>
          <w:rFonts w:ascii="宋体" w:eastAsia="宋体" w:hAnsi="MS Mincho" w:cs="宋体"/>
          <w:sz w:val="28"/>
        </w:rPr>
        <w:t>的作用，我称他</w:t>
      </w:r>
      <w:r>
        <w:rPr>
          <w:rFonts w:ascii="宋体" w:eastAsia="宋体" w:hAnsi="SimSun" w:cs="宋体"/>
          <w:sz w:val="28"/>
        </w:rPr>
        <w:t>们</w:t>
      </w:r>
      <w:r>
        <w:rPr>
          <w:rFonts w:ascii="宋体" w:eastAsia="宋体" w:hAnsi="MS Mincho" w:cs="宋体"/>
          <w:sz w:val="28"/>
        </w:rPr>
        <w:t>是</w:t>
      </w:r>
      <w:r>
        <w:rPr>
          <w:rFonts w:ascii="宋体" w:eastAsia="宋体" w:cs="宋体"/>
          <w:sz w:val="28"/>
        </w:rPr>
        <w:t>“</w:t>
      </w:r>
      <w:r>
        <w:rPr>
          <w:rFonts w:ascii="宋体" w:eastAsia="宋体" w:hAnsi="MS Mincho" w:cs="宋体"/>
          <w:sz w:val="28"/>
        </w:rPr>
        <w:t>班主任的左右手。</w:t>
      </w:r>
      <w:r>
        <w:rPr>
          <w:rFonts w:ascii="宋体" w:eastAsia="宋体" w:cs="宋体"/>
          <w:sz w:val="28"/>
        </w:rPr>
        <w:t>”</w:t>
      </w:r>
      <w:r>
        <w:rPr>
          <w:rFonts w:ascii="宋体" w:eastAsia="宋体" w:hAnsi="SimSun" w:cs="宋体"/>
          <w:sz w:val="28"/>
        </w:rPr>
        <w:t>进</w:t>
      </w:r>
      <w:r>
        <w:rPr>
          <w:rFonts w:ascii="宋体" w:eastAsia="宋体" w:hAnsi="MS Mincho" w:cs="宋体"/>
          <w:sz w:val="28"/>
        </w:rPr>
        <w:t>行了精心培</w:t>
      </w:r>
      <w:r>
        <w:rPr>
          <w:rFonts w:ascii="宋体" w:eastAsia="宋体" w:hAnsi="SimSun" w:cs="宋体"/>
          <w:sz w:val="28"/>
        </w:rPr>
        <w:t>养</w:t>
      </w:r>
      <w:r>
        <w:rPr>
          <w:rFonts w:ascii="宋体" w:eastAsia="宋体" w:hAnsi="MS Mincho" w:cs="宋体"/>
          <w:sz w:val="28"/>
        </w:rPr>
        <w:t>：其一，大力表</w:t>
      </w:r>
      <w:r>
        <w:rPr>
          <w:rFonts w:ascii="宋体" w:eastAsia="宋体" w:hAnsi="SimSun" w:cs="宋体"/>
          <w:sz w:val="28"/>
        </w:rPr>
        <w:t>扬</w:t>
      </w:r>
      <w:r>
        <w:rPr>
          <w:rFonts w:ascii="宋体" w:eastAsia="宋体" w:hAnsi="MS Mincho" w:cs="宋体"/>
          <w:sz w:val="28"/>
        </w:rPr>
        <w:t>干部</w:t>
      </w:r>
      <w:r>
        <w:rPr>
          <w:rFonts w:ascii="宋体" w:eastAsia="宋体" w:hAnsi="SimSun" w:cs="宋体"/>
          <w:sz w:val="28"/>
        </w:rPr>
        <w:t>优</w:t>
      </w:r>
      <w:r>
        <w:rPr>
          <w:rFonts w:ascii="宋体" w:eastAsia="宋体" w:hAnsi="MS Mincho" w:cs="宋体"/>
          <w:sz w:val="28"/>
        </w:rPr>
        <w:t>点，宣</w:t>
      </w:r>
      <w:r>
        <w:rPr>
          <w:rFonts w:ascii="宋体" w:eastAsia="宋体" w:hAnsi="SimSun" w:cs="宋体"/>
          <w:sz w:val="28"/>
        </w:rPr>
        <w:t>传</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的先</w:t>
      </w:r>
      <w:r>
        <w:rPr>
          <w:rFonts w:ascii="宋体" w:eastAsia="宋体" w:hAnsi="SimSun" w:cs="宋体"/>
          <w:sz w:val="28"/>
        </w:rPr>
        <w:t>进</w:t>
      </w:r>
      <w:r>
        <w:rPr>
          <w:rFonts w:ascii="宋体" w:eastAsia="宋体" w:hAnsi="MS Mincho" w:cs="宋体"/>
          <w:sz w:val="28"/>
        </w:rPr>
        <w:t>事迹，帮助小干部</w:t>
      </w:r>
      <w:r>
        <w:rPr>
          <w:rFonts w:ascii="宋体" w:eastAsia="宋体" w:hAnsi="SimSun" w:cs="宋体"/>
          <w:sz w:val="28"/>
        </w:rPr>
        <w:t>树</w:t>
      </w:r>
      <w:r>
        <w:rPr>
          <w:rFonts w:ascii="宋体" w:eastAsia="宋体" w:hAnsi="MS Mincho" w:cs="宋体"/>
          <w:sz w:val="28"/>
        </w:rPr>
        <w:t>立威信；其二，在鼓励干部大胆工作，指点他</w:t>
      </w:r>
      <w:r>
        <w:rPr>
          <w:rFonts w:ascii="宋体" w:eastAsia="宋体" w:hAnsi="SimSun" w:cs="宋体"/>
          <w:sz w:val="28"/>
        </w:rPr>
        <w:t>们</w:t>
      </w:r>
      <w:r>
        <w:rPr>
          <w:rFonts w:ascii="宋体" w:eastAsia="宋体" w:hAnsi="MS Mincho" w:cs="宋体"/>
          <w:sz w:val="28"/>
        </w:rPr>
        <w:t>工作方法的同</w:t>
      </w:r>
      <w:r>
        <w:rPr>
          <w:rFonts w:ascii="宋体" w:eastAsia="宋体" w:hAnsi="SimSun" w:cs="宋体"/>
          <w:sz w:val="28"/>
        </w:rPr>
        <w:t>时</w:t>
      </w:r>
      <w:r>
        <w:rPr>
          <w:rFonts w:ascii="宋体" w:eastAsia="宋体" w:hAnsi="MS Mincho" w:cs="宋体"/>
          <w:sz w:val="28"/>
        </w:rPr>
        <w:t>，要更</w:t>
      </w:r>
      <w:r>
        <w:rPr>
          <w:rFonts w:ascii="宋体" w:eastAsia="宋体" w:hAnsi="SimSun" w:cs="宋体"/>
          <w:sz w:val="28"/>
        </w:rPr>
        <w:t>严</w:t>
      </w:r>
      <w:r>
        <w:rPr>
          <w:rFonts w:ascii="宋体" w:eastAsia="宋体" w:hAnsi="MS Mincho" w:cs="宋体"/>
          <w:sz w:val="28"/>
        </w:rPr>
        <w:t>格要求干部个人在知</w:t>
      </w:r>
      <w:r>
        <w:rPr>
          <w:rFonts w:ascii="宋体" w:eastAsia="宋体" w:hAnsi="SimSun" w:cs="宋体"/>
          <w:sz w:val="28"/>
        </w:rPr>
        <w:t>识</w:t>
      </w:r>
      <w:r>
        <w:rPr>
          <w:rFonts w:ascii="宋体" w:eastAsia="宋体" w:hAnsi="MS Mincho" w:cs="宋体"/>
          <w:sz w:val="28"/>
        </w:rPr>
        <w:t>、能力上取得更大</w:t>
      </w:r>
      <w:r>
        <w:rPr>
          <w:rFonts w:ascii="宋体" w:eastAsia="宋体" w:hAnsi="SimSun" w:cs="宋体"/>
          <w:sz w:val="28"/>
        </w:rPr>
        <w:t>进步</w:t>
      </w:r>
      <w:r>
        <w:rPr>
          <w:rFonts w:ascii="宋体" w:eastAsia="宋体" w:hAnsi="MS Mincho" w:cs="宋体"/>
          <w:sz w:val="28"/>
        </w:rPr>
        <w:t>，在</w:t>
      </w:r>
      <w:r>
        <w:rPr>
          <w:rFonts w:ascii="宋体" w:eastAsia="宋体" w:hAnsi="SimSun" w:cs="宋体"/>
          <w:sz w:val="28"/>
        </w:rPr>
        <w:t>纪</w:t>
      </w:r>
      <w:r>
        <w:rPr>
          <w:rFonts w:ascii="宋体" w:eastAsia="宋体" w:hAnsi="MS Mincho" w:cs="宋体"/>
          <w:sz w:val="28"/>
        </w:rPr>
        <w:t>律上以身作</w:t>
      </w:r>
      <w:r>
        <w:rPr>
          <w:rFonts w:ascii="宋体" w:eastAsia="宋体" w:hAnsi="SimSun" w:cs="宋体"/>
          <w:sz w:val="28"/>
        </w:rPr>
        <w:t>则</w:t>
      </w:r>
      <w:r>
        <w:rPr>
          <w:rFonts w:ascii="宋体" w:eastAsia="宋体" w:hAnsi="MS Mincho" w:cs="宋体"/>
          <w:sz w:val="28"/>
        </w:rPr>
        <w:t>，力求从各方面</w:t>
      </w:r>
      <w:r>
        <w:rPr>
          <w:rFonts w:ascii="宋体" w:eastAsia="宋体" w:hAnsi="SimSun" w:cs="宋体"/>
          <w:sz w:val="28"/>
        </w:rPr>
        <w:t>给</w:t>
      </w:r>
      <w:r>
        <w:rPr>
          <w:rFonts w:ascii="宋体" w:eastAsia="宋体" w:hAnsi="MS Mincho" w:cs="宋体"/>
          <w:sz w:val="28"/>
        </w:rPr>
        <w:t>全班起到模范</w:t>
      </w:r>
      <w:r>
        <w:rPr>
          <w:rFonts w:ascii="宋体" w:eastAsia="宋体" w:hAnsi="SimSun" w:cs="宋体"/>
          <w:sz w:val="28"/>
        </w:rPr>
        <w:t>带头</w:t>
      </w:r>
      <w:r>
        <w:rPr>
          <w:rFonts w:ascii="宋体" w:eastAsia="宋体" w:hAnsi="MS Mincho" w:cs="宋体"/>
          <w:sz w:val="28"/>
        </w:rPr>
        <w:t>作用，亦即</w:t>
      </w:r>
      <w:r>
        <w:rPr>
          <w:rFonts w:ascii="宋体" w:eastAsia="宋体" w:cs="宋体"/>
          <w:sz w:val="28"/>
        </w:rPr>
        <w:t>“</w:t>
      </w:r>
      <w:r>
        <w:rPr>
          <w:rFonts w:ascii="宋体" w:eastAsia="宋体" w:hAnsi="MS Mincho" w:cs="宋体"/>
          <w:sz w:val="28"/>
        </w:rPr>
        <w:t>以点</w:t>
      </w:r>
      <w:r>
        <w:rPr>
          <w:rFonts w:ascii="宋体" w:eastAsia="宋体" w:hAnsi="SimSun" w:cs="宋体"/>
          <w:sz w:val="28"/>
        </w:rPr>
        <w:t>带</w:t>
      </w:r>
      <w:r>
        <w:rPr>
          <w:rFonts w:ascii="宋体" w:eastAsia="宋体" w:hAnsi="MS Mincho" w:cs="宋体"/>
          <w:sz w:val="28"/>
        </w:rPr>
        <w:t>面</w:t>
      </w:r>
      <w:r>
        <w:rPr>
          <w:rFonts w:ascii="宋体" w:eastAsia="宋体" w:cs="宋体"/>
          <w:sz w:val="28"/>
        </w:rPr>
        <w:t>”</w:t>
      </w:r>
      <w:r>
        <w:rPr>
          <w:rFonts w:ascii="宋体" w:eastAsia="宋体" w:hAnsi="MS Mincho" w:cs="宋体"/>
          <w:sz w:val="28"/>
        </w:rPr>
        <w:t>；其三，培</w:t>
      </w:r>
      <w:r>
        <w:rPr>
          <w:rFonts w:ascii="宋体" w:eastAsia="宋体" w:hAnsi="SimSun" w:cs="宋体"/>
          <w:sz w:val="28"/>
        </w:rPr>
        <w:t>养</w:t>
      </w:r>
      <w:r>
        <w:rPr>
          <w:rFonts w:ascii="宋体" w:eastAsia="宋体" w:hAnsi="MS Mincho" w:cs="宋体"/>
          <w:sz w:val="28"/>
        </w:rPr>
        <w:t>干部</w:t>
      </w:r>
      <w:r>
        <w:rPr>
          <w:rFonts w:ascii="宋体" w:eastAsia="宋体" w:hAnsi="SimSun" w:cs="宋体"/>
          <w:sz w:val="28"/>
        </w:rPr>
        <w:t>团结协</w:t>
      </w:r>
      <w:r>
        <w:rPr>
          <w:rFonts w:ascii="宋体" w:eastAsia="宋体" w:hAnsi="MS Mincho" w:cs="宋体"/>
          <w:sz w:val="28"/>
        </w:rPr>
        <w:t>作的精神，要能</w:t>
      </w:r>
      <w:r>
        <w:rPr>
          <w:rFonts w:ascii="宋体" w:eastAsia="宋体" w:hAnsi="SimSun" w:cs="宋体"/>
          <w:sz w:val="28"/>
        </w:rPr>
        <w:t>够</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干部</w:t>
      </w:r>
      <w:r>
        <w:rPr>
          <w:rFonts w:ascii="宋体" w:eastAsia="宋体" w:hAnsi="SimSun" w:cs="宋体"/>
          <w:sz w:val="28"/>
        </w:rPr>
        <w:t>这</w:t>
      </w:r>
      <w:r>
        <w:rPr>
          <w:rFonts w:ascii="宋体" w:eastAsia="宋体" w:hAnsi="MS Mincho" w:cs="宋体"/>
          <w:sz w:val="28"/>
        </w:rPr>
        <w:t>个小集体建立正确、健全的</w:t>
      </w:r>
      <w:r>
        <w:rPr>
          <w:rFonts w:ascii="宋体" w:eastAsia="宋体" w:cs="宋体"/>
          <w:sz w:val="28"/>
        </w:rPr>
        <w:t>`</w:t>
      </w:r>
      <w:r>
        <w:rPr>
          <w:rFonts w:ascii="宋体" w:eastAsia="宋体" w:hAnsi="SimSun" w:cs="宋体"/>
          <w:sz w:val="28"/>
        </w:rPr>
        <w:t>舆论</w:t>
      </w:r>
      <w:r>
        <w:rPr>
          <w:rFonts w:ascii="宋体" w:eastAsia="宋体" w:hAnsi="MS Mincho" w:cs="宋体"/>
          <w:sz w:val="28"/>
        </w:rPr>
        <w:t>，</w:t>
      </w:r>
      <w:r>
        <w:rPr>
          <w:rFonts w:ascii="宋体" w:eastAsia="宋体" w:hAnsi="SimSun" w:cs="宋体"/>
          <w:sz w:val="28"/>
        </w:rPr>
        <w:t>带动</w:t>
      </w:r>
      <w:r>
        <w:rPr>
          <w:rFonts w:ascii="宋体" w:eastAsia="宋体" w:hAnsi="MS Mincho" w:cs="宋体"/>
          <w:sz w:val="28"/>
        </w:rPr>
        <w:t>整个班集体</w:t>
      </w:r>
      <w:r>
        <w:rPr>
          <w:rFonts w:ascii="宋体" w:eastAsia="宋体" w:hAnsi="SimSun" w:cs="宋体"/>
          <w:sz w:val="28"/>
        </w:rPr>
        <w:t>开</w:t>
      </w:r>
      <w:r>
        <w:rPr>
          <w:rFonts w:ascii="宋体" w:eastAsia="宋体" w:hAnsi="MS Mincho" w:cs="宋体"/>
          <w:sz w:val="28"/>
        </w:rPr>
        <w:t>展批</w:t>
      </w:r>
      <w:r>
        <w:rPr>
          <w:rFonts w:ascii="宋体" w:eastAsia="宋体" w:hAnsi="SimSun" w:cs="宋体"/>
          <w:sz w:val="28"/>
        </w:rPr>
        <w:t>评</w:t>
      </w:r>
      <w:r>
        <w:rPr>
          <w:rFonts w:ascii="宋体" w:eastAsia="宋体" w:hAnsi="MS Mincho" w:cs="宋体"/>
          <w:sz w:val="28"/>
        </w:rPr>
        <w:t>与自我批</w:t>
      </w:r>
      <w:r>
        <w:rPr>
          <w:rFonts w:ascii="宋体" w:eastAsia="宋体" w:hAnsi="SimSun" w:cs="宋体"/>
          <w:sz w:val="28"/>
        </w:rPr>
        <w:t>评</w:t>
      </w:r>
      <w:r>
        <w:rPr>
          <w:rFonts w:ascii="宋体" w:eastAsia="宋体" w:hAnsi="MS Mincho" w:cs="宋体"/>
          <w:sz w:val="28"/>
        </w:rPr>
        <w:t>，形成集体的</w:t>
      </w:r>
      <w:r>
        <w:rPr>
          <w:rFonts w:ascii="宋体" w:eastAsia="宋体" w:hAnsi="SimSun" w:cs="宋体"/>
          <w:sz w:val="28"/>
        </w:rPr>
        <w:t>组织</w:t>
      </w:r>
      <w:r>
        <w:rPr>
          <w:rFonts w:ascii="宋体" w:eastAsia="宋体" w:hAnsi="MS Mincho" w:cs="宋体"/>
          <w:sz w:val="28"/>
        </w:rPr>
        <w:t>性、</w:t>
      </w:r>
      <w:r>
        <w:rPr>
          <w:rFonts w:ascii="宋体" w:eastAsia="宋体" w:hAnsi="SimSun" w:cs="宋体"/>
          <w:sz w:val="28"/>
        </w:rPr>
        <w:t>纪</w:t>
      </w:r>
      <w:r>
        <w:rPr>
          <w:rFonts w:ascii="宋体" w:eastAsia="宋体" w:hAnsi="MS Mincho" w:cs="宋体"/>
          <w:sz w:val="28"/>
        </w:rPr>
        <w:t>律性和</w:t>
      </w:r>
      <w:r>
        <w:rPr>
          <w:rFonts w:ascii="宋体" w:eastAsia="宋体" w:hAnsi="SimSun" w:cs="宋体"/>
          <w:sz w:val="28"/>
        </w:rPr>
        <w:t>进</w:t>
      </w:r>
      <w:r>
        <w:rPr>
          <w:rFonts w:ascii="宋体" w:eastAsia="宋体" w:hAnsi="MS Mincho" w:cs="宋体"/>
          <w:sz w:val="28"/>
        </w:rPr>
        <w:t>取心，亦即</w:t>
      </w:r>
      <w:r>
        <w:rPr>
          <w:rFonts w:ascii="宋体" w:eastAsia="宋体" w:cs="宋体"/>
          <w:sz w:val="28"/>
        </w:rPr>
        <w:t>“</w:t>
      </w:r>
      <w:r>
        <w:rPr>
          <w:rFonts w:ascii="宋体" w:eastAsia="宋体" w:hAnsi="MS Mincho" w:cs="宋体"/>
          <w:sz w:val="28"/>
        </w:rPr>
        <w:t>以面</w:t>
      </w:r>
      <w:r>
        <w:rPr>
          <w:rFonts w:ascii="宋体" w:eastAsia="宋体" w:hAnsi="SimSun" w:cs="宋体"/>
          <w:sz w:val="28"/>
        </w:rPr>
        <w:t>带</w:t>
      </w:r>
      <w:r>
        <w:rPr>
          <w:rFonts w:ascii="宋体" w:eastAsia="宋体" w:hAnsi="MS Mincho" w:cs="宋体"/>
          <w:sz w:val="28"/>
        </w:rPr>
        <w:t>面</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三、以</w:t>
      </w:r>
      <w:r>
        <w:rPr>
          <w:rFonts w:ascii="宋体" w:eastAsia="宋体" w:hAnsi="SimSun" w:cs="宋体"/>
          <w:b/>
          <w:bCs/>
          <w:sz w:val="28"/>
        </w:rPr>
        <w:t>强</w:t>
      </w:r>
      <w:r>
        <w:rPr>
          <w:rFonts w:ascii="宋体" w:eastAsia="宋体" w:hAnsi="MS Mincho" w:cs="宋体"/>
          <w:b/>
          <w:bCs/>
          <w:sz w:val="28"/>
        </w:rPr>
        <w:t>化常</w:t>
      </w:r>
      <w:r>
        <w:rPr>
          <w:rFonts w:ascii="宋体" w:eastAsia="宋体" w:hAnsi="SimSun" w:cs="宋体"/>
          <w:b/>
          <w:bCs/>
          <w:sz w:val="28"/>
        </w:rPr>
        <w:t>规训练带动</w:t>
      </w:r>
      <w:r>
        <w:rPr>
          <w:rFonts w:ascii="宋体" w:eastAsia="宋体" w:hAnsi="MS Mincho" w:cs="宋体"/>
          <w:b/>
          <w:bCs/>
          <w:sz w:val="28"/>
        </w:rPr>
        <w:t>教育教学工作。</w:t>
      </w:r>
    </w:p>
    <w:p>
      <w:pPr>
        <w:spacing w:before="160" w:beforeAutospacing="0" w:after="160" w:afterAutospacing="0" w:line="360" w:lineRule="auto"/>
        <w:ind w:firstLine="560"/>
        <w:contextualSpacing w:val="0"/>
        <w:jc w:val="both"/>
      </w:pP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入六年</w:t>
      </w:r>
      <w:r>
        <w:rPr>
          <w:rFonts w:ascii="宋体" w:eastAsia="宋体" w:hAnsi="SimSun" w:cs="宋体"/>
          <w:sz w:val="28"/>
        </w:rPr>
        <w:t>级</w:t>
      </w:r>
      <w:r>
        <w:rPr>
          <w:rFonts w:ascii="宋体" w:eastAsia="宋体" w:hAnsi="MS Mincho" w:cs="宋体"/>
          <w:sz w:val="28"/>
        </w:rPr>
        <w:t>了学</w:t>
      </w:r>
      <w:r>
        <w:rPr>
          <w:rFonts w:ascii="宋体" w:eastAsia="宋体" w:hAnsi="SimSun" w:cs="宋体"/>
          <w:sz w:val="28"/>
        </w:rPr>
        <w:t>习</w:t>
      </w:r>
      <w:r>
        <w:rPr>
          <w:rFonts w:ascii="宋体" w:eastAsia="宋体" w:hAnsi="MS Mincho" w:cs="宋体"/>
          <w:sz w:val="28"/>
        </w:rPr>
        <w:t>上的</w:t>
      </w:r>
      <w:r>
        <w:rPr>
          <w:rFonts w:ascii="宋体" w:eastAsia="宋体" w:hAnsi="SimSun" w:cs="宋体"/>
          <w:sz w:val="28"/>
        </w:rPr>
        <w:t>压</w:t>
      </w:r>
      <w:r>
        <w:rPr>
          <w:rFonts w:ascii="宋体" w:eastAsia="宋体" w:hAnsi="MS Mincho" w:cs="宋体"/>
          <w:sz w:val="28"/>
        </w:rPr>
        <w:t>力会增加一些，一些孩子已</w:t>
      </w:r>
      <w:r>
        <w:rPr>
          <w:rFonts w:ascii="宋体" w:eastAsia="宋体" w:hAnsi="SimSun" w:cs="宋体"/>
          <w:sz w:val="28"/>
        </w:rPr>
        <w:t>经进</w:t>
      </w:r>
      <w:r>
        <w:rPr>
          <w:rFonts w:ascii="宋体" w:eastAsia="宋体" w:hAnsi="MS Mincho" w:cs="宋体"/>
          <w:sz w:val="28"/>
        </w:rPr>
        <w:t>入青春期，叛逆心理与日</w:t>
      </w:r>
      <w:r>
        <w:rPr>
          <w:rFonts w:ascii="宋体" w:eastAsia="宋体" w:hAnsi="SimSun" w:cs="宋体"/>
          <w:sz w:val="28"/>
        </w:rPr>
        <w:t>俱</w:t>
      </w:r>
      <w:r>
        <w:rPr>
          <w:rFonts w:ascii="宋体" w:eastAsia="宋体" w:hAnsi="MS Mincho" w:cs="宋体"/>
          <w:sz w:val="28"/>
        </w:rPr>
        <w:t>增。所以加</w:t>
      </w:r>
      <w:r>
        <w:rPr>
          <w:rFonts w:ascii="宋体" w:eastAsia="宋体" w:hAnsi="SimSun" w:cs="宋体"/>
          <w:sz w:val="28"/>
        </w:rPr>
        <w:t>强</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管理非常重要。良好的常</w:t>
      </w:r>
      <w:r>
        <w:rPr>
          <w:rFonts w:ascii="宋体" w:eastAsia="宋体" w:hAnsi="SimSun" w:cs="宋体"/>
          <w:sz w:val="28"/>
        </w:rPr>
        <w:t>规</w:t>
      </w:r>
      <w:r>
        <w:rPr>
          <w:rFonts w:ascii="宋体" w:eastAsia="宋体" w:hAnsi="MS Mincho" w:cs="宋体"/>
          <w:sz w:val="28"/>
        </w:rPr>
        <w:t>是</w:t>
      </w:r>
      <w:r>
        <w:rPr>
          <w:rFonts w:ascii="宋体" w:eastAsia="宋体" w:hAnsi="SimSun" w:cs="宋体"/>
          <w:sz w:val="28"/>
        </w:rPr>
        <w:t>进</w:t>
      </w:r>
      <w:r>
        <w:rPr>
          <w:rFonts w:ascii="宋体" w:eastAsia="宋体" w:hAnsi="MS Mincho" w:cs="宋体"/>
          <w:sz w:val="28"/>
        </w:rPr>
        <w:t>行正常的学</w:t>
      </w:r>
      <w:r>
        <w:rPr>
          <w:rFonts w:ascii="宋体" w:eastAsia="宋体" w:hAnsi="SimSun" w:cs="宋体"/>
          <w:sz w:val="28"/>
        </w:rPr>
        <w:t>习</w:t>
      </w:r>
      <w:r>
        <w:rPr>
          <w:rFonts w:ascii="宋体" w:eastAsia="宋体" w:hAnsi="MS Mincho" w:cs="宋体"/>
          <w:sz w:val="28"/>
        </w:rPr>
        <w:t>和生活的保障，一个学生</w:t>
      </w:r>
      <w:r>
        <w:rPr>
          <w:rFonts w:ascii="宋体" w:eastAsia="宋体" w:hAnsi="SimSun" w:cs="宋体"/>
          <w:sz w:val="28"/>
        </w:rPr>
        <w:t>调</w:t>
      </w:r>
      <w:r>
        <w:rPr>
          <w:rFonts w:ascii="宋体" w:eastAsia="宋体" w:hAnsi="MS Mincho" w:cs="宋体"/>
          <w:sz w:val="28"/>
        </w:rPr>
        <w:t>皮</w:t>
      </w:r>
      <w:r>
        <w:rPr>
          <w:rFonts w:ascii="宋体" w:eastAsia="宋体" w:hAnsi="SimSun" w:cs="宋体"/>
          <w:sz w:val="28"/>
        </w:rPr>
        <w:t>捣</w:t>
      </w:r>
      <w:r>
        <w:rPr>
          <w:rFonts w:ascii="宋体" w:eastAsia="宋体" w:hAnsi="MS Mincho" w:cs="宋体"/>
          <w:sz w:val="28"/>
        </w:rPr>
        <w:t>蛋、不合常</w:t>
      </w:r>
      <w:r>
        <w:rPr>
          <w:rFonts w:ascii="宋体" w:eastAsia="宋体" w:hAnsi="SimSun" w:cs="宋体"/>
          <w:sz w:val="28"/>
        </w:rPr>
        <w:t>规</w:t>
      </w:r>
      <w:r>
        <w:rPr>
          <w:rFonts w:ascii="宋体" w:eastAsia="宋体" w:hAnsi="MS Mincho" w:cs="宋体"/>
          <w:sz w:val="28"/>
        </w:rPr>
        <w:t>的</w:t>
      </w:r>
      <w:r>
        <w:rPr>
          <w:rFonts w:ascii="宋体" w:eastAsia="宋体" w:hAnsi="SimSun" w:cs="宋体"/>
          <w:sz w:val="28"/>
        </w:rPr>
        <w:t>举动</w:t>
      </w:r>
      <w:r>
        <w:rPr>
          <w:rFonts w:ascii="宋体" w:eastAsia="宋体" w:hAnsi="MS Mincho" w:cs="宋体"/>
          <w:sz w:val="28"/>
        </w:rPr>
        <w:t>往往会使一堂好</w:t>
      </w:r>
      <w:r>
        <w:rPr>
          <w:rFonts w:ascii="宋体" w:eastAsia="宋体" w:hAnsi="SimSun" w:cs="宋体"/>
          <w:sz w:val="28"/>
        </w:rPr>
        <w:t>课</w:t>
      </w:r>
      <w:r>
        <w:rPr>
          <w:rFonts w:ascii="宋体" w:eastAsia="宋体" w:hAnsi="MS Mincho" w:cs="宋体"/>
          <w:sz w:val="28"/>
        </w:rPr>
        <w:t>留下</w:t>
      </w:r>
      <w:r>
        <w:rPr>
          <w:rFonts w:ascii="宋体" w:eastAsia="宋体" w:hAnsi="SimSun" w:cs="宋体"/>
          <w:sz w:val="28"/>
        </w:rPr>
        <w:t>遗</w:t>
      </w:r>
      <w:r>
        <w:rPr>
          <w:rFonts w:ascii="宋体" w:eastAsia="宋体" w:hAnsi="MS Mincho" w:cs="宋体"/>
          <w:sz w:val="28"/>
        </w:rPr>
        <w:t>憾，使整个集体活</w:t>
      </w:r>
      <w:r>
        <w:rPr>
          <w:rFonts w:ascii="宋体" w:eastAsia="宋体" w:hAnsi="SimSun" w:cs="宋体"/>
          <w:sz w:val="28"/>
        </w:rPr>
        <w:t>动</w:t>
      </w:r>
      <w:r>
        <w:rPr>
          <w:rFonts w:ascii="宋体" w:eastAsia="宋体" w:hAnsi="MS Mincho" w:cs="宋体"/>
          <w:sz w:val="28"/>
        </w:rPr>
        <w:t>宣告失</w:t>
      </w:r>
      <w:r>
        <w:rPr>
          <w:rFonts w:ascii="宋体" w:eastAsia="宋体" w:hAnsi="SimSun" w:cs="宋体"/>
          <w:sz w:val="28"/>
        </w:rPr>
        <w:t>败</w:t>
      </w:r>
      <w:r>
        <w:rPr>
          <w:rFonts w:ascii="宋体" w:eastAsia="宋体" w:hAnsi="MS Mincho" w:cs="宋体"/>
          <w:sz w:val="28"/>
        </w:rPr>
        <w:t>，甚至使全班努力争取的</w:t>
      </w:r>
      <w:r>
        <w:rPr>
          <w:rFonts w:ascii="宋体" w:eastAsia="宋体" w:hAnsi="SimSun" w:cs="宋体"/>
          <w:sz w:val="28"/>
        </w:rPr>
        <w:t>荣</w:t>
      </w:r>
      <w:r>
        <w:rPr>
          <w:rFonts w:ascii="宋体" w:eastAsia="宋体" w:hAnsi="MS Mincho" w:cs="宋体"/>
          <w:sz w:val="28"/>
        </w:rPr>
        <w:t>誉付</w:t>
      </w:r>
      <w:r>
        <w:rPr>
          <w:rFonts w:ascii="宋体" w:eastAsia="宋体" w:hAnsi="SimSun" w:cs="宋体"/>
          <w:sz w:val="28"/>
        </w:rPr>
        <w:t>诸东</w:t>
      </w:r>
      <w:r>
        <w:rPr>
          <w:rFonts w:ascii="宋体" w:eastAsia="宋体" w:hAnsi="MS Mincho" w:cs="宋体"/>
          <w:sz w:val="28"/>
        </w:rPr>
        <w:t>流，直接影响到班集体的利益。因此，要扎</w:t>
      </w:r>
      <w:r>
        <w:rPr>
          <w:rFonts w:ascii="宋体" w:eastAsia="宋体" w:hAnsi="SimSun" w:cs="宋体"/>
          <w:sz w:val="28"/>
        </w:rPr>
        <w:t>实</w:t>
      </w:r>
      <w:r>
        <w:rPr>
          <w:rFonts w:ascii="宋体" w:eastAsia="宋体" w:hAnsi="MS Mincho" w:cs="宋体"/>
          <w:sz w:val="28"/>
        </w:rPr>
        <w:t>有效地加</w:t>
      </w:r>
      <w:r>
        <w:rPr>
          <w:rFonts w:ascii="宋体" w:eastAsia="宋体" w:hAnsi="SimSun" w:cs="宋体"/>
          <w:sz w:val="28"/>
        </w:rPr>
        <w:t>强</w:t>
      </w:r>
      <w:r>
        <w:rPr>
          <w:rFonts w:ascii="宋体" w:eastAsia="宋体" w:hAnsi="MS Mincho" w:cs="宋体"/>
          <w:sz w:val="28"/>
        </w:rPr>
        <w:t>一个学生的常</w:t>
      </w:r>
      <w:r>
        <w:rPr>
          <w:rFonts w:ascii="宋体" w:eastAsia="宋体" w:hAnsi="SimSun" w:cs="宋体"/>
          <w:sz w:val="28"/>
        </w:rPr>
        <w:t>规训练</w:t>
      </w:r>
      <w:r>
        <w:rPr>
          <w:rFonts w:ascii="宋体" w:eastAsia="宋体" w:hAnsi="MS Mincho" w:cs="宋体"/>
          <w:sz w:val="28"/>
        </w:rPr>
        <w:t>。</w:t>
      </w:r>
      <w:r>
        <w:rPr>
          <w:rFonts w:ascii="宋体" w:eastAsia="宋体" w:hAnsi="SimSun" w:cs="宋体"/>
          <w:sz w:val="28"/>
        </w:rPr>
        <w:t>训练</w:t>
      </w:r>
      <w:r>
        <w:rPr>
          <w:rFonts w:ascii="宋体" w:eastAsia="宋体" w:hAnsi="MS Mincho" w:cs="宋体"/>
          <w:sz w:val="28"/>
        </w:rPr>
        <w:t>的内容包括《小学生守</w:t>
      </w:r>
      <w:r>
        <w:rPr>
          <w:rFonts w:ascii="宋体" w:eastAsia="宋体" w:hAnsi="SimSun" w:cs="宋体"/>
          <w:sz w:val="28"/>
        </w:rPr>
        <w:t>则</w:t>
      </w:r>
      <w:r>
        <w:rPr>
          <w:rFonts w:ascii="宋体" w:eastAsia="宋体" w:hAnsi="MS Mincho" w:cs="宋体"/>
          <w:sz w:val="28"/>
        </w:rPr>
        <w:t>》和《小学生日常行</w:t>
      </w:r>
      <w:r>
        <w:rPr>
          <w:rFonts w:ascii="宋体" w:eastAsia="宋体" w:hAnsi="SimSun" w:cs="宋体"/>
          <w:sz w:val="28"/>
        </w:rPr>
        <w:t>为规</w:t>
      </w:r>
      <w:r>
        <w:rPr>
          <w:rFonts w:ascii="宋体" w:eastAsia="宋体" w:hAnsi="MS Mincho" w:cs="宋体"/>
          <w:sz w:val="28"/>
        </w:rPr>
        <w:t>范》要求的常</w:t>
      </w:r>
      <w:r>
        <w:rPr>
          <w:rFonts w:ascii="宋体" w:eastAsia="宋体" w:hAnsi="SimSun" w:cs="宋体"/>
          <w:sz w:val="28"/>
        </w:rPr>
        <w:t>规</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堂常</w:t>
      </w:r>
      <w:r>
        <w:rPr>
          <w:rFonts w:ascii="宋体" w:eastAsia="宋体" w:hAnsi="SimSun" w:cs="宋体"/>
          <w:sz w:val="28"/>
        </w:rPr>
        <w:t>规</w:t>
      </w:r>
      <w:r>
        <w:rPr>
          <w:rFonts w:ascii="宋体" w:eastAsia="宋体" w:hAnsi="MS Mincho" w:cs="宋体"/>
          <w:sz w:val="28"/>
        </w:rPr>
        <w:t>、集会和出操常</w:t>
      </w:r>
      <w:r>
        <w:rPr>
          <w:rFonts w:ascii="宋体" w:eastAsia="宋体" w:hAnsi="SimSun" w:cs="宋体"/>
          <w:sz w:val="28"/>
        </w:rPr>
        <w:t>规</w:t>
      </w:r>
      <w:r>
        <w:rPr>
          <w:rFonts w:ascii="宋体" w:eastAsia="宋体" w:hAnsi="MS Mincho" w:cs="宋体"/>
          <w:sz w:val="28"/>
        </w:rPr>
        <w:t>、</w:t>
      </w:r>
      <w:r>
        <w:rPr>
          <w:rFonts w:ascii="宋体" w:eastAsia="宋体" w:hAnsi="SimSun" w:cs="宋体"/>
          <w:sz w:val="28"/>
        </w:rPr>
        <w:t>卫</w:t>
      </w:r>
      <w:r>
        <w:rPr>
          <w:rFonts w:ascii="宋体" w:eastAsia="宋体" w:hAnsi="MS Mincho" w:cs="宋体"/>
          <w:sz w:val="28"/>
        </w:rPr>
        <w:t>生常</w:t>
      </w:r>
      <w:r>
        <w:rPr>
          <w:rFonts w:ascii="宋体" w:eastAsia="宋体" w:hAnsi="SimSun" w:cs="宋体"/>
          <w:sz w:val="28"/>
        </w:rPr>
        <w:t>规</w:t>
      </w:r>
      <w:r>
        <w:rPr>
          <w:rFonts w:ascii="宋体" w:eastAsia="宋体" w:hAnsi="MS Mincho" w:cs="宋体"/>
          <w:sz w:val="28"/>
        </w:rPr>
        <w:t>、</w:t>
      </w:r>
      <w:r>
        <w:rPr>
          <w:rFonts w:ascii="宋体" w:eastAsia="宋体" w:hAnsi="SimSun" w:cs="宋体"/>
          <w:sz w:val="28"/>
        </w:rPr>
        <w:t>劳动</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、参</w:t>
      </w:r>
      <w:r>
        <w:rPr>
          <w:rFonts w:ascii="宋体" w:eastAsia="宋体" w:hAnsi="SimSun" w:cs="宋体"/>
          <w:sz w:val="28"/>
        </w:rPr>
        <w:t>观</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以及路</w:t>
      </w:r>
      <w:r>
        <w:rPr>
          <w:rFonts w:ascii="宋体" w:eastAsia="宋体" w:hAnsi="SimSun" w:cs="宋体"/>
          <w:sz w:val="28"/>
        </w:rPr>
        <w:t>队</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等等</w:t>
      </w:r>
      <w:r>
        <w:rPr>
          <w:rFonts w:ascii="宋体" w:eastAsia="宋体" w:hAnsi="SimSun" w:cs="宋体"/>
          <w:sz w:val="28"/>
        </w:rPr>
        <w:t>诸</w:t>
      </w:r>
      <w:r>
        <w:rPr>
          <w:rFonts w:ascii="宋体" w:eastAsia="宋体" w:hAnsi="MS Mincho" w:cs="宋体"/>
          <w:sz w:val="28"/>
        </w:rPr>
        <w:t>多方面。日常行</w:t>
      </w:r>
      <w:r>
        <w:rPr>
          <w:rFonts w:ascii="宋体" w:eastAsia="宋体" w:hAnsi="SimSun" w:cs="宋体"/>
          <w:sz w:val="28"/>
        </w:rPr>
        <w:t>为</w:t>
      </w:r>
      <w:r>
        <w:rPr>
          <w:rFonts w:ascii="宋体" w:eastAsia="宋体" w:hAnsi="MS Mincho" w:cs="宋体"/>
          <w:sz w:val="28"/>
        </w:rPr>
        <w:t>的</w:t>
      </w:r>
      <w:r>
        <w:rPr>
          <w:rFonts w:ascii="宋体" w:eastAsia="宋体" w:hAnsi="SimSun" w:cs="宋体"/>
          <w:sz w:val="28"/>
        </w:rPr>
        <w:t>训练</w:t>
      </w:r>
      <w:r>
        <w:rPr>
          <w:rFonts w:ascii="宋体" w:eastAsia="宋体" w:hAnsi="MS Mincho" w:cs="宋体"/>
          <w:sz w:val="28"/>
        </w:rPr>
        <w:t>要通</w:t>
      </w:r>
      <w:r>
        <w:rPr>
          <w:rFonts w:ascii="宋体" w:eastAsia="宋体" w:hAnsi="SimSun" w:cs="宋体"/>
          <w:sz w:val="28"/>
        </w:rPr>
        <w:t>过</w:t>
      </w:r>
      <w:r>
        <w:rPr>
          <w:rFonts w:ascii="宋体" w:eastAsia="宋体" w:hAnsi="MS Mincho" w:cs="宋体"/>
          <w:sz w:val="28"/>
        </w:rPr>
        <w:t>集体或个人、</w:t>
      </w:r>
      <w:r>
        <w:rPr>
          <w:rFonts w:ascii="宋体" w:eastAsia="宋体" w:hAnsi="SimSun" w:cs="宋体"/>
          <w:sz w:val="28"/>
        </w:rPr>
        <w:t>单项强</w:t>
      </w:r>
      <w:r>
        <w:rPr>
          <w:rFonts w:ascii="宋体" w:eastAsia="宋体" w:hAnsi="MS Mincho" w:cs="宋体"/>
          <w:sz w:val="28"/>
        </w:rPr>
        <w:t>化或全面</w:t>
      </w:r>
      <w:r>
        <w:rPr>
          <w:rFonts w:ascii="宋体" w:eastAsia="宋体" w:hAnsi="SimSun" w:cs="宋体"/>
          <w:sz w:val="28"/>
        </w:rPr>
        <w:t>优</w:t>
      </w:r>
      <w:r>
        <w:rPr>
          <w:rFonts w:ascii="宋体" w:eastAsia="宋体" w:hAnsi="MS Mincho" w:cs="宋体"/>
          <w:sz w:val="28"/>
        </w:rPr>
        <w:t>化相</w:t>
      </w:r>
      <w:r>
        <w:rPr>
          <w:rFonts w:ascii="宋体" w:eastAsia="宋体" w:hAnsi="SimSun" w:cs="宋体"/>
          <w:sz w:val="28"/>
        </w:rPr>
        <w:t>结</w:t>
      </w:r>
      <w:r>
        <w:rPr>
          <w:rFonts w:ascii="宋体" w:eastAsia="宋体" w:hAnsi="MS Mincho" w:cs="宋体"/>
          <w:sz w:val="28"/>
        </w:rPr>
        <w:t>合的方式</w:t>
      </w:r>
      <w:r>
        <w:rPr>
          <w:rFonts w:ascii="宋体" w:eastAsia="宋体" w:hAnsi="SimSun" w:cs="宋体"/>
          <w:sz w:val="28"/>
        </w:rPr>
        <w:t>进</w:t>
      </w:r>
      <w:r>
        <w:rPr>
          <w:rFonts w:ascii="宋体" w:eastAsia="宋体" w:hAnsi="MS Mincho" w:cs="宋体"/>
          <w:sz w:val="28"/>
        </w:rPr>
        <w:t>行（根据具体情况</w:t>
      </w:r>
      <w:r>
        <w:rPr>
          <w:rFonts w:ascii="宋体" w:eastAsia="宋体" w:hAnsi="SimSun" w:cs="宋体"/>
          <w:sz w:val="28"/>
        </w:rPr>
        <w:t>选择</w:t>
      </w:r>
      <w:r>
        <w:rPr>
          <w:rFonts w:ascii="宋体" w:eastAsia="宋体" w:hAnsi="MS Mincho" w:cs="宋体"/>
          <w:sz w:val="28"/>
        </w:rPr>
        <w:t>），</w:t>
      </w:r>
      <w:r>
        <w:rPr>
          <w:rFonts w:ascii="宋体" w:eastAsia="宋体" w:hAnsi="SimSun" w:cs="宋体"/>
          <w:sz w:val="28"/>
        </w:rPr>
        <w:t>务</w:t>
      </w:r>
      <w:r>
        <w:rPr>
          <w:rFonts w:ascii="宋体" w:eastAsia="宋体" w:hAnsi="MS Mincho" w:cs="宋体"/>
          <w:sz w:val="28"/>
        </w:rPr>
        <w:t>必使</w:t>
      </w:r>
      <w:r>
        <w:rPr>
          <w:rFonts w:ascii="宋体" w:eastAsia="宋体" w:hAnsi="SimSun" w:cs="宋体"/>
          <w:sz w:val="28"/>
        </w:rPr>
        <w:t>每</w:t>
      </w:r>
      <w:r>
        <w:rPr>
          <w:rFonts w:ascii="宋体" w:eastAsia="宋体" w:hAnsi="MS Mincho" w:cs="宋体"/>
          <w:sz w:val="28"/>
        </w:rPr>
        <w:t>个学生具有</w:t>
      </w:r>
      <w:r>
        <w:rPr>
          <w:rFonts w:ascii="宋体" w:eastAsia="宋体" w:cs="宋体"/>
          <w:sz w:val="28"/>
        </w:rPr>
        <w:t>“</w:t>
      </w:r>
      <w:r>
        <w:rPr>
          <w:rFonts w:ascii="宋体" w:eastAsia="宋体" w:hAnsi="MS Mincho" w:cs="宋体"/>
          <w:sz w:val="28"/>
        </w:rPr>
        <w:t>服从集体，服从命令</w:t>
      </w:r>
      <w:r>
        <w:rPr>
          <w:rFonts w:ascii="宋体" w:eastAsia="宋体" w:cs="宋体"/>
          <w:sz w:val="28"/>
        </w:rPr>
        <w:t>”</w:t>
      </w:r>
      <w:r>
        <w:rPr>
          <w:rFonts w:ascii="宋体" w:eastAsia="宋体" w:hAnsi="MS Mincho" w:cs="宋体"/>
          <w:sz w:val="28"/>
        </w:rPr>
        <w:t>的思想，具有自我</w:t>
      </w:r>
      <w:r>
        <w:rPr>
          <w:rFonts w:ascii="宋体" w:eastAsia="宋体" w:hAnsi="SimSun" w:cs="宋体"/>
          <w:sz w:val="28"/>
        </w:rPr>
        <w:t>约</w:t>
      </w:r>
      <w:r>
        <w:rPr>
          <w:rFonts w:ascii="宋体" w:eastAsia="宋体" w:hAnsi="MS Mincho" w:cs="宋体"/>
          <w:sz w:val="28"/>
        </w:rPr>
        <w:t>束力，形成</w:t>
      </w:r>
      <w:r>
        <w:rPr>
          <w:rFonts w:ascii="宋体" w:eastAsia="宋体" w:hAnsi="SimSun" w:cs="宋体"/>
          <w:sz w:val="28"/>
        </w:rPr>
        <w:t>习惯</w:t>
      </w:r>
      <w:r>
        <w:rPr>
          <w:rFonts w:ascii="宋体" w:eastAsia="宋体" w:hAnsi="MS Mincho" w:cs="宋体"/>
          <w:sz w:val="28"/>
        </w:rPr>
        <w:t>，保</w:t>
      </w:r>
      <w:r>
        <w:rPr>
          <w:rFonts w:ascii="宋体" w:eastAsia="宋体" w:hAnsi="SimSun" w:cs="宋体"/>
          <w:sz w:val="28"/>
        </w:rPr>
        <w:t>证</w:t>
      </w:r>
      <w:r>
        <w:rPr>
          <w:rFonts w:ascii="宋体" w:eastAsia="宋体" w:hAnsi="MS Mincho" w:cs="宋体"/>
          <w:sz w:val="28"/>
        </w:rPr>
        <w:t>整个班集体随</w:t>
      </w:r>
      <w:r>
        <w:rPr>
          <w:rFonts w:ascii="宋体" w:eastAsia="宋体" w:hAnsi="SimSun" w:cs="宋体"/>
          <w:sz w:val="28"/>
        </w:rPr>
        <w:t>时</w:t>
      </w:r>
      <w:r>
        <w:rPr>
          <w:rFonts w:ascii="宋体" w:eastAsia="宋体" w:hAnsi="MS Mincho" w:cs="宋体"/>
          <w:sz w:val="28"/>
        </w:rPr>
        <w:t>表</w:t>
      </w:r>
      <w:r>
        <w:rPr>
          <w:rFonts w:ascii="宋体" w:eastAsia="宋体" w:hAnsi="SimSun" w:cs="宋体"/>
          <w:sz w:val="28"/>
        </w:rPr>
        <w:t>现</w:t>
      </w:r>
      <w:r>
        <w:rPr>
          <w:rFonts w:ascii="宋体" w:eastAsia="宋体" w:hAnsi="MS Mincho" w:cs="宋体"/>
          <w:sz w:val="28"/>
        </w:rPr>
        <w:t>出</w:t>
      </w:r>
      <w:r>
        <w:rPr>
          <w:rFonts w:ascii="宋体" w:eastAsia="宋体" w:cs="宋体"/>
          <w:sz w:val="28"/>
        </w:rPr>
        <w:t>“</w:t>
      </w:r>
      <w:r>
        <w:rPr>
          <w:rFonts w:ascii="宋体" w:eastAsia="宋体" w:hAnsi="MS Mincho" w:cs="宋体"/>
          <w:sz w:val="28"/>
        </w:rPr>
        <w:t>活而不乱，</w:t>
      </w:r>
      <w:r>
        <w:rPr>
          <w:rFonts w:ascii="宋体" w:eastAsia="宋体" w:hAnsi="SimSun" w:cs="宋体"/>
          <w:sz w:val="28"/>
        </w:rPr>
        <w:t>严</w:t>
      </w:r>
      <w:r>
        <w:rPr>
          <w:rFonts w:ascii="宋体" w:eastAsia="宋体" w:hAnsi="MS Mincho" w:cs="宋体"/>
          <w:sz w:val="28"/>
        </w:rPr>
        <w:t>而不死</w:t>
      </w:r>
      <w:r>
        <w:rPr>
          <w:rFonts w:ascii="宋体" w:eastAsia="宋体" w:cs="宋体"/>
          <w:sz w:val="28"/>
        </w:rPr>
        <w:t>”</w:t>
      </w:r>
      <w:r>
        <w:rPr>
          <w:rFonts w:ascii="宋体" w:eastAsia="宋体" w:hAnsi="MS Mincho" w:cs="宋体"/>
          <w:sz w:val="28"/>
        </w:rPr>
        <w:t>的良好班</w:t>
      </w:r>
      <w:r>
        <w:rPr>
          <w:rFonts w:ascii="宋体" w:eastAsia="宋体" w:hAnsi="SimSun" w:cs="宋体"/>
          <w:sz w:val="28"/>
        </w:rPr>
        <w:t>风</w:t>
      </w:r>
      <w:r>
        <w:rPr>
          <w:rFonts w:ascii="宋体" w:eastAsia="宋体" w:hAnsi="MS Mincho" w:cs="宋体"/>
          <w:sz w:val="28"/>
        </w:rPr>
        <w:t>班貌。</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b/>
          <w:bCs/>
          <w:sz w:val="28"/>
        </w:rPr>
        <w:t>四、注重学生个性特</w:t>
      </w:r>
      <w:r>
        <w:rPr>
          <w:rFonts w:ascii="宋体" w:eastAsia="宋体" w:hAnsi="SimSun" w:cs="宋体"/>
          <w:b/>
          <w:bCs/>
          <w:sz w:val="28"/>
        </w:rPr>
        <w:t>长</w:t>
      </w:r>
      <w:r>
        <w:rPr>
          <w:rFonts w:ascii="宋体" w:eastAsia="宋体" w:hAnsi="MS Mincho" w:cs="宋体"/>
          <w:b/>
          <w:bCs/>
          <w:sz w:val="28"/>
        </w:rPr>
        <w:t>和</w:t>
      </w:r>
      <w:r>
        <w:rPr>
          <w:rFonts w:ascii="宋体" w:eastAsia="宋体" w:hAnsi="SimSun" w:cs="宋体"/>
          <w:b/>
          <w:bCs/>
          <w:sz w:val="28"/>
        </w:rPr>
        <w:t>创</w:t>
      </w:r>
      <w:r>
        <w:rPr>
          <w:rFonts w:ascii="宋体" w:eastAsia="宋体" w:hAnsi="MS Mincho" w:cs="宋体"/>
          <w:b/>
          <w:bCs/>
          <w:sz w:val="28"/>
        </w:rPr>
        <w:t>造能力的培</w:t>
      </w:r>
      <w:r>
        <w:rPr>
          <w:rFonts w:ascii="宋体" w:eastAsia="宋体" w:hAnsi="SimSun" w:cs="宋体"/>
          <w:b/>
          <w:bCs/>
          <w:sz w:val="28"/>
        </w:rPr>
        <w:t>养</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素</w:t>
      </w:r>
      <w:r>
        <w:rPr>
          <w:rFonts w:ascii="宋体" w:eastAsia="宋体" w:hAnsi="SimSun" w:cs="宋体"/>
          <w:sz w:val="28"/>
        </w:rPr>
        <w:t>质</w:t>
      </w:r>
      <w:r>
        <w:rPr>
          <w:rFonts w:ascii="宋体" w:eastAsia="宋体" w:hAnsi="MS Mincho" w:cs="宋体"/>
          <w:sz w:val="28"/>
        </w:rPr>
        <w:t>教育</w:t>
      </w:r>
      <w:r>
        <w:rPr>
          <w:rFonts w:ascii="宋体" w:eastAsia="宋体" w:hAnsi="SimSun" w:cs="宋体"/>
          <w:sz w:val="28"/>
        </w:rPr>
        <w:t>应时</w:t>
      </w:r>
      <w:r>
        <w:rPr>
          <w:rFonts w:ascii="宋体" w:eastAsia="宋体" w:hAnsi="MS Mincho" w:cs="宋体"/>
          <w:sz w:val="28"/>
        </w:rPr>
        <w:t>代需要所培</w:t>
      </w:r>
      <w:r>
        <w:rPr>
          <w:rFonts w:ascii="宋体" w:eastAsia="宋体" w:hAnsi="SimSun" w:cs="宋体"/>
          <w:sz w:val="28"/>
        </w:rPr>
        <w:t>养</w:t>
      </w:r>
      <w:r>
        <w:rPr>
          <w:rFonts w:ascii="宋体" w:eastAsia="宋体" w:hAnsi="MS Mincho" w:cs="宋体"/>
          <w:sz w:val="28"/>
        </w:rPr>
        <w:t>的人才</w:t>
      </w:r>
      <w:r>
        <w:rPr>
          <w:rFonts w:ascii="宋体" w:eastAsia="宋体" w:hAnsi="SimSun" w:cs="宋体"/>
          <w:sz w:val="28"/>
        </w:rPr>
        <w:t>应</w:t>
      </w:r>
      <w:r>
        <w:rPr>
          <w:rFonts w:ascii="宋体" w:eastAsia="宋体" w:hAnsi="MS Mincho" w:cs="宋体"/>
          <w:sz w:val="28"/>
        </w:rPr>
        <w:t>是高素</w:t>
      </w:r>
      <w:r>
        <w:rPr>
          <w:rFonts w:ascii="宋体" w:eastAsia="宋体" w:hAnsi="SimSun" w:cs="宋体"/>
          <w:sz w:val="28"/>
        </w:rPr>
        <w:t>质</w:t>
      </w:r>
      <w:r>
        <w:rPr>
          <w:rFonts w:ascii="宋体" w:eastAsia="宋体" w:hAnsi="MS Mincho" w:cs="宋体"/>
          <w:sz w:val="28"/>
        </w:rPr>
        <w:t>的，是有</w:t>
      </w:r>
      <w:r>
        <w:rPr>
          <w:rFonts w:ascii="宋体" w:eastAsia="宋体" w:hAnsi="SimSun" w:cs="宋体"/>
          <w:sz w:val="28"/>
        </w:rPr>
        <w:t>创</w:t>
      </w:r>
      <w:r>
        <w:rPr>
          <w:rFonts w:ascii="宋体" w:eastAsia="宋体" w:hAnsi="MS Mincho" w:cs="宋体"/>
          <w:sz w:val="28"/>
        </w:rPr>
        <w:t>造性的人才。班主任在使素</w:t>
      </w:r>
      <w:r>
        <w:rPr>
          <w:rFonts w:ascii="宋体" w:eastAsia="宋体" w:hAnsi="SimSun" w:cs="宋体"/>
          <w:sz w:val="28"/>
        </w:rPr>
        <w:t>质</w:t>
      </w:r>
      <w:r>
        <w:rPr>
          <w:rFonts w:ascii="宋体" w:eastAsia="宋体" w:hAnsi="MS Mincho" w:cs="宋体"/>
          <w:sz w:val="28"/>
        </w:rPr>
        <w:t>不同的全体学生在各自原有基</w:t>
      </w:r>
      <w:r>
        <w:rPr>
          <w:rFonts w:ascii="宋体" w:eastAsia="宋体" w:hAnsi="SimSun" w:cs="宋体"/>
          <w:sz w:val="28"/>
        </w:rPr>
        <w:t>础</w:t>
      </w:r>
      <w:r>
        <w:rPr>
          <w:rFonts w:ascii="宋体" w:eastAsia="宋体" w:hAnsi="MS Mincho" w:cs="宋体"/>
          <w:sz w:val="28"/>
        </w:rPr>
        <w:t>上都得到尽可能大的提高和</w:t>
      </w:r>
      <w:r>
        <w:rPr>
          <w:rFonts w:ascii="宋体" w:eastAsia="宋体" w:hAnsi="SimSun" w:cs="宋体"/>
          <w:sz w:val="28"/>
        </w:rPr>
        <w:t>发</w:t>
      </w:r>
      <w:r>
        <w:rPr>
          <w:rFonts w:ascii="宋体" w:eastAsia="宋体" w:hAnsi="MS Mincho" w:cs="宋体"/>
          <w:sz w:val="28"/>
        </w:rPr>
        <w:t>展的同</w:t>
      </w:r>
      <w:r>
        <w:rPr>
          <w:rFonts w:ascii="宋体" w:eastAsia="宋体" w:hAnsi="SimSun" w:cs="宋体"/>
          <w:sz w:val="28"/>
        </w:rPr>
        <w:t>时</w:t>
      </w:r>
      <w:r>
        <w:rPr>
          <w:rFonts w:ascii="宋体" w:eastAsia="宋体" w:hAnsi="MS Mincho" w:cs="宋体"/>
          <w:sz w:val="28"/>
        </w:rPr>
        <w:t>，更要努力</w:t>
      </w:r>
      <w:r>
        <w:rPr>
          <w:rFonts w:ascii="宋体" w:eastAsia="宋体" w:hAnsi="SimSun" w:cs="宋体"/>
          <w:sz w:val="28"/>
        </w:rPr>
        <w:t>发</w:t>
      </w:r>
      <w:r>
        <w:rPr>
          <w:rFonts w:ascii="宋体" w:eastAsia="宋体" w:hAnsi="MS Mincho" w:cs="宋体"/>
          <w:sz w:val="28"/>
        </w:rPr>
        <w:t>掘学生的潜能，充分</w:t>
      </w:r>
      <w:r>
        <w:rPr>
          <w:rFonts w:ascii="宋体" w:eastAsia="宋体" w:hAnsi="SimSun" w:cs="宋体"/>
          <w:sz w:val="28"/>
        </w:rPr>
        <w:t>发</w:t>
      </w:r>
      <w:r>
        <w:rPr>
          <w:rFonts w:ascii="宋体" w:eastAsia="宋体" w:hAnsi="MS Mincho" w:cs="宋体"/>
          <w:sz w:val="28"/>
        </w:rPr>
        <w:t>展学生的个性特</w:t>
      </w:r>
      <w:r>
        <w:rPr>
          <w:rFonts w:ascii="宋体" w:eastAsia="宋体" w:hAnsi="SimSun" w:cs="宋体"/>
          <w:sz w:val="28"/>
        </w:rPr>
        <w:t>长</w:t>
      </w:r>
      <w:r>
        <w:rPr>
          <w:rFonts w:ascii="宋体" w:eastAsia="宋体" w:hAnsi="MS Mincho" w:cs="宋体"/>
          <w:sz w:val="28"/>
        </w:rPr>
        <w:t>、培</w:t>
      </w:r>
      <w:r>
        <w:rPr>
          <w:rFonts w:ascii="宋体" w:eastAsia="宋体" w:hAnsi="SimSun" w:cs="宋体"/>
          <w:sz w:val="28"/>
        </w:rPr>
        <w:t>养创</w:t>
      </w:r>
      <w:r>
        <w:rPr>
          <w:rFonts w:ascii="宋体" w:eastAsia="宋体" w:hAnsi="MS Mincho" w:cs="宋体"/>
          <w:sz w:val="28"/>
        </w:rPr>
        <w:t>造能力，培</w:t>
      </w:r>
      <w:r>
        <w:rPr>
          <w:rFonts w:ascii="宋体" w:eastAsia="宋体" w:hAnsi="SimSun" w:cs="宋体"/>
          <w:sz w:val="28"/>
        </w:rPr>
        <w:t>养</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成</w:t>
      </w:r>
      <w:r>
        <w:rPr>
          <w:rFonts w:ascii="宋体" w:eastAsia="宋体" w:hAnsi="SimSun" w:cs="宋体"/>
          <w:sz w:val="28"/>
        </w:rPr>
        <w:t>为</w:t>
      </w:r>
      <w:r>
        <w:rPr>
          <w:rFonts w:ascii="宋体" w:eastAsia="宋体" w:hAnsi="MS Mincho" w:cs="宋体"/>
          <w:sz w:val="28"/>
        </w:rPr>
        <w:t>班上各方面的</w:t>
      </w:r>
      <w:r>
        <w:rPr>
          <w:rFonts w:ascii="宋体" w:eastAsia="宋体" w:hAnsi="SimSun" w:cs="宋体"/>
          <w:sz w:val="28"/>
        </w:rPr>
        <w:t>顶</w:t>
      </w:r>
      <w:r>
        <w:rPr>
          <w:rFonts w:ascii="宋体" w:eastAsia="宋体" w:hAnsi="MS Mincho" w:cs="宋体"/>
          <w:sz w:val="28"/>
        </w:rPr>
        <w:t>梁柱和</w:t>
      </w:r>
      <w:r>
        <w:rPr>
          <w:rFonts w:ascii="宋体" w:eastAsia="宋体" w:hAnsi="SimSun" w:cs="宋体"/>
          <w:sz w:val="28"/>
        </w:rPr>
        <w:t>带头</w:t>
      </w:r>
      <w:r>
        <w:rPr>
          <w:rFonts w:ascii="宋体" w:eastAsia="宋体" w:hAnsi="MS Mincho" w:cs="宋体"/>
          <w:sz w:val="28"/>
        </w:rPr>
        <w:t>人，也</w:t>
      </w:r>
      <w:r>
        <w:rPr>
          <w:rFonts w:ascii="宋体" w:eastAsia="宋体" w:hAnsi="SimSun" w:cs="宋体"/>
          <w:sz w:val="28"/>
        </w:rPr>
        <w:t>为</w:t>
      </w:r>
      <w:r>
        <w:rPr>
          <w:rFonts w:ascii="宋体" w:eastAsia="宋体" w:hAnsi="MS Mincho" w:cs="宋体"/>
          <w:sz w:val="28"/>
        </w:rPr>
        <w:t>培</w:t>
      </w:r>
      <w:r>
        <w:rPr>
          <w:rFonts w:ascii="宋体" w:eastAsia="宋体" w:hAnsi="SimSun" w:cs="宋体"/>
          <w:sz w:val="28"/>
        </w:rPr>
        <w:t>养</w:t>
      </w:r>
      <w:r>
        <w:rPr>
          <w:rFonts w:ascii="宋体" w:eastAsia="宋体" w:cs="宋体"/>
          <w:sz w:val="28"/>
        </w:rPr>
        <w:t>21</w:t>
      </w:r>
      <w:r>
        <w:rPr>
          <w:rFonts w:ascii="宋体" w:eastAsia="宋体" w:hAnsi="MS Mincho" w:cs="宋体"/>
          <w:sz w:val="28"/>
        </w:rPr>
        <w:t>世</w:t>
      </w:r>
      <w:r>
        <w:rPr>
          <w:rFonts w:ascii="宋体" w:eastAsia="宋体" w:hAnsi="SimSun" w:cs="宋体"/>
          <w:sz w:val="28"/>
        </w:rPr>
        <w:t>纪</w:t>
      </w:r>
      <w:r>
        <w:rPr>
          <w:rFonts w:ascii="宋体" w:eastAsia="宋体" w:hAnsi="MS Mincho" w:cs="宋体"/>
          <w:sz w:val="28"/>
        </w:rPr>
        <w:t>的</w:t>
      </w:r>
      <w:r>
        <w:rPr>
          <w:rFonts w:ascii="宋体" w:eastAsia="宋体" w:hAnsi="SimSun" w:cs="宋体"/>
          <w:sz w:val="28"/>
        </w:rPr>
        <w:t>专业</w:t>
      </w:r>
      <w:r>
        <w:rPr>
          <w:rFonts w:ascii="宋体" w:eastAsia="宋体" w:hAnsi="MS Mincho" w:cs="宋体"/>
          <w:sz w:val="28"/>
        </w:rPr>
        <w:t>人才奠定基</w:t>
      </w:r>
      <w:r>
        <w:rPr>
          <w:rFonts w:ascii="宋体" w:eastAsia="宋体" w:hAnsi="SimSun" w:cs="宋体"/>
          <w:sz w:val="28"/>
        </w:rPr>
        <w:t>础</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只要班主任和全体同学同心</w:t>
      </w:r>
      <w:r>
        <w:rPr>
          <w:rFonts w:ascii="宋体" w:eastAsia="宋体" w:hAnsi="SimSun" w:cs="宋体"/>
          <w:sz w:val="28"/>
        </w:rPr>
        <w:t>协</w:t>
      </w:r>
      <w:r>
        <w:rPr>
          <w:rFonts w:ascii="宋体" w:eastAsia="宋体" w:hAnsi="MS Mincho" w:cs="宋体"/>
          <w:sz w:val="28"/>
        </w:rPr>
        <w:t>力，把握好道德行</w:t>
      </w:r>
      <w:r>
        <w:rPr>
          <w:rFonts w:ascii="宋体" w:eastAsia="宋体" w:hAnsi="SimSun" w:cs="宋体"/>
          <w:sz w:val="28"/>
        </w:rPr>
        <w:t>为习惯</w:t>
      </w:r>
      <w:r>
        <w:rPr>
          <w:rFonts w:ascii="宋体" w:eastAsia="宋体" w:hAnsi="MS Mincho" w:cs="宋体"/>
          <w:sz w:val="28"/>
        </w:rPr>
        <w:t>的航向，我相信我</w:t>
      </w:r>
      <w:r>
        <w:rPr>
          <w:rFonts w:ascii="宋体" w:eastAsia="宋体" w:hAnsi="SimSun" w:cs="宋体"/>
          <w:sz w:val="28"/>
        </w:rPr>
        <w:t>们这</w:t>
      </w:r>
      <w:r>
        <w:rPr>
          <w:rFonts w:ascii="宋体" w:eastAsia="宋体" w:hAnsi="MS Mincho" w:cs="宋体"/>
          <w:sz w:val="28"/>
        </w:rPr>
        <w:t>个班</w:t>
      </w:r>
      <w:r>
        <w:rPr>
          <w:rFonts w:ascii="宋体" w:eastAsia="宋体" w:hAnsi="SimSun" w:cs="宋体"/>
          <w:sz w:val="28"/>
        </w:rPr>
        <w:t>级</w:t>
      </w:r>
      <w:r>
        <w:rPr>
          <w:rFonts w:ascii="宋体" w:eastAsia="宋体" w:hAnsi="MS Mincho" w:cs="宋体"/>
          <w:sz w:val="28"/>
        </w:rPr>
        <w:t>会建</w:t>
      </w:r>
      <w:r>
        <w:rPr>
          <w:rFonts w:ascii="宋体" w:eastAsia="宋体" w:hAnsi="SimSun" w:cs="宋体"/>
          <w:sz w:val="28"/>
        </w:rPr>
        <w:t>设</w:t>
      </w:r>
      <w:r>
        <w:rPr>
          <w:rFonts w:ascii="宋体" w:eastAsia="宋体" w:hAnsi="MS Mincho" w:cs="宋体"/>
          <w:sz w:val="28"/>
        </w:rPr>
        <w:t>得越来越好。</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MS Mincho" w:cs="宋体"/>
          <w:sz w:val="28"/>
        </w:rPr>
        <w:t>又一学期</w:t>
      </w:r>
      <w:r>
        <w:rPr>
          <w:rFonts w:ascii="宋体" w:eastAsia="宋体" w:hAnsi="SimSun" w:cs="宋体"/>
          <w:sz w:val="28"/>
        </w:rPr>
        <w:t>过</w:t>
      </w:r>
      <w:r>
        <w:rPr>
          <w:rFonts w:ascii="宋体" w:eastAsia="宋体" w:hAnsi="MS Mincho" w:cs="宋体"/>
          <w:sz w:val="28"/>
        </w:rPr>
        <w:t>去了。</w:t>
      </w:r>
      <w:r>
        <w:rPr>
          <w:rFonts w:ascii="宋体" w:eastAsia="宋体" w:hAnsi="SimSun" w:cs="宋体"/>
          <w:sz w:val="28"/>
        </w:rPr>
        <w:t>这</w:t>
      </w:r>
      <w:r>
        <w:rPr>
          <w:rFonts w:ascii="宋体" w:eastAsia="宋体" w:hAnsi="MS Mincho" w:cs="宋体"/>
          <w:sz w:val="28"/>
        </w:rPr>
        <w:t>一学期的</w:t>
      </w:r>
      <w:r>
        <w:rPr>
          <w:rFonts w:ascii="宋体" w:eastAsia="宋体" w:hAnsi="SimSun" w:cs="宋体"/>
          <w:sz w:val="28"/>
        </w:rPr>
        <w:t>经历</w:t>
      </w:r>
      <w:r>
        <w:rPr>
          <w:rFonts w:ascii="宋体" w:eastAsia="宋体" w:hAnsi="MS Mincho" w:cs="宋体"/>
          <w:sz w:val="28"/>
        </w:rPr>
        <w:t>使我</w:t>
      </w:r>
      <w:r>
        <w:rPr>
          <w:rFonts w:ascii="宋体" w:eastAsia="宋体" w:hAnsi="SimSun" w:cs="宋体"/>
          <w:sz w:val="28"/>
        </w:rPr>
        <w:t>对</w:t>
      </w:r>
      <w:r>
        <w:rPr>
          <w:rFonts w:ascii="宋体" w:eastAsia="宋体" w:hAnsi="MS Mincho" w:cs="宋体"/>
          <w:sz w:val="28"/>
        </w:rPr>
        <w:t>班主任的工作又有了一个新的</w:t>
      </w:r>
      <w:r>
        <w:rPr>
          <w:rFonts w:ascii="宋体" w:eastAsia="宋体" w:hAnsi="SimSun" w:cs="宋体"/>
          <w:sz w:val="28"/>
        </w:rPr>
        <w:t>认识</w:t>
      </w:r>
      <w:r>
        <w:rPr>
          <w:rFonts w:ascii="宋体" w:eastAsia="宋体" w:hAnsi="MS Mincho" w:cs="宋体"/>
          <w:sz w:val="28"/>
        </w:rPr>
        <w:t>：要想切</w:t>
      </w:r>
      <w:r>
        <w:rPr>
          <w:rFonts w:ascii="宋体" w:eastAsia="宋体" w:hAnsi="SimSun" w:cs="宋体"/>
          <w:sz w:val="28"/>
        </w:rPr>
        <w:t>实</w:t>
      </w:r>
      <w:r>
        <w:rPr>
          <w:rFonts w:ascii="宋体" w:eastAsia="宋体" w:hAnsi="MS Mincho" w:cs="宋体"/>
          <w:sz w:val="28"/>
        </w:rPr>
        <w:t>做好班主任的工作，</w:t>
      </w:r>
      <w:r>
        <w:rPr>
          <w:rFonts w:ascii="宋体" w:eastAsia="宋体" w:hAnsi="SimSun" w:cs="宋体"/>
          <w:sz w:val="28"/>
        </w:rPr>
        <w:t>赢</w:t>
      </w:r>
      <w:r>
        <w:rPr>
          <w:rFonts w:ascii="宋体" w:eastAsia="宋体" w:hAnsi="MS Mincho" w:cs="宋体"/>
          <w:sz w:val="28"/>
        </w:rPr>
        <w:t>得学生的信任，那</w:t>
      </w:r>
      <w:r>
        <w:rPr>
          <w:rFonts w:ascii="宋体" w:eastAsia="宋体" w:hAnsi="SimSun" w:cs="宋体"/>
          <w:sz w:val="28"/>
        </w:rPr>
        <w:t>么</w:t>
      </w:r>
      <w:r>
        <w:rPr>
          <w:rFonts w:ascii="宋体" w:eastAsia="宋体" w:hAnsi="MS Mincho" w:cs="宋体"/>
          <w:sz w:val="28"/>
        </w:rPr>
        <w:t>在</w:t>
      </w:r>
      <w:r>
        <w:rPr>
          <w:rFonts w:ascii="宋体" w:eastAsia="宋体" w:hAnsi="SimSun" w:cs="宋体"/>
          <w:sz w:val="28"/>
        </w:rPr>
        <w:t>开</w:t>
      </w:r>
      <w:r>
        <w:rPr>
          <w:rFonts w:ascii="宋体" w:eastAsia="宋体" w:hAnsi="MS Mincho" w:cs="宋体"/>
          <w:sz w:val="28"/>
        </w:rPr>
        <w:t>展班主任工作中，一定要遵循</w:t>
      </w:r>
      <w:r>
        <w:rPr>
          <w:rFonts w:ascii="宋体" w:eastAsia="宋体" w:cs="宋体"/>
          <w:sz w:val="28"/>
        </w:rPr>
        <w:t>“</w:t>
      </w:r>
      <w:r>
        <w:rPr>
          <w:rFonts w:ascii="宋体" w:eastAsia="宋体" w:hAnsi="MS Mincho" w:cs="宋体"/>
          <w:sz w:val="28"/>
        </w:rPr>
        <w:t>尊重、平等</w:t>
      </w:r>
      <w:r>
        <w:rPr>
          <w:rFonts w:ascii="宋体" w:eastAsia="宋体" w:cs="宋体"/>
          <w:sz w:val="28"/>
        </w:rPr>
        <w:t>”</w:t>
      </w:r>
      <w:r>
        <w:rPr>
          <w:rFonts w:ascii="宋体" w:eastAsia="宋体" w:hAnsi="MS Mincho" w:cs="宋体"/>
          <w:sz w:val="28"/>
        </w:rPr>
        <w:t>的原</w:t>
      </w:r>
      <w:r>
        <w:rPr>
          <w:rFonts w:ascii="宋体" w:eastAsia="宋体" w:hAnsi="SimSun" w:cs="宋体"/>
          <w:sz w:val="28"/>
        </w:rPr>
        <w:t>则</w:t>
      </w:r>
      <w:r>
        <w:rPr>
          <w:rFonts w:ascii="宋体" w:eastAsia="宋体" w:hAnsi="MS Mincho" w:cs="宋体"/>
          <w:sz w:val="28"/>
        </w:rPr>
        <w:t>。所</w:t>
      </w:r>
      <w:r>
        <w:rPr>
          <w:rFonts w:ascii="宋体" w:eastAsia="宋体" w:hAnsi="SimSun" w:cs="宋体"/>
          <w:sz w:val="28"/>
        </w:rPr>
        <w:t>谓</w:t>
      </w:r>
      <w:r>
        <w:rPr>
          <w:rFonts w:ascii="宋体" w:eastAsia="宋体" w:hAnsi="MS Mincho" w:cs="宋体"/>
          <w:sz w:val="28"/>
        </w:rPr>
        <w:t>尊重，包含两</w:t>
      </w:r>
      <w:r>
        <w:rPr>
          <w:rFonts w:ascii="宋体" w:eastAsia="宋体" w:hAnsi="SimSun" w:cs="宋体"/>
          <w:sz w:val="28"/>
        </w:rPr>
        <w:t>层</w:t>
      </w:r>
      <w:r>
        <w:rPr>
          <w:rFonts w:ascii="宋体" w:eastAsia="宋体" w:hAnsi="MS Mincho" w:cs="宋体"/>
          <w:sz w:val="28"/>
        </w:rPr>
        <w:t>意思：一是老</w:t>
      </w:r>
      <w:r>
        <w:rPr>
          <w:rFonts w:ascii="宋体" w:eastAsia="宋体" w:hAnsi="SimSun" w:cs="宋体"/>
          <w:sz w:val="28"/>
        </w:rPr>
        <w:t>师对</w:t>
      </w:r>
      <w:r>
        <w:rPr>
          <w:rFonts w:ascii="宋体" w:eastAsia="宋体" w:hAnsi="MS Mincho" w:cs="宋体"/>
          <w:sz w:val="28"/>
        </w:rPr>
        <w:t>自己的尊重，二是</w:t>
      </w:r>
      <w:r>
        <w:rPr>
          <w:rFonts w:ascii="宋体" w:eastAsia="宋体" w:hAnsi="SimSun" w:cs="宋体"/>
          <w:sz w:val="28"/>
        </w:rPr>
        <w:t>对</w:t>
      </w:r>
      <w:r>
        <w:rPr>
          <w:rFonts w:ascii="宋体" w:eastAsia="宋体" w:hAnsi="MS Mincho" w:cs="宋体"/>
          <w:sz w:val="28"/>
        </w:rPr>
        <w:t>学生的尊重。所</w:t>
      </w:r>
      <w:r>
        <w:rPr>
          <w:rFonts w:ascii="宋体" w:eastAsia="宋体" w:hAnsi="SimSun" w:cs="宋体"/>
          <w:sz w:val="28"/>
        </w:rPr>
        <w:t>谓</w:t>
      </w:r>
      <w:r>
        <w:rPr>
          <w:rFonts w:ascii="宋体" w:eastAsia="宋体" w:hAnsi="MS Mincho" w:cs="宋体"/>
          <w:sz w:val="28"/>
        </w:rPr>
        <w:t>平等，也包含两</w:t>
      </w:r>
      <w:r>
        <w:rPr>
          <w:rFonts w:ascii="宋体" w:eastAsia="宋体" w:hAnsi="SimSun" w:cs="宋体"/>
          <w:sz w:val="28"/>
        </w:rPr>
        <w:t>层</w:t>
      </w:r>
      <w:r>
        <w:rPr>
          <w:rFonts w:ascii="宋体" w:eastAsia="宋体" w:hAnsi="MS Mincho" w:cs="宋体"/>
          <w:sz w:val="28"/>
        </w:rPr>
        <w:t>内容：一是老</w:t>
      </w:r>
      <w:r>
        <w:rPr>
          <w:rFonts w:ascii="宋体" w:eastAsia="宋体" w:hAnsi="SimSun" w:cs="宋体"/>
          <w:sz w:val="28"/>
        </w:rPr>
        <w:t>师</w:t>
      </w:r>
      <w:r>
        <w:rPr>
          <w:rFonts w:ascii="宋体" w:eastAsia="宋体" w:hAnsi="MS Mincho" w:cs="宋体"/>
          <w:sz w:val="28"/>
        </w:rPr>
        <w:t>与学生之</w:t>
      </w:r>
      <w:r>
        <w:rPr>
          <w:rFonts w:ascii="宋体" w:eastAsia="宋体" w:hAnsi="SimSun" w:cs="宋体"/>
          <w:sz w:val="28"/>
        </w:rPr>
        <w:t>间</w:t>
      </w:r>
      <w:r>
        <w:rPr>
          <w:rFonts w:ascii="宋体" w:eastAsia="宋体" w:hAnsi="MS Mincho" w:cs="宋体"/>
          <w:sz w:val="28"/>
        </w:rPr>
        <w:t>的平等，二是学生与学生之</w:t>
      </w:r>
      <w:r>
        <w:rPr>
          <w:rFonts w:ascii="宋体" w:eastAsia="宋体" w:hAnsi="SimSun" w:cs="宋体"/>
          <w:sz w:val="28"/>
        </w:rPr>
        <w:t>间</w:t>
      </w:r>
      <w:r>
        <w:rPr>
          <w:rFonts w:ascii="宋体" w:eastAsia="宋体" w:hAnsi="MS Mincho" w:cs="宋体"/>
          <w:sz w:val="28"/>
        </w:rPr>
        <w:t>的平等。我个人</w:t>
      </w:r>
      <w:r>
        <w:rPr>
          <w:rFonts w:ascii="宋体" w:eastAsia="宋体" w:hAnsi="SimSun" w:cs="宋体"/>
          <w:sz w:val="28"/>
        </w:rPr>
        <w:t>认为</w:t>
      </w:r>
      <w:r>
        <w:rPr>
          <w:rFonts w:ascii="宋体" w:eastAsia="宋体" w:hAnsi="MS Mincho" w:cs="宋体"/>
          <w:sz w:val="28"/>
        </w:rPr>
        <w:t>，</w:t>
      </w:r>
      <w:r>
        <w:rPr>
          <w:rFonts w:ascii="宋体" w:eastAsia="宋体" w:cs="宋体"/>
          <w:sz w:val="28"/>
        </w:rPr>
        <w:t>“</w:t>
      </w:r>
      <w:r>
        <w:rPr>
          <w:rFonts w:ascii="宋体" w:eastAsia="宋体" w:hAnsi="MS Mincho" w:cs="宋体"/>
          <w:sz w:val="28"/>
        </w:rPr>
        <w:t>尊重、平等</w:t>
      </w:r>
      <w:r>
        <w:rPr>
          <w:rFonts w:ascii="宋体" w:eastAsia="宋体" w:cs="宋体"/>
          <w:sz w:val="28"/>
        </w:rPr>
        <w:t>”</w:t>
      </w:r>
      <w:r>
        <w:rPr>
          <w:rFonts w:ascii="宋体" w:eastAsia="宋体" w:hAnsi="MS Mincho" w:cs="宋体"/>
          <w:sz w:val="28"/>
        </w:rPr>
        <w:t>的原</w:t>
      </w:r>
      <w:r>
        <w:rPr>
          <w:rFonts w:ascii="宋体" w:eastAsia="宋体" w:hAnsi="SimSun" w:cs="宋体"/>
          <w:sz w:val="28"/>
        </w:rPr>
        <w:t>则</w:t>
      </w:r>
      <w:r>
        <w:rPr>
          <w:rFonts w:ascii="宋体" w:eastAsia="宋体" w:hAnsi="MS Mincho" w:cs="宋体"/>
          <w:sz w:val="28"/>
        </w:rPr>
        <w:t>是班主任工作成功与否的</w:t>
      </w:r>
      <w:r>
        <w:rPr>
          <w:rFonts w:ascii="宋体" w:eastAsia="宋体" w:hAnsi="SimSun" w:cs="宋体"/>
          <w:sz w:val="28"/>
        </w:rPr>
        <w:t>关键</w:t>
      </w:r>
      <w:r>
        <w:rPr>
          <w:rFonts w:ascii="宋体" w:eastAsia="宋体" w:hAnsi="MS Mincho" w:cs="宋体"/>
          <w:sz w:val="28"/>
        </w:rPr>
        <w:t>。下面就分三个方面来</w:t>
      </w:r>
      <w:r>
        <w:rPr>
          <w:rFonts w:ascii="宋体" w:eastAsia="宋体" w:hAnsi="SimSun" w:cs="宋体"/>
          <w:sz w:val="28"/>
        </w:rPr>
        <w:t>谈谈</w:t>
      </w:r>
      <w:r>
        <w:rPr>
          <w:rFonts w:ascii="宋体" w:eastAsia="宋体" w:hAnsi="MS Mincho" w:cs="宋体"/>
          <w:sz w:val="28"/>
        </w:rPr>
        <w:t>我</w:t>
      </w:r>
      <w:r>
        <w:rPr>
          <w:rFonts w:ascii="宋体" w:eastAsia="宋体" w:hAnsi="SimSun" w:cs="宋体"/>
          <w:sz w:val="28"/>
        </w:rPr>
        <w:t>对这</w:t>
      </w:r>
      <w:r>
        <w:rPr>
          <w:rFonts w:ascii="宋体" w:eastAsia="宋体" w:hAnsi="MS Mincho" w:cs="宋体"/>
          <w:sz w:val="28"/>
        </w:rPr>
        <w:t>一原</w:t>
      </w:r>
      <w:r>
        <w:rPr>
          <w:rFonts w:ascii="宋体" w:eastAsia="宋体" w:hAnsi="SimSun" w:cs="宋体"/>
          <w:sz w:val="28"/>
        </w:rPr>
        <w:t>则</w:t>
      </w:r>
      <w:r>
        <w:rPr>
          <w:rFonts w:ascii="宋体" w:eastAsia="宋体" w:hAnsi="MS Mincho" w:cs="宋体"/>
          <w:sz w:val="28"/>
        </w:rPr>
        <w:t>的</w:t>
      </w:r>
      <w:r>
        <w:rPr>
          <w:rFonts w:ascii="宋体" w:eastAsia="宋体" w:hAnsi="SimSun" w:cs="宋体"/>
          <w:sz w:val="28"/>
        </w:rPr>
        <w:t>认识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一．尊重自己，</w:t>
      </w:r>
      <w:r>
        <w:rPr>
          <w:rFonts w:ascii="宋体" w:eastAsia="宋体" w:hAnsi="SimSun" w:cs="宋体"/>
          <w:b/>
          <w:bCs/>
          <w:sz w:val="28"/>
        </w:rPr>
        <w:t>为</w:t>
      </w:r>
      <w:r>
        <w:rPr>
          <w:rFonts w:ascii="宋体" w:eastAsia="宋体" w:hAnsi="MS Mincho" w:cs="宋体"/>
          <w:b/>
          <w:bCs/>
          <w:sz w:val="28"/>
        </w:rPr>
        <w:t>人</w:t>
      </w:r>
      <w:r>
        <w:rPr>
          <w:rFonts w:ascii="宋体" w:eastAsia="宋体" w:hAnsi="SimSun" w:cs="宋体"/>
          <w:b/>
          <w:bCs/>
          <w:sz w:val="28"/>
        </w:rPr>
        <w:t>师</w:t>
      </w:r>
      <w:r>
        <w:rPr>
          <w:rFonts w:ascii="宋体" w:eastAsia="宋体" w:hAnsi="MS Mincho" w:cs="宋体"/>
          <w:b/>
          <w:bCs/>
          <w:sz w:val="28"/>
        </w:rPr>
        <w:t>表</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sz w:val="28"/>
        </w:rPr>
        <w:t>班主任不</w:t>
      </w:r>
      <w:r>
        <w:rPr>
          <w:rFonts w:ascii="宋体" w:eastAsia="宋体" w:hAnsi="SimSun" w:cs="宋体"/>
          <w:sz w:val="28"/>
        </w:rPr>
        <w:t>仅仅</w:t>
      </w:r>
      <w:r>
        <w:rPr>
          <w:rFonts w:ascii="宋体" w:eastAsia="宋体" w:hAnsi="MS Mincho" w:cs="宋体"/>
          <w:sz w:val="28"/>
        </w:rPr>
        <w:t>是一个班</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组织</w:t>
      </w:r>
      <w:r>
        <w:rPr>
          <w:rFonts w:ascii="宋体" w:eastAsia="宋体" w:hAnsi="MS Mincho" w:cs="宋体"/>
          <w:sz w:val="28"/>
        </w:rPr>
        <w:t>者和管理者，更是一个班</w:t>
      </w:r>
      <w:r>
        <w:rPr>
          <w:rFonts w:ascii="宋体" w:eastAsia="宋体" w:hAnsi="SimSun" w:cs="宋体"/>
          <w:sz w:val="28"/>
        </w:rPr>
        <w:t>级</w:t>
      </w:r>
      <w:r>
        <w:rPr>
          <w:rFonts w:ascii="宋体" w:eastAsia="宋体" w:hAnsi="MS Mincho" w:cs="宋体"/>
          <w:sz w:val="28"/>
        </w:rPr>
        <w:t>的教育者。和其他任</w:t>
      </w:r>
      <w:r>
        <w:rPr>
          <w:rFonts w:ascii="宋体" w:eastAsia="宋体" w:hAnsi="SimSun" w:cs="宋体"/>
          <w:sz w:val="28"/>
        </w:rPr>
        <w:t>课</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相比，班主任所担</w:t>
      </w:r>
      <w:r>
        <w:rPr>
          <w:rFonts w:ascii="宋体" w:eastAsia="宋体" w:hAnsi="SimSun" w:cs="宋体"/>
          <w:sz w:val="28"/>
        </w:rPr>
        <w:t>负</w:t>
      </w:r>
      <w:r>
        <w:rPr>
          <w:rFonts w:ascii="宋体" w:eastAsia="宋体" w:hAnsi="MS Mincho" w:cs="宋体"/>
          <w:sz w:val="28"/>
        </w:rPr>
        <w:t>的</w:t>
      </w:r>
      <w:r>
        <w:rPr>
          <w:rFonts w:ascii="宋体" w:eastAsia="宋体" w:hAnsi="SimSun" w:cs="宋体"/>
          <w:sz w:val="28"/>
        </w:rPr>
        <w:t>对</w:t>
      </w:r>
      <w:r>
        <w:rPr>
          <w:rFonts w:ascii="宋体" w:eastAsia="宋体" w:hAnsi="MS Mincho" w:cs="宋体"/>
          <w:sz w:val="28"/>
        </w:rPr>
        <w:t>学生的教育</w:t>
      </w:r>
      <w:r>
        <w:rPr>
          <w:rFonts w:ascii="宋体" w:eastAsia="宋体" w:hAnsi="SimSun" w:cs="宋体"/>
          <w:sz w:val="28"/>
        </w:rPr>
        <w:t>责</w:t>
      </w:r>
      <w:r>
        <w:rPr>
          <w:rFonts w:ascii="宋体" w:eastAsia="宋体" w:hAnsi="MS Mincho" w:cs="宋体"/>
          <w:sz w:val="28"/>
        </w:rPr>
        <w:t>任更重。因</w:t>
      </w:r>
      <w:r>
        <w:rPr>
          <w:rFonts w:ascii="宋体" w:eastAsia="宋体" w:hAnsi="SimSun" w:cs="宋体"/>
          <w:sz w:val="28"/>
        </w:rPr>
        <w:t>为</w:t>
      </w:r>
      <w:r>
        <w:rPr>
          <w:rFonts w:ascii="宋体" w:eastAsia="宋体" w:hAnsi="MS Mincho" w:cs="宋体"/>
          <w:sz w:val="28"/>
        </w:rPr>
        <w:t>班主任和学生相</w:t>
      </w:r>
      <w:r>
        <w:rPr>
          <w:rFonts w:ascii="宋体" w:eastAsia="宋体" w:hAnsi="SimSun" w:cs="宋体"/>
          <w:sz w:val="28"/>
        </w:rPr>
        <w:t>处</w:t>
      </w:r>
      <w:r>
        <w:rPr>
          <w:rFonts w:ascii="宋体" w:eastAsia="宋体" w:hAnsi="MS Mincho" w:cs="宋体"/>
          <w:sz w:val="28"/>
        </w:rPr>
        <w:t>的</w:t>
      </w:r>
      <w:r>
        <w:rPr>
          <w:rFonts w:ascii="宋体" w:eastAsia="宋体" w:hAnsi="SimSun" w:cs="宋体"/>
          <w:sz w:val="28"/>
        </w:rPr>
        <w:t>时间</w:t>
      </w:r>
      <w:r>
        <w:rPr>
          <w:rFonts w:ascii="宋体" w:eastAsia="宋体" w:hAnsi="MS Mincho" w:cs="宋体"/>
          <w:sz w:val="28"/>
        </w:rPr>
        <w:t>比其他老</w:t>
      </w:r>
      <w:r>
        <w:rPr>
          <w:rFonts w:ascii="宋体" w:eastAsia="宋体" w:hAnsi="SimSun" w:cs="宋体"/>
          <w:sz w:val="28"/>
        </w:rPr>
        <w:t>师</w:t>
      </w:r>
      <w:r>
        <w:rPr>
          <w:rFonts w:ascii="宋体" w:eastAsia="宋体" w:hAnsi="MS Mincho" w:cs="宋体"/>
          <w:sz w:val="28"/>
        </w:rPr>
        <w:t>要多得多，班主任在学生心目中的威信相</w:t>
      </w:r>
      <w:r>
        <w:rPr>
          <w:rFonts w:ascii="宋体" w:eastAsia="宋体" w:hAnsi="SimSun" w:cs="宋体"/>
          <w:sz w:val="28"/>
        </w:rPr>
        <w:t>对</w:t>
      </w:r>
      <w:r>
        <w:rPr>
          <w:rFonts w:ascii="宋体" w:eastAsia="宋体" w:hAnsi="MS Mincho" w:cs="宋体"/>
          <w:sz w:val="28"/>
        </w:rPr>
        <w:t>而言要比其他老</w:t>
      </w:r>
      <w:r>
        <w:rPr>
          <w:rFonts w:ascii="宋体" w:eastAsia="宋体" w:hAnsi="SimSun" w:cs="宋体"/>
          <w:sz w:val="28"/>
        </w:rPr>
        <w:t>师</w:t>
      </w:r>
      <w:r>
        <w:rPr>
          <w:rFonts w:ascii="宋体" w:eastAsia="宋体" w:hAnsi="MS Mincho" w:cs="宋体"/>
          <w:sz w:val="28"/>
        </w:rPr>
        <w:t>高，你的一</w:t>
      </w:r>
      <w:r>
        <w:rPr>
          <w:rFonts w:ascii="宋体" w:eastAsia="宋体" w:hAnsi="SimSun" w:cs="宋体"/>
          <w:sz w:val="28"/>
        </w:rPr>
        <w:t>举</w:t>
      </w:r>
      <w:r>
        <w:rPr>
          <w:rFonts w:ascii="宋体" w:eastAsia="宋体" w:hAnsi="MS Mincho" w:cs="宋体"/>
          <w:sz w:val="28"/>
        </w:rPr>
        <w:t>一</w:t>
      </w:r>
      <w:r>
        <w:rPr>
          <w:rFonts w:ascii="宋体" w:eastAsia="宋体" w:hAnsi="SimSun" w:cs="宋体"/>
          <w:sz w:val="28"/>
        </w:rPr>
        <w:t>动</w:t>
      </w:r>
      <w:r>
        <w:rPr>
          <w:rFonts w:ascii="宋体" w:eastAsia="宋体" w:hAnsi="MS Mincho" w:cs="宋体"/>
          <w:sz w:val="28"/>
        </w:rPr>
        <w:t>，都将</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较</w:t>
      </w:r>
      <w:r>
        <w:rPr>
          <w:rFonts w:ascii="宋体" w:eastAsia="宋体" w:hAnsi="MS Mincho" w:cs="宋体"/>
          <w:sz w:val="28"/>
        </w:rPr>
        <w:t>大的影响。俗</w:t>
      </w:r>
      <w:r>
        <w:rPr>
          <w:rFonts w:ascii="宋体" w:eastAsia="宋体" w:hAnsi="SimSun" w:cs="宋体"/>
          <w:sz w:val="28"/>
        </w:rPr>
        <w:t>话说</w:t>
      </w:r>
      <w:r>
        <w:rPr>
          <w:rFonts w:ascii="宋体" w:eastAsia="宋体" w:hAnsi="MS Mincho" w:cs="宋体"/>
          <w:sz w:val="28"/>
        </w:rPr>
        <w:t>：</w:t>
      </w:r>
      <w:r>
        <w:rPr>
          <w:rFonts w:ascii="宋体" w:eastAsia="宋体" w:cs="宋体"/>
          <w:sz w:val="28"/>
        </w:rPr>
        <w:t>“</w:t>
      </w:r>
      <w:r>
        <w:rPr>
          <w:rFonts w:ascii="宋体" w:eastAsia="宋体" w:hAnsi="MS Mincho" w:cs="宋体"/>
          <w:sz w:val="28"/>
        </w:rPr>
        <w:t>身教重于言教。</w:t>
      </w:r>
      <w:r>
        <w:rPr>
          <w:rFonts w:ascii="宋体" w:eastAsia="宋体" w:cs="宋体"/>
          <w:sz w:val="28"/>
        </w:rPr>
        <w:t>”</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的外在行</w:t>
      </w:r>
      <w:r>
        <w:rPr>
          <w:rFonts w:ascii="宋体" w:eastAsia="宋体" w:hAnsi="SimSun" w:cs="宋体"/>
          <w:sz w:val="28"/>
        </w:rPr>
        <w:t>为</w:t>
      </w:r>
      <w:r>
        <w:rPr>
          <w:rFonts w:ascii="宋体" w:eastAsia="宋体" w:hAnsi="MS Mincho" w:cs="宋体"/>
          <w:sz w:val="28"/>
        </w:rPr>
        <w:t>表</w:t>
      </w:r>
      <w:r>
        <w:rPr>
          <w:rFonts w:ascii="宋体" w:eastAsia="宋体" w:hAnsi="SimSun" w:cs="宋体"/>
          <w:sz w:val="28"/>
        </w:rPr>
        <w:t>现对</w:t>
      </w:r>
      <w:r>
        <w:rPr>
          <w:rFonts w:ascii="宋体" w:eastAsia="宋体" w:hAnsi="MS Mincho" w:cs="宋体"/>
          <w:sz w:val="28"/>
        </w:rPr>
        <w:t>学生具有一</w:t>
      </w:r>
      <w:r>
        <w:rPr>
          <w:rFonts w:ascii="宋体" w:eastAsia="宋体" w:hAnsi="SimSun" w:cs="宋体"/>
          <w:sz w:val="28"/>
        </w:rPr>
        <w:t>种</w:t>
      </w:r>
      <w:r>
        <w:rPr>
          <w:rFonts w:ascii="宋体" w:eastAsia="宋体" w:hAnsi="MS Mincho" w:cs="宋体"/>
          <w:sz w:val="28"/>
        </w:rPr>
        <w:t>榜</w:t>
      </w:r>
      <w:r>
        <w:rPr>
          <w:rFonts w:ascii="宋体" w:eastAsia="宋体" w:hAnsi="SimSun" w:cs="宋体"/>
          <w:sz w:val="28"/>
        </w:rPr>
        <w:t>样</w:t>
      </w:r>
      <w:r>
        <w:rPr>
          <w:rFonts w:ascii="宋体" w:eastAsia="宋体" w:hAnsi="MS Mincho" w:cs="宋体"/>
          <w:sz w:val="28"/>
        </w:rPr>
        <w:t>和示范的作用，会</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产</w:t>
      </w:r>
      <w:r>
        <w:rPr>
          <w:rFonts w:ascii="宋体" w:eastAsia="宋体" w:hAnsi="MS Mincho" w:cs="宋体"/>
          <w:sz w:val="28"/>
        </w:rPr>
        <w:t>生潜移默化的影响。七年</w:t>
      </w:r>
      <w:r>
        <w:rPr>
          <w:rFonts w:ascii="宋体" w:eastAsia="宋体" w:hAnsi="SimSun" w:cs="宋体"/>
          <w:sz w:val="28"/>
        </w:rPr>
        <w:t>级这</w:t>
      </w:r>
      <w:r>
        <w:rPr>
          <w:rFonts w:ascii="宋体" w:eastAsia="宋体" w:hAnsi="MS Mincho" w:cs="宋体"/>
          <w:sz w:val="28"/>
        </w:rPr>
        <w:t>一年</w:t>
      </w:r>
      <w:r>
        <w:rPr>
          <w:rFonts w:ascii="宋体" w:eastAsia="宋体" w:hAnsi="SimSun" w:cs="宋体"/>
          <w:sz w:val="28"/>
        </w:rPr>
        <w:t>龄</w:t>
      </w:r>
      <w:r>
        <w:rPr>
          <w:rFonts w:ascii="宋体" w:eastAsia="宋体" w:hAnsi="MS Mincho" w:cs="宋体"/>
          <w:sz w:val="28"/>
        </w:rPr>
        <w:t>段的学生，他</w:t>
      </w:r>
      <w:r>
        <w:rPr>
          <w:rFonts w:ascii="宋体" w:eastAsia="宋体" w:hAnsi="SimSun" w:cs="宋体"/>
          <w:sz w:val="28"/>
        </w:rPr>
        <w:t>们</w:t>
      </w:r>
    </w:p>
    <w:p>
      <w:pPr>
        <w:spacing w:before="160" w:beforeAutospacing="0" w:after="160" w:afterAutospacing="0" w:line="360" w:lineRule="auto"/>
        <w:ind w:firstLine="560"/>
        <w:contextualSpacing w:val="0"/>
        <w:jc w:val="both"/>
      </w:pPr>
      <w:r>
        <w:rPr>
          <w:rFonts w:ascii="宋体" w:eastAsia="宋体" w:hAnsi="MS Mincho" w:cs="宋体"/>
          <w:sz w:val="28"/>
        </w:rPr>
        <w:t>的生理、心理及</w:t>
      </w:r>
      <w:r>
        <w:rPr>
          <w:rFonts w:ascii="宋体" w:eastAsia="宋体" w:hAnsi="SimSun" w:cs="宋体"/>
          <w:sz w:val="28"/>
        </w:rPr>
        <w:t>综</w:t>
      </w:r>
      <w:r>
        <w:rPr>
          <w:rFonts w:ascii="宋体" w:eastAsia="宋体" w:hAnsi="MS Mincho" w:cs="宋体"/>
          <w:sz w:val="28"/>
        </w:rPr>
        <w:t>合素</w:t>
      </w:r>
      <w:r>
        <w:rPr>
          <w:rFonts w:ascii="宋体" w:eastAsia="宋体" w:hAnsi="SimSun" w:cs="宋体"/>
          <w:sz w:val="28"/>
        </w:rPr>
        <w:t>质处</w:t>
      </w:r>
      <w:r>
        <w:rPr>
          <w:rFonts w:ascii="宋体" w:eastAsia="宋体" w:hAnsi="MS Mincho" w:cs="宋体"/>
          <w:sz w:val="28"/>
        </w:rPr>
        <w:t>于迅速</w:t>
      </w:r>
      <w:r>
        <w:rPr>
          <w:rFonts w:ascii="宋体" w:eastAsia="宋体" w:hAnsi="SimSun" w:cs="宋体"/>
          <w:sz w:val="28"/>
        </w:rPr>
        <w:t>发</w:t>
      </w:r>
      <w:r>
        <w:rPr>
          <w:rFonts w:ascii="宋体" w:eastAsia="宋体" w:hAnsi="MS Mincho" w:cs="宋体"/>
          <w:sz w:val="28"/>
        </w:rPr>
        <w:t>育的</w:t>
      </w:r>
      <w:r>
        <w:rPr>
          <w:rFonts w:ascii="宋体" w:eastAsia="宋体" w:hAnsi="SimSun" w:cs="宋体"/>
          <w:sz w:val="28"/>
        </w:rPr>
        <w:t>时</w:t>
      </w:r>
      <w:r>
        <w:rPr>
          <w:rFonts w:ascii="宋体" w:eastAsia="宋体" w:hAnsi="MS Mincho" w:cs="宋体"/>
          <w:sz w:val="28"/>
        </w:rPr>
        <w:t>期，思</w:t>
      </w:r>
      <w:r>
        <w:rPr>
          <w:rFonts w:ascii="宋体" w:eastAsia="宋体" w:hAnsi="SimSun" w:cs="宋体"/>
          <w:sz w:val="28"/>
        </w:rPr>
        <w:t>维</w:t>
      </w:r>
      <w:r>
        <w:rPr>
          <w:rFonts w:ascii="宋体" w:eastAsia="宋体" w:hAnsi="MS Mincho" w:cs="宋体"/>
          <w:sz w:val="28"/>
        </w:rPr>
        <w:t>活</w:t>
      </w:r>
      <w:r>
        <w:rPr>
          <w:rFonts w:ascii="宋体" w:eastAsia="宋体" w:hAnsi="SimSun" w:cs="宋体"/>
          <w:sz w:val="28"/>
        </w:rPr>
        <w:t>跃</w:t>
      </w:r>
      <w:r>
        <w:rPr>
          <w:rFonts w:ascii="宋体" w:eastAsia="宋体" w:hAnsi="MS Mincho" w:cs="宋体"/>
          <w:sz w:val="28"/>
        </w:rPr>
        <w:t>，但</w:t>
      </w:r>
      <w:r>
        <w:rPr>
          <w:rFonts w:ascii="宋体" w:eastAsia="宋体" w:hAnsi="SimSun" w:cs="宋体"/>
          <w:sz w:val="28"/>
        </w:rPr>
        <w:t>认识</w:t>
      </w:r>
      <w:r>
        <w:rPr>
          <w:rFonts w:ascii="宋体" w:eastAsia="宋体" w:hAnsi="MS Mincho" w:cs="宋体"/>
          <w:sz w:val="28"/>
        </w:rPr>
        <w:t>比</w:t>
      </w:r>
      <w:r>
        <w:rPr>
          <w:rFonts w:ascii="宋体" w:eastAsia="宋体" w:hAnsi="SimSun" w:cs="宋体"/>
          <w:sz w:val="28"/>
        </w:rPr>
        <w:t>较肤</w:t>
      </w:r>
      <w:r>
        <w:rPr>
          <w:rFonts w:ascii="宋体" w:eastAsia="宋体" w:hAnsi="MS Mincho" w:cs="宋体"/>
          <w:sz w:val="28"/>
        </w:rPr>
        <w:t>浅；情感丰富，但不</w:t>
      </w:r>
      <w:r>
        <w:rPr>
          <w:rFonts w:ascii="宋体" w:eastAsia="宋体" w:hAnsi="SimSun" w:cs="宋体"/>
          <w:sz w:val="28"/>
        </w:rPr>
        <w:t>稳</w:t>
      </w:r>
      <w:r>
        <w:rPr>
          <w:rFonts w:ascii="宋体" w:eastAsia="宋体" w:hAnsi="MS Mincho" w:cs="宋体"/>
          <w:sz w:val="28"/>
        </w:rPr>
        <w:t>定；</w:t>
      </w:r>
      <w:r>
        <w:rPr>
          <w:rFonts w:ascii="宋体" w:eastAsia="宋体" w:hAnsi="SimSun" w:cs="宋体"/>
          <w:sz w:val="28"/>
        </w:rPr>
        <w:t>对</w:t>
      </w:r>
      <w:r>
        <w:rPr>
          <w:rFonts w:ascii="宋体" w:eastAsia="宋体" w:hAnsi="MS Mincho" w:cs="宋体"/>
          <w:sz w:val="28"/>
        </w:rPr>
        <w:t>新事物反映敏感，接受、模仿能力</w:t>
      </w:r>
      <w:r>
        <w:rPr>
          <w:rFonts w:ascii="宋体" w:eastAsia="宋体" w:hAnsi="SimSun" w:cs="宋体"/>
          <w:sz w:val="28"/>
        </w:rPr>
        <w:t>强</w:t>
      </w:r>
      <w:r>
        <w:rPr>
          <w:rFonts w:ascii="宋体" w:eastAsia="宋体" w:hAnsi="MS Mincho" w:cs="宋体"/>
          <w:sz w:val="28"/>
        </w:rPr>
        <w:t>，但知</w:t>
      </w:r>
      <w:r>
        <w:rPr>
          <w:rFonts w:ascii="宋体" w:eastAsia="宋体" w:hAnsi="SimSun" w:cs="宋体"/>
          <w:sz w:val="28"/>
        </w:rPr>
        <w:t>识较贫</w:t>
      </w:r>
      <w:r>
        <w:rPr>
          <w:rFonts w:ascii="宋体" w:eastAsia="宋体" w:hAnsi="MS Mincho" w:cs="宋体"/>
          <w:sz w:val="28"/>
        </w:rPr>
        <w:t>乏，辨</w:t>
      </w:r>
      <w:r>
        <w:rPr>
          <w:rFonts w:ascii="宋体" w:eastAsia="宋体" w:hAnsi="SimSun" w:cs="宋体"/>
          <w:sz w:val="28"/>
        </w:rPr>
        <w:t>别</w:t>
      </w:r>
      <w:r>
        <w:rPr>
          <w:rFonts w:ascii="宋体" w:eastAsia="宋体" w:hAnsi="MS Mincho" w:cs="宋体"/>
          <w:sz w:val="28"/>
        </w:rPr>
        <w:t>是非能力</w:t>
      </w:r>
      <w:r>
        <w:rPr>
          <w:rFonts w:ascii="宋体" w:eastAsia="宋体" w:hAnsi="SimSun" w:cs="宋体"/>
          <w:sz w:val="28"/>
        </w:rPr>
        <w:t>较</w:t>
      </w:r>
      <w:r>
        <w:rPr>
          <w:rFonts w:ascii="宋体" w:eastAsia="宋体" w:hAnsi="MS Mincho" w:cs="宋体"/>
          <w:sz w:val="28"/>
        </w:rPr>
        <w:t>差；求知欲、成才欲</w:t>
      </w:r>
      <w:r>
        <w:rPr>
          <w:rFonts w:ascii="宋体" w:eastAsia="宋体" w:hAnsi="SimSun" w:cs="宋体"/>
          <w:sz w:val="28"/>
        </w:rPr>
        <w:t>强</w:t>
      </w:r>
      <w:r>
        <w:rPr>
          <w:rFonts w:ascii="宋体" w:eastAsia="宋体" w:hAnsi="MS Mincho" w:cs="宋体"/>
          <w:sz w:val="28"/>
        </w:rPr>
        <w:t>，但怕吃苦、意志薄弱；自我意</w:t>
      </w:r>
      <w:r>
        <w:rPr>
          <w:rFonts w:ascii="宋体" w:eastAsia="宋体" w:hAnsi="SimSun" w:cs="宋体"/>
          <w:sz w:val="28"/>
        </w:rPr>
        <w:t>识强</w:t>
      </w:r>
      <w:r>
        <w:rPr>
          <w:rFonts w:ascii="宋体" w:eastAsia="宋体" w:hAnsi="MS Mincho" w:cs="宋体"/>
          <w:sz w:val="28"/>
        </w:rPr>
        <w:t>，但自我</w:t>
      </w:r>
      <w:r>
        <w:rPr>
          <w:rFonts w:ascii="宋体" w:eastAsia="宋体" w:hAnsi="SimSun" w:cs="宋体"/>
          <w:sz w:val="28"/>
        </w:rPr>
        <w:t>认识</w:t>
      </w:r>
      <w:r>
        <w:rPr>
          <w:rFonts w:ascii="宋体" w:eastAsia="宋体" w:hAnsi="MS Mincho" w:cs="宋体"/>
          <w:sz w:val="28"/>
        </w:rPr>
        <w:t>、自控能力低。</w:t>
      </w:r>
      <w:r>
        <w:rPr>
          <w:rFonts w:ascii="宋体" w:eastAsia="宋体" w:cs="宋体"/>
          <w:sz w:val="28"/>
        </w:rPr>
        <w:t>“</w:t>
      </w:r>
      <w:r>
        <w:rPr>
          <w:rFonts w:ascii="宋体" w:eastAsia="宋体" w:hAnsi="MS Mincho" w:cs="宋体"/>
          <w:sz w:val="28"/>
        </w:rPr>
        <w:t>近朱者赤，近墨者黑</w:t>
      </w:r>
      <w:r>
        <w:rPr>
          <w:rFonts w:ascii="宋体" w:eastAsia="宋体" w:cs="宋体"/>
          <w:sz w:val="28"/>
        </w:rPr>
        <w:t>”</w:t>
      </w:r>
      <w:r>
        <w:rPr>
          <w:rFonts w:ascii="宋体" w:eastAsia="宋体" w:hAnsi="MS Mincho" w:cs="宋体"/>
          <w:sz w:val="28"/>
        </w:rPr>
        <w:t>，</w:t>
      </w:r>
      <w:r>
        <w:rPr>
          <w:rFonts w:ascii="宋体" w:eastAsia="宋体" w:hAnsi="SimSun" w:cs="宋体"/>
          <w:sz w:val="28"/>
        </w:rPr>
        <w:t>这时</w:t>
      </w:r>
      <w:r>
        <w:rPr>
          <w:rFonts w:ascii="宋体" w:eastAsia="宋体" w:hAnsi="MS Mincho" w:cs="宋体"/>
          <w:sz w:val="28"/>
        </w:rPr>
        <w:t>候如果有一个正面的榜</w:t>
      </w:r>
      <w:r>
        <w:rPr>
          <w:rFonts w:ascii="宋体" w:eastAsia="宋体" w:hAnsi="SimSun" w:cs="宋体"/>
          <w:sz w:val="28"/>
        </w:rPr>
        <w:t>样树</w:t>
      </w:r>
      <w:r>
        <w:rPr>
          <w:rFonts w:ascii="宋体" w:eastAsia="宋体" w:hAnsi="MS Mincho" w:cs="宋体"/>
          <w:sz w:val="28"/>
        </w:rPr>
        <w:t>立在他</w:t>
      </w:r>
      <w:r>
        <w:rPr>
          <w:rFonts w:ascii="宋体" w:eastAsia="宋体" w:hAnsi="SimSun" w:cs="宋体"/>
          <w:sz w:val="28"/>
        </w:rPr>
        <w:t>们</w:t>
      </w:r>
      <w:r>
        <w:rPr>
          <w:rFonts w:ascii="宋体" w:eastAsia="宋体" w:hAnsi="MS Mincho" w:cs="宋体"/>
          <w:sz w:val="28"/>
        </w:rPr>
        <w:t>的身</w:t>
      </w:r>
      <w:r>
        <w:rPr>
          <w:rFonts w:ascii="宋体" w:eastAsia="宋体" w:hAnsi="SimSun" w:cs="宋体"/>
          <w:sz w:val="28"/>
        </w:rPr>
        <w:t>边</w:t>
      </w:r>
      <w:r>
        <w:rPr>
          <w:rFonts w:ascii="宋体" w:eastAsia="宋体" w:hAnsi="MS Mincho" w:cs="宋体"/>
          <w:sz w:val="28"/>
        </w:rPr>
        <w:t>，那</w:t>
      </w:r>
      <w:r>
        <w:rPr>
          <w:rFonts w:ascii="宋体" w:eastAsia="宋体" w:hAnsi="SimSun" w:cs="宋体"/>
          <w:sz w:val="28"/>
        </w:rPr>
        <w:t>么</w:t>
      </w:r>
      <w:r>
        <w:rPr>
          <w:rFonts w:ascii="宋体" w:eastAsia="宋体" w:hAnsi="MS Mincho" w:cs="宋体"/>
          <w:sz w:val="28"/>
        </w:rPr>
        <w:t>学生会争相仿效，而在</w:t>
      </w:r>
      <w:r>
        <w:rPr>
          <w:rFonts w:ascii="宋体" w:eastAsia="宋体" w:hAnsi="SimSun" w:cs="宋体"/>
          <w:sz w:val="28"/>
        </w:rPr>
        <w:t>许</w:t>
      </w:r>
      <w:r>
        <w:rPr>
          <w:rFonts w:ascii="宋体" w:eastAsia="宋体" w:hAnsi="MS Mincho" w:cs="宋体"/>
          <w:sz w:val="28"/>
        </w:rPr>
        <w:t>多学生的心目中，他</w:t>
      </w:r>
      <w:r>
        <w:rPr>
          <w:rFonts w:ascii="宋体" w:eastAsia="宋体" w:hAnsi="SimSun" w:cs="宋体"/>
          <w:sz w:val="28"/>
        </w:rPr>
        <w:t>们</w:t>
      </w:r>
      <w:r>
        <w:rPr>
          <w:rFonts w:ascii="宋体" w:eastAsia="宋体" w:hAnsi="MS Mincho" w:cs="宋体"/>
          <w:sz w:val="28"/>
        </w:rPr>
        <w:t>都是把班主任作</w:t>
      </w:r>
      <w:r>
        <w:rPr>
          <w:rFonts w:ascii="宋体" w:eastAsia="宋体" w:hAnsi="SimSun" w:cs="宋体"/>
          <w:sz w:val="28"/>
        </w:rPr>
        <w:t>为</w:t>
      </w:r>
      <w:r>
        <w:rPr>
          <w:rFonts w:ascii="宋体" w:eastAsia="宋体" w:hAnsi="MS Mincho" w:cs="宋体"/>
          <w:sz w:val="28"/>
        </w:rPr>
        <w:t>直接效仿的偶像。</w:t>
      </w:r>
      <w:r>
        <w:rPr>
          <w:rFonts w:ascii="宋体" w:eastAsia="宋体" w:hAnsi="SimSun" w:cs="宋体"/>
          <w:sz w:val="28"/>
        </w:rPr>
        <w:t>试</w:t>
      </w:r>
      <w:r>
        <w:rPr>
          <w:rFonts w:ascii="宋体" w:eastAsia="宋体" w:hAnsi="MS Mincho" w:cs="宋体"/>
          <w:sz w:val="28"/>
        </w:rPr>
        <w:t>想，如果一个班主任</w:t>
      </w:r>
      <w:r>
        <w:rPr>
          <w:rFonts w:ascii="宋体" w:eastAsia="宋体" w:hAnsi="SimSun" w:cs="宋体"/>
          <w:sz w:val="28"/>
        </w:rPr>
        <w:t>对</w:t>
      </w:r>
      <w:r>
        <w:rPr>
          <w:rFonts w:ascii="宋体" w:eastAsia="宋体" w:hAnsi="MS Mincho" w:cs="宋体"/>
          <w:sz w:val="28"/>
        </w:rPr>
        <w:t>自己要求不</w:t>
      </w:r>
      <w:r>
        <w:rPr>
          <w:rFonts w:ascii="宋体" w:eastAsia="宋体" w:hAnsi="SimSun" w:cs="宋体"/>
          <w:sz w:val="28"/>
        </w:rPr>
        <w:t>严</w:t>
      </w:r>
      <w:r>
        <w:rPr>
          <w:rFonts w:ascii="宋体" w:eastAsia="宋体" w:hAnsi="MS Mincho" w:cs="宋体"/>
          <w:sz w:val="28"/>
        </w:rPr>
        <w:t>格，缺乏上</w:t>
      </w:r>
      <w:r>
        <w:rPr>
          <w:rFonts w:ascii="宋体" w:eastAsia="宋体" w:hAnsi="SimSun" w:cs="宋体"/>
          <w:sz w:val="28"/>
        </w:rPr>
        <w:t>进</w:t>
      </w:r>
      <w:r>
        <w:rPr>
          <w:rFonts w:ascii="宋体" w:eastAsia="宋体" w:hAnsi="MS Mincho" w:cs="宋体"/>
          <w:sz w:val="28"/>
        </w:rPr>
        <w:t>心，整天无精打采，穿着打扮邋遢随便，</w:t>
      </w:r>
      <w:r>
        <w:rPr>
          <w:rFonts w:ascii="宋体" w:eastAsia="宋体" w:hAnsi="SimSun" w:cs="宋体"/>
          <w:sz w:val="28"/>
        </w:rPr>
        <w:t>这时</w:t>
      </w:r>
      <w:r>
        <w:rPr>
          <w:rFonts w:ascii="宋体" w:eastAsia="宋体" w:hAnsi="MS Mincho" w:cs="宋体"/>
          <w:sz w:val="28"/>
        </w:rPr>
        <w:t>你无</w:t>
      </w:r>
      <w:r>
        <w:rPr>
          <w:rFonts w:ascii="宋体" w:eastAsia="宋体" w:hAnsi="SimSun" w:cs="宋体"/>
          <w:sz w:val="28"/>
        </w:rPr>
        <w:t>论</w:t>
      </w:r>
      <w:r>
        <w:rPr>
          <w:rFonts w:ascii="宋体" w:eastAsia="宋体" w:hAnsi="MS Mincho" w:cs="宋体"/>
          <w:sz w:val="28"/>
        </w:rPr>
        <w:t>用多</w:t>
      </w:r>
      <w:r>
        <w:rPr>
          <w:rFonts w:ascii="宋体" w:eastAsia="宋体" w:hAnsi="SimSun" w:cs="宋体"/>
          <w:sz w:val="28"/>
        </w:rPr>
        <w:t>么动</w:t>
      </w:r>
      <w:r>
        <w:rPr>
          <w:rFonts w:ascii="宋体" w:eastAsia="宋体" w:hAnsi="MS Mincho" w:cs="宋体"/>
          <w:sz w:val="28"/>
        </w:rPr>
        <w:t>听的</w:t>
      </w:r>
      <w:r>
        <w:rPr>
          <w:rFonts w:ascii="宋体" w:eastAsia="宋体" w:hAnsi="SimSun" w:cs="宋体"/>
          <w:sz w:val="28"/>
        </w:rPr>
        <w:t>语</w:t>
      </w:r>
      <w:r>
        <w:rPr>
          <w:rFonts w:ascii="宋体" w:eastAsia="宋体" w:hAnsi="MS Mincho" w:cs="宋体"/>
          <w:sz w:val="28"/>
        </w:rPr>
        <w:t>言来教育学生，要求他</w:t>
      </w:r>
      <w:r>
        <w:rPr>
          <w:rFonts w:ascii="宋体" w:eastAsia="宋体" w:hAnsi="SimSun" w:cs="宋体"/>
          <w:sz w:val="28"/>
        </w:rPr>
        <w:t>们</w:t>
      </w:r>
      <w:r>
        <w:rPr>
          <w:rFonts w:ascii="宋体" w:eastAsia="宋体" w:hAnsi="MS Mincho" w:cs="宋体"/>
          <w:sz w:val="28"/>
        </w:rPr>
        <w:t>干</w:t>
      </w:r>
      <w:r>
        <w:rPr>
          <w:rFonts w:ascii="宋体" w:eastAsia="宋体" w:hAnsi="SimSun" w:cs="宋体"/>
          <w:sz w:val="28"/>
        </w:rPr>
        <w:t>净</w:t>
      </w:r>
      <w:r>
        <w:rPr>
          <w:rFonts w:ascii="宋体" w:eastAsia="宋体" w:hAnsi="MS Mincho" w:cs="宋体"/>
          <w:sz w:val="28"/>
        </w:rPr>
        <w:t>整</w:t>
      </w:r>
      <w:r>
        <w:rPr>
          <w:rFonts w:ascii="宋体" w:eastAsia="宋体" w:hAnsi="SimSun" w:cs="宋体"/>
          <w:sz w:val="28"/>
        </w:rPr>
        <w:t>洁</w:t>
      </w:r>
      <w:r>
        <w:rPr>
          <w:rFonts w:ascii="宋体" w:eastAsia="宋体" w:hAnsi="MS Mincho" w:cs="宋体"/>
          <w:sz w:val="28"/>
        </w:rPr>
        <w:t>，要有上</w:t>
      </w:r>
      <w:r>
        <w:rPr>
          <w:rFonts w:ascii="宋体" w:eastAsia="宋体" w:hAnsi="SimSun" w:cs="宋体"/>
          <w:sz w:val="28"/>
        </w:rPr>
        <w:t>进</w:t>
      </w:r>
      <w:r>
        <w:rPr>
          <w:rFonts w:ascii="宋体" w:eastAsia="宋体" w:hAnsi="MS Mincho" w:cs="宋体"/>
          <w:sz w:val="28"/>
        </w:rPr>
        <w:t>心，要高</w:t>
      </w:r>
      <w:r>
        <w:rPr>
          <w:rFonts w:ascii="宋体" w:eastAsia="宋体" w:hAnsi="SimSun" w:cs="宋体"/>
          <w:sz w:val="28"/>
        </w:rPr>
        <w:t>标</w:t>
      </w:r>
      <w:r>
        <w:rPr>
          <w:rFonts w:ascii="宋体" w:eastAsia="宋体" w:hAnsi="MS Mincho" w:cs="宋体"/>
          <w:sz w:val="28"/>
        </w:rPr>
        <w:t>准</w:t>
      </w:r>
      <w:r>
        <w:rPr>
          <w:rFonts w:ascii="宋体" w:eastAsia="宋体" w:hAnsi="SimSun" w:cs="宋体"/>
          <w:sz w:val="28"/>
        </w:rPr>
        <w:t>严</w:t>
      </w:r>
      <w:r>
        <w:rPr>
          <w:rFonts w:ascii="宋体" w:eastAsia="宋体" w:hAnsi="MS Mincho" w:cs="宋体"/>
          <w:sz w:val="28"/>
        </w:rPr>
        <w:t>要求，学生会听</w:t>
      </w:r>
      <w:r>
        <w:rPr>
          <w:rFonts w:ascii="宋体" w:eastAsia="宋体" w:hAnsi="SimSun" w:cs="宋体"/>
          <w:sz w:val="28"/>
        </w:rPr>
        <w:t>吗</w:t>
      </w:r>
      <w:r>
        <w:rPr>
          <w:rFonts w:ascii="宋体" w:eastAsia="宋体" w:hAnsi="MS Mincho" w:cs="宋体"/>
          <w:sz w:val="28"/>
        </w:rPr>
        <w:t>？不但不会听，甚至会引起学生的反感。因此，作</w:t>
      </w:r>
      <w:r>
        <w:rPr>
          <w:rFonts w:ascii="宋体" w:eastAsia="宋体" w:hAnsi="SimSun" w:cs="宋体"/>
          <w:sz w:val="28"/>
        </w:rPr>
        <w:t>为</w:t>
      </w:r>
      <w:r>
        <w:rPr>
          <w:rFonts w:ascii="宋体" w:eastAsia="宋体" w:hAnsi="MS Mincho" w:cs="宋体"/>
          <w:sz w:val="28"/>
        </w:rPr>
        <w:t>班主任，一定要尊重自己，无</w:t>
      </w:r>
      <w:r>
        <w:rPr>
          <w:rFonts w:ascii="宋体" w:eastAsia="宋体" w:hAnsi="SimSun" w:cs="宋体"/>
          <w:sz w:val="28"/>
        </w:rPr>
        <w:t>论</w:t>
      </w:r>
      <w:r>
        <w:rPr>
          <w:rFonts w:ascii="宋体" w:eastAsia="宋体" w:hAnsi="MS Mincho" w:cs="宋体"/>
          <w:sz w:val="28"/>
        </w:rPr>
        <w:t>是在穿着打扮方面，</w:t>
      </w:r>
      <w:r>
        <w:rPr>
          <w:rFonts w:ascii="宋体" w:eastAsia="宋体" w:hAnsi="SimSun" w:cs="宋体"/>
          <w:sz w:val="28"/>
        </w:rPr>
        <w:t>还</w:t>
      </w:r>
      <w:r>
        <w:rPr>
          <w:rFonts w:ascii="宋体" w:eastAsia="宋体" w:hAnsi="MS Mincho" w:cs="宋体"/>
          <w:sz w:val="28"/>
        </w:rPr>
        <w:t>是在言行方面，无</w:t>
      </w:r>
      <w:r>
        <w:rPr>
          <w:rFonts w:ascii="宋体" w:eastAsia="宋体" w:hAnsi="SimSun" w:cs="宋体"/>
          <w:sz w:val="28"/>
        </w:rPr>
        <w:t>论</w:t>
      </w:r>
      <w:r>
        <w:rPr>
          <w:rFonts w:ascii="宋体" w:eastAsia="宋体" w:hAnsi="MS Mincho" w:cs="宋体"/>
          <w:sz w:val="28"/>
        </w:rPr>
        <w:t>是在教学能力方面，</w:t>
      </w:r>
      <w:r>
        <w:rPr>
          <w:rFonts w:ascii="宋体" w:eastAsia="宋体" w:hAnsi="SimSun" w:cs="宋体"/>
          <w:sz w:val="28"/>
        </w:rPr>
        <w:t>还</w:t>
      </w:r>
      <w:r>
        <w:rPr>
          <w:rFonts w:ascii="宋体" w:eastAsia="宋体" w:hAnsi="MS Mincho" w:cs="宋体"/>
          <w:sz w:val="28"/>
        </w:rPr>
        <w:t>是在个人修</w:t>
      </w:r>
      <w:r>
        <w:rPr>
          <w:rFonts w:ascii="宋体" w:eastAsia="宋体" w:hAnsi="SimSun" w:cs="宋体"/>
          <w:sz w:val="28"/>
        </w:rPr>
        <w:t>养</w:t>
      </w:r>
      <w:r>
        <w:rPr>
          <w:rFonts w:ascii="宋体" w:eastAsia="宋体" w:hAnsi="MS Mincho" w:cs="宋体"/>
          <w:sz w:val="28"/>
        </w:rPr>
        <w:t>方面，都要</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树</w:t>
      </w:r>
      <w:r>
        <w:rPr>
          <w:rFonts w:ascii="宋体" w:eastAsia="宋体" w:hAnsi="MS Mincho" w:cs="宋体"/>
          <w:sz w:val="28"/>
        </w:rPr>
        <w:t>立一个榜</w:t>
      </w:r>
      <w:r>
        <w:rPr>
          <w:rFonts w:ascii="宋体" w:eastAsia="宋体" w:hAnsi="SimSun" w:cs="宋体"/>
          <w:sz w:val="28"/>
        </w:rPr>
        <w:t>样</w:t>
      </w:r>
      <w:r>
        <w:rPr>
          <w:rFonts w:ascii="宋体" w:eastAsia="宋体" w:hAnsi="MS Mincho" w:cs="宋体"/>
          <w:sz w:val="28"/>
        </w:rPr>
        <w:t>的作用，真正做到</w:t>
      </w:r>
      <w:r>
        <w:rPr>
          <w:rFonts w:ascii="宋体" w:eastAsia="宋体" w:hAnsi="SimSun" w:cs="宋体"/>
          <w:sz w:val="28"/>
        </w:rPr>
        <w:t>为</w:t>
      </w:r>
      <w:r>
        <w:rPr>
          <w:rFonts w:ascii="宋体" w:eastAsia="宋体" w:hAnsi="MS Mincho" w:cs="宋体"/>
          <w:sz w:val="28"/>
        </w:rPr>
        <w:t>人</w:t>
      </w:r>
      <w:r>
        <w:rPr>
          <w:rFonts w:ascii="宋体" w:eastAsia="宋体" w:hAnsi="SimSun" w:cs="宋体"/>
          <w:sz w:val="28"/>
        </w:rPr>
        <w:t>师</w:t>
      </w:r>
      <w:r>
        <w:rPr>
          <w:rFonts w:ascii="宋体" w:eastAsia="宋体" w:hAnsi="MS Mincho" w:cs="宋体"/>
          <w:sz w:val="28"/>
        </w:rPr>
        <w:t>表。</w:t>
      </w:r>
    </w:p>
    <w:p>
      <w:pPr>
        <w:spacing w:before="160" w:beforeAutospacing="0" w:after="160" w:afterAutospacing="0" w:line="360" w:lineRule="auto"/>
        <w:ind w:firstLine="560"/>
        <w:contextualSpacing w:val="0"/>
        <w:jc w:val="both"/>
      </w:pPr>
      <w:r>
        <w:rPr>
          <w:rFonts w:ascii="宋体" w:eastAsia="宋体" w:hAnsi="MS Mincho" w:cs="宋体"/>
          <w:b/>
          <w:bCs/>
          <w:sz w:val="28"/>
        </w:rPr>
        <w:t>二．尊重学生，以</w:t>
      </w:r>
      <w:r>
        <w:rPr>
          <w:rFonts w:ascii="宋体" w:eastAsia="宋体" w:hAnsi="SimSun" w:cs="宋体"/>
          <w:b/>
          <w:bCs/>
          <w:sz w:val="28"/>
        </w:rPr>
        <w:t>诚</w:t>
      </w:r>
      <w:r>
        <w:rPr>
          <w:rFonts w:ascii="宋体" w:eastAsia="宋体" w:hAnsi="MS Mincho" w:cs="宋体"/>
          <w:b/>
          <w:bCs/>
          <w:sz w:val="28"/>
        </w:rPr>
        <w:t>相待。</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sz w:val="28"/>
        </w:rPr>
        <w:t>曾</w:t>
      </w:r>
      <w:r>
        <w:rPr>
          <w:rFonts w:ascii="宋体" w:eastAsia="宋体" w:hAnsi="SimSun" w:cs="宋体"/>
          <w:sz w:val="28"/>
        </w:rPr>
        <w:t>经</w:t>
      </w:r>
      <w:r>
        <w:rPr>
          <w:rFonts w:ascii="宋体" w:eastAsia="宋体" w:hAnsi="MS Mincho" w:cs="宋体"/>
          <w:sz w:val="28"/>
        </w:rPr>
        <w:t>有学生把班主任和学生之</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系比作</w:t>
      </w:r>
      <w:r>
        <w:rPr>
          <w:rFonts w:ascii="宋体" w:eastAsia="宋体" w:cs="宋体"/>
          <w:sz w:val="28"/>
        </w:rPr>
        <w:t>“</w:t>
      </w:r>
      <w:r>
        <w:rPr>
          <w:rFonts w:ascii="宋体" w:eastAsia="宋体" w:hAnsi="MS Mincho" w:cs="宋体"/>
          <w:sz w:val="28"/>
        </w:rPr>
        <w:t>猫和老鼠</w:t>
      </w:r>
      <w:r>
        <w:rPr>
          <w:rFonts w:ascii="宋体" w:eastAsia="宋体" w:cs="宋体"/>
          <w:sz w:val="28"/>
        </w:rPr>
        <w:t>”</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系，也有一些班主任把学生</w:t>
      </w:r>
      <w:r>
        <w:rPr>
          <w:rFonts w:ascii="宋体" w:eastAsia="宋体" w:hAnsi="SimSun" w:cs="宋体"/>
          <w:sz w:val="28"/>
        </w:rPr>
        <w:t>对</w:t>
      </w:r>
      <w:r>
        <w:rPr>
          <w:rFonts w:ascii="宋体" w:eastAsia="宋体" w:hAnsi="MS Mincho" w:cs="宋体"/>
          <w:sz w:val="28"/>
        </w:rPr>
        <w:t>他的惧怕看作是</w:t>
      </w:r>
      <w:r>
        <w:rPr>
          <w:rFonts w:ascii="宋体" w:eastAsia="宋体" w:cs="宋体"/>
          <w:sz w:val="28"/>
        </w:rPr>
        <w:t>“</w:t>
      </w:r>
      <w:r>
        <w:rPr>
          <w:rFonts w:ascii="宋体" w:eastAsia="宋体" w:hAnsi="SimSun" w:cs="宋体"/>
          <w:sz w:val="28"/>
        </w:rPr>
        <w:t>师</w:t>
      </w:r>
      <w:r>
        <w:rPr>
          <w:rFonts w:ascii="宋体" w:eastAsia="宋体" w:hAnsi="MS Mincho" w:cs="宋体"/>
          <w:sz w:val="28"/>
        </w:rPr>
        <w:t>道尊</w:t>
      </w:r>
      <w:r>
        <w:rPr>
          <w:rFonts w:ascii="宋体" w:eastAsia="宋体" w:hAnsi="SimSun" w:cs="宋体"/>
          <w:sz w:val="28"/>
        </w:rPr>
        <w:t>严</w:t>
      </w:r>
      <w:r>
        <w:rPr>
          <w:rFonts w:ascii="宋体" w:eastAsia="宋体" w:cs="宋体"/>
          <w:sz w:val="28"/>
        </w:rPr>
        <w:t>”</w:t>
      </w:r>
      <w:r>
        <w:rPr>
          <w:rFonts w:ascii="宋体" w:eastAsia="宋体" w:hAnsi="MS Mincho" w:cs="宋体"/>
          <w:sz w:val="28"/>
        </w:rPr>
        <w:t>的体</w:t>
      </w:r>
      <w:r>
        <w:rPr>
          <w:rFonts w:ascii="宋体" w:eastAsia="宋体" w:hAnsi="SimSun" w:cs="宋体"/>
          <w:sz w:val="28"/>
        </w:rPr>
        <w:t>现</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其</w:t>
      </w:r>
      <w:r>
        <w:rPr>
          <w:rFonts w:ascii="宋体" w:eastAsia="宋体" w:hAnsi="SimSun" w:cs="宋体"/>
          <w:sz w:val="28"/>
        </w:rPr>
        <w:t>实</w:t>
      </w:r>
      <w:r>
        <w:rPr>
          <w:rFonts w:ascii="宋体" w:eastAsia="宋体" w:hAnsi="MS Mincho" w:cs="宋体"/>
          <w:sz w:val="28"/>
        </w:rPr>
        <w:t>反映了班主任和学生之</w:t>
      </w:r>
      <w:r>
        <w:rPr>
          <w:rFonts w:ascii="宋体" w:eastAsia="宋体" w:hAnsi="SimSun" w:cs="宋体"/>
          <w:sz w:val="28"/>
        </w:rPr>
        <w:t>间</w:t>
      </w:r>
      <w:r>
        <w:rPr>
          <w:rFonts w:ascii="宋体" w:eastAsia="宋体" w:hAnsi="MS Mincho" w:cs="宋体"/>
          <w:sz w:val="28"/>
        </w:rPr>
        <w:t>的一</w:t>
      </w:r>
      <w:r>
        <w:rPr>
          <w:rFonts w:ascii="宋体" w:eastAsia="宋体" w:hAnsi="SimSun" w:cs="宋体"/>
          <w:sz w:val="28"/>
        </w:rPr>
        <w:t>种</w:t>
      </w:r>
      <w:r>
        <w:rPr>
          <w:rFonts w:ascii="宋体" w:eastAsia="宋体" w:hAnsi="MS Mincho" w:cs="宋体"/>
          <w:sz w:val="28"/>
        </w:rPr>
        <w:t>不平等</w:t>
      </w:r>
      <w:r>
        <w:rPr>
          <w:rFonts w:ascii="宋体" w:eastAsia="宋体" w:hAnsi="SimSun" w:cs="宋体"/>
          <w:sz w:val="28"/>
        </w:rPr>
        <w:t>关</w:t>
      </w:r>
      <w:r>
        <w:rPr>
          <w:rFonts w:ascii="宋体" w:eastAsia="宋体" w:hAnsi="MS Mincho" w:cs="宋体"/>
          <w:sz w:val="28"/>
        </w:rPr>
        <w:t>系，班主任并没有尊重学生的</w:t>
      </w:r>
      <w:r>
        <w:rPr>
          <w:rFonts w:ascii="宋体" w:eastAsia="宋体" w:cs="宋体"/>
          <w:sz w:val="28"/>
        </w:rPr>
        <w:t>.</w:t>
      </w:r>
      <w:r>
        <w:rPr>
          <w:rFonts w:ascii="宋体" w:eastAsia="宋体" w:hAnsi="MS Mincho" w:cs="宋体"/>
          <w:sz w:val="28"/>
        </w:rPr>
        <w:t>人格尊</w:t>
      </w:r>
      <w:r>
        <w:rPr>
          <w:rFonts w:ascii="宋体" w:eastAsia="宋体" w:hAnsi="SimSun" w:cs="宋体"/>
          <w:sz w:val="28"/>
        </w:rPr>
        <w:t>严</w:t>
      </w:r>
      <w:r>
        <w:rPr>
          <w:rFonts w:ascii="宋体" w:eastAsia="宋体" w:hAnsi="MS Mincho" w:cs="宋体"/>
          <w:sz w:val="28"/>
        </w:rPr>
        <w:t>，并没有把学生当作一个独立的、活生生的个体来</w:t>
      </w:r>
      <w:r>
        <w:rPr>
          <w:rFonts w:ascii="宋体" w:eastAsia="宋体" w:hAnsi="SimSun" w:cs="宋体"/>
          <w:sz w:val="28"/>
        </w:rPr>
        <w:t>对</w:t>
      </w:r>
      <w:r>
        <w:rPr>
          <w:rFonts w:ascii="宋体" w:eastAsia="宋体" w:hAnsi="MS Mincho" w:cs="宋体"/>
          <w:sz w:val="28"/>
        </w:rPr>
        <w:t>待，而是把他当作一个附属品，我要你怎</w:t>
      </w:r>
      <w:r>
        <w:rPr>
          <w:rFonts w:ascii="宋体" w:eastAsia="宋体" w:hAnsi="SimSun" w:cs="宋体"/>
          <w:sz w:val="28"/>
        </w:rPr>
        <w:t>样</w:t>
      </w:r>
      <w:r>
        <w:rPr>
          <w:rFonts w:ascii="宋体" w:eastAsia="宋体" w:hAnsi="MS Mincho" w:cs="宋体"/>
          <w:sz w:val="28"/>
        </w:rPr>
        <w:t>就怎</w:t>
      </w:r>
      <w:r>
        <w:rPr>
          <w:rFonts w:ascii="宋体" w:eastAsia="宋体" w:hAnsi="SimSun" w:cs="宋体"/>
          <w:sz w:val="28"/>
        </w:rPr>
        <w:t>样</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，使得班主任和学生</w:t>
      </w:r>
      <w:r>
        <w:rPr>
          <w:rFonts w:ascii="宋体" w:eastAsia="宋体" w:hAnsi="SimSun" w:cs="宋体"/>
          <w:sz w:val="28"/>
        </w:rPr>
        <w:t>处</w:t>
      </w:r>
      <w:r>
        <w:rPr>
          <w:rFonts w:ascii="宋体" w:eastAsia="宋体" w:hAnsi="MS Mincho" w:cs="宋体"/>
          <w:sz w:val="28"/>
        </w:rPr>
        <w:t>在一</w:t>
      </w:r>
      <w:r>
        <w:rPr>
          <w:rFonts w:ascii="宋体" w:eastAsia="宋体" w:hAnsi="SimSun" w:cs="宋体"/>
          <w:sz w:val="28"/>
        </w:rPr>
        <w:t>种对</w:t>
      </w:r>
      <w:r>
        <w:rPr>
          <w:rFonts w:ascii="宋体" w:eastAsia="宋体" w:hAnsi="MS Mincho" w:cs="宋体"/>
          <w:sz w:val="28"/>
        </w:rPr>
        <w:t>立的状</w:t>
      </w:r>
      <w:r>
        <w:rPr>
          <w:rFonts w:ascii="宋体" w:eastAsia="宋体" w:hAnsi="SimSun" w:cs="宋体"/>
          <w:sz w:val="28"/>
        </w:rPr>
        <w:t>态</w:t>
      </w:r>
      <w:r>
        <w:rPr>
          <w:rFonts w:ascii="宋体" w:eastAsia="宋体" w:hAnsi="MS Mincho" w:cs="宋体"/>
          <w:sz w:val="28"/>
        </w:rPr>
        <w:t>，不利于班</w:t>
      </w:r>
      <w:r>
        <w:rPr>
          <w:rFonts w:ascii="宋体" w:eastAsia="宋体" w:hAnsi="SimSun" w:cs="宋体"/>
          <w:sz w:val="28"/>
        </w:rPr>
        <w:t>级</w:t>
      </w:r>
      <w:r>
        <w:rPr>
          <w:rFonts w:ascii="宋体" w:eastAsia="宋体" w:hAnsi="MS Mincho" w:cs="宋体"/>
          <w:sz w:val="28"/>
        </w:rPr>
        <w:t>工作的</w:t>
      </w:r>
      <w:r>
        <w:rPr>
          <w:rFonts w:ascii="宋体" w:eastAsia="宋体" w:hAnsi="SimSun" w:cs="宋体"/>
          <w:sz w:val="28"/>
        </w:rPr>
        <w:t>开</w:t>
      </w:r>
      <w:r>
        <w:rPr>
          <w:rFonts w:ascii="宋体" w:eastAsia="宋体" w:hAnsi="MS Mincho" w:cs="宋体"/>
          <w:sz w:val="28"/>
        </w:rPr>
        <w:t>展，也不利于学生</w:t>
      </w:r>
      <w:r>
        <w:rPr>
          <w:rFonts w:ascii="宋体" w:eastAsia="宋体" w:hAnsi="SimSun" w:cs="宋体"/>
          <w:sz w:val="28"/>
        </w:rPr>
        <w:t>积</w:t>
      </w:r>
      <w:r>
        <w:rPr>
          <w:rFonts w:ascii="宋体" w:eastAsia="宋体" w:hAnsi="MS Mincho" w:cs="宋体"/>
          <w:sz w:val="28"/>
        </w:rPr>
        <w:t>极性的</w:t>
      </w:r>
      <w:r>
        <w:rPr>
          <w:rFonts w:ascii="宋体" w:eastAsia="宋体" w:hAnsi="SimSun" w:cs="宋体"/>
          <w:sz w:val="28"/>
        </w:rPr>
        <w:t>调动</w:t>
      </w:r>
      <w:r>
        <w:rPr>
          <w:rFonts w:ascii="宋体" w:eastAsia="宋体" w:hAnsi="MS Mincho" w:cs="宋体"/>
          <w:sz w:val="28"/>
        </w:rPr>
        <w:t>，能力的培</w:t>
      </w:r>
      <w:r>
        <w:rPr>
          <w:rFonts w:ascii="宋体" w:eastAsia="宋体" w:hAnsi="SimSun" w:cs="宋体"/>
          <w:sz w:val="28"/>
        </w:rPr>
        <w:t>养</w:t>
      </w:r>
      <w:r>
        <w:rPr>
          <w:rFonts w:ascii="宋体" w:eastAsia="宋体" w:hAnsi="MS Mincho" w:cs="宋体"/>
          <w:sz w:val="28"/>
        </w:rPr>
        <w:t>。班主任和学生之</w:t>
      </w:r>
      <w:r>
        <w:rPr>
          <w:rFonts w:ascii="宋体" w:eastAsia="宋体" w:hAnsi="SimSun" w:cs="宋体"/>
          <w:sz w:val="28"/>
        </w:rPr>
        <w:t>间</w:t>
      </w:r>
      <w:r>
        <w:rPr>
          <w:rFonts w:ascii="宋体" w:eastAsia="宋体" w:hAnsi="MS Mincho" w:cs="宋体"/>
          <w:sz w:val="28"/>
        </w:rPr>
        <w:t>的平等</w:t>
      </w:r>
      <w:r>
        <w:rPr>
          <w:rFonts w:ascii="宋体" w:eastAsia="宋体" w:hAnsi="SimSun" w:cs="宋体"/>
          <w:sz w:val="28"/>
        </w:rPr>
        <w:t>关</w:t>
      </w:r>
      <w:r>
        <w:rPr>
          <w:rFonts w:ascii="宋体" w:eastAsia="宋体" w:hAnsi="MS Mincho" w:cs="宋体"/>
          <w:sz w:val="28"/>
        </w:rPr>
        <w:t>系主要从</w:t>
      </w:r>
      <w:r>
        <w:rPr>
          <w:rFonts w:ascii="宋体" w:eastAsia="宋体" w:hAnsi="SimSun" w:cs="宋体"/>
          <w:sz w:val="28"/>
        </w:rPr>
        <w:t>这</w:t>
      </w:r>
      <w:r>
        <w:rPr>
          <w:rFonts w:ascii="宋体" w:eastAsia="宋体" w:hAnsi="MS Mincho" w:cs="宋体"/>
          <w:sz w:val="28"/>
        </w:rPr>
        <w:t>两方面体</w:t>
      </w:r>
      <w:r>
        <w:rPr>
          <w:rFonts w:ascii="宋体" w:eastAsia="宋体" w:hAnsi="SimSun" w:cs="宋体"/>
          <w:sz w:val="28"/>
        </w:rPr>
        <w:t>现</w:t>
      </w:r>
      <w:r>
        <w:rPr>
          <w:rFonts w:ascii="宋体" w:eastAsia="宋体" w:hAnsi="MS Mincho" w:cs="宋体"/>
          <w:sz w:val="28"/>
        </w:rPr>
        <w:t>出来：一是班主任要把学生当作一个平等的主体来</w:t>
      </w:r>
      <w:r>
        <w:rPr>
          <w:rFonts w:ascii="宋体" w:eastAsia="宋体" w:hAnsi="SimSun" w:cs="宋体"/>
          <w:sz w:val="28"/>
        </w:rPr>
        <w:t>对</w:t>
      </w:r>
      <w:r>
        <w:rPr>
          <w:rFonts w:ascii="宋体" w:eastAsia="宋体" w:hAnsi="MS Mincho" w:cs="宋体"/>
          <w:sz w:val="28"/>
        </w:rPr>
        <w:t>待，尊重学生的人格尊</w:t>
      </w:r>
      <w:r>
        <w:rPr>
          <w:rFonts w:ascii="宋体" w:eastAsia="宋体" w:hAnsi="SimSun" w:cs="宋体"/>
          <w:sz w:val="28"/>
        </w:rPr>
        <w:t>严</w:t>
      </w:r>
      <w:r>
        <w:rPr>
          <w:rFonts w:ascii="宋体" w:eastAsia="宋体" w:hAnsi="MS Mincho" w:cs="宋体"/>
          <w:sz w:val="28"/>
        </w:rPr>
        <w:t>，彼此无高低、尊卑之分。在出</w:t>
      </w:r>
      <w:r>
        <w:rPr>
          <w:rFonts w:ascii="宋体" w:eastAsia="宋体" w:hAnsi="SimSun" w:cs="宋体"/>
          <w:sz w:val="28"/>
        </w:rPr>
        <w:t>现问题时</w:t>
      </w:r>
      <w:r>
        <w:rPr>
          <w:rFonts w:ascii="宋体" w:eastAsia="宋体" w:hAnsi="MS Mincho" w:cs="宋体"/>
          <w:sz w:val="28"/>
        </w:rPr>
        <w:t>，不要采用</w:t>
      </w:r>
      <w:r>
        <w:rPr>
          <w:rFonts w:ascii="宋体" w:eastAsia="宋体" w:hAnsi="SimSun" w:cs="宋体"/>
          <w:sz w:val="28"/>
        </w:rPr>
        <w:t>强</w:t>
      </w:r>
      <w:r>
        <w:rPr>
          <w:rFonts w:ascii="宋体" w:eastAsia="宋体" w:hAnsi="MS Mincho" w:cs="宋体"/>
          <w:sz w:val="28"/>
        </w:rPr>
        <w:t>制手段，高</w:t>
      </w:r>
      <w:r>
        <w:rPr>
          <w:rFonts w:ascii="宋体" w:eastAsia="宋体" w:hAnsi="SimSun" w:cs="宋体"/>
          <w:sz w:val="28"/>
        </w:rPr>
        <w:t>压</w:t>
      </w:r>
      <w:r>
        <w:rPr>
          <w:rFonts w:ascii="宋体" w:eastAsia="宋体" w:hAnsi="MS Mincho" w:cs="宋体"/>
          <w:sz w:val="28"/>
        </w:rPr>
        <w:t>政策来解决</w:t>
      </w:r>
      <w:r>
        <w:rPr>
          <w:rFonts w:ascii="宋体" w:eastAsia="宋体" w:hAnsi="SimSun" w:cs="宋体"/>
          <w:sz w:val="28"/>
        </w:rPr>
        <w:t>问题</w:t>
      </w:r>
      <w:r>
        <w:rPr>
          <w:rFonts w:ascii="宋体" w:eastAsia="宋体" w:hAnsi="MS Mincho" w:cs="宋体"/>
          <w:sz w:val="28"/>
        </w:rPr>
        <w:t>，而要通</w:t>
      </w:r>
      <w:r>
        <w:rPr>
          <w:rFonts w:ascii="宋体" w:eastAsia="宋体" w:hAnsi="SimSun" w:cs="宋体"/>
          <w:sz w:val="28"/>
        </w:rPr>
        <w:t>过讲</w:t>
      </w:r>
      <w:r>
        <w:rPr>
          <w:rFonts w:ascii="宋体" w:eastAsia="宋体" w:hAnsi="MS Mincho" w:cs="宋体"/>
          <w:sz w:val="28"/>
        </w:rPr>
        <w:t>事</w:t>
      </w:r>
      <w:r>
        <w:rPr>
          <w:rFonts w:ascii="宋体" w:eastAsia="宋体" w:hAnsi="SimSun" w:cs="宋体"/>
          <w:sz w:val="28"/>
        </w:rPr>
        <w:t>实</w:t>
      </w:r>
      <w:r>
        <w:rPr>
          <w:rFonts w:ascii="宋体" w:eastAsia="宋体" w:hAnsi="MS Mincho" w:cs="宋体"/>
          <w:sz w:val="28"/>
        </w:rPr>
        <w:t>、</w:t>
      </w:r>
      <w:r>
        <w:rPr>
          <w:rFonts w:ascii="宋体" w:eastAsia="宋体" w:hAnsi="SimSun" w:cs="宋体"/>
          <w:sz w:val="28"/>
        </w:rPr>
        <w:t>摆</w:t>
      </w:r>
      <w:r>
        <w:rPr>
          <w:rFonts w:ascii="宋体" w:eastAsia="宋体" w:hAnsi="MS Mincho" w:cs="宋体"/>
          <w:sz w:val="28"/>
        </w:rPr>
        <w:t>道理，使学生心悦</w:t>
      </w:r>
      <w:r>
        <w:rPr>
          <w:rFonts w:ascii="宋体" w:eastAsia="宋体" w:hAnsi="SimSun" w:cs="宋体"/>
          <w:sz w:val="28"/>
        </w:rPr>
        <w:t>诚</w:t>
      </w:r>
      <w:r>
        <w:rPr>
          <w:rFonts w:ascii="宋体" w:eastAsia="宋体" w:hAnsi="MS Mincho" w:cs="宋体"/>
          <w:sz w:val="28"/>
        </w:rPr>
        <w:t>服的接受。学生自</w:t>
      </w:r>
      <w:r>
        <w:rPr>
          <w:rFonts w:ascii="宋体" w:eastAsia="宋体" w:hAnsi="SimSun" w:cs="宋体"/>
          <w:sz w:val="28"/>
        </w:rPr>
        <w:t>觉</w:t>
      </w:r>
      <w:r>
        <w:rPr>
          <w:rFonts w:ascii="宋体" w:eastAsia="宋体" w:hAnsi="MS Mincho" w:cs="宋体"/>
          <w:sz w:val="28"/>
        </w:rPr>
        <w:t>自愿地做某事与被</w:t>
      </w:r>
      <w:r>
        <w:rPr>
          <w:rFonts w:ascii="宋体" w:eastAsia="宋体" w:hAnsi="SimSun" w:cs="宋体"/>
          <w:sz w:val="28"/>
        </w:rPr>
        <w:t>动</w:t>
      </w:r>
    </w:p>
    <w:p>
      <w:pPr>
        <w:spacing w:before="160" w:beforeAutospacing="0" w:after="160" w:afterAutospacing="0" w:line="360" w:lineRule="auto"/>
        <w:ind w:firstLine="560"/>
        <w:contextualSpacing w:val="0"/>
        <w:jc w:val="both"/>
      </w:pPr>
      <w:r>
        <w:rPr>
          <w:rFonts w:ascii="宋体" w:eastAsia="宋体" w:hAnsi="MS Mincho" w:cs="宋体"/>
          <w:sz w:val="28"/>
        </w:rPr>
        <w:t>无奈地做某事，其效果和</w:t>
      </w:r>
      <w:r>
        <w:rPr>
          <w:rFonts w:ascii="宋体" w:eastAsia="宋体" w:hAnsi="SimSun" w:cs="宋体"/>
          <w:sz w:val="28"/>
        </w:rPr>
        <w:t>结</w:t>
      </w:r>
      <w:r>
        <w:rPr>
          <w:rFonts w:ascii="宋体" w:eastAsia="宋体" w:hAnsi="MS Mincho" w:cs="宋体"/>
          <w:sz w:val="28"/>
        </w:rPr>
        <w:t>果是大不相同的。二是当学生提出批</w:t>
      </w:r>
      <w:r>
        <w:rPr>
          <w:rFonts w:ascii="宋体" w:eastAsia="宋体" w:hAnsi="SimSun" w:cs="宋体"/>
          <w:sz w:val="28"/>
        </w:rPr>
        <w:t>评</w:t>
      </w:r>
      <w:r>
        <w:rPr>
          <w:rFonts w:ascii="宋体" w:eastAsia="宋体" w:hAnsi="MS Mincho" w:cs="宋体"/>
          <w:sz w:val="28"/>
        </w:rPr>
        <w:t>意</w:t>
      </w:r>
      <w:r>
        <w:rPr>
          <w:rFonts w:ascii="宋体" w:eastAsia="宋体" w:hAnsi="SimSun" w:cs="宋体"/>
          <w:sz w:val="28"/>
        </w:rPr>
        <w:t>见时</w:t>
      </w:r>
      <w:r>
        <w:rPr>
          <w:rFonts w:ascii="宋体" w:eastAsia="宋体" w:hAnsi="MS Mincho" w:cs="宋体"/>
          <w:sz w:val="28"/>
        </w:rPr>
        <w:t>，班主任要虚心地接受。我</w:t>
      </w:r>
      <w:r>
        <w:rPr>
          <w:rFonts w:ascii="宋体" w:eastAsia="宋体" w:hAnsi="SimSun" w:cs="宋体"/>
          <w:sz w:val="28"/>
        </w:rPr>
        <w:t>们</w:t>
      </w:r>
      <w:r>
        <w:rPr>
          <w:rFonts w:ascii="宋体" w:eastAsia="宋体" w:hAnsi="MS Mincho" w:cs="宋体"/>
          <w:sz w:val="28"/>
        </w:rPr>
        <w:t>常教育学生要虚心地接受</w:t>
      </w:r>
      <w:r>
        <w:rPr>
          <w:rFonts w:ascii="宋体" w:eastAsia="宋体" w:hAnsi="SimSun" w:cs="宋体"/>
          <w:sz w:val="28"/>
        </w:rPr>
        <w:t>别</w:t>
      </w:r>
      <w:r>
        <w:rPr>
          <w:rFonts w:ascii="宋体" w:eastAsia="宋体" w:hAnsi="MS Mincho" w:cs="宋体"/>
          <w:sz w:val="28"/>
        </w:rPr>
        <w:t>人的批</w:t>
      </w:r>
      <w:r>
        <w:rPr>
          <w:rFonts w:ascii="宋体" w:eastAsia="宋体" w:hAnsi="SimSun" w:cs="宋体"/>
          <w:sz w:val="28"/>
        </w:rPr>
        <w:t>评</w:t>
      </w:r>
      <w:r>
        <w:rPr>
          <w:rFonts w:ascii="宋体" w:eastAsia="宋体" w:hAnsi="MS Mincho" w:cs="宋体"/>
          <w:sz w:val="28"/>
        </w:rPr>
        <w:t>意</w:t>
      </w:r>
      <w:r>
        <w:rPr>
          <w:rFonts w:ascii="宋体" w:eastAsia="宋体" w:hAnsi="SimSun" w:cs="宋体"/>
          <w:sz w:val="28"/>
        </w:rPr>
        <w:t>见</w:t>
      </w:r>
      <w:r>
        <w:rPr>
          <w:rFonts w:ascii="宋体" w:eastAsia="宋体" w:hAnsi="MS Mincho" w:cs="宋体"/>
          <w:sz w:val="28"/>
        </w:rPr>
        <w:t>，同</w:t>
      </w:r>
      <w:r>
        <w:rPr>
          <w:rFonts w:ascii="宋体" w:eastAsia="宋体" w:hAnsi="SimSun" w:cs="宋体"/>
          <w:sz w:val="28"/>
        </w:rPr>
        <w:t>样</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也要虚心地接受学生</w:t>
      </w:r>
      <w:r>
        <w:rPr>
          <w:rFonts w:ascii="宋体" w:eastAsia="宋体" w:hAnsi="SimSun" w:cs="宋体"/>
          <w:sz w:val="28"/>
        </w:rPr>
        <w:t>对</w:t>
      </w:r>
      <w:r>
        <w:rPr>
          <w:rFonts w:ascii="宋体" w:eastAsia="宋体" w:hAnsi="MS Mincho" w:cs="宋体"/>
          <w:sz w:val="28"/>
        </w:rPr>
        <w:t>他提出的批</w:t>
      </w:r>
      <w:r>
        <w:rPr>
          <w:rFonts w:ascii="宋体" w:eastAsia="宋体" w:hAnsi="SimSun" w:cs="宋体"/>
          <w:sz w:val="28"/>
        </w:rPr>
        <w:t>评</w:t>
      </w:r>
      <w:r>
        <w:rPr>
          <w:rFonts w:ascii="宋体" w:eastAsia="宋体" w:hAnsi="MS Mincho" w:cs="宋体"/>
          <w:sz w:val="28"/>
        </w:rPr>
        <w:t>意</w:t>
      </w:r>
      <w:r>
        <w:rPr>
          <w:rFonts w:ascii="宋体" w:eastAsia="宋体" w:hAnsi="SimSun" w:cs="宋体"/>
          <w:sz w:val="28"/>
        </w:rPr>
        <w:t>见</w:t>
      </w:r>
      <w:r>
        <w:rPr>
          <w:rFonts w:ascii="宋体" w:eastAsia="宋体" w:hAnsi="MS Mincho" w:cs="宋体"/>
          <w:sz w:val="28"/>
        </w:rPr>
        <w:t>，不能因</w:t>
      </w:r>
      <w:r>
        <w:rPr>
          <w:rFonts w:ascii="宋体" w:eastAsia="宋体" w:hAnsi="SimSun" w:cs="宋体"/>
          <w:sz w:val="28"/>
        </w:rPr>
        <w:t>为</w:t>
      </w:r>
      <w:r>
        <w:rPr>
          <w:rFonts w:ascii="宋体" w:eastAsia="宋体" w:cs="宋体"/>
          <w:sz w:val="28"/>
        </w:rPr>
        <w:t>“</w:t>
      </w:r>
      <w:r>
        <w:rPr>
          <w:rFonts w:ascii="宋体" w:eastAsia="宋体" w:hAnsi="MS Mincho" w:cs="宋体"/>
          <w:sz w:val="28"/>
        </w:rPr>
        <w:t>我是老</w:t>
      </w:r>
      <w:r>
        <w:rPr>
          <w:rFonts w:ascii="宋体" w:eastAsia="宋体" w:hAnsi="SimSun" w:cs="宋体"/>
          <w:sz w:val="28"/>
        </w:rPr>
        <w:t>师</w:t>
      </w:r>
      <w:r>
        <w:rPr>
          <w:rFonts w:ascii="宋体" w:eastAsia="宋体" w:hAnsi="MS Mincho" w:cs="宋体"/>
          <w:sz w:val="28"/>
        </w:rPr>
        <w:t>，我接受学生的批</w:t>
      </w:r>
      <w:r>
        <w:rPr>
          <w:rFonts w:ascii="宋体" w:eastAsia="宋体" w:hAnsi="SimSun" w:cs="宋体"/>
          <w:sz w:val="28"/>
        </w:rPr>
        <w:t>评</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多</w:t>
      </w:r>
      <w:r>
        <w:rPr>
          <w:rFonts w:ascii="宋体" w:eastAsia="宋体" w:hAnsi="SimSun" w:cs="宋体"/>
          <w:sz w:val="28"/>
        </w:rPr>
        <w:t>丢</w:t>
      </w:r>
      <w:r>
        <w:rPr>
          <w:rFonts w:ascii="宋体" w:eastAsia="宋体" w:hAnsi="MS Mincho" w:cs="宋体"/>
          <w:sz w:val="28"/>
        </w:rPr>
        <w:t>面子</w:t>
      </w:r>
      <w:r>
        <w:rPr>
          <w:rFonts w:ascii="宋体" w:eastAsia="宋体" w:cs="宋体"/>
          <w:sz w:val="28"/>
        </w:rPr>
        <w:t>”</w:t>
      </w:r>
      <w:r>
        <w:rPr>
          <w:rFonts w:ascii="宋体" w:eastAsia="宋体" w:hAnsi="MS Mincho" w:cs="宋体"/>
          <w:sz w:val="28"/>
        </w:rPr>
        <w:t>而拒</w:t>
      </w:r>
      <w:r>
        <w:rPr>
          <w:rFonts w:ascii="宋体" w:eastAsia="宋体" w:hAnsi="SimSun" w:cs="宋体"/>
          <w:sz w:val="28"/>
        </w:rPr>
        <w:t>绝</w:t>
      </w:r>
      <w:r>
        <w:rPr>
          <w:rFonts w:ascii="宋体" w:eastAsia="宋体" w:hAnsi="MS Mincho" w:cs="宋体"/>
          <w:sz w:val="28"/>
        </w:rPr>
        <w:t>接受。</w:t>
      </w:r>
      <w:r>
        <w:rPr>
          <w:rFonts w:ascii="宋体" w:eastAsia="宋体" w:cs="宋体"/>
          <w:sz w:val="28"/>
        </w:rPr>
        <w:t>“</w:t>
      </w:r>
      <w:r>
        <w:rPr>
          <w:rFonts w:ascii="宋体" w:eastAsia="宋体" w:hAnsi="MS Mincho" w:cs="宋体"/>
          <w:sz w:val="28"/>
        </w:rPr>
        <w:t>海</w:t>
      </w:r>
      <w:r>
        <w:rPr>
          <w:rFonts w:ascii="宋体" w:eastAsia="宋体" w:hAnsi="SimSun" w:cs="宋体"/>
          <w:sz w:val="28"/>
        </w:rPr>
        <w:t>纳</w:t>
      </w:r>
      <w:r>
        <w:rPr>
          <w:rFonts w:ascii="宋体" w:eastAsia="宋体" w:hAnsi="MS Mincho" w:cs="宋体"/>
          <w:sz w:val="28"/>
        </w:rPr>
        <w:t>百川，有容乃大。</w:t>
      </w:r>
      <w:r>
        <w:rPr>
          <w:rFonts w:ascii="宋体" w:eastAsia="宋体" w:cs="宋体"/>
          <w:sz w:val="28"/>
        </w:rPr>
        <w:t>”</w:t>
      </w:r>
      <w:r>
        <w:rPr>
          <w:rFonts w:ascii="宋体" w:eastAsia="宋体" w:hAnsi="MS Mincho" w:cs="宋体"/>
          <w:sz w:val="28"/>
        </w:rPr>
        <w:t>事</w:t>
      </w:r>
      <w:r>
        <w:rPr>
          <w:rFonts w:ascii="宋体" w:eastAsia="宋体" w:hAnsi="SimSun" w:cs="宋体"/>
          <w:sz w:val="28"/>
        </w:rPr>
        <w:t>实</w:t>
      </w:r>
      <w:r>
        <w:rPr>
          <w:rFonts w:ascii="宋体" w:eastAsia="宋体" w:hAnsi="MS Mincho" w:cs="宋体"/>
          <w:sz w:val="28"/>
        </w:rPr>
        <w:t>上，一个越是勇于接受</w:t>
      </w:r>
      <w:r>
        <w:rPr>
          <w:rFonts w:ascii="宋体" w:eastAsia="宋体" w:hAnsi="SimSun" w:cs="宋体"/>
          <w:sz w:val="28"/>
        </w:rPr>
        <w:t>别</w:t>
      </w:r>
      <w:r>
        <w:rPr>
          <w:rFonts w:ascii="宋体" w:eastAsia="宋体" w:hAnsi="MS Mincho" w:cs="宋体"/>
          <w:sz w:val="28"/>
        </w:rPr>
        <w:t>人批</w:t>
      </w:r>
      <w:r>
        <w:rPr>
          <w:rFonts w:ascii="宋体" w:eastAsia="宋体" w:hAnsi="SimSun" w:cs="宋体"/>
          <w:sz w:val="28"/>
        </w:rPr>
        <w:t>评</w:t>
      </w:r>
      <w:r>
        <w:rPr>
          <w:rFonts w:ascii="宋体" w:eastAsia="宋体" w:hAnsi="MS Mincho" w:cs="宋体"/>
          <w:sz w:val="28"/>
        </w:rPr>
        <w:t>的老</w:t>
      </w:r>
      <w:r>
        <w:rPr>
          <w:rFonts w:ascii="宋体" w:eastAsia="宋体" w:hAnsi="SimSun" w:cs="宋体"/>
          <w:sz w:val="28"/>
        </w:rPr>
        <w:t>师</w:t>
      </w:r>
      <w:r>
        <w:rPr>
          <w:rFonts w:ascii="宋体" w:eastAsia="宋体" w:hAnsi="MS Mincho" w:cs="宋体"/>
          <w:sz w:val="28"/>
        </w:rPr>
        <w:t>，学生越会尊重他。当然，学生也可能因</w:t>
      </w:r>
      <w:r>
        <w:rPr>
          <w:rFonts w:ascii="宋体" w:eastAsia="宋体" w:hAnsi="SimSun" w:cs="宋体"/>
          <w:sz w:val="28"/>
        </w:rPr>
        <w:t>认识</w:t>
      </w:r>
      <w:r>
        <w:rPr>
          <w:rFonts w:ascii="宋体" w:eastAsia="宋体" w:hAnsi="MS Mincho" w:cs="宋体"/>
          <w:sz w:val="28"/>
        </w:rPr>
        <w:t>水平的有限，有</w:t>
      </w:r>
      <w:r>
        <w:rPr>
          <w:rFonts w:ascii="宋体" w:eastAsia="宋体" w:hAnsi="SimSun" w:cs="宋体"/>
          <w:sz w:val="28"/>
        </w:rPr>
        <w:t>时</w:t>
      </w:r>
      <w:r>
        <w:rPr>
          <w:rFonts w:ascii="宋体" w:eastAsia="宋体" w:hAnsi="MS Mincho" w:cs="宋体"/>
          <w:sz w:val="28"/>
        </w:rPr>
        <w:t>提出的批</w:t>
      </w:r>
      <w:r>
        <w:rPr>
          <w:rFonts w:ascii="宋体" w:eastAsia="宋体" w:hAnsi="SimSun" w:cs="宋体"/>
          <w:sz w:val="28"/>
        </w:rPr>
        <w:t>评</w:t>
      </w:r>
      <w:r>
        <w:rPr>
          <w:rFonts w:ascii="宋体" w:eastAsia="宋体" w:hAnsi="MS Mincho" w:cs="宋体"/>
          <w:sz w:val="28"/>
        </w:rPr>
        <w:t>意</w:t>
      </w:r>
      <w:r>
        <w:rPr>
          <w:rFonts w:ascii="宋体" w:eastAsia="宋体" w:hAnsi="SimSun" w:cs="宋体"/>
          <w:sz w:val="28"/>
        </w:rPr>
        <w:t>见</w:t>
      </w:r>
      <w:r>
        <w:rPr>
          <w:rFonts w:ascii="宋体" w:eastAsia="宋体" w:hAnsi="MS Mincho" w:cs="宋体"/>
          <w:sz w:val="28"/>
        </w:rPr>
        <w:t>是偏激的，甚至是</w:t>
      </w:r>
      <w:r>
        <w:rPr>
          <w:rFonts w:ascii="宋体" w:eastAsia="宋体" w:hAnsi="SimSun" w:cs="宋体"/>
          <w:sz w:val="28"/>
        </w:rPr>
        <w:t>错误</w:t>
      </w:r>
      <w:r>
        <w:rPr>
          <w:rFonts w:ascii="宋体" w:eastAsia="宋体" w:hAnsi="MS Mincho" w:cs="宋体"/>
          <w:sz w:val="28"/>
        </w:rPr>
        <w:t>的，</w:t>
      </w:r>
      <w:r>
        <w:rPr>
          <w:rFonts w:ascii="宋体" w:eastAsia="宋体" w:hAnsi="SimSun" w:cs="宋体"/>
          <w:sz w:val="28"/>
        </w:rPr>
        <w:t>这时</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班主任更要有一</w:t>
      </w:r>
      <w:r>
        <w:rPr>
          <w:rFonts w:ascii="宋体" w:eastAsia="宋体" w:hAnsi="SimSun" w:cs="宋体"/>
          <w:sz w:val="28"/>
        </w:rPr>
        <w:t>种</w:t>
      </w:r>
      <w:r>
        <w:rPr>
          <w:rFonts w:ascii="宋体" w:eastAsia="宋体" w:hAnsi="MS Mincho" w:cs="宋体"/>
          <w:sz w:val="28"/>
        </w:rPr>
        <w:t>大度的气量，</w:t>
      </w:r>
      <w:r>
        <w:rPr>
          <w:rFonts w:ascii="宋体" w:eastAsia="宋体" w:hAnsi="SimSun" w:cs="宋体"/>
          <w:sz w:val="28"/>
        </w:rPr>
        <w:t>宽阔</w:t>
      </w:r>
      <w:r>
        <w:rPr>
          <w:rFonts w:ascii="宋体" w:eastAsia="宋体" w:hAnsi="MS Mincho" w:cs="宋体"/>
          <w:sz w:val="28"/>
        </w:rPr>
        <w:t>的胸</w:t>
      </w:r>
      <w:r>
        <w:rPr>
          <w:rFonts w:ascii="宋体" w:eastAsia="宋体" w:hAnsi="SimSun" w:cs="宋体"/>
          <w:sz w:val="28"/>
        </w:rPr>
        <w:t>怀</w:t>
      </w:r>
      <w:r>
        <w:rPr>
          <w:rFonts w:ascii="宋体" w:eastAsia="宋体" w:hAnsi="MS Mincho" w:cs="宋体"/>
          <w:sz w:val="28"/>
        </w:rPr>
        <w:t>，不要斤斤</w:t>
      </w:r>
      <w:r>
        <w:rPr>
          <w:rFonts w:ascii="宋体" w:eastAsia="宋体" w:hAnsi="SimSun" w:cs="宋体"/>
          <w:sz w:val="28"/>
        </w:rPr>
        <w:t>计较</w:t>
      </w:r>
      <w:r>
        <w:rPr>
          <w:rFonts w:ascii="宋体" w:eastAsia="宋体" w:hAnsi="MS Mincho" w:cs="宋体"/>
          <w:sz w:val="28"/>
        </w:rPr>
        <w:t>，要采取包容的</w:t>
      </w:r>
      <w:r>
        <w:rPr>
          <w:rFonts w:ascii="宋体" w:eastAsia="宋体" w:hAnsi="SimSun" w:cs="宋体"/>
          <w:sz w:val="28"/>
        </w:rPr>
        <w:t>态</w:t>
      </w:r>
      <w:r>
        <w:rPr>
          <w:rFonts w:ascii="宋体" w:eastAsia="宋体" w:hAnsi="MS Mincho" w:cs="宋体"/>
          <w:sz w:val="28"/>
        </w:rPr>
        <w:t>度，要允</w:t>
      </w:r>
      <w:r>
        <w:rPr>
          <w:rFonts w:ascii="宋体" w:eastAsia="宋体" w:hAnsi="SimSun" w:cs="宋体"/>
          <w:sz w:val="28"/>
        </w:rPr>
        <w:t>许</w:t>
      </w:r>
      <w:r>
        <w:rPr>
          <w:rFonts w:ascii="宋体" w:eastAsia="宋体" w:hAnsi="MS Mincho" w:cs="宋体"/>
          <w:sz w:val="28"/>
        </w:rPr>
        <w:t>学生出</w:t>
      </w:r>
      <w:r>
        <w:rPr>
          <w:rFonts w:ascii="宋体" w:eastAsia="宋体" w:hAnsi="SimSun" w:cs="宋体"/>
          <w:sz w:val="28"/>
        </w:rPr>
        <w:t>现这样</w:t>
      </w:r>
      <w:r>
        <w:rPr>
          <w:rFonts w:ascii="宋体" w:eastAsia="宋体" w:hAnsi="MS Mincho" w:cs="宋体"/>
          <w:sz w:val="28"/>
        </w:rPr>
        <w:t>的差</w:t>
      </w:r>
      <w:r>
        <w:rPr>
          <w:rFonts w:ascii="宋体" w:eastAsia="宋体" w:hAnsi="SimSun" w:cs="宋体"/>
          <w:sz w:val="28"/>
        </w:rPr>
        <w:t>错</w:t>
      </w:r>
      <w:r>
        <w:rPr>
          <w:rFonts w:ascii="宋体" w:eastAsia="宋体" w:hAnsi="MS Mincho" w:cs="宋体"/>
          <w:sz w:val="28"/>
        </w:rPr>
        <w:t>，因</w:t>
      </w:r>
      <w:r>
        <w:rPr>
          <w:rFonts w:ascii="宋体" w:eastAsia="宋体" w:hAnsi="SimSun" w:cs="宋体"/>
          <w:sz w:val="28"/>
        </w:rPr>
        <w:t>为</w:t>
      </w:r>
      <w:r>
        <w:rPr>
          <w:rFonts w:ascii="宋体" w:eastAsia="宋体" w:hAnsi="MS Mincho" w:cs="宋体"/>
          <w:sz w:val="28"/>
        </w:rPr>
        <w:t>学生</w:t>
      </w:r>
      <w:r>
        <w:rPr>
          <w:rFonts w:ascii="宋体" w:eastAsia="宋体" w:hAnsi="SimSun" w:cs="宋体"/>
          <w:sz w:val="28"/>
        </w:rPr>
        <w:t>毕</w:t>
      </w:r>
      <w:r>
        <w:rPr>
          <w:rFonts w:ascii="宋体" w:eastAsia="宋体" w:hAnsi="MS Mincho" w:cs="宋体"/>
          <w:sz w:val="28"/>
        </w:rPr>
        <w:t>竟只是孩子，你要尊重学生，</w:t>
      </w:r>
      <w:r>
        <w:rPr>
          <w:rFonts w:ascii="宋体" w:eastAsia="宋体" w:hAnsi="SimSun" w:cs="宋体"/>
          <w:sz w:val="28"/>
        </w:rPr>
        <w:t>这样</w:t>
      </w:r>
      <w:r>
        <w:rPr>
          <w:rFonts w:ascii="宋体" w:eastAsia="宋体" w:hAnsi="MS Mincho" w:cs="宋体"/>
          <w:sz w:val="28"/>
        </w:rPr>
        <w:t>你会</w:t>
      </w:r>
      <w:r>
        <w:rPr>
          <w:rFonts w:ascii="宋体" w:eastAsia="宋体" w:hAnsi="SimSun" w:cs="宋体"/>
          <w:sz w:val="28"/>
        </w:rPr>
        <w:t>赢</w:t>
      </w:r>
      <w:r>
        <w:rPr>
          <w:rFonts w:ascii="宋体" w:eastAsia="宋体" w:hAnsi="MS Mincho" w:cs="宋体"/>
          <w:sz w:val="28"/>
        </w:rPr>
        <w:t>得越来越多的学生的信任。</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pP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朋友</w:t>
      </w:r>
      <w:r>
        <w:rPr>
          <w:rFonts w:ascii="宋体" w:eastAsia="宋体" w:hAnsi="SimSun" w:cs="宋体"/>
          <w:sz w:val="28"/>
        </w:rPr>
        <w:t>们</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大家好！在</w:t>
      </w:r>
      <w:r>
        <w:rPr>
          <w:rFonts w:ascii="宋体" w:eastAsia="宋体" w:hAnsi="SimSun" w:cs="宋体"/>
          <w:sz w:val="28"/>
        </w:rPr>
        <w:t>这</w:t>
      </w:r>
      <w:r>
        <w:rPr>
          <w:rFonts w:ascii="宋体" w:eastAsia="宋体" w:hAnsi="MS Mincho" w:cs="宋体"/>
          <w:sz w:val="28"/>
        </w:rPr>
        <w:t>大雁南</w:t>
      </w:r>
      <w:r>
        <w:rPr>
          <w:rFonts w:ascii="宋体" w:eastAsia="宋体" w:hAnsi="SimSun" w:cs="宋体"/>
          <w:sz w:val="28"/>
        </w:rPr>
        <w:t>飞</w:t>
      </w:r>
      <w:r>
        <w:rPr>
          <w:rFonts w:ascii="宋体" w:eastAsia="宋体" w:hAnsi="MS Mincho" w:cs="宋体"/>
          <w:sz w:val="28"/>
        </w:rPr>
        <w:t>，</w:t>
      </w:r>
      <w:r>
        <w:rPr>
          <w:rFonts w:ascii="宋体" w:eastAsia="宋体" w:hAnsi="SimSun" w:cs="宋体"/>
          <w:sz w:val="28"/>
        </w:rPr>
        <w:t>红</w:t>
      </w:r>
      <w:r>
        <w:rPr>
          <w:rFonts w:ascii="宋体" w:eastAsia="宋体" w:hAnsi="MS Mincho" w:cs="宋体"/>
          <w:sz w:val="28"/>
        </w:rPr>
        <w:t>叶漫山的深秋</w:t>
      </w:r>
      <w:r>
        <w:rPr>
          <w:rFonts w:ascii="宋体" w:eastAsia="宋体" w:hAnsi="SimSun" w:cs="宋体"/>
          <w:sz w:val="28"/>
        </w:rPr>
        <w:t>时节</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又在网上相聚了，愿我</w:t>
      </w:r>
      <w:r>
        <w:rPr>
          <w:rFonts w:ascii="宋体" w:eastAsia="宋体" w:hAnsi="SimSun" w:cs="宋体"/>
          <w:sz w:val="28"/>
        </w:rPr>
        <w:t>们</w:t>
      </w:r>
      <w:r>
        <w:rPr>
          <w:rFonts w:ascii="宋体" w:eastAsia="宋体" w:hAnsi="MS Mincho" w:cs="宋体"/>
          <w:sz w:val="28"/>
        </w:rPr>
        <w:t>的交流能</w:t>
      </w:r>
      <w:r>
        <w:rPr>
          <w:rFonts w:ascii="宋体" w:eastAsia="宋体" w:hAnsi="SimSun" w:cs="宋体"/>
          <w:sz w:val="28"/>
        </w:rPr>
        <w:t>够给</w:t>
      </w:r>
      <w:r>
        <w:rPr>
          <w:rFonts w:ascii="宋体" w:eastAsia="宋体" w:hAnsi="MS Mincho" w:cs="宋体"/>
          <w:sz w:val="28"/>
        </w:rPr>
        <w:t>您</w:t>
      </w:r>
      <w:r>
        <w:rPr>
          <w:rFonts w:ascii="宋体" w:eastAsia="宋体" w:hAnsi="SimSun" w:cs="宋体"/>
          <w:sz w:val="28"/>
        </w:rPr>
        <w:t>带</w:t>
      </w:r>
      <w:r>
        <w:rPr>
          <w:rFonts w:ascii="宋体" w:eastAsia="宋体" w:hAnsi="MS Mincho" w:cs="宋体"/>
          <w:sz w:val="28"/>
        </w:rPr>
        <w:t>来</w:t>
      </w:r>
      <w:r>
        <w:rPr>
          <w:rFonts w:ascii="宋体" w:eastAsia="宋体" w:hAnsi="SimSun" w:cs="宋体"/>
          <w:sz w:val="28"/>
        </w:rPr>
        <w:t>丝丝</w:t>
      </w:r>
      <w:r>
        <w:rPr>
          <w:rFonts w:ascii="宋体" w:eastAsia="宋体" w:hAnsi="MS Mincho" w:cs="宋体"/>
          <w:sz w:val="28"/>
        </w:rPr>
        <w:t>暖意。</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MS Mincho" w:cs="宋体"/>
          <w:sz w:val="28"/>
        </w:rPr>
        <w:t>度</w:t>
      </w:r>
      <w:r>
        <w:rPr>
          <w:rFonts w:ascii="宋体" w:eastAsia="宋体" w:hAnsi="SimSun" w:cs="宋体"/>
          <w:sz w:val="28"/>
        </w:rPr>
        <w:t>过</w:t>
      </w:r>
      <w:r>
        <w:rPr>
          <w:rFonts w:ascii="宋体" w:eastAsia="宋体" w:hAnsi="MS Mincho" w:cs="宋体"/>
          <w:sz w:val="28"/>
        </w:rPr>
        <w:t>了愉快的</w:t>
      </w:r>
      <w:r>
        <w:rPr>
          <w:rFonts w:ascii="宋体" w:eastAsia="宋体" w:cs="宋体"/>
          <w:sz w:val="28"/>
        </w:rPr>
        <w:t>“</w:t>
      </w:r>
      <w:r>
        <w:rPr>
          <w:rFonts w:ascii="宋体" w:eastAsia="宋体" w:hAnsi="MS Mincho" w:cs="宋体"/>
          <w:sz w:val="28"/>
        </w:rPr>
        <w:t>十一</w:t>
      </w:r>
      <w:r>
        <w:rPr>
          <w:rFonts w:ascii="宋体" w:eastAsia="宋体" w:cs="宋体"/>
          <w:sz w:val="28"/>
        </w:rPr>
        <w:t>”</w:t>
      </w:r>
      <w:r>
        <w:rPr>
          <w:rFonts w:ascii="宋体" w:eastAsia="宋体" w:hAnsi="SimSun" w:cs="宋体"/>
          <w:sz w:val="28"/>
        </w:rPr>
        <w:t>长</w:t>
      </w:r>
      <w:r>
        <w:rPr>
          <w:rFonts w:ascii="宋体" w:eastAsia="宋体" w:hAnsi="MS Mincho" w:cs="宋体"/>
          <w:sz w:val="28"/>
        </w:rPr>
        <w:t>假，孩子</w:t>
      </w:r>
      <w:r>
        <w:rPr>
          <w:rFonts w:ascii="宋体" w:eastAsia="宋体" w:hAnsi="SimSun" w:cs="宋体"/>
          <w:sz w:val="28"/>
        </w:rPr>
        <w:t>们</w:t>
      </w:r>
      <w:r>
        <w:rPr>
          <w:rFonts w:ascii="宋体" w:eastAsia="宋体" w:hAnsi="MS Mincho" w:cs="宋体"/>
          <w:sz w:val="28"/>
        </w:rPr>
        <w:t>又回到了校园中。</w:t>
      </w:r>
      <w:r>
        <w:rPr>
          <w:rFonts w:ascii="宋体" w:eastAsia="宋体" w:cs="宋体"/>
          <w:sz w:val="28"/>
        </w:rPr>
        <w:t>9</w:t>
      </w:r>
      <w:r>
        <w:rPr>
          <w:rFonts w:ascii="宋体" w:eastAsia="宋体" w:hAnsi="MS Mincho" w:cs="宋体"/>
          <w:sz w:val="28"/>
        </w:rPr>
        <w:t>月</w:t>
      </w:r>
      <w:r>
        <w:rPr>
          <w:rFonts w:ascii="宋体" w:eastAsia="宋体" w:cs="宋体"/>
          <w:sz w:val="28"/>
        </w:rPr>
        <w:t>30</w:t>
      </w:r>
      <w:r>
        <w:rPr>
          <w:rFonts w:ascii="宋体" w:eastAsia="宋体" w:hAnsi="MS Mincho" w:cs="宋体"/>
          <w:sz w:val="28"/>
        </w:rPr>
        <w:t>日，在学校音</w:t>
      </w:r>
      <w:r>
        <w:rPr>
          <w:rFonts w:ascii="宋体" w:eastAsia="宋体" w:hAnsi="SimSun" w:cs="宋体"/>
          <w:sz w:val="28"/>
        </w:rPr>
        <w:t>乐厅</w:t>
      </w:r>
      <w:r>
        <w:rPr>
          <w:rFonts w:ascii="宋体" w:eastAsia="宋体" w:hAnsi="MS Mincho" w:cs="宋体"/>
          <w:sz w:val="28"/>
        </w:rPr>
        <w:t>里隆重</w:t>
      </w:r>
      <w:r>
        <w:rPr>
          <w:rFonts w:ascii="宋体" w:eastAsia="宋体" w:hAnsi="SimSun" w:cs="宋体"/>
          <w:sz w:val="28"/>
        </w:rPr>
        <w:t>举</w:t>
      </w:r>
      <w:r>
        <w:rPr>
          <w:rFonts w:ascii="宋体" w:eastAsia="宋体" w:hAnsi="MS Mincho" w:cs="宋体"/>
          <w:sz w:val="28"/>
        </w:rPr>
        <w:t>行了校少代会和校第二届彩虹</w:t>
      </w:r>
      <w:r>
        <w:rPr>
          <w:rFonts w:ascii="宋体" w:eastAsia="宋体" w:hAnsi="SimSun" w:cs="宋体"/>
          <w:sz w:val="28"/>
        </w:rPr>
        <w:t>节</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幕式。</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庆</w:t>
      </w:r>
      <w:r>
        <w:rPr>
          <w:rFonts w:ascii="宋体" w:eastAsia="宋体" w:hAnsi="MS Mincho" w:cs="宋体"/>
          <w:sz w:val="28"/>
        </w:rPr>
        <w:t>祝少代会的召</w:t>
      </w:r>
      <w:r>
        <w:rPr>
          <w:rFonts w:ascii="宋体" w:eastAsia="宋体" w:hAnsi="SimSun" w:cs="宋体"/>
          <w:sz w:val="28"/>
        </w:rPr>
        <w:t>开</w:t>
      </w:r>
      <w:r>
        <w:rPr>
          <w:rFonts w:ascii="宋体" w:eastAsia="宋体" w:hAnsi="MS Mincho" w:cs="宋体"/>
          <w:sz w:val="28"/>
        </w:rPr>
        <w:t>和祖国六十二</w:t>
      </w:r>
      <w:r>
        <w:rPr>
          <w:rFonts w:ascii="宋体" w:eastAsia="宋体" w:hAnsi="SimSun" w:cs="宋体"/>
          <w:sz w:val="28"/>
        </w:rPr>
        <w:t>华诞</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班有幸代表六年</w:t>
      </w:r>
      <w:r>
        <w:rPr>
          <w:rFonts w:ascii="宋体" w:eastAsia="宋体" w:hAnsi="SimSun" w:cs="宋体"/>
          <w:sz w:val="28"/>
        </w:rPr>
        <w:t>级</w:t>
      </w:r>
      <w:r>
        <w:rPr>
          <w:rFonts w:ascii="宋体" w:eastAsia="宋体" w:hAnsi="MS Mincho" w:cs="宋体"/>
          <w:sz w:val="28"/>
        </w:rPr>
        <w:t>在彩虹</w:t>
      </w:r>
      <w:r>
        <w:rPr>
          <w:rFonts w:ascii="宋体" w:eastAsia="宋体" w:hAnsi="SimSun" w:cs="宋体"/>
          <w:sz w:val="28"/>
        </w:rPr>
        <w:t>节</w:t>
      </w:r>
      <w:r>
        <w:rPr>
          <w:rFonts w:ascii="宋体" w:eastAsia="宋体" w:hAnsi="MS Mincho" w:cs="宋体"/>
          <w:sz w:val="28"/>
        </w:rPr>
        <w:t>上</w:t>
      </w:r>
      <w:r>
        <w:rPr>
          <w:rFonts w:ascii="宋体" w:eastAsia="宋体" w:hAnsi="SimSun" w:cs="宋体"/>
          <w:sz w:val="28"/>
        </w:rPr>
        <w:t>为</w:t>
      </w:r>
      <w:r>
        <w:rPr>
          <w:rFonts w:ascii="宋体" w:eastAsia="宋体" w:hAnsi="MS Mincho" w:cs="宋体"/>
          <w:sz w:val="28"/>
        </w:rPr>
        <w:t>全校同学表演了大合唱</w:t>
      </w:r>
      <w:r>
        <w:rPr>
          <w:rFonts w:ascii="宋体" w:eastAsia="宋体" w:cs="宋体"/>
          <w:sz w:val="28"/>
        </w:rPr>
        <w:t>——</w:t>
      </w:r>
      <w:r>
        <w:rPr>
          <w:rFonts w:ascii="宋体" w:eastAsia="宋体" w:hAnsi="MS Mincho" w:cs="宋体"/>
          <w:sz w:val="28"/>
        </w:rPr>
        <w:t>《小白船》、《迷人的火塘》。</w:t>
      </w:r>
      <w:r>
        <w:rPr>
          <w:rFonts w:ascii="宋体" w:eastAsia="宋体" w:hAnsi="SimSun" w:cs="宋体"/>
          <w:sz w:val="28"/>
        </w:rPr>
        <w:t>为</w:t>
      </w:r>
      <w:r>
        <w:rPr>
          <w:rFonts w:ascii="宋体" w:eastAsia="宋体" w:hAnsi="MS Mincho" w:cs="宋体"/>
          <w:sz w:val="28"/>
        </w:rPr>
        <w:t>了在全校同学面前展</w:t>
      </w:r>
      <w:r>
        <w:rPr>
          <w:rFonts w:ascii="宋体" w:eastAsia="宋体" w:hAnsi="SimSun" w:cs="宋体"/>
          <w:sz w:val="28"/>
        </w:rPr>
        <w:t>现</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的水平，同学</w:t>
      </w:r>
      <w:r>
        <w:rPr>
          <w:rFonts w:ascii="宋体" w:eastAsia="宋体" w:hAnsi="SimSun" w:cs="宋体"/>
          <w:sz w:val="28"/>
        </w:rPr>
        <w:t>们</w:t>
      </w:r>
      <w:r>
        <w:rPr>
          <w:rFonts w:ascii="宋体" w:eastAsia="宋体" w:hAnsi="MS Mincho" w:cs="宋体"/>
          <w:sz w:val="28"/>
        </w:rPr>
        <w:t>一方面抓</w:t>
      </w:r>
      <w:r>
        <w:rPr>
          <w:rFonts w:ascii="宋体" w:eastAsia="宋体" w:hAnsi="SimSun" w:cs="宋体"/>
          <w:sz w:val="28"/>
        </w:rPr>
        <w:t>紧时间进</w:t>
      </w:r>
      <w:r>
        <w:rPr>
          <w:rFonts w:ascii="宋体" w:eastAsia="宋体" w:hAnsi="MS Mincho" w:cs="宋体"/>
          <w:sz w:val="28"/>
        </w:rPr>
        <w:t>行演唱</w:t>
      </w:r>
      <w:r>
        <w:rPr>
          <w:rFonts w:ascii="宋体" w:eastAsia="宋体" w:hAnsi="SimSun" w:cs="宋体"/>
          <w:sz w:val="28"/>
        </w:rPr>
        <w:t>练习</w:t>
      </w:r>
      <w:r>
        <w:rPr>
          <w:rFonts w:ascii="宋体" w:eastAsia="宋体" w:hAnsi="MS Mincho" w:cs="宋体"/>
          <w:sz w:val="28"/>
        </w:rPr>
        <w:t>，一方面</w:t>
      </w:r>
      <w:r>
        <w:rPr>
          <w:rFonts w:ascii="宋体" w:eastAsia="宋体" w:hAnsi="SimSun" w:cs="宋体"/>
          <w:sz w:val="28"/>
        </w:rPr>
        <w:t>积</w:t>
      </w:r>
      <w:r>
        <w:rPr>
          <w:rFonts w:ascii="宋体" w:eastAsia="宋体" w:hAnsi="MS Mincho" w:cs="宋体"/>
          <w:sz w:val="28"/>
        </w:rPr>
        <w:t>极做好服装准</w:t>
      </w:r>
      <w:r>
        <w:rPr>
          <w:rFonts w:ascii="宋体" w:eastAsia="宋体" w:hAnsi="SimSun" w:cs="宋体"/>
          <w:sz w:val="28"/>
        </w:rPr>
        <w:t>备</w:t>
      </w:r>
      <w:r>
        <w:rPr>
          <w:rFonts w:ascii="宋体" w:eastAsia="宋体" w:hAnsi="MS Mincho" w:cs="宋体"/>
          <w:sz w:val="28"/>
        </w:rPr>
        <w:t>。看到有的同学校服小了，有的同学没</w:t>
      </w:r>
      <w:r>
        <w:rPr>
          <w:rFonts w:ascii="宋体" w:eastAsia="宋体" w:hAnsi="SimSun" w:cs="宋体"/>
          <w:sz w:val="28"/>
        </w:rPr>
        <w:t>订</w:t>
      </w:r>
      <w:r>
        <w:rPr>
          <w:rFonts w:ascii="宋体" w:eastAsia="宋体" w:hAnsi="MS Mincho" w:cs="宋体"/>
          <w:sz w:val="28"/>
        </w:rPr>
        <w:t>校服，大家</w:t>
      </w:r>
      <w:r>
        <w:rPr>
          <w:rFonts w:ascii="宋体" w:eastAsia="宋体" w:hAnsi="SimSun" w:cs="宋体"/>
          <w:sz w:val="28"/>
        </w:rPr>
        <w:t>纷纷</w:t>
      </w:r>
      <w:r>
        <w:rPr>
          <w:rFonts w:ascii="宋体" w:eastAsia="宋体" w:hAnsi="MS Mincho" w:cs="宋体"/>
          <w:sz w:val="28"/>
        </w:rPr>
        <w:t>行</w:t>
      </w:r>
      <w:r>
        <w:rPr>
          <w:rFonts w:ascii="宋体" w:eastAsia="宋体" w:hAnsi="SimSun" w:cs="宋体"/>
          <w:sz w:val="28"/>
        </w:rPr>
        <w:t>动</w:t>
      </w:r>
      <w:r>
        <w:rPr>
          <w:rFonts w:ascii="宋体" w:eastAsia="宋体" w:hAnsi="MS Mincho" w:cs="宋体"/>
          <w:sz w:val="28"/>
        </w:rPr>
        <w:t>起来，有的把自己多余的校服拿来，有的帮着到外班同学那去借，在全班同学的共同努力下，我班</w:t>
      </w:r>
      <w:r>
        <w:rPr>
          <w:rFonts w:ascii="宋体" w:eastAsia="宋体" w:hAnsi="SimSun" w:cs="宋体"/>
          <w:sz w:val="28"/>
        </w:rPr>
        <w:t>圆满</w:t>
      </w:r>
      <w:r>
        <w:rPr>
          <w:rFonts w:ascii="宋体" w:eastAsia="宋体" w:hAnsi="MS Mincho" w:cs="宋体"/>
          <w:sz w:val="28"/>
        </w:rPr>
        <w:t>地完成了</w:t>
      </w:r>
      <w:r>
        <w:rPr>
          <w:rFonts w:ascii="宋体" w:eastAsia="宋体" w:cs="宋体"/>
          <w:sz w:val="28"/>
        </w:rPr>
        <w:t>“</w:t>
      </w:r>
      <w:r>
        <w:rPr>
          <w:rFonts w:ascii="宋体" w:eastAsia="宋体" w:hAnsi="MS Mincho" w:cs="宋体"/>
          <w:sz w:val="28"/>
        </w:rPr>
        <w:t>彩虹</w:t>
      </w:r>
      <w:r>
        <w:rPr>
          <w:rFonts w:ascii="宋体" w:eastAsia="宋体" w:hAnsi="SimSun" w:cs="宋体"/>
          <w:sz w:val="28"/>
        </w:rPr>
        <w:t>节</w:t>
      </w:r>
      <w:r>
        <w:rPr>
          <w:rFonts w:ascii="宋体" w:eastAsia="宋体" w:cs="宋体"/>
          <w:sz w:val="28"/>
        </w:rPr>
        <w:t>”</w:t>
      </w:r>
      <w:r>
        <w:rPr>
          <w:rFonts w:ascii="宋体" w:eastAsia="宋体" w:hAnsi="MS Mincho" w:cs="宋体"/>
          <w:sz w:val="28"/>
        </w:rPr>
        <w:t>的表演任</w:t>
      </w:r>
      <w:r>
        <w:rPr>
          <w:rFonts w:ascii="宋体" w:eastAsia="宋体" w:hAnsi="SimSun" w:cs="宋体"/>
          <w:sz w:val="28"/>
        </w:rPr>
        <w:t>务</w:t>
      </w:r>
      <w:r>
        <w:rPr>
          <w:rFonts w:ascii="宋体" w:eastAsia="宋体" w:hAnsi="MS Mincho" w:cs="宋体"/>
          <w:sz w:val="28"/>
        </w:rPr>
        <w:t>，受到了老</w:t>
      </w:r>
      <w:r>
        <w:rPr>
          <w:rFonts w:ascii="宋体" w:eastAsia="宋体" w:hAnsi="SimSun" w:cs="宋体"/>
          <w:sz w:val="28"/>
        </w:rPr>
        <w:t>师</w:t>
      </w:r>
      <w:r>
        <w:rPr>
          <w:rFonts w:ascii="宋体" w:eastAsia="宋体" w:hAnsi="MS Mincho" w:cs="宋体"/>
          <w:sz w:val="28"/>
        </w:rPr>
        <w:t>和同学</w:t>
      </w:r>
      <w:r>
        <w:rPr>
          <w:rFonts w:ascii="宋体" w:eastAsia="宋体" w:hAnsi="SimSun" w:cs="宋体"/>
          <w:sz w:val="28"/>
        </w:rPr>
        <w:t>们</w:t>
      </w:r>
      <w:r>
        <w:rPr>
          <w:rFonts w:ascii="宋体" w:eastAsia="宋体" w:hAnsi="MS Mincho" w:cs="宋体"/>
          <w:sz w:val="28"/>
        </w:rPr>
        <w:t>的好</w:t>
      </w:r>
      <w:r>
        <w:rPr>
          <w:rFonts w:ascii="宋体" w:eastAsia="宋体" w:hAnsi="SimSun" w:cs="宋体"/>
          <w:sz w:val="28"/>
        </w:rPr>
        <w:t>评</w:t>
      </w:r>
      <w:r>
        <w:rPr>
          <w:rFonts w:ascii="宋体" w:eastAsia="宋体" w:hAnsi="MS Mincho" w:cs="宋体"/>
          <w:sz w:val="28"/>
        </w:rPr>
        <w:t>。在此特</w:t>
      </w:r>
    </w:p>
    <w:p>
      <w:pPr>
        <w:spacing w:before="160" w:beforeAutospacing="0" w:after="160" w:afterAutospacing="0" w:line="360" w:lineRule="auto"/>
        <w:ind w:firstLine="560"/>
        <w:contextualSpacing w:val="0"/>
        <w:jc w:val="both"/>
      </w:pPr>
      <w:r>
        <w:rPr>
          <w:rFonts w:ascii="宋体" w:eastAsia="宋体" w:hAnsi="SimSun" w:cs="宋体"/>
          <w:sz w:val="28"/>
        </w:rPr>
        <w:t>别</w:t>
      </w:r>
      <w:r>
        <w:rPr>
          <w:rFonts w:ascii="宋体" w:eastAsia="宋体" w:hAnsi="MS Mincho" w:cs="宋体"/>
          <w:sz w:val="28"/>
        </w:rPr>
        <w:t>表</w:t>
      </w:r>
      <w:r>
        <w:rPr>
          <w:rFonts w:ascii="宋体" w:eastAsia="宋体" w:hAnsi="SimSun" w:cs="宋体"/>
          <w:sz w:val="28"/>
        </w:rPr>
        <w:t>扬</w:t>
      </w:r>
      <w:r>
        <w:rPr>
          <w:rFonts w:ascii="宋体" w:eastAsia="宋体" w:hAnsi="MS Mincho" w:cs="宋体"/>
          <w:sz w:val="28"/>
        </w:rPr>
        <w:t>帮助借服装的同学，他</w:t>
      </w:r>
      <w:r>
        <w:rPr>
          <w:rFonts w:ascii="宋体" w:eastAsia="宋体" w:hAnsi="SimSun" w:cs="宋体"/>
          <w:sz w:val="28"/>
        </w:rPr>
        <w:t>们</w:t>
      </w:r>
      <w:r>
        <w:rPr>
          <w:rFonts w:ascii="宋体" w:eastAsia="宋体" w:hAnsi="MS Mincho" w:cs="宋体"/>
          <w:sz w:val="28"/>
        </w:rPr>
        <w:t>是：王一</w:t>
      </w:r>
      <w:r>
        <w:rPr>
          <w:rFonts w:ascii="宋体" w:eastAsia="宋体" w:hAnsi="SimSun" w:cs="宋体"/>
          <w:sz w:val="28"/>
        </w:rPr>
        <w:t>伦</w:t>
      </w:r>
      <w:r>
        <w:rPr>
          <w:rFonts w:ascii="宋体" w:eastAsia="宋体" w:hAnsi="MS Mincho" w:cs="宋体"/>
          <w:sz w:val="28"/>
        </w:rPr>
        <w:t>、</w:t>
      </w:r>
      <w:r>
        <w:rPr>
          <w:rFonts w:ascii="宋体" w:eastAsia="宋体" w:hAnsi="SimSun" w:cs="宋体"/>
          <w:sz w:val="28"/>
        </w:rPr>
        <w:t>韩</w:t>
      </w:r>
      <w:r>
        <w:rPr>
          <w:rFonts w:ascii="宋体" w:eastAsia="宋体" w:hAnsi="MS Mincho" w:cs="宋体"/>
          <w:sz w:val="28"/>
        </w:rPr>
        <w:t>濮</w:t>
      </w:r>
      <w:r>
        <w:rPr>
          <w:rFonts w:ascii="宋体" w:eastAsia="宋体" w:hAnsi="SimSun" w:cs="宋体"/>
          <w:sz w:val="28"/>
        </w:rPr>
        <w:t>泽</w:t>
      </w:r>
      <w:r>
        <w:rPr>
          <w:rFonts w:ascii="宋体" w:eastAsia="宋体" w:hAnsi="MS Mincho" w:cs="宋体"/>
          <w:sz w:val="28"/>
        </w:rPr>
        <w:t>、曹</w:t>
      </w:r>
      <w:r>
        <w:rPr>
          <w:rFonts w:ascii="宋体" w:eastAsia="宋体" w:hAnsi="SimSun" w:cs="宋体"/>
          <w:sz w:val="28"/>
        </w:rPr>
        <w:t>琼</w:t>
      </w:r>
      <w:r>
        <w:rPr>
          <w:rFonts w:ascii="宋体" w:eastAsia="宋体" w:hAnsi="MS Mincho" w:cs="宋体"/>
          <w:sz w:val="28"/>
        </w:rPr>
        <w:t>文、</w:t>
      </w:r>
      <w:r>
        <w:rPr>
          <w:rFonts w:ascii="宋体" w:eastAsia="宋体" w:hAnsi="SimSun" w:cs="宋体"/>
          <w:sz w:val="28"/>
        </w:rPr>
        <w:t>许铠鸥</w:t>
      </w:r>
      <w:r>
        <w:rPr>
          <w:rFonts w:ascii="宋体" w:eastAsia="宋体" w:hAnsi="MS Mincho" w:cs="宋体"/>
          <w:sz w:val="28"/>
        </w:rPr>
        <w:t>、</w:t>
      </w:r>
      <w:r>
        <w:rPr>
          <w:rFonts w:ascii="宋体" w:eastAsia="宋体" w:hAnsi="SimSun" w:cs="宋体"/>
          <w:sz w:val="28"/>
        </w:rPr>
        <w:t>乐</w:t>
      </w:r>
      <w:r>
        <w:rPr>
          <w:rFonts w:ascii="宋体" w:eastAsia="宋体" w:hAnsi="MS Mincho" w:cs="宋体"/>
          <w:sz w:val="28"/>
        </w:rPr>
        <w:t>天</w:t>
      </w:r>
      <w:r>
        <w:rPr>
          <w:rFonts w:ascii="宋体" w:eastAsia="宋体" w:hAnsi="SimSun" w:cs="宋体"/>
          <w:sz w:val="28"/>
        </w:rPr>
        <w:t>润</w:t>
      </w:r>
      <w:r>
        <w:rPr>
          <w:rFonts w:ascii="宋体" w:eastAsia="宋体" w:hAnsi="MS Mincho" w:cs="宋体"/>
          <w:sz w:val="28"/>
        </w:rPr>
        <w:t>、</w:t>
      </w:r>
      <w:r>
        <w:rPr>
          <w:rFonts w:ascii="宋体" w:eastAsia="宋体" w:hAnsi="SimSun" w:cs="宋体"/>
          <w:sz w:val="28"/>
        </w:rPr>
        <w:t>郑</w:t>
      </w:r>
      <w:r>
        <w:rPr>
          <w:rFonts w:ascii="宋体" w:eastAsia="宋体" w:hAnsi="MS Mincho" w:cs="宋体"/>
          <w:sz w:val="28"/>
        </w:rPr>
        <w:t>涵予、王浩岩、薛心瑶、朱安淇、黄若愚、王</w:t>
      </w:r>
      <w:r>
        <w:rPr>
          <w:rFonts w:ascii="宋体" w:eastAsia="宋体" w:hAnsi="SimSun" w:cs="宋体"/>
          <w:sz w:val="28"/>
        </w:rPr>
        <w:t>鸿</w:t>
      </w:r>
      <w:r>
        <w:rPr>
          <w:rFonts w:ascii="宋体" w:eastAsia="宋体" w:hAnsi="MS Mincho" w:cs="宋体"/>
          <w:sz w:val="28"/>
        </w:rPr>
        <w:t>野、</w:t>
      </w:r>
      <w:r>
        <w:rPr>
          <w:rFonts w:ascii="宋体" w:eastAsia="宋体" w:hAnsi="SimSun" w:cs="宋体"/>
          <w:sz w:val="28"/>
        </w:rPr>
        <w:t>张</w:t>
      </w:r>
      <w:r>
        <w:rPr>
          <w:rFonts w:ascii="宋体" w:eastAsia="宋体" w:hAnsi="MS Mincho" w:cs="宋体"/>
          <w:sz w:val="28"/>
        </w:rPr>
        <w:t>涵清、</w:t>
      </w:r>
      <w:r>
        <w:rPr>
          <w:rFonts w:ascii="宋体" w:eastAsia="宋体" w:hAnsi="SimSun" w:cs="宋体"/>
          <w:sz w:val="28"/>
        </w:rPr>
        <w:t>张</w:t>
      </w:r>
      <w:r>
        <w:rPr>
          <w:rFonts w:ascii="宋体" w:eastAsia="宋体" w:hAnsi="MS Mincho" w:cs="宋体"/>
          <w:sz w:val="28"/>
        </w:rPr>
        <w:t>梓宸。</w:t>
      </w:r>
    </w:p>
    <w:p>
      <w:pPr>
        <w:spacing w:before="160" w:beforeAutospacing="0" w:after="160" w:afterAutospacing="0" w:line="360" w:lineRule="auto"/>
        <w:ind w:firstLine="560"/>
        <w:contextualSpacing w:val="0"/>
        <w:jc w:val="both"/>
      </w:pPr>
      <w:r>
        <w:rPr>
          <w:rFonts w:ascii="宋体" w:eastAsia="宋体" w:hAnsi="MS Mincho" w:cs="宋体"/>
          <w:sz w:val="28"/>
        </w:rPr>
        <w:t>少代会之后，我</w:t>
      </w:r>
      <w:r>
        <w:rPr>
          <w:rFonts w:ascii="宋体" w:eastAsia="宋体" w:hAnsi="SimSun" w:cs="宋体"/>
          <w:sz w:val="28"/>
        </w:rPr>
        <w:t>们</w:t>
      </w:r>
      <w:r>
        <w:rPr>
          <w:rFonts w:ascii="宋体" w:eastAsia="宋体" w:hAnsi="MS Mincho" w:cs="宋体"/>
          <w:sz w:val="28"/>
        </w:rPr>
        <w:t>又</w:t>
      </w:r>
      <w:r>
        <w:rPr>
          <w:rFonts w:ascii="宋体" w:eastAsia="宋体" w:hAnsi="SimSun" w:cs="宋体"/>
          <w:sz w:val="28"/>
        </w:rPr>
        <w:t>进</w:t>
      </w:r>
      <w:r>
        <w:rPr>
          <w:rFonts w:ascii="宋体" w:eastAsia="宋体" w:hAnsi="MS Mincho" w:cs="宋体"/>
          <w:sz w:val="28"/>
        </w:rPr>
        <w:t>行了中、小志愿者的改</w:t>
      </w:r>
      <w:r>
        <w:rPr>
          <w:rFonts w:ascii="宋体" w:eastAsia="宋体" w:hAnsi="SimSun" w:cs="宋体"/>
          <w:sz w:val="28"/>
        </w:rPr>
        <w:t>选</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次改</w:t>
      </w:r>
      <w:r>
        <w:rPr>
          <w:rFonts w:ascii="宋体" w:eastAsia="宋体" w:hAnsi="SimSun" w:cs="宋体"/>
          <w:sz w:val="28"/>
        </w:rPr>
        <w:t>选</w:t>
      </w:r>
      <w:r>
        <w:rPr>
          <w:rFonts w:ascii="宋体" w:eastAsia="宋体" w:hAnsi="MS Mincho" w:cs="宋体"/>
          <w:sz w:val="28"/>
        </w:rPr>
        <w:t>依旧采用了自荐和他荐相</w:t>
      </w:r>
      <w:r>
        <w:rPr>
          <w:rFonts w:ascii="宋体" w:eastAsia="宋体" w:hAnsi="SimSun" w:cs="宋体"/>
          <w:sz w:val="28"/>
        </w:rPr>
        <w:t>结</w:t>
      </w:r>
      <w:r>
        <w:rPr>
          <w:rFonts w:ascii="宋体" w:eastAsia="宋体" w:hAnsi="MS Mincho" w:cs="宋体"/>
          <w:sz w:val="28"/>
        </w:rPr>
        <w:t>合的方式，通</w:t>
      </w:r>
      <w:r>
        <w:rPr>
          <w:rFonts w:ascii="宋体" w:eastAsia="宋体" w:hAnsi="SimSun" w:cs="宋体"/>
          <w:sz w:val="28"/>
        </w:rPr>
        <w:t>过</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选举产</w:t>
      </w:r>
      <w:r>
        <w:rPr>
          <w:rFonts w:ascii="宋体" w:eastAsia="宋体" w:hAnsi="MS Mincho" w:cs="宋体"/>
          <w:sz w:val="28"/>
        </w:rPr>
        <w:t>生的。新一届大、中、小</w:t>
      </w:r>
      <w:r>
        <w:rPr>
          <w:rFonts w:ascii="宋体" w:eastAsia="宋体" w:hAnsi="SimSun" w:cs="宋体"/>
          <w:sz w:val="28"/>
        </w:rPr>
        <w:t>队</w:t>
      </w:r>
      <w:r>
        <w:rPr>
          <w:rFonts w:ascii="宋体" w:eastAsia="宋体" w:hAnsi="MS Mincho" w:cs="宋体"/>
          <w:sz w:val="28"/>
        </w:rPr>
        <w:t>志愿者名</w:t>
      </w:r>
      <w:r>
        <w:rPr>
          <w:rFonts w:ascii="宋体" w:eastAsia="宋体" w:hAnsi="SimSun" w:cs="宋体"/>
          <w:sz w:val="28"/>
        </w:rPr>
        <w:t>单见</w:t>
      </w:r>
      <w:r>
        <w:rPr>
          <w:rFonts w:ascii="宋体" w:eastAsia="宋体" w:hAnsi="MS Mincho" w:cs="宋体"/>
          <w:sz w:val="28"/>
        </w:rPr>
        <w:t>后面的</w:t>
      </w:r>
      <w:r>
        <w:rPr>
          <w:rFonts w:ascii="宋体" w:eastAsia="宋体" w:cs="宋体"/>
          <w:sz w:val="28"/>
        </w:rPr>
        <w:t>“</w:t>
      </w:r>
      <w:r>
        <w:rPr>
          <w:rFonts w:ascii="宋体" w:eastAsia="宋体" w:hAnsi="MS Mincho" w:cs="宋体"/>
          <w:sz w:val="28"/>
        </w:rPr>
        <w:t>光</w:t>
      </w:r>
      <w:r>
        <w:rPr>
          <w:rFonts w:ascii="宋体" w:eastAsia="宋体" w:hAnsi="SimSun" w:cs="宋体"/>
          <w:sz w:val="28"/>
        </w:rPr>
        <w:t>荣</w:t>
      </w:r>
      <w:r>
        <w:rPr>
          <w:rFonts w:ascii="宋体" w:eastAsia="宋体" w:hAnsi="MS Mincho" w:cs="宋体"/>
          <w:sz w:val="28"/>
        </w:rPr>
        <w:t>榜</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10</w:t>
      </w:r>
      <w:r>
        <w:rPr>
          <w:rFonts w:ascii="宋体" w:eastAsia="宋体" w:hAnsi="MS Mincho" w:cs="宋体"/>
          <w:sz w:val="28"/>
        </w:rPr>
        <w:t>月中旬，学校一年一度的</w:t>
      </w:r>
      <w:r>
        <w:rPr>
          <w:rFonts w:ascii="宋体" w:eastAsia="宋体" w:cs="宋体"/>
          <w:sz w:val="28"/>
        </w:rPr>
        <w:t>'</w:t>
      </w:r>
      <w:r>
        <w:rPr>
          <w:rFonts w:ascii="宋体" w:eastAsia="宋体" w:hAnsi="SimSun" w:cs="宋体"/>
          <w:sz w:val="28"/>
        </w:rPr>
        <w:t>篮</w:t>
      </w:r>
      <w:r>
        <w:rPr>
          <w:rFonts w:ascii="宋体" w:eastAsia="宋体" w:hAnsi="MS Mincho" w:cs="宋体"/>
          <w:sz w:val="28"/>
        </w:rPr>
        <w:t>球比</w:t>
      </w:r>
      <w:r>
        <w:rPr>
          <w:rFonts w:ascii="宋体" w:eastAsia="宋体" w:hAnsi="SimSun" w:cs="宋体"/>
          <w:sz w:val="28"/>
        </w:rPr>
        <w:t>赛</w:t>
      </w:r>
      <w:r>
        <w:rPr>
          <w:rFonts w:ascii="宋体" w:eastAsia="宋体" w:hAnsi="MS Mincho" w:cs="宋体"/>
          <w:sz w:val="28"/>
        </w:rPr>
        <w:t>又拉</w:t>
      </w:r>
      <w:r>
        <w:rPr>
          <w:rFonts w:ascii="宋体" w:eastAsia="宋体" w:hAnsi="SimSun" w:cs="宋体"/>
          <w:sz w:val="28"/>
        </w:rPr>
        <w:t>开</w:t>
      </w:r>
      <w:r>
        <w:rPr>
          <w:rFonts w:ascii="宋体" w:eastAsia="宋体" w:hAnsi="MS Mincho" w:cs="宋体"/>
          <w:sz w:val="28"/>
        </w:rPr>
        <w:t>了帷幕。在今年的</w:t>
      </w:r>
      <w:r>
        <w:rPr>
          <w:rFonts w:ascii="宋体" w:eastAsia="宋体" w:hAnsi="SimSun" w:cs="宋体"/>
          <w:sz w:val="28"/>
        </w:rPr>
        <w:t>篮</w:t>
      </w:r>
      <w:r>
        <w:rPr>
          <w:rFonts w:ascii="宋体" w:eastAsia="宋体" w:hAnsi="MS Mincho" w:cs="宋体"/>
          <w:sz w:val="28"/>
        </w:rPr>
        <w:t>球</w:t>
      </w:r>
      <w:r>
        <w:rPr>
          <w:rFonts w:ascii="宋体" w:eastAsia="宋体" w:hAnsi="SimSun" w:cs="宋体"/>
          <w:sz w:val="28"/>
        </w:rPr>
        <w:t>赛</w:t>
      </w:r>
      <w:r>
        <w:rPr>
          <w:rFonts w:ascii="宋体" w:eastAsia="宋体" w:hAnsi="MS Mincho" w:cs="宋体"/>
          <w:sz w:val="28"/>
        </w:rPr>
        <w:t>中，无</w:t>
      </w:r>
      <w:r>
        <w:rPr>
          <w:rFonts w:ascii="宋体" w:eastAsia="宋体" w:hAnsi="SimSun" w:cs="宋体"/>
          <w:sz w:val="28"/>
        </w:rPr>
        <w:t>论</w:t>
      </w:r>
      <w:r>
        <w:rPr>
          <w:rFonts w:ascii="宋体" w:eastAsia="宋体" w:hAnsi="MS Mincho" w:cs="宋体"/>
          <w:sz w:val="28"/>
        </w:rPr>
        <w:t>是男生</w:t>
      </w:r>
      <w:r>
        <w:rPr>
          <w:rFonts w:ascii="宋体" w:eastAsia="宋体" w:hAnsi="SimSun" w:cs="宋体"/>
          <w:sz w:val="28"/>
        </w:rPr>
        <w:t>队</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是女生</w:t>
      </w:r>
      <w:r>
        <w:rPr>
          <w:rFonts w:ascii="宋体" w:eastAsia="宋体" w:hAnsi="SimSun" w:cs="宋体"/>
          <w:sz w:val="28"/>
        </w:rPr>
        <w:t>队</w:t>
      </w:r>
      <w:r>
        <w:rPr>
          <w:rFonts w:ascii="宋体" w:eastAsia="宋体" w:hAnsi="MS Mincho" w:cs="宋体"/>
          <w:sz w:val="28"/>
        </w:rPr>
        <w:t>，都</w:t>
      </w:r>
      <w:r>
        <w:rPr>
          <w:rFonts w:ascii="宋体" w:eastAsia="宋体" w:hAnsi="SimSun" w:cs="宋体"/>
          <w:sz w:val="28"/>
        </w:rPr>
        <w:t>发扬</w:t>
      </w:r>
      <w:r>
        <w:rPr>
          <w:rFonts w:ascii="宋体" w:eastAsia="宋体" w:hAnsi="MS Mincho" w:cs="宋体"/>
          <w:sz w:val="28"/>
        </w:rPr>
        <w:t>了</w:t>
      </w:r>
      <w:r>
        <w:rPr>
          <w:rFonts w:ascii="宋体" w:eastAsia="宋体" w:hAnsi="SimSun" w:cs="宋体"/>
          <w:sz w:val="28"/>
        </w:rPr>
        <w:t>顽强</w:t>
      </w:r>
      <w:r>
        <w:rPr>
          <w:rFonts w:ascii="宋体" w:eastAsia="宋体" w:hAnsi="MS Mincho" w:cs="宋体"/>
          <w:sz w:val="28"/>
        </w:rPr>
        <w:t>拼搏的精神，特</w:t>
      </w:r>
      <w:r>
        <w:rPr>
          <w:rFonts w:ascii="宋体" w:eastAsia="宋体" w:hAnsi="SimSun" w:cs="宋体"/>
          <w:sz w:val="28"/>
        </w:rPr>
        <w:t>别</w:t>
      </w:r>
      <w:r>
        <w:rPr>
          <w:rFonts w:ascii="宋体" w:eastAsia="宋体" w:hAnsi="MS Mincho" w:cs="宋体"/>
          <w:sz w:val="28"/>
        </w:rPr>
        <w:t>是王一</w:t>
      </w:r>
      <w:r>
        <w:rPr>
          <w:rFonts w:ascii="宋体" w:eastAsia="宋体" w:hAnsi="SimSun" w:cs="宋体"/>
          <w:sz w:val="28"/>
        </w:rPr>
        <w:t>伦</w:t>
      </w:r>
      <w:r>
        <w:rPr>
          <w:rFonts w:ascii="宋体" w:eastAsia="宋体" w:hAnsi="MS Mincho" w:cs="宋体"/>
          <w:sz w:val="28"/>
        </w:rPr>
        <w:t>、王</w:t>
      </w:r>
      <w:r>
        <w:rPr>
          <w:rFonts w:ascii="宋体" w:eastAsia="宋体" w:hAnsi="SimSun" w:cs="宋体"/>
          <w:sz w:val="28"/>
        </w:rPr>
        <w:t>艺龙</w:t>
      </w:r>
      <w:r>
        <w:rPr>
          <w:rFonts w:ascii="宋体" w:eastAsia="宋体" w:hAnsi="MS Mincho" w:cs="宋体"/>
          <w:sz w:val="28"/>
        </w:rPr>
        <w:t>、</w:t>
      </w:r>
      <w:r>
        <w:rPr>
          <w:rFonts w:ascii="宋体" w:eastAsia="宋体" w:hAnsi="SimSun" w:cs="宋体"/>
          <w:sz w:val="28"/>
        </w:rPr>
        <w:t>张</w:t>
      </w:r>
      <w:r>
        <w:rPr>
          <w:rFonts w:ascii="宋体" w:eastAsia="宋体" w:hAnsi="MS Mincho" w:cs="宋体"/>
          <w:sz w:val="28"/>
        </w:rPr>
        <w:t>逸辰、</w:t>
      </w:r>
      <w:r>
        <w:rPr>
          <w:rFonts w:ascii="宋体" w:eastAsia="宋体" w:hAnsi="SimSun" w:cs="宋体"/>
          <w:sz w:val="28"/>
        </w:rPr>
        <w:t>张</w:t>
      </w:r>
      <w:r>
        <w:rPr>
          <w:rFonts w:ascii="宋体" w:eastAsia="宋体" w:hAnsi="MS Mincho" w:cs="宋体"/>
          <w:sz w:val="28"/>
        </w:rPr>
        <w:t>玲玲同学，</w:t>
      </w:r>
      <w:r>
        <w:rPr>
          <w:rFonts w:ascii="宋体" w:eastAsia="宋体" w:hAnsi="SimSun" w:cs="宋体"/>
          <w:sz w:val="28"/>
        </w:rPr>
        <w:t>为</w:t>
      </w:r>
      <w:r>
        <w:rPr>
          <w:rFonts w:ascii="宋体" w:eastAsia="宋体" w:hAnsi="MS Mincho" w:cs="宋体"/>
          <w:sz w:val="28"/>
        </w:rPr>
        <w:t>了班</w:t>
      </w:r>
      <w:r>
        <w:rPr>
          <w:rFonts w:ascii="宋体" w:eastAsia="宋体" w:hAnsi="SimSun" w:cs="宋体"/>
          <w:sz w:val="28"/>
        </w:rPr>
        <w:t>级</w:t>
      </w:r>
      <w:r>
        <w:rPr>
          <w:rFonts w:ascii="宋体" w:eastAsia="宋体" w:hAnsi="MS Mincho" w:cs="宋体"/>
          <w:sz w:val="28"/>
        </w:rPr>
        <w:t>能取得比</w:t>
      </w:r>
      <w:r>
        <w:rPr>
          <w:rFonts w:ascii="宋体" w:eastAsia="宋体" w:hAnsi="SimSun" w:cs="宋体"/>
          <w:sz w:val="28"/>
        </w:rPr>
        <w:t>赛</w:t>
      </w:r>
      <w:r>
        <w:rPr>
          <w:rFonts w:ascii="宋体" w:eastAsia="宋体" w:hAnsi="MS Mincho" w:cs="宋体"/>
          <w:sz w:val="28"/>
        </w:rPr>
        <w:t>的好成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轻伤</w:t>
      </w:r>
      <w:r>
        <w:rPr>
          <w:rFonts w:ascii="宋体" w:eastAsia="宋体" w:hAnsi="MS Mincho" w:cs="宋体"/>
          <w:sz w:val="28"/>
        </w:rPr>
        <w:t>不下</w:t>
      </w:r>
      <w:r>
        <w:rPr>
          <w:rFonts w:ascii="宋体" w:eastAsia="宋体" w:cs="宋体"/>
          <w:sz w:val="28"/>
        </w:rPr>
        <w:t>“</w:t>
      </w:r>
      <w:r>
        <w:rPr>
          <w:rFonts w:ascii="宋体" w:eastAsia="宋体" w:hAnsi="MS Mincho" w:cs="宋体"/>
          <w:sz w:val="28"/>
        </w:rPr>
        <w:t>火</w:t>
      </w:r>
      <w:r>
        <w:rPr>
          <w:rFonts w:ascii="宋体" w:eastAsia="宋体" w:hAnsi="SimSun" w:cs="宋体"/>
          <w:sz w:val="28"/>
        </w:rPr>
        <w:t>线</w:t>
      </w:r>
      <w:r>
        <w:rPr>
          <w:rFonts w:ascii="宋体" w:eastAsia="宋体" w:cs="宋体"/>
          <w:sz w:val="28"/>
        </w:rPr>
        <w:t>”</w:t>
      </w:r>
      <w:r>
        <w:rPr>
          <w:rFonts w:ascii="宋体" w:eastAsia="宋体" w:hAnsi="MS Mincho" w:cs="宋体"/>
          <w:sz w:val="28"/>
        </w:rPr>
        <w:t>，病了也</w:t>
      </w:r>
      <w:r>
        <w:rPr>
          <w:rFonts w:ascii="宋体" w:eastAsia="宋体" w:hAnsi="SimSun" w:cs="宋体"/>
          <w:sz w:val="28"/>
        </w:rPr>
        <w:t>坚</w:t>
      </w:r>
      <w:r>
        <w:rPr>
          <w:rFonts w:ascii="宋体" w:eastAsia="宋体" w:hAnsi="MS Mincho" w:cs="宋体"/>
          <w:sz w:val="28"/>
        </w:rPr>
        <w:t>持上</w:t>
      </w:r>
      <w:r>
        <w:rPr>
          <w:rFonts w:ascii="宋体" w:eastAsia="宋体" w:hAnsi="SimSun" w:cs="宋体"/>
          <w:sz w:val="28"/>
        </w:rPr>
        <w:t>场</w:t>
      </w:r>
      <w:r>
        <w:rPr>
          <w:rFonts w:ascii="宋体" w:eastAsia="宋体" w:hAnsi="MS Mincho" w:cs="宋体"/>
          <w:sz w:val="28"/>
        </w:rPr>
        <w:t>。</w:t>
      </w:r>
      <w:r>
        <w:rPr>
          <w:rFonts w:ascii="宋体" w:eastAsia="宋体" w:hAnsi="SimSun" w:cs="宋体"/>
          <w:sz w:val="28"/>
        </w:rPr>
        <w:t>虽</w:t>
      </w:r>
      <w:r>
        <w:rPr>
          <w:rFonts w:ascii="宋体" w:eastAsia="宋体" w:hAnsi="MS Mincho" w:cs="宋体"/>
          <w:sz w:val="28"/>
        </w:rPr>
        <w:t>然今年我班只是</w:t>
      </w:r>
      <w:r>
        <w:rPr>
          <w:rFonts w:ascii="宋体" w:eastAsia="宋体" w:hAnsi="SimSun" w:cs="宋体"/>
          <w:sz w:val="28"/>
        </w:rPr>
        <w:t>获</w:t>
      </w:r>
      <w:r>
        <w:rPr>
          <w:rFonts w:ascii="宋体" w:eastAsia="宋体" w:hAnsi="MS Mincho" w:cs="宋体"/>
          <w:sz w:val="28"/>
        </w:rPr>
        <w:t>得了两个</w:t>
      </w:r>
      <w:r>
        <w:rPr>
          <w:rFonts w:ascii="宋体" w:eastAsia="宋体" w:hAnsi="SimSun" w:cs="宋体"/>
          <w:sz w:val="28"/>
        </w:rPr>
        <w:t>亚军</w:t>
      </w:r>
      <w:r>
        <w:rPr>
          <w:rFonts w:ascii="宋体" w:eastAsia="宋体" w:hAnsi="MS Mincho" w:cs="宋体"/>
          <w:sz w:val="28"/>
        </w:rPr>
        <w:t>的成</w:t>
      </w:r>
      <w:r>
        <w:rPr>
          <w:rFonts w:ascii="宋体" w:eastAsia="宋体" w:hAnsi="SimSun" w:cs="宋体"/>
          <w:sz w:val="28"/>
        </w:rPr>
        <w:t>绩</w:t>
      </w:r>
      <w:r>
        <w:rPr>
          <w:rFonts w:ascii="宋体" w:eastAsia="宋体" w:hAnsi="MS Mincho" w:cs="宋体"/>
          <w:sz w:val="28"/>
        </w:rPr>
        <w:t>，但</w:t>
      </w:r>
      <w:r>
        <w:rPr>
          <w:rFonts w:ascii="宋体" w:eastAsia="宋体" w:hAnsi="SimSun" w:cs="宋体"/>
          <w:sz w:val="28"/>
        </w:rPr>
        <w:t>队员们为</w:t>
      </w:r>
      <w:r>
        <w:rPr>
          <w:rFonts w:ascii="宋体" w:eastAsia="宋体" w:hAnsi="MS Mincho" w:cs="宋体"/>
          <w:sz w:val="28"/>
        </w:rPr>
        <w:t>集体争光的精神深深地感</w:t>
      </w:r>
      <w:r>
        <w:rPr>
          <w:rFonts w:ascii="宋体" w:eastAsia="宋体" w:hAnsi="SimSun" w:cs="宋体"/>
          <w:sz w:val="28"/>
        </w:rPr>
        <w:t>动</w:t>
      </w:r>
      <w:r>
        <w:rPr>
          <w:rFonts w:ascii="宋体" w:eastAsia="宋体" w:hAnsi="MS Mincho" w:cs="宋体"/>
          <w:sz w:val="28"/>
        </w:rPr>
        <w:t>了大家，并受到了同学</w:t>
      </w:r>
      <w:r>
        <w:rPr>
          <w:rFonts w:ascii="宋体" w:eastAsia="宋体" w:hAnsi="SimSun" w:cs="宋体"/>
          <w:sz w:val="28"/>
        </w:rPr>
        <w:t>们</w:t>
      </w:r>
      <w:r>
        <w:rPr>
          <w:rFonts w:ascii="宋体" w:eastAsia="宋体" w:hAnsi="MS Mincho" w:cs="宋体"/>
          <w:sz w:val="28"/>
        </w:rPr>
        <w:t>的一致</w:t>
      </w:r>
      <w:r>
        <w:rPr>
          <w:rFonts w:ascii="宋体" w:eastAsia="宋体" w:hAnsi="SimSun" w:cs="宋体"/>
          <w:sz w:val="28"/>
        </w:rPr>
        <w:t>赞扬</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本学期的校园生活和学</w:t>
      </w:r>
      <w:r>
        <w:rPr>
          <w:rFonts w:ascii="宋体" w:eastAsia="宋体" w:hAnsi="SimSun" w:cs="宋体"/>
          <w:sz w:val="28"/>
        </w:rPr>
        <w:t>习</w:t>
      </w:r>
      <w:r>
        <w:rPr>
          <w:rFonts w:ascii="宋体" w:eastAsia="宋体" w:hAnsi="MS Mincho" w:cs="宋体"/>
          <w:sz w:val="28"/>
        </w:rPr>
        <w:t>已</w:t>
      </w:r>
      <w:r>
        <w:rPr>
          <w:rFonts w:ascii="宋体" w:eastAsia="宋体" w:hAnsi="SimSun" w:cs="宋体"/>
          <w:sz w:val="28"/>
        </w:rPr>
        <w:t>经过</w:t>
      </w:r>
      <w:r>
        <w:rPr>
          <w:rFonts w:ascii="宋体" w:eastAsia="宋体" w:hAnsi="MS Mincho" w:cs="宋体"/>
          <w:sz w:val="28"/>
        </w:rPr>
        <w:t>半，学校将于</w:t>
      </w:r>
      <w:r>
        <w:rPr>
          <w:rFonts w:ascii="宋体" w:eastAsia="宋体" w:cs="宋体"/>
          <w:sz w:val="28"/>
        </w:rPr>
        <w:t>11</w:t>
      </w:r>
      <w:r>
        <w:rPr>
          <w:rFonts w:ascii="宋体" w:eastAsia="宋体" w:hAnsi="MS Mincho" w:cs="宋体"/>
          <w:sz w:val="28"/>
        </w:rPr>
        <w:t>月的</w:t>
      </w:r>
      <w:r>
        <w:rPr>
          <w:rFonts w:ascii="宋体" w:eastAsia="宋体" w:cs="宋体"/>
          <w:sz w:val="28"/>
        </w:rPr>
        <w:t>2</w:t>
      </w:r>
      <w:r>
        <w:rPr>
          <w:rFonts w:ascii="宋体" w:eastAsia="宋体" w:hAnsi="MS Mincho" w:cs="宋体"/>
          <w:sz w:val="28"/>
        </w:rPr>
        <w:t>、</w:t>
      </w:r>
      <w:r>
        <w:rPr>
          <w:rFonts w:ascii="宋体" w:eastAsia="宋体" w:cs="宋体"/>
          <w:sz w:val="28"/>
        </w:rPr>
        <w:t>3</w:t>
      </w:r>
      <w:r>
        <w:rPr>
          <w:rFonts w:ascii="宋体" w:eastAsia="宋体" w:hAnsi="MS Mincho" w:cs="宋体"/>
          <w:sz w:val="28"/>
        </w:rPr>
        <w:t>、</w:t>
      </w:r>
      <w:r>
        <w:rPr>
          <w:rFonts w:ascii="宋体" w:eastAsia="宋体" w:cs="宋体"/>
          <w:sz w:val="28"/>
        </w:rPr>
        <w:t>4</w:t>
      </w:r>
      <w:r>
        <w:rPr>
          <w:rFonts w:ascii="宋体" w:eastAsia="宋体" w:hAnsi="MS Mincho" w:cs="宋体"/>
          <w:sz w:val="28"/>
        </w:rPr>
        <w:t>、日，</w:t>
      </w:r>
      <w:r>
        <w:rPr>
          <w:rFonts w:ascii="宋体" w:eastAsia="宋体" w:hAnsi="SimSun" w:cs="宋体"/>
          <w:sz w:val="28"/>
        </w:rPr>
        <w:t>对</w:t>
      </w:r>
      <w:r>
        <w:rPr>
          <w:rFonts w:ascii="宋体" w:eastAsia="宋体" w:hAnsi="MS Mincho" w:cs="宋体"/>
          <w:sz w:val="28"/>
        </w:rPr>
        <w:t>学生的学</w:t>
      </w:r>
      <w:r>
        <w:rPr>
          <w:rFonts w:ascii="宋体" w:eastAsia="宋体" w:hAnsi="SimSun" w:cs="宋体"/>
          <w:sz w:val="28"/>
        </w:rPr>
        <w:t>习</w:t>
      </w:r>
      <w:r>
        <w:rPr>
          <w:rFonts w:ascii="宋体" w:eastAsia="宋体" w:hAnsi="MS Mincho" w:cs="宋体"/>
          <w:sz w:val="28"/>
        </w:rPr>
        <w:t>情况</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测查</w:t>
      </w:r>
      <w:r>
        <w:rPr>
          <w:rFonts w:ascii="宋体" w:eastAsia="宋体" w:hAnsi="MS Mincho" w:cs="宋体"/>
          <w:sz w:val="28"/>
        </w:rPr>
        <w:t>。希望家</w:t>
      </w:r>
      <w:r>
        <w:rPr>
          <w:rFonts w:ascii="宋体" w:eastAsia="宋体" w:hAnsi="SimSun" w:cs="宋体"/>
          <w:sz w:val="28"/>
        </w:rPr>
        <w:t>长</w:t>
      </w:r>
      <w:r>
        <w:rPr>
          <w:rFonts w:ascii="宋体" w:eastAsia="宋体" w:hAnsi="MS Mincho" w:cs="宋体"/>
          <w:sz w:val="28"/>
        </w:rPr>
        <w:t>朋友</w:t>
      </w:r>
      <w:r>
        <w:rPr>
          <w:rFonts w:ascii="宋体" w:eastAsia="宋体" w:hAnsi="SimSun" w:cs="宋体"/>
          <w:sz w:val="28"/>
        </w:rPr>
        <w:t>们</w:t>
      </w:r>
      <w:r>
        <w:rPr>
          <w:rFonts w:ascii="宋体" w:eastAsia="宋体" w:hAnsi="MS Mincho" w:cs="宋体"/>
          <w:sz w:val="28"/>
        </w:rPr>
        <w:t>督促孩子做好期中</w:t>
      </w:r>
      <w:r>
        <w:rPr>
          <w:rFonts w:ascii="宋体" w:eastAsia="宋体" w:hAnsi="SimSun" w:cs="宋体"/>
          <w:sz w:val="28"/>
        </w:rPr>
        <w:t>复习</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准</w:t>
      </w:r>
      <w:r>
        <w:rPr>
          <w:rFonts w:ascii="宋体" w:eastAsia="宋体" w:hAnsi="SimSun" w:cs="宋体"/>
          <w:sz w:val="28"/>
        </w:rPr>
        <w:t>备</w:t>
      </w:r>
      <w:r>
        <w:rPr>
          <w:rFonts w:ascii="宋体" w:eastAsia="宋体" w:hAnsi="MS Mincho" w:cs="宋体"/>
          <w:sz w:val="28"/>
        </w:rPr>
        <w:t>，将基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识复习</w:t>
      </w:r>
      <w:r>
        <w:rPr>
          <w:rFonts w:ascii="宋体" w:eastAsia="宋体" w:hAnsi="MS Mincho" w:cs="宋体"/>
          <w:sz w:val="28"/>
        </w:rPr>
        <w:t>到位（</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课</w:t>
      </w:r>
      <w:r>
        <w:rPr>
          <w:rFonts w:ascii="宋体" w:eastAsia="宋体" w:hAnsi="MS Mincho" w:cs="宋体"/>
          <w:sz w:val="28"/>
        </w:rPr>
        <w:t>本中</w:t>
      </w:r>
      <w:r>
        <w:rPr>
          <w:rFonts w:ascii="宋体" w:eastAsia="宋体" w:cs="宋体"/>
          <w:sz w:val="28"/>
        </w:rPr>
        <w:t>1</w:t>
      </w:r>
      <w:r>
        <w:rPr>
          <w:rFonts w:ascii="宋体" w:eastAsia="宋体" w:hAnsi="MS Mincho" w:cs="宋体"/>
          <w:sz w:val="28"/>
        </w:rPr>
        <w:t>至</w:t>
      </w:r>
      <w:r>
        <w:rPr>
          <w:rFonts w:ascii="宋体" w:eastAsia="宋体" w:cs="宋体"/>
          <w:sz w:val="28"/>
        </w:rPr>
        <w:t>4</w:t>
      </w:r>
      <w:r>
        <w:rPr>
          <w:rFonts w:ascii="宋体" w:eastAsia="宋体" w:hAnsi="SimSun" w:cs="宋体"/>
          <w:sz w:val="28"/>
        </w:rPr>
        <w:t>单</w:t>
      </w:r>
      <w:r>
        <w:rPr>
          <w:rFonts w:ascii="宋体" w:eastAsia="宋体" w:hAnsi="MS Mincho" w:cs="宋体"/>
          <w:sz w:val="28"/>
        </w:rPr>
        <w:t>元的所有内容），用丰富的知</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过</w:t>
      </w:r>
      <w:r>
        <w:rPr>
          <w:rFonts w:ascii="宋体" w:eastAsia="宋体" w:hAnsi="MS Mincho" w:cs="宋体"/>
          <w:sz w:val="28"/>
        </w:rPr>
        <w:t>硬的本</w:t>
      </w:r>
      <w:r>
        <w:rPr>
          <w:rFonts w:ascii="宋体" w:eastAsia="宋体" w:hAnsi="SimSun" w:cs="宋体"/>
          <w:sz w:val="28"/>
        </w:rPr>
        <w:t>领</w:t>
      </w:r>
      <w:r>
        <w:rPr>
          <w:rFonts w:ascii="宋体" w:eastAsia="宋体" w:hAnsi="MS Mincho" w:cs="宋体"/>
          <w:sz w:val="28"/>
        </w:rPr>
        <w:t>，迎接期中</w:t>
      </w:r>
      <w:r>
        <w:rPr>
          <w:rFonts w:ascii="宋体" w:eastAsia="宋体" w:hAnsi="SimSun" w:cs="宋体"/>
          <w:sz w:val="28"/>
        </w:rPr>
        <w:t>测试</w:t>
      </w:r>
      <w:r>
        <w:rPr>
          <w:rFonts w:ascii="宋体" w:eastAsia="宋体" w:hAnsi="MS Mincho" w:cs="宋体"/>
          <w:sz w:val="28"/>
        </w:rPr>
        <w:t>的到来。在此，</w:t>
      </w:r>
      <w:r>
        <w:rPr>
          <w:rFonts w:ascii="宋体" w:eastAsia="宋体" w:hAnsi="SimSun" w:cs="宋体"/>
          <w:sz w:val="28"/>
        </w:rPr>
        <w:t>预</w:t>
      </w:r>
      <w:r>
        <w:rPr>
          <w:rFonts w:ascii="宋体" w:eastAsia="宋体" w:hAnsi="MS Mincho" w:cs="宋体"/>
          <w:sz w:val="28"/>
        </w:rPr>
        <w:t>祝同学</w:t>
      </w:r>
      <w:r>
        <w:rPr>
          <w:rFonts w:ascii="宋体" w:eastAsia="宋体" w:hAnsi="SimSun" w:cs="宋体"/>
          <w:sz w:val="28"/>
        </w:rPr>
        <w:t>们</w:t>
      </w:r>
      <w:r>
        <w:rPr>
          <w:rFonts w:ascii="宋体" w:eastAsia="宋体" w:hAnsi="MS Mincho" w:cs="宋体"/>
          <w:sz w:val="28"/>
        </w:rPr>
        <w:t>在期中</w:t>
      </w:r>
      <w:r>
        <w:rPr>
          <w:rFonts w:ascii="宋体" w:eastAsia="宋体" w:hAnsi="SimSun" w:cs="宋体"/>
          <w:sz w:val="28"/>
        </w:rPr>
        <w:t>测试</w:t>
      </w:r>
      <w:r>
        <w:rPr>
          <w:rFonts w:ascii="宋体" w:eastAsia="宋体" w:hAnsi="MS Mincho" w:cs="宋体"/>
          <w:sz w:val="28"/>
        </w:rPr>
        <w:t>中取得</w:t>
      </w:r>
      <w:r>
        <w:rPr>
          <w:rFonts w:ascii="宋体" w:eastAsia="宋体" w:hAnsi="SimSun" w:cs="宋体"/>
          <w:sz w:val="28"/>
        </w:rPr>
        <w:t>优</w:t>
      </w:r>
      <w:r>
        <w:rPr>
          <w:rFonts w:ascii="宋体" w:eastAsia="宋体" w:hAnsi="MS Mincho" w:cs="宋体"/>
          <w:sz w:val="28"/>
        </w:rPr>
        <w:t>异成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好了，今天的交流就到</w:t>
      </w:r>
      <w:r>
        <w:rPr>
          <w:rFonts w:ascii="宋体" w:eastAsia="宋体" w:hAnsi="SimSun" w:cs="宋体"/>
          <w:sz w:val="28"/>
        </w:rPr>
        <w:t>这</w:t>
      </w:r>
      <w:r>
        <w:rPr>
          <w:rFonts w:ascii="宋体" w:eastAsia="宋体" w:hAnsi="MS Mincho" w:cs="宋体"/>
          <w:sz w:val="28"/>
        </w:rPr>
        <w:t>里。下月</w:t>
      </w:r>
      <w:r>
        <w:rPr>
          <w:rFonts w:ascii="宋体" w:eastAsia="宋体" w:hAnsi="SimSun" w:cs="宋体"/>
          <w:sz w:val="28"/>
        </w:rPr>
        <w:t>见</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hAnsi="SimSun" w:cs="宋体"/>
          <w:sz w:val="28"/>
        </w:rPr>
        <w:t>这</w:t>
      </w:r>
      <w:r>
        <w:rPr>
          <w:rFonts w:ascii="宋体" w:eastAsia="宋体" w:hAnsi="MS Mincho" w:cs="宋体"/>
          <w:sz w:val="28"/>
        </w:rPr>
        <w:t>学期本班幼儿从小班升到了中班，</w:t>
      </w:r>
      <w:r>
        <w:rPr>
          <w:rFonts w:ascii="宋体" w:eastAsia="宋体" w:hAnsi="SimSun" w:cs="宋体"/>
          <w:sz w:val="28"/>
        </w:rPr>
        <w:t>每</w:t>
      </w:r>
      <w:r>
        <w:rPr>
          <w:rFonts w:ascii="宋体" w:eastAsia="宋体" w:hAnsi="MS Mincho" w:cs="宋体"/>
          <w:sz w:val="28"/>
        </w:rPr>
        <w:t>位幼儿都能愉快地在幼儿园学</w:t>
      </w:r>
      <w:r>
        <w:rPr>
          <w:rFonts w:ascii="宋体" w:eastAsia="宋体" w:hAnsi="SimSun" w:cs="宋体"/>
          <w:sz w:val="28"/>
        </w:rPr>
        <w:t>习</w:t>
      </w:r>
      <w:r>
        <w:rPr>
          <w:rFonts w:ascii="宋体" w:eastAsia="宋体" w:hAnsi="MS Mincho" w:cs="宋体"/>
          <w:sz w:val="28"/>
        </w:rPr>
        <w:t>生活，不</w:t>
      </w:r>
      <w:r>
        <w:rPr>
          <w:rFonts w:ascii="宋体" w:eastAsia="宋体" w:hAnsi="SimSun" w:cs="宋体"/>
          <w:sz w:val="28"/>
        </w:rPr>
        <w:t>仅仅</w:t>
      </w:r>
      <w:r>
        <w:rPr>
          <w:rFonts w:ascii="宋体" w:eastAsia="宋体" w:hAnsi="MS Mincho" w:cs="宋体"/>
          <w:sz w:val="28"/>
        </w:rPr>
        <w:t>个</w:t>
      </w:r>
      <w:r>
        <w:rPr>
          <w:rFonts w:ascii="宋体" w:eastAsia="宋体" w:hAnsi="SimSun" w:cs="宋体"/>
          <w:sz w:val="28"/>
        </w:rPr>
        <w:t>头长</w:t>
      </w:r>
      <w:r>
        <w:rPr>
          <w:rFonts w:ascii="宋体" w:eastAsia="宋体" w:hAnsi="MS Mincho" w:cs="宋体"/>
          <w:sz w:val="28"/>
        </w:rPr>
        <w:t>高了，各方面的本事也有了不一</w:t>
      </w:r>
      <w:r>
        <w:rPr>
          <w:rFonts w:ascii="宋体" w:eastAsia="宋体" w:hAnsi="SimSun" w:cs="宋体"/>
          <w:sz w:val="28"/>
        </w:rPr>
        <w:t>样</w:t>
      </w:r>
      <w:r>
        <w:rPr>
          <w:rFonts w:ascii="宋体" w:eastAsia="宋体" w:hAnsi="MS Mincho" w:cs="宋体"/>
          <w:sz w:val="28"/>
        </w:rPr>
        <w:t>水平的提高。幼儿在教</w:t>
      </w:r>
      <w:r>
        <w:rPr>
          <w:rFonts w:ascii="宋体" w:eastAsia="宋体" w:hAnsi="SimSun" w:cs="宋体"/>
          <w:sz w:val="28"/>
        </w:rPr>
        <w:t>师</w:t>
      </w:r>
      <w:r>
        <w:rPr>
          <w:rFonts w:ascii="宋体" w:eastAsia="宋体" w:hAnsi="MS Mincho" w:cs="宋体"/>
          <w:sz w:val="28"/>
        </w:rPr>
        <w:t>和保育</w:t>
      </w:r>
      <w:r>
        <w:rPr>
          <w:rFonts w:ascii="宋体" w:eastAsia="宋体" w:hAnsi="SimSun" w:cs="宋体"/>
          <w:sz w:val="28"/>
        </w:rPr>
        <w:t>员</w:t>
      </w:r>
      <w:r>
        <w:rPr>
          <w:rFonts w:ascii="宋体" w:eastAsia="宋体" w:hAnsi="MS Mincho" w:cs="宋体"/>
          <w:sz w:val="28"/>
        </w:rPr>
        <w:t>的悉心教</w:t>
      </w:r>
      <w:r>
        <w:rPr>
          <w:rFonts w:ascii="宋体" w:eastAsia="宋体" w:hAnsi="SimSun" w:cs="宋体"/>
          <w:sz w:val="28"/>
        </w:rPr>
        <w:t>养</w:t>
      </w:r>
      <w:r>
        <w:rPr>
          <w:rFonts w:ascii="宋体" w:eastAsia="宋体" w:hAnsi="MS Mincho" w:cs="宋体"/>
          <w:sz w:val="28"/>
        </w:rPr>
        <w:t>下，良好的情感、</w:t>
      </w:r>
      <w:r>
        <w:rPr>
          <w:rFonts w:ascii="宋体" w:eastAsia="宋体" w:hAnsi="SimSun" w:cs="宋体"/>
          <w:sz w:val="28"/>
        </w:rPr>
        <w:t>态</w:t>
      </w:r>
      <w:r>
        <w:rPr>
          <w:rFonts w:ascii="宋体" w:eastAsia="宋体" w:hAnsi="MS Mincho" w:cs="宋体"/>
          <w:sz w:val="28"/>
        </w:rPr>
        <w:t>度正逐</w:t>
      </w:r>
      <w:r>
        <w:rPr>
          <w:rFonts w:ascii="宋体" w:eastAsia="宋体" w:hAnsi="SimSun" w:cs="宋体"/>
          <w:sz w:val="28"/>
        </w:rPr>
        <w:t>渐养</w:t>
      </w:r>
    </w:p>
    <w:p>
      <w:pPr>
        <w:spacing w:before="160" w:beforeAutospacing="0" w:after="160" w:afterAutospacing="0" w:line="360" w:lineRule="auto"/>
        <w:ind w:firstLine="560"/>
        <w:contextualSpacing w:val="0"/>
        <w:jc w:val="both"/>
      </w:pPr>
      <w:r>
        <w:rPr>
          <w:rFonts w:ascii="宋体" w:eastAsia="宋体" w:hAnsi="MS Mincho" w:cs="宋体"/>
          <w:sz w:val="28"/>
        </w:rPr>
        <w:t>成，本事、知</w:t>
      </w:r>
      <w:r>
        <w:rPr>
          <w:rFonts w:ascii="宋体" w:eastAsia="宋体" w:hAnsi="SimSun" w:cs="宋体"/>
          <w:sz w:val="28"/>
        </w:rPr>
        <w:t>识</w:t>
      </w:r>
      <w:r>
        <w:rPr>
          <w:rFonts w:ascii="宋体" w:eastAsia="宋体" w:hAnsi="MS Mincho" w:cs="宋体"/>
          <w:sz w:val="28"/>
        </w:rPr>
        <w:t>与技能也得到了</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的</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现</w:t>
      </w:r>
      <w:r>
        <w:rPr>
          <w:rFonts w:ascii="宋体" w:eastAsia="宋体" w:hAnsi="MS Mincho" w:cs="宋体"/>
          <w:sz w:val="28"/>
        </w:rPr>
        <w:t>将本学期的各</w:t>
      </w:r>
      <w:r>
        <w:rPr>
          <w:rFonts w:ascii="宋体" w:eastAsia="宋体" w:hAnsi="SimSun" w:cs="宋体"/>
          <w:sz w:val="28"/>
        </w:rPr>
        <w:t>项</w:t>
      </w:r>
      <w:r>
        <w:rPr>
          <w:rFonts w:ascii="宋体" w:eastAsia="宋体" w:hAnsi="MS Mincho" w:cs="宋体"/>
          <w:sz w:val="28"/>
        </w:rPr>
        <w:t>工作加以</w:t>
      </w:r>
      <w:r>
        <w:rPr>
          <w:rFonts w:ascii="宋体" w:eastAsia="宋体" w:hAnsi="SimSun" w:cs="宋体"/>
          <w:sz w:val="28"/>
        </w:rPr>
        <w:t>总结</w:t>
      </w:r>
      <w:r>
        <w:rPr>
          <w:rFonts w:ascii="宋体" w:eastAsia="宋体" w:hAnsi="MS Mincho" w:cs="宋体"/>
          <w:sz w:val="28"/>
        </w:rPr>
        <w:t>，以便今后</w:t>
      </w:r>
      <w:r>
        <w:rPr>
          <w:rFonts w:ascii="宋体" w:eastAsia="宋体" w:hAnsi="SimSun" w:cs="宋体"/>
          <w:sz w:val="28"/>
        </w:rPr>
        <w:t>扬长</w:t>
      </w:r>
      <w:r>
        <w:rPr>
          <w:rFonts w:ascii="宋体" w:eastAsia="宋体" w:hAnsi="MS Mincho" w:cs="宋体"/>
          <w:sz w:val="28"/>
        </w:rPr>
        <w:t>避短，有利于班</w:t>
      </w:r>
      <w:r>
        <w:rPr>
          <w:rFonts w:ascii="宋体" w:eastAsia="宋体" w:hAnsi="SimSun" w:cs="宋体"/>
          <w:sz w:val="28"/>
        </w:rPr>
        <w:t>级</w:t>
      </w:r>
      <w:r>
        <w:rPr>
          <w:rFonts w:ascii="宋体" w:eastAsia="宋体" w:hAnsi="MS Mincho" w:cs="宋体"/>
          <w:sz w:val="28"/>
        </w:rPr>
        <w:t>工作的</w:t>
      </w:r>
      <w:r>
        <w:rPr>
          <w:rFonts w:ascii="宋体" w:eastAsia="宋体" w:hAnsi="SimSun" w:cs="宋体"/>
          <w:sz w:val="28"/>
        </w:rPr>
        <w:t>顺</w:t>
      </w:r>
      <w:r>
        <w:rPr>
          <w:rFonts w:ascii="宋体" w:eastAsia="宋体" w:hAnsi="MS Mincho" w:cs="宋体"/>
          <w:sz w:val="28"/>
        </w:rPr>
        <w:t>利</w:t>
      </w:r>
      <w:r>
        <w:rPr>
          <w:rFonts w:ascii="宋体" w:eastAsia="宋体" w:hAnsi="SimSun" w:cs="宋体"/>
          <w:sz w:val="28"/>
        </w:rPr>
        <w:t>开</w:t>
      </w:r>
      <w:r>
        <w:rPr>
          <w:rFonts w:ascii="宋体" w:eastAsia="宋体" w:hAnsi="MS Mincho" w:cs="宋体"/>
          <w:sz w:val="28"/>
        </w:rPr>
        <w:t>展。</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树</w:t>
      </w:r>
      <w:r>
        <w:rPr>
          <w:rFonts w:ascii="宋体" w:eastAsia="宋体" w:hAnsi="MS Mincho" w:cs="宋体"/>
          <w:b/>
          <w:bCs/>
          <w:sz w:val="28"/>
        </w:rPr>
        <w:t>立正确的健康</w:t>
      </w:r>
      <w:r>
        <w:rPr>
          <w:rFonts w:ascii="宋体" w:eastAsia="宋体" w:hAnsi="SimSun" w:cs="宋体"/>
          <w:b/>
          <w:bCs/>
          <w:sz w:val="28"/>
        </w:rPr>
        <w:t>观</w:t>
      </w:r>
      <w:r>
        <w:rPr>
          <w:rFonts w:ascii="宋体" w:eastAsia="宋体" w:hAnsi="MS Mincho" w:cs="宋体"/>
          <w:b/>
          <w:bCs/>
          <w:sz w:val="28"/>
        </w:rPr>
        <w:t>念，促</w:t>
      </w:r>
      <w:r>
        <w:rPr>
          <w:rFonts w:ascii="宋体" w:eastAsia="宋体" w:hAnsi="SimSun" w:cs="宋体"/>
          <w:b/>
          <w:bCs/>
          <w:sz w:val="28"/>
        </w:rPr>
        <w:t>进</w:t>
      </w:r>
      <w:r>
        <w:rPr>
          <w:rFonts w:ascii="宋体" w:eastAsia="宋体" w:hAnsi="MS Mincho" w:cs="宋体"/>
          <w:b/>
          <w:bCs/>
          <w:sz w:val="28"/>
        </w:rPr>
        <w:t>幼儿身心健康</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、幼儿升入中班后</w:t>
      </w:r>
      <w:r>
        <w:rPr>
          <w:rFonts w:ascii="宋体" w:eastAsia="宋体" w:hAnsi="SimSun" w:cs="宋体"/>
          <w:sz w:val="28"/>
        </w:rPr>
        <w:t>觉</w:t>
      </w:r>
      <w:r>
        <w:rPr>
          <w:rFonts w:ascii="宋体" w:eastAsia="宋体" w:hAnsi="MS Mincho" w:cs="宋体"/>
          <w:sz w:val="28"/>
        </w:rPr>
        <w:t>得自我</w:t>
      </w:r>
      <w:r>
        <w:rPr>
          <w:rFonts w:ascii="宋体" w:eastAsia="宋体" w:hAnsi="SimSun" w:cs="宋体"/>
          <w:sz w:val="28"/>
        </w:rPr>
        <w:t>长</w:t>
      </w:r>
      <w:r>
        <w:rPr>
          <w:rFonts w:ascii="宋体" w:eastAsia="宋体" w:hAnsi="MS Mincho" w:cs="宋体"/>
          <w:sz w:val="28"/>
        </w:rPr>
        <w:t>大了，我</w:t>
      </w:r>
      <w:r>
        <w:rPr>
          <w:rFonts w:ascii="宋体" w:eastAsia="宋体" w:hAnsi="SimSun" w:cs="宋体"/>
          <w:sz w:val="28"/>
        </w:rPr>
        <w:t>们</w:t>
      </w:r>
      <w:r>
        <w:rPr>
          <w:rFonts w:ascii="宋体" w:eastAsia="宋体" w:hAnsi="MS Mincho" w:cs="宋体"/>
          <w:sz w:val="28"/>
        </w:rPr>
        <w:t>抓住幼儿</w:t>
      </w:r>
      <w:r>
        <w:rPr>
          <w:rFonts w:ascii="宋体" w:eastAsia="宋体" w:hAnsi="SimSun" w:cs="宋体"/>
          <w:sz w:val="28"/>
        </w:rPr>
        <w:t>渴</w:t>
      </w:r>
      <w:r>
        <w:rPr>
          <w:rFonts w:ascii="宋体" w:eastAsia="宋体" w:hAnsi="MS Mincho" w:cs="宋体"/>
          <w:sz w:val="28"/>
        </w:rPr>
        <w:t>望</w:t>
      </w:r>
      <w:r>
        <w:rPr>
          <w:rFonts w:ascii="宋体" w:eastAsia="宋体" w:hAnsi="SimSun" w:cs="宋体"/>
          <w:sz w:val="28"/>
        </w:rPr>
        <w:t>长</w:t>
      </w:r>
      <w:r>
        <w:rPr>
          <w:rFonts w:ascii="宋体" w:eastAsia="宋体" w:hAnsi="MS Mincho" w:cs="宋体"/>
          <w:sz w:val="28"/>
        </w:rPr>
        <w:t>大的契机，在一日生活各</w:t>
      </w:r>
      <w:r>
        <w:rPr>
          <w:rFonts w:ascii="宋体" w:eastAsia="宋体" w:hAnsi="SimSun" w:cs="宋体"/>
          <w:sz w:val="28"/>
        </w:rPr>
        <w:t>环节</w:t>
      </w:r>
      <w:r>
        <w:rPr>
          <w:rFonts w:ascii="宋体" w:eastAsia="宋体" w:hAnsi="MS Mincho" w:cs="宋体"/>
          <w:sz w:val="28"/>
        </w:rPr>
        <w:t>中加</w:t>
      </w:r>
      <w:r>
        <w:rPr>
          <w:rFonts w:ascii="宋体" w:eastAsia="宋体" w:hAnsi="SimSun" w:cs="宋体"/>
          <w:sz w:val="28"/>
        </w:rPr>
        <w:t>强观</w:t>
      </w:r>
      <w:r>
        <w:rPr>
          <w:rFonts w:ascii="宋体" w:eastAsia="宋体" w:hAnsi="MS Mincho" w:cs="宋体"/>
          <w:sz w:val="28"/>
        </w:rPr>
        <w:t>察与指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极鼓励幼儿学做自我的事。大多数幼儿会在教</w:t>
      </w:r>
      <w:r>
        <w:rPr>
          <w:rFonts w:ascii="宋体" w:eastAsia="宋体" w:hAnsi="SimSun" w:cs="宋体"/>
          <w:sz w:val="28"/>
        </w:rPr>
        <w:t>师</w:t>
      </w:r>
      <w:r>
        <w:rPr>
          <w:rFonts w:ascii="宋体" w:eastAsia="宋体" w:hAnsi="MS Mincho" w:cs="宋体"/>
          <w:sz w:val="28"/>
        </w:rPr>
        <w:t>的指</w:t>
      </w:r>
      <w:r>
        <w:rPr>
          <w:rFonts w:ascii="宋体" w:eastAsia="宋体" w:hAnsi="SimSun" w:cs="宋体"/>
          <w:sz w:val="28"/>
        </w:rPr>
        <w:t>导</w:t>
      </w:r>
      <w:r>
        <w:rPr>
          <w:rFonts w:ascii="宋体" w:eastAsia="宋体" w:hAnsi="MS Mincho" w:cs="宋体"/>
          <w:sz w:val="28"/>
        </w:rPr>
        <w:t>下独立地有</w:t>
      </w:r>
      <w:r>
        <w:rPr>
          <w:rFonts w:ascii="宋体" w:eastAsia="宋体" w:hAnsi="SimSun" w:cs="宋体"/>
          <w:sz w:val="28"/>
        </w:rPr>
        <w:t>顺</w:t>
      </w:r>
      <w:r>
        <w:rPr>
          <w:rFonts w:ascii="宋体" w:eastAsia="宋体" w:hAnsi="MS Mincho" w:cs="宋体"/>
          <w:sz w:val="28"/>
        </w:rPr>
        <w:t>序地穿脱衣服，并会将衣服叠放整</w:t>
      </w:r>
      <w:r>
        <w:rPr>
          <w:rFonts w:ascii="宋体" w:eastAsia="宋体" w:hAnsi="SimSun" w:cs="宋体"/>
          <w:sz w:val="28"/>
        </w:rPr>
        <w:t>齐</w:t>
      </w:r>
      <w:r>
        <w:rPr>
          <w:rFonts w:ascii="宋体" w:eastAsia="宋体" w:hAnsi="MS Mincho" w:cs="宋体"/>
          <w:sz w:val="28"/>
        </w:rPr>
        <w:t>。冬季来</w:t>
      </w:r>
      <w:r>
        <w:rPr>
          <w:rFonts w:ascii="宋体" w:eastAsia="宋体" w:hAnsi="SimSun" w:cs="宋体"/>
          <w:sz w:val="28"/>
        </w:rPr>
        <w:t>临</w:t>
      </w:r>
      <w:r>
        <w:rPr>
          <w:rFonts w:ascii="宋体" w:eastAsia="宋体" w:hAnsi="MS Mincho" w:cs="宋体"/>
          <w:sz w:val="28"/>
        </w:rPr>
        <w:t>，幼儿的衣</w:t>
      </w:r>
      <w:r>
        <w:rPr>
          <w:rFonts w:ascii="宋体" w:eastAsia="宋体" w:hAnsi="SimSun" w:cs="宋体"/>
          <w:sz w:val="28"/>
        </w:rPr>
        <w:t>裤</w:t>
      </w:r>
      <w:r>
        <w:rPr>
          <w:rFonts w:ascii="宋体" w:eastAsia="宋体" w:hAnsi="MS Mincho" w:cs="宋体"/>
          <w:sz w:val="28"/>
        </w:rPr>
        <w:t>穿多了，便后整理衣</w:t>
      </w:r>
      <w:r>
        <w:rPr>
          <w:rFonts w:ascii="宋体" w:eastAsia="宋体" w:hAnsi="SimSun" w:cs="宋体"/>
          <w:sz w:val="28"/>
        </w:rPr>
        <w:t>裤对</w:t>
      </w:r>
      <w:r>
        <w:rPr>
          <w:rFonts w:ascii="宋体" w:eastAsia="宋体" w:hAnsi="MS Mincho" w:cs="宋体"/>
          <w:sz w:val="28"/>
        </w:rPr>
        <w:t>幼儿来</w:t>
      </w:r>
      <w:r>
        <w:rPr>
          <w:rFonts w:ascii="宋体" w:eastAsia="宋体" w:hAnsi="SimSun" w:cs="宋体"/>
          <w:sz w:val="28"/>
        </w:rPr>
        <w:t>说</w:t>
      </w:r>
      <w:r>
        <w:rPr>
          <w:rFonts w:ascii="宋体" w:eastAsia="宋体" w:hAnsi="MS Mincho" w:cs="宋体"/>
          <w:sz w:val="28"/>
        </w:rPr>
        <w:t>有了必</w:t>
      </w:r>
      <w:r>
        <w:rPr>
          <w:rFonts w:ascii="宋体" w:eastAsia="宋体" w:hAnsi="SimSun" w:cs="宋体"/>
          <w:sz w:val="28"/>
        </w:rPr>
        <w:t>须</w:t>
      </w:r>
      <w:r>
        <w:rPr>
          <w:rFonts w:ascii="宋体" w:eastAsia="宋体" w:hAnsi="MS Mincho" w:cs="宋体"/>
          <w:sz w:val="28"/>
        </w:rPr>
        <w:t>的困</w:t>
      </w:r>
      <w:r>
        <w:rPr>
          <w:rFonts w:ascii="宋体" w:eastAsia="宋体" w:hAnsi="SimSun" w:cs="宋体"/>
          <w:sz w:val="28"/>
        </w:rPr>
        <w:t>难</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一方面耐心的</w:t>
      </w:r>
      <w:r>
        <w:rPr>
          <w:rFonts w:ascii="宋体" w:eastAsia="宋体" w:hAnsi="SimSun" w:cs="宋体"/>
          <w:sz w:val="28"/>
        </w:rPr>
        <w:t>给</w:t>
      </w:r>
      <w:r>
        <w:rPr>
          <w:rFonts w:ascii="宋体" w:eastAsia="宋体" w:hAnsi="MS Mincho" w:cs="宋体"/>
          <w:sz w:val="28"/>
        </w:rPr>
        <w:t>予帮忙，另一方面也悉心地</w:t>
      </w:r>
      <w:r>
        <w:rPr>
          <w:rFonts w:ascii="宋体" w:eastAsia="宋体" w:hAnsi="SimSun" w:cs="宋体"/>
          <w:sz w:val="28"/>
        </w:rPr>
        <w:t>进</w:t>
      </w:r>
      <w:r>
        <w:rPr>
          <w:rFonts w:ascii="宋体" w:eastAsia="宋体" w:hAnsi="MS Mincho" w:cs="宋体"/>
          <w:sz w:val="28"/>
        </w:rPr>
        <w:t>行指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幼儿懂得自我的事情要学着自我做，在我</w:t>
      </w:r>
      <w:r>
        <w:rPr>
          <w:rFonts w:ascii="宋体" w:eastAsia="宋体" w:hAnsi="SimSun" w:cs="宋体"/>
          <w:sz w:val="28"/>
        </w:rPr>
        <w:t>们</w:t>
      </w:r>
      <w:r>
        <w:rPr>
          <w:rFonts w:ascii="宋体" w:eastAsia="宋体" w:hAnsi="MS Mincho" w:cs="宋体"/>
          <w:sz w:val="28"/>
        </w:rPr>
        <w:t>的努力下，不少幼儿学会了自我整理衣服。本学期在中班整理服装比</w:t>
      </w:r>
      <w:r>
        <w:rPr>
          <w:rFonts w:ascii="宋体" w:eastAsia="宋体" w:hAnsi="SimSun" w:cs="宋体"/>
          <w:sz w:val="28"/>
        </w:rPr>
        <w:t>赛</w:t>
      </w:r>
      <w:r>
        <w:rPr>
          <w:rFonts w:ascii="宋体" w:eastAsia="宋体" w:hAnsi="MS Mincho" w:cs="宋体"/>
          <w:sz w:val="28"/>
        </w:rPr>
        <w:t>中，</w:t>
      </w:r>
      <w:r>
        <w:rPr>
          <w:rFonts w:ascii="宋体" w:eastAsia="宋体" w:hAnsi="SimSun" w:cs="宋体"/>
          <w:sz w:val="28"/>
        </w:rPr>
        <w:t>每</w:t>
      </w:r>
      <w:r>
        <w:rPr>
          <w:rFonts w:ascii="宋体" w:eastAsia="宋体" w:hAnsi="MS Mincho" w:cs="宋体"/>
          <w:sz w:val="28"/>
        </w:rPr>
        <w:t>位幼儿都能</w:t>
      </w:r>
      <w:r>
        <w:rPr>
          <w:rFonts w:ascii="宋体" w:eastAsia="宋体" w:hAnsi="SimSun" w:cs="宋体"/>
          <w:sz w:val="28"/>
        </w:rPr>
        <w:t>积</w:t>
      </w:r>
      <w:r>
        <w:rPr>
          <w:rFonts w:ascii="宋体" w:eastAsia="宋体" w:hAnsi="MS Mincho" w:cs="宋体"/>
          <w:sz w:val="28"/>
        </w:rPr>
        <w:t>极准</w:t>
      </w:r>
      <w:r>
        <w:rPr>
          <w:rFonts w:ascii="宋体" w:eastAsia="宋体" w:hAnsi="SimSun" w:cs="宋体"/>
          <w:sz w:val="28"/>
        </w:rPr>
        <w:t>备</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真参与，很多幼儿</w:t>
      </w:r>
      <w:r>
        <w:rPr>
          <w:rFonts w:ascii="宋体" w:eastAsia="宋体" w:hAnsi="SimSun" w:cs="宋体"/>
          <w:sz w:val="28"/>
        </w:rPr>
        <w:t>较</w:t>
      </w:r>
      <w:r>
        <w:rPr>
          <w:rFonts w:ascii="宋体" w:eastAsia="宋体" w:hAnsi="MS Mincho" w:cs="宋体"/>
          <w:sz w:val="28"/>
        </w:rPr>
        <w:t>好地完成了比</w:t>
      </w:r>
      <w:r>
        <w:rPr>
          <w:rFonts w:ascii="宋体" w:eastAsia="宋体" w:hAnsi="SimSun" w:cs="宋体"/>
          <w:sz w:val="28"/>
        </w:rPr>
        <w:t>赛</w:t>
      </w:r>
      <w:r>
        <w:rPr>
          <w:rFonts w:ascii="宋体" w:eastAsia="宋体" w:hAnsi="MS Mincho" w:cs="宋体"/>
          <w:sz w:val="28"/>
        </w:rPr>
        <w:t>的任</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动</w:t>
      </w:r>
      <w:r>
        <w:rPr>
          <w:rFonts w:ascii="宋体" w:eastAsia="宋体" w:hAnsi="MS Mincho" w:cs="宋体"/>
          <w:sz w:val="28"/>
        </w:rPr>
        <w:t>手本事有了明</w:t>
      </w:r>
      <w:r>
        <w:rPr>
          <w:rFonts w:ascii="宋体" w:eastAsia="宋体" w:hAnsi="SimSun" w:cs="宋体"/>
          <w:sz w:val="28"/>
        </w:rPr>
        <w:t>显</w:t>
      </w:r>
      <w:r>
        <w:rPr>
          <w:rFonts w:ascii="宋体" w:eastAsia="宋体" w:hAnsi="MS Mincho" w:cs="宋体"/>
          <w:sz w:val="28"/>
        </w:rPr>
        <w:t>的提高。</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、在</w:t>
      </w:r>
      <w:r>
        <w:rPr>
          <w:rFonts w:ascii="宋体" w:eastAsia="宋体" w:hAnsi="SimSun" w:cs="宋体"/>
          <w:sz w:val="28"/>
        </w:rPr>
        <w:t>对</w:t>
      </w:r>
      <w:r>
        <w:rPr>
          <w:rFonts w:ascii="宋体" w:eastAsia="宋体" w:hAnsi="MS Mincho" w:cs="宋体"/>
          <w:sz w:val="28"/>
        </w:rPr>
        <w:t>幼儿</w:t>
      </w:r>
      <w:r>
        <w:rPr>
          <w:rFonts w:ascii="宋体" w:eastAsia="宋体" w:hAnsi="SimSun" w:cs="宋体"/>
          <w:sz w:val="28"/>
        </w:rPr>
        <w:t>进</w:t>
      </w:r>
      <w:r>
        <w:rPr>
          <w:rFonts w:ascii="宋体" w:eastAsia="宋体" w:hAnsi="MS Mincho" w:cs="宋体"/>
          <w:sz w:val="28"/>
        </w:rPr>
        <w:t>行生活照</w:t>
      </w:r>
      <w:r>
        <w:rPr>
          <w:rFonts w:ascii="宋体" w:eastAsia="宋体" w:hAnsi="SimSun" w:cs="宋体"/>
          <w:sz w:val="28"/>
        </w:rPr>
        <w:t>顾</w:t>
      </w:r>
      <w:r>
        <w:rPr>
          <w:rFonts w:ascii="宋体" w:eastAsia="宋体" w:hAnsi="MS Mincho" w:cs="宋体"/>
          <w:sz w:val="28"/>
        </w:rPr>
        <w:t>的同</w:t>
      </w:r>
      <w:r>
        <w:rPr>
          <w:rFonts w:ascii="宋体" w:eastAsia="宋体" w:hAnsi="SimSun" w:cs="宋体"/>
          <w:sz w:val="28"/>
        </w:rPr>
        <w:t>时</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在日常生活中也重</w:t>
      </w:r>
      <w:r>
        <w:rPr>
          <w:rFonts w:ascii="宋体" w:eastAsia="宋体" w:hAnsi="SimSun" w:cs="宋体"/>
          <w:sz w:val="28"/>
        </w:rPr>
        <w:t>视</w:t>
      </w:r>
      <w:r>
        <w:rPr>
          <w:rFonts w:ascii="宋体" w:eastAsia="宋体" w:hAnsi="MS Mincho" w:cs="宋体"/>
          <w:sz w:val="28"/>
        </w:rPr>
        <w:t>提高幼儿的身体素</w:t>
      </w:r>
      <w:r>
        <w:rPr>
          <w:rFonts w:ascii="宋体" w:eastAsia="宋体" w:hAnsi="SimSun" w:cs="宋体"/>
          <w:sz w:val="28"/>
        </w:rPr>
        <w:t>质</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为</w:t>
      </w:r>
      <w:r>
        <w:rPr>
          <w:rFonts w:ascii="宋体" w:eastAsia="宋体" w:hAnsi="MS Mincho" w:cs="宋体"/>
          <w:sz w:val="28"/>
        </w:rPr>
        <w:t>幼儿供</w:t>
      </w:r>
      <w:r>
        <w:rPr>
          <w:rFonts w:ascii="宋体" w:eastAsia="宋体" w:hAnsi="SimSun" w:cs="宋体"/>
          <w:sz w:val="28"/>
        </w:rPr>
        <w:t>给户</w:t>
      </w:r>
      <w:r>
        <w:rPr>
          <w:rFonts w:ascii="宋体" w:eastAsia="宋体" w:hAnsi="MS Mincho" w:cs="宋体"/>
          <w:sz w:val="28"/>
        </w:rPr>
        <w:t>外活</w:t>
      </w:r>
      <w:r>
        <w:rPr>
          <w:rFonts w:ascii="宋体" w:eastAsia="宋体" w:hAnsi="SimSun" w:cs="宋体"/>
          <w:sz w:val="28"/>
        </w:rPr>
        <w:t>动</w:t>
      </w:r>
      <w:r>
        <w:rPr>
          <w:rFonts w:ascii="宋体" w:eastAsia="宋体" w:hAnsi="MS Mincho" w:cs="宋体"/>
          <w:sz w:val="28"/>
        </w:rPr>
        <w:t>的机会与空</w:t>
      </w:r>
      <w:r>
        <w:rPr>
          <w:rFonts w:ascii="宋体" w:eastAsia="宋体" w:hAnsi="SimSun" w:cs="宋体"/>
          <w:sz w:val="28"/>
        </w:rPr>
        <w:t>间</w:t>
      </w:r>
      <w:r>
        <w:rPr>
          <w:rFonts w:ascii="宋体" w:eastAsia="宋体" w:hAnsi="MS Mincho" w:cs="宋体"/>
          <w:sz w:val="28"/>
        </w:rPr>
        <w:t>，鼓励幼儿</w:t>
      </w:r>
      <w:r>
        <w:rPr>
          <w:rFonts w:ascii="宋体" w:eastAsia="宋体" w:hAnsi="SimSun" w:cs="宋体"/>
          <w:sz w:val="28"/>
        </w:rPr>
        <w:t>积</w:t>
      </w:r>
      <w:r>
        <w:rPr>
          <w:rFonts w:ascii="宋体" w:eastAsia="宋体" w:hAnsi="MS Mincho" w:cs="宋体"/>
          <w:sz w:val="28"/>
        </w:rPr>
        <w:t>极与材料互</w:t>
      </w:r>
      <w:r>
        <w:rPr>
          <w:rFonts w:ascii="宋体" w:eastAsia="宋体" w:hAnsi="SimSun" w:cs="宋体"/>
          <w:sz w:val="28"/>
        </w:rPr>
        <w:t>动</w:t>
      </w:r>
      <w:r>
        <w:rPr>
          <w:rFonts w:ascii="宋体" w:eastAsia="宋体" w:hAnsi="MS Mincho" w:cs="宋体"/>
          <w:sz w:val="28"/>
        </w:rPr>
        <w:t>。我</w:t>
      </w:r>
      <w:r>
        <w:rPr>
          <w:rFonts w:ascii="宋体" w:eastAsia="宋体" w:hAnsi="SimSun" w:cs="宋体"/>
          <w:sz w:val="28"/>
        </w:rPr>
        <w:t>们每</w:t>
      </w:r>
      <w:r>
        <w:rPr>
          <w:rFonts w:ascii="宋体" w:eastAsia="宋体" w:hAnsi="MS Mincho" w:cs="宋体"/>
          <w:sz w:val="28"/>
        </w:rPr>
        <w:t>一天</w:t>
      </w:r>
      <w:r>
        <w:rPr>
          <w:rFonts w:ascii="宋体" w:eastAsia="宋体" w:hAnsi="SimSun" w:cs="宋体"/>
          <w:sz w:val="28"/>
        </w:rPr>
        <w:t>户</w:t>
      </w:r>
      <w:r>
        <w:rPr>
          <w:rFonts w:ascii="宋体" w:eastAsia="宋体" w:hAnsi="MS Mincho" w:cs="宋体"/>
          <w:sz w:val="28"/>
        </w:rPr>
        <w:t>外</w:t>
      </w:r>
      <w:r>
        <w:rPr>
          <w:rFonts w:ascii="宋体" w:eastAsia="宋体" w:hAnsi="SimSun" w:cs="宋体"/>
          <w:sz w:val="28"/>
        </w:rPr>
        <w:t>时间</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丰富多彩</w:t>
      </w:r>
      <w:r>
        <w:rPr>
          <w:rFonts w:ascii="宋体" w:eastAsia="宋体" w:hAnsi="SimSun" w:cs="宋体"/>
          <w:sz w:val="28"/>
        </w:rPr>
        <w:t>团</w:t>
      </w:r>
      <w:r>
        <w:rPr>
          <w:rFonts w:ascii="宋体" w:eastAsia="宋体" w:hAnsi="MS Mincho" w:cs="宋体"/>
          <w:sz w:val="28"/>
        </w:rPr>
        <w:t>体游</w:t>
      </w:r>
      <w:r>
        <w:rPr>
          <w:rFonts w:ascii="宋体" w:eastAsia="宋体" w:hAnsi="SimSun" w:cs="宋体"/>
          <w:sz w:val="28"/>
        </w:rPr>
        <w:t>戏</w:t>
      </w:r>
      <w:r>
        <w:rPr>
          <w:rFonts w:ascii="宋体" w:eastAsia="宋体" w:hAnsi="MS Mincho" w:cs="宋体"/>
          <w:sz w:val="28"/>
        </w:rPr>
        <w:t>，有</w:t>
      </w:r>
      <w:r>
        <w:rPr>
          <w:rFonts w:ascii="宋体" w:eastAsia="宋体" w:hAnsi="SimSun" w:cs="宋体"/>
          <w:sz w:val="28"/>
        </w:rPr>
        <w:t>计</w:t>
      </w:r>
      <w:r>
        <w:rPr>
          <w:rFonts w:ascii="宋体" w:eastAsia="宋体" w:hAnsi="MS Mincho" w:cs="宋体"/>
          <w:sz w:val="28"/>
        </w:rPr>
        <w:t>划地</w:t>
      </w:r>
      <w:r>
        <w:rPr>
          <w:rFonts w:ascii="宋体" w:eastAsia="宋体" w:hAnsi="SimSun" w:cs="宋体"/>
          <w:sz w:val="28"/>
        </w:rPr>
        <w:t>锻炼</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基本</w:t>
      </w:r>
      <w:r>
        <w:rPr>
          <w:rFonts w:ascii="宋体" w:eastAsia="宋体" w:hAnsi="SimSun" w:cs="宋体"/>
          <w:sz w:val="28"/>
        </w:rPr>
        <w:t>动</w:t>
      </w:r>
      <w:r>
        <w:rPr>
          <w:rFonts w:ascii="宋体" w:eastAsia="宋体" w:hAnsi="MS Mincho" w:cs="宋体"/>
          <w:sz w:val="28"/>
        </w:rPr>
        <w:t>作，引</w:t>
      </w:r>
      <w:r>
        <w:rPr>
          <w:rFonts w:ascii="宋体" w:eastAsia="宋体" w:hAnsi="SimSun" w:cs="宋体"/>
          <w:sz w:val="28"/>
        </w:rPr>
        <w:t>导</w:t>
      </w:r>
      <w:r>
        <w:rPr>
          <w:rFonts w:ascii="宋体" w:eastAsia="宋体" w:hAnsi="MS Mincho" w:cs="宋体"/>
          <w:sz w:val="28"/>
        </w:rPr>
        <w:t>幼儿</w:t>
      </w:r>
      <w:r>
        <w:rPr>
          <w:rFonts w:ascii="宋体" w:eastAsia="宋体" w:hAnsi="SimSun" w:cs="宋体"/>
          <w:sz w:val="28"/>
        </w:rPr>
        <w:t>经过</w:t>
      </w:r>
      <w:r>
        <w:rPr>
          <w:rFonts w:ascii="宋体" w:eastAsia="宋体" w:hAnsi="MS Mincho" w:cs="宋体"/>
          <w:sz w:val="28"/>
        </w:rPr>
        <w:t>玩各</w:t>
      </w:r>
      <w:r>
        <w:rPr>
          <w:rFonts w:ascii="宋体" w:eastAsia="宋体" w:hAnsi="SimSun" w:cs="宋体"/>
          <w:sz w:val="28"/>
        </w:rPr>
        <w:t>种</w:t>
      </w:r>
      <w:r>
        <w:rPr>
          <w:rFonts w:ascii="宋体" w:eastAsia="宋体" w:hAnsi="MS Mincho" w:cs="宋体"/>
          <w:sz w:val="28"/>
        </w:rPr>
        <w:t>体育玩具，学</w:t>
      </w:r>
      <w:r>
        <w:rPr>
          <w:rFonts w:ascii="宋体" w:eastAsia="宋体" w:hAnsi="SimSun" w:cs="宋体"/>
          <w:sz w:val="28"/>
        </w:rPr>
        <w:t>习</w:t>
      </w:r>
      <w:r>
        <w:rPr>
          <w:rFonts w:ascii="宋体" w:eastAsia="宋体" w:hAnsi="MS Mincho" w:cs="宋体"/>
          <w:sz w:val="28"/>
        </w:rPr>
        <w:t>、掌握并</w:t>
      </w:r>
      <w:r>
        <w:rPr>
          <w:rFonts w:ascii="宋体" w:eastAsia="宋体" w:hAnsi="SimSun" w:cs="宋体"/>
          <w:sz w:val="28"/>
        </w:rPr>
        <w:t>创</w:t>
      </w:r>
      <w:r>
        <w:rPr>
          <w:rFonts w:ascii="宋体" w:eastAsia="宋体" w:hAnsi="MS Mincho" w:cs="宋体"/>
          <w:sz w:val="28"/>
        </w:rPr>
        <w:t>造性</w:t>
      </w:r>
      <w:r>
        <w:rPr>
          <w:rFonts w:ascii="宋体" w:eastAsia="宋体" w:hAnsi="SimSun" w:cs="宋体"/>
          <w:sz w:val="28"/>
        </w:rPr>
        <w:t>发</w:t>
      </w:r>
      <w:r>
        <w:rPr>
          <w:rFonts w:ascii="宋体" w:eastAsia="宋体" w:hAnsi="MS Mincho" w:cs="宋体"/>
          <w:sz w:val="28"/>
        </w:rPr>
        <w:t>明玩法，在与同伴一</w:t>
      </w:r>
      <w:r>
        <w:rPr>
          <w:rFonts w:ascii="宋体" w:eastAsia="宋体" w:hAnsi="SimSun" w:cs="宋体"/>
          <w:sz w:val="28"/>
        </w:rPr>
        <w:t>齐</w:t>
      </w:r>
      <w:r>
        <w:rPr>
          <w:rFonts w:ascii="宋体" w:eastAsia="宋体" w:hAnsi="MS Mincho" w:cs="宋体"/>
          <w:sz w:val="28"/>
        </w:rPr>
        <w:t>玩的</w:t>
      </w:r>
      <w:r>
        <w:rPr>
          <w:rFonts w:ascii="宋体" w:eastAsia="宋体" w:hAnsi="SimSun" w:cs="宋体"/>
          <w:sz w:val="28"/>
        </w:rPr>
        <w:t>过</w:t>
      </w:r>
      <w:r>
        <w:rPr>
          <w:rFonts w:ascii="宋体" w:eastAsia="宋体" w:hAnsi="MS Mincho" w:cs="宋体"/>
          <w:sz w:val="28"/>
        </w:rPr>
        <w:t>程中</w:t>
      </w:r>
      <w:r>
        <w:rPr>
          <w:rFonts w:ascii="宋体" w:eastAsia="宋体" w:hAnsi="SimSun" w:cs="宋体"/>
          <w:sz w:val="28"/>
        </w:rPr>
        <w:t>发</w:t>
      </w:r>
      <w:r>
        <w:rPr>
          <w:rFonts w:ascii="宋体" w:eastAsia="宋体" w:hAnsi="MS Mincho" w:cs="宋体"/>
          <w:sz w:val="28"/>
        </w:rPr>
        <w:t>展幼儿</w:t>
      </w:r>
      <w:r>
        <w:rPr>
          <w:rFonts w:ascii="宋体" w:eastAsia="宋体" w:hAnsi="SimSun" w:cs="宋体"/>
          <w:sz w:val="28"/>
        </w:rPr>
        <w:t>动</w:t>
      </w:r>
      <w:r>
        <w:rPr>
          <w:rFonts w:ascii="宋体" w:eastAsia="宋体" w:hAnsi="MS Mincho" w:cs="宋体"/>
          <w:sz w:val="28"/>
        </w:rPr>
        <w:t>作，减少了以前幼儿偏向一两</w:t>
      </w:r>
      <w:r>
        <w:rPr>
          <w:rFonts w:ascii="宋体" w:eastAsia="宋体" w:hAnsi="SimSun" w:cs="宋体"/>
          <w:sz w:val="28"/>
        </w:rPr>
        <w:t>种</w:t>
      </w:r>
      <w:r>
        <w:rPr>
          <w:rFonts w:ascii="宋体" w:eastAsia="宋体" w:hAnsi="MS Mincho" w:cs="宋体"/>
          <w:sz w:val="28"/>
        </w:rPr>
        <w:t>体育玩具的</w:t>
      </w:r>
      <w:r>
        <w:rPr>
          <w:rFonts w:ascii="宋体" w:eastAsia="宋体" w:hAnsi="SimSun" w:cs="宋体"/>
          <w:sz w:val="28"/>
        </w:rPr>
        <w:t>现</w:t>
      </w:r>
      <w:r>
        <w:rPr>
          <w:rFonts w:ascii="宋体" w:eastAsia="宋体" w:hAnsi="MS Mincho" w:cs="宋体"/>
          <w:sz w:val="28"/>
        </w:rPr>
        <w:t>象。在我</w:t>
      </w:r>
      <w:r>
        <w:rPr>
          <w:rFonts w:ascii="宋体" w:eastAsia="宋体" w:hAnsi="SimSun" w:cs="宋体"/>
          <w:sz w:val="28"/>
        </w:rPr>
        <w:t>们</w:t>
      </w:r>
      <w:r>
        <w:rPr>
          <w:rFonts w:ascii="宋体" w:eastAsia="宋体" w:hAnsi="MS Mincho" w:cs="宋体"/>
          <w:sz w:val="28"/>
        </w:rPr>
        <w:t>努力下，本学期幼儿的体重、身高有了明</w:t>
      </w:r>
      <w:r>
        <w:rPr>
          <w:rFonts w:ascii="宋体" w:eastAsia="宋体" w:hAnsi="SimSun" w:cs="宋体"/>
          <w:sz w:val="28"/>
        </w:rPr>
        <w:t>显</w:t>
      </w:r>
      <w:r>
        <w:rPr>
          <w:rFonts w:ascii="宋体" w:eastAsia="宋体" w:hAnsi="MS Mincho" w:cs="宋体"/>
          <w:sz w:val="28"/>
        </w:rPr>
        <w:t>的</w:t>
      </w:r>
      <w:r>
        <w:rPr>
          <w:rFonts w:ascii="宋体" w:eastAsia="宋体" w:cs="宋体"/>
          <w:sz w:val="28"/>
        </w:rPr>
        <w:t>.</w:t>
      </w:r>
      <w:r>
        <w:rPr>
          <w:rFonts w:ascii="宋体" w:eastAsia="宋体" w:hAnsi="MS Mincho" w:cs="宋体"/>
          <w:sz w:val="28"/>
        </w:rPr>
        <w:t>提高。</w:t>
      </w:r>
    </w:p>
    <w:p>
      <w:pPr>
        <w:spacing w:before="160" w:beforeAutospacing="0" w:after="160" w:afterAutospacing="0" w:line="360" w:lineRule="auto"/>
        <w:ind w:firstLine="560"/>
        <w:contextualSpacing w:val="0"/>
        <w:jc w:val="both"/>
      </w:pPr>
      <w:r>
        <w:rPr>
          <w:rFonts w:ascii="宋体" w:eastAsia="宋体" w:hAnsi="MS Mincho" w:cs="宋体"/>
          <w:b/>
          <w:bCs/>
          <w:sz w:val="28"/>
        </w:rPr>
        <w:t>二、以幼儿生活</w:t>
      </w:r>
      <w:r>
        <w:rPr>
          <w:rFonts w:ascii="宋体" w:eastAsia="宋体" w:hAnsi="SimSun" w:cs="宋体"/>
          <w:b/>
          <w:bCs/>
          <w:sz w:val="28"/>
        </w:rPr>
        <w:t>为</w:t>
      </w:r>
      <w:r>
        <w:rPr>
          <w:rFonts w:ascii="宋体" w:eastAsia="宋体" w:hAnsi="MS Mincho" w:cs="宋体"/>
          <w:b/>
          <w:bCs/>
          <w:sz w:val="28"/>
        </w:rPr>
        <w:t>背景，</w:t>
      </w:r>
      <w:r>
        <w:rPr>
          <w:rFonts w:ascii="宋体" w:eastAsia="宋体" w:hAnsi="SimSun" w:cs="宋体"/>
          <w:b/>
          <w:bCs/>
          <w:sz w:val="28"/>
        </w:rPr>
        <w:t>预设</w:t>
      </w:r>
      <w:r>
        <w:rPr>
          <w:rFonts w:ascii="宋体" w:eastAsia="宋体" w:hAnsi="MS Mincho" w:cs="宋体"/>
          <w:b/>
          <w:bCs/>
          <w:sz w:val="28"/>
        </w:rPr>
        <w:t>、生成主</w:t>
      </w:r>
      <w:r>
        <w:rPr>
          <w:rFonts w:ascii="宋体" w:eastAsia="宋体" w:hAnsi="SimSun" w:cs="宋体"/>
          <w:b/>
          <w:bCs/>
          <w:sz w:val="28"/>
        </w:rPr>
        <w:t>题</w:t>
      </w:r>
      <w:r>
        <w:rPr>
          <w:rFonts w:ascii="宋体" w:eastAsia="宋体" w:hAnsi="MS Mincho" w:cs="宋体"/>
          <w:b/>
          <w:bCs/>
          <w:sz w:val="28"/>
        </w:rPr>
        <w:t>活</w:t>
      </w:r>
      <w:r>
        <w:rPr>
          <w:rFonts w:ascii="宋体" w:eastAsia="宋体" w:hAnsi="SimSun" w:cs="宋体"/>
          <w:b/>
          <w:bCs/>
          <w:sz w:val="28"/>
        </w:rPr>
        <w:t>动</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cs="宋体"/>
          <w:sz w:val="28"/>
        </w:rPr>
        <w:t>1</w:t>
      </w:r>
      <w:r>
        <w:rPr>
          <w:rFonts w:ascii="宋体" w:eastAsia="宋体" w:hAnsi="MS Mincho" w:cs="宋体"/>
          <w:sz w:val="28"/>
        </w:rPr>
        <w:t>、我</w:t>
      </w:r>
      <w:r>
        <w:rPr>
          <w:rFonts w:ascii="宋体" w:eastAsia="宋体" w:hAnsi="SimSun" w:cs="宋体"/>
          <w:sz w:val="28"/>
        </w:rPr>
        <w:t>们这</w:t>
      </w:r>
      <w:r>
        <w:rPr>
          <w:rFonts w:ascii="宋体" w:eastAsia="宋体" w:hAnsi="MS Mincho" w:cs="宋体"/>
          <w:sz w:val="28"/>
        </w:rPr>
        <w:t>个班</w:t>
      </w:r>
      <w:r>
        <w:rPr>
          <w:rFonts w:ascii="宋体" w:eastAsia="宋体" w:hAnsi="SimSun" w:cs="宋体"/>
          <w:sz w:val="28"/>
        </w:rPr>
        <w:t>刚</w:t>
      </w:r>
      <w:r>
        <w:rPr>
          <w:rFonts w:ascii="宋体" w:eastAsia="宋体" w:hAnsi="MS Mincho" w:cs="宋体"/>
          <w:sz w:val="28"/>
        </w:rPr>
        <w:t>从小班升入，由于年</w:t>
      </w:r>
      <w:r>
        <w:rPr>
          <w:rFonts w:ascii="宋体" w:eastAsia="宋体" w:hAnsi="SimSun" w:cs="宋体"/>
          <w:sz w:val="28"/>
        </w:rPr>
        <w:t>龄</w:t>
      </w:r>
      <w:r>
        <w:rPr>
          <w:rFonts w:ascii="宋体" w:eastAsia="宋体" w:hAnsi="MS Mincho" w:cs="宋体"/>
          <w:sz w:val="28"/>
        </w:rPr>
        <w:t>特点的限制，自我生成活</w:t>
      </w:r>
      <w:r>
        <w:rPr>
          <w:rFonts w:ascii="宋体" w:eastAsia="宋体" w:hAnsi="SimSun" w:cs="宋体"/>
          <w:sz w:val="28"/>
        </w:rPr>
        <w:t>动</w:t>
      </w:r>
      <w:r>
        <w:rPr>
          <w:rFonts w:ascii="宋体" w:eastAsia="宋体" w:hAnsi="MS Mincho" w:cs="宋体"/>
          <w:sz w:val="28"/>
        </w:rPr>
        <w:t>机会</w:t>
      </w:r>
      <w:r>
        <w:rPr>
          <w:rFonts w:ascii="宋体" w:eastAsia="宋体" w:hAnsi="SimSun" w:cs="宋体"/>
          <w:sz w:val="28"/>
        </w:rPr>
        <w:t>较</w:t>
      </w:r>
      <w:r>
        <w:rPr>
          <w:rFonts w:ascii="宋体" w:eastAsia="宋体" w:hAnsi="MS Mincho" w:cs="宋体"/>
          <w:sz w:val="28"/>
        </w:rPr>
        <w:t>少，主要</w:t>
      </w:r>
      <w:r>
        <w:rPr>
          <w:rFonts w:ascii="宋体" w:eastAsia="宋体" w:hAnsi="SimSun" w:cs="宋体"/>
          <w:sz w:val="28"/>
        </w:rPr>
        <w:t>还</w:t>
      </w:r>
      <w:r>
        <w:rPr>
          <w:rFonts w:ascii="宋体" w:eastAsia="宋体" w:hAnsi="MS Mincho" w:cs="宋体"/>
          <w:sz w:val="28"/>
        </w:rPr>
        <w:t>是要教</w:t>
      </w:r>
      <w:r>
        <w:rPr>
          <w:rFonts w:ascii="宋体" w:eastAsia="宋体" w:hAnsi="SimSun" w:cs="宋体"/>
          <w:sz w:val="28"/>
        </w:rPr>
        <w:t>师</w:t>
      </w:r>
      <w:r>
        <w:rPr>
          <w:rFonts w:ascii="宋体" w:eastAsia="宋体" w:hAnsi="MS Mincho" w:cs="宋体"/>
          <w:sz w:val="28"/>
        </w:rPr>
        <w:t>善于捕捉</w:t>
      </w:r>
      <w:r>
        <w:rPr>
          <w:rFonts w:ascii="宋体" w:eastAsia="宋体" w:hAnsi="SimSun" w:cs="宋体"/>
          <w:sz w:val="28"/>
        </w:rPr>
        <w:t>时</w:t>
      </w:r>
      <w:r>
        <w:rPr>
          <w:rFonts w:ascii="宋体" w:eastAsia="宋体" w:hAnsi="MS Mincho" w:cs="宋体"/>
          <w:sz w:val="28"/>
        </w:rPr>
        <w:t>机，在幼儿周</w:t>
      </w:r>
      <w:r>
        <w:rPr>
          <w:rFonts w:ascii="宋体" w:eastAsia="宋体" w:hAnsi="SimSun" w:cs="宋体"/>
          <w:sz w:val="28"/>
        </w:rPr>
        <w:t>围</w:t>
      </w:r>
      <w:r>
        <w:rPr>
          <w:rFonts w:ascii="宋体" w:eastAsia="宋体" w:hAnsi="MS Mincho" w:cs="宋体"/>
          <w:sz w:val="28"/>
        </w:rPr>
        <w:t>熟</w:t>
      </w:r>
      <w:r>
        <w:rPr>
          <w:rFonts w:ascii="宋体" w:eastAsia="宋体" w:hAnsi="SimSun" w:cs="宋体"/>
          <w:sz w:val="28"/>
        </w:rPr>
        <w:t>识</w:t>
      </w:r>
      <w:r>
        <w:rPr>
          <w:rFonts w:ascii="宋体" w:eastAsia="宋体" w:hAnsi="MS Mincho" w:cs="宋体"/>
          <w:sz w:val="28"/>
        </w:rPr>
        <w:t>的生活和</w:t>
      </w:r>
      <w:r>
        <w:rPr>
          <w:rFonts w:ascii="宋体" w:eastAsia="宋体" w:hAnsi="SimSun" w:cs="宋体"/>
          <w:sz w:val="28"/>
        </w:rPr>
        <w:t>环</w:t>
      </w:r>
      <w:r>
        <w:rPr>
          <w:rFonts w:ascii="宋体" w:eastAsia="宋体" w:hAnsi="MS Mincho" w:cs="宋体"/>
          <w:sz w:val="28"/>
        </w:rPr>
        <w:t>境中，根据幼儿的</w:t>
      </w:r>
      <w:r>
        <w:rPr>
          <w:rFonts w:ascii="宋体" w:eastAsia="宋体" w:hAnsi="SimSun" w:cs="宋体"/>
          <w:sz w:val="28"/>
        </w:rPr>
        <w:t>兴</w:t>
      </w:r>
      <w:r>
        <w:rPr>
          <w:rFonts w:ascii="宋体" w:eastAsia="宋体" w:hAnsi="MS Mincho" w:cs="宋体"/>
          <w:sz w:val="28"/>
        </w:rPr>
        <w:t>趣和需要，从他</w:t>
      </w:r>
      <w:r>
        <w:rPr>
          <w:rFonts w:ascii="宋体" w:eastAsia="宋体" w:hAnsi="SimSun" w:cs="宋体"/>
          <w:sz w:val="28"/>
        </w:rPr>
        <w:t>们</w:t>
      </w:r>
      <w:r>
        <w:rPr>
          <w:rFonts w:ascii="宋体" w:eastAsia="宋体" w:hAnsi="MS Mincho" w:cs="宋体"/>
          <w:sz w:val="28"/>
        </w:rPr>
        <w:t>尚未明确但有价</w:t>
      </w:r>
      <w:r>
        <w:rPr>
          <w:rFonts w:ascii="宋体" w:eastAsia="宋体" w:hAnsi="SimSun" w:cs="宋体"/>
          <w:sz w:val="28"/>
        </w:rPr>
        <w:t>值</w:t>
      </w:r>
      <w:r>
        <w:rPr>
          <w:rFonts w:ascii="宋体" w:eastAsia="宋体" w:hAnsi="MS Mincho" w:cs="宋体"/>
          <w:sz w:val="28"/>
        </w:rPr>
        <w:t>的</w:t>
      </w:r>
      <w:r>
        <w:rPr>
          <w:rFonts w:ascii="宋体" w:eastAsia="宋体" w:hAnsi="SimSun" w:cs="宋体"/>
          <w:sz w:val="28"/>
        </w:rPr>
        <w:t>资</w:t>
      </w:r>
      <w:r>
        <w:rPr>
          <w:rFonts w:ascii="宋体" w:eastAsia="宋体" w:hAnsi="MS Mincho" w:cs="宋体"/>
          <w:sz w:val="28"/>
        </w:rPr>
        <w:t>料中，有</w:t>
      </w:r>
      <w:r>
        <w:rPr>
          <w:rFonts w:ascii="宋体" w:eastAsia="宋体" w:hAnsi="SimSun" w:cs="宋体"/>
          <w:sz w:val="28"/>
        </w:rPr>
        <w:t>选择</w:t>
      </w:r>
    </w:p>
    <w:p>
      <w:pPr>
        <w:spacing w:before="160" w:beforeAutospacing="0" w:after="160" w:afterAutospacing="0" w:line="360" w:lineRule="auto"/>
        <w:ind w:firstLine="560"/>
        <w:contextualSpacing w:val="0"/>
        <w:jc w:val="both"/>
      </w:pPr>
      <w:r>
        <w:rPr>
          <w:rFonts w:ascii="宋体" w:eastAsia="宋体" w:hAnsi="MS Mincho" w:cs="宋体"/>
          <w:sz w:val="28"/>
        </w:rPr>
        <w:t>的直接提出主</w:t>
      </w:r>
      <w:r>
        <w:rPr>
          <w:rFonts w:ascii="宋体" w:eastAsia="宋体" w:hAnsi="SimSun" w:cs="宋体"/>
          <w:sz w:val="28"/>
        </w:rPr>
        <w:t>题</w:t>
      </w:r>
      <w:r>
        <w:rPr>
          <w:rFonts w:ascii="宋体" w:eastAsia="宋体" w:hAnsi="MS Mincho" w:cs="宋体"/>
          <w:sz w:val="28"/>
        </w:rPr>
        <w:t>，生成</w:t>
      </w:r>
      <w:r>
        <w:rPr>
          <w:rFonts w:ascii="宋体" w:eastAsia="宋体" w:hAnsi="SimSun" w:cs="宋体"/>
          <w:sz w:val="28"/>
        </w:rPr>
        <w:t>资</w:t>
      </w:r>
      <w:r>
        <w:rPr>
          <w:rFonts w:ascii="宋体" w:eastAsia="宋体" w:hAnsi="MS Mincho" w:cs="宋体"/>
          <w:sz w:val="28"/>
        </w:rPr>
        <w:t>料来推</w:t>
      </w:r>
      <w:r>
        <w:rPr>
          <w:rFonts w:ascii="宋体" w:eastAsia="宋体" w:hAnsi="SimSun" w:cs="宋体"/>
          <w:sz w:val="28"/>
        </w:rPr>
        <w:t>动</w:t>
      </w:r>
      <w:r>
        <w:rPr>
          <w:rFonts w:ascii="宋体" w:eastAsia="宋体" w:hAnsi="MS Mincho" w:cs="宋体"/>
          <w:sz w:val="28"/>
        </w:rPr>
        <w:t>幼儿学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极。引</w:t>
      </w:r>
      <w:r>
        <w:rPr>
          <w:rFonts w:ascii="宋体" w:eastAsia="宋体" w:hAnsi="SimSun" w:cs="宋体"/>
          <w:sz w:val="28"/>
        </w:rPr>
        <w:t>导</w:t>
      </w:r>
      <w:r>
        <w:rPr>
          <w:rFonts w:ascii="宋体" w:eastAsia="宋体" w:hAnsi="MS Mincho" w:cs="宋体"/>
          <w:sz w:val="28"/>
        </w:rPr>
        <w:t>幼儿置身于能</w:t>
      </w:r>
      <w:r>
        <w:rPr>
          <w:rFonts w:ascii="宋体" w:eastAsia="宋体" w:hAnsi="SimSun" w:cs="宋体"/>
          <w:sz w:val="28"/>
        </w:rPr>
        <w:t>产</w:t>
      </w:r>
      <w:r>
        <w:rPr>
          <w:rFonts w:ascii="宋体" w:eastAsia="宋体" w:hAnsi="MS Mincho" w:cs="宋体"/>
          <w:sz w:val="28"/>
        </w:rPr>
        <w:t>生探索行</w:t>
      </w:r>
      <w:r>
        <w:rPr>
          <w:rFonts w:ascii="宋体" w:eastAsia="宋体" w:hAnsi="SimSun" w:cs="宋体"/>
          <w:sz w:val="28"/>
        </w:rPr>
        <w:t>为</w:t>
      </w:r>
      <w:r>
        <w:rPr>
          <w:rFonts w:ascii="宋体" w:eastAsia="宋体" w:hAnsi="MS Mincho" w:cs="宋体"/>
          <w:sz w:val="28"/>
        </w:rPr>
        <w:t>的</w:t>
      </w:r>
      <w:r>
        <w:rPr>
          <w:rFonts w:ascii="宋体" w:eastAsia="宋体" w:hAnsi="SimSun" w:cs="宋体"/>
          <w:sz w:val="28"/>
        </w:rPr>
        <w:t>环</w:t>
      </w:r>
      <w:r>
        <w:rPr>
          <w:rFonts w:ascii="宋体" w:eastAsia="宋体" w:hAnsi="MS Mincho" w:cs="宋体"/>
          <w:sz w:val="28"/>
        </w:rPr>
        <w:t>境中，及</w:t>
      </w:r>
      <w:r>
        <w:rPr>
          <w:rFonts w:ascii="宋体" w:eastAsia="宋体" w:hAnsi="SimSun" w:cs="宋体"/>
          <w:sz w:val="28"/>
        </w:rPr>
        <w:t>时</w:t>
      </w:r>
      <w:r>
        <w:rPr>
          <w:rFonts w:ascii="宋体" w:eastAsia="宋体" w:hAnsi="MS Mincho" w:cs="宋体"/>
          <w:sz w:val="28"/>
        </w:rPr>
        <w:t>供</w:t>
      </w:r>
      <w:r>
        <w:rPr>
          <w:rFonts w:ascii="宋体" w:eastAsia="宋体" w:hAnsi="SimSun" w:cs="宋体"/>
          <w:sz w:val="28"/>
        </w:rPr>
        <w:t>给</w:t>
      </w:r>
      <w:r>
        <w:rPr>
          <w:rFonts w:ascii="宋体" w:eastAsia="宋体" w:hAnsi="MS Mincho" w:cs="宋体"/>
          <w:sz w:val="28"/>
        </w:rPr>
        <w:t>丰富的、操作性</w:t>
      </w:r>
      <w:r>
        <w:rPr>
          <w:rFonts w:ascii="宋体" w:eastAsia="宋体" w:hAnsi="SimSun" w:cs="宋体"/>
          <w:sz w:val="28"/>
        </w:rPr>
        <w:t>强</w:t>
      </w:r>
      <w:r>
        <w:rPr>
          <w:rFonts w:ascii="宋体" w:eastAsia="宋体" w:hAnsi="MS Mincho" w:cs="宋体"/>
          <w:sz w:val="28"/>
        </w:rPr>
        <w:t>的、</w:t>
      </w:r>
      <w:r>
        <w:rPr>
          <w:rFonts w:ascii="宋体" w:eastAsia="宋体" w:hAnsi="SimSun" w:cs="宋体"/>
          <w:sz w:val="28"/>
        </w:rPr>
        <w:t>贴</w:t>
      </w:r>
      <w:r>
        <w:rPr>
          <w:rFonts w:ascii="宋体" w:eastAsia="宋体" w:hAnsi="MS Mincho" w:cs="宋体"/>
          <w:sz w:val="28"/>
        </w:rPr>
        <w:t>合幼儿探索需要的材料，支持和引</w:t>
      </w:r>
      <w:r>
        <w:rPr>
          <w:rFonts w:ascii="宋体" w:eastAsia="宋体" w:hAnsi="SimSun" w:cs="宋体"/>
          <w:sz w:val="28"/>
        </w:rPr>
        <w:t>发</w:t>
      </w:r>
      <w:r>
        <w:rPr>
          <w:rFonts w:ascii="宋体" w:eastAsia="宋体" w:hAnsi="MS Mincho" w:cs="宋体"/>
          <w:sz w:val="28"/>
        </w:rPr>
        <w:t>幼儿</w:t>
      </w:r>
      <w:r>
        <w:rPr>
          <w:rFonts w:ascii="宋体" w:eastAsia="宋体" w:hAnsi="SimSun" w:cs="宋体"/>
          <w:sz w:val="28"/>
        </w:rPr>
        <w:t>积</w:t>
      </w:r>
      <w:r>
        <w:rPr>
          <w:rFonts w:ascii="宋体" w:eastAsia="宋体" w:hAnsi="MS Mincho" w:cs="宋体"/>
          <w:sz w:val="28"/>
        </w:rPr>
        <w:t>极主</w:t>
      </w:r>
      <w:r>
        <w:rPr>
          <w:rFonts w:ascii="宋体" w:eastAsia="宋体" w:hAnsi="SimSun" w:cs="宋体"/>
          <w:sz w:val="28"/>
        </w:rPr>
        <w:t>动</w:t>
      </w:r>
      <w:r>
        <w:rPr>
          <w:rFonts w:ascii="宋体" w:eastAsia="宋体" w:hAnsi="MS Mincho" w:cs="宋体"/>
          <w:sz w:val="28"/>
        </w:rPr>
        <w:t>地与材料相互作用，从中体</w:t>
      </w:r>
      <w:r>
        <w:rPr>
          <w:rFonts w:ascii="宋体" w:eastAsia="宋体" w:hAnsi="SimSun" w:cs="宋体"/>
          <w:sz w:val="28"/>
        </w:rPr>
        <w:t>验发现</w:t>
      </w:r>
      <w:r>
        <w:rPr>
          <w:rFonts w:ascii="宋体" w:eastAsia="宋体" w:hAnsi="MS Mincho" w:cs="宋体"/>
          <w:sz w:val="28"/>
        </w:rPr>
        <w:t>的</w:t>
      </w:r>
      <w:r>
        <w:rPr>
          <w:rFonts w:ascii="宋体" w:eastAsia="宋体" w:hAnsi="SimSun" w:cs="宋体"/>
          <w:sz w:val="28"/>
        </w:rPr>
        <w:t>乐</w:t>
      </w:r>
      <w:r>
        <w:rPr>
          <w:rFonts w:ascii="宋体" w:eastAsia="宋体" w:hAnsi="MS Mincho" w:cs="宋体"/>
          <w:sz w:val="28"/>
        </w:rPr>
        <w:t>趣，使幼儿的探索活</w:t>
      </w:r>
      <w:r>
        <w:rPr>
          <w:rFonts w:ascii="宋体" w:eastAsia="宋体" w:hAnsi="SimSun" w:cs="宋体"/>
          <w:sz w:val="28"/>
        </w:rPr>
        <w:t>动</w:t>
      </w:r>
      <w:r>
        <w:rPr>
          <w:rFonts w:ascii="宋体" w:eastAsia="宋体" w:hAnsi="MS Mincho" w:cs="宋体"/>
          <w:sz w:val="28"/>
        </w:rPr>
        <w:t>更加丰富和深入。引</w:t>
      </w:r>
      <w:r>
        <w:rPr>
          <w:rFonts w:ascii="宋体" w:eastAsia="宋体" w:hAnsi="SimSun" w:cs="宋体"/>
          <w:sz w:val="28"/>
        </w:rPr>
        <w:t>导</w:t>
      </w:r>
      <w:r>
        <w:rPr>
          <w:rFonts w:ascii="宋体" w:eastAsia="宋体" w:hAnsi="MS Mincho" w:cs="宋体"/>
          <w:sz w:val="28"/>
        </w:rPr>
        <w:t>幼儿在探索活</w:t>
      </w:r>
      <w:r>
        <w:rPr>
          <w:rFonts w:ascii="宋体" w:eastAsia="宋体" w:hAnsi="SimSun" w:cs="宋体"/>
          <w:sz w:val="28"/>
        </w:rPr>
        <w:t>动</w:t>
      </w:r>
      <w:r>
        <w:rPr>
          <w:rFonts w:ascii="宋体" w:eastAsia="宋体" w:hAnsi="MS Mincho" w:cs="宋体"/>
          <w:sz w:val="28"/>
        </w:rPr>
        <w:t>中根据需要自由</w:t>
      </w:r>
      <w:r>
        <w:rPr>
          <w:rFonts w:ascii="宋体" w:eastAsia="宋体" w:hAnsi="SimSun" w:cs="宋体"/>
          <w:sz w:val="28"/>
        </w:rPr>
        <w:t>选</w:t>
      </w:r>
      <w:r>
        <w:rPr>
          <w:rFonts w:ascii="宋体" w:eastAsia="宋体" w:hAnsi="MS Mincho" w:cs="宋体"/>
          <w:sz w:val="28"/>
        </w:rPr>
        <w:t>取材料，使探索活</w:t>
      </w:r>
      <w:r>
        <w:rPr>
          <w:rFonts w:ascii="宋体" w:eastAsia="宋体" w:hAnsi="SimSun" w:cs="宋体"/>
          <w:sz w:val="28"/>
        </w:rPr>
        <w:t>动</w:t>
      </w:r>
      <w:r>
        <w:rPr>
          <w:rFonts w:ascii="宋体" w:eastAsia="宋体" w:hAnsi="MS Mincho" w:cs="宋体"/>
          <w:sz w:val="28"/>
        </w:rPr>
        <w:t>更加丰富和深入。</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结</w:t>
      </w:r>
      <w:r>
        <w:rPr>
          <w:rFonts w:ascii="宋体" w:eastAsia="宋体" w:hAnsi="MS Mincho" w:cs="宋体"/>
          <w:sz w:val="28"/>
        </w:rPr>
        <w:t>合主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动开</w:t>
      </w:r>
      <w:r>
        <w:rPr>
          <w:rFonts w:ascii="宋体" w:eastAsia="宋体" w:hAnsi="MS Mincho" w:cs="宋体"/>
          <w:sz w:val="28"/>
        </w:rPr>
        <w:t>展自主游</w:t>
      </w:r>
      <w:r>
        <w:rPr>
          <w:rFonts w:ascii="宋体" w:eastAsia="宋体" w:hAnsi="SimSun" w:cs="宋体"/>
          <w:sz w:val="28"/>
        </w:rPr>
        <w:t>戏</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幼儿供</w:t>
      </w:r>
      <w:r>
        <w:rPr>
          <w:rFonts w:ascii="宋体" w:eastAsia="宋体" w:hAnsi="SimSun" w:cs="宋体"/>
          <w:sz w:val="28"/>
        </w:rPr>
        <w:t>给</w:t>
      </w:r>
      <w:r>
        <w:rPr>
          <w:rFonts w:ascii="宋体" w:eastAsia="宋体" w:hAnsi="MS Mincho" w:cs="宋体"/>
          <w:sz w:val="28"/>
        </w:rPr>
        <w:t>丰富有效的材料，引</w:t>
      </w:r>
      <w:r>
        <w:rPr>
          <w:rFonts w:ascii="宋体" w:eastAsia="宋体" w:hAnsi="SimSun" w:cs="宋体"/>
          <w:sz w:val="28"/>
        </w:rPr>
        <w:t>导</w:t>
      </w:r>
      <w:r>
        <w:rPr>
          <w:rFonts w:ascii="宋体" w:eastAsia="宋体" w:hAnsi="MS Mincho" w:cs="宋体"/>
          <w:sz w:val="28"/>
        </w:rPr>
        <w:t>幼儿在自由、</w:t>
      </w:r>
      <w:r>
        <w:rPr>
          <w:rFonts w:ascii="宋体" w:eastAsia="宋体" w:hAnsi="SimSun" w:cs="宋体"/>
          <w:sz w:val="28"/>
        </w:rPr>
        <w:t>宽</w:t>
      </w:r>
      <w:r>
        <w:rPr>
          <w:rFonts w:ascii="宋体" w:eastAsia="宋体" w:hAnsi="MS Mincho" w:cs="宋体"/>
          <w:sz w:val="28"/>
        </w:rPr>
        <w:t>松的气氛中主</w:t>
      </w:r>
      <w:r>
        <w:rPr>
          <w:rFonts w:ascii="宋体" w:eastAsia="宋体" w:hAnsi="SimSun" w:cs="宋体"/>
          <w:sz w:val="28"/>
        </w:rPr>
        <w:t>动</w:t>
      </w:r>
      <w:r>
        <w:rPr>
          <w:rFonts w:ascii="宋体" w:eastAsia="宋体" w:hAnsi="MS Mincho" w:cs="宋体"/>
          <w:sz w:val="28"/>
        </w:rPr>
        <w:t>探索、学</w:t>
      </w:r>
      <w:r>
        <w:rPr>
          <w:rFonts w:ascii="宋体" w:eastAsia="宋体" w:hAnsi="SimSun" w:cs="宋体"/>
          <w:sz w:val="28"/>
        </w:rPr>
        <w:t>习</w:t>
      </w:r>
      <w:r>
        <w:rPr>
          <w:rFonts w:ascii="宋体" w:eastAsia="宋体" w:hAnsi="MS Mincho" w:cs="宋体"/>
          <w:sz w:val="28"/>
        </w:rPr>
        <w:t>。我</w:t>
      </w:r>
      <w:r>
        <w:rPr>
          <w:rFonts w:ascii="宋体" w:eastAsia="宋体" w:hAnsi="SimSun" w:cs="宋体"/>
          <w:sz w:val="28"/>
        </w:rPr>
        <w:t>们开设</w:t>
      </w:r>
      <w:r>
        <w:rPr>
          <w:rFonts w:ascii="宋体" w:eastAsia="宋体" w:hAnsi="MS Mincho" w:cs="宋体"/>
          <w:sz w:val="28"/>
        </w:rPr>
        <w:t>了益智区、科学区、建筑区、表演区、美工区、</w:t>
      </w:r>
      <w:r>
        <w:rPr>
          <w:rFonts w:ascii="宋体" w:eastAsia="宋体" w:hAnsi="SimSun" w:cs="宋体"/>
          <w:sz w:val="28"/>
        </w:rPr>
        <w:t>图书</w:t>
      </w:r>
      <w:r>
        <w:rPr>
          <w:rFonts w:ascii="宋体" w:eastAsia="宋体" w:hAnsi="MS Mincho" w:cs="宋体"/>
          <w:sz w:val="28"/>
        </w:rPr>
        <w:t>区等多个区角，根据幼儿的年</w:t>
      </w:r>
      <w:r>
        <w:rPr>
          <w:rFonts w:ascii="宋体" w:eastAsia="宋体" w:hAnsi="SimSun" w:cs="宋体"/>
          <w:sz w:val="28"/>
        </w:rPr>
        <w:t>龄</w:t>
      </w:r>
      <w:r>
        <w:rPr>
          <w:rFonts w:ascii="宋体" w:eastAsia="宋体" w:hAnsi="MS Mincho" w:cs="宋体"/>
          <w:sz w:val="28"/>
        </w:rPr>
        <w:t>特点、本班教育教学</w:t>
      </w:r>
      <w:r>
        <w:rPr>
          <w:rFonts w:ascii="宋体" w:eastAsia="宋体" w:hAnsi="SimSun" w:cs="宋体"/>
          <w:sz w:val="28"/>
        </w:rPr>
        <w:t>总</w:t>
      </w:r>
      <w:r>
        <w:rPr>
          <w:rFonts w:ascii="宋体" w:eastAsia="宋体" w:hAnsi="MS Mincho" w:cs="宋体"/>
          <w:sz w:val="28"/>
        </w:rPr>
        <w:t>目</w:t>
      </w:r>
      <w:r>
        <w:rPr>
          <w:rFonts w:ascii="宋体" w:eastAsia="宋体" w:hAnsi="SimSun" w:cs="宋体"/>
          <w:sz w:val="28"/>
        </w:rPr>
        <w:t>标</w:t>
      </w:r>
      <w:r>
        <w:rPr>
          <w:rFonts w:ascii="宋体" w:eastAsia="宋体" w:hAnsi="MS Mincho" w:cs="宋体"/>
          <w:sz w:val="28"/>
        </w:rPr>
        <w:t>和正在</w:t>
      </w:r>
      <w:r>
        <w:rPr>
          <w:rFonts w:ascii="宋体" w:eastAsia="宋体" w:hAnsi="SimSun" w:cs="宋体"/>
          <w:sz w:val="28"/>
        </w:rPr>
        <w:t>进</w:t>
      </w:r>
      <w:r>
        <w:rPr>
          <w:rFonts w:ascii="宋体" w:eastAsia="宋体" w:hAnsi="MS Mincho" w:cs="宋体"/>
          <w:sz w:val="28"/>
        </w:rPr>
        <w:t>行的主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，有</w:t>
      </w:r>
      <w:r>
        <w:rPr>
          <w:rFonts w:ascii="宋体" w:eastAsia="宋体" w:hAnsi="SimSun" w:cs="宋体"/>
          <w:sz w:val="28"/>
        </w:rPr>
        <w:t>层</w:t>
      </w:r>
      <w:r>
        <w:rPr>
          <w:rFonts w:ascii="宋体" w:eastAsia="宋体" w:hAnsi="MS Mincho" w:cs="宋体"/>
          <w:sz w:val="28"/>
        </w:rPr>
        <w:t>次的、有</w:t>
      </w:r>
      <w:r>
        <w:rPr>
          <w:rFonts w:ascii="宋体" w:eastAsia="宋体" w:hAnsi="SimSun" w:cs="宋体"/>
          <w:sz w:val="28"/>
        </w:rPr>
        <w:t>步骤</w:t>
      </w:r>
      <w:r>
        <w:rPr>
          <w:rFonts w:ascii="宋体" w:eastAsia="宋体" w:hAnsi="MS Mincho" w:cs="宋体"/>
          <w:sz w:val="28"/>
        </w:rPr>
        <w:t>的提出各</w:t>
      </w:r>
      <w:r>
        <w:rPr>
          <w:rFonts w:ascii="宋体" w:eastAsia="宋体" w:hAnsi="SimSun" w:cs="宋体"/>
          <w:sz w:val="28"/>
        </w:rPr>
        <w:t>阶</w:t>
      </w:r>
      <w:r>
        <w:rPr>
          <w:rFonts w:ascii="宋体" w:eastAsia="宋体" w:hAnsi="MS Mincho" w:cs="宋体"/>
          <w:sz w:val="28"/>
        </w:rPr>
        <w:t>段的区域活</w:t>
      </w:r>
      <w:r>
        <w:rPr>
          <w:rFonts w:ascii="宋体" w:eastAsia="宋体" w:hAnsi="SimSun" w:cs="宋体"/>
          <w:sz w:val="28"/>
        </w:rPr>
        <w:t>动</w:t>
      </w:r>
      <w:r>
        <w:rPr>
          <w:rFonts w:ascii="宋体" w:eastAsia="宋体" w:hAnsi="MS Mincho" w:cs="宋体"/>
          <w:sz w:val="28"/>
        </w:rPr>
        <w:t>目</w:t>
      </w:r>
      <w:r>
        <w:rPr>
          <w:rFonts w:ascii="宋体" w:eastAsia="宋体" w:hAnsi="SimSun" w:cs="宋体"/>
          <w:sz w:val="28"/>
        </w:rPr>
        <w:t>标</w:t>
      </w:r>
      <w:r>
        <w:rPr>
          <w:rFonts w:ascii="宋体" w:eastAsia="宋体" w:hAnsi="MS Mincho" w:cs="宋体"/>
          <w:sz w:val="28"/>
        </w:rPr>
        <w:t>，自</w:t>
      </w:r>
      <w:r>
        <w:rPr>
          <w:rFonts w:ascii="宋体" w:eastAsia="宋体" w:hAnsi="SimSun" w:cs="宋体"/>
          <w:sz w:val="28"/>
        </w:rPr>
        <w:t>编</w:t>
      </w:r>
      <w:r>
        <w:rPr>
          <w:rFonts w:ascii="宋体" w:eastAsia="宋体" w:hAnsi="MS Mincho" w:cs="宋体"/>
          <w:sz w:val="28"/>
        </w:rPr>
        <w:t>了不少趣味</w:t>
      </w:r>
      <w:r>
        <w:rPr>
          <w:rFonts w:ascii="宋体" w:eastAsia="宋体" w:hAnsi="SimSun" w:cs="宋体"/>
          <w:sz w:val="28"/>
        </w:rPr>
        <w:t>实</w:t>
      </w:r>
      <w:r>
        <w:rPr>
          <w:rFonts w:ascii="宋体" w:eastAsia="宋体" w:hAnsi="MS Mincho" w:cs="宋体"/>
          <w:sz w:val="28"/>
        </w:rPr>
        <w:t>用的游</w:t>
      </w:r>
      <w:r>
        <w:rPr>
          <w:rFonts w:ascii="宋体" w:eastAsia="宋体" w:hAnsi="SimSun" w:cs="宋体"/>
          <w:sz w:val="28"/>
        </w:rPr>
        <w:t>戏资</w:t>
      </w:r>
      <w:r>
        <w:rPr>
          <w:rFonts w:ascii="宋体" w:eastAsia="宋体" w:hAnsi="MS Mincho" w:cs="宋体"/>
          <w:sz w:val="28"/>
        </w:rPr>
        <w:t>料，</w:t>
      </w:r>
      <w:r>
        <w:rPr>
          <w:rFonts w:ascii="宋体" w:eastAsia="宋体" w:hAnsi="SimSun" w:cs="宋体"/>
          <w:sz w:val="28"/>
        </w:rPr>
        <w:t>经</w:t>
      </w:r>
      <w:r>
        <w:rPr>
          <w:rFonts w:ascii="宋体" w:eastAsia="宋体" w:hAnsi="MS Mincho" w:cs="宋体"/>
          <w:sz w:val="28"/>
        </w:rPr>
        <w:t>常更新活</w:t>
      </w:r>
      <w:r>
        <w:rPr>
          <w:rFonts w:ascii="宋体" w:eastAsia="宋体" w:hAnsi="SimSun" w:cs="宋体"/>
          <w:sz w:val="28"/>
        </w:rPr>
        <w:t>动资</w:t>
      </w:r>
      <w:r>
        <w:rPr>
          <w:rFonts w:ascii="宋体" w:eastAsia="宋体" w:hAnsi="MS Mincho" w:cs="宋体"/>
          <w:sz w:val="28"/>
        </w:rPr>
        <w:t>料和材料，幼儿</w:t>
      </w:r>
      <w:r>
        <w:rPr>
          <w:rFonts w:ascii="宋体" w:eastAsia="宋体" w:hAnsi="SimSun" w:cs="宋体"/>
          <w:sz w:val="28"/>
        </w:rPr>
        <w:t>每</w:t>
      </w:r>
      <w:r>
        <w:rPr>
          <w:rFonts w:ascii="宋体" w:eastAsia="宋体" w:hAnsi="MS Mincho" w:cs="宋体"/>
          <w:sz w:val="28"/>
        </w:rPr>
        <w:t>一天都有活</w:t>
      </w:r>
      <w:r>
        <w:rPr>
          <w:rFonts w:ascii="宋体" w:eastAsia="宋体" w:hAnsi="SimSun" w:cs="宋体"/>
          <w:sz w:val="28"/>
        </w:rPr>
        <w:t>动</w:t>
      </w:r>
      <w:r>
        <w:rPr>
          <w:rFonts w:ascii="宋体" w:eastAsia="宋体" w:hAnsi="MS Mincho" w:cs="宋体"/>
          <w:sz w:val="28"/>
        </w:rPr>
        <w:t>机会和充裕的活</w:t>
      </w:r>
      <w:r>
        <w:rPr>
          <w:rFonts w:ascii="宋体" w:eastAsia="宋体" w:hAnsi="SimSun" w:cs="宋体"/>
          <w:sz w:val="28"/>
        </w:rPr>
        <w:t>动时间</w:t>
      </w:r>
      <w:r>
        <w:rPr>
          <w:rFonts w:ascii="宋体" w:eastAsia="宋体" w:hAnsi="MS Mincho" w:cs="宋体"/>
          <w:sz w:val="28"/>
        </w:rPr>
        <w:t>，注重引</w:t>
      </w:r>
      <w:r>
        <w:rPr>
          <w:rFonts w:ascii="宋体" w:eastAsia="宋体" w:hAnsi="SimSun" w:cs="宋体"/>
          <w:sz w:val="28"/>
        </w:rPr>
        <w:t>导</w:t>
      </w:r>
      <w:r>
        <w:rPr>
          <w:rFonts w:ascii="宋体" w:eastAsia="宋体" w:hAnsi="MS Mincho" w:cs="宋体"/>
          <w:sz w:val="28"/>
        </w:rPr>
        <w:t>幼儿深入的探索，既丰富了主</w:t>
      </w:r>
      <w:r>
        <w:rPr>
          <w:rFonts w:ascii="宋体" w:eastAsia="宋体" w:hAnsi="SimSun" w:cs="宋体"/>
          <w:sz w:val="28"/>
        </w:rPr>
        <w:t>题</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又使幼儿得到全面的</w:t>
      </w:r>
      <w:r>
        <w:rPr>
          <w:rFonts w:ascii="宋体" w:eastAsia="宋体" w:hAnsi="SimSun" w:cs="宋体"/>
          <w:sz w:val="28"/>
        </w:rPr>
        <w:t>发</w:t>
      </w:r>
      <w:r>
        <w:rPr>
          <w:rFonts w:ascii="宋体" w:eastAsia="宋体" w:hAnsi="MS Mincho" w:cs="宋体"/>
          <w:sz w:val="28"/>
        </w:rPr>
        <w:t>展。</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7</w:t>
      </w:r>
    </w:p>
    <w:p>
      <w:pPr>
        <w:spacing w:before="160" w:beforeAutospacing="0" w:after="160" w:afterAutospacing="0" w:line="360" w:lineRule="auto"/>
        <w:ind w:firstLine="560"/>
        <w:contextualSpacing w:val="0"/>
        <w:jc w:val="both"/>
      </w:pPr>
      <w:r>
        <w:rPr>
          <w:rFonts w:ascii="宋体" w:eastAsia="宋体" w:hAnsi="MS Mincho" w:cs="宋体"/>
          <w:b/>
          <w:bCs/>
          <w:sz w:val="28"/>
        </w:rPr>
        <w:t>一、本学期的主要工作</w:t>
      </w:r>
      <w:r>
        <w:rPr>
          <w:rFonts w:ascii="宋体" w:eastAsia="宋体" w:cs="宋体"/>
          <w:b/>
          <w:bCs/>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开</w:t>
      </w:r>
      <w:r>
        <w:rPr>
          <w:rFonts w:ascii="宋体" w:eastAsia="宋体" w:hAnsi="MS Mincho" w:cs="宋体"/>
          <w:sz w:val="28"/>
        </w:rPr>
        <w:t>展</w:t>
      </w:r>
      <w:r>
        <w:rPr>
          <w:rFonts w:ascii="宋体" w:eastAsia="宋体" w:cs="宋体"/>
          <w:sz w:val="28"/>
        </w:rPr>
        <w:t>“</w:t>
      </w:r>
      <w:r>
        <w:rPr>
          <w:rFonts w:ascii="宋体" w:eastAsia="宋体" w:hAnsi="MS Mincho" w:cs="宋体"/>
          <w:sz w:val="28"/>
        </w:rPr>
        <w:t>一班之最</w:t>
      </w:r>
      <w:r>
        <w:rPr>
          <w:rFonts w:ascii="宋体" w:eastAsia="宋体" w:cs="宋体"/>
          <w:sz w:val="28"/>
        </w:rPr>
        <w:t>”</w:t>
      </w:r>
      <w:r>
        <w:rPr>
          <w:rFonts w:ascii="宋体" w:eastAsia="宋体" w:hAnsi="SimSun" w:cs="宋体"/>
          <w:sz w:val="28"/>
        </w:rPr>
        <w:t>评选</w:t>
      </w:r>
      <w:r>
        <w:rPr>
          <w:rFonts w:ascii="宋体" w:eastAsia="宋体" w:hAnsi="MS Mincho" w:cs="宋体"/>
          <w:sz w:val="28"/>
        </w:rPr>
        <w:t>，不拘一格培</w:t>
      </w:r>
      <w:r>
        <w:rPr>
          <w:rFonts w:ascii="宋体" w:eastAsia="宋体" w:hAnsi="SimSun" w:cs="宋体"/>
          <w:sz w:val="28"/>
        </w:rPr>
        <w:t>养</w:t>
      </w:r>
      <w:r>
        <w:rPr>
          <w:rFonts w:ascii="宋体" w:eastAsia="宋体" w:hAnsi="MS Mincho" w:cs="宋体"/>
          <w:sz w:val="28"/>
        </w:rPr>
        <w:t>人才。</w:t>
      </w:r>
    </w:p>
    <w:p>
      <w:pPr>
        <w:spacing w:before="160" w:beforeAutospacing="0" w:after="160" w:afterAutospacing="0" w:line="360" w:lineRule="auto"/>
        <w:ind w:firstLine="560"/>
        <w:contextualSpacing w:val="0"/>
        <w:jc w:val="both"/>
      </w:pPr>
      <w:r>
        <w:rPr>
          <w:rFonts w:ascii="宋体" w:eastAsia="宋体" w:hAnsi="SimSun" w:cs="宋体"/>
          <w:sz w:val="28"/>
        </w:rPr>
        <w:t>贯</w:t>
      </w:r>
      <w:r>
        <w:rPr>
          <w:rFonts w:ascii="宋体" w:eastAsia="宋体" w:hAnsi="MS Mincho" w:cs="宋体"/>
          <w:sz w:val="28"/>
        </w:rPr>
        <w:t>穿本学期的一个大型班</w:t>
      </w:r>
      <w:r>
        <w:rPr>
          <w:rFonts w:ascii="宋体" w:eastAsia="宋体" w:hAnsi="SimSun" w:cs="宋体"/>
          <w:sz w:val="28"/>
        </w:rPr>
        <w:t>级</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是</w:t>
      </w:r>
      <w:r>
        <w:rPr>
          <w:rFonts w:ascii="宋体" w:eastAsia="宋体" w:cs="宋体"/>
          <w:sz w:val="28"/>
        </w:rPr>
        <w:t>“</w:t>
      </w:r>
      <w:r>
        <w:rPr>
          <w:rFonts w:ascii="宋体" w:eastAsia="宋体" w:hAnsi="MS Mincho" w:cs="宋体"/>
          <w:sz w:val="28"/>
        </w:rPr>
        <w:t>一班之最</w:t>
      </w:r>
      <w:r>
        <w:rPr>
          <w:rFonts w:ascii="宋体" w:eastAsia="宋体" w:hAnsi="SimSun" w:cs="宋体"/>
          <w:sz w:val="28"/>
        </w:rPr>
        <w:t>评选</w:t>
      </w:r>
      <w:r>
        <w:rPr>
          <w:rFonts w:ascii="宋体" w:eastAsia="宋体" w:cs="宋体"/>
          <w:sz w:val="28"/>
        </w:rPr>
        <w:t>”,</w:t>
      </w:r>
      <w:r>
        <w:rPr>
          <w:rFonts w:ascii="宋体" w:eastAsia="宋体" w:hAnsi="SimSun" w:cs="宋体"/>
          <w:sz w:val="28"/>
        </w:rPr>
        <w:t>经过</w:t>
      </w:r>
      <w:r>
        <w:rPr>
          <w:rFonts w:ascii="宋体" w:eastAsia="宋体" w:hAnsi="MS Mincho" w:cs="宋体"/>
          <w:sz w:val="28"/>
        </w:rPr>
        <w:t>精心</w:t>
      </w:r>
      <w:r>
        <w:rPr>
          <w:rFonts w:ascii="宋体" w:eastAsia="宋体" w:hAnsi="SimSun" w:cs="宋体"/>
          <w:sz w:val="28"/>
        </w:rPr>
        <w:t>组织</w:t>
      </w:r>
      <w:r>
        <w:rPr>
          <w:rFonts w:ascii="宋体" w:eastAsia="宋体" w:hAnsi="MS Mincho" w:cs="宋体"/>
          <w:sz w:val="28"/>
        </w:rPr>
        <w:t>，公平公</w:t>
      </w:r>
      <w:r>
        <w:rPr>
          <w:rFonts w:ascii="宋体" w:eastAsia="宋体" w:hAnsi="SimSun" w:cs="宋体"/>
          <w:sz w:val="28"/>
        </w:rPr>
        <w:t>开</w:t>
      </w:r>
      <w:r>
        <w:rPr>
          <w:rFonts w:ascii="宋体" w:eastAsia="宋体" w:hAnsi="MS Mincho" w:cs="宋体"/>
          <w:sz w:val="28"/>
        </w:rPr>
        <w:t>的</w:t>
      </w:r>
      <w:r>
        <w:rPr>
          <w:rFonts w:ascii="宋体" w:eastAsia="宋体" w:hAnsi="SimSun" w:cs="宋体"/>
          <w:sz w:val="28"/>
        </w:rPr>
        <w:t>评选</w:t>
      </w:r>
      <w:r>
        <w:rPr>
          <w:rFonts w:ascii="宋体" w:eastAsia="宋体" w:hAnsi="MS Mincho" w:cs="宋体"/>
          <w:sz w:val="28"/>
        </w:rPr>
        <w:t>，</w:t>
      </w:r>
      <w:r>
        <w:rPr>
          <w:rFonts w:ascii="宋体" w:eastAsia="宋体" w:hAnsi="SimSun" w:cs="宋体"/>
          <w:sz w:val="28"/>
        </w:rPr>
        <w:t>产</w:t>
      </w:r>
      <w:r>
        <w:rPr>
          <w:rFonts w:ascii="宋体" w:eastAsia="宋体" w:hAnsi="MS Mincho" w:cs="宋体"/>
          <w:sz w:val="28"/>
        </w:rPr>
        <w:t>生了高楠、李</w:t>
      </w:r>
      <w:r>
        <w:rPr>
          <w:rFonts w:ascii="宋体" w:eastAsia="宋体" w:hAnsi="SimSun" w:cs="宋体"/>
          <w:sz w:val="28"/>
        </w:rPr>
        <w:t>晓</w:t>
      </w:r>
      <w:r>
        <w:rPr>
          <w:rFonts w:ascii="宋体" w:eastAsia="宋体" w:hAnsi="MS Mincho" w:cs="宋体"/>
          <w:sz w:val="28"/>
        </w:rPr>
        <w:t>、殷</w:t>
      </w:r>
      <w:r>
        <w:rPr>
          <w:rFonts w:ascii="宋体" w:eastAsia="宋体" w:hAnsi="SimSun" w:cs="宋体"/>
          <w:sz w:val="28"/>
        </w:rPr>
        <w:t>泽</w:t>
      </w:r>
      <w:r>
        <w:rPr>
          <w:rFonts w:ascii="宋体" w:eastAsia="宋体" w:hAnsi="MS Mincho" w:cs="宋体"/>
          <w:sz w:val="28"/>
        </w:rPr>
        <w:t>、唐旺、</w:t>
      </w:r>
      <w:r>
        <w:rPr>
          <w:rFonts w:ascii="宋体" w:eastAsia="宋体" w:hAnsi="SimSun" w:cs="宋体"/>
          <w:sz w:val="28"/>
        </w:rPr>
        <w:t>郑</w:t>
      </w:r>
      <w:r>
        <w:rPr>
          <w:rFonts w:ascii="宋体" w:eastAsia="宋体" w:hAnsi="MS Mincho" w:cs="宋体"/>
          <w:sz w:val="28"/>
        </w:rPr>
        <w:t>文双、蒋</w:t>
      </w:r>
      <w:r>
        <w:rPr>
          <w:rFonts w:ascii="宋体" w:eastAsia="宋体" w:hAnsi="SimSun" w:cs="宋体"/>
          <w:sz w:val="28"/>
        </w:rPr>
        <w:t>欢</w:t>
      </w:r>
      <w:r>
        <w:rPr>
          <w:rFonts w:ascii="宋体" w:eastAsia="宋体" w:hAnsi="MS Mincho" w:cs="宋体"/>
          <w:sz w:val="28"/>
        </w:rPr>
        <w:t>等二十余</w:t>
      </w:r>
      <w:r>
        <w:rPr>
          <w:rFonts w:ascii="宋体" w:eastAsia="宋体" w:hAnsi="SimSun" w:cs="宋体"/>
          <w:sz w:val="28"/>
        </w:rPr>
        <w:t>项</w:t>
      </w:r>
      <w:r>
        <w:rPr>
          <w:rFonts w:ascii="宋体" w:eastAsia="宋体" w:cs="宋体"/>
          <w:sz w:val="28"/>
        </w:rPr>
        <w:t>“</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之最</w:t>
      </w:r>
      <w:r>
        <w:rPr>
          <w:rFonts w:ascii="宋体" w:eastAsia="宋体" w:cs="宋体"/>
          <w:sz w:val="28"/>
        </w:rPr>
        <w:t>”</w:t>
      </w:r>
      <w:r>
        <w:rPr>
          <w:rFonts w:ascii="宋体" w:eastAsia="宋体" w:hAnsi="MS Mincho" w:cs="宋体"/>
          <w:sz w:val="28"/>
        </w:rPr>
        <w:t>代表人物，增</w:t>
      </w:r>
      <w:r>
        <w:rPr>
          <w:rFonts w:ascii="宋体" w:eastAsia="宋体" w:hAnsi="SimSun" w:cs="宋体"/>
          <w:sz w:val="28"/>
        </w:rPr>
        <w:t>强</w:t>
      </w:r>
      <w:r>
        <w:rPr>
          <w:rFonts w:ascii="宋体" w:eastAsia="宋体" w:hAnsi="MS Mincho" w:cs="宋体"/>
          <w:sz w:val="28"/>
        </w:rPr>
        <w:t>了学生的自信心，</w:t>
      </w:r>
      <w:r>
        <w:rPr>
          <w:rFonts w:ascii="宋体" w:eastAsia="宋体" w:hAnsi="SimSun" w:cs="宋体"/>
          <w:sz w:val="28"/>
        </w:rPr>
        <w:t>树</w:t>
      </w:r>
      <w:r>
        <w:rPr>
          <w:rFonts w:ascii="宋体" w:eastAsia="宋体" w:hAnsi="MS Mincho" w:cs="宋体"/>
          <w:sz w:val="28"/>
        </w:rPr>
        <w:t>立了学生学</w:t>
      </w:r>
      <w:r>
        <w:rPr>
          <w:rFonts w:ascii="宋体" w:eastAsia="宋体" w:hAnsi="SimSun" w:cs="宋体"/>
          <w:sz w:val="28"/>
        </w:rPr>
        <w:t>习</w:t>
      </w:r>
      <w:r>
        <w:rPr>
          <w:rFonts w:ascii="宋体" w:eastAsia="宋体" w:hAnsi="MS Mincho" w:cs="宋体"/>
          <w:sz w:val="28"/>
        </w:rPr>
        <w:t>的榜</w:t>
      </w:r>
      <w:r>
        <w:rPr>
          <w:rFonts w:ascii="宋体" w:eastAsia="宋体" w:hAnsi="SimSun" w:cs="宋体"/>
          <w:sz w:val="28"/>
        </w:rPr>
        <w:t>样</w:t>
      </w:r>
      <w:r>
        <w:rPr>
          <w:rFonts w:ascii="宋体" w:eastAsia="宋体" w:hAnsi="MS Mincho" w:cs="宋体"/>
          <w:sz w:val="28"/>
        </w:rPr>
        <w:t>，尤其是是</w:t>
      </w:r>
      <w:r>
        <w:rPr>
          <w:rFonts w:ascii="宋体" w:eastAsia="宋体" w:hAnsi="SimSun" w:cs="宋体"/>
          <w:sz w:val="28"/>
        </w:rPr>
        <w:t>选择</w:t>
      </w:r>
      <w:r>
        <w:rPr>
          <w:rFonts w:ascii="宋体" w:eastAsia="宋体" w:hAnsi="MS Mincho" w:cs="宋体"/>
          <w:sz w:val="28"/>
        </w:rPr>
        <w:t>在</w:t>
      </w:r>
      <w:r>
        <w:rPr>
          <w:rFonts w:ascii="宋体" w:eastAsia="宋体" w:cs="宋体"/>
          <w:sz w:val="28"/>
        </w:rPr>
        <w:t>“</w:t>
      </w:r>
      <w:r>
        <w:rPr>
          <w:rFonts w:ascii="宋体" w:eastAsia="宋体" w:hAnsi="MS Mincho" w:cs="宋体"/>
          <w:sz w:val="28"/>
        </w:rPr>
        <w:t>五四青年</w:t>
      </w:r>
      <w:r>
        <w:rPr>
          <w:rFonts w:ascii="宋体" w:eastAsia="宋体" w:hAnsi="SimSun" w:cs="宋体"/>
          <w:sz w:val="28"/>
        </w:rPr>
        <w:t>节</w:t>
      </w:r>
      <w:r>
        <w:rPr>
          <w:rFonts w:ascii="宋体" w:eastAsia="宋体" w:cs="宋体"/>
          <w:sz w:val="28"/>
        </w:rPr>
        <w:t>”</w:t>
      </w:r>
      <w:r>
        <w:rPr>
          <w:rFonts w:ascii="宋体" w:eastAsia="宋体" w:hAnsi="SimSun" w:cs="宋体"/>
          <w:sz w:val="28"/>
        </w:rPr>
        <w:t>举</w:t>
      </w:r>
      <w:r>
        <w:rPr>
          <w:rFonts w:ascii="宋体" w:eastAsia="宋体" w:hAnsi="MS Mincho" w:cs="宋体"/>
          <w:sz w:val="28"/>
        </w:rPr>
        <w:t>行了</w:t>
      </w:r>
      <w:r>
        <w:rPr>
          <w:rFonts w:ascii="宋体" w:eastAsia="宋体" w:hAnsi="SimSun" w:cs="宋体"/>
          <w:sz w:val="28"/>
        </w:rPr>
        <w:t>颁奖</w:t>
      </w:r>
      <w:r>
        <w:rPr>
          <w:rFonts w:ascii="宋体" w:eastAsia="宋体" w:hAnsi="MS Mincho" w:cs="宋体"/>
          <w:sz w:val="28"/>
        </w:rPr>
        <w:t>主</w:t>
      </w:r>
      <w:r>
        <w:rPr>
          <w:rFonts w:ascii="宋体" w:eastAsia="宋体" w:hAnsi="SimSun" w:cs="宋体"/>
          <w:sz w:val="28"/>
        </w:rPr>
        <w:t>题</w:t>
      </w:r>
      <w:r>
        <w:rPr>
          <w:rFonts w:ascii="宋体" w:eastAsia="宋体" w:hAnsi="MS Mincho" w:cs="宋体"/>
          <w:sz w:val="28"/>
        </w:rPr>
        <w:t>班会，邀</w:t>
      </w:r>
      <w:r>
        <w:rPr>
          <w:rFonts w:ascii="宋体" w:eastAsia="宋体" w:hAnsi="SimSun" w:cs="宋体"/>
          <w:sz w:val="28"/>
        </w:rPr>
        <w:t>请</w:t>
      </w:r>
      <w:r>
        <w:rPr>
          <w:rFonts w:ascii="宋体" w:eastAsia="宋体" w:hAnsi="MS Mincho" w:cs="宋体"/>
          <w:sz w:val="28"/>
        </w:rPr>
        <w:t>学校</w:t>
      </w:r>
      <w:r>
        <w:rPr>
          <w:rFonts w:ascii="宋体" w:eastAsia="宋体" w:hAnsi="SimSun" w:cs="宋体"/>
          <w:sz w:val="28"/>
        </w:rPr>
        <w:t>领导</w:t>
      </w:r>
      <w:r>
        <w:rPr>
          <w:rFonts w:ascii="宋体" w:eastAsia="宋体" w:hAnsi="MS Mincho" w:cs="宋体"/>
          <w:sz w:val="28"/>
        </w:rPr>
        <w:t>担任</w:t>
      </w:r>
      <w:r>
        <w:rPr>
          <w:rFonts w:ascii="宋体" w:eastAsia="宋体" w:hAnsi="SimSun" w:cs="宋体"/>
          <w:sz w:val="28"/>
        </w:rPr>
        <w:t>颁奖</w:t>
      </w:r>
      <w:r>
        <w:rPr>
          <w:rFonts w:ascii="宋体" w:eastAsia="宋体" w:hAnsi="MS Mincho" w:cs="宋体"/>
          <w:sz w:val="28"/>
        </w:rPr>
        <w:t>嘉</w:t>
      </w:r>
      <w:r>
        <w:rPr>
          <w:rFonts w:ascii="宋体" w:eastAsia="宋体" w:hAnsi="SimSun" w:cs="宋体"/>
          <w:sz w:val="28"/>
        </w:rPr>
        <w:t>宾</w:t>
      </w:r>
      <w:r>
        <w:rPr>
          <w:rFonts w:ascii="宋体" w:eastAsia="宋体" w:hAnsi="MS Mincho" w:cs="宋体"/>
          <w:sz w:val="28"/>
        </w:rPr>
        <w:t>，班会气氛</w:t>
      </w:r>
      <w:r>
        <w:rPr>
          <w:rFonts w:ascii="宋体" w:eastAsia="宋体" w:hAnsi="SimSun" w:cs="宋体"/>
          <w:sz w:val="28"/>
        </w:rPr>
        <w:t>热</w:t>
      </w:r>
      <w:r>
        <w:rPr>
          <w:rFonts w:ascii="宋体" w:eastAsia="宋体" w:hAnsi="MS Mincho" w:cs="宋体"/>
          <w:sz w:val="28"/>
        </w:rPr>
        <w:t>烈，</w:t>
      </w:r>
      <w:r>
        <w:rPr>
          <w:rFonts w:ascii="宋体" w:eastAsia="宋体" w:hAnsi="SimSun" w:cs="宋体"/>
          <w:sz w:val="28"/>
        </w:rPr>
        <w:t>为师</w:t>
      </w:r>
      <w:r>
        <w:rPr>
          <w:rFonts w:ascii="宋体" w:eastAsia="宋体" w:hAnsi="MS Mincho" w:cs="宋体"/>
          <w:sz w:val="28"/>
        </w:rPr>
        <w:t>生留下了深刻印象。</w:t>
      </w:r>
      <w:r>
        <w:rPr>
          <w:rFonts w:ascii="宋体" w:eastAsia="宋体" w:hAnsi="SimSun" w:cs="宋体"/>
          <w:sz w:val="28"/>
        </w:rPr>
        <w:t>该</w:t>
      </w:r>
      <w:r>
        <w:rPr>
          <w:rFonts w:ascii="宋体" w:eastAsia="宋体" w:hAnsi="MS Mincho" w:cs="宋体"/>
          <w:sz w:val="28"/>
        </w:rPr>
        <w:t>主</w:t>
      </w:r>
      <w:r>
        <w:rPr>
          <w:rFonts w:ascii="宋体" w:eastAsia="宋体" w:hAnsi="SimSun" w:cs="宋体"/>
          <w:sz w:val="28"/>
        </w:rPr>
        <w:t>题</w:t>
      </w:r>
      <w:r>
        <w:rPr>
          <w:rFonts w:ascii="宋体" w:eastAsia="宋体" w:hAnsi="MS Mincho" w:cs="宋体"/>
          <w:sz w:val="28"/>
        </w:rPr>
        <w:t>班会在校主</w:t>
      </w:r>
      <w:r>
        <w:rPr>
          <w:rFonts w:ascii="宋体" w:eastAsia="宋体" w:hAnsi="SimSun" w:cs="宋体"/>
          <w:sz w:val="28"/>
        </w:rPr>
        <w:t>题</w:t>
      </w:r>
      <w:r>
        <w:rPr>
          <w:rFonts w:ascii="宋体" w:eastAsia="宋体" w:hAnsi="MS Mincho" w:cs="宋体"/>
          <w:sz w:val="28"/>
        </w:rPr>
        <w:t>班会</w:t>
      </w:r>
      <w:r>
        <w:rPr>
          <w:rFonts w:ascii="宋体" w:eastAsia="宋体" w:hAnsi="SimSun" w:cs="宋体"/>
          <w:sz w:val="28"/>
        </w:rPr>
        <w:t>评</w:t>
      </w:r>
      <w:r>
        <w:rPr>
          <w:rFonts w:ascii="宋体" w:eastAsia="宋体" w:hAnsi="MS Mincho" w:cs="宋体"/>
          <w:sz w:val="28"/>
        </w:rPr>
        <w:t>比中</w:t>
      </w:r>
      <w:r>
        <w:rPr>
          <w:rFonts w:ascii="宋体" w:eastAsia="宋体" w:hAnsi="SimSun" w:cs="宋体"/>
          <w:sz w:val="28"/>
        </w:rPr>
        <w:t>荣获</w:t>
      </w:r>
      <w:r>
        <w:rPr>
          <w:rFonts w:ascii="宋体" w:eastAsia="宋体" w:hAnsi="MS Mincho" w:cs="宋体"/>
          <w:sz w:val="28"/>
        </w:rPr>
        <w:t>一等</w:t>
      </w:r>
      <w:r>
        <w:rPr>
          <w:rFonts w:ascii="宋体" w:eastAsia="宋体" w:hAnsi="SimSun" w:cs="宋体"/>
          <w:sz w:val="28"/>
        </w:rPr>
        <w:t>奖</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2"/>
          <w:cols w:space="708"/>
          <w:titlePg w:val="0"/>
        </w:sectPr>
      </w:pPr>
      <w:r>
        <w:rPr>
          <w:rFonts w:ascii="宋体" w:eastAsia="宋体" w:cs="宋体"/>
          <w:sz w:val="28"/>
        </w:rPr>
        <w:t>2</w:t>
      </w:r>
      <w:r>
        <w:rPr>
          <w:rFonts w:ascii="宋体" w:eastAsia="宋体" w:hAnsi="MS Mincho" w:cs="宋体"/>
          <w:sz w:val="28"/>
        </w:rPr>
        <w:t>、</w:t>
      </w:r>
      <w:r>
        <w:rPr>
          <w:rFonts w:ascii="宋体" w:eastAsia="宋体" w:hAnsi="SimSun" w:cs="宋体"/>
          <w:sz w:val="28"/>
        </w:rPr>
        <w:t>继续</w:t>
      </w:r>
      <w:r>
        <w:rPr>
          <w:rFonts w:ascii="宋体" w:eastAsia="宋体" w:hAnsi="MS Mincho" w:cs="宋体"/>
          <w:sz w:val="28"/>
        </w:rPr>
        <w:t>落</w:t>
      </w:r>
      <w:r>
        <w:rPr>
          <w:rFonts w:ascii="宋体" w:eastAsia="宋体" w:hAnsi="SimSun" w:cs="宋体"/>
          <w:sz w:val="28"/>
        </w:rPr>
        <w:t>实值</w:t>
      </w:r>
      <w:r>
        <w:rPr>
          <w:rFonts w:ascii="宋体" w:eastAsia="宋体" w:hAnsi="MS Mincho" w:cs="宋体"/>
          <w:sz w:val="28"/>
        </w:rPr>
        <w:t>日班</w:t>
      </w:r>
      <w:r>
        <w:rPr>
          <w:rFonts w:ascii="宋体" w:eastAsia="宋体" w:hAnsi="SimSun" w:cs="宋体"/>
          <w:sz w:val="28"/>
        </w:rPr>
        <w:t>长</w:t>
      </w:r>
      <w:r>
        <w:rPr>
          <w:rFonts w:ascii="宋体" w:eastAsia="宋体" w:hAnsi="MS Mincho" w:cs="宋体"/>
          <w:sz w:val="28"/>
        </w:rPr>
        <w:t>制。</w:t>
      </w:r>
      <w:r>
        <w:rPr>
          <w:rFonts w:ascii="宋体" w:eastAsia="宋体" w:hAnsi="SimSun" w:cs="宋体"/>
          <w:sz w:val="28"/>
        </w:rPr>
        <w:t>锻炼</w:t>
      </w:r>
      <w:r>
        <w:rPr>
          <w:rFonts w:ascii="宋体" w:eastAsia="宋体" w:hAnsi="MS Mincho" w:cs="宋体"/>
          <w:sz w:val="28"/>
        </w:rPr>
        <w:t>学生自我管理能力</w:t>
      </w:r>
    </w:p>
    <w:p>
      <w:pPr>
        <w:spacing w:before="160" w:beforeAutospacing="0" w:after="160" w:afterAutospacing="0" w:line="360" w:lineRule="auto"/>
        <w:ind w:firstLine="560"/>
        <w:contextualSpacing w:val="0"/>
        <w:jc w:val="both"/>
      </w:pPr>
      <w:r>
        <w:rPr>
          <w:rFonts w:ascii="宋体" w:eastAsia="宋体" w:hAnsi="MS Mincho" w:cs="宋体"/>
          <w:sz w:val="28"/>
        </w:rPr>
        <w:t>在上学期工作的</w:t>
      </w:r>
      <w:r>
        <w:rPr>
          <w:rFonts w:ascii="宋体" w:eastAsia="宋体" w:hAnsi="SimSun" w:cs="宋体"/>
          <w:sz w:val="28"/>
        </w:rPr>
        <w:t>经验</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让</w:t>
      </w:r>
      <w:r>
        <w:rPr>
          <w:rFonts w:ascii="宋体" w:eastAsia="宋体" w:hAnsi="MS Mincho" w:cs="宋体"/>
          <w:sz w:val="28"/>
        </w:rPr>
        <w:t>学生按学号</w:t>
      </w:r>
      <w:r>
        <w:rPr>
          <w:rFonts w:ascii="宋体" w:eastAsia="宋体" w:hAnsi="SimSun" w:cs="宋体"/>
          <w:sz w:val="28"/>
        </w:rPr>
        <w:t>轮</w:t>
      </w:r>
      <w:r>
        <w:rPr>
          <w:rFonts w:ascii="宋体" w:eastAsia="宋体" w:hAnsi="MS Mincho" w:cs="宋体"/>
          <w:sz w:val="28"/>
        </w:rPr>
        <w:t>流来当</w:t>
      </w:r>
      <w:r>
        <w:rPr>
          <w:rFonts w:ascii="宋体" w:eastAsia="宋体" w:hAnsi="SimSun" w:cs="宋体"/>
          <w:sz w:val="28"/>
        </w:rPr>
        <w:t>值</w:t>
      </w:r>
      <w:r>
        <w:rPr>
          <w:rFonts w:ascii="宋体" w:eastAsia="宋体" w:hAnsi="MS Mincho" w:cs="宋体"/>
          <w:sz w:val="28"/>
        </w:rPr>
        <w:t>日班</w:t>
      </w:r>
      <w:r>
        <w:rPr>
          <w:rFonts w:ascii="宋体" w:eastAsia="宋体" w:hAnsi="SimSun" w:cs="宋体"/>
          <w:sz w:val="28"/>
        </w:rPr>
        <w:t>长</w:t>
      </w:r>
      <w:r>
        <w:rPr>
          <w:rFonts w:ascii="宋体" w:eastAsia="宋体" w:hAnsi="MS Mincho" w:cs="宋体"/>
          <w:sz w:val="28"/>
        </w:rPr>
        <w:t>，常</w:t>
      </w:r>
      <w:r>
        <w:rPr>
          <w:rFonts w:ascii="宋体" w:eastAsia="宋体" w:hAnsi="SimSun" w:cs="宋体"/>
          <w:sz w:val="28"/>
        </w:rPr>
        <w:t>务</w:t>
      </w:r>
      <w:r>
        <w:rPr>
          <w:rFonts w:ascii="宋体" w:eastAsia="宋体" w:hAnsi="MS Mincho" w:cs="宋体"/>
          <w:sz w:val="28"/>
        </w:rPr>
        <w:t>班</w:t>
      </w:r>
      <w:r>
        <w:rPr>
          <w:rFonts w:ascii="宋体" w:eastAsia="宋体" w:hAnsi="SimSun" w:cs="宋体"/>
          <w:sz w:val="28"/>
        </w:rPr>
        <w:t>长协</w:t>
      </w:r>
      <w:r>
        <w:rPr>
          <w:rFonts w:ascii="宋体" w:eastAsia="宋体" w:hAnsi="MS Mincho" w:cs="宋体"/>
          <w:sz w:val="28"/>
        </w:rPr>
        <w:t>助工作。</w:t>
      </w:r>
      <w:r>
        <w:rPr>
          <w:rFonts w:ascii="宋体" w:eastAsia="宋体" w:hAnsi="SimSun" w:cs="宋体"/>
          <w:sz w:val="28"/>
        </w:rPr>
        <w:t>值</w:t>
      </w:r>
      <w:r>
        <w:rPr>
          <w:rFonts w:ascii="宋体" w:eastAsia="宋体" w:hAnsi="MS Mincho" w:cs="宋体"/>
          <w:sz w:val="28"/>
        </w:rPr>
        <w:t>日班</w:t>
      </w:r>
      <w:r>
        <w:rPr>
          <w:rFonts w:ascii="宋体" w:eastAsia="宋体" w:hAnsi="SimSun" w:cs="宋体"/>
          <w:sz w:val="28"/>
        </w:rPr>
        <w:t>长负责检查</w:t>
      </w:r>
      <w:r>
        <w:rPr>
          <w:rFonts w:ascii="宋体" w:eastAsia="宋体" w:hAnsi="MS Mincho" w:cs="宋体"/>
          <w:sz w:val="28"/>
        </w:rPr>
        <w:t>当天的</w:t>
      </w:r>
      <w:r>
        <w:rPr>
          <w:rFonts w:ascii="宋体" w:eastAsia="宋体" w:hAnsi="SimSun" w:cs="宋体"/>
          <w:sz w:val="28"/>
        </w:rPr>
        <w:t>卫</w:t>
      </w:r>
      <w:r>
        <w:rPr>
          <w:rFonts w:ascii="宋体" w:eastAsia="宋体" w:hAnsi="MS Mincho" w:cs="宋体"/>
          <w:sz w:val="28"/>
        </w:rPr>
        <w:t>生、</w:t>
      </w:r>
      <w:r>
        <w:rPr>
          <w:rFonts w:ascii="宋体" w:eastAsia="宋体" w:hAnsi="SimSun" w:cs="宋体"/>
          <w:sz w:val="28"/>
        </w:rPr>
        <w:t>纪</w:t>
      </w:r>
      <w:r>
        <w:rPr>
          <w:rFonts w:ascii="宋体" w:eastAsia="宋体" w:hAnsi="MS Mincho" w:cs="宋体"/>
          <w:sz w:val="28"/>
        </w:rPr>
        <w:t>律，督促</w:t>
      </w:r>
      <w:r>
        <w:rPr>
          <w:rFonts w:ascii="宋体" w:eastAsia="宋体" w:hAnsi="SimSun" w:cs="宋体"/>
          <w:sz w:val="28"/>
        </w:rPr>
        <w:t>每</w:t>
      </w:r>
      <w:r>
        <w:rPr>
          <w:rFonts w:ascii="宋体" w:eastAsia="宋体" w:hAnsi="MS Mincho" w:cs="宋体"/>
          <w:sz w:val="28"/>
        </w:rPr>
        <w:t>一位同学做好自己的份内事，并作好</w:t>
      </w:r>
      <w:r>
        <w:rPr>
          <w:rFonts w:ascii="宋体" w:eastAsia="宋体" w:hAnsi="SimSun" w:cs="宋体"/>
          <w:sz w:val="28"/>
        </w:rPr>
        <w:t>记录</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了学生参与班</w:t>
      </w:r>
      <w:r>
        <w:rPr>
          <w:rFonts w:ascii="宋体" w:eastAsia="宋体" w:hAnsi="SimSun" w:cs="宋体"/>
          <w:sz w:val="28"/>
        </w:rPr>
        <w:t>级</w:t>
      </w:r>
      <w:r>
        <w:rPr>
          <w:rFonts w:ascii="宋体" w:eastAsia="宋体" w:hAnsi="MS Mincho" w:cs="宋体"/>
          <w:sz w:val="28"/>
        </w:rPr>
        <w:t>管理的主</w:t>
      </w:r>
      <w:r>
        <w:rPr>
          <w:rFonts w:ascii="宋体" w:eastAsia="宋体" w:hAnsi="SimSun" w:cs="宋体"/>
          <w:sz w:val="28"/>
        </w:rPr>
        <w:t>动</w:t>
      </w:r>
      <w:r>
        <w:rPr>
          <w:rFonts w:ascii="宋体" w:eastAsia="宋体" w:hAnsi="MS Mincho" w:cs="宋体"/>
          <w:sz w:val="28"/>
        </w:rPr>
        <w:t>性，也从</w:t>
      </w:r>
      <w:r>
        <w:rPr>
          <w:rFonts w:ascii="宋体" w:eastAsia="宋体" w:hAnsi="SimSun" w:cs="宋体"/>
          <w:sz w:val="28"/>
        </w:rPr>
        <w:t>实</w:t>
      </w:r>
      <w:r>
        <w:rPr>
          <w:rFonts w:ascii="宋体" w:eastAsia="宋体" w:hAnsi="MS Mincho" w:cs="宋体"/>
          <w:sz w:val="28"/>
        </w:rPr>
        <w:t>践中</w:t>
      </w:r>
      <w:r>
        <w:rPr>
          <w:rFonts w:ascii="宋体" w:eastAsia="宋体" w:hAnsi="SimSun" w:cs="宋体"/>
          <w:sz w:val="28"/>
        </w:rPr>
        <w:t>锻炼</w:t>
      </w:r>
      <w:r>
        <w:rPr>
          <w:rFonts w:ascii="宋体" w:eastAsia="宋体" w:hAnsi="MS Mincho" w:cs="宋体"/>
          <w:sz w:val="28"/>
        </w:rPr>
        <w:t>了学生的</w:t>
      </w:r>
      <w:r>
        <w:rPr>
          <w:rFonts w:ascii="宋体" w:eastAsia="宋体" w:cs="宋体"/>
          <w:sz w:val="28"/>
        </w:rPr>
        <w:t>`</w:t>
      </w:r>
      <w:r>
        <w:rPr>
          <w:rFonts w:ascii="宋体" w:eastAsia="宋体" w:hAnsi="MS Mincho" w:cs="宋体"/>
          <w:sz w:val="28"/>
        </w:rPr>
        <w:t>能力。</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、注重德育，</w:t>
      </w:r>
      <w:r>
        <w:rPr>
          <w:rFonts w:ascii="宋体" w:eastAsia="宋体" w:hAnsi="SimSun" w:cs="宋体"/>
          <w:sz w:val="28"/>
        </w:rPr>
        <w:t>关</w:t>
      </w:r>
      <w:r>
        <w:rPr>
          <w:rFonts w:ascii="宋体" w:eastAsia="宋体" w:hAnsi="MS Mincho" w:cs="宋体"/>
          <w:sz w:val="28"/>
        </w:rPr>
        <w:t>注学生良好</w:t>
      </w:r>
      <w:r>
        <w:rPr>
          <w:rFonts w:ascii="宋体" w:eastAsia="宋体" w:hAnsi="SimSun" w:cs="宋体"/>
          <w:sz w:val="28"/>
        </w:rPr>
        <w:t>习惯</w:t>
      </w:r>
      <w:r>
        <w:rPr>
          <w:rFonts w:ascii="宋体" w:eastAsia="宋体" w:hAnsi="MS Mincho" w:cs="宋体"/>
          <w:sz w:val="28"/>
        </w:rPr>
        <w:t>的</w:t>
      </w:r>
      <w:r>
        <w:rPr>
          <w:rFonts w:ascii="宋体" w:eastAsia="宋体" w:hAnsi="SimSun" w:cs="宋体"/>
          <w:sz w:val="28"/>
        </w:rPr>
        <w:t>养</w:t>
      </w:r>
      <w:r>
        <w:rPr>
          <w:rFonts w:ascii="宋体" w:eastAsia="宋体" w:hAnsi="MS Mincho" w:cs="宋体"/>
          <w:sz w:val="28"/>
        </w:rPr>
        <w:t>成。本学期</w:t>
      </w:r>
      <w:r>
        <w:rPr>
          <w:rFonts w:ascii="宋体" w:eastAsia="宋体" w:hAnsi="SimSun" w:cs="宋体"/>
          <w:sz w:val="28"/>
        </w:rPr>
        <w:t>继续评选</w:t>
      </w:r>
      <w:r>
        <w:rPr>
          <w:rFonts w:ascii="宋体" w:eastAsia="宋体" w:hAnsi="MS Mincho" w:cs="宋体"/>
          <w:sz w:val="28"/>
        </w:rPr>
        <w:t>品行</w:t>
      </w:r>
      <w:r>
        <w:rPr>
          <w:rFonts w:ascii="宋体" w:eastAsia="宋体" w:hAnsi="SimSun" w:cs="宋体"/>
          <w:sz w:val="28"/>
        </w:rPr>
        <w:t>优</w:t>
      </w:r>
      <w:r>
        <w:rPr>
          <w:rFonts w:ascii="宋体" w:eastAsia="宋体" w:hAnsi="MS Mincho" w:cs="宋体"/>
          <w:sz w:val="28"/>
        </w:rPr>
        <w:t>秀生，班</w:t>
      </w:r>
      <w:r>
        <w:rPr>
          <w:rFonts w:ascii="宋体" w:eastAsia="宋体" w:hAnsi="SimSun" w:cs="宋体"/>
          <w:sz w:val="28"/>
        </w:rPr>
        <w:t>级</w:t>
      </w:r>
      <w:r>
        <w:rPr>
          <w:rFonts w:ascii="宋体" w:eastAsia="宋体" w:hAnsi="MS Mincho" w:cs="宋体"/>
          <w:sz w:val="28"/>
        </w:rPr>
        <w:t>已有</w:t>
      </w:r>
      <w:r>
        <w:rPr>
          <w:rFonts w:ascii="宋体" w:eastAsia="宋体" w:cs="宋体"/>
          <w:sz w:val="28"/>
        </w:rPr>
        <w:t>22</w:t>
      </w:r>
      <w:r>
        <w:rPr>
          <w:rFonts w:ascii="宋体" w:eastAsia="宋体" w:hAnsi="MS Mincho" w:cs="宋体"/>
          <w:sz w:val="28"/>
        </w:rPr>
        <w:t>人被</w:t>
      </w:r>
      <w:r>
        <w:rPr>
          <w:rFonts w:ascii="宋体" w:eastAsia="宋体" w:hAnsi="SimSun" w:cs="宋体"/>
          <w:sz w:val="28"/>
        </w:rPr>
        <w:t>评为</w:t>
      </w:r>
      <w:r>
        <w:rPr>
          <w:rFonts w:ascii="宋体" w:eastAsia="宋体" w:hAnsi="MS Mincho" w:cs="宋体"/>
          <w:sz w:val="28"/>
        </w:rPr>
        <w:t>品行</w:t>
      </w:r>
      <w:r>
        <w:rPr>
          <w:rFonts w:ascii="宋体" w:eastAsia="宋体" w:hAnsi="SimSun" w:cs="宋体"/>
          <w:sz w:val="28"/>
        </w:rPr>
        <w:t>优</w:t>
      </w:r>
      <w:r>
        <w:rPr>
          <w:rFonts w:ascii="宋体" w:eastAsia="宋体" w:hAnsi="MS Mincho" w:cs="宋体"/>
          <w:sz w:val="28"/>
        </w:rPr>
        <w:t>秀生。从品行</w:t>
      </w:r>
      <w:r>
        <w:rPr>
          <w:rFonts w:ascii="宋体" w:eastAsia="宋体" w:hAnsi="SimSun" w:cs="宋体"/>
          <w:sz w:val="28"/>
        </w:rPr>
        <w:t>优</w:t>
      </w:r>
      <w:r>
        <w:rPr>
          <w:rFonts w:ascii="宋体" w:eastAsia="宋体" w:hAnsi="MS Mincho" w:cs="宋体"/>
          <w:sz w:val="28"/>
        </w:rPr>
        <w:t>秀生中</w:t>
      </w:r>
      <w:r>
        <w:rPr>
          <w:rFonts w:ascii="宋体" w:eastAsia="宋体" w:hAnsi="SimSun" w:cs="宋体"/>
          <w:sz w:val="28"/>
        </w:rPr>
        <w:t>选举产</w:t>
      </w:r>
      <w:r>
        <w:rPr>
          <w:rFonts w:ascii="宋体" w:eastAsia="宋体" w:hAnsi="MS Mincho" w:cs="宋体"/>
          <w:sz w:val="28"/>
        </w:rPr>
        <w:t>生新</w:t>
      </w:r>
      <w:r>
        <w:rPr>
          <w:rFonts w:ascii="宋体" w:eastAsia="宋体" w:hAnsi="SimSun" w:cs="宋体"/>
          <w:sz w:val="28"/>
        </w:rPr>
        <w:t>团员</w:t>
      </w:r>
      <w:r>
        <w:rPr>
          <w:rFonts w:ascii="宋体" w:eastAsia="宋体" w:hAnsi="MS Mincho" w:cs="宋体"/>
          <w:sz w:val="28"/>
        </w:rPr>
        <w:t>，</w:t>
      </w:r>
      <w:r>
        <w:rPr>
          <w:rFonts w:ascii="宋体" w:eastAsia="宋体" w:hAnsi="SimSun" w:cs="宋体"/>
          <w:sz w:val="28"/>
        </w:rPr>
        <w:t>树</w:t>
      </w:r>
      <w:r>
        <w:rPr>
          <w:rFonts w:ascii="宋体" w:eastAsia="宋体" w:hAnsi="MS Mincho" w:cs="宋体"/>
          <w:sz w:val="28"/>
        </w:rPr>
        <w:t>立班</w:t>
      </w:r>
      <w:r>
        <w:rPr>
          <w:rFonts w:ascii="宋体" w:eastAsia="宋体" w:hAnsi="SimSun" w:cs="宋体"/>
          <w:sz w:val="28"/>
        </w:rPr>
        <w:t>级</w:t>
      </w:r>
      <w:r>
        <w:rPr>
          <w:rFonts w:ascii="宋体" w:eastAsia="宋体" w:hAnsi="MS Mincho" w:cs="宋体"/>
          <w:sz w:val="28"/>
        </w:rPr>
        <w:t>正气。</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方法的指</w:t>
      </w:r>
      <w:r>
        <w:rPr>
          <w:rFonts w:ascii="宋体" w:eastAsia="宋体" w:hAnsi="SimSun" w:cs="宋体"/>
          <w:sz w:val="28"/>
        </w:rPr>
        <w:t>导</w:t>
      </w:r>
      <w:r>
        <w:rPr>
          <w:rFonts w:ascii="宋体" w:eastAsia="宋体" w:hAnsi="MS Mincho" w:cs="宋体"/>
          <w:sz w:val="28"/>
        </w:rPr>
        <w:t>，召</w:t>
      </w:r>
      <w:r>
        <w:rPr>
          <w:rFonts w:ascii="宋体" w:eastAsia="宋体" w:hAnsi="SimSun" w:cs="宋体"/>
          <w:sz w:val="28"/>
        </w:rPr>
        <w:t>开</w:t>
      </w:r>
      <w:r>
        <w:rPr>
          <w:rFonts w:ascii="宋体" w:eastAsia="宋体" w:hAnsi="MS Mincho" w:cs="宋体"/>
          <w:sz w:val="28"/>
        </w:rPr>
        <w:t>学</w:t>
      </w:r>
      <w:r>
        <w:rPr>
          <w:rFonts w:ascii="宋体" w:eastAsia="宋体" w:hAnsi="SimSun" w:cs="宋体"/>
          <w:sz w:val="28"/>
        </w:rPr>
        <w:t>习经验</w:t>
      </w:r>
      <w:r>
        <w:rPr>
          <w:rFonts w:ascii="宋体" w:eastAsia="宋体" w:hAnsi="MS Mincho" w:cs="宋体"/>
          <w:sz w:val="28"/>
        </w:rPr>
        <w:t>交流主</w:t>
      </w:r>
      <w:r>
        <w:rPr>
          <w:rFonts w:ascii="宋体" w:eastAsia="宋体" w:hAnsi="SimSun" w:cs="宋体"/>
          <w:sz w:val="28"/>
        </w:rPr>
        <w:t>题</w:t>
      </w:r>
      <w:r>
        <w:rPr>
          <w:rFonts w:ascii="宋体" w:eastAsia="宋体" w:hAnsi="MS Mincho" w:cs="宋体"/>
          <w:sz w:val="28"/>
        </w:rPr>
        <w:t>班会，</w:t>
      </w:r>
      <w:r>
        <w:rPr>
          <w:rFonts w:ascii="宋体" w:eastAsia="宋体" w:hAnsi="SimSun" w:cs="宋体"/>
          <w:sz w:val="28"/>
        </w:rPr>
        <w:t>每</w:t>
      </w:r>
      <w:r>
        <w:rPr>
          <w:rFonts w:ascii="宋体" w:eastAsia="宋体" w:hAnsi="MS Mincho" w:cs="宋体"/>
          <w:sz w:val="28"/>
        </w:rPr>
        <w:t>天下午在</w:t>
      </w:r>
      <w:r>
        <w:rPr>
          <w:rFonts w:ascii="宋体" w:eastAsia="宋体" w:hAnsi="SimSun" w:cs="宋体"/>
          <w:sz w:val="28"/>
        </w:rPr>
        <w:t>辅导时间</w:t>
      </w:r>
      <w:r>
        <w:rPr>
          <w:rFonts w:ascii="宋体" w:eastAsia="宋体" w:hAnsi="MS Mincho" w:cs="宋体"/>
          <w:sz w:val="28"/>
        </w:rPr>
        <w:t>与学生交流，</w:t>
      </w:r>
      <w:r>
        <w:rPr>
          <w:rFonts w:ascii="宋体" w:eastAsia="宋体" w:hAnsi="SimSun" w:cs="宋体"/>
          <w:sz w:val="28"/>
        </w:rPr>
        <w:t>释</w:t>
      </w:r>
      <w:r>
        <w:rPr>
          <w:rFonts w:ascii="宋体" w:eastAsia="宋体" w:hAnsi="MS Mincho" w:cs="宋体"/>
          <w:sz w:val="28"/>
        </w:rPr>
        <w:t>疑解惑。</w:t>
      </w:r>
      <w:r>
        <w:rPr>
          <w:rFonts w:ascii="宋体" w:eastAsia="宋体" w:hAnsi="SimSun" w:cs="宋体"/>
          <w:sz w:val="28"/>
        </w:rPr>
        <w:t>让</w:t>
      </w:r>
      <w:r>
        <w:rPr>
          <w:rFonts w:ascii="宋体" w:eastAsia="宋体" w:hAnsi="MS Mincho" w:cs="宋体"/>
          <w:sz w:val="28"/>
        </w:rPr>
        <w:t>学生把在家学</w:t>
      </w:r>
      <w:r>
        <w:rPr>
          <w:rFonts w:ascii="宋体" w:eastAsia="宋体" w:hAnsi="SimSun" w:cs="宋体"/>
          <w:sz w:val="28"/>
        </w:rPr>
        <w:t>习记录</w:t>
      </w:r>
      <w:r>
        <w:rPr>
          <w:rFonts w:ascii="宋体" w:eastAsia="宋体" w:hAnsi="MS Mincho" w:cs="宋体"/>
          <w:sz w:val="28"/>
        </w:rPr>
        <w:t>和作</w:t>
      </w:r>
      <w:r>
        <w:rPr>
          <w:rFonts w:ascii="宋体" w:eastAsia="宋体" w:hAnsi="SimSun" w:cs="宋体"/>
          <w:sz w:val="28"/>
        </w:rPr>
        <w:t>业记录</w:t>
      </w:r>
      <w:r>
        <w:rPr>
          <w:rFonts w:ascii="宋体" w:eastAsia="宋体" w:hAnsi="MS Mincho" w:cs="宋体"/>
          <w:sz w:val="28"/>
        </w:rPr>
        <w:t>本合二</w:t>
      </w:r>
      <w:r>
        <w:rPr>
          <w:rFonts w:ascii="宋体" w:eastAsia="宋体" w:hAnsi="SimSun" w:cs="宋体"/>
          <w:sz w:val="28"/>
        </w:rPr>
        <w:t>为</w:t>
      </w:r>
      <w:r>
        <w:rPr>
          <w:rFonts w:ascii="宋体" w:eastAsia="宋体" w:hAnsi="MS Mincho" w:cs="宋体"/>
          <w:sz w:val="28"/>
        </w:rPr>
        <w:t>一，学</w:t>
      </w:r>
      <w:r>
        <w:rPr>
          <w:rFonts w:ascii="宋体" w:eastAsia="宋体" w:hAnsi="SimSun" w:cs="宋体"/>
          <w:sz w:val="28"/>
        </w:rPr>
        <w:t>习</w:t>
      </w:r>
      <w:r>
        <w:rPr>
          <w:rFonts w:ascii="宋体" w:eastAsia="宋体" w:hAnsi="MS Mincho" w:cs="宋体"/>
          <w:sz w:val="28"/>
        </w:rPr>
        <w:t>有</w:t>
      </w:r>
      <w:r>
        <w:rPr>
          <w:rFonts w:ascii="宋体" w:eastAsia="宋体" w:hAnsi="SimSun" w:cs="宋体"/>
          <w:sz w:val="28"/>
        </w:rPr>
        <w:t>记录</w:t>
      </w:r>
      <w:r>
        <w:rPr>
          <w:rFonts w:ascii="宋体" w:eastAsia="宋体" w:hAnsi="MS Mincho" w:cs="宋体"/>
          <w:sz w:val="28"/>
        </w:rPr>
        <w:t>，有条理。帮住学生制定周末学</w:t>
      </w:r>
      <w:r>
        <w:rPr>
          <w:rFonts w:ascii="宋体" w:eastAsia="宋体" w:hAnsi="SimSun" w:cs="宋体"/>
          <w:sz w:val="28"/>
        </w:rPr>
        <w:t>习计</w:t>
      </w:r>
      <w:r>
        <w:rPr>
          <w:rFonts w:ascii="宋体" w:eastAsia="宋体" w:hAnsi="MS Mincho" w:cs="宋体"/>
          <w:sz w:val="28"/>
        </w:rPr>
        <w:t>划，</w:t>
      </w:r>
      <w:r>
        <w:rPr>
          <w:rFonts w:ascii="宋体" w:eastAsia="宋体" w:hAnsi="SimSun" w:cs="宋体"/>
          <w:sz w:val="28"/>
        </w:rPr>
        <w:t>劳</w:t>
      </w:r>
      <w:r>
        <w:rPr>
          <w:rFonts w:ascii="宋体" w:eastAsia="宋体" w:hAnsi="MS Mincho" w:cs="宋体"/>
          <w:sz w:val="28"/>
        </w:rPr>
        <w:t>逸</w:t>
      </w:r>
      <w:r>
        <w:rPr>
          <w:rFonts w:ascii="宋体" w:eastAsia="宋体" w:hAnsi="SimSun" w:cs="宋体"/>
          <w:sz w:val="28"/>
        </w:rPr>
        <w:t>结</w:t>
      </w:r>
      <w:r>
        <w:rPr>
          <w:rFonts w:ascii="宋体" w:eastAsia="宋体" w:hAnsi="MS Mincho" w:cs="宋体"/>
          <w:sz w:val="28"/>
        </w:rPr>
        <w:t>合，充分利用</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极抓好后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转</w:t>
      </w:r>
      <w:r>
        <w:rPr>
          <w:rFonts w:ascii="宋体" w:eastAsia="宋体" w:hAnsi="MS Mincho" w:cs="宋体"/>
          <w:sz w:val="28"/>
        </w:rPr>
        <w:t>化工作。后</w:t>
      </w:r>
      <w:r>
        <w:rPr>
          <w:rFonts w:ascii="宋体" w:eastAsia="宋体" w:hAnsi="SimSun" w:cs="宋体"/>
          <w:sz w:val="28"/>
        </w:rPr>
        <w:t>进</w:t>
      </w:r>
      <w:r>
        <w:rPr>
          <w:rFonts w:ascii="宋体" w:eastAsia="宋体" w:hAnsi="MS Mincho" w:cs="宋体"/>
          <w:sz w:val="28"/>
        </w:rPr>
        <w:t>生的教育</w:t>
      </w:r>
      <w:r>
        <w:rPr>
          <w:rFonts w:ascii="宋体" w:eastAsia="宋体" w:hAnsi="SimSun" w:cs="宋体"/>
          <w:sz w:val="28"/>
        </w:rPr>
        <w:t>历</w:t>
      </w:r>
      <w:r>
        <w:rPr>
          <w:rFonts w:ascii="宋体" w:eastAsia="宋体" w:hAnsi="MS Mincho" w:cs="宋体"/>
          <w:sz w:val="28"/>
        </w:rPr>
        <w:t>来是班主任工作的</w:t>
      </w:r>
      <w:r>
        <w:rPr>
          <w:rFonts w:ascii="宋体" w:eastAsia="宋体" w:hAnsi="SimSun" w:cs="宋体"/>
          <w:sz w:val="28"/>
        </w:rPr>
        <w:t>难</w:t>
      </w:r>
      <w:r>
        <w:rPr>
          <w:rFonts w:ascii="宋体" w:eastAsia="宋体" w:hAnsi="MS Mincho" w:cs="宋体"/>
          <w:sz w:val="28"/>
        </w:rPr>
        <w:t>点。在</w:t>
      </w:r>
      <w:r>
        <w:rPr>
          <w:rFonts w:ascii="宋体" w:eastAsia="宋体" w:hAnsi="SimSun" w:cs="宋体"/>
          <w:sz w:val="28"/>
        </w:rPr>
        <w:t>这</w:t>
      </w:r>
      <w:r>
        <w:rPr>
          <w:rFonts w:ascii="宋体" w:eastAsia="宋体" w:hAnsi="MS Mincho" w:cs="宋体"/>
          <w:sz w:val="28"/>
        </w:rPr>
        <w:t>方面，我以正确的</w:t>
      </w:r>
      <w:r>
        <w:rPr>
          <w:rFonts w:ascii="宋体" w:eastAsia="宋体" w:hAnsi="SimSun" w:cs="宋体"/>
          <w:sz w:val="28"/>
        </w:rPr>
        <w:t>态</w:t>
      </w:r>
      <w:r>
        <w:rPr>
          <w:rFonts w:ascii="宋体" w:eastAsia="宋体" w:hAnsi="MS Mincho" w:cs="宋体"/>
          <w:sz w:val="28"/>
        </w:rPr>
        <w:t>度</w:t>
      </w:r>
      <w:r>
        <w:rPr>
          <w:rFonts w:ascii="宋体" w:eastAsia="宋体" w:hAnsi="SimSun" w:cs="宋体"/>
          <w:sz w:val="28"/>
        </w:rPr>
        <w:t>对</w:t>
      </w:r>
      <w:r>
        <w:rPr>
          <w:rFonts w:ascii="宋体" w:eastAsia="宋体" w:hAnsi="MS Mincho" w:cs="宋体"/>
          <w:sz w:val="28"/>
        </w:rPr>
        <w:t>待他</w:t>
      </w:r>
      <w:r>
        <w:rPr>
          <w:rFonts w:ascii="宋体" w:eastAsia="宋体" w:hAnsi="SimSun" w:cs="宋体"/>
          <w:sz w:val="28"/>
        </w:rPr>
        <w:t>们</w:t>
      </w:r>
      <w:r>
        <w:rPr>
          <w:rFonts w:ascii="宋体" w:eastAsia="宋体" w:hAnsi="MS Mincho" w:cs="宋体"/>
          <w:sz w:val="28"/>
        </w:rPr>
        <w:t>，深入</w:t>
      </w:r>
      <w:r>
        <w:rPr>
          <w:rFonts w:ascii="宋体" w:eastAsia="宋体" w:hAnsi="SimSun" w:cs="宋体"/>
          <w:sz w:val="28"/>
        </w:rPr>
        <w:t>调查</w:t>
      </w:r>
      <w:r>
        <w:rPr>
          <w:rFonts w:ascii="宋体" w:eastAsia="宋体" w:hAnsi="MS Mincho" w:cs="宋体"/>
          <w:sz w:val="28"/>
        </w:rPr>
        <w:t>，取得家</w:t>
      </w:r>
      <w:r>
        <w:rPr>
          <w:rFonts w:ascii="宋体" w:eastAsia="宋体" w:hAnsi="SimSun" w:cs="宋体"/>
          <w:sz w:val="28"/>
        </w:rPr>
        <w:t>长</w:t>
      </w:r>
      <w:r>
        <w:rPr>
          <w:rFonts w:ascii="宋体" w:eastAsia="宋体" w:hAnsi="MS Mincho" w:cs="宋体"/>
          <w:sz w:val="28"/>
        </w:rPr>
        <w:t>的理解和支持，</w:t>
      </w:r>
      <w:r>
        <w:rPr>
          <w:rFonts w:ascii="宋体" w:eastAsia="宋体" w:hAnsi="SimSun" w:cs="宋体"/>
          <w:sz w:val="28"/>
        </w:rPr>
        <w:t>对</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真</w:t>
      </w:r>
      <w:r>
        <w:rPr>
          <w:rFonts w:ascii="宋体" w:eastAsia="宋体" w:hAnsi="SimSun" w:cs="宋体"/>
          <w:sz w:val="28"/>
        </w:rPr>
        <w:t>诚</w:t>
      </w:r>
      <w:r>
        <w:rPr>
          <w:rFonts w:ascii="宋体" w:eastAsia="宋体" w:hAnsi="MS Mincho" w:cs="宋体"/>
          <w:sz w:val="28"/>
        </w:rPr>
        <w:t>相待，耐心相帮，</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们认识</w:t>
      </w:r>
      <w:r>
        <w:rPr>
          <w:rFonts w:ascii="宋体" w:eastAsia="宋体" w:hAnsi="MS Mincho" w:cs="宋体"/>
          <w:sz w:val="28"/>
        </w:rPr>
        <w:t>到自己的价</w:t>
      </w:r>
      <w:r>
        <w:rPr>
          <w:rFonts w:ascii="宋体" w:eastAsia="宋体" w:hAnsi="SimSun" w:cs="宋体"/>
          <w:sz w:val="28"/>
        </w:rPr>
        <w:t>值</w:t>
      </w:r>
      <w:r>
        <w:rPr>
          <w:rFonts w:ascii="宋体" w:eastAsia="宋体" w:hAnsi="MS Mincho" w:cs="宋体"/>
          <w:sz w:val="28"/>
        </w:rPr>
        <w:t>，</w:t>
      </w:r>
      <w:r>
        <w:rPr>
          <w:rFonts w:ascii="宋体" w:eastAsia="宋体" w:hAnsi="SimSun" w:cs="宋体"/>
          <w:sz w:val="28"/>
        </w:rPr>
        <w:t>发现</w:t>
      </w:r>
      <w:r>
        <w:rPr>
          <w:rFonts w:ascii="宋体" w:eastAsia="宋体" w:hAnsi="MS Mincho" w:cs="宋体"/>
          <w:sz w:val="28"/>
        </w:rPr>
        <w:t>自己的潜力，</w:t>
      </w:r>
      <w:r>
        <w:rPr>
          <w:rFonts w:ascii="宋体" w:eastAsia="宋体" w:hAnsi="SimSun" w:cs="宋体"/>
          <w:sz w:val="28"/>
        </w:rPr>
        <w:t>获</w:t>
      </w:r>
      <w:r>
        <w:rPr>
          <w:rFonts w:ascii="宋体" w:eastAsia="宋体" w:hAnsi="MS Mincho" w:cs="宋体"/>
          <w:sz w:val="28"/>
        </w:rPr>
        <w:t>得很大</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、在学期末，以</w:t>
      </w:r>
      <w:r>
        <w:rPr>
          <w:rFonts w:ascii="宋体" w:eastAsia="宋体" w:cs="宋体"/>
          <w:sz w:val="28"/>
        </w:rPr>
        <w:t>“</w:t>
      </w:r>
      <w:r>
        <w:rPr>
          <w:rFonts w:ascii="宋体" w:eastAsia="宋体" w:hAnsi="MS Mincho" w:cs="宋体"/>
          <w:sz w:val="28"/>
        </w:rPr>
        <w:t>我和同桌</w:t>
      </w:r>
      <w:r>
        <w:rPr>
          <w:rFonts w:ascii="宋体" w:eastAsia="宋体" w:cs="宋体"/>
          <w:sz w:val="28"/>
        </w:rPr>
        <w:t>”</w:t>
      </w:r>
      <w:r>
        <w:rPr>
          <w:rFonts w:ascii="宋体" w:eastAsia="宋体" w:hAnsi="SimSun" w:cs="宋体"/>
          <w:sz w:val="28"/>
        </w:rPr>
        <w:t>为</w:t>
      </w:r>
      <w:r>
        <w:rPr>
          <w:rFonts w:ascii="宋体" w:eastAsia="宋体" w:hAnsi="MS Mincho" w:cs="宋体"/>
          <w:sz w:val="28"/>
        </w:rPr>
        <w:t>主</w:t>
      </w:r>
      <w:r>
        <w:rPr>
          <w:rFonts w:ascii="宋体" w:eastAsia="宋体" w:hAnsi="SimSun" w:cs="宋体"/>
          <w:sz w:val="28"/>
        </w:rPr>
        <w:t>题为</w:t>
      </w:r>
      <w:r>
        <w:rPr>
          <w:rFonts w:ascii="宋体" w:eastAsia="宋体" w:hAnsi="MS Mincho" w:cs="宋体"/>
          <w:sz w:val="28"/>
        </w:rPr>
        <w:t>学生</w:t>
      </w:r>
      <w:r>
        <w:rPr>
          <w:rFonts w:ascii="宋体" w:eastAsia="宋体" w:hAnsi="SimSun" w:cs="宋体"/>
          <w:sz w:val="28"/>
        </w:rPr>
        <w:t>摄</w:t>
      </w:r>
      <w:r>
        <w:rPr>
          <w:rFonts w:ascii="宋体" w:eastAsia="宋体" w:hAnsi="MS Mincho" w:cs="宋体"/>
          <w:sz w:val="28"/>
        </w:rPr>
        <w:t>影留念，增</w:t>
      </w:r>
      <w:r>
        <w:rPr>
          <w:rFonts w:ascii="宋体" w:eastAsia="宋体" w:hAnsi="SimSun" w:cs="宋体"/>
          <w:sz w:val="28"/>
        </w:rPr>
        <w:t>进</w:t>
      </w:r>
      <w:r>
        <w:rPr>
          <w:rFonts w:ascii="宋体" w:eastAsia="宋体" w:hAnsi="MS Mincho" w:cs="宋体"/>
          <w:sz w:val="28"/>
        </w:rPr>
        <w:t>学生友</w:t>
      </w:r>
      <w:r>
        <w:rPr>
          <w:rFonts w:ascii="宋体" w:eastAsia="宋体" w:hAnsi="SimSun" w:cs="宋体"/>
          <w:sz w:val="28"/>
        </w:rPr>
        <w:t>谊</w:t>
      </w:r>
      <w:r>
        <w:rPr>
          <w:rFonts w:ascii="宋体" w:eastAsia="宋体" w:hAnsi="MS Mincho" w:cs="宋体"/>
          <w:sz w:val="28"/>
        </w:rPr>
        <w:t>，构建班</w:t>
      </w:r>
      <w:r>
        <w:rPr>
          <w:rFonts w:ascii="宋体" w:eastAsia="宋体" w:hAnsi="SimSun" w:cs="宋体"/>
          <w:sz w:val="28"/>
        </w:rPr>
        <w:t>级</w:t>
      </w:r>
      <w:r>
        <w:rPr>
          <w:rFonts w:ascii="宋体" w:eastAsia="宋体" w:hAnsi="MS Mincho" w:cs="宋体"/>
          <w:sz w:val="28"/>
        </w:rPr>
        <w:t>和</w:t>
      </w:r>
      <w:r>
        <w:rPr>
          <w:rFonts w:ascii="宋体" w:eastAsia="宋体" w:hAnsi="SimSun" w:cs="宋体"/>
          <w:sz w:val="28"/>
        </w:rPr>
        <w:t>谐</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二、班</w:t>
      </w:r>
      <w:r>
        <w:rPr>
          <w:rFonts w:ascii="宋体" w:eastAsia="宋体" w:hAnsi="SimSun" w:cs="宋体"/>
          <w:b/>
          <w:bCs/>
          <w:sz w:val="28"/>
        </w:rPr>
        <w:t>务</w:t>
      </w:r>
      <w:r>
        <w:rPr>
          <w:rFonts w:ascii="宋体" w:eastAsia="宋体" w:hAnsi="MS Mincho" w:cs="宋体"/>
          <w:b/>
          <w:bCs/>
          <w:sz w:val="28"/>
        </w:rPr>
        <w:t>工作中存在的不足和</w:t>
      </w:r>
      <w:r>
        <w:rPr>
          <w:rFonts w:ascii="宋体" w:eastAsia="宋体" w:hAnsi="SimSun" w:cs="宋体"/>
          <w:b/>
          <w:bCs/>
          <w:sz w:val="28"/>
        </w:rPr>
        <w:t>问题</w:t>
      </w:r>
      <w:r>
        <w:rPr>
          <w:rFonts w:ascii="宋体" w:eastAsia="宋体" w:hAnsi="MS Mincho" w:cs="宋体"/>
          <w:b/>
          <w:bCs/>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3"/>
          <w:cols w:space="708"/>
          <w:titlePg w:val="0"/>
        </w:sectPr>
      </w:pPr>
      <w:r>
        <w:rPr>
          <w:rFonts w:ascii="宋体" w:eastAsia="宋体" w:cs="宋体"/>
          <w:sz w:val="28"/>
        </w:rPr>
        <w:t>1</w:t>
      </w:r>
      <w:r>
        <w:rPr>
          <w:rFonts w:ascii="宋体" w:eastAsia="宋体" w:hAnsi="MS Mincho" w:cs="宋体"/>
          <w:sz w:val="28"/>
        </w:rPr>
        <w:t>、学生薄弱科目日</w:t>
      </w:r>
      <w:r>
        <w:rPr>
          <w:rFonts w:ascii="宋体" w:eastAsia="宋体" w:hAnsi="SimSun" w:cs="宋体"/>
          <w:sz w:val="28"/>
        </w:rPr>
        <w:t>趋</w:t>
      </w:r>
      <w:r>
        <w:rPr>
          <w:rFonts w:ascii="宋体" w:eastAsia="宋体" w:hAnsi="MS Mincho" w:cs="宋体"/>
          <w:sz w:val="28"/>
        </w:rPr>
        <w:t>明</w:t>
      </w:r>
      <w:r>
        <w:rPr>
          <w:rFonts w:ascii="宋体" w:eastAsia="宋体" w:hAnsi="SimSun" w:cs="宋体"/>
          <w:sz w:val="28"/>
        </w:rPr>
        <w:t>显</w:t>
      </w:r>
      <w:r>
        <w:rPr>
          <w:rFonts w:ascii="宋体" w:eastAsia="宋体" w:hAnsi="MS Mincho" w:cs="宋体"/>
          <w:sz w:val="28"/>
        </w:rPr>
        <w:t>，尤其是数学和英</w:t>
      </w:r>
      <w:r>
        <w:rPr>
          <w:rFonts w:ascii="宋体" w:eastAsia="宋体" w:hAnsi="SimSun" w:cs="宋体"/>
          <w:sz w:val="28"/>
        </w:rPr>
        <w:t>语</w:t>
      </w:r>
      <w:r>
        <w:rPr>
          <w:rFonts w:ascii="宋体" w:eastAsia="宋体" w:hAnsi="MS Mincho" w:cs="宋体"/>
          <w:sz w:val="28"/>
        </w:rPr>
        <w:t>上的</w:t>
      </w:r>
      <w:r>
        <w:rPr>
          <w:rFonts w:ascii="宋体" w:eastAsia="宋体" w:hAnsi="SimSun" w:cs="宋体"/>
          <w:sz w:val="28"/>
        </w:rPr>
        <w:t>较</w:t>
      </w:r>
      <w:r>
        <w:rPr>
          <w:rFonts w:ascii="宋体" w:eastAsia="宋体" w:hAnsi="MS Mincho" w:cs="宋体"/>
          <w:sz w:val="28"/>
        </w:rPr>
        <w:t>大差距，有老</w:t>
      </w:r>
      <w:r>
        <w:rPr>
          <w:rFonts w:ascii="宋体" w:eastAsia="宋体" w:hAnsi="SimSun" w:cs="宋体"/>
          <w:sz w:val="28"/>
        </w:rPr>
        <w:t>师</w:t>
      </w:r>
      <w:r>
        <w:rPr>
          <w:rFonts w:ascii="宋体" w:eastAsia="宋体" w:hAnsi="MS Mincho" w:cs="宋体"/>
          <w:sz w:val="28"/>
        </w:rPr>
        <w:t>的原因，更多的是学生自身的畏</w:t>
      </w:r>
      <w:r>
        <w:rPr>
          <w:rFonts w:ascii="宋体" w:eastAsia="宋体" w:hAnsi="SimSun" w:cs="宋体"/>
          <w:sz w:val="28"/>
        </w:rPr>
        <w:t>难</w:t>
      </w:r>
      <w:r>
        <w:rPr>
          <w:rFonts w:ascii="宋体" w:eastAsia="宋体" w:hAnsi="MS Mincho" w:cs="宋体"/>
          <w:sz w:val="28"/>
        </w:rPr>
        <w:t>不主</w:t>
      </w:r>
      <w:r>
        <w:rPr>
          <w:rFonts w:ascii="宋体" w:eastAsia="宋体" w:hAnsi="SimSun" w:cs="宋体"/>
          <w:sz w:val="28"/>
        </w:rPr>
        <w:t>动</w:t>
      </w:r>
      <w:r>
        <w:rPr>
          <w:rFonts w:ascii="宋体" w:eastAsia="宋体" w:hAnsi="MS Mincho" w:cs="宋体"/>
          <w:sz w:val="28"/>
        </w:rPr>
        <w:t>。如何把英</w:t>
      </w:r>
      <w:r>
        <w:rPr>
          <w:rFonts w:ascii="宋体" w:eastAsia="宋体" w:hAnsi="SimSun" w:cs="宋体"/>
          <w:sz w:val="28"/>
        </w:rPr>
        <w:t>语</w:t>
      </w:r>
      <w:r>
        <w:rPr>
          <w:rFonts w:ascii="宋体" w:eastAsia="宋体" w:hAnsi="MS Mincho" w:cs="宋体"/>
          <w:sz w:val="28"/>
        </w:rPr>
        <w:t>、数学抓上去是今后班</w:t>
      </w:r>
      <w:r>
        <w:rPr>
          <w:rFonts w:ascii="宋体" w:eastAsia="宋体" w:hAnsi="SimSun" w:cs="宋体"/>
          <w:sz w:val="28"/>
        </w:rPr>
        <w:t>务</w:t>
      </w:r>
      <w:r>
        <w:rPr>
          <w:rFonts w:ascii="宋体" w:eastAsia="宋体" w:hAnsi="MS Mincho" w:cs="宋体"/>
          <w:sz w:val="28"/>
        </w:rPr>
        <w:t>工作的重点。</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、个</w:t>
      </w:r>
      <w:r>
        <w:rPr>
          <w:rFonts w:ascii="宋体" w:eastAsia="宋体" w:hAnsi="SimSun" w:cs="宋体"/>
          <w:sz w:val="28"/>
        </w:rPr>
        <w:t>别</w:t>
      </w:r>
      <w:r>
        <w:rPr>
          <w:rFonts w:ascii="宋体" w:eastAsia="宋体" w:hAnsi="MS Mincho" w:cs="宋体"/>
          <w:sz w:val="28"/>
        </w:rPr>
        <w:t>男生的学</w:t>
      </w:r>
      <w:r>
        <w:rPr>
          <w:rFonts w:ascii="宋体" w:eastAsia="宋体" w:hAnsi="SimSun" w:cs="宋体"/>
          <w:sz w:val="28"/>
        </w:rPr>
        <w:t>习</w:t>
      </w:r>
      <w:r>
        <w:rPr>
          <w:rFonts w:ascii="宋体" w:eastAsia="宋体" w:hAnsi="MS Mincho" w:cs="宋体"/>
          <w:sz w:val="28"/>
        </w:rPr>
        <w:t>及日常行</w:t>
      </w:r>
      <w:r>
        <w:rPr>
          <w:rFonts w:ascii="宋体" w:eastAsia="宋体" w:hAnsi="SimSun" w:cs="宋体"/>
          <w:sz w:val="28"/>
        </w:rPr>
        <w:t>为习惯养</w:t>
      </w:r>
      <w:r>
        <w:rPr>
          <w:rFonts w:ascii="宋体" w:eastAsia="宋体" w:hAnsi="MS Mincho" w:cs="宋体"/>
          <w:sz w:val="28"/>
        </w:rPr>
        <w:t>成不</w:t>
      </w:r>
      <w:r>
        <w:rPr>
          <w:rFonts w:ascii="宋体" w:eastAsia="宋体" w:hAnsi="SimSun" w:cs="宋体"/>
          <w:sz w:val="28"/>
        </w:rPr>
        <w:t>够</w:t>
      </w:r>
      <w:r>
        <w:rPr>
          <w:rFonts w:ascii="宋体" w:eastAsia="宋体" w:hAnsi="MS Mincho" w:cs="宋体"/>
          <w:sz w:val="28"/>
        </w:rPr>
        <w:t>，自己做工作有</w:t>
      </w:r>
      <w:r>
        <w:rPr>
          <w:rFonts w:ascii="宋体" w:eastAsia="宋体" w:hAnsi="SimSun" w:cs="宋体"/>
          <w:sz w:val="28"/>
        </w:rPr>
        <w:t>时</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耐心，</w:t>
      </w:r>
      <w:r>
        <w:rPr>
          <w:rFonts w:ascii="宋体" w:eastAsia="宋体" w:hAnsi="SimSun" w:cs="宋体"/>
          <w:sz w:val="28"/>
        </w:rPr>
        <w:t>应该</w:t>
      </w:r>
      <w:r>
        <w:rPr>
          <w:rFonts w:ascii="宋体" w:eastAsia="宋体" w:hAnsi="MS Mincho" w:cs="宋体"/>
          <w:sz w:val="28"/>
        </w:rPr>
        <w:t>消除急躁情</w:t>
      </w:r>
      <w:r>
        <w:rPr>
          <w:rFonts w:ascii="宋体" w:eastAsia="宋体" w:hAnsi="SimSun" w:cs="宋体"/>
          <w:sz w:val="28"/>
        </w:rPr>
        <w:t>绪</w:t>
      </w:r>
      <w:r>
        <w:rPr>
          <w:rFonts w:ascii="宋体" w:eastAsia="宋体" w:hAnsi="MS Mincho" w:cs="宋体"/>
          <w:sz w:val="28"/>
        </w:rPr>
        <w:t>，加大</w:t>
      </w:r>
      <w:r>
        <w:rPr>
          <w:rFonts w:ascii="宋体" w:eastAsia="宋体" w:hAnsi="SimSun" w:cs="宋体"/>
          <w:sz w:val="28"/>
        </w:rPr>
        <w:t>对这</w:t>
      </w:r>
      <w:r>
        <w:rPr>
          <w:rFonts w:ascii="宋体" w:eastAsia="宋体" w:hAnsi="MS Mincho" w:cs="宋体"/>
          <w:sz w:val="28"/>
        </w:rPr>
        <w:t>部分同学的</w:t>
      </w:r>
      <w:r>
        <w:rPr>
          <w:rFonts w:ascii="宋体" w:eastAsia="宋体" w:hAnsi="SimSun" w:cs="宋体"/>
          <w:sz w:val="28"/>
        </w:rPr>
        <w:t>关</w:t>
      </w:r>
      <w:r>
        <w:rPr>
          <w:rFonts w:ascii="宋体" w:eastAsia="宋体" w:hAnsi="MS Mincho" w:cs="宋体"/>
          <w:sz w:val="28"/>
        </w:rPr>
        <w:t>注和指</w:t>
      </w:r>
      <w:r>
        <w:rPr>
          <w:rFonts w:ascii="宋体" w:eastAsia="宋体" w:hAnsi="SimSun" w:cs="宋体"/>
          <w:sz w:val="28"/>
        </w:rPr>
        <w:t>导</w:t>
      </w:r>
      <w:r>
        <w:rPr>
          <w:rFonts w:ascii="宋体" w:eastAsia="宋体" w:hAnsi="MS Mincho" w:cs="宋体"/>
          <w:sz w:val="28"/>
        </w:rPr>
        <w:t>，引</w:t>
      </w:r>
      <w:r>
        <w:rPr>
          <w:rFonts w:ascii="宋体" w:eastAsia="宋体" w:hAnsi="SimSun" w:cs="宋体"/>
          <w:sz w:val="28"/>
        </w:rPr>
        <w:t>领</w:t>
      </w:r>
      <w:r>
        <w:rPr>
          <w:rFonts w:ascii="宋体" w:eastAsia="宋体" w:hAnsi="MS Mincho" w:cs="宋体"/>
          <w:sz w:val="28"/>
        </w:rPr>
        <w:t>他</w:t>
      </w:r>
      <w:r>
        <w:rPr>
          <w:rFonts w:ascii="宋体" w:eastAsia="宋体" w:hAnsi="SimSun" w:cs="宋体"/>
          <w:sz w:val="28"/>
        </w:rPr>
        <w:t>们获</w:t>
      </w:r>
      <w:r>
        <w:rPr>
          <w:rFonts w:ascii="宋体" w:eastAsia="宋体" w:hAnsi="MS Mincho" w:cs="宋体"/>
          <w:sz w:val="28"/>
        </w:rPr>
        <w:t>得更大的</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及学生家</w:t>
      </w:r>
      <w:r>
        <w:rPr>
          <w:rFonts w:ascii="宋体" w:eastAsia="宋体" w:hAnsi="SimSun" w:cs="宋体"/>
          <w:sz w:val="28"/>
        </w:rPr>
        <w:t>长</w:t>
      </w:r>
      <w:r>
        <w:rPr>
          <w:rFonts w:ascii="宋体" w:eastAsia="宋体" w:hAnsi="MS Mincho" w:cs="宋体"/>
          <w:sz w:val="28"/>
        </w:rPr>
        <w:t>的</w:t>
      </w:r>
      <w:r>
        <w:rPr>
          <w:rFonts w:ascii="宋体" w:eastAsia="宋体" w:hAnsi="SimSun" w:cs="宋体"/>
          <w:sz w:val="28"/>
        </w:rPr>
        <w:t>协调</w:t>
      </w:r>
      <w:r>
        <w:rPr>
          <w:rFonts w:ascii="宋体" w:eastAsia="宋体" w:hAnsi="MS Mincho" w:cs="宋体"/>
          <w:sz w:val="28"/>
        </w:rPr>
        <w:t>有待提升，以形成更好的教育合力。</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、学生一天天</w:t>
      </w:r>
      <w:r>
        <w:rPr>
          <w:rFonts w:ascii="宋体" w:eastAsia="宋体" w:hAnsi="SimSun" w:cs="宋体"/>
          <w:sz w:val="28"/>
        </w:rPr>
        <w:t>长</w:t>
      </w:r>
      <w:r>
        <w:rPr>
          <w:rFonts w:ascii="宋体" w:eastAsia="宋体" w:hAnsi="MS Mincho" w:cs="宋体"/>
          <w:sz w:val="28"/>
        </w:rPr>
        <w:t>大，思想也在</w:t>
      </w:r>
      <w:r>
        <w:rPr>
          <w:rFonts w:ascii="宋体" w:eastAsia="宋体" w:hAnsi="SimSun" w:cs="宋体"/>
          <w:sz w:val="28"/>
        </w:rPr>
        <w:t>变</w:t>
      </w:r>
      <w:r>
        <w:rPr>
          <w:rFonts w:ascii="宋体" w:eastAsia="宋体" w:hAnsi="MS Mincho" w:cs="宋体"/>
          <w:sz w:val="28"/>
        </w:rPr>
        <w:t>化，班主任必</w:t>
      </w:r>
      <w:r>
        <w:rPr>
          <w:rFonts w:ascii="宋体" w:eastAsia="宋体" w:hAnsi="SimSun" w:cs="宋体"/>
          <w:sz w:val="28"/>
        </w:rPr>
        <w:t>须</w:t>
      </w:r>
      <w:r>
        <w:rPr>
          <w:rFonts w:ascii="宋体" w:eastAsia="宋体" w:hAnsi="MS Mincho" w:cs="宋体"/>
          <w:sz w:val="28"/>
        </w:rPr>
        <w:t>与</w:t>
      </w:r>
      <w:r>
        <w:rPr>
          <w:rFonts w:ascii="宋体" w:eastAsia="宋体" w:hAnsi="SimSun" w:cs="宋体"/>
          <w:sz w:val="28"/>
        </w:rPr>
        <w:t>时俱进</w:t>
      </w:r>
      <w:r>
        <w:rPr>
          <w:rFonts w:ascii="宋体" w:eastAsia="宋体" w:hAnsi="MS Mincho" w:cs="宋体"/>
          <w:sz w:val="28"/>
        </w:rPr>
        <w:t>，跟上学生成</w:t>
      </w:r>
      <w:r>
        <w:rPr>
          <w:rFonts w:ascii="宋体" w:eastAsia="宋体" w:hAnsi="SimSun" w:cs="宋体"/>
          <w:sz w:val="28"/>
        </w:rPr>
        <w:t>长</w:t>
      </w:r>
      <w:r>
        <w:rPr>
          <w:rFonts w:ascii="宋体" w:eastAsia="宋体" w:hAnsi="MS Mincho" w:cs="宋体"/>
          <w:sz w:val="28"/>
        </w:rPr>
        <w:t>的</w:t>
      </w:r>
      <w:r>
        <w:rPr>
          <w:rFonts w:ascii="宋体" w:eastAsia="宋体" w:hAnsi="SimSun" w:cs="宋体"/>
          <w:sz w:val="28"/>
        </w:rPr>
        <w:t>步</w:t>
      </w:r>
      <w:r>
        <w:rPr>
          <w:rFonts w:ascii="宋体" w:eastAsia="宋体" w:hAnsi="MS Mincho" w:cs="宋体"/>
          <w:sz w:val="28"/>
        </w:rPr>
        <w:t>伐。</w:t>
      </w:r>
    </w:p>
    <w:p>
      <w:pPr>
        <w:spacing w:before="160" w:beforeAutospacing="0" w:after="160" w:afterAutospacing="0" w:line="360" w:lineRule="auto"/>
        <w:ind w:firstLine="560"/>
        <w:contextualSpacing w:val="0"/>
        <w:jc w:val="both"/>
      </w:pPr>
      <w:r>
        <w:rPr>
          <w:rFonts w:ascii="宋体" w:eastAsia="宋体" w:hAnsi="MS Mincho" w:cs="宋体"/>
          <w:b/>
          <w:bCs/>
          <w:sz w:val="28"/>
        </w:rPr>
        <w:t>三、班</w:t>
      </w:r>
      <w:r>
        <w:rPr>
          <w:rFonts w:ascii="宋体" w:eastAsia="宋体" w:hAnsi="SimSun" w:cs="宋体"/>
          <w:b/>
          <w:bCs/>
          <w:sz w:val="28"/>
        </w:rPr>
        <w:t>务</w:t>
      </w:r>
      <w:r>
        <w:rPr>
          <w:rFonts w:ascii="宋体" w:eastAsia="宋体" w:hAnsi="MS Mincho" w:cs="宋体"/>
          <w:b/>
          <w:bCs/>
          <w:sz w:val="28"/>
        </w:rPr>
        <w:t>今后打算</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、要多学</w:t>
      </w:r>
      <w:r>
        <w:rPr>
          <w:rFonts w:ascii="宋体" w:eastAsia="宋体" w:hAnsi="SimSun" w:cs="宋体"/>
          <w:sz w:val="28"/>
        </w:rPr>
        <w:t>习</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管理学、心理学等</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、要多和</w:t>
      </w:r>
      <w:r>
        <w:rPr>
          <w:rFonts w:ascii="宋体" w:eastAsia="宋体" w:hAnsi="SimSun" w:cs="宋体"/>
          <w:sz w:val="28"/>
        </w:rPr>
        <w:t>优</w:t>
      </w:r>
      <w:r>
        <w:rPr>
          <w:rFonts w:ascii="宋体" w:eastAsia="宋体" w:hAnsi="MS Mincho" w:cs="宋体"/>
          <w:sz w:val="28"/>
        </w:rPr>
        <w:t>秀班主任交流沟通，是自己尽快提高</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、要</w:t>
      </w:r>
      <w:r>
        <w:rPr>
          <w:rFonts w:ascii="宋体" w:eastAsia="宋体" w:hAnsi="SimSun" w:cs="宋体"/>
          <w:sz w:val="28"/>
        </w:rPr>
        <w:t>关</w:t>
      </w:r>
      <w:r>
        <w:rPr>
          <w:rFonts w:ascii="宋体" w:eastAsia="宋体" w:hAnsi="MS Mincho" w:cs="宋体"/>
          <w:sz w:val="28"/>
        </w:rPr>
        <w:t>心了解学生</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8</w:t>
      </w:r>
    </w:p>
    <w:p>
      <w:pPr>
        <w:spacing w:before="160" w:beforeAutospacing="0" w:after="160" w:afterAutospacing="0" w:line="360" w:lineRule="auto"/>
        <w:ind w:firstLine="560"/>
        <w:contextualSpacing w:val="0"/>
        <w:jc w:val="both"/>
      </w:pPr>
      <w:r>
        <w:rPr>
          <w:rFonts w:ascii="宋体" w:eastAsia="宋体" w:hAnsi="MS Mincho" w:cs="宋体"/>
          <w:b/>
          <w:bCs/>
          <w:sz w:val="28"/>
        </w:rPr>
        <w:t>一、指</w:t>
      </w:r>
      <w:r>
        <w:rPr>
          <w:rFonts w:ascii="宋体" w:eastAsia="宋体" w:hAnsi="SimSun" w:cs="宋体"/>
          <w:b/>
          <w:bCs/>
          <w:sz w:val="28"/>
        </w:rPr>
        <w:t>导</w:t>
      </w:r>
      <w:r>
        <w:rPr>
          <w:rFonts w:ascii="宋体" w:eastAsia="宋体" w:hAnsi="MS Mincho" w:cs="宋体"/>
          <w:b/>
          <w:bCs/>
          <w:sz w:val="28"/>
        </w:rPr>
        <w:t>思想</w:t>
      </w:r>
    </w:p>
    <w:p>
      <w:pPr>
        <w:spacing w:before="160" w:beforeAutospacing="0" w:after="160" w:afterAutospacing="0" w:line="360" w:lineRule="auto"/>
        <w:ind w:firstLine="560"/>
        <w:contextualSpacing w:val="0"/>
        <w:jc w:val="both"/>
      </w:pPr>
      <w:r>
        <w:rPr>
          <w:rFonts w:ascii="宋体" w:eastAsia="宋体" w:hAnsi="MS Mincho" w:cs="宋体"/>
          <w:sz w:val="28"/>
        </w:rPr>
        <w:t>本学期德育工作</w:t>
      </w:r>
      <w:r>
        <w:rPr>
          <w:rFonts w:ascii="宋体" w:eastAsia="宋体" w:hAnsi="SimSun" w:cs="宋体"/>
          <w:sz w:val="28"/>
        </w:rPr>
        <w:t>围绕</w:t>
      </w:r>
      <w:r>
        <w:rPr>
          <w:rFonts w:ascii="宋体" w:eastAsia="宋体" w:hAnsi="MS Mincho" w:cs="宋体"/>
          <w:sz w:val="28"/>
        </w:rPr>
        <w:t>德育</w:t>
      </w:r>
      <w:r>
        <w:rPr>
          <w:rFonts w:ascii="宋体" w:eastAsia="宋体" w:hAnsi="SimSun" w:cs="宋体"/>
          <w:sz w:val="28"/>
        </w:rPr>
        <w:t>处</w:t>
      </w:r>
      <w:r>
        <w:rPr>
          <w:rFonts w:ascii="宋体" w:eastAsia="宋体" w:hAnsi="MS Mincho" w:cs="宋体"/>
          <w:sz w:val="28"/>
        </w:rPr>
        <w:t>工作</w:t>
      </w:r>
      <w:r>
        <w:rPr>
          <w:rFonts w:ascii="宋体" w:eastAsia="宋体" w:hAnsi="SimSun" w:cs="宋体"/>
          <w:sz w:val="28"/>
        </w:rPr>
        <w:t>计</w:t>
      </w:r>
      <w:r>
        <w:rPr>
          <w:rFonts w:ascii="宋体" w:eastAsia="宋体" w:hAnsi="MS Mincho" w:cs="宋体"/>
          <w:sz w:val="28"/>
        </w:rPr>
        <w:t>划，</w:t>
      </w:r>
      <w:r>
        <w:rPr>
          <w:rFonts w:ascii="宋体" w:eastAsia="宋体" w:hAnsi="SimSun" w:cs="宋体"/>
          <w:sz w:val="28"/>
        </w:rPr>
        <w:t>紧</w:t>
      </w:r>
      <w:r>
        <w:rPr>
          <w:rFonts w:ascii="宋体" w:eastAsia="宋体" w:hAnsi="MS Mincho" w:cs="宋体"/>
          <w:sz w:val="28"/>
        </w:rPr>
        <w:t>扣《中学生日常行</w:t>
      </w:r>
      <w:r>
        <w:rPr>
          <w:rFonts w:ascii="宋体" w:eastAsia="宋体" w:hAnsi="SimSun" w:cs="宋体"/>
          <w:sz w:val="28"/>
        </w:rPr>
        <w:t>为规</w:t>
      </w:r>
      <w:r>
        <w:rPr>
          <w:rFonts w:ascii="宋体" w:eastAsia="宋体" w:hAnsi="MS Mincho" w:cs="宋体"/>
          <w:sz w:val="28"/>
        </w:rPr>
        <w:t>范》和《班</w:t>
      </w:r>
      <w:r>
        <w:rPr>
          <w:rFonts w:ascii="宋体" w:eastAsia="宋体" w:hAnsi="SimSun" w:cs="宋体"/>
          <w:sz w:val="28"/>
        </w:rPr>
        <w:t>级</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管理》，</w:t>
      </w:r>
      <w:r>
        <w:rPr>
          <w:rFonts w:ascii="宋体" w:eastAsia="宋体" w:hAnsi="SimSun" w:cs="宋体"/>
          <w:sz w:val="28"/>
        </w:rPr>
        <w:t>严</w:t>
      </w:r>
      <w:r>
        <w:rPr>
          <w:rFonts w:ascii="宋体" w:eastAsia="宋体" w:hAnsi="MS Mincho" w:cs="宋体"/>
          <w:sz w:val="28"/>
        </w:rPr>
        <w:t>管和引</w:t>
      </w:r>
      <w:r>
        <w:rPr>
          <w:rFonts w:ascii="宋体" w:eastAsia="宋体" w:hAnsi="SimSun" w:cs="宋体"/>
          <w:sz w:val="28"/>
        </w:rPr>
        <w:t>导</w:t>
      </w:r>
      <w:r>
        <w:rPr>
          <w:rFonts w:ascii="宋体" w:eastAsia="宋体" w:hAnsi="MS Mincho" w:cs="宋体"/>
          <w:sz w:val="28"/>
        </w:rPr>
        <w:t>相</w:t>
      </w:r>
      <w:r>
        <w:rPr>
          <w:rFonts w:ascii="宋体" w:eastAsia="宋体" w:hAnsi="SimSun" w:cs="宋体"/>
          <w:sz w:val="28"/>
        </w:rPr>
        <w:t>结</w:t>
      </w:r>
      <w:r>
        <w:rPr>
          <w:rFonts w:ascii="宋体" w:eastAsia="宋体" w:hAnsi="MS Mincho" w:cs="宋体"/>
          <w:sz w:val="28"/>
        </w:rPr>
        <w:t>合，注重引</w:t>
      </w:r>
      <w:r>
        <w:rPr>
          <w:rFonts w:ascii="宋体" w:eastAsia="宋体" w:hAnsi="SimSun" w:cs="宋体"/>
          <w:sz w:val="28"/>
        </w:rPr>
        <w:t>导</w:t>
      </w:r>
      <w:r>
        <w:rPr>
          <w:rFonts w:ascii="宋体" w:eastAsia="宋体" w:hAnsi="MS Mincho" w:cs="宋体"/>
          <w:sz w:val="28"/>
        </w:rPr>
        <w:t>的方法，培</w:t>
      </w:r>
      <w:r>
        <w:rPr>
          <w:rFonts w:ascii="宋体" w:eastAsia="宋体" w:hAnsi="SimSun" w:cs="宋体"/>
          <w:sz w:val="28"/>
        </w:rPr>
        <w:t>养</w:t>
      </w:r>
      <w:r>
        <w:rPr>
          <w:rFonts w:ascii="宋体" w:eastAsia="宋体" w:hAnsi="MS Mincho" w:cs="宋体"/>
          <w:sz w:val="28"/>
        </w:rPr>
        <w:t>学生自我管理意</w:t>
      </w:r>
      <w:r>
        <w:rPr>
          <w:rFonts w:ascii="宋体" w:eastAsia="宋体" w:hAnsi="SimSun" w:cs="宋体"/>
          <w:sz w:val="28"/>
        </w:rPr>
        <w:t>识</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学生主</w:t>
      </w:r>
      <w:r>
        <w:rPr>
          <w:rFonts w:ascii="宋体" w:eastAsia="宋体" w:hAnsi="SimSun" w:cs="宋体"/>
          <w:sz w:val="28"/>
        </w:rPr>
        <w:t>动</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和自</w:t>
      </w:r>
      <w:r>
        <w:rPr>
          <w:rFonts w:ascii="宋体" w:eastAsia="宋体" w:hAnsi="SimSun" w:cs="宋体"/>
          <w:sz w:val="28"/>
        </w:rPr>
        <w:t>觉</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，达到</w:t>
      </w:r>
      <w:r>
        <w:rPr>
          <w:rFonts w:ascii="宋体" w:eastAsia="宋体" w:hAnsi="SimSun" w:cs="宋体"/>
          <w:sz w:val="28"/>
        </w:rPr>
        <w:t>让</w:t>
      </w:r>
      <w:r>
        <w:rPr>
          <w:rFonts w:ascii="宋体" w:eastAsia="宋体" w:hAnsi="MS Mincho" w:cs="宋体"/>
          <w:sz w:val="28"/>
        </w:rPr>
        <w:t>学生的活</w:t>
      </w:r>
      <w:r>
        <w:rPr>
          <w:rFonts w:ascii="宋体" w:eastAsia="宋体" w:hAnsi="SimSun" w:cs="宋体"/>
          <w:sz w:val="28"/>
        </w:rPr>
        <w:t>动</w:t>
      </w:r>
      <w:r>
        <w:rPr>
          <w:rFonts w:ascii="宋体" w:eastAsia="宋体" w:hAnsi="MS Mincho" w:cs="宋体"/>
          <w:sz w:val="28"/>
        </w:rPr>
        <w:t>向无人</w:t>
      </w:r>
      <w:r>
        <w:rPr>
          <w:rFonts w:ascii="宋体" w:eastAsia="宋体" w:hAnsi="SimSun" w:cs="宋体"/>
          <w:sz w:val="28"/>
        </w:rPr>
        <w:t>监</w:t>
      </w:r>
      <w:r>
        <w:rPr>
          <w:rFonts w:ascii="宋体" w:eastAsia="宋体" w:hAnsi="MS Mincho" w:cs="宋体"/>
          <w:sz w:val="28"/>
        </w:rPr>
        <w:t>管方向正常</w:t>
      </w:r>
      <w:r>
        <w:rPr>
          <w:rFonts w:ascii="宋体" w:eastAsia="宋体" w:hAnsi="SimSun" w:cs="宋体"/>
          <w:sz w:val="28"/>
        </w:rPr>
        <w:t>发</w:t>
      </w:r>
      <w:r>
        <w:rPr>
          <w:rFonts w:ascii="宋体" w:eastAsia="宋体" w:hAnsi="MS Mincho" w:cs="宋体"/>
          <w:sz w:val="28"/>
        </w:rPr>
        <w:t>展，努力建</w:t>
      </w:r>
      <w:r>
        <w:rPr>
          <w:rFonts w:ascii="宋体" w:eastAsia="宋体" w:hAnsi="SimSun" w:cs="宋体"/>
          <w:sz w:val="28"/>
        </w:rPr>
        <w:t>设</w:t>
      </w:r>
      <w:r>
        <w:rPr>
          <w:rFonts w:ascii="宋体" w:eastAsia="宋体" w:hAnsi="MS Mincho" w:cs="宋体"/>
          <w:sz w:val="28"/>
        </w:rPr>
        <w:t>出一个</w:t>
      </w:r>
      <w:r>
        <w:rPr>
          <w:rFonts w:ascii="宋体" w:eastAsia="宋体" w:hAnsi="SimSun" w:cs="宋体"/>
          <w:sz w:val="28"/>
        </w:rPr>
        <w:t>优质</w:t>
      </w:r>
      <w:r>
        <w:rPr>
          <w:rFonts w:ascii="宋体" w:eastAsia="宋体" w:hAnsi="MS Mincho" w:cs="宋体"/>
          <w:sz w:val="28"/>
        </w:rPr>
        <w:t>的班集体。</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总</w:t>
      </w:r>
      <w:r>
        <w:rPr>
          <w:rFonts w:ascii="宋体" w:eastAsia="宋体" w:hAnsi="MS Mincho" w:cs="宋体"/>
          <w:b/>
          <w:bCs/>
          <w:sz w:val="28"/>
        </w:rPr>
        <w:t>体目</w:t>
      </w:r>
      <w:r>
        <w:rPr>
          <w:rFonts w:ascii="宋体" w:eastAsia="宋体" w:hAnsi="SimSun" w:cs="宋体"/>
          <w:b/>
          <w:bCs/>
          <w:sz w:val="28"/>
        </w:rPr>
        <w:t>标</w:t>
      </w:r>
      <w:r>
        <w:rPr>
          <w:rFonts w:ascii="宋体" w:eastAsia="宋体" w:hAnsi="MS Mincho" w:cs="宋体"/>
          <w:b/>
          <w:bCs/>
          <w:sz w:val="28"/>
        </w:rPr>
        <w:t>：班</w:t>
      </w:r>
      <w:r>
        <w:rPr>
          <w:rFonts w:ascii="宋体" w:eastAsia="宋体" w:hAnsi="SimSun" w:cs="宋体"/>
          <w:b/>
          <w:bCs/>
          <w:sz w:val="28"/>
        </w:rPr>
        <w:t>级</w:t>
      </w:r>
      <w:r>
        <w:rPr>
          <w:rFonts w:ascii="宋体" w:eastAsia="宋体" w:hAnsi="MS Mincho" w:cs="宋体"/>
          <w:b/>
          <w:bCs/>
          <w:sz w:val="28"/>
        </w:rPr>
        <w:t>在各</w:t>
      </w:r>
      <w:r>
        <w:rPr>
          <w:rFonts w:ascii="宋体" w:eastAsia="宋体" w:hAnsi="SimSun" w:cs="宋体"/>
          <w:b/>
          <w:bCs/>
          <w:sz w:val="28"/>
        </w:rPr>
        <w:t>项评</w:t>
      </w:r>
      <w:r>
        <w:rPr>
          <w:rFonts w:ascii="宋体" w:eastAsia="宋体" w:hAnsi="MS Mincho" w:cs="宋体"/>
          <w:b/>
          <w:bCs/>
          <w:sz w:val="28"/>
        </w:rPr>
        <w:t>比中达到</w:t>
      </w:r>
      <w:r>
        <w:rPr>
          <w:rFonts w:ascii="宋体" w:eastAsia="宋体" w:hAnsi="SimSun" w:cs="宋体"/>
          <w:b/>
          <w:bCs/>
          <w:sz w:val="28"/>
        </w:rPr>
        <w:t>优</w:t>
      </w:r>
      <w:r>
        <w:rPr>
          <w:rFonts w:ascii="宋体" w:eastAsia="宋体" w:hAnsi="MS Mincho" w:cs="宋体"/>
          <w:b/>
          <w:bCs/>
          <w:sz w:val="28"/>
        </w:rPr>
        <w:t>秀。</w:t>
      </w:r>
    </w:p>
    <w:p>
      <w:pPr>
        <w:spacing w:before="160" w:beforeAutospacing="0" w:after="160" w:afterAutospacing="0" w:line="360" w:lineRule="auto"/>
        <w:ind w:firstLine="560"/>
        <w:contextualSpacing w:val="0"/>
        <w:jc w:val="both"/>
      </w:pPr>
      <w:r>
        <w:rPr>
          <w:rFonts w:ascii="宋体" w:eastAsia="宋体" w:hAnsi="MS Mincho" w:cs="宋体"/>
          <w:sz w:val="28"/>
        </w:rPr>
        <w:t>具体目</w:t>
      </w:r>
      <w:r>
        <w:rPr>
          <w:rFonts w:ascii="宋体" w:eastAsia="宋体" w:hAnsi="SimSun" w:cs="宋体"/>
          <w:sz w:val="28"/>
        </w:rPr>
        <w:t>标</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、学生思想品德合格率达到</w:t>
      </w:r>
      <w:r>
        <w:rPr>
          <w:rFonts w:ascii="宋体" w:eastAsia="宋体" w:cs="宋体"/>
          <w:sz w:val="28"/>
        </w:rPr>
        <w:t>100%</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4"/>
          <w:cols w:space="708"/>
          <w:titlePg w:val="0"/>
        </w:sectPr>
      </w:pPr>
      <w:r>
        <w:rPr>
          <w:rFonts w:ascii="宋体" w:eastAsia="宋体" w:cs="宋体"/>
          <w:sz w:val="28"/>
        </w:rPr>
        <w:t>2</w:t>
      </w:r>
      <w:r>
        <w:rPr>
          <w:rFonts w:ascii="宋体" w:eastAsia="宋体" w:hAnsi="MS Mincho" w:cs="宋体"/>
          <w:sz w:val="28"/>
        </w:rPr>
        <w:t>、学生安全事故</w:t>
      </w:r>
      <w:r>
        <w:rPr>
          <w:rFonts w:ascii="宋体" w:eastAsia="宋体" w:hAnsi="SimSun" w:cs="宋体"/>
          <w:sz w:val="28"/>
        </w:rPr>
        <w:t>发</w:t>
      </w:r>
      <w:r>
        <w:rPr>
          <w:rFonts w:ascii="宋体" w:eastAsia="宋体" w:hAnsi="MS Mincho" w:cs="宋体"/>
          <w:sz w:val="28"/>
        </w:rPr>
        <w:t>生率</w:t>
      </w:r>
      <w:r>
        <w:rPr>
          <w:rFonts w:ascii="宋体" w:eastAsia="宋体" w:hAnsi="SimSun" w:cs="宋体"/>
          <w:sz w:val="28"/>
        </w:rPr>
        <w:t>为</w:t>
      </w:r>
      <w:r>
        <w:rPr>
          <w:rFonts w:ascii="宋体" w:eastAsia="宋体" w:cs="宋体"/>
          <w:sz w:val="28"/>
        </w:rPr>
        <w:t>0</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、各</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参加率</w:t>
      </w:r>
      <w:r>
        <w:rPr>
          <w:rFonts w:ascii="宋体" w:eastAsia="宋体" w:hAnsi="SimSun" w:cs="宋体"/>
          <w:sz w:val="28"/>
        </w:rPr>
        <w:t>为</w:t>
      </w:r>
      <w:r>
        <w:rPr>
          <w:rFonts w:ascii="宋体" w:eastAsia="宋体" w:cs="宋体"/>
          <w:sz w:val="28"/>
        </w:rPr>
        <w:t>100%</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绩优</w:t>
      </w:r>
      <w:r>
        <w:rPr>
          <w:rFonts w:ascii="宋体" w:eastAsia="宋体" w:hAnsi="MS Mincho" w:cs="宋体"/>
          <w:sz w:val="28"/>
        </w:rPr>
        <w:t>秀率</w:t>
      </w:r>
      <w:r>
        <w:rPr>
          <w:rFonts w:ascii="宋体" w:eastAsia="宋体" w:hAnsi="SimSun" w:cs="宋体"/>
          <w:sz w:val="28"/>
        </w:rPr>
        <w:t>为</w:t>
      </w:r>
      <w:r>
        <w:rPr>
          <w:rFonts w:ascii="宋体" w:eastAsia="宋体" w:cs="宋体"/>
          <w:sz w:val="28"/>
        </w:rPr>
        <w:t>90%</w:t>
      </w:r>
      <w:r>
        <w:rPr>
          <w:rFonts w:ascii="宋体" w:eastAsia="宋体" w:hAnsi="MS Mincho" w:cs="宋体"/>
          <w:sz w:val="28"/>
        </w:rPr>
        <w:t>以上，及格率</w:t>
      </w:r>
      <w:r>
        <w:rPr>
          <w:rFonts w:ascii="宋体" w:eastAsia="宋体" w:hAnsi="SimSun" w:cs="宋体"/>
          <w:sz w:val="28"/>
        </w:rPr>
        <w:t>为</w:t>
      </w:r>
      <w:r>
        <w:rPr>
          <w:rFonts w:ascii="宋体" w:eastAsia="宋体" w:cs="宋体"/>
          <w:sz w:val="28"/>
        </w:rPr>
        <w:t>100%</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三、具体工作及措施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、全面</w:t>
      </w:r>
      <w:r>
        <w:rPr>
          <w:rFonts w:ascii="宋体" w:eastAsia="宋体" w:hAnsi="SimSun" w:cs="宋体"/>
          <w:sz w:val="28"/>
        </w:rPr>
        <w:t>总结</w:t>
      </w:r>
      <w:r>
        <w:rPr>
          <w:rFonts w:ascii="宋体" w:eastAsia="宋体" w:hAnsi="MS Mincho" w:cs="宋体"/>
          <w:sz w:val="28"/>
        </w:rPr>
        <w:t>上学期班</w:t>
      </w:r>
      <w:r>
        <w:rPr>
          <w:rFonts w:ascii="宋体" w:eastAsia="宋体" w:hAnsi="SimSun" w:cs="宋体"/>
          <w:sz w:val="28"/>
        </w:rPr>
        <w:t>级</w:t>
      </w:r>
      <w:r>
        <w:rPr>
          <w:rFonts w:ascii="宋体" w:eastAsia="宋体" w:hAnsi="MS Mincho" w:cs="宋体"/>
          <w:sz w:val="28"/>
        </w:rPr>
        <w:t>工作得失，大力</w:t>
      </w:r>
      <w:r>
        <w:rPr>
          <w:rFonts w:ascii="宋体" w:eastAsia="宋体" w:hAnsi="SimSun" w:cs="宋体"/>
          <w:sz w:val="28"/>
        </w:rPr>
        <w:t>发扬</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，弘</w:t>
      </w:r>
      <w:r>
        <w:rPr>
          <w:rFonts w:ascii="宋体" w:eastAsia="宋体" w:hAnsi="SimSun" w:cs="宋体"/>
          <w:sz w:val="28"/>
        </w:rPr>
        <w:t>扬</w:t>
      </w:r>
      <w:r>
        <w:rPr>
          <w:rFonts w:ascii="宋体" w:eastAsia="宋体" w:hAnsi="MS Mincho" w:cs="宋体"/>
          <w:sz w:val="28"/>
        </w:rPr>
        <w:t>先</w:t>
      </w:r>
      <w:r>
        <w:rPr>
          <w:rFonts w:ascii="宋体" w:eastAsia="宋体" w:hAnsi="SimSun" w:cs="宋体"/>
          <w:sz w:val="28"/>
        </w:rPr>
        <w:t>进</w:t>
      </w:r>
      <w:r>
        <w:rPr>
          <w:rFonts w:ascii="宋体" w:eastAsia="宋体" w:hAnsi="MS Mincho" w:cs="宋体"/>
          <w:sz w:val="28"/>
        </w:rPr>
        <w:t>，</w:t>
      </w:r>
      <w:r>
        <w:rPr>
          <w:rFonts w:ascii="宋体" w:eastAsia="宋体" w:hAnsi="SimSun" w:cs="宋体"/>
          <w:sz w:val="28"/>
        </w:rPr>
        <w:t>继</w:t>
      </w:r>
      <w:r>
        <w:rPr>
          <w:rFonts w:ascii="宋体" w:eastAsia="宋体" w:hAnsi="MS Mincho" w:cs="宋体"/>
          <w:sz w:val="28"/>
        </w:rPr>
        <w:t>承上学期的</w:t>
      </w:r>
      <w:r>
        <w:rPr>
          <w:rFonts w:ascii="宋体" w:eastAsia="宋体" w:hAnsi="SimSun" w:cs="宋体"/>
          <w:sz w:val="28"/>
        </w:rPr>
        <w:t>优</w:t>
      </w:r>
      <w:r>
        <w:rPr>
          <w:rFonts w:ascii="宋体" w:eastAsia="宋体" w:hAnsi="MS Mincho" w:cs="宋体"/>
          <w:sz w:val="28"/>
        </w:rPr>
        <w:t>良</w:t>
      </w:r>
      <w:r>
        <w:rPr>
          <w:rFonts w:ascii="宋体" w:eastAsia="宋体" w:hAnsi="SimSun" w:cs="宋体"/>
          <w:sz w:val="28"/>
        </w:rPr>
        <w:t>传统</w:t>
      </w:r>
      <w:r>
        <w:rPr>
          <w:rFonts w:ascii="宋体" w:eastAsia="宋体" w:hAnsi="MS Mincho" w:cs="宋体"/>
          <w:sz w:val="28"/>
        </w:rPr>
        <w:t>，冷静分析存在的</w:t>
      </w:r>
      <w:r>
        <w:rPr>
          <w:rFonts w:ascii="宋体" w:eastAsia="宋体" w:hAnsi="SimSun" w:cs="宋体"/>
          <w:sz w:val="28"/>
        </w:rPr>
        <w:t>问题</w:t>
      </w:r>
      <w:r>
        <w:rPr>
          <w:rFonts w:ascii="宋体" w:eastAsia="宋体" w:hAnsi="MS Mincho" w:cs="宋体"/>
          <w:sz w:val="28"/>
        </w:rPr>
        <w:t>，制定相</w:t>
      </w:r>
      <w:r>
        <w:rPr>
          <w:rFonts w:ascii="宋体" w:eastAsia="宋体" w:hAnsi="SimSun" w:cs="宋体"/>
          <w:sz w:val="28"/>
        </w:rPr>
        <w:t>应</w:t>
      </w:r>
      <w:r>
        <w:rPr>
          <w:rFonts w:ascii="宋体" w:eastAsia="宋体" w:hAnsi="MS Mincho" w:cs="宋体"/>
          <w:sz w:val="28"/>
        </w:rPr>
        <w:t>措施，力求全面解决</w:t>
      </w:r>
      <w:r>
        <w:rPr>
          <w:rFonts w:ascii="宋体" w:eastAsia="宋体" w:hAnsi="SimSun" w:cs="宋体"/>
          <w:sz w:val="28"/>
        </w:rPr>
        <w:t>问题</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强</w:t>
      </w:r>
      <w:r>
        <w:rPr>
          <w:rFonts w:ascii="宋体" w:eastAsia="宋体" w:hAnsi="MS Mincho" w:cs="宋体"/>
          <w:sz w:val="28"/>
        </w:rPr>
        <w:t>化学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步组织</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《中学生日常行</w:t>
      </w:r>
      <w:r>
        <w:rPr>
          <w:rFonts w:ascii="宋体" w:eastAsia="宋体" w:hAnsi="SimSun" w:cs="宋体"/>
          <w:sz w:val="28"/>
        </w:rPr>
        <w:t>为规</w:t>
      </w:r>
      <w:r>
        <w:rPr>
          <w:rFonts w:ascii="宋体" w:eastAsia="宋体" w:hAnsi="MS Mincho" w:cs="宋体"/>
          <w:sz w:val="28"/>
        </w:rPr>
        <w:t>范》、《班</w:t>
      </w:r>
      <w:r>
        <w:rPr>
          <w:rFonts w:ascii="宋体" w:eastAsia="宋体" w:hAnsi="SimSun" w:cs="宋体"/>
          <w:sz w:val="28"/>
        </w:rPr>
        <w:t>级</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管理分</w:t>
      </w:r>
      <w:r>
        <w:rPr>
          <w:rFonts w:ascii="宋体" w:eastAsia="宋体" w:hAnsi="SimSun" w:cs="宋体"/>
          <w:sz w:val="28"/>
        </w:rPr>
        <w:t>项说</w:t>
      </w:r>
      <w:r>
        <w:rPr>
          <w:rFonts w:ascii="宋体" w:eastAsia="宋体" w:hAnsi="MS Mincho" w:cs="宋体"/>
          <w:sz w:val="28"/>
        </w:rPr>
        <w:t>明》和下学期制定的各</w:t>
      </w:r>
      <w:r>
        <w:rPr>
          <w:rFonts w:ascii="宋体" w:eastAsia="宋体" w:hAnsi="SimSun" w:cs="宋体"/>
          <w:sz w:val="28"/>
        </w:rPr>
        <w:t>项规</w:t>
      </w:r>
      <w:r>
        <w:rPr>
          <w:rFonts w:ascii="宋体" w:eastAsia="宋体" w:hAnsi="MS Mincho" w:cs="宋体"/>
          <w:sz w:val="28"/>
        </w:rPr>
        <w:t>定，</w:t>
      </w:r>
      <w:r>
        <w:rPr>
          <w:rFonts w:ascii="宋体" w:eastAsia="宋体" w:hAnsi="SimSun" w:cs="宋体"/>
          <w:sz w:val="28"/>
        </w:rPr>
        <w:t>让</w:t>
      </w:r>
      <w:r>
        <w:rPr>
          <w:rFonts w:ascii="宋体" w:eastAsia="宋体" w:hAnsi="MS Mincho" w:cs="宋体"/>
          <w:sz w:val="28"/>
        </w:rPr>
        <w:t>制度深入学生心中，</w:t>
      </w:r>
      <w:r>
        <w:rPr>
          <w:rFonts w:ascii="宋体" w:eastAsia="宋体" w:hAnsi="SimSun" w:cs="宋体"/>
          <w:sz w:val="28"/>
        </w:rPr>
        <w:t>让</w:t>
      </w:r>
      <w:r>
        <w:rPr>
          <w:rFonts w:ascii="宋体" w:eastAsia="宋体" w:hAnsi="MS Mincho" w:cs="宋体"/>
          <w:sz w:val="28"/>
        </w:rPr>
        <w:t>制度指</w:t>
      </w:r>
      <w:r>
        <w:rPr>
          <w:rFonts w:ascii="宋体" w:eastAsia="宋体" w:hAnsi="SimSun" w:cs="宋体"/>
          <w:sz w:val="28"/>
        </w:rPr>
        <w:t>导</w:t>
      </w:r>
      <w:r>
        <w:rPr>
          <w:rFonts w:ascii="宋体" w:eastAsia="宋体" w:hAnsi="MS Mincho" w:cs="宋体"/>
          <w:sz w:val="28"/>
        </w:rPr>
        <w:t>学生行</w:t>
      </w:r>
      <w:r>
        <w:rPr>
          <w:rFonts w:ascii="宋体" w:eastAsia="宋体" w:hAnsi="SimSun" w:cs="宋体"/>
          <w:sz w:val="28"/>
        </w:rPr>
        <w:t>为习惯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强</w:t>
      </w:r>
      <w:r>
        <w:rPr>
          <w:rFonts w:ascii="宋体" w:eastAsia="宋体" w:hAnsi="MS Mincho" w:cs="宋体"/>
          <w:sz w:val="28"/>
        </w:rPr>
        <w:t>化学生干部的</w:t>
      </w:r>
      <w:r>
        <w:rPr>
          <w:rFonts w:ascii="宋体" w:eastAsia="宋体" w:hAnsi="SimSun" w:cs="宋体"/>
          <w:sz w:val="28"/>
        </w:rPr>
        <w:t>职</w:t>
      </w:r>
      <w:r>
        <w:rPr>
          <w:rFonts w:ascii="宋体" w:eastAsia="宋体" w:hAnsi="MS Mincho" w:cs="宋体"/>
          <w:sz w:val="28"/>
        </w:rPr>
        <w:t>能。将班干部周例会制度化；</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明确班干部</w:t>
      </w:r>
      <w:r>
        <w:rPr>
          <w:rFonts w:ascii="宋体" w:eastAsia="宋体" w:hAnsi="SimSun" w:cs="宋体"/>
          <w:sz w:val="28"/>
        </w:rPr>
        <w:t>职责</w:t>
      </w:r>
      <w:r>
        <w:rPr>
          <w:rFonts w:ascii="宋体" w:eastAsia="宋体" w:hAnsi="MS Mincho" w:cs="宋体"/>
          <w:sz w:val="28"/>
        </w:rPr>
        <w:t>，明确分工，人人有事做，事事有人管；加</w:t>
      </w:r>
      <w:r>
        <w:rPr>
          <w:rFonts w:ascii="宋体" w:eastAsia="宋体" w:hAnsi="SimSun" w:cs="宋体"/>
          <w:sz w:val="28"/>
        </w:rPr>
        <w:t>强</w:t>
      </w:r>
      <w:r>
        <w:rPr>
          <w:rFonts w:ascii="宋体" w:eastAsia="宋体" w:hAnsi="MS Mincho" w:cs="宋体"/>
          <w:sz w:val="28"/>
        </w:rPr>
        <w:t>干部工作能力和</w:t>
      </w:r>
    </w:p>
    <w:p>
      <w:pPr>
        <w:spacing w:before="160" w:beforeAutospacing="0" w:after="160" w:afterAutospacing="0" w:line="360" w:lineRule="auto"/>
        <w:ind w:firstLine="560"/>
        <w:contextualSpacing w:val="0"/>
        <w:jc w:val="both"/>
      </w:pPr>
      <w:r>
        <w:rPr>
          <w:rFonts w:ascii="宋体" w:eastAsia="宋体" w:hAnsi="MS Mincho" w:cs="宋体"/>
          <w:sz w:val="28"/>
        </w:rPr>
        <w:t>方法的指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让每</w:t>
      </w:r>
      <w:r>
        <w:rPr>
          <w:rFonts w:ascii="宋体" w:eastAsia="宋体" w:hAnsi="MS Mincho" w:cs="宋体"/>
          <w:sz w:val="28"/>
        </w:rPr>
        <w:t>位干部充分</w:t>
      </w:r>
      <w:r>
        <w:rPr>
          <w:rFonts w:ascii="宋体" w:eastAsia="宋体" w:hAnsi="SimSun" w:cs="宋体"/>
          <w:sz w:val="28"/>
        </w:rPr>
        <w:t>发挥</w:t>
      </w:r>
      <w:r>
        <w:rPr>
          <w:rFonts w:ascii="宋体" w:eastAsia="宋体" w:hAnsi="MS Mincho" w:cs="宋体"/>
          <w:sz w:val="28"/>
        </w:rPr>
        <w:t>工作潜能，最大限度地</w:t>
      </w:r>
      <w:r>
        <w:rPr>
          <w:rFonts w:ascii="宋体" w:eastAsia="宋体" w:hAnsi="SimSun" w:cs="宋体"/>
          <w:sz w:val="28"/>
        </w:rPr>
        <w:t>为</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服</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同学服</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分</w:t>
      </w:r>
      <w:r>
        <w:rPr>
          <w:rFonts w:ascii="宋体" w:eastAsia="宋体" w:hAnsi="SimSun" w:cs="宋体"/>
          <w:sz w:val="28"/>
        </w:rPr>
        <w:t>忧</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干部的正</w:t>
      </w:r>
      <w:r>
        <w:rPr>
          <w:rFonts w:ascii="宋体" w:eastAsia="宋体" w:hAnsi="SimSun" w:cs="宋体"/>
          <w:sz w:val="28"/>
        </w:rPr>
        <w:t>义</w:t>
      </w:r>
      <w:r>
        <w:rPr>
          <w:rFonts w:ascii="宋体" w:eastAsia="宋体" w:hAnsi="MS Mincho" w:cs="宋体"/>
          <w:sz w:val="28"/>
        </w:rPr>
        <w:t>和正气，</w:t>
      </w:r>
      <w:r>
        <w:rPr>
          <w:rFonts w:ascii="宋体" w:eastAsia="宋体" w:hAnsi="SimSun" w:cs="宋体"/>
          <w:sz w:val="28"/>
        </w:rPr>
        <w:t>让</w:t>
      </w:r>
      <w:r>
        <w:rPr>
          <w:rFonts w:ascii="宋体" w:eastAsia="宋体" w:hAnsi="MS Mincho" w:cs="宋体"/>
          <w:sz w:val="28"/>
        </w:rPr>
        <w:t>正气充</w:t>
      </w:r>
      <w:r>
        <w:rPr>
          <w:rFonts w:ascii="宋体" w:eastAsia="宋体" w:hAnsi="SimSun" w:cs="宋体"/>
          <w:sz w:val="28"/>
        </w:rPr>
        <w:t>满</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文化建</w:t>
      </w:r>
      <w:r>
        <w:rPr>
          <w:rFonts w:ascii="宋体" w:eastAsia="宋体" w:hAnsi="SimSun" w:cs="宋体"/>
          <w:sz w:val="28"/>
        </w:rPr>
        <w:t>设</w:t>
      </w:r>
      <w:r>
        <w:rPr>
          <w:rFonts w:ascii="宋体" w:eastAsia="宋体" w:hAnsi="MS Mincho" w:cs="宋体"/>
          <w:sz w:val="28"/>
        </w:rPr>
        <w:t>。建</w:t>
      </w:r>
      <w:r>
        <w:rPr>
          <w:rFonts w:ascii="宋体" w:eastAsia="宋体" w:hAnsi="SimSun" w:cs="宋体"/>
          <w:sz w:val="28"/>
        </w:rPr>
        <w:t>设墙</w:t>
      </w:r>
      <w:r>
        <w:rPr>
          <w:rFonts w:ascii="宋体" w:eastAsia="宋体" w:hAnsi="MS Mincho" w:cs="宋体"/>
          <w:sz w:val="28"/>
        </w:rPr>
        <w:t>壁文化，</w:t>
      </w:r>
      <w:r>
        <w:rPr>
          <w:rFonts w:ascii="宋体" w:eastAsia="宋体" w:hAnsi="SimSun" w:cs="宋体"/>
          <w:sz w:val="28"/>
        </w:rPr>
        <w:t>让每</w:t>
      </w:r>
      <w:r>
        <w:rPr>
          <w:rFonts w:ascii="宋体" w:eastAsia="宋体" w:hAnsi="MS Mincho" w:cs="宋体"/>
          <w:sz w:val="28"/>
        </w:rPr>
        <w:t>一堵</w:t>
      </w:r>
      <w:r>
        <w:rPr>
          <w:rFonts w:ascii="宋体" w:eastAsia="宋体" w:hAnsi="SimSun" w:cs="宋体"/>
          <w:sz w:val="28"/>
        </w:rPr>
        <w:t>墙</w:t>
      </w:r>
      <w:r>
        <w:rPr>
          <w:rFonts w:ascii="宋体" w:eastAsia="宋体" w:hAnsi="MS Mincho" w:cs="宋体"/>
          <w:sz w:val="28"/>
        </w:rPr>
        <w:t>都会</w:t>
      </w:r>
      <w:r>
        <w:rPr>
          <w:rFonts w:ascii="宋体" w:eastAsia="宋体" w:hAnsi="SimSun" w:cs="宋体"/>
          <w:sz w:val="28"/>
        </w:rPr>
        <w:t>说话</w:t>
      </w:r>
      <w:r>
        <w:rPr>
          <w:rFonts w:ascii="宋体" w:eastAsia="宋体" w:hAnsi="MS Mincho" w:cs="宋体"/>
          <w:sz w:val="28"/>
        </w:rPr>
        <w:t>；建</w:t>
      </w:r>
      <w:r>
        <w:rPr>
          <w:rFonts w:ascii="宋体" w:eastAsia="宋体" w:hAnsi="SimSun" w:cs="宋体"/>
          <w:sz w:val="28"/>
        </w:rPr>
        <w:t>设环</w:t>
      </w:r>
      <w:r>
        <w:rPr>
          <w:rFonts w:ascii="宋体" w:eastAsia="宋体" w:hAnsi="MS Mincho" w:cs="宋体"/>
          <w:sz w:val="28"/>
        </w:rPr>
        <w:t>境文化，做到窗明几</w:t>
      </w:r>
      <w:r>
        <w:rPr>
          <w:rFonts w:ascii="宋体" w:eastAsia="宋体" w:hAnsi="SimSun" w:cs="宋体"/>
          <w:sz w:val="28"/>
        </w:rPr>
        <w:t>净</w:t>
      </w:r>
      <w:r>
        <w:rPr>
          <w:rFonts w:ascii="宋体" w:eastAsia="宋体" w:hAnsi="MS Mincho" w:cs="宋体"/>
          <w:sz w:val="28"/>
        </w:rPr>
        <w:t>，桌椅物品</w:t>
      </w:r>
      <w:r>
        <w:rPr>
          <w:rFonts w:ascii="宋体" w:eastAsia="宋体" w:hAnsi="SimSun" w:cs="宋体"/>
          <w:sz w:val="28"/>
        </w:rPr>
        <w:t>摆</w:t>
      </w:r>
      <w:r>
        <w:rPr>
          <w:rFonts w:ascii="宋体" w:eastAsia="宋体" w:hAnsi="MS Mincho" w:cs="宋体"/>
          <w:sz w:val="28"/>
        </w:rPr>
        <w:t>放整</w:t>
      </w:r>
      <w:r>
        <w:rPr>
          <w:rFonts w:ascii="宋体" w:eastAsia="宋体" w:hAnsi="SimSun" w:cs="宋体"/>
          <w:sz w:val="28"/>
        </w:rPr>
        <w:t>齐</w:t>
      </w:r>
      <w:r>
        <w:rPr>
          <w:rFonts w:ascii="宋体" w:eastAsia="宋体" w:hAnsi="MS Mincho" w:cs="宋体"/>
          <w:sz w:val="28"/>
        </w:rPr>
        <w:t>；重点建</w:t>
      </w:r>
      <w:r>
        <w:rPr>
          <w:rFonts w:ascii="宋体" w:eastAsia="宋体" w:hAnsi="SimSun" w:cs="宋体"/>
          <w:sz w:val="28"/>
        </w:rPr>
        <w:t>设</w:t>
      </w:r>
      <w:r>
        <w:rPr>
          <w:rFonts w:ascii="宋体" w:eastAsia="宋体" w:hAnsi="MS Mincho" w:cs="宋体"/>
          <w:sz w:val="28"/>
        </w:rPr>
        <w:t>思想文化，</w:t>
      </w:r>
      <w:r>
        <w:rPr>
          <w:rFonts w:ascii="宋体" w:eastAsia="宋体" w:hAnsi="SimSun" w:cs="宋体"/>
          <w:sz w:val="28"/>
        </w:rPr>
        <w:t>让</w:t>
      </w:r>
      <w:r>
        <w:rPr>
          <w:rFonts w:ascii="宋体" w:eastAsia="宋体" w:hAnsi="MS Mincho" w:cs="宋体"/>
          <w:sz w:val="28"/>
        </w:rPr>
        <w:t>刻苦、勤</w:t>
      </w:r>
      <w:r>
        <w:rPr>
          <w:rFonts w:ascii="宋体" w:eastAsia="宋体" w:hAnsi="SimSun" w:cs="宋体"/>
          <w:sz w:val="28"/>
        </w:rPr>
        <w:t>奋</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取、</w:t>
      </w:r>
      <w:r>
        <w:rPr>
          <w:rFonts w:ascii="宋体" w:eastAsia="宋体" w:hAnsi="SimSun" w:cs="宋体"/>
          <w:sz w:val="28"/>
        </w:rPr>
        <w:t>团结</w:t>
      </w:r>
      <w:r>
        <w:rPr>
          <w:rFonts w:ascii="宋体" w:eastAsia="宋体" w:hAnsi="MS Mincho" w:cs="宋体"/>
          <w:sz w:val="28"/>
        </w:rPr>
        <w:t>、勤</w:t>
      </w:r>
      <w:r>
        <w:rPr>
          <w:rFonts w:ascii="宋体" w:eastAsia="宋体" w:hAnsi="SimSun" w:cs="宋体"/>
          <w:sz w:val="28"/>
        </w:rPr>
        <w:t>俭</w:t>
      </w:r>
      <w:r>
        <w:rPr>
          <w:rFonts w:ascii="宋体" w:eastAsia="宋体" w:hAnsi="MS Mincho" w:cs="宋体"/>
          <w:sz w:val="28"/>
        </w:rPr>
        <w:t>、</w:t>
      </w:r>
      <w:r>
        <w:rPr>
          <w:rFonts w:ascii="宋体" w:eastAsia="宋体" w:hAnsi="SimSun" w:cs="宋体"/>
          <w:sz w:val="28"/>
        </w:rPr>
        <w:t>节约</w:t>
      </w:r>
      <w:r>
        <w:rPr>
          <w:rFonts w:ascii="宋体" w:eastAsia="宋体" w:hAnsi="MS Mincho" w:cs="宋体"/>
          <w:sz w:val="28"/>
        </w:rPr>
        <w:t>、互助、友</w:t>
      </w:r>
      <w:r>
        <w:rPr>
          <w:rFonts w:ascii="宋体" w:eastAsia="宋体" w:hAnsi="SimSun" w:cs="宋体"/>
          <w:sz w:val="28"/>
        </w:rPr>
        <w:t>爱</w:t>
      </w:r>
      <w:r>
        <w:rPr>
          <w:rFonts w:ascii="宋体" w:eastAsia="宋体" w:hAnsi="MS Mincho" w:cs="宋体"/>
          <w:sz w:val="28"/>
        </w:rPr>
        <w:t>、</w:t>
      </w:r>
      <w:r>
        <w:rPr>
          <w:rFonts w:ascii="宋体" w:eastAsia="宋体" w:hAnsi="SimSun" w:cs="宋体"/>
          <w:sz w:val="28"/>
        </w:rPr>
        <w:t>宽</w:t>
      </w:r>
      <w:r>
        <w:rPr>
          <w:rFonts w:ascii="宋体" w:eastAsia="宋体" w:hAnsi="MS Mincho" w:cs="宋体"/>
          <w:sz w:val="28"/>
        </w:rPr>
        <w:t>恕等精神和品</w:t>
      </w:r>
      <w:r>
        <w:rPr>
          <w:rFonts w:ascii="宋体" w:eastAsia="宋体" w:hAnsi="SimSun" w:cs="宋体"/>
          <w:sz w:val="28"/>
        </w:rPr>
        <w:t>质</w:t>
      </w:r>
      <w:r>
        <w:rPr>
          <w:rFonts w:ascii="宋体" w:eastAsia="宋体" w:hAnsi="MS Mincho" w:cs="宋体"/>
          <w:sz w:val="28"/>
        </w:rPr>
        <w:t>在教室生根、</w:t>
      </w:r>
      <w:r>
        <w:rPr>
          <w:rFonts w:ascii="宋体" w:eastAsia="宋体" w:hAnsi="SimSun" w:cs="宋体"/>
          <w:sz w:val="28"/>
        </w:rPr>
        <w:t>发</w:t>
      </w:r>
      <w:r>
        <w:rPr>
          <w:rFonts w:ascii="宋体" w:eastAsia="宋体" w:hAnsi="MS Mincho" w:cs="宋体"/>
          <w:sz w:val="28"/>
        </w:rPr>
        <w:t>芽、</w:t>
      </w:r>
      <w:r>
        <w:rPr>
          <w:rFonts w:ascii="宋体" w:eastAsia="宋体" w:hAnsi="SimSun" w:cs="宋体"/>
          <w:sz w:val="28"/>
        </w:rPr>
        <w:t>开</w:t>
      </w:r>
      <w:r>
        <w:rPr>
          <w:rFonts w:ascii="宋体" w:eastAsia="宋体" w:hAnsi="MS Mincho" w:cs="宋体"/>
          <w:sz w:val="28"/>
        </w:rPr>
        <w:t>花、</w:t>
      </w:r>
      <w:r>
        <w:rPr>
          <w:rFonts w:ascii="宋体" w:eastAsia="宋体" w:hAnsi="SimSun" w:cs="宋体"/>
          <w:sz w:val="28"/>
        </w:rPr>
        <w:t>结</w:t>
      </w:r>
      <w:r>
        <w:rPr>
          <w:rFonts w:ascii="宋体" w:eastAsia="宋体" w:hAnsi="MS Mincho" w:cs="宋体"/>
          <w:sz w:val="28"/>
        </w:rPr>
        <w:t>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5"/>
          <w:cols w:space="708"/>
          <w:titlePg w:val="0"/>
        </w:sectPr>
      </w:pPr>
      <w:r>
        <w:rPr>
          <w:rFonts w:ascii="宋体" w:eastAsia="宋体" w:cs="宋体"/>
          <w:sz w:val="28"/>
        </w:rPr>
        <w:t>5</w:t>
      </w:r>
      <w:r>
        <w:rPr>
          <w:rFonts w:ascii="宋体" w:eastAsia="宋体" w:hAnsi="MS Mincho" w:cs="宋体"/>
          <w:sz w:val="28"/>
        </w:rPr>
        <w:t>、端正行</w:t>
      </w:r>
      <w:r>
        <w:rPr>
          <w:rFonts w:ascii="宋体" w:eastAsia="宋体" w:hAnsi="SimSun" w:cs="宋体"/>
          <w:sz w:val="28"/>
        </w:rPr>
        <w:t>为规</w:t>
      </w:r>
      <w:r>
        <w:rPr>
          <w:rFonts w:ascii="宋体" w:eastAsia="宋体" w:hAnsi="MS Mincho" w:cs="宋体"/>
          <w:sz w:val="28"/>
        </w:rPr>
        <w:t>范。建立行</w:t>
      </w:r>
      <w:r>
        <w:rPr>
          <w:rFonts w:ascii="宋体" w:eastAsia="宋体" w:hAnsi="SimSun" w:cs="宋体"/>
          <w:sz w:val="28"/>
        </w:rPr>
        <w:t>为规</w:t>
      </w:r>
      <w:r>
        <w:rPr>
          <w:rFonts w:ascii="宋体" w:eastAsia="宋体" w:hAnsi="MS Mincho" w:cs="宋体"/>
          <w:sz w:val="28"/>
        </w:rPr>
        <w:t>范</w:t>
      </w:r>
      <w:r>
        <w:rPr>
          <w:rFonts w:ascii="宋体" w:eastAsia="宋体" w:hAnsi="SimSun" w:cs="宋体"/>
          <w:sz w:val="28"/>
        </w:rPr>
        <w:t>监</w:t>
      </w:r>
      <w:r>
        <w:rPr>
          <w:rFonts w:ascii="宋体" w:eastAsia="宋体" w:hAnsi="MS Mincho" w:cs="宋体"/>
          <w:sz w:val="28"/>
        </w:rPr>
        <w:t>督</w:t>
      </w:r>
      <w:r>
        <w:rPr>
          <w:rFonts w:ascii="宋体" w:eastAsia="宋体" w:hAnsi="SimSun" w:cs="宋体"/>
          <w:sz w:val="28"/>
        </w:rPr>
        <w:t>岗</w:t>
      </w:r>
      <w:r>
        <w:rPr>
          <w:rFonts w:ascii="宋体" w:eastAsia="宋体" w:hAnsi="MS Mincho" w:cs="宋体"/>
          <w:sz w:val="28"/>
        </w:rPr>
        <w:t>，采取</w:t>
      </w:r>
      <w:r>
        <w:rPr>
          <w:rFonts w:ascii="宋体" w:eastAsia="宋体" w:hAnsi="SimSun" w:cs="宋体"/>
          <w:sz w:val="28"/>
        </w:rPr>
        <w:t>盯</w:t>
      </w:r>
      <w:r>
        <w:rPr>
          <w:rFonts w:ascii="宋体" w:eastAsia="宋体" w:hAnsi="MS Mincho" w:cs="宋体"/>
          <w:sz w:val="28"/>
        </w:rPr>
        <w:t>班</w:t>
      </w:r>
      <w:r>
        <w:rPr>
          <w:rFonts w:ascii="宋体" w:eastAsia="宋体" w:hAnsi="SimSun" w:cs="宋体"/>
          <w:sz w:val="28"/>
        </w:rPr>
        <w:t>盯</w:t>
      </w:r>
      <w:r>
        <w:rPr>
          <w:rFonts w:ascii="宋体" w:eastAsia="宋体" w:hAnsi="MS Mincho" w:cs="宋体"/>
          <w:sz w:val="28"/>
        </w:rPr>
        <w:t>人的方式，</w:t>
      </w:r>
      <w:r>
        <w:rPr>
          <w:rFonts w:ascii="宋体" w:eastAsia="宋体" w:hAnsi="SimSun" w:cs="宋体"/>
          <w:sz w:val="28"/>
        </w:rPr>
        <w:t>对</w:t>
      </w:r>
      <w:r>
        <w:rPr>
          <w:rFonts w:ascii="宋体" w:eastAsia="宋体" w:hAnsi="MS Mincho" w:cs="宋体"/>
          <w:sz w:val="28"/>
        </w:rPr>
        <w:t>同学的行</w:t>
      </w:r>
      <w:r>
        <w:rPr>
          <w:rFonts w:ascii="宋体" w:eastAsia="宋体" w:hAnsi="SimSun" w:cs="宋体"/>
          <w:sz w:val="28"/>
        </w:rPr>
        <w:t>为规</w:t>
      </w:r>
      <w:r>
        <w:rPr>
          <w:rFonts w:ascii="宋体" w:eastAsia="宋体" w:hAnsi="MS Mincho" w:cs="宋体"/>
          <w:sz w:val="28"/>
        </w:rPr>
        <w:t>范</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监</w:t>
      </w:r>
      <w:r>
        <w:rPr>
          <w:rFonts w:ascii="宋体" w:eastAsia="宋体" w:hAnsi="MS Mincho" w:cs="宋体"/>
          <w:sz w:val="28"/>
        </w:rPr>
        <w:t>督，</w:t>
      </w:r>
      <w:r>
        <w:rPr>
          <w:rFonts w:ascii="宋体" w:eastAsia="宋体" w:hAnsi="SimSun" w:cs="宋体"/>
          <w:sz w:val="28"/>
        </w:rPr>
        <w:t>发现问题</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指出、及</w:t>
      </w:r>
      <w:r>
        <w:rPr>
          <w:rFonts w:ascii="宋体" w:eastAsia="宋体" w:hAnsi="SimSun" w:cs="宋体"/>
          <w:sz w:val="28"/>
        </w:rPr>
        <w:t>时纠</w:t>
      </w:r>
      <w:r>
        <w:rPr>
          <w:rFonts w:ascii="宋体" w:eastAsia="宋体" w:hAnsi="MS Mincho" w:cs="宋体"/>
          <w:sz w:val="28"/>
        </w:rPr>
        <w:t>正。</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良好的学</w:t>
      </w:r>
      <w:r>
        <w:rPr>
          <w:rFonts w:ascii="宋体" w:eastAsia="宋体" w:hAnsi="SimSun" w:cs="宋体"/>
          <w:sz w:val="28"/>
        </w:rPr>
        <w:t>习习惯</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要求学生集中注意力听</w:t>
      </w:r>
      <w:r>
        <w:rPr>
          <w:rFonts w:ascii="宋体" w:eastAsia="宋体" w:hAnsi="SimSun" w:cs="宋体"/>
          <w:sz w:val="28"/>
        </w:rPr>
        <w:t>讲</w:t>
      </w:r>
      <w:r>
        <w:rPr>
          <w:rFonts w:ascii="宋体" w:eastAsia="宋体" w:hAnsi="MS Mincho" w:cs="宋体"/>
          <w:sz w:val="28"/>
        </w:rPr>
        <w:t>，</w:t>
      </w:r>
      <w:r>
        <w:rPr>
          <w:rFonts w:ascii="宋体" w:eastAsia="宋体" w:hAnsi="SimSun" w:cs="宋体"/>
          <w:sz w:val="28"/>
        </w:rPr>
        <w:t>读书</w:t>
      </w:r>
      <w:r>
        <w:rPr>
          <w:rFonts w:ascii="宋体" w:eastAsia="宋体" w:hAnsi="MS Mincho" w:cs="宋体"/>
          <w:sz w:val="28"/>
        </w:rPr>
        <w:t>要求学生放</w:t>
      </w:r>
      <w:r>
        <w:rPr>
          <w:rFonts w:ascii="宋体" w:eastAsia="宋体" w:hAnsi="SimSun" w:cs="宋体"/>
          <w:sz w:val="28"/>
        </w:rPr>
        <w:t>开</w:t>
      </w:r>
      <w:r>
        <w:rPr>
          <w:rFonts w:ascii="宋体" w:eastAsia="宋体" w:hAnsi="MS Mincho" w:cs="宋体"/>
          <w:sz w:val="28"/>
        </w:rPr>
        <w:t>声音，作</w:t>
      </w:r>
      <w:r>
        <w:rPr>
          <w:rFonts w:ascii="宋体" w:eastAsia="宋体" w:hAnsi="SimSun" w:cs="宋体"/>
          <w:sz w:val="28"/>
        </w:rPr>
        <w:t>业</w:t>
      </w:r>
      <w:r>
        <w:rPr>
          <w:rFonts w:ascii="宋体" w:eastAsia="宋体" w:hAnsi="MS Mincho" w:cs="宋体"/>
          <w:sz w:val="28"/>
        </w:rPr>
        <w:t>要求</w:t>
      </w:r>
      <w:r>
        <w:rPr>
          <w:rFonts w:ascii="宋体" w:eastAsia="宋体" w:hAnsi="SimSun" w:cs="宋体"/>
          <w:sz w:val="28"/>
        </w:rPr>
        <w:t>书</w:t>
      </w:r>
      <w:r>
        <w:rPr>
          <w:rFonts w:ascii="宋体" w:eastAsia="宋体" w:hAnsi="MS Mincho" w:cs="宋体"/>
          <w:sz w:val="28"/>
        </w:rPr>
        <w:t>写工整、按</w:t>
      </w:r>
      <w:r>
        <w:rPr>
          <w:rFonts w:ascii="宋体" w:eastAsia="宋体" w:hAnsi="SimSun" w:cs="宋体"/>
          <w:sz w:val="28"/>
        </w:rPr>
        <w:t>时</w:t>
      </w:r>
      <w:r>
        <w:rPr>
          <w:rFonts w:ascii="宋体" w:eastAsia="宋体" w:hAnsi="MS Mincho" w:cs="宋体"/>
          <w:sz w:val="28"/>
        </w:rPr>
        <w:t>完成，</w:t>
      </w:r>
      <w:r>
        <w:rPr>
          <w:rFonts w:ascii="宋体" w:eastAsia="宋体" w:hAnsi="SimSun" w:cs="宋体"/>
          <w:sz w:val="28"/>
        </w:rPr>
        <w:t>课</w:t>
      </w:r>
      <w:r>
        <w:rPr>
          <w:rFonts w:ascii="宋体" w:eastAsia="宋体" w:hAnsi="MS Mincho" w:cs="宋体"/>
          <w:sz w:val="28"/>
        </w:rPr>
        <w:t>前要求学生及</w:t>
      </w:r>
      <w:r>
        <w:rPr>
          <w:rFonts w:ascii="宋体" w:eastAsia="宋体" w:hAnsi="SimSun" w:cs="宋体"/>
          <w:sz w:val="28"/>
        </w:rPr>
        <w:t>时预习</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后要求学生</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复习</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当天完成。</w:t>
      </w:r>
    </w:p>
    <w:p>
      <w:pPr>
        <w:spacing w:before="160" w:beforeAutospacing="0" w:after="160" w:afterAutospacing="0" w:line="360" w:lineRule="auto"/>
        <w:ind w:firstLine="560"/>
        <w:contextualSpacing w:val="0"/>
        <w:jc w:val="both"/>
      </w:pPr>
      <w:r>
        <w:rPr>
          <w:rFonts w:ascii="宋体" w:eastAsia="宋体" w:cs="宋体"/>
          <w:sz w:val="28"/>
        </w:rPr>
        <w:t>7</w:t>
      </w:r>
      <w:r>
        <w:rPr>
          <w:rFonts w:ascii="宋体" w:eastAsia="宋体" w:hAnsi="MS Mincho" w:cs="宋体"/>
          <w:sz w:val="28"/>
        </w:rPr>
        <w:t>、加</w:t>
      </w:r>
      <w:r>
        <w:rPr>
          <w:rFonts w:ascii="宋体" w:eastAsia="宋体" w:hAnsi="SimSun" w:cs="宋体"/>
          <w:sz w:val="28"/>
        </w:rPr>
        <w:t>强对</w:t>
      </w:r>
      <w:r>
        <w:rPr>
          <w:rFonts w:ascii="宋体" w:eastAsia="宋体" w:hAnsi="MS Mincho" w:cs="宋体"/>
          <w:sz w:val="28"/>
        </w:rPr>
        <w:t>学生的日常行</w:t>
      </w:r>
      <w:r>
        <w:rPr>
          <w:rFonts w:ascii="宋体" w:eastAsia="宋体" w:hAnsi="SimSun" w:cs="宋体"/>
          <w:sz w:val="28"/>
        </w:rPr>
        <w:t>为规</w:t>
      </w:r>
      <w:r>
        <w:rPr>
          <w:rFonts w:ascii="宋体" w:eastAsia="宋体" w:hAnsi="MS Mincho" w:cs="宋体"/>
          <w:sz w:val="28"/>
        </w:rPr>
        <w:t>范的考</w:t>
      </w:r>
      <w:r>
        <w:rPr>
          <w:rFonts w:ascii="宋体" w:eastAsia="宋体" w:hAnsi="SimSun" w:cs="宋体"/>
          <w:sz w:val="28"/>
        </w:rPr>
        <w:t>评</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真落</w:t>
      </w:r>
      <w:r>
        <w:rPr>
          <w:rFonts w:ascii="宋体" w:eastAsia="宋体" w:hAnsi="SimSun" w:cs="宋体"/>
          <w:sz w:val="28"/>
        </w:rPr>
        <w:t>实</w:t>
      </w:r>
      <w:r>
        <w:rPr>
          <w:rFonts w:ascii="宋体" w:eastAsia="宋体" w:hAnsi="MS Mincho" w:cs="宋体"/>
          <w:sz w:val="28"/>
        </w:rPr>
        <w:t>《中学生日常行</w:t>
      </w:r>
      <w:r>
        <w:rPr>
          <w:rFonts w:ascii="宋体" w:eastAsia="宋体" w:hAnsi="SimSun" w:cs="宋体"/>
          <w:sz w:val="28"/>
        </w:rPr>
        <w:t>为规</w:t>
      </w:r>
      <w:r>
        <w:rPr>
          <w:rFonts w:ascii="宋体" w:eastAsia="宋体" w:hAnsi="MS Mincho" w:cs="宋体"/>
          <w:sz w:val="28"/>
        </w:rPr>
        <w:t>范》，制定相</w:t>
      </w:r>
      <w:r>
        <w:rPr>
          <w:rFonts w:ascii="宋体" w:eastAsia="宋体" w:hAnsi="SimSun" w:cs="宋体"/>
          <w:sz w:val="28"/>
        </w:rPr>
        <w:t>应</w:t>
      </w:r>
      <w:r>
        <w:rPr>
          <w:rFonts w:ascii="宋体" w:eastAsia="宋体" w:hAnsi="MS Mincho" w:cs="宋体"/>
          <w:sz w:val="28"/>
        </w:rPr>
        <w:t>的周考</w:t>
      </w:r>
      <w:r>
        <w:rPr>
          <w:rFonts w:ascii="宋体" w:eastAsia="宋体" w:hAnsi="SimSun" w:cs="宋体"/>
          <w:sz w:val="28"/>
        </w:rPr>
        <w:t>评</w:t>
      </w:r>
      <w:r>
        <w:rPr>
          <w:rFonts w:ascii="宋体" w:eastAsia="宋体" w:hAnsi="MS Mincho" w:cs="宋体"/>
          <w:sz w:val="28"/>
        </w:rPr>
        <w:t>表，</w:t>
      </w:r>
      <w:r>
        <w:rPr>
          <w:rFonts w:ascii="宋体" w:eastAsia="宋体" w:hAnsi="SimSun" w:cs="宋体"/>
          <w:sz w:val="28"/>
        </w:rPr>
        <w:t>对每</w:t>
      </w:r>
      <w:r>
        <w:rPr>
          <w:rFonts w:ascii="宋体" w:eastAsia="宋体" w:hAnsi="MS Mincho" w:cs="宋体"/>
          <w:sz w:val="28"/>
        </w:rPr>
        <w:t>个学生</w:t>
      </w:r>
      <w:r>
        <w:rPr>
          <w:rFonts w:ascii="宋体" w:eastAsia="宋体" w:hAnsi="SimSun" w:cs="宋体"/>
          <w:sz w:val="28"/>
        </w:rPr>
        <w:t>每</w:t>
      </w:r>
      <w:r>
        <w:rPr>
          <w:rFonts w:ascii="宋体" w:eastAsia="宋体" w:hAnsi="MS Mincho" w:cs="宋体"/>
          <w:sz w:val="28"/>
        </w:rPr>
        <w:t>天的</w:t>
      </w:r>
      <w:r>
        <w:rPr>
          <w:rFonts w:ascii="宋体" w:eastAsia="宋体" w:cs="宋体"/>
          <w:sz w:val="28"/>
        </w:rPr>
        <w:t>`</w:t>
      </w:r>
      <w:r>
        <w:rPr>
          <w:rFonts w:ascii="宋体" w:eastAsia="宋体" w:hAnsi="MS Mincho" w:cs="宋体"/>
          <w:sz w:val="28"/>
        </w:rPr>
        <w:t>表</w:t>
      </w:r>
      <w:r>
        <w:rPr>
          <w:rFonts w:ascii="宋体" w:eastAsia="宋体" w:hAnsi="SimSun" w:cs="宋体"/>
          <w:sz w:val="28"/>
        </w:rPr>
        <w:t>现</w:t>
      </w:r>
      <w:r>
        <w:rPr>
          <w:rFonts w:ascii="宋体" w:eastAsia="宋体" w:hAnsi="MS Mincho" w:cs="宋体"/>
          <w:sz w:val="28"/>
        </w:rPr>
        <w:t>及</w:t>
      </w:r>
      <w:r>
        <w:rPr>
          <w:rFonts w:ascii="宋体" w:eastAsia="宋体" w:hAnsi="SimSun" w:cs="宋体"/>
          <w:sz w:val="28"/>
        </w:rPr>
        <w:t>时记载</w:t>
      </w:r>
      <w:r>
        <w:rPr>
          <w:rFonts w:ascii="宋体" w:eastAsia="宋体" w:hAnsi="MS Mincho" w:cs="宋体"/>
          <w:sz w:val="28"/>
        </w:rPr>
        <w:t>，并</w:t>
      </w:r>
      <w:r>
        <w:rPr>
          <w:rFonts w:ascii="宋体" w:eastAsia="宋体" w:hAnsi="SimSun" w:cs="宋体"/>
          <w:sz w:val="28"/>
        </w:rPr>
        <w:t>张</w:t>
      </w:r>
      <w:r>
        <w:rPr>
          <w:rFonts w:ascii="宋体" w:eastAsia="宋体" w:hAnsi="MS Mincho" w:cs="宋体"/>
          <w:sz w:val="28"/>
        </w:rPr>
        <w:t>榜公布，一周一小</w:t>
      </w:r>
      <w:r>
        <w:rPr>
          <w:rFonts w:ascii="宋体" w:eastAsia="宋体" w:hAnsi="SimSun" w:cs="宋体"/>
          <w:sz w:val="28"/>
        </w:rPr>
        <w:t>结</w:t>
      </w:r>
      <w:r>
        <w:rPr>
          <w:rFonts w:ascii="宋体" w:eastAsia="宋体" w:hAnsi="MS Mincho" w:cs="宋体"/>
          <w:sz w:val="28"/>
        </w:rPr>
        <w:t>，一周一</w:t>
      </w:r>
      <w:r>
        <w:rPr>
          <w:rFonts w:ascii="宋体" w:eastAsia="宋体" w:hAnsi="SimSun" w:cs="宋体"/>
          <w:sz w:val="28"/>
        </w:rPr>
        <w:t>评</w:t>
      </w:r>
      <w:r>
        <w:rPr>
          <w:rFonts w:ascii="宋体" w:eastAsia="宋体" w:hAnsi="MS Mincho" w:cs="宋体"/>
          <w:sz w:val="28"/>
        </w:rPr>
        <w:t>比，大力弘</w:t>
      </w:r>
      <w:r>
        <w:rPr>
          <w:rFonts w:ascii="宋体" w:eastAsia="宋体" w:hAnsi="SimSun" w:cs="宋体"/>
          <w:sz w:val="28"/>
        </w:rPr>
        <w:t>扬</w:t>
      </w:r>
      <w:r>
        <w:rPr>
          <w:rFonts w:ascii="宋体" w:eastAsia="宋体" w:hAnsi="MS Mincho" w:cs="宋体"/>
          <w:sz w:val="28"/>
        </w:rPr>
        <w:t>先</w:t>
      </w:r>
      <w:r>
        <w:rPr>
          <w:rFonts w:ascii="宋体" w:eastAsia="宋体" w:hAnsi="SimSun" w:cs="宋体"/>
          <w:sz w:val="28"/>
        </w:rPr>
        <w:t>进</w:t>
      </w:r>
      <w:r>
        <w:rPr>
          <w:rFonts w:ascii="宋体" w:eastAsia="宋体" w:hAnsi="MS Mincho" w:cs="宋体"/>
          <w:sz w:val="28"/>
        </w:rPr>
        <w:t>，</w:t>
      </w:r>
      <w:r>
        <w:rPr>
          <w:rFonts w:ascii="宋体" w:eastAsia="宋体" w:hAnsi="SimSun" w:cs="宋体"/>
          <w:sz w:val="28"/>
        </w:rPr>
        <w:t>对违</w:t>
      </w:r>
      <w:r>
        <w:rPr>
          <w:rFonts w:ascii="宋体" w:eastAsia="宋体" w:hAnsi="MS Mincho" w:cs="宋体"/>
          <w:sz w:val="28"/>
        </w:rPr>
        <w:t>犯要求的同学及</w:t>
      </w:r>
      <w:r>
        <w:rPr>
          <w:rFonts w:ascii="宋体" w:eastAsia="宋体" w:hAnsi="SimSun" w:cs="宋体"/>
          <w:sz w:val="28"/>
        </w:rPr>
        <w:t>时</w:t>
      </w:r>
      <w:r>
        <w:rPr>
          <w:rFonts w:ascii="宋体" w:eastAsia="宋体" w:hAnsi="MS Mincho" w:cs="宋体"/>
          <w:sz w:val="28"/>
        </w:rPr>
        <w:t>帮助，</w:t>
      </w:r>
      <w:r>
        <w:rPr>
          <w:rFonts w:ascii="宋体" w:eastAsia="宋体" w:hAnsi="SimSun" w:cs="宋体"/>
          <w:sz w:val="28"/>
        </w:rPr>
        <w:t>让每</w:t>
      </w:r>
      <w:r>
        <w:rPr>
          <w:rFonts w:ascii="宋体" w:eastAsia="宋体" w:hAnsi="MS Mincho" w:cs="宋体"/>
          <w:sz w:val="28"/>
        </w:rPr>
        <w:t>个同学按照</w:t>
      </w:r>
      <w:r>
        <w:rPr>
          <w:rFonts w:ascii="宋体" w:eastAsia="宋体" w:hAnsi="SimSun" w:cs="宋体"/>
          <w:sz w:val="28"/>
        </w:rPr>
        <w:t>规</w:t>
      </w:r>
      <w:r>
        <w:rPr>
          <w:rFonts w:ascii="宋体" w:eastAsia="宋体" w:hAnsi="MS Mincho" w:cs="宋体"/>
          <w:sz w:val="28"/>
        </w:rPr>
        <w:t>范</w:t>
      </w:r>
      <w:r>
        <w:rPr>
          <w:rFonts w:ascii="宋体" w:eastAsia="宋体" w:hAnsi="SimSun" w:cs="宋体"/>
          <w:sz w:val="28"/>
        </w:rPr>
        <w:t>严</w:t>
      </w:r>
      <w:r>
        <w:rPr>
          <w:rFonts w:ascii="宋体" w:eastAsia="宋体" w:hAnsi="MS Mincho" w:cs="宋体"/>
          <w:sz w:val="28"/>
        </w:rPr>
        <w:t>格要求自己。</w:t>
      </w:r>
      <w:r>
        <w:rPr>
          <w:rFonts w:ascii="宋体" w:eastAsia="宋体" w:hAnsi="SimSun" w:cs="宋体"/>
          <w:sz w:val="28"/>
        </w:rPr>
        <w:t>开</w:t>
      </w:r>
      <w:r>
        <w:rPr>
          <w:rFonts w:ascii="宋体" w:eastAsia="宋体" w:hAnsi="MS Mincho" w:cs="宋体"/>
          <w:sz w:val="28"/>
        </w:rPr>
        <w:t>展</w:t>
      </w:r>
      <w:r>
        <w:rPr>
          <w:rFonts w:ascii="宋体" w:eastAsia="宋体" w:cs="宋体"/>
          <w:sz w:val="28"/>
        </w:rPr>
        <w:t>“</w:t>
      </w:r>
      <w:r>
        <w:rPr>
          <w:rFonts w:ascii="宋体" w:eastAsia="宋体" w:hAnsi="MS Mincho" w:cs="宋体"/>
          <w:sz w:val="28"/>
        </w:rPr>
        <w:t>十星</w:t>
      </w:r>
      <w:r>
        <w:rPr>
          <w:rFonts w:ascii="宋体" w:eastAsia="宋体" w:hAnsi="SimSun" w:cs="宋体"/>
          <w:sz w:val="28"/>
        </w:rPr>
        <w:t>级</w:t>
      </w:r>
      <w:r>
        <w:rPr>
          <w:rFonts w:ascii="宋体" w:eastAsia="宋体" w:cs="宋体"/>
          <w:sz w:val="28"/>
        </w:rPr>
        <w:t>”</w:t>
      </w:r>
      <w:r>
        <w:rPr>
          <w:rFonts w:ascii="宋体" w:eastAsia="宋体" w:hAnsi="MS Mincho" w:cs="宋体"/>
          <w:sz w:val="28"/>
        </w:rPr>
        <w:t>学生</w:t>
      </w:r>
      <w:r>
        <w:rPr>
          <w:rFonts w:ascii="宋体" w:eastAsia="宋体" w:hAnsi="SimSun" w:cs="宋体"/>
          <w:sz w:val="28"/>
        </w:rPr>
        <w:t>评</w:t>
      </w:r>
      <w:r>
        <w:rPr>
          <w:rFonts w:ascii="宋体" w:eastAsia="宋体" w:hAnsi="MS Mincho" w:cs="宋体"/>
          <w:sz w:val="28"/>
        </w:rPr>
        <w:t>定工作。一月</w:t>
      </w:r>
      <w:r>
        <w:rPr>
          <w:rFonts w:ascii="宋体" w:eastAsia="宋体" w:hAnsi="SimSun" w:cs="宋体"/>
          <w:sz w:val="28"/>
        </w:rPr>
        <w:t>评</w:t>
      </w:r>
      <w:r>
        <w:rPr>
          <w:rFonts w:ascii="宋体" w:eastAsia="宋体" w:hAnsi="MS Mincho" w:cs="宋体"/>
          <w:sz w:val="28"/>
        </w:rPr>
        <w:t>定一次，</w:t>
      </w:r>
      <w:r>
        <w:rPr>
          <w:rFonts w:ascii="宋体" w:eastAsia="宋体" w:hAnsi="SimSun" w:cs="宋体"/>
          <w:sz w:val="28"/>
        </w:rPr>
        <w:t>评</w:t>
      </w:r>
      <w:r>
        <w:rPr>
          <w:rFonts w:ascii="宋体" w:eastAsia="宋体" w:hAnsi="MS Mincho" w:cs="宋体"/>
          <w:sz w:val="28"/>
        </w:rPr>
        <w:t>定</w:t>
      </w:r>
      <w:r>
        <w:rPr>
          <w:rFonts w:ascii="宋体" w:eastAsia="宋体" w:hAnsi="SimSun" w:cs="宋体"/>
          <w:sz w:val="28"/>
        </w:rPr>
        <w:t>结</w:t>
      </w:r>
      <w:r>
        <w:rPr>
          <w:rFonts w:ascii="宋体" w:eastAsia="宋体" w:hAnsi="MS Mincho" w:cs="宋体"/>
          <w:sz w:val="28"/>
        </w:rPr>
        <w:t>果</w:t>
      </w:r>
      <w:r>
        <w:rPr>
          <w:rFonts w:ascii="宋体" w:eastAsia="宋体" w:hAnsi="SimSun" w:cs="宋体"/>
          <w:sz w:val="28"/>
        </w:rPr>
        <w:t>记</w:t>
      </w:r>
      <w:r>
        <w:rPr>
          <w:rFonts w:ascii="宋体" w:eastAsia="宋体" w:hAnsi="MS Mincho" w:cs="宋体"/>
          <w:sz w:val="28"/>
        </w:rPr>
        <w:t>入家校</w:t>
      </w:r>
      <w:r>
        <w:rPr>
          <w:rFonts w:ascii="宋体" w:eastAsia="宋体" w:hAnsi="SimSun" w:cs="宋体"/>
          <w:sz w:val="28"/>
        </w:rPr>
        <w:t>联</w:t>
      </w:r>
      <w:r>
        <w:rPr>
          <w:rFonts w:ascii="宋体" w:eastAsia="宋体" w:hAnsi="MS Mincho" w:cs="宋体"/>
          <w:sz w:val="28"/>
        </w:rPr>
        <w:t>系簿。加</w:t>
      </w:r>
      <w:r>
        <w:rPr>
          <w:rFonts w:ascii="宋体" w:eastAsia="宋体" w:hAnsi="SimSun" w:cs="宋体"/>
          <w:sz w:val="28"/>
        </w:rPr>
        <w:t>强评</w:t>
      </w:r>
      <w:r>
        <w:rPr>
          <w:rFonts w:ascii="宋体" w:eastAsia="宋体" w:hAnsi="MS Mincho" w:cs="宋体"/>
          <w:sz w:val="28"/>
        </w:rPr>
        <w:t>定后工作，学生</w:t>
      </w:r>
      <w:r>
        <w:rPr>
          <w:rFonts w:ascii="宋体" w:eastAsia="宋体" w:hAnsi="SimSun" w:cs="宋体"/>
          <w:sz w:val="28"/>
        </w:rPr>
        <w:t>针对评</w:t>
      </w:r>
      <w:r>
        <w:rPr>
          <w:rFonts w:ascii="宋体" w:eastAsia="宋体" w:hAnsi="MS Mincho" w:cs="宋体"/>
          <w:sz w:val="28"/>
        </w:rPr>
        <w:t>定</w:t>
      </w:r>
      <w:r>
        <w:rPr>
          <w:rFonts w:ascii="宋体" w:eastAsia="宋体" w:hAnsi="SimSun" w:cs="宋体"/>
          <w:sz w:val="28"/>
        </w:rPr>
        <w:t>结</w:t>
      </w:r>
      <w:r>
        <w:rPr>
          <w:rFonts w:ascii="宋体" w:eastAsia="宋体" w:hAnsi="MS Mincho" w:cs="宋体"/>
          <w:sz w:val="28"/>
        </w:rPr>
        <w:t>果</w:t>
      </w:r>
      <w:r>
        <w:rPr>
          <w:rFonts w:ascii="宋体" w:eastAsia="宋体" w:hAnsi="SimSun" w:cs="宋体"/>
          <w:sz w:val="28"/>
        </w:rPr>
        <w:t>认</w:t>
      </w:r>
      <w:r>
        <w:rPr>
          <w:rFonts w:ascii="宋体" w:eastAsia="宋体" w:hAnsi="MS Mincho" w:cs="宋体"/>
          <w:sz w:val="28"/>
        </w:rPr>
        <w:t>真反思，并加以改</w:t>
      </w:r>
      <w:r>
        <w:rPr>
          <w:rFonts w:ascii="宋体" w:eastAsia="宋体" w:hAnsi="SimSun" w:cs="宋体"/>
          <w:sz w:val="28"/>
        </w:rPr>
        <w:t>进</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8</w:t>
      </w:r>
      <w:r>
        <w:rPr>
          <w:rFonts w:ascii="宋体" w:eastAsia="宋体" w:hAnsi="MS Mincho" w:cs="宋体"/>
          <w:sz w:val="28"/>
        </w:rPr>
        <w:t>、</w:t>
      </w:r>
      <w:r>
        <w:rPr>
          <w:rFonts w:ascii="宋体" w:eastAsia="宋体" w:hAnsi="SimSun" w:cs="宋体"/>
          <w:sz w:val="28"/>
        </w:rPr>
        <w:t>给</w:t>
      </w:r>
      <w:r>
        <w:rPr>
          <w:rFonts w:ascii="宋体" w:eastAsia="宋体" w:hAnsi="MS Mincho" w:cs="宋体"/>
          <w:sz w:val="28"/>
        </w:rPr>
        <w:t>学生更多的</w:t>
      </w:r>
      <w:r>
        <w:rPr>
          <w:rFonts w:ascii="宋体" w:eastAsia="宋体" w:hAnsi="SimSun" w:cs="宋体"/>
          <w:sz w:val="28"/>
        </w:rPr>
        <w:t>关爱</w:t>
      </w:r>
      <w:r>
        <w:rPr>
          <w:rFonts w:ascii="宋体" w:eastAsia="宋体" w:hAnsi="MS Mincho" w:cs="宋体"/>
          <w:sz w:val="28"/>
        </w:rPr>
        <w:t>。</w:t>
      </w:r>
      <w:r>
        <w:rPr>
          <w:rFonts w:ascii="宋体" w:eastAsia="宋体" w:hAnsi="SimSun" w:cs="宋体"/>
          <w:sz w:val="28"/>
        </w:rPr>
        <w:t>远</w:t>
      </w:r>
      <w:r>
        <w:rPr>
          <w:rFonts w:ascii="宋体" w:eastAsia="宋体" w:hAnsi="MS Mincho" w:cs="宋体"/>
          <w:sz w:val="28"/>
        </w:rPr>
        <w:t>离家庭的学生需要</w:t>
      </w:r>
      <w:r>
        <w:rPr>
          <w:rFonts w:ascii="宋体" w:eastAsia="宋体" w:hAnsi="SimSun" w:cs="宋体"/>
          <w:sz w:val="28"/>
        </w:rPr>
        <w:t>关爱</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班主任要及</w:t>
      </w:r>
      <w:r>
        <w:rPr>
          <w:rFonts w:ascii="宋体" w:eastAsia="宋体" w:hAnsi="SimSun" w:cs="宋体"/>
          <w:sz w:val="28"/>
        </w:rPr>
        <w:t>时</w:t>
      </w:r>
      <w:r>
        <w:rPr>
          <w:rFonts w:ascii="宋体" w:eastAsia="宋体" w:hAnsi="MS Mincho" w:cs="宋体"/>
          <w:sz w:val="28"/>
        </w:rPr>
        <w:t>和学生</w:t>
      </w:r>
      <w:r>
        <w:rPr>
          <w:rFonts w:ascii="宋体" w:eastAsia="宋体" w:hAnsi="SimSun" w:cs="宋体"/>
          <w:sz w:val="28"/>
        </w:rPr>
        <w:t>进</w:t>
      </w:r>
      <w:r>
        <w:rPr>
          <w:rFonts w:ascii="宋体" w:eastAsia="宋体" w:hAnsi="MS Mincho" w:cs="宋体"/>
          <w:sz w:val="28"/>
        </w:rPr>
        <w:t>行情感的交流和沟通。</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每</w:t>
      </w:r>
      <w:r>
        <w:rPr>
          <w:rFonts w:ascii="宋体" w:eastAsia="宋体" w:hAnsi="MS Mincho" w:cs="宋体"/>
          <w:sz w:val="28"/>
        </w:rPr>
        <w:t>天找一个学生</w:t>
      </w:r>
      <w:r>
        <w:rPr>
          <w:rFonts w:ascii="宋体" w:eastAsia="宋体" w:hAnsi="SimSun" w:cs="宋体"/>
          <w:sz w:val="28"/>
        </w:rPr>
        <w:t>谈</w:t>
      </w:r>
      <w:r>
        <w:rPr>
          <w:rFonts w:ascii="宋体" w:eastAsia="宋体" w:hAnsi="MS Mincho" w:cs="宋体"/>
          <w:sz w:val="28"/>
        </w:rPr>
        <w:t>心，了解他</w:t>
      </w:r>
      <w:r>
        <w:rPr>
          <w:rFonts w:ascii="宋体" w:eastAsia="宋体" w:hAnsi="SimSun" w:cs="宋体"/>
          <w:sz w:val="28"/>
        </w:rPr>
        <w:t>们</w:t>
      </w:r>
      <w:r>
        <w:rPr>
          <w:rFonts w:ascii="宋体" w:eastAsia="宋体" w:hAnsi="MS Mincho" w:cs="宋体"/>
          <w:sz w:val="28"/>
        </w:rPr>
        <w:t>的思想，</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以</w:t>
      </w:r>
      <w:r>
        <w:rPr>
          <w:rFonts w:ascii="宋体" w:eastAsia="宋体" w:hAnsi="SimSun" w:cs="宋体"/>
          <w:sz w:val="28"/>
        </w:rPr>
        <w:t>关爱</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是</w:t>
      </w:r>
      <w:r>
        <w:rPr>
          <w:rFonts w:ascii="宋体" w:eastAsia="宋体" w:hAnsi="SimSun" w:cs="宋体"/>
          <w:sz w:val="28"/>
        </w:rPr>
        <w:t>对</w:t>
      </w:r>
      <w:r>
        <w:rPr>
          <w:rFonts w:ascii="宋体" w:eastAsia="宋体" w:hAnsi="MS Mincho" w:cs="宋体"/>
          <w:sz w:val="28"/>
        </w:rPr>
        <w:t>那些</w:t>
      </w:r>
      <w:r>
        <w:rPr>
          <w:rFonts w:ascii="宋体" w:eastAsia="宋体" w:hAnsi="SimSun" w:cs="宋体"/>
          <w:sz w:val="28"/>
        </w:rPr>
        <w:t>问题</w:t>
      </w:r>
      <w:r>
        <w:rPr>
          <w:rFonts w:ascii="宋体" w:eastAsia="宋体" w:hAnsi="MS Mincho" w:cs="宋体"/>
          <w:sz w:val="28"/>
        </w:rPr>
        <w:t>学生，要</w:t>
      </w:r>
      <w:r>
        <w:rPr>
          <w:rFonts w:ascii="宋体" w:eastAsia="宋体" w:hAnsi="SimSun" w:cs="宋体"/>
          <w:sz w:val="28"/>
        </w:rPr>
        <w:t>关怀备</w:t>
      </w:r>
      <w:r>
        <w:rPr>
          <w:rFonts w:ascii="宋体" w:eastAsia="宋体" w:hAnsi="MS Mincho" w:cs="宋体"/>
          <w:sz w:val="28"/>
        </w:rPr>
        <w:t>至。</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有困</w:t>
      </w:r>
      <w:r>
        <w:rPr>
          <w:rFonts w:ascii="宋体" w:eastAsia="宋体" w:hAnsi="SimSun" w:cs="宋体"/>
          <w:sz w:val="28"/>
        </w:rPr>
        <w:t>难</w:t>
      </w:r>
      <w:r>
        <w:rPr>
          <w:rFonts w:ascii="宋体" w:eastAsia="宋体" w:hAnsi="MS Mincho" w:cs="宋体"/>
          <w:sz w:val="28"/>
        </w:rPr>
        <w:t>的学生，要及</w:t>
      </w:r>
      <w:r>
        <w:rPr>
          <w:rFonts w:ascii="宋体" w:eastAsia="宋体" w:hAnsi="SimSun" w:cs="宋体"/>
          <w:sz w:val="28"/>
        </w:rPr>
        <w:t>时</w:t>
      </w:r>
      <w:r>
        <w:rPr>
          <w:rFonts w:ascii="宋体" w:eastAsia="宋体" w:hAnsi="MS Mincho" w:cs="宋体"/>
          <w:sz w:val="28"/>
        </w:rPr>
        <w:t>帮助，</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始</w:t>
      </w:r>
      <w:r>
        <w:rPr>
          <w:rFonts w:ascii="宋体" w:eastAsia="宋体" w:hAnsi="SimSun" w:cs="宋体"/>
          <w:sz w:val="28"/>
        </w:rPr>
        <w:t>终</w:t>
      </w:r>
      <w:r>
        <w:rPr>
          <w:rFonts w:ascii="宋体" w:eastAsia="宋体" w:hAnsi="MS Mincho" w:cs="宋体"/>
          <w:sz w:val="28"/>
        </w:rPr>
        <w:t>保持学</w:t>
      </w:r>
      <w:r>
        <w:rPr>
          <w:rFonts w:ascii="宋体" w:eastAsia="宋体" w:hAnsi="SimSun" w:cs="宋体"/>
          <w:sz w:val="28"/>
        </w:rPr>
        <w:t>习</w:t>
      </w:r>
      <w:r>
        <w:rPr>
          <w:rFonts w:ascii="宋体" w:eastAsia="宋体" w:hAnsi="MS Mincho" w:cs="宋体"/>
          <w:sz w:val="28"/>
        </w:rPr>
        <w:t>的信心。</w:t>
      </w:r>
      <w:r>
        <w:rPr>
          <w:rFonts w:ascii="宋体" w:eastAsia="宋体" w:hAnsi="SimSun" w:cs="宋体"/>
          <w:sz w:val="28"/>
        </w:rPr>
        <w:t>对</w:t>
      </w:r>
      <w:r>
        <w:rPr>
          <w:rFonts w:ascii="宋体" w:eastAsia="宋体" w:hAnsi="MS Mincho" w:cs="宋体"/>
          <w:sz w:val="28"/>
        </w:rPr>
        <w:t>学生要及</w:t>
      </w:r>
      <w:r>
        <w:rPr>
          <w:rFonts w:ascii="宋体" w:eastAsia="宋体" w:hAnsi="SimSun" w:cs="宋体"/>
          <w:sz w:val="28"/>
        </w:rPr>
        <w:t>时</w:t>
      </w:r>
      <w:r>
        <w:rPr>
          <w:rFonts w:ascii="宋体" w:eastAsia="宋体" w:hAnsi="MS Mincho" w:cs="宋体"/>
          <w:sz w:val="28"/>
        </w:rPr>
        <w:t>鼓励，</w:t>
      </w:r>
      <w:r>
        <w:rPr>
          <w:rFonts w:ascii="宋体" w:eastAsia="宋体" w:hAnsi="SimSun" w:cs="宋体"/>
          <w:sz w:val="28"/>
        </w:rPr>
        <w:t>让每</w:t>
      </w:r>
      <w:r>
        <w:rPr>
          <w:rFonts w:ascii="宋体" w:eastAsia="宋体" w:hAnsi="MS Mincho" w:cs="宋体"/>
          <w:sz w:val="28"/>
        </w:rPr>
        <w:t>个学生都看到自己的</w:t>
      </w:r>
      <w:r>
        <w:rPr>
          <w:rFonts w:ascii="宋体" w:eastAsia="宋体" w:hAnsi="SimSun" w:cs="宋体"/>
          <w:sz w:val="28"/>
        </w:rPr>
        <w:t>长处</w:t>
      </w:r>
      <w:r>
        <w:rPr>
          <w:rFonts w:ascii="宋体" w:eastAsia="宋体" w:hAnsi="MS Mincho" w:cs="宋体"/>
          <w:sz w:val="28"/>
        </w:rPr>
        <w:t>和</w:t>
      </w:r>
      <w:r>
        <w:rPr>
          <w:rFonts w:ascii="宋体" w:eastAsia="宋体" w:hAnsi="SimSun" w:cs="宋体"/>
          <w:sz w:val="28"/>
        </w:rPr>
        <w:t>优</w:t>
      </w:r>
      <w:r>
        <w:rPr>
          <w:rFonts w:ascii="宋体" w:eastAsia="宋体" w:hAnsi="MS Mincho" w:cs="宋体"/>
          <w:sz w:val="28"/>
        </w:rPr>
        <w:t>点。</w:t>
      </w:r>
    </w:p>
    <w:p>
      <w:pPr>
        <w:spacing w:before="160" w:beforeAutospacing="0" w:after="160" w:afterAutospacing="0" w:line="360" w:lineRule="auto"/>
        <w:ind w:firstLine="560"/>
        <w:contextualSpacing w:val="0"/>
        <w:jc w:val="both"/>
      </w:pPr>
      <w:r>
        <w:rPr>
          <w:rFonts w:ascii="宋体" w:eastAsia="宋体" w:cs="宋体"/>
          <w:sz w:val="28"/>
        </w:rPr>
        <w:t>9</w:t>
      </w:r>
      <w:r>
        <w:rPr>
          <w:rFonts w:ascii="宋体" w:eastAsia="宋体" w:hAnsi="MS Mincho" w:cs="宋体"/>
          <w:sz w:val="28"/>
        </w:rPr>
        <w:t>、同学校保持高度一致，</w:t>
      </w:r>
      <w:r>
        <w:rPr>
          <w:rFonts w:ascii="宋体" w:eastAsia="宋体" w:hAnsi="SimSun" w:cs="宋体"/>
          <w:sz w:val="28"/>
        </w:rPr>
        <w:t>组织开</w:t>
      </w:r>
      <w:r>
        <w:rPr>
          <w:rFonts w:ascii="宋体" w:eastAsia="宋体" w:hAnsi="MS Mincho" w:cs="宋体"/>
          <w:sz w:val="28"/>
        </w:rPr>
        <w:t>展好各</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，唯旗是</w:t>
      </w:r>
      <w:r>
        <w:rPr>
          <w:rFonts w:ascii="宋体" w:eastAsia="宋体" w:hAnsi="SimSun" w:cs="宋体"/>
          <w:sz w:val="28"/>
        </w:rPr>
        <w:t>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10</w:t>
      </w:r>
      <w:r>
        <w:rPr>
          <w:rFonts w:ascii="宋体" w:eastAsia="宋体" w:hAnsi="MS Mincho" w:cs="宋体"/>
          <w:sz w:val="28"/>
        </w:rPr>
        <w:t>、</w:t>
      </w:r>
      <w:r>
        <w:rPr>
          <w:rFonts w:ascii="宋体" w:eastAsia="宋体" w:hAnsi="SimSun" w:cs="宋体"/>
          <w:sz w:val="28"/>
        </w:rPr>
        <w:t>开</w:t>
      </w:r>
      <w:r>
        <w:rPr>
          <w:rFonts w:ascii="宋体" w:eastAsia="宋体" w:hAnsi="MS Mincho" w:cs="宋体"/>
          <w:sz w:val="28"/>
        </w:rPr>
        <w:t>展礼</w:t>
      </w:r>
      <w:r>
        <w:rPr>
          <w:rFonts w:ascii="宋体" w:eastAsia="宋体" w:hAnsi="SimSun" w:cs="宋体"/>
          <w:sz w:val="28"/>
        </w:rPr>
        <w:t>仪</w:t>
      </w:r>
      <w:r>
        <w:rPr>
          <w:rFonts w:ascii="宋体" w:eastAsia="宋体" w:hAnsi="MS Mincho" w:cs="宋体"/>
          <w:sz w:val="28"/>
        </w:rPr>
        <w:t>教育和人文素</w:t>
      </w:r>
      <w:r>
        <w:rPr>
          <w:rFonts w:ascii="宋体" w:eastAsia="宋体" w:hAnsi="SimSun" w:cs="宋体"/>
          <w:sz w:val="28"/>
        </w:rPr>
        <w:t>质</w:t>
      </w:r>
      <w:r>
        <w:rPr>
          <w:rFonts w:ascii="宋体" w:eastAsia="宋体" w:hAnsi="MS Mincho" w:cs="宋体"/>
          <w:sz w:val="28"/>
        </w:rPr>
        <w:t>教育，从学生的吃穿住行等方面入手，</w:t>
      </w:r>
      <w:r>
        <w:rPr>
          <w:rFonts w:ascii="宋体" w:eastAsia="宋体" w:hAnsi="SimSun" w:cs="宋体"/>
          <w:sz w:val="28"/>
        </w:rPr>
        <w:t>坚</w:t>
      </w:r>
      <w:r>
        <w:rPr>
          <w:rFonts w:ascii="宋体" w:eastAsia="宋体" w:hAnsi="MS Mincho" w:cs="宋体"/>
          <w:sz w:val="28"/>
        </w:rPr>
        <w:t>决制止吃零食的</w:t>
      </w:r>
      <w:r>
        <w:rPr>
          <w:rFonts w:ascii="宋体" w:eastAsia="宋体" w:hAnsi="SimSun" w:cs="宋体"/>
          <w:sz w:val="28"/>
        </w:rPr>
        <w:t>习惯</w:t>
      </w:r>
      <w:r>
        <w:rPr>
          <w:rFonts w:ascii="宋体" w:eastAsia="宋体" w:hAnsi="MS Mincho" w:cs="宋体"/>
          <w:sz w:val="28"/>
        </w:rPr>
        <w:t>，同</w:t>
      </w:r>
      <w:r>
        <w:rPr>
          <w:rFonts w:ascii="宋体" w:eastAsia="宋体" w:hAnsi="SimSun" w:cs="宋体"/>
          <w:sz w:val="28"/>
        </w:rPr>
        <w:t>时进</w:t>
      </w:r>
      <w:r>
        <w:rPr>
          <w:rFonts w:ascii="宋体" w:eastAsia="宋体" w:hAnsi="MS Mincho" w:cs="宋体"/>
          <w:sz w:val="28"/>
        </w:rPr>
        <w:t>一</w:t>
      </w:r>
      <w:r>
        <w:rPr>
          <w:rFonts w:ascii="宋体" w:eastAsia="宋体" w:hAnsi="SimSun" w:cs="宋体"/>
          <w:sz w:val="28"/>
        </w:rPr>
        <w:t>步优</w:t>
      </w:r>
      <w:r>
        <w:rPr>
          <w:rFonts w:ascii="宋体" w:eastAsia="宋体" w:hAnsi="MS Mincho" w:cs="宋体"/>
          <w:sz w:val="28"/>
        </w:rPr>
        <w:t>化人文素</w:t>
      </w:r>
      <w:r>
        <w:rPr>
          <w:rFonts w:ascii="宋体" w:eastAsia="宋体" w:hAnsi="SimSun" w:cs="宋体"/>
          <w:sz w:val="28"/>
        </w:rPr>
        <w:t>质环</w:t>
      </w:r>
      <w:r>
        <w:rPr>
          <w:rFonts w:ascii="宋体" w:eastAsia="宋体" w:hAnsi="MS Mincho" w:cs="宋体"/>
          <w:sz w:val="28"/>
        </w:rPr>
        <w:t>境，增</w:t>
      </w:r>
      <w:r>
        <w:rPr>
          <w:rFonts w:ascii="宋体" w:eastAsia="宋体" w:hAnsi="SimSun" w:cs="宋体"/>
          <w:sz w:val="28"/>
        </w:rPr>
        <w:t>强</w:t>
      </w:r>
      <w:r>
        <w:rPr>
          <w:rFonts w:ascii="宋体" w:eastAsia="宋体" w:hAnsi="MS Mincho" w:cs="宋体"/>
          <w:sz w:val="28"/>
        </w:rPr>
        <w:t>集体凝聚力。</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6"/>
          <w:cols w:space="708"/>
          <w:titlePg w:val="0"/>
        </w:sectPr>
      </w:pPr>
      <w:r>
        <w:rPr>
          <w:rFonts w:ascii="宋体" w:eastAsia="宋体" w:cs="宋体"/>
          <w:sz w:val="28"/>
        </w:rPr>
        <w:t>11</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工作中，做到腿勤、嘴勤、眼勤、</w:t>
      </w:r>
      <w:r>
        <w:rPr>
          <w:rFonts w:ascii="宋体" w:eastAsia="宋体" w:hAnsi="SimSun" w:cs="宋体"/>
          <w:sz w:val="28"/>
        </w:rPr>
        <w:t>脑</w:t>
      </w:r>
      <w:r>
        <w:rPr>
          <w:rFonts w:ascii="宋体" w:eastAsia="宋体" w:hAnsi="MS Mincho" w:cs="宋体"/>
          <w:sz w:val="28"/>
        </w:rPr>
        <w:t>勤、耳勤、手勤。班</w:t>
      </w:r>
      <w:r>
        <w:rPr>
          <w:rFonts w:ascii="宋体" w:eastAsia="宋体" w:hAnsi="SimSun" w:cs="宋体"/>
          <w:sz w:val="28"/>
        </w:rPr>
        <w:t>级</w:t>
      </w:r>
      <w:r>
        <w:rPr>
          <w:rFonts w:ascii="宋体" w:eastAsia="宋体" w:hAnsi="MS Mincho" w:cs="宋体"/>
          <w:sz w:val="28"/>
        </w:rPr>
        <w:t>工作多</w:t>
      </w:r>
      <w:r>
        <w:rPr>
          <w:rFonts w:ascii="宋体" w:eastAsia="宋体" w:hAnsi="SimSun" w:cs="宋体"/>
          <w:sz w:val="28"/>
        </w:rPr>
        <w:t>请</w:t>
      </w:r>
      <w:r>
        <w:rPr>
          <w:rFonts w:ascii="宋体" w:eastAsia="宋体" w:hAnsi="MS Mincho" w:cs="宋体"/>
          <w:sz w:val="28"/>
        </w:rPr>
        <w:t>示、多</w:t>
      </w:r>
      <w:r>
        <w:rPr>
          <w:rFonts w:ascii="宋体" w:eastAsia="宋体" w:hAnsi="SimSun" w:cs="宋体"/>
          <w:sz w:val="28"/>
        </w:rPr>
        <w:t>汇报</w:t>
      </w:r>
      <w:r>
        <w:rPr>
          <w:rFonts w:ascii="宋体" w:eastAsia="宋体" w:hAnsi="MS Mincho" w:cs="宋体"/>
          <w:sz w:val="28"/>
        </w:rPr>
        <w:t>，上令下达，不折不扣；多到教室、餐</w:t>
      </w:r>
      <w:r>
        <w:rPr>
          <w:rFonts w:ascii="宋体" w:eastAsia="宋体" w:hAnsi="SimSun" w:cs="宋体"/>
          <w:sz w:val="28"/>
        </w:rPr>
        <w:t>厅</w:t>
      </w:r>
      <w:r>
        <w:rPr>
          <w:rFonts w:ascii="宋体" w:eastAsia="宋体" w:hAnsi="MS Mincho" w:cs="宋体"/>
          <w:sz w:val="28"/>
        </w:rPr>
        <w:t>等走走</w:t>
      </w:r>
      <w:r>
        <w:rPr>
          <w:rFonts w:ascii="宋体" w:eastAsia="宋体" w:hAnsi="SimSun" w:cs="宋体"/>
          <w:sz w:val="28"/>
        </w:rPr>
        <w:t>转转</w:t>
      </w:r>
      <w:r>
        <w:rPr>
          <w:rFonts w:ascii="宋体" w:eastAsia="宋体" w:hAnsi="MS Mincho" w:cs="宋体"/>
          <w:sz w:val="28"/>
        </w:rPr>
        <w:t>，</w:t>
      </w:r>
      <w:r>
        <w:rPr>
          <w:rFonts w:ascii="宋体" w:eastAsia="宋体" w:hAnsi="SimSun" w:cs="宋体"/>
          <w:sz w:val="28"/>
        </w:rPr>
        <w:t>发现问题</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解决；</w:t>
      </w:r>
      <w:r>
        <w:rPr>
          <w:rFonts w:ascii="宋体" w:eastAsia="宋体" w:hAnsi="SimSun" w:cs="宋体"/>
          <w:sz w:val="28"/>
        </w:rPr>
        <w:t>每</w:t>
      </w:r>
      <w:r>
        <w:rPr>
          <w:rFonts w:ascii="宋体" w:eastAsia="宋体" w:hAnsi="MS Mincho" w:cs="宋体"/>
          <w:sz w:val="28"/>
        </w:rPr>
        <w:t>次班委会会</w:t>
      </w:r>
      <w:r>
        <w:rPr>
          <w:rFonts w:ascii="宋体" w:eastAsia="宋体" w:hAnsi="SimSun" w:cs="宋体"/>
          <w:sz w:val="28"/>
        </w:rPr>
        <w:t>议</w:t>
      </w:r>
      <w:r>
        <w:rPr>
          <w:rFonts w:ascii="宋体" w:eastAsia="宋体" w:hAnsi="MS Mincho" w:cs="宋体"/>
          <w:sz w:val="28"/>
        </w:rPr>
        <w:t>、班会、个</w:t>
      </w:r>
      <w:r>
        <w:rPr>
          <w:rFonts w:ascii="宋体" w:eastAsia="宋体" w:hAnsi="SimSun" w:cs="宋体"/>
          <w:sz w:val="28"/>
        </w:rPr>
        <w:t>别谈</w:t>
      </w:r>
      <w:r>
        <w:rPr>
          <w:rFonts w:ascii="宋体" w:eastAsia="宋体" w:hAnsi="MS Mincho" w:cs="宋体"/>
          <w:sz w:val="28"/>
        </w:rPr>
        <w:t>心都要做好</w:t>
      </w:r>
      <w:r>
        <w:rPr>
          <w:rFonts w:ascii="宋体" w:eastAsia="宋体" w:hAnsi="SimSun" w:cs="宋体"/>
          <w:sz w:val="28"/>
        </w:rPr>
        <w:t>记录</w:t>
      </w:r>
      <w:r>
        <w:rPr>
          <w:rFonts w:ascii="宋体" w:eastAsia="宋体" w:hAnsi="MS Mincho" w:cs="宋体"/>
          <w:sz w:val="28"/>
        </w:rPr>
        <w:t>，及</w:t>
      </w:r>
      <w:r>
        <w:rPr>
          <w:rFonts w:ascii="宋体" w:eastAsia="宋体" w:hAnsi="SimSun" w:cs="宋体"/>
          <w:sz w:val="28"/>
        </w:rPr>
        <w:t>时总结</w:t>
      </w:r>
      <w:r>
        <w:rPr>
          <w:rFonts w:ascii="宋体" w:eastAsia="宋体" w:hAnsi="MS Mincho" w:cs="宋体"/>
          <w:sz w:val="28"/>
        </w:rPr>
        <w:t>；注意同学生交流，虚心听取同学</w:t>
      </w:r>
      <w:r>
        <w:rPr>
          <w:rFonts w:ascii="宋体" w:eastAsia="宋体" w:hAnsi="SimSun" w:cs="宋体"/>
          <w:sz w:val="28"/>
        </w:rPr>
        <w:t>们</w:t>
      </w:r>
      <w:r>
        <w:rPr>
          <w:rFonts w:ascii="宋体" w:eastAsia="宋体" w:hAnsi="MS Mincho" w:cs="宋体"/>
          <w:sz w:val="28"/>
        </w:rPr>
        <w:t>的建</w:t>
      </w:r>
      <w:r>
        <w:rPr>
          <w:rFonts w:ascii="宋体" w:eastAsia="宋体" w:hAnsi="SimSun" w:cs="宋体"/>
          <w:sz w:val="28"/>
        </w:rPr>
        <w:t>议</w:t>
      </w:r>
      <w:r>
        <w:rPr>
          <w:rFonts w:ascii="宋体" w:eastAsia="宋体" w:hAnsi="MS Mincho" w:cs="宋体"/>
          <w:sz w:val="28"/>
        </w:rPr>
        <w:t>和意</w:t>
      </w:r>
      <w:r>
        <w:rPr>
          <w:rFonts w:ascii="宋体" w:eastAsia="宋体" w:hAnsi="SimSun" w:cs="宋体"/>
          <w:sz w:val="28"/>
        </w:rPr>
        <w:t>见</w:t>
      </w:r>
      <w:r>
        <w:rPr>
          <w:rFonts w:ascii="宋体" w:eastAsia="宋体" w:hAnsi="MS Mincho" w:cs="宋体"/>
          <w:sz w:val="28"/>
        </w:rPr>
        <w:t>，不断改</w:t>
      </w:r>
      <w:r>
        <w:rPr>
          <w:rFonts w:ascii="宋体" w:eastAsia="宋体" w:hAnsi="SimSun" w:cs="宋体"/>
          <w:sz w:val="28"/>
        </w:rPr>
        <w:t>进</w:t>
      </w:r>
      <w:r>
        <w:rPr>
          <w:rFonts w:ascii="宋体" w:eastAsia="宋体" w:hAnsi="MS Mincho" w:cs="宋体"/>
          <w:sz w:val="28"/>
        </w:rPr>
        <w:t>班</w:t>
      </w:r>
    </w:p>
    <w:p>
      <w:pPr>
        <w:spacing w:before="160" w:beforeAutospacing="0" w:after="160" w:afterAutospacing="0" w:line="360" w:lineRule="auto"/>
        <w:ind w:firstLine="560"/>
        <w:contextualSpacing w:val="0"/>
        <w:jc w:val="both"/>
      </w:pPr>
      <w:r>
        <w:rPr>
          <w:rFonts w:ascii="宋体" w:eastAsia="宋体" w:hAnsi="SimSun" w:cs="宋体"/>
          <w:sz w:val="28"/>
        </w:rPr>
        <w:t>级</w:t>
      </w:r>
      <w:r>
        <w:rPr>
          <w:rFonts w:ascii="宋体" w:eastAsia="宋体" w:hAnsi="MS Mincho" w:cs="宋体"/>
          <w:sz w:val="28"/>
        </w:rPr>
        <w:t>工作方式及工作思路。从而增</w:t>
      </w:r>
      <w:r>
        <w:rPr>
          <w:rFonts w:ascii="宋体" w:eastAsia="宋体" w:hAnsi="SimSun" w:cs="宋体"/>
          <w:sz w:val="28"/>
        </w:rPr>
        <w:t>强</w:t>
      </w:r>
      <w:r>
        <w:rPr>
          <w:rFonts w:ascii="宋体" w:eastAsia="宋体" w:hAnsi="MS Mincho" w:cs="宋体"/>
          <w:sz w:val="28"/>
        </w:rPr>
        <w:t>班集体的凝聚力，</w:t>
      </w:r>
      <w:r>
        <w:rPr>
          <w:rFonts w:ascii="宋体" w:eastAsia="宋体" w:hAnsi="SimSun" w:cs="宋体"/>
          <w:sz w:val="28"/>
        </w:rPr>
        <w:t>为</w:t>
      </w:r>
      <w:r>
        <w:rPr>
          <w:rFonts w:ascii="宋体" w:eastAsia="宋体" w:hAnsi="MS Mincho" w:cs="宋体"/>
          <w:sz w:val="28"/>
        </w:rPr>
        <w:t>大家的学</w:t>
      </w:r>
      <w:r>
        <w:rPr>
          <w:rFonts w:ascii="宋体" w:eastAsia="宋体" w:hAnsi="SimSun" w:cs="宋体"/>
          <w:sz w:val="28"/>
        </w:rPr>
        <w:t>习创设</w:t>
      </w:r>
      <w:r>
        <w:rPr>
          <w:rFonts w:ascii="宋体" w:eastAsia="宋体" w:hAnsi="MS Mincho" w:cs="宋体"/>
          <w:sz w:val="28"/>
        </w:rPr>
        <w:t>良好的</w:t>
      </w:r>
      <w:r>
        <w:rPr>
          <w:rFonts w:ascii="宋体" w:eastAsia="宋体" w:hAnsi="SimSun" w:cs="宋体"/>
          <w:sz w:val="28"/>
        </w:rPr>
        <w:t>环</w:t>
      </w:r>
      <w:r>
        <w:rPr>
          <w:rFonts w:ascii="宋体" w:eastAsia="宋体" w:hAnsi="MS Mincho" w:cs="宋体"/>
          <w:sz w:val="28"/>
        </w:rPr>
        <w:t>境。</w:t>
      </w:r>
    </w:p>
    <w:p>
      <w:pPr>
        <w:spacing w:before="160" w:beforeAutospacing="0" w:after="160" w:afterAutospacing="0" w:line="360" w:lineRule="auto"/>
        <w:ind w:firstLine="560"/>
        <w:contextualSpacing w:val="0"/>
        <w:jc w:val="both"/>
      </w:pPr>
      <w:r>
        <w:rPr>
          <w:rFonts w:ascii="宋体" w:eastAsia="宋体" w:cs="宋体"/>
          <w:sz w:val="28"/>
        </w:rPr>
        <w:t>12</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开</w:t>
      </w:r>
      <w:r>
        <w:rPr>
          <w:rFonts w:ascii="宋体" w:eastAsia="宋体" w:hAnsi="MS Mincho" w:cs="宋体"/>
          <w:sz w:val="28"/>
        </w:rPr>
        <w:t>展主</w:t>
      </w:r>
      <w:r>
        <w:rPr>
          <w:rFonts w:ascii="宋体" w:eastAsia="宋体" w:hAnsi="SimSun" w:cs="宋体"/>
          <w:sz w:val="28"/>
        </w:rPr>
        <w:t>题</w:t>
      </w:r>
      <w:r>
        <w:rPr>
          <w:rFonts w:ascii="宋体" w:eastAsia="宋体" w:hAnsi="MS Mincho" w:cs="宋体"/>
          <w:sz w:val="28"/>
        </w:rPr>
        <w:t>教育活</w:t>
      </w:r>
      <w:r>
        <w:rPr>
          <w:rFonts w:ascii="宋体" w:eastAsia="宋体" w:hAnsi="SimSun" w:cs="宋体"/>
          <w:sz w:val="28"/>
        </w:rPr>
        <w:t>动</w:t>
      </w:r>
      <w:r>
        <w:rPr>
          <w:rFonts w:ascii="宋体" w:eastAsia="宋体" w:hAnsi="MS Mincho" w:cs="宋体"/>
          <w:sz w:val="28"/>
        </w:rPr>
        <w:t>。本学期重点做好</w:t>
      </w:r>
      <w:r>
        <w:rPr>
          <w:rFonts w:ascii="宋体" w:eastAsia="宋体" w:cs="宋体"/>
          <w:sz w:val="28"/>
        </w:rPr>
        <w:t>“</w:t>
      </w:r>
      <w:r>
        <w:rPr>
          <w:rFonts w:ascii="宋体" w:eastAsia="宋体" w:hAnsi="MS Mincho" w:cs="宋体"/>
          <w:sz w:val="28"/>
        </w:rPr>
        <w:t>自</w:t>
      </w:r>
      <w:r>
        <w:rPr>
          <w:rFonts w:ascii="宋体" w:eastAsia="宋体" w:hAnsi="SimSun" w:cs="宋体"/>
          <w:sz w:val="28"/>
        </w:rPr>
        <w:t>觉</w:t>
      </w:r>
      <w:r>
        <w:rPr>
          <w:rFonts w:ascii="宋体" w:eastAsia="宋体" w:hAnsi="MS Mincho" w:cs="宋体"/>
          <w:sz w:val="28"/>
        </w:rPr>
        <w:t>学</w:t>
      </w:r>
      <w:r>
        <w:rPr>
          <w:rFonts w:ascii="宋体" w:eastAsia="宋体" w:hAnsi="SimSun" w:cs="宋体"/>
          <w:sz w:val="28"/>
        </w:rPr>
        <w:t>习</w:t>
      </w:r>
      <w:r>
        <w:rPr>
          <w:rFonts w:ascii="宋体" w:eastAsia="宋体" w:cs="宋体"/>
          <w:sz w:val="28"/>
        </w:rPr>
        <w:t>”</w:t>
      </w:r>
      <w:r>
        <w:rPr>
          <w:rFonts w:ascii="宋体" w:eastAsia="宋体" w:hAnsi="SimSun" w:cs="宋体"/>
          <w:sz w:val="28"/>
        </w:rPr>
        <w:t>专项</w:t>
      </w:r>
      <w:r>
        <w:rPr>
          <w:rFonts w:ascii="宋体" w:eastAsia="宋体" w:hAnsi="MS Mincho" w:cs="宋体"/>
          <w:sz w:val="28"/>
        </w:rPr>
        <w:t>主</w:t>
      </w:r>
      <w:r>
        <w:rPr>
          <w:rFonts w:ascii="宋体" w:eastAsia="宋体" w:hAnsi="SimSun" w:cs="宋体"/>
          <w:sz w:val="28"/>
        </w:rPr>
        <w:t>题</w:t>
      </w:r>
      <w:r>
        <w:rPr>
          <w:rFonts w:ascii="宋体" w:eastAsia="宋体" w:hAnsi="MS Mincho" w:cs="宋体"/>
          <w:sz w:val="28"/>
        </w:rPr>
        <w:t>教育活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净</w:t>
      </w:r>
      <w:r>
        <w:rPr>
          <w:rFonts w:ascii="宋体" w:eastAsia="宋体" w:hAnsi="MS Mincho" w:cs="宋体"/>
          <w:sz w:val="28"/>
        </w:rPr>
        <w:t>化教育</w:t>
      </w:r>
      <w:r>
        <w:rPr>
          <w:rFonts w:ascii="宋体" w:eastAsia="宋体" w:hAnsi="SimSun" w:cs="宋体"/>
          <w:sz w:val="28"/>
        </w:rPr>
        <w:t>环</w:t>
      </w:r>
      <w:r>
        <w:rPr>
          <w:rFonts w:ascii="宋体" w:eastAsia="宋体" w:hAnsi="MS Mincho" w:cs="宋体"/>
          <w:sz w:val="28"/>
        </w:rPr>
        <w:t>境。</w:t>
      </w:r>
    </w:p>
    <w:p>
      <w:pPr>
        <w:spacing w:before="160" w:beforeAutospacing="0" w:after="160" w:afterAutospacing="0" w:line="360" w:lineRule="auto"/>
        <w:ind w:firstLine="560"/>
        <w:contextualSpacing w:val="0"/>
        <w:jc w:val="both"/>
      </w:pPr>
      <w:r>
        <w:rPr>
          <w:rFonts w:ascii="宋体" w:eastAsia="宋体" w:cs="宋体"/>
          <w:sz w:val="28"/>
        </w:rPr>
        <w:t>13</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家校</w:t>
      </w:r>
      <w:r>
        <w:rPr>
          <w:rFonts w:ascii="宋体" w:eastAsia="宋体" w:hAnsi="SimSun" w:cs="宋体"/>
          <w:sz w:val="28"/>
        </w:rPr>
        <w:t>联</w:t>
      </w:r>
      <w:r>
        <w:rPr>
          <w:rFonts w:ascii="宋体" w:eastAsia="宋体" w:hAnsi="MS Mincho" w:cs="宋体"/>
          <w:sz w:val="28"/>
        </w:rPr>
        <w:t>系。</w:t>
      </w:r>
      <w:r>
        <w:rPr>
          <w:rFonts w:ascii="宋体" w:eastAsia="宋体" w:hAnsi="SimSun" w:cs="宋体"/>
          <w:sz w:val="28"/>
        </w:rPr>
        <w:t>电话联</w:t>
      </w:r>
      <w:r>
        <w:rPr>
          <w:rFonts w:ascii="宋体" w:eastAsia="宋体" w:hAnsi="MS Mincho" w:cs="宋体"/>
          <w:sz w:val="28"/>
        </w:rPr>
        <w:t>系不断，家</w:t>
      </w:r>
      <w:r>
        <w:rPr>
          <w:rFonts w:ascii="宋体" w:eastAsia="宋体" w:hAnsi="SimSun" w:cs="宋体"/>
          <w:sz w:val="28"/>
        </w:rPr>
        <w:t>访</w:t>
      </w:r>
      <w:r>
        <w:rPr>
          <w:rFonts w:ascii="宋体" w:eastAsia="宋体" w:hAnsi="MS Mincho" w:cs="宋体"/>
          <w:sz w:val="28"/>
        </w:rPr>
        <w:t>活</w:t>
      </w:r>
      <w:r>
        <w:rPr>
          <w:rFonts w:ascii="宋体" w:eastAsia="宋体" w:hAnsi="SimSun" w:cs="宋体"/>
          <w:sz w:val="28"/>
        </w:rPr>
        <w:t>动经</w:t>
      </w:r>
      <w:r>
        <w:rPr>
          <w:rFonts w:ascii="宋体" w:eastAsia="宋体" w:hAnsi="MS Mincho" w:cs="宋体"/>
          <w:sz w:val="28"/>
        </w:rPr>
        <w:t>常。</w:t>
      </w:r>
      <w:r>
        <w:rPr>
          <w:rFonts w:ascii="宋体" w:eastAsia="宋体" w:hAnsi="SimSun" w:cs="宋体"/>
          <w:sz w:val="28"/>
        </w:rPr>
        <w:t>让</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了解学校，了解班</w:t>
      </w:r>
      <w:r>
        <w:rPr>
          <w:rFonts w:ascii="宋体" w:eastAsia="宋体" w:hAnsi="SimSun" w:cs="宋体"/>
          <w:sz w:val="28"/>
        </w:rPr>
        <w:t>级</w:t>
      </w:r>
      <w:r>
        <w:rPr>
          <w:rFonts w:ascii="宋体" w:eastAsia="宋体" w:hAnsi="MS Mincho" w:cs="宋体"/>
          <w:sz w:val="28"/>
        </w:rPr>
        <w:t>，了解学生，取得家</w:t>
      </w:r>
      <w:r>
        <w:rPr>
          <w:rFonts w:ascii="宋体" w:eastAsia="宋体" w:hAnsi="SimSun" w:cs="宋体"/>
          <w:sz w:val="28"/>
        </w:rPr>
        <w:t>长</w:t>
      </w:r>
      <w:r>
        <w:rPr>
          <w:rFonts w:ascii="宋体" w:eastAsia="宋体" w:hAnsi="MS Mincho" w:cs="宋体"/>
          <w:sz w:val="28"/>
        </w:rPr>
        <w:t>的配合和支持。</w:t>
      </w:r>
    </w:p>
    <w:p>
      <w:pPr>
        <w:spacing w:before="160" w:beforeAutospacing="0" w:after="160" w:afterAutospacing="0" w:line="360" w:lineRule="auto"/>
        <w:ind w:firstLine="560"/>
        <w:contextualSpacing w:val="0"/>
        <w:jc w:val="both"/>
      </w:pPr>
      <w:r>
        <w:rPr>
          <w:rFonts w:ascii="宋体" w:eastAsia="宋体" w:cs="宋体"/>
          <w:sz w:val="28"/>
        </w:rPr>
        <w:t>14</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转</w:t>
      </w:r>
      <w:r>
        <w:rPr>
          <w:rFonts w:ascii="宋体" w:eastAsia="宋体" w:hAnsi="MS Mincho" w:cs="宋体"/>
          <w:sz w:val="28"/>
        </w:rPr>
        <w:t>化工作。思想上多了解，生活上多</w:t>
      </w:r>
      <w:r>
        <w:rPr>
          <w:rFonts w:ascii="宋体" w:eastAsia="宋体" w:hAnsi="SimSun" w:cs="宋体"/>
          <w:sz w:val="28"/>
        </w:rPr>
        <w:t>关</w:t>
      </w:r>
      <w:r>
        <w:rPr>
          <w:rFonts w:ascii="宋体" w:eastAsia="宋体" w:hAnsi="MS Mincho" w:cs="宋体"/>
          <w:sz w:val="28"/>
        </w:rPr>
        <w:t>心，学</w:t>
      </w:r>
      <w:r>
        <w:rPr>
          <w:rFonts w:ascii="宋体" w:eastAsia="宋体" w:hAnsi="SimSun" w:cs="宋体"/>
          <w:sz w:val="28"/>
        </w:rPr>
        <w:t>习</w:t>
      </w:r>
      <w:r>
        <w:rPr>
          <w:rFonts w:ascii="宋体" w:eastAsia="宋体" w:hAnsi="MS Mincho" w:cs="宋体"/>
          <w:sz w:val="28"/>
        </w:rPr>
        <w:t>上多帮助，不良</w:t>
      </w:r>
      <w:r>
        <w:rPr>
          <w:rFonts w:ascii="宋体" w:eastAsia="宋体" w:hAnsi="SimSun" w:cs="宋体"/>
          <w:sz w:val="28"/>
        </w:rPr>
        <w:t>习惯</w:t>
      </w:r>
      <w:r>
        <w:rPr>
          <w:rFonts w:ascii="宋体" w:eastAsia="宋体" w:hAnsi="MS Mincho" w:cs="宋体"/>
          <w:sz w:val="28"/>
        </w:rPr>
        <w:t>上多</w:t>
      </w:r>
      <w:r>
        <w:rPr>
          <w:rFonts w:ascii="宋体" w:eastAsia="宋体" w:hAnsi="SimSun" w:cs="宋体"/>
          <w:sz w:val="28"/>
        </w:rPr>
        <w:t>纠</w:t>
      </w:r>
      <w:r>
        <w:rPr>
          <w:rFonts w:ascii="宋体" w:eastAsia="宋体" w:hAnsi="MS Mincho" w:cs="宋体"/>
          <w:sz w:val="28"/>
        </w:rPr>
        <w:t>正。</w:t>
      </w:r>
      <w:r>
        <w:rPr>
          <w:rFonts w:ascii="宋体" w:eastAsia="宋体" w:hAnsi="SimSun" w:cs="宋体"/>
          <w:sz w:val="28"/>
        </w:rPr>
        <w:t>对</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言</w:t>
      </w:r>
      <w:r>
        <w:rPr>
          <w:rFonts w:ascii="宋体" w:eastAsia="宋体" w:hAnsi="SimSun" w:cs="宋体"/>
          <w:sz w:val="28"/>
        </w:rPr>
        <w:t>语</w:t>
      </w:r>
      <w:r>
        <w:rPr>
          <w:rFonts w:ascii="宋体" w:eastAsia="宋体" w:hAnsi="MS Mincho" w:cs="宋体"/>
          <w:sz w:val="28"/>
        </w:rPr>
        <w:t>上多鼓励一点，眼光多投向一点。力求真心、</w:t>
      </w:r>
      <w:r>
        <w:rPr>
          <w:rFonts w:ascii="宋体" w:eastAsia="宋体" w:hAnsi="SimSun" w:cs="宋体"/>
          <w:sz w:val="28"/>
        </w:rPr>
        <w:t>细</w:t>
      </w:r>
      <w:r>
        <w:rPr>
          <w:rFonts w:ascii="宋体" w:eastAsia="宋体" w:hAnsi="MS Mincho" w:cs="宋体"/>
          <w:sz w:val="28"/>
        </w:rPr>
        <w:t>致的工作使他</w:t>
      </w:r>
      <w:r>
        <w:rPr>
          <w:rFonts w:ascii="宋体" w:eastAsia="宋体" w:hAnsi="SimSun" w:cs="宋体"/>
          <w:sz w:val="28"/>
        </w:rPr>
        <w:t>们</w:t>
      </w:r>
      <w:r>
        <w:rPr>
          <w:rFonts w:ascii="宋体" w:eastAsia="宋体" w:hAnsi="MS Mincho" w:cs="宋体"/>
          <w:sz w:val="28"/>
        </w:rPr>
        <w:t>能有</w:t>
      </w:r>
      <w:r>
        <w:rPr>
          <w:rFonts w:ascii="宋体" w:eastAsia="宋体" w:hAnsi="SimSun" w:cs="宋体"/>
          <w:sz w:val="28"/>
        </w:rPr>
        <w:t>长</w:t>
      </w:r>
      <w:r>
        <w:rPr>
          <w:rFonts w:ascii="宋体" w:eastAsia="宋体" w:hAnsi="MS Mincho" w:cs="宋体"/>
          <w:sz w:val="28"/>
        </w:rPr>
        <w:t>足的</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15</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科任老</w:t>
      </w:r>
      <w:r>
        <w:rPr>
          <w:rFonts w:ascii="宋体" w:eastAsia="宋体" w:hAnsi="SimSun" w:cs="宋体"/>
          <w:sz w:val="28"/>
        </w:rPr>
        <w:t>师间</w:t>
      </w:r>
      <w:r>
        <w:rPr>
          <w:rFonts w:ascii="宋体" w:eastAsia="宋体" w:hAnsi="MS Mincho" w:cs="宋体"/>
          <w:sz w:val="28"/>
        </w:rPr>
        <w:t>的</w:t>
      </w:r>
      <w:r>
        <w:rPr>
          <w:rFonts w:ascii="宋体" w:eastAsia="宋体" w:hAnsi="SimSun" w:cs="宋体"/>
          <w:sz w:val="28"/>
        </w:rPr>
        <w:t>联</w:t>
      </w:r>
      <w:r>
        <w:rPr>
          <w:rFonts w:ascii="宋体" w:eastAsia="宋体" w:hAnsi="MS Mincho" w:cs="宋体"/>
          <w:sz w:val="28"/>
        </w:rPr>
        <w:t>系，及</w:t>
      </w:r>
      <w:r>
        <w:rPr>
          <w:rFonts w:ascii="宋体" w:eastAsia="宋体" w:hAnsi="SimSun" w:cs="宋体"/>
          <w:sz w:val="28"/>
        </w:rPr>
        <w:t>时</w:t>
      </w:r>
      <w:r>
        <w:rPr>
          <w:rFonts w:ascii="宋体" w:eastAsia="宋体" w:hAnsi="MS Mincho" w:cs="宋体"/>
          <w:sz w:val="28"/>
        </w:rPr>
        <w:t>沟通情况，</w:t>
      </w:r>
      <w:r>
        <w:rPr>
          <w:rFonts w:ascii="宋体" w:eastAsia="宋体" w:hAnsi="SimSun" w:cs="宋体"/>
          <w:sz w:val="28"/>
        </w:rPr>
        <w:t>为</w:t>
      </w:r>
      <w:r>
        <w:rPr>
          <w:rFonts w:ascii="宋体" w:eastAsia="宋体" w:hAnsi="MS Mincho" w:cs="宋体"/>
          <w:sz w:val="28"/>
        </w:rPr>
        <w:t>科任老</w:t>
      </w:r>
      <w:r>
        <w:rPr>
          <w:rFonts w:ascii="宋体" w:eastAsia="宋体" w:hAnsi="SimSun" w:cs="宋体"/>
          <w:sz w:val="28"/>
        </w:rPr>
        <w:t>师</w:t>
      </w:r>
      <w:r>
        <w:rPr>
          <w:rFonts w:ascii="宋体" w:eastAsia="宋体" w:hAnsi="MS Mincho" w:cs="宋体"/>
          <w:sz w:val="28"/>
        </w:rPr>
        <w:t>的工作分</w:t>
      </w:r>
      <w:r>
        <w:rPr>
          <w:rFonts w:ascii="宋体" w:eastAsia="宋体" w:hAnsi="SimSun" w:cs="宋体"/>
          <w:sz w:val="28"/>
        </w:rPr>
        <w:t>忧</w:t>
      </w:r>
      <w:r>
        <w:rPr>
          <w:rFonts w:ascii="宋体" w:eastAsia="宋体" w:hAnsi="MS Mincho" w:cs="宋体"/>
          <w:sz w:val="28"/>
        </w:rPr>
        <w:t>解愁</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9</w:t>
      </w:r>
    </w:p>
    <w:p>
      <w:pPr>
        <w:spacing w:before="160" w:beforeAutospacing="0" w:after="160" w:afterAutospacing="0" w:line="360" w:lineRule="auto"/>
        <w:ind w:firstLine="560"/>
        <w:contextualSpacing w:val="0"/>
        <w:jc w:val="both"/>
      </w:pPr>
      <w:r>
        <w:rPr>
          <w:rFonts w:ascii="宋体" w:eastAsia="宋体" w:hAnsi="SimSun" w:cs="宋体"/>
          <w:sz w:val="28"/>
        </w:rPr>
        <w:t>时间过</w:t>
      </w:r>
      <w:r>
        <w:rPr>
          <w:rFonts w:ascii="宋体" w:eastAsia="宋体" w:hAnsi="MS Mincho" w:cs="宋体"/>
          <w:sz w:val="28"/>
        </w:rPr>
        <w:t>得真快，</w:t>
      </w:r>
      <w:r>
        <w:rPr>
          <w:rFonts w:ascii="宋体" w:eastAsia="宋体" w:hAnsi="SimSun" w:cs="宋体"/>
          <w:sz w:val="28"/>
        </w:rPr>
        <w:t>转</w:t>
      </w:r>
      <w:r>
        <w:rPr>
          <w:rFonts w:ascii="宋体" w:eastAsia="宋体" w:hAnsi="MS Mincho" w:cs="宋体"/>
          <w:sz w:val="28"/>
        </w:rPr>
        <w:t>眼</w:t>
      </w:r>
      <w:r>
        <w:rPr>
          <w:rFonts w:ascii="宋体" w:eastAsia="宋体" w:hAnsi="SimSun" w:cs="宋体"/>
          <w:sz w:val="28"/>
        </w:rPr>
        <w:t>间</w:t>
      </w:r>
      <w:r>
        <w:rPr>
          <w:rFonts w:ascii="宋体" w:eastAsia="宋体" w:hAnsi="MS Mincho" w:cs="宋体"/>
          <w:sz w:val="28"/>
        </w:rPr>
        <w:t>，一年</w:t>
      </w:r>
      <w:r>
        <w:rPr>
          <w:rFonts w:ascii="宋体" w:eastAsia="宋体" w:hAnsi="SimSun" w:cs="宋体"/>
          <w:sz w:val="28"/>
        </w:rPr>
        <w:t>级</w:t>
      </w:r>
      <w:r>
        <w:rPr>
          <w:rFonts w:ascii="宋体" w:eastAsia="宋体" w:hAnsi="MS Mincho" w:cs="宋体"/>
          <w:sz w:val="28"/>
        </w:rPr>
        <w:t>第一学期</w:t>
      </w:r>
      <w:r>
        <w:rPr>
          <w:rFonts w:ascii="宋体" w:eastAsia="宋体" w:hAnsi="SimSun" w:cs="宋体"/>
          <w:sz w:val="28"/>
        </w:rPr>
        <w:t>马</w:t>
      </w:r>
      <w:r>
        <w:rPr>
          <w:rFonts w:ascii="宋体" w:eastAsia="宋体" w:hAnsi="MS Mincho" w:cs="宋体"/>
          <w:sz w:val="28"/>
        </w:rPr>
        <w:t>上</w:t>
      </w:r>
      <w:r>
        <w:rPr>
          <w:rFonts w:ascii="宋体" w:eastAsia="宋体" w:hAnsi="SimSun" w:cs="宋体"/>
          <w:sz w:val="28"/>
        </w:rPr>
        <w:t>结</w:t>
      </w:r>
      <w:r>
        <w:rPr>
          <w:rFonts w:ascii="宋体" w:eastAsia="宋体" w:hAnsi="MS Mincho" w:cs="宋体"/>
          <w:sz w:val="28"/>
        </w:rPr>
        <w:t>束了，看着孩子</w:t>
      </w:r>
      <w:r>
        <w:rPr>
          <w:rFonts w:ascii="宋体" w:eastAsia="宋体" w:hAnsi="SimSun" w:cs="宋体"/>
          <w:sz w:val="28"/>
        </w:rPr>
        <w:t>们</w:t>
      </w:r>
      <w:r>
        <w:rPr>
          <w:rFonts w:ascii="宋体" w:eastAsia="宋体" w:hAnsi="MS Mincho" w:cs="宋体"/>
          <w:sz w:val="28"/>
        </w:rPr>
        <w:t>一天天</w:t>
      </w:r>
      <w:r>
        <w:rPr>
          <w:rFonts w:ascii="宋体" w:eastAsia="宋体" w:hAnsi="SimSun" w:cs="宋体"/>
          <w:sz w:val="28"/>
        </w:rPr>
        <w:t>变</w:t>
      </w:r>
      <w:r>
        <w:rPr>
          <w:rFonts w:ascii="宋体" w:eastAsia="宋体" w:hAnsi="MS Mincho" w:cs="宋体"/>
          <w:sz w:val="28"/>
        </w:rPr>
        <w:t>得懂事起来，我真的从心里感到欣慰，</w:t>
      </w:r>
      <w:r>
        <w:rPr>
          <w:rFonts w:ascii="宋体" w:eastAsia="宋体" w:hAnsi="SimSun" w:cs="宋体"/>
          <w:sz w:val="28"/>
        </w:rPr>
        <w:t>这</w:t>
      </w:r>
      <w:r>
        <w:rPr>
          <w:rFonts w:ascii="宋体" w:eastAsia="宋体" w:hAnsi="MS Mincho" w:cs="宋体"/>
          <w:sz w:val="28"/>
        </w:rPr>
        <w:t>更</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觉</w:t>
      </w:r>
      <w:r>
        <w:rPr>
          <w:rFonts w:ascii="宋体" w:eastAsia="宋体" w:hAnsi="MS Mincho" w:cs="宋体"/>
          <w:sz w:val="28"/>
        </w:rPr>
        <w:t>得教</w:t>
      </w:r>
      <w:r>
        <w:rPr>
          <w:rFonts w:ascii="宋体" w:eastAsia="宋体" w:hAnsi="SimSun" w:cs="宋体"/>
          <w:sz w:val="28"/>
        </w:rPr>
        <w:t>师</w:t>
      </w:r>
      <w:r>
        <w:rPr>
          <w:rFonts w:ascii="宋体" w:eastAsia="宋体" w:hAnsi="MS Mincho" w:cs="宋体"/>
          <w:sz w:val="28"/>
        </w:rPr>
        <w:t>工作的</w:t>
      </w:r>
      <w:r>
        <w:rPr>
          <w:rFonts w:ascii="宋体" w:eastAsia="宋体" w:hAnsi="SimSun" w:cs="宋体"/>
          <w:sz w:val="28"/>
        </w:rPr>
        <w:t>伟</w:t>
      </w:r>
      <w:r>
        <w:rPr>
          <w:rFonts w:ascii="宋体" w:eastAsia="宋体" w:hAnsi="MS Mincho" w:cs="宋体"/>
          <w:sz w:val="28"/>
        </w:rPr>
        <w:t>大与神圣！在我看来，教</w:t>
      </w:r>
      <w:r>
        <w:rPr>
          <w:rFonts w:ascii="宋体" w:eastAsia="宋体" w:hAnsi="SimSun" w:cs="宋体"/>
          <w:sz w:val="28"/>
        </w:rPr>
        <w:t>师</w:t>
      </w:r>
      <w:r>
        <w:rPr>
          <w:rFonts w:ascii="宋体" w:eastAsia="宋体" w:hAnsi="MS Mincho" w:cs="宋体"/>
          <w:sz w:val="28"/>
        </w:rPr>
        <w:t>不</w:t>
      </w:r>
      <w:r>
        <w:rPr>
          <w:rFonts w:ascii="宋体" w:eastAsia="宋体" w:hAnsi="SimSun" w:cs="宋体"/>
          <w:sz w:val="28"/>
        </w:rPr>
        <w:t>仅仅</w:t>
      </w:r>
      <w:r>
        <w:rPr>
          <w:rFonts w:ascii="宋体" w:eastAsia="宋体" w:hAnsi="MS Mincho" w:cs="宋体"/>
          <w:sz w:val="28"/>
        </w:rPr>
        <w:t>是一</w:t>
      </w:r>
      <w:r>
        <w:rPr>
          <w:rFonts w:ascii="宋体" w:eastAsia="宋体" w:hAnsi="SimSun" w:cs="宋体"/>
          <w:sz w:val="28"/>
        </w:rPr>
        <w:t>种职业</w:t>
      </w:r>
      <w:r>
        <w:rPr>
          <w:rFonts w:ascii="宋体" w:eastAsia="宋体" w:hAnsi="MS Mincho" w:cs="宋体"/>
          <w:sz w:val="28"/>
        </w:rPr>
        <w:t>，更是一</w:t>
      </w:r>
      <w:r>
        <w:rPr>
          <w:rFonts w:ascii="宋体" w:eastAsia="宋体" w:hAnsi="SimSun" w:cs="宋体"/>
          <w:sz w:val="28"/>
        </w:rPr>
        <w:t>种</w:t>
      </w:r>
      <w:r>
        <w:rPr>
          <w:rFonts w:ascii="宋体" w:eastAsia="宋体" w:hAnsi="MS Mincho" w:cs="宋体"/>
          <w:sz w:val="28"/>
        </w:rPr>
        <w:t>精神的化身，它孕育着真、引</w:t>
      </w:r>
      <w:r>
        <w:rPr>
          <w:rFonts w:ascii="宋体" w:eastAsia="宋体" w:hAnsi="SimSun" w:cs="宋体"/>
          <w:sz w:val="28"/>
        </w:rPr>
        <w:t>导</w:t>
      </w:r>
      <w:r>
        <w:rPr>
          <w:rFonts w:ascii="宋体" w:eastAsia="宋体" w:hAnsi="MS Mincho" w:cs="宋体"/>
          <w:sz w:val="28"/>
        </w:rPr>
        <w:t>着善、</w:t>
      </w:r>
      <w:r>
        <w:rPr>
          <w:rFonts w:ascii="宋体" w:eastAsia="宋体" w:hAnsi="SimSun" w:cs="宋体"/>
          <w:sz w:val="28"/>
        </w:rPr>
        <w:t>创</w:t>
      </w:r>
      <w:r>
        <w:rPr>
          <w:rFonts w:ascii="宋体" w:eastAsia="宋体" w:hAnsi="MS Mincho" w:cs="宋体"/>
          <w:sz w:val="28"/>
        </w:rPr>
        <w:t>造着美、奉献着</w:t>
      </w:r>
      <w:r>
        <w:rPr>
          <w:rFonts w:ascii="宋体" w:eastAsia="宋体" w:hAnsi="SimSun" w:cs="宋体"/>
          <w:sz w:val="28"/>
        </w:rPr>
        <w:t>爱</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自从我</w:t>
      </w:r>
      <w:r>
        <w:rPr>
          <w:rFonts w:ascii="宋体" w:eastAsia="宋体" w:hAnsi="SimSun" w:cs="宋体"/>
          <w:sz w:val="28"/>
        </w:rPr>
        <w:t>带</w:t>
      </w:r>
      <w:r>
        <w:rPr>
          <w:rFonts w:ascii="宋体" w:eastAsia="宋体" w:hAnsi="MS Mincho" w:cs="宋体"/>
          <w:sz w:val="28"/>
        </w:rPr>
        <w:t>一年</w:t>
      </w:r>
      <w:r>
        <w:rPr>
          <w:rFonts w:ascii="宋体" w:eastAsia="宋体" w:hAnsi="SimSun" w:cs="宋体"/>
          <w:sz w:val="28"/>
        </w:rPr>
        <w:t>级</w:t>
      </w:r>
      <w:r>
        <w:rPr>
          <w:rFonts w:ascii="宋体" w:eastAsia="宋体" w:hAnsi="MS Mincho" w:cs="宋体"/>
          <w:sz w:val="28"/>
        </w:rPr>
        <w:t>以来，我已</w:t>
      </w:r>
      <w:r>
        <w:rPr>
          <w:rFonts w:ascii="宋体" w:eastAsia="宋体" w:hAnsi="SimSun" w:cs="宋体"/>
          <w:sz w:val="28"/>
        </w:rPr>
        <w:t>经</w:t>
      </w:r>
      <w:r>
        <w:rPr>
          <w:rFonts w:ascii="宋体" w:eastAsia="宋体" w:hAnsi="MS Mincho" w:cs="宋体"/>
          <w:sz w:val="28"/>
        </w:rPr>
        <w:t>深深地</w:t>
      </w:r>
      <w:r>
        <w:rPr>
          <w:rFonts w:ascii="宋体" w:eastAsia="宋体" w:hAnsi="SimSun" w:cs="宋体"/>
          <w:sz w:val="28"/>
        </w:rPr>
        <w:t>爱</w:t>
      </w:r>
      <w:r>
        <w:rPr>
          <w:rFonts w:ascii="宋体" w:eastAsia="宋体" w:hAnsi="MS Mincho" w:cs="宋体"/>
          <w:sz w:val="28"/>
        </w:rPr>
        <w:t>上了班上的那些孩子</w:t>
      </w:r>
      <w:r>
        <w:rPr>
          <w:rFonts w:ascii="宋体" w:eastAsia="宋体" w:hAnsi="SimSun" w:cs="宋体"/>
          <w:sz w:val="28"/>
        </w:rPr>
        <w:t>们</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上了我的</w:t>
      </w:r>
      <w:r>
        <w:rPr>
          <w:rFonts w:ascii="宋体" w:eastAsia="宋体" w:hAnsi="SimSun" w:cs="宋体"/>
          <w:sz w:val="28"/>
        </w:rPr>
        <w:t>这</w:t>
      </w:r>
      <w:r>
        <w:rPr>
          <w:rFonts w:ascii="宋体" w:eastAsia="宋体" w:hAnsi="MS Mincho" w:cs="宋体"/>
          <w:sz w:val="28"/>
        </w:rPr>
        <w:t>份班</w:t>
      </w:r>
      <w:r>
        <w:rPr>
          <w:rFonts w:ascii="宋体" w:eastAsia="宋体" w:hAnsi="SimSun" w:cs="宋体"/>
          <w:sz w:val="28"/>
        </w:rPr>
        <w:t>务</w:t>
      </w:r>
      <w:r>
        <w:rPr>
          <w:rFonts w:ascii="宋体" w:eastAsia="宋体" w:hAnsi="MS Mincho" w:cs="宋体"/>
          <w:sz w:val="28"/>
        </w:rPr>
        <w:t>工作，我下定决心，不管如何辛苦，我也要将普通而又平凡的班主任工作做好！</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7"/>
          <w:cols w:space="708"/>
          <w:titlePg w:val="0"/>
        </w:sectPr>
      </w:pPr>
      <w:r>
        <w:rPr>
          <w:rFonts w:ascii="宋体" w:eastAsia="宋体" w:hAnsi="MS Mincho" w:cs="宋体"/>
          <w:sz w:val="28"/>
        </w:rPr>
        <w:t>本学期以来，我首先全面了解了班上的</w:t>
      </w:r>
      <w:r>
        <w:rPr>
          <w:rFonts w:ascii="宋体" w:eastAsia="宋体" w:hAnsi="SimSun" w:cs="宋体"/>
          <w:sz w:val="28"/>
        </w:rPr>
        <w:t>每</w:t>
      </w:r>
      <w:r>
        <w:rPr>
          <w:rFonts w:ascii="宋体" w:eastAsia="宋体" w:hAnsi="MS Mincho" w:cs="宋体"/>
          <w:sz w:val="28"/>
        </w:rPr>
        <w:t>一位学生，摸清了底</w:t>
      </w:r>
      <w:r>
        <w:rPr>
          <w:rFonts w:ascii="宋体" w:eastAsia="宋体" w:hAnsi="SimSun" w:cs="宋体"/>
          <w:sz w:val="28"/>
        </w:rPr>
        <w:t>细</w:t>
      </w:r>
      <w:r>
        <w:rPr>
          <w:rFonts w:ascii="宋体" w:eastAsia="宋体" w:hAnsi="MS Mincho" w:cs="宋体"/>
          <w:sz w:val="28"/>
        </w:rPr>
        <w:t>，本班共有学生</w:t>
      </w:r>
      <w:r>
        <w:rPr>
          <w:rFonts w:ascii="宋体" w:eastAsia="宋体" w:cs="宋体"/>
          <w:sz w:val="28"/>
        </w:rPr>
        <w:t>23</w:t>
      </w:r>
      <w:r>
        <w:rPr>
          <w:rFonts w:ascii="宋体" w:eastAsia="宋体" w:hAnsi="MS Mincho" w:cs="宋体"/>
          <w:sz w:val="28"/>
        </w:rPr>
        <w:t>人。由于一年</w:t>
      </w:r>
      <w:r>
        <w:rPr>
          <w:rFonts w:ascii="宋体" w:eastAsia="宋体" w:hAnsi="SimSun" w:cs="宋体"/>
          <w:sz w:val="28"/>
        </w:rPr>
        <w:t>级</w:t>
      </w:r>
      <w:r>
        <w:rPr>
          <w:rFonts w:ascii="宋体" w:eastAsia="宋体" w:hAnsi="MS Mincho" w:cs="宋体"/>
          <w:sz w:val="28"/>
        </w:rPr>
        <w:t>学生年</w:t>
      </w:r>
      <w:r>
        <w:rPr>
          <w:rFonts w:ascii="宋体" w:eastAsia="宋体" w:hAnsi="SimSun" w:cs="宋体"/>
          <w:sz w:val="28"/>
        </w:rPr>
        <w:t>纪</w:t>
      </w:r>
      <w:r>
        <w:rPr>
          <w:rFonts w:ascii="宋体" w:eastAsia="宋体" w:hAnsi="MS Mincho" w:cs="宋体"/>
          <w:sz w:val="28"/>
        </w:rPr>
        <w:t>小、</w:t>
      </w:r>
      <w:r>
        <w:rPr>
          <w:rFonts w:ascii="宋体" w:eastAsia="宋体" w:hAnsi="SimSun" w:cs="宋体"/>
          <w:sz w:val="28"/>
        </w:rPr>
        <w:t>刚</w:t>
      </w:r>
      <w:r>
        <w:rPr>
          <w:rFonts w:ascii="宋体" w:eastAsia="宋体" w:hAnsi="MS Mincho" w:cs="宋体"/>
          <w:sz w:val="28"/>
        </w:rPr>
        <w:t>入学，</w:t>
      </w:r>
      <w:r>
        <w:rPr>
          <w:rFonts w:ascii="宋体" w:eastAsia="宋体" w:hAnsi="SimSun" w:cs="宋体"/>
          <w:sz w:val="28"/>
        </w:rPr>
        <w:t>对</w:t>
      </w:r>
      <w:r>
        <w:rPr>
          <w:rFonts w:ascii="宋体" w:eastAsia="宋体" w:hAnsi="MS Mincho" w:cs="宋体"/>
          <w:sz w:val="28"/>
        </w:rPr>
        <w:t>学校的</w:t>
      </w:r>
      <w:r>
        <w:rPr>
          <w:rFonts w:ascii="宋体" w:eastAsia="宋体" w:hAnsi="SimSun" w:cs="宋体"/>
          <w:sz w:val="28"/>
        </w:rPr>
        <w:t>环</w:t>
      </w:r>
      <w:r>
        <w:rPr>
          <w:rFonts w:ascii="宋体" w:eastAsia="宋体" w:hAnsi="MS Mincho" w:cs="宋体"/>
          <w:sz w:val="28"/>
        </w:rPr>
        <w:t>境以及上</w:t>
      </w:r>
    </w:p>
    <w:p>
      <w:pPr>
        <w:spacing w:before="160" w:beforeAutospacing="0" w:after="160" w:afterAutospacing="0" w:line="360" w:lineRule="auto"/>
        <w:ind w:firstLine="560"/>
        <w:contextualSpacing w:val="0"/>
        <w:jc w:val="both"/>
      </w:pPr>
      <w:r>
        <w:rPr>
          <w:rFonts w:ascii="宋体" w:eastAsia="宋体" w:hAnsi="SimSun" w:cs="宋体"/>
          <w:sz w:val="28"/>
        </w:rPr>
        <w:t>课</w:t>
      </w:r>
      <w:r>
        <w:rPr>
          <w:rFonts w:ascii="宋体" w:eastAsia="宋体" w:hAnsi="MS Mincho" w:cs="宋体"/>
          <w:sz w:val="28"/>
        </w:rPr>
        <w:t>等方面都很陌生，因此，他</w:t>
      </w:r>
      <w:r>
        <w:rPr>
          <w:rFonts w:ascii="宋体" w:eastAsia="宋体" w:hAnsi="SimSun" w:cs="宋体"/>
          <w:sz w:val="28"/>
        </w:rPr>
        <w:t>们</w:t>
      </w:r>
      <w:r>
        <w:rPr>
          <w:rFonts w:ascii="宋体" w:eastAsia="宋体" w:hAnsi="MS Mincho" w:cs="宋体"/>
          <w:sz w:val="28"/>
        </w:rPr>
        <w:t>没有上</w:t>
      </w:r>
      <w:r>
        <w:rPr>
          <w:rFonts w:ascii="宋体" w:eastAsia="宋体" w:hAnsi="SimSun" w:cs="宋体"/>
          <w:sz w:val="28"/>
        </w:rPr>
        <w:t>课</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的行</w:t>
      </w:r>
      <w:r>
        <w:rPr>
          <w:rFonts w:ascii="宋体" w:eastAsia="宋体" w:hAnsi="SimSun" w:cs="宋体"/>
          <w:sz w:val="28"/>
        </w:rPr>
        <w:t>为习惯</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都</w:t>
      </w:r>
      <w:r>
        <w:rPr>
          <w:rFonts w:ascii="宋体" w:eastAsia="宋体" w:hAnsi="SimSun" w:cs="宋体"/>
          <w:sz w:val="28"/>
        </w:rPr>
        <w:t>还</w:t>
      </w:r>
      <w:r>
        <w:rPr>
          <w:rFonts w:ascii="宋体" w:eastAsia="宋体" w:hAnsi="MS Mincho" w:cs="宋体"/>
          <w:sz w:val="28"/>
        </w:rPr>
        <w:t>没有形成，加之，班上大部分学生的家</w:t>
      </w:r>
      <w:r>
        <w:rPr>
          <w:rFonts w:ascii="宋体" w:eastAsia="宋体" w:hAnsi="SimSun" w:cs="宋体"/>
          <w:sz w:val="28"/>
        </w:rPr>
        <w:t>长</w:t>
      </w:r>
      <w:r>
        <w:rPr>
          <w:rFonts w:ascii="宋体" w:eastAsia="宋体" w:hAnsi="MS Mincho" w:cs="宋体"/>
          <w:sz w:val="28"/>
        </w:rPr>
        <w:t>都外出</w:t>
      </w:r>
      <w:r>
        <w:rPr>
          <w:rFonts w:ascii="宋体" w:eastAsia="宋体" w:hAnsi="SimSun" w:cs="宋体"/>
          <w:sz w:val="28"/>
        </w:rPr>
        <w:t>务</w:t>
      </w:r>
      <w:r>
        <w:rPr>
          <w:rFonts w:ascii="宋体" w:eastAsia="宋体" w:hAnsi="MS Mincho" w:cs="宋体"/>
          <w:sz w:val="28"/>
        </w:rPr>
        <w:t>工，家</w:t>
      </w:r>
      <w:r>
        <w:rPr>
          <w:rFonts w:ascii="宋体" w:eastAsia="宋体" w:hAnsi="SimSun" w:cs="宋体"/>
          <w:sz w:val="28"/>
        </w:rPr>
        <w:t>长们</w:t>
      </w:r>
      <w:r>
        <w:rPr>
          <w:rFonts w:ascii="宋体" w:eastAsia="宋体" w:hAnsi="MS Mincho" w:cs="宋体"/>
          <w:sz w:val="28"/>
        </w:rPr>
        <w:t>没有</w:t>
      </w:r>
      <w:r>
        <w:rPr>
          <w:rFonts w:ascii="宋体" w:eastAsia="宋体" w:hAnsi="SimSun" w:cs="宋体"/>
          <w:sz w:val="28"/>
        </w:rPr>
        <w:t>时间</w:t>
      </w:r>
      <w:r>
        <w:rPr>
          <w:rFonts w:ascii="宋体" w:eastAsia="宋体" w:hAnsi="MS Mincho" w:cs="宋体"/>
          <w:sz w:val="28"/>
        </w:rPr>
        <w:t>来照</w:t>
      </w:r>
      <w:r>
        <w:rPr>
          <w:rFonts w:ascii="宋体" w:eastAsia="宋体" w:hAnsi="SimSun" w:cs="宋体"/>
          <w:sz w:val="28"/>
        </w:rPr>
        <w:t>顾</w:t>
      </w:r>
      <w:r>
        <w:rPr>
          <w:rFonts w:ascii="宋体" w:eastAsia="宋体" w:hAnsi="MS Mincho" w:cs="宋体"/>
          <w:sz w:val="28"/>
        </w:rPr>
        <w:t>孩子的学</w:t>
      </w:r>
      <w:r>
        <w:rPr>
          <w:rFonts w:ascii="宋体" w:eastAsia="宋体" w:hAnsi="SimSun" w:cs="宋体"/>
          <w:sz w:val="28"/>
        </w:rPr>
        <w:t>习</w:t>
      </w:r>
      <w:r>
        <w:rPr>
          <w:rFonts w:ascii="宋体" w:eastAsia="宋体" w:hAnsi="MS Mincho" w:cs="宋体"/>
          <w:sz w:val="28"/>
        </w:rPr>
        <w:t>和生活，</w:t>
      </w:r>
      <w:r>
        <w:rPr>
          <w:rFonts w:ascii="宋体" w:eastAsia="宋体" w:hAnsi="SimSun" w:cs="宋体"/>
          <w:sz w:val="28"/>
        </w:rPr>
        <w:t>这</w:t>
      </w:r>
      <w:r>
        <w:rPr>
          <w:rFonts w:ascii="宋体" w:eastAsia="宋体" w:hAnsi="MS Mincho" w:cs="宋体"/>
          <w:sz w:val="28"/>
        </w:rPr>
        <w:t>都</w:t>
      </w:r>
      <w:r>
        <w:rPr>
          <w:rFonts w:ascii="宋体" w:eastAsia="宋体" w:hAnsi="SimSun" w:cs="宋体"/>
          <w:sz w:val="28"/>
        </w:rPr>
        <w:t>对</w:t>
      </w:r>
      <w:r>
        <w:rPr>
          <w:rFonts w:ascii="宋体" w:eastAsia="宋体" w:hAnsi="MS Mincho" w:cs="宋体"/>
          <w:sz w:val="28"/>
        </w:rPr>
        <w:t>班</w:t>
      </w:r>
      <w:r>
        <w:rPr>
          <w:rFonts w:ascii="宋体" w:eastAsia="宋体" w:hAnsi="SimSun" w:cs="宋体"/>
          <w:sz w:val="28"/>
        </w:rPr>
        <w:t>务</w:t>
      </w:r>
      <w:r>
        <w:rPr>
          <w:rFonts w:ascii="宋体" w:eastAsia="宋体" w:hAnsi="MS Mincho" w:cs="宋体"/>
          <w:sz w:val="28"/>
        </w:rPr>
        <w:t>工作</w:t>
      </w:r>
      <w:r>
        <w:rPr>
          <w:rFonts w:ascii="宋体" w:eastAsia="宋体" w:hAnsi="SimSun" w:cs="宋体"/>
          <w:sz w:val="28"/>
        </w:rPr>
        <w:t>带</w:t>
      </w:r>
      <w:r>
        <w:rPr>
          <w:rFonts w:ascii="宋体" w:eastAsia="宋体" w:hAnsi="MS Mincho" w:cs="宋体"/>
          <w:sz w:val="28"/>
        </w:rPr>
        <w:t>来了一定的</w:t>
      </w:r>
      <w:r>
        <w:rPr>
          <w:rFonts w:ascii="宋体" w:eastAsia="宋体" w:hAnsi="SimSun" w:cs="宋体"/>
          <w:sz w:val="28"/>
        </w:rPr>
        <w:t>难</w:t>
      </w:r>
      <w:r>
        <w:rPr>
          <w:rFonts w:ascii="宋体" w:eastAsia="宋体" w:hAnsi="MS Mincho" w:cs="宋体"/>
          <w:sz w:val="28"/>
        </w:rPr>
        <w:t>度，而一年</w:t>
      </w:r>
      <w:r>
        <w:rPr>
          <w:rFonts w:ascii="宋体" w:eastAsia="宋体" w:hAnsi="SimSun" w:cs="宋体"/>
          <w:sz w:val="28"/>
        </w:rPr>
        <w:t>级</w:t>
      </w:r>
      <w:r>
        <w:rPr>
          <w:rFonts w:ascii="宋体" w:eastAsia="宋体" w:hAnsi="MS Mincho" w:cs="宋体"/>
          <w:sz w:val="28"/>
        </w:rPr>
        <w:t>的孩子正是小学</w:t>
      </w:r>
      <w:r>
        <w:rPr>
          <w:rFonts w:ascii="宋体" w:eastAsia="宋体" w:hAnsi="SimSun" w:cs="宋体"/>
          <w:sz w:val="28"/>
        </w:rPr>
        <w:t>阶</w:t>
      </w:r>
      <w:r>
        <w:rPr>
          <w:rFonts w:ascii="宋体" w:eastAsia="宋体" w:hAnsi="MS Mincho" w:cs="宋体"/>
          <w:sz w:val="28"/>
        </w:rPr>
        <w:t>段打基</w:t>
      </w:r>
      <w:r>
        <w:rPr>
          <w:rFonts w:ascii="宋体" w:eastAsia="宋体" w:hAnsi="SimSun" w:cs="宋体"/>
          <w:sz w:val="28"/>
        </w:rPr>
        <w:t>础</w:t>
      </w:r>
      <w:r>
        <w:rPr>
          <w:rFonts w:ascii="宋体" w:eastAsia="宋体" w:hAnsi="MS Mincho" w:cs="宋体"/>
          <w:sz w:val="28"/>
        </w:rPr>
        <w:t>和形成良好行</w:t>
      </w:r>
      <w:r>
        <w:rPr>
          <w:rFonts w:ascii="宋体" w:eastAsia="宋体" w:hAnsi="SimSun" w:cs="宋体"/>
          <w:sz w:val="28"/>
        </w:rPr>
        <w:t>为习惯</w:t>
      </w:r>
      <w:r>
        <w:rPr>
          <w:rFonts w:ascii="宋体" w:eastAsia="宋体" w:hAnsi="MS Mincho" w:cs="宋体"/>
          <w:sz w:val="28"/>
        </w:rPr>
        <w:t>最</w:t>
      </w:r>
      <w:r>
        <w:rPr>
          <w:rFonts w:ascii="宋体" w:eastAsia="宋体" w:hAnsi="SimSun" w:cs="宋体"/>
          <w:sz w:val="28"/>
        </w:rPr>
        <w:t>关键</w:t>
      </w:r>
      <w:r>
        <w:rPr>
          <w:rFonts w:ascii="宋体" w:eastAsia="宋体" w:hAnsi="MS Mincho" w:cs="宋体"/>
          <w:sz w:val="28"/>
        </w:rPr>
        <w:t>的一年，由此，本学期，我采取了以下几点措施来管理班</w:t>
      </w:r>
      <w:r>
        <w:rPr>
          <w:rFonts w:ascii="宋体" w:eastAsia="宋体" w:hAnsi="SimSun" w:cs="宋体"/>
          <w:sz w:val="28"/>
        </w:rPr>
        <w:t>级</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针对</w:t>
      </w:r>
      <w:r>
        <w:rPr>
          <w:rFonts w:ascii="宋体" w:eastAsia="宋体" w:hAnsi="MS Mincho" w:cs="宋体"/>
          <w:b/>
          <w:bCs/>
          <w:sz w:val="28"/>
        </w:rPr>
        <w:t>新学期、新生，建立并制定新的班</w:t>
      </w:r>
      <w:r>
        <w:rPr>
          <w:rFonts w:ascii="宋体" w:eastAsia="宋体" w:hAnsi="SimSun" w:cs="宋体"/>
          <w:b/>
          <w:bCs/>
          <w:sz w:val="28"/>
        </w:rPr>
        <w:t>级</w:t>
      </w:r>
      <w:r>
        <w:rPr>
          <w:rFonts w:ascii="宋体" w:eastAsia="宋体" w:hAnsi="MS Mincho" w:cs="宋体"/>
          <w:b/>
          <w:bCs/>
          <w:sz w:val="28"/>
        </w:rPr>
        <w:t>学</w:t>
      </w:r>
      <w:r>
        <w:rPr>
          <w:rFonts w:ascii="宋体" w:eastAsia="宋体" w:hAnsi="SimSun" w:cs="宋体"/>
          <w:b/>
          <w:bCs/>
          <w:sz w:val="28"/>
        </w:rPr>
        <w:t>习</w:t>
      </w:r>
      <w:r>
        <w:rPr>
          <w:rFonts w:ascii="宋体" w:eastAsia="宋体" w:hAnsi="MS Mincho" w:cs="宋体"/>
          <w:b/>
          <w:bCs/>
          <w:sz w:val="28"/>
        </w:rPr>
        <w:t>、生活常</w:t>
      </w:r>
      <w:r>
        <w:rPr>
          <w:rFonts w:ascii="宋体" w:eastAsia="宋体" w:hAnsi="SimSun" w:cs="宋体"/>
          <w:b/>
          <w:bCs/>
          <w:sz w:val="28"/>
        </w:rPr>
        <w:t>规</w:t>
      </w:r>
      <w:r>
        <w:rPr>
          <w:rFonts w:ascii="宋体" w:eastAsia="宋体" w:hAnsi="MS Mincho" w:cs="宋体"/>
          <w:b/>
          <w:bCs/>
          <w:sz w:val="28"/>
        </w:rPr>
        <w:t>制度以及切</w:t>
      </w:r>
      <w:r>
        <w:rPr>
          <w:rFonts w:ascii="宋体" w:eastAsia="宋体" w:hAnsi="SimSun" w:cs="宋体"/>
          <w:b/>
          <w:bCs/>
          <w:sz w:val="28"/>
        </w:rPr>
        <w:t>实</w:t>
      </w:r>
      <w:r>
        <w:rPr>
          <w:rFonts w:ascii="宋体" w:eastAsia="宋体" w:hAnsi="MS Mincho" w:cs="宋体"/>
          <w:b/>
          <w:bCs/>
          <w:sz w:val="28"/>
        </w:rPr>
        <w:t>可行的管理要求、</w:t>
      </w:r>
      <w:r>
        <w:rPr>
          <w:rFonts w:ascii="宋体" w:eastAsia="宋体" w:hAnsi="SimSun" w:cs="宋体"/>
          <w:b/>
          <w:bCs/>
          <w:sz w:val="28"/>
        </w:rPr>
        <w:t>奋</w:t>
      </w:r>
      <w:r>
        <w:rPr>
          <w:rFonts w:ascii="宋体" w:eastAsia="宋体" w:hAnsi="MS Mincho" w:cs="宋体"/>
          <w:b/>
          <w:bCs/>
          <w:sz w:val="28"/>
        </w:rPr>
        <w:t>斗目</w:t>
      </w:r>
      <w:r>
        <w:rPr>
          <w:rFonts w:ascii="宋体" w:eastAsia="宋体" w:hAnsi="SimSun" w:cs="宋体"/>
          <w:b/>
          <w:bCs/>
          <w:sz w:val="28"/>
        </w:rPr>
        <w:t>标</w:t>
      </w:r>
      <w:r>
        <w:rPr>
          <w:rFonts w:ascii="宋体" w:eastAsia="宋体" w:hAnsi="MS Mincho" w:cs="宋体"/>
          <w:b/>
          <w:bCs/>
          <w:sz w:val="28"/>
        </w:rPr>
        <w:t>及班</w:t>
      </w:r>
      <w:r>
        <w:rPr>
          <w:rFonts w:ascii="宋体" w:eastAsia="宋体" w:hAnsi="SimSun" w:cs="宋体"/>
          <w:b/>
          <w:bCs/>
          <w:sz w:val="28"/>
        </w:rPr>
        <w:t>级</w:t>
      </w:r>
      <w:r>
        <w:rPr>
          <w:rFonts w:ascii="宋体" w:eastAsia="宋体" w:hAnsi="MS Mincho" w:cs="宋体"/>
          <w:b/>
          <w:bCs/>
          <w:sz w:val="28"/>
        </w:rPr>
        <w:t>口号。</w:t>
      </w:r>
    </w:p>
    <w:p>
      <w:pPr>
        <w:spacing w:before="160" w:beforeAutospacing="0" w:after="160" w:afterAutospacing="0" w:line="360" w:lineRule="auto"/>
        <w:ind w:firstLine="560"/>
        <w:contextualSpacing w:val="0"/>
        <w:jc w:val="both"/>
      </w:pPr>
      <w:r>
        <w:rPr>
          <w:rFonts w:ascii="宋体" w:eastAsia="宋体" w:hAnsi="MS Mincho" w:cs="宋体"/>
          <w:sz w:val="28"/>
        </w:rPr>
        <w:t>一年</w:t>
      </w:r>
      <w:r>
        <w:rPr>
          <w:rFonts w:ascii="宋体" w:eastAsia="宋体" w:hAnsi="SimSun" w:cs="宋体"/>
          <w:sz w:val="28"/>
        </w:rPr>
        <w:t>级</w:t>
      </w:r>
      <w:r>
        <w:rPr>
          <w:rFonts w:ascii="宋体" w:eastAsia="宋体" w:hAnsi="MS Mincho" w:cs="宋体"/>
          <w:sz w:val="28"/>
        </w:rPr>
        <w:t>新生</w:t>
      </w:r>
      <w:r>
        <w:rPr>
          <w:rFonts w:ascii="宋体" w:eastAsia="宋体" w:hAnsi="SimSun" w:cs="宋体"/>
          <w:sz w:val="28"/>
        </w:rPr>
        <w:t>刚刚编</w:t>
      </w:r>
      <w:r>
        <w:rPr>
          <w:rFonts w:ascii="宋体" w:eastAsia="宋体" w:hAnsi="MS Mincho" w:cs="宋体"/>
          <w:sz w:val="28"/>
        </w:rPr>
        <w:t>成一个班后，同学之</w:t>
      </w:r>
      <w:r>
        <w:rPr>
          <w:rFonts w:ascii="宋体" w:eastAsia="宋体" w:hAnsi="SimSun" w:cs="宋体"/>
          <w:sz w:val="28"/>
        </w:rPr>
        <w:t>间</w:t>
      </w:r>
      <w:r>
        <w:rPr>
          <w:rFonts w:ascii="宋体" w:eastAsia="宋体" w:hAnsi="MS Mincho" w:cs="宋体"/>
          <w:sz w:val="28"/>
        </w:rPr>
        <w:t>、</w:t>
      </w:r>
      <w:r>
        <w:rPr>
          <w:rFonts w:ascii="宋体" w:eastAsia="宋体" w:hAnsi="SimSun" w:cs="宋体"/>
          <w:sz w:val="28"/>
        </w:rPr>
        <w:t>师</w:t>
      </w:r>
      <w:r>
        <w:rPr>
          <w:rFonts w:ascii="宋体" w:eastAsia="宋体" w:hAnsi="MS Mincho" w:cs="宋体"/>
          <w:sz w:val="28"/>
        </w:rPr>
        <w:t>生之</w:t>
      </w:r>
      <w:r>
        <w:rPr>
          <w:rFonts w:ascii="宋体" w:eastAsia="宋体" w:hAnsi="SimSun" w:cs="宋体"/>
          <w:sz w:val="28"/>
        </w:rPr>
        <w:t>间</w:t>
      </w:r>
      <w:r>
        <w:rPr>
          <w:rFonts w:ascii="宋体" w:eastAsia="宋体" w:hAnsi="MS Mincho" w:cs="宋体"/>
          <w:sz w:val="28"/>
        </w:rPr>
        <w:t>都很陌生，所以我在</w:t>
      </w:r>
      <w:r>
        <w:rPr>
          <w:rFonts w:ascii="宋体" w:eastAsia="宋体" w:hAnsi="SimSun" w:cs="宋体"/>
          <w:sz w:val="28"/>
        </w:rPr>
        <w:t>开</w:t>
      </w:r>
      <w:r>
        <w:rPr>
          <w:rFonts w:ascii="宋体" w:eastAsia="宋体" w:hAnsi="MS Mincho" w:cs="宋体"/>
          <w:sz w:val="28"/>
        </w:rPr>
        <w:t>学的第一周在全班搞了一次</w:t>
      </w:r>
      <w:r>
        <w:rPr>
          <w:rFonts w:ascii="宋体" w:eastAsia="宋体" w:cs="宋体"/>
          <w:sz w:val="28"/>
        </w:rPr>
        <w:t>“</w:t>
      </w:r>
      <w:r>
        <w:rPr>
          <w:rFonts w:ascii="宋体" w:eastAsia="宋体" w:hAnsi="MS Mincho" w:cs="宋体"/>
          <w:sz w:val="28"/>
        </w:rPr>
        <w:t>自我介</w:t>
      </w:r>
      <w:r>
        <w:rPr>
          <w:rFonts w:ascii="宋体" w:eastAsia="宋体" w:hAnsi="SimSun" w:cs="宋体"/>
          <w:sz w:val="28"/>
        </w:rPr>
        <w:t>绍</w:t>
      </w:r>
      <w:r>
        <w:rPr>
          <w:rFonts w:ascii="宋体" w:eastAsia="宋体" w:cs="宋体"/>
          <w:sz w:val="28"/>
        </w:rPr>
        <w:t>”</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，使同学</w:t>
      </w:r>
      <w:r>
        <w:rPr>
          <w:rFonts w:ascii="宋体" w:eastAsia="宋体" w:hAnsi="SimSun" w:cs="宋体"/>
          <w:sz w:val="28"/>
        </w:rPr>
        <w:t>们</w:t>
      </w:r>
      <w:r>
        <w:rPr>
          <w:rFonts w:ascii="宋体" w:eastAsia="宋体" w:hAnsi="MS Mincho" w:cs="宋体"/>
          <w:sz w:val="28"/>
        </w:rPr>
        <w:t>互相</w:t>
      </w:r>
      <w:r>
        <w:rPr>
          <w:rFonts w:ascii="宋体" w:eastAsia="宋体" w:hAnsi="SimSun" w:cs="宋体"/>
          <w:sz w:val="28"/>
        </w:rPr>
        <w:t>认识</w:t>
      </w:r>
      <w:r>
        <w:rPr>
          <w:rFonts w:ascii="宋体" w:eastAsia="宋体" w:hAnsi="MS Mincho" w:cs="宋体"/>
          <w:sz w:val="28"/>
        </w:rPr>
        <w:t>、了解。随后，我根据</w:t>
      </w:r>
      <w:r>
        <w:rPr>
          <w:rFonts w:ascii="宋体" w:eastAsia="宋体" w:hAnsi="SimSun" w:cs="宋体"/>
          <w:sz w:val="28"/>
        </w:rPr>
        <w:t>观</w:t>
      </w:r>
      <w:r>
        <w:rPr>
          <w:rFonts w:ascii="宋体" w:eastAsia="宋体" w:hAnsi="MS Mincho" w:cs="宋体"/>
          <w:sz w:val="28"/>
        </w:rPr>
        <w:t>察，先指定、</w:t>
      </w:r>
      <w:r>
        <w:rPr>
          <w:rFonts w:ascii="宋体" w:eastAsia="宋体" w:hAnsi="SimSun" w:cs="宋体"/>
          <w:sz w:val="28"/>
        </w:rPr>
        <w:t>试</w:t>
      </w:r>
      <w:r>
        <w:rPr>
          <w:rFonts w:ascii="宋体" w:eastAsia="宋体" w:hAnsi="MS Mincho" w:cs="宋体"/>
          <w:sz w:val="28"/>
        </w:rPr>
        <w:t>用了</w:t>
      </w:r>
      <w:r>
        <w:rPr>
          <w:rFonts w:ascii="宋体" w:eastAsia="宋体" w:hAnsi="SimSun" w:cs="宋体"/>
          <w:sz w:val="28"/>
        </w:rPr>
        <w:t>积</w:t>
      </w:r>
      <w:r>
        <w:rPr>
          <w:rFonts w:ascii="宋体" w:eastAsia="宋体" w:hAnsi="MS Mincho" w:cs="宋体"/>
          <w:sz w:val="28"/>
        </w:rPr>
        <w:t>极分子来</w:t>
      </w:r>
      <w:r>
        <w:rPr>
          <w:rFonts w:ascii="宋体" w:eastAsia="宋体" w:hAnsi="SimSun" w:cs="宋体"/>
          <w:sz w:val="28"/>
        </w:rPr>
        <w:t>暂时</w:t>
      </w:r>
      <w:r>
        <w:rPr>
          <w:rFonts w:ascii="宋体" w:eastAsia="宋体" w:hAnsi="MS Mincho" w:cs="宋体"/>
          <w:sz w:val="28"/>
        </w:rPr>
        <w:t>担任班干部，之后随着</w:t>
      </w:r>
      <w:r>
        <w:rPr>
          <w:rFonts w:ascii="宋体" w:eastAsia="宋体" w:hAnsi="SimSun" w:cs="宋体"/>
          <w:sz w:val="28"/>
        </w:rPr>
        <w:t>对</w:t>
      </w:r>
      <w:r>
        <w:rPr>
          <w:rFonts w:ascii="宋体" w:eastAsia="宋体" w:hAnsi="MS Mincho" w:cs="宋体"/>
          <w:sz w:val="28"/>
        </w:rPr>
        <w:t>学生的了解，我根据情况重新指定学生担任班干部。利用</w:t>
      </w:r>
      <w:r>
        <w:rPr>
          <w:rFonts w:ascii="宋体" w:eastAsia="宋体" w:hAnsi="SimSun" w:cs="宋体"/>
          <w:sz w:val="28"/>
        </w:rPr>
        <w:t>每</w:t>
      </w:r>
      <w:r>
        <w:rPr>
          <w:rFonts w:ascii="宋体" w:eastAsia="宋体" w:hAnsi="MS Mincho" w:cs="宋体"/>
          <w:sz w:val="28"/>
        </w:rPr>
        <w:t>周星期一的班会</w:t>
      </w:r>
      <w:r>
        <w:rPr>
          <w:rFonts w:ascii="宋体" w:eastAsia="宋体" w:hAnsi="SimSun" w:cs="宋体"/>
          <w:sz w:val="28"/>
        </w:rPr>
        <w:t>课对</w:t>
      </w:r>
      <w:r>
        <w:rPr>
          <w:rFonts w:ascii="宋体" w:eastAsia="宋体" w:hAnsi="MS Mincho" w:cs="宋体"/>
          <w:sz w:val="28"/>
        </w:rPr>
        <w:t>学生就学</w:t>
      </w:r>
      <w:r>
        <w:rPr>
          <w:rFonts w:ascii="宋体" w:eastAsia="宋体" w:hAnsi="SimSun" w:cs="宋体"/>
          <w:sz w:val="28"/>
        </w:rPr>
        <w:t>习</w:t>
      </w:r>
      <w:r>
        <w:rPr>
          <w:rFonts w:ascii="宋体" w:eastAsia="宋体" w:hAnsi="MS Mincho" w:cs="宋体"/>
          <w:sz w:val="28"/>
        </w:rPr>
        <w:t>、生活、安全等方面的常</w:t>
      </w:r>
      <w:r>
        <w:rPr>
          <w:rFonts w:ascii="宋体" w:eastAsia="宋体" w:hAnsi="SimSun" w:cs="宋体"/>
          <w:sz w:val="28"/>
        </w:rPr>
        <w:t>规</w:t>
      </w:r>
      <w:r>
        <w:rPr>
          <w:rFonts w:ascii="宋体" w:eastAsia="宋体" w:hAnsi="MS Mincho" w:cs="宋体"/>
          <w:sz w:val="28"/>
        </w:rPr>
        <w:t>制度及管理要求</w:t>
      </w:r>
      <w:r>
        <w:rPr>
          <w:rFonts w:ascii="宋体" w:eastAsia="宋体" w:hAnsi="SimSun" w:cs="宋体"/>
          <w:sz w:val="28"/>
        </w:rPr>
        <w:t>进</w:t>
      </w:r>
      <w:r>
        <w:rPr>
          <w:rFonts w:ascii="宋体" w:eastAsia="宋体" w:hAnsi="MS Mincho" w:cs="宋体"/>
          <w:sz w:val="28"/>
        </w:rPr>
        <w:t>行教育，</w:t>
      </w:r>
      <w:r>
        <w:rPr>
          <w:rFonts w:ascii="宋体" w:eastAsia="宋体" w:hAnsi="SimSun" w:cs="宋体"/>
          <w:sz w:val="28"/>
        </w:rPr>
        <w:t>让</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明确自己班上的</w:t>
      </w:r>
      <w:r>
        <w:rPr>
          <w:rFonts w:ascii="宋体" w:eastAsia="宋体" w:hAnsi="SimSun" w:cs="宋体"/>
          <w:sz w:val="28"/>
        </w:rPr>
        <w:t>奋</w:t>
      </w:r>
      <w:r>
        <w:rPr>
          <w:rFonts w:ascii="宋体" w:eastAsia="宋体" w:hAnsi="MS Mincho" w:cs="宋体"/>
          <w:sz w:val="28"/>
        </w:rPr>
        <w:t>斗目</w:t>
      </w:r>
      <w:r>
        <w:rPr>
          <w:rFonts w:ascii="宋体" w:eastAsia="宋体" w:hAnsi="SimSun" w:cs="宋体"/>
          <w:sz w:val="28"/>
        </w:rPr>
        <w:t>标</w:t>
      </w:r>
      <w:r>
        <w:rPr>
          <w:rFonts w:ascii="宋体" w:eastAsia="宋体" w:hAnsi="MS Mincho" w:cs="宋体"/>
          <w:sz w:val="28"/>
        </w:rPr>
        <w:t>、知道并背会了本班的班</w:t>
      </w:r>
      <w:r>
        <w:rPr>
          <w:rFonts w:ascii="宋体" w:eastAsia="宋体" w:hAnsi="SimSun" w:cs="宋体"/>
          <w:sz w:val="28"/>
        </w:rPr>
        <w:t>级</w:t>
      </w:r>
      <w:r>
        <w:rPr>
          <w:rFonts w:ascii="宋体" w:eastAsia="宋体" w:hAnsi="MS Mincho" w:cs="宋体"/>
          <w:sz w:val="28"/>
        </w:rPr>
        <w:t>口号。在平</w:t>
      </w:r>
      <w:r>
        <w:rPr>
          <w:rFonts w:ascii="宋体" w:eastAsia="宋体" w:hAnsi="SimSun" w:cs="宋体"/>
          <w:sz w:val="28"/>
        </w:rPr>
        <w:t>时</w:t>
      </w:r>
      <w:r>
        <w:rPr>
          <w:rFonts w:ascii="宋体" w:eastAsia="宋体" w:hAnsi="MS Mincho" w:cs="宋体"/>
          <w:sz w:val="28"/>
        </w:rPr>
        <w:t>的班</w:t>
      </w:r>
      <w:r>
        <w:rPr>
          <w:rFonts w:ascii="宋体" w:eastAsia="宋体" w:hAnsi="SimSun" w:cs="宋体"/>
          <w:sz w:val="28"/>
        </w:rPr>
        <w:t>务</w:t>
      </w:r>
      <w:r>
        <w:rPr>
          <w:rFonts w:ascii="宋体" w:eastAsia="宋体" w:hAnsi="MS Mincho" w:cs="宋体"/>
          <w:sz w:val="28"/>
        </w:rPr>
        <w:t>工作中，我做到了：</w:t>
      </w:r>
      <w:r>
        <w:rPr>
          <w:rFonts w:ascii="宋体" w:eastAsia="宋体" w:hAnsi="SimSun" w:cs="宋体"/>
          <w:sz w:val="28"/>
        </w:rPr>
        <w:t>每</w:t>
      </w:r>
      <w:r>
        <w:rPr>
          <w:rFonts w:ascii="宋体" w:eastAsia="宋体" w:hAnsi="MS Mincho" w:cs="宋体"/>
          <w:sz w:val="28"/>
        </w:rPr>
        <w:t>天有班</w:t>
      </w:r>
      <w:r>
        <w:rPr>
          <w:rFonts w:ascii="宋体" w:eastAsia="宋体" w:hAnsi="SimSun" w:cs="宋体"/>
          <w:sz w:val="28"/>
        </w:rPr>
        <w:t>务记录</w:t>
      </w:r>
      <w:r>
        <w:rPr>
          <w:rFonts w:ascii="宋体" w:eastAsia="宋体" w:hAnsi="MS Mincho" w:cs="宋体"/>
          <w:sz w:val="28"/>
        </w:rPr>
        <w:t>，并及</w:t>
      </w:r>
      <w:r>
        <w:rPr>
          <w:rFonts w:ascii="宋体" w:eastAsia="宋体" w:hAnsi="SimSun" w:cs="宋体"/>
          <w:sz w:val="28"/>
        </w:rPr>
        <w:t>时记录</w:t>
      </w:r>
      <w:r>
        <w:rPr>
          <w:rFonts w:ascii="宋体" w:eastAsia="宋体" w:hAnsi="MS Mincho" w:cs="宋体"/>
          <w:sz w:val="28"/>
        </w:rPr>
        <w:t>、</w:t>
      </w:r>
      <w:r>
        <w:rPr>
          <w:rFonts w:ascii="宋体" w:eastAsia="宋体" w:hAnsi="SimSun" w:cs="宋体"/>
          <w:sz w:val="28"/>
        </w:rPr>
        <w:t>发现问题</w:t>
      </w:r>
      <w:r>
        <w:rPr>
          <w:rFonts w:ascii="宋体" w:eastAsia="宋体" w:hAnsi="MS Mincho" w:cs="宋体"/>
          <w:sz w:val="28"/>
        </w:rPr>
        <w:t>解决</w:t>
      </w:r>
      <w:r>
        <w:rPr>
          <w:rFonts w:ascii="宋体" w:eastAsia="宋体" w:hAnsi="SimSun" w:cs="宋体"/>
          <w:sz w:val="28"/>
        </w:rPr>
        <w:t>问题</w:t>
      </w:r>
      <w:r>
        <w:rPr>
          <w:rFonts w:ascii="宋体" w:eastAsia="宋体" w:hAnsi="MS Mincho" w:cs="宋体"/>
          <w:sz w:val="28"/>
        </w:rPr>
        <w:t>，吸取自己前面的</w:t>
      </w:r>
      <w:r>
        <w:rPr>
          <w:rFonts w:ascii="宋体" w:eastAsia="宋体" w:hAnsi="SimSun" w:cs="宋体"/>
          <w:sz w:val="28"/>
        </w:rPr>
        <w:t>经验</w:t>
      </w:r>
      <w:r>
        <w:rPr>
          <w:rFonts w:ascii="宋体" w:eastAsia="宋体" w:hAnsi="MS Mincho" w:cs="宋体"/>
          <w:sz w:val="28"/>
        </w:rPr>
        <w:t>教</w:t>
      </w:r>
      <w:r>
        <w:rPr>
          <w:rFonts w:ascii="宋体" w:eastAsia="宋体" w:hAnsi="SimSun" w:cs="宋体"/>
          <w:sz w:val="28"/>
        </w:rPr>
        <w:t>训</w:t>
      </w:r>
      <w:r>
        <w:rPr>
          <w:rFonts w:ascii="宋体" w:eastAsia="宋体" w:hAnsi="MS Mincho" w:cs="宋体"/>
          <w:sz w:val="28"/>
        </w:rPr>
        <w:t>、多学</w:t>
      </w:r>
      <w:r>
        <w:rPr>
          <w:rFonts w:ascii="宋体" w:eastAsia="宋体" w:hAnsi="SimSun" w:cs="宋体"/>
          <w:sz w:val="28"/>
        </w:rPr>
        <w:t>习</w:t>
      </w:r>
      <w:r>
        <w:rPr>
          <w:rFonts w:ascii="宋体" w:eastAsia="宋体" w:hAnsi="MS Mincho" w:cs="宋体"/>
          <w:sz w:val="28"/>
        </w:rPr>
        <w:t>，不断改</w:t>
      </w:r>
      <w:r>
        <w:rPr>
          <w:rFonts w:ascii="宋体" w:eastAsia="宋体" w:hAnsi="SimSun" w:cs="宋体"/>
          <w:sz w:val="28"/>
        </w:rPr>
        <w:t>进</w:t>
      </w:r>
      <w:r>
        <w:rPr>
          <w:rFonts w:ascii="宋体" w:eastAsia="宋体" w:hAnsi="MS Mincho" w:cs="宋体"/>
          <w:sz w:val="28"/>
        </w:rPr>
        <w:t>自己的工作方法。</w:t>
      </w:r>
    </w:p>
    <w:p>
      <w:pPr>
        <w:spacing w:before="160" w:beforeAutospacing="0" w:after="160" w:afterAutospacing="0" w:line="360" w:lineRule="auto"/>
        <w:ind w:firstLine="560"/>
        <w:contextualSpacing w:val="0"/>
        <w:jc w:val="both"/>
      </w:pPr>
      <w:r>
        <w:rPr>
          <w:rFonts w:ascii="宋体" w:eastAsia="宋体" w:hAnsi="MS Mincho" w:cs="宋体"/>
          <w:b/>
          <w:bCs/>
          <w:sz w:val="28"/>
        </w:rPr>
        <w:t>（二）学</w:t>
      </w:r>
      <w:r>
        <w:rPr>
          <w:rFonts w:ascii="宋体" w:eastAsia="宋体" w:hAnsi="SimSun" w:cs="宋体"/>
          <w:b/>
          <w:bCs/>
          <w:sz w:val="28"/>
        </w:rPr>
        <w:t>习优</w:t>
      </w:r>
      <w:r>
        <w:rPr>
          <w:rFonts w:ascii="宋体" w:eastAsia="宋体" w:hAnsi="MS Mincho" w:cs="宋体"/>
          <w:b/>
          <w:bCs/>
          <w:sz w:val="28"/>
        </w:rPr>
        <w:t>秀班主任工作</w:t>
      </w:r>
      <w:r>
        <w:rPr>
          <w:rFonts w:ascii="宋体" w:eastAsia="宋体" w:hAnsi="SimSun" w:cs="宋体"/>
          <w:b/>
          <w:bCs/>
          <w:sz w:val="28"/>
        </w:rPr>
        <w:t>经验</w:t>
      </w:r>
      <w:r>
        <w:rPr>
          <w:rFonts w:ascii="宋体" w:eastAsia="宋体" w:hAnsi="MS Mincho" w:cs="宋体"/>
          <w:b/>
          <w:bCs/>
          <w:sz w:val="28"/>
        </w:rPr>
        <w:t>，抓好班</w:t>
      </w:r>
      <w:r>
        <w:rPr>
          <w:rFonts w:ascii="宋体" w:eastAsia="宋体" w:hAnsi="SimSun" w:cs="宋体"/>
          <w:b/>
          <w:bCs/>
          <w:sz w:val="28"/>
        </w:rPr>
        <w:t>级</w:t>
      </w:r>
      <w:r>
        <w:rPr>
          <w:rFonts w:ascii="宋体" w:eastAsia="宋体" w:hAnsi="MS Mincho" w:cs="宋体"/>
          <w:b/>
          <w:bCs/>
          <w:sz w:val="28"/>
        </w:rPr>
        <w:t>管理</w:t>
      </w:r>
    </w:p>
    <w:p>
      <w:pPr>
        <w:spacing w:before="160" w:beforeAutospacing="0" w:after="160" w:afterAutospacing="0" w:line="360" w:lineRule="auto"/>
        <w:ind w:firstLine="560"/>
        <w:contextualSpacing w:val="0"/>
        <w:jc w:val="both"/>
      </w:pPr>
      <w:r>
        <w:rPr>
          <w:rFonts w:ascii="宋体" w:eastAsia="宋体" w:hAnsi="MS Mincho" w:cs="宋体"/>
          <w:sz w:val="28"/>
        </w:rPr>
        <w:t>要做好班主任工作，并不是件容易的事，因</w:t>
      </w:r>
      <w:r>
        <w:rPr>
          <w:rFonts w:ascii="宋体" w:eastAsia="宋体" w:hAnsi="SimSun" w:cs="宋体"/>
          <w:sz w:val="28"/>
        </w:rPr>
        <w:t>为</w:t>
      </w:r>
      <w:r>
        <w:rPr>
          <w:rFonts w:ascii="宋体" w:eastAsia="宋体" w:hAnsi="MS Mincho" w:cs="宋体"/>
          <w:sz w:val="28"/>
        </w:rPr>
        <w:t>班主任工作繁</w:t>
      </w:r>
      <w:r>
        <w:rPr>
          <w:rFonts w:ascii="宋体" w:eastAsia="宋体" w:hAnsi="SimSun" w:cs="宋体"/>
          <w:sz w:val="28"/>
        </w:rPr>
        <w:t>杂</w:t>
      </w:r>
      <w:r>
        <w:rPr>
          <w:rFonts w:ascii="宋体" w:eastAsia="宋体" w:hAnsi="MS Mincho" w:cs="宋体"/>
          <w:sz w:val="28"/>
        </w:rPr>
        <w:t>、</w:t>
      </w:r>
      <w:r>
        <w:rPr>
          <w:rFonts w:ascii="宋体" w:eastAsia="宋体" w:hAnsi="SimSun" w:cs="宋体"/>
          <w:sz w:val="28"/>
        </w:rPr>
        <w:t>琐</w:t>
      </w:r>
      <w:r>
        <w:rPr>
          <w:rFonts w:ascii="宋体" w:eastAsia="宋体" w:hAnsi="MS Mincho" w:cs="宋体"/>
          <w:sz w:val="28"/>
        </w:rPr>
        <w:t>碎的事情</w:t>
      </w:r>
      <w:r>
        <w:rPr>
          <w:rFonts w:ascii="宋体" w:eastAsia="宋体" w:hAnsi="SimSun" w:cs="宋体"/>
          <w:sz w:val="28"/>
        </w:rPr>
        <w:t>较</w:t>
      </w:r>
      <w:r>
        <w:rPr>
          <w:rFonts w:ascii="宋体" w:eastAsia="宋体" w:hAnsi="MS Mincho" w:cs="宋体"/>
          <w:sz w:val="28"/>
        </w:rPr>
        <w:t>多，如果掌握不好方法，会做很多重</w:t>
      </w:r>
      <w:r>
        <w:rPr>
          <w:rFonts w:ascii="宋体" w:eastAsia="宋体" w:hAnsi="SimSun" w:cs="宋体"/>
          <w:sz w:val="28"/>
        </w:rPr>
        <w:t>复</w:t>
      </w:r>
      <w:r>
        <w:rPr>
          <w:rFonts w:ascii="宋体" w:eastAsia="宋体" w:hAnsi="MS Mincho" w:cs="宋体"/>
          <w:sz w:val="28"/>
        </w:rPr>
        <w:t>性的工作。我</w:t>
      </w:r>
      <w:r>
        <w:rPr>
          <w:rFonts w:ascii="宋体" w:eastAsia="宋体" w:hAnsi="SimSun" w:cs="宋体"/>
          <w:sz w:val="28"/>
        </w:rPr>
        <w:t>认</w:t>
      </w:r>
      <w:r>
        <w:rPr>
          <w:rFonts w:ascii="宋体" w:eastAsia="宋体" w:hAnsi="MS Mincho" w:cs="宋体"/>
          <w:sz w:val="28"/>
        </w:rPr>
        <w:t>真地向</w:t>
      </w:r>
      <w:r>
        <w:rPr>
          <w:rFonts w:ascii="宋体" w:eastAsia="宋体" w:hAnsi="SimSun" w:cs="宋体"/>
          <w:sz w:val="28"/>
        </w:rPr>
        <w:t>优</w:t>
      </w:r>
      <w:r>
        <w:rPr>
          <w:rFonts w:ascii="宋体" w:eastAsia="宋体" w:hAnsi="MS Mincho" w:cs="宋体"/>
          <w:sz w:val="28"/>
        </w:rPr>
        <w:t>秀的班主任</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，在平</w:t>
      </w:r>
      <w:r>
        <w:rPr>
          <w:rFonts w:ascii="宋体" w:eastAsia="宋体" w:hAnsi="SimSun" w:cs="宋体"/>
          <w:sz w:val="28"/>
        </w:rPr>
        <w:t>时</w:t>
      </w:r>
      <w:r>
        <w:rPr>
          <w:rFonts w:ascii="宋体" w:eastAsia="宋体" w:hAnsi="MS Mincho" w:cs="宋体"/>
          <w:sz w:val="28"/>
        </w:rPr>
        <w:t>的工作中，我</w:t>
      </w:r>
      <w:r>
        <w:rPr>
          <w:rFonts w:ascii="宋体" w:eastAsia="宋体" w:hAnsi="SimSun" w:cs="宋体"/>
          <w:sz w:val="28"/>
        </w:rPr>
        <w:t>还</w:t>
      </w:r>
      <w:r>
        <w:rPr>
          <w:rFonts w:ascii="宋体" w:eastAsia="宋体" w:hAnsi="MS Mincho" w:cs="宋体"/>
          <w:sz w:val="28"/>
        </w:rPr>
        <w:t>虚心</w:t>
      </w:r>
      <w:r>
        <w:rPr>
          <w:rFonts w:ascii="宋体" w:eastAsia="宋体" w:hAnsi="SimSun" w:cs="宋体"/>
          <w:sz w:val="28"/>
        </w:rPr>
        <w:t>请</w:t>
      </w:r>
      <w:r>
        <w:rPr>
          <w:rFonts w:ascii="宋体" w:eastAsia="宋体" w:hAnsi="MS Mincho" w:cs="宋体"/>
          <w:sz w:val="28"/>
        </w:rPr>
        <w:t>教其他老</w:t>
      </w:r>
      <w:r>
        <w:rPr>
          <w:rFonts w:ascii="宋体" w:eastAsia="宋体" w:hAnsi="SimSun" w:cs="宋体"/>
          <w:sz w:val="28"/>
        </w:rPr>
        <w:t>师</w:t>
      </w:r>
      <w:r>
        <w:rPr>
          <w:rFonts w:ascii="宋体" w:eastAsia="宋体" w:hAnsi="MS Mincho" w:cs="宋体"/>
          <w:sz w:val="28"/>
        </w:rPr>
        <w:t>以及同</w:t>
      </w:r>
      <w:r>
        <w:rPr>
          <w:rFonts w:ascii="宋体" w:eastAsia="宋体" w:hAnsi="SimSun" w:cs="宋体"/>
          <w:sz w:val="28"/>
        </w:rPr>
        <w:t>组</w:t>
      </w:r>
      <w:r>
        <w:rPr>
          <w:rFonts w:ascii="宋体" w:eastAsia="宋体" w:hAnsi="MS Mincho" w:cs="宋体"/>
          <w:sz w:val="28"/>
        </w:rPr>
        <w:t>的老</w:t>
      </w:r>
      <w:r>
        <w:rPr>
          <w:rFonts w:ascii="宋体" w:eastAsia="宋体" w:hAnsi="SimSun" w:cs="宋体"/>
          <w:sz w:val="28"/>
        </w:rPr>
        <w:t>师</w:t>
      </w:r>
      <w:r>
        <w:rPr>
          <w:rFonts w:ascii="宋体" w:eastAsia="宋体" w:hAnsi="MS Mincho" w:cs="宋体"/>
          <w:sz w:val="28"/>
        </w:rPr>
        <w:t>，力求把</w:t>
      </w:r>
      <w:r>
        <w:rPr>
          <w:rFonts w:ascii="宋体" w:eastAsia="宋体" w:hAnsi="SimSun" w:cs="宋体"/>
          <w:sz w:val="28"/>
        </w:rPr>
        <w:t>每</w:t>
      </w:r>
      <w:r>
        <w:rPr>
          <w:rFonts w:ascii="宋体" w:eastAsia="宋体" w:hAnsi="MS Mincho" w:cs="宋体"/>
          <w:sz w:val="28"/>
        </w:rPr>
        <w:t>件事</w:t>
      </w:r>
      <w:r>
        <w:rPr>
          <w:rFonts w:ascii="宋体" w:eastAsia="宋体" w:hAnsi="SimSun" w:cs="宋体"/>
          <w:sz w:val="28"/>
        </w:rPr>
        <w:t>处</w:t>
      </w:r>
      <w:r>
        <w:rPr>
          <w:rFonts w:ascii="宋体" w:eastAsia="宋体" w:hAnsi="MS Mincho" w:cs="宋体"/>
          <w:sz w:val="28"/>
        </w:rPr>
        <w:t>理好。</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8"/>
          <w:cols w:space="708"/>
          <w:titlePg w:val="0"/>
        </w:sectPr>
      </w:pPr>
      <w:r>
        <w:rPr>
          <w:rFonts w:ascii="宋体" w:eastAsia="宋体" w:hAnsi="MS Mincho" w:cs="宋体"/>
          <w:b/>
          <w:bCs/>
          <w:sz w:val="28"/>
        </w:rPr>
        <w:t>（三）深入了解学生，搞活</w:t>
      </w:r>
      <w:r>
        <w:rPr>
          <w:rFonts w:ascii="宋体" w:eastAsia="宋体" w:hAnsi="SimSun" w:cs="宋体"/>
          <w:b/>
          <w:bCs/>
          <w:sz w:val="28"/>
        </w:rPr>
        <w:t>课</w:t>
      </w:r>
      <w:r>
        <w:rPr>
          <w:rFonts w:ascii="宋体" w:eastAsia="宋体" w:hAnsi="MS Mincho" w:cs="宋体"/>
          <w:b/>
          <w:bCs/>
          <w:sz w:val="28"/>
        </w:rPr>
        <w:t>堂教学</w:t>
      </w:r>
    </w:p>
    <w:p>
      <w:pPr>
        <w:spacing w:before="160" w:beforeAutospacing="0" w:after="160" w:afterAutospacing="0" w:line="360" w:lineRule="auto"/>
        <w:ind w:firstLine="560"/>
        <w:contextualSpacing w:val="0"/>
        <w:jc w:val="both"/>
      </w:pPr>
      <w:r>
        <w:rPr>
          <w:rFonts w:ascii="宋体" w:eastAsia="宋体" w:hAnsi="SimSun" w:cs="宋体"/>
          <w:sz w:val="28"/>
        </w:rPr>
        <w:t>为</w:t>
      </w:r>
      <w:r>
        <w:rPr>
          <w:rFonts w:ascii="宋体" w:eastAsia="宋体" w:hAnsi="MS Mincho" w:cs="宋体"/>
          <w:sz w:val="28"/>
        </w:rPr>
        <w:t>了能很快了解本班学生，我深入班</w:t>
      </w:r>
      <w:r>
        <w:rPr>
          <w:rFonts w:ascii="宋体" w:eastAsia="宋体" w:hAnsi="SimSun" w:cs="宋体"/>
          <w:sz w:val="28"/>
        </w:rPr>
        <w:t>级</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天早来</w:t>
      </w:r>
      <w:r>
        <w:rPr>
          <w:rFonts w:ascii="宋体" w:eastAsia="宋体" w:hAnsi="SimSun" w:cs="宋体"/>
          <w:sz w:val="28"/>
        </w:rPr>
        <w:t>晚</w:t>
      </w:r>
      <w:r>
        <w:rPr>
          <w:rFonts w:ascii="宋体" w:eastAsia="宋体" w:hAnsi="MS Mincho" w:cs="宋体"/>
          <w:sz w:val="28"/>
        </w:rPr>
        <w:t>走，同</w:t>
      </w:r>
      <w:r>
        <w:rPr>
          <w:rFonts w:ascii="宋体" w:eastAsia="宋体" w:hAnsi="SimSun" w:cs="宋体"/>
          <w:sz w:val="28"/>
        </w:rPr>
        <w:t>时</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及家</w:t>
      </w:r>
      <w:r>
        <w:rPr>
          <w:rFonts w:ascii="宋体" w:eastAsia="宋体" w:hAnsi="SimSun" w:cs="宋体"/>
          <w:sz w:val="28"/>
        </w:rPr>
        <w:t>长</w:t>
      </w:r>
      <w:r>
        <w:rPr>
          <w:rFonts w:ascii="宋体" w:eastAsia="宋体" w:hAnsi="MS Mincho" w:cs="宋体"/>
          <w:sz w:val="28"/>
        </w:rPr>
        <w:t>，了解学生方方面面的表</w:t>
      </w:r>
      <w:r>
        <w:rPr>
          <w:rFonts w:ascii="宋体" w:eastAsia="宋体" w:hAnsi="SimSun" w:cs="宋体"/>
          <w:sz w:val="28"/>
        </w:rPr>
        <w:t>现</w:t>
      </w:r>
      <w:r>
        <w:rPr>
          <w:rFonts w:ascii="宋体" w:eastAsia="宋体" w:hAnsi="MS Mincho" w:cs="宋体"/>
          <w:sz w:val="28"/>
        </w:rPr>
        <w:t>。</w:t>
      </w:r>
      <w:r>
        <w:rPr>
          <w:rFonts w:ascii="宋体" w:eastAsia="宋体" w:hAnsi="SimSun" w:cs="宋体"/>
          <w:sz w:val="28"/>
        </w:rPr>
        <w:t>开</w:t>
      </w:r>
      <w:r>
        <w:rPr>
          <w:rFonts w:ascii="宋体" w:eastAsia="宋体" w:hAnsi="MS Mincho" w:cs="宋体"/>
          <w:sz w:val="28"/>
        </w:rPr>
        <w:t>学一个多周，我已</w:t>
      </w:r>
      <w:r>
        <w:rPr>
          <w:rFonts w:ascii="宋体" w:eastAsia="宋体" w:hAnsi="SimSun" w:cs="宋体"/>
          <w:sz w:val="28"/>
        </w:rPr>
        <w:t>经</w:t>
      </w:r>
      <w:r>
        <w:rPr>
          <w:rFonts w:ascii="宋体" w:eastAsia="宋体" w:hAnsi="MS Mincho" w:cs="宋体"/>
          <w:sz w:val="28"/>
        </w:rPr>
        <w:t>能准确地叫出</w:t>
      </w:r>
      <w:r>
        <w:rPr>
          <w:rFonts w:ascii="宋体" w:eastAsia="宋体" w:hAnsi="SimSun" w:cs="宋体"/>
          <w:sz w:val="28"/>
        </w:rPr>
        <w:t>每</w:t>
      </w:r>
      <w:r>
        <w:rPr>
          <w:rFonts w:ascii="宋体" w:eastAsia="宋体" w:hAnsi="MS Mincho" w:cs="宋体"/>
          <w:sz w:val="28"/>
        </w:rPr>
        <w:t>个学生的名字，</w:t>
      </w:r>
      <w:r>
        <w:rPr>
          <w:rFonts w:ascii="宋体" w:eastAsia="宋体" w:hAnsi="SimSun" w:cs="宋体"/>
          <w:sz w:val="28"/>
        </w:rPr>
        <w:t>开</w:t>
      </w:r>
      <w:r>
        <w:rPr>
          <w:rFonts w:ascii="宋体" w:eastAsia="宋体" w:hAnsi="MS Mincho" w:cs="宋体"/>
          <w:sz w:val="28"/>
        </w:rPr>
        <w:t>学一个多月，就</w:t>
      </w:r>
      <w:r>
        <w:rPr>
          <w:rFonts w:ascii="宋体" w:eastAsia="宋体" w:hAnsi="SimSun" w:cs="宋体"/>
          <w:sz w:val="28"/>
        </w:rPr>
        <w:t>对</w:t>
      </w:r>
      <w:r>
        <w:rPr>
          <w:rFonts w:ascii="宋体" w:eastAsia="宋体" w:hAnsi="MS Mincho" w:cs="宋体"/>
          <w:sz w:val="28"/>
        </w:rPr>
        <w:t>全班同学的学</w:t>
      </w:r>
      <w:r>
        <w:rPr>
          <w:rFonts w:ascii="宋体" w:eastAsia="宋体" w:hAnsi="SimSun" w:cs="宋体"/>
          <w:sz w:val="28"/>
        </w:rPr>
        <w:t>习</w:t>
      </w:r>
      <w:r>
        <w:rPr>
          <w:rFonts w:ascii="宋体" w:eastAsia="宋体" w:hAnsi="MS Mincho" w:cs="宋体"/>
          <w:sz w:val="28"/>
        </w:rPr>
        <w:t>能力、学</w:t>
      </w:r>
      <w:r>
        <w:rPr>
          <w:rFonts w:ascii="宋体" w:eastAsia="宋体" w:hAnsi="SimSun" w:cs="宋体"/>
          <w:sz w:val="28"/>
        </w:rPr>
        <w:t>习</w:t>
      </w:r>
      <w:r>
        <w:rPr>
          <w:rFonts w:ascii="宋体" w:eastAsia="宋体" w:hAnsi="MS Mincho" w:cs="宋体"/>
          <w:sz w:val="28"/>
        </w:rPr>
        <w:t>状况有了比</w:t>
      </w:r>
      <w:r>
        <w:rPr>
          <w:rFonts w:ascii="宋体" w:eastAsia="宋体" w:hAnsi="SimSun" w:cs="宋体"/>
          <w:sz w:val="28"/>
        </w:rPr>
        <w:t>较详</w:t>
      </w:r>
      <w:r>
        <w:rPr>
          <w:rFonts w:ascii="宋体" w:eastAsia="宋体" w:hAnsi="MS Mincho" w:cs="宋体"/>
          <w:sz w:val="28"/>
        </w:rPr>
        <w:t>尽的</w:t>
      </w:r>
      <w:r>
        <w:rPr>
          <w:rFonts w:ascii="宋体" w:eastAsia="宋体" w:cs="宋体"/>
          <w:sz w:val="28"/>
        </w:rPr>
        <w:t>.</w:t>
      </w:r>
      <w:r>
        <w:rPr>
          <w:rFonts w:ascii="宋体" w:eastAsia="宋体" w:hAnsi="MS Mincho" w:cs="宋体"/>
          <w:sz w:val="28"/>
        </w:rPr>
        <w:t>了解。</w:t>
      </w:r>
      <w:r>
        <w:rPr>
          <w:rFonts w:ascii="宋体" w:eastAsia="宋体" w:hAnsi="SimSun" w:cs="宋体"/>
          <w:sz w:val="28"/>
        </w:rPr>
        <w:t>针对</w:t>
      </w:r>
      <w:r>
        <w:rPr>
          <w:rFonts w:ascii="宋体" w:eastAsia="宋体" w:hAnsi="MS Mincho" w:cs="宋体"/>
          <w:sz w:val="28"/>
        </w:rPr>
        <w:t>学生的个性特点，我在教学内容里增加了一些</w:t>
      </w:r>
      <w:r>
        <w:rPr>
          <w:rFonts w:ascii="宋体" w:eastAsia="宋体" w:hAnsi="SimSun" w:cs="宋体"/>
          <w:sz w:val="28"/>
        </w:rPr>
        <w:t>话题</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学生的学</w:t>
      </w:r>
      <w:r>
        <w:rPr>
          <w:rFonts w:ascii="宋体" w:eastAsia="宋体" w:hAnsi="SimSun" w:cs="宋体"/>
          <w:sz w:val="28"/>
        </w:rPr>
        <w:t>习习惯</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学生的学</w:t>
      </w:r>
      <w:r>
        <w:rPr>
          <w:rFonts w:ascii="宋体" w:eastAsia="宋体" w:hAnsi="SimSun" w:cs="宋体"/>
          <w:sz w:val="28"/>
        </w:rPr>
        <w:t>习兴</w:t>
      </w:r>
      <w:r>
        <w:rPr>
          <w:rFonts w:ascii="宋体" w:eastAsia="宋体" w:hAnsi="MS Mincho" w:cs="宋体"/>
          <w:sz w:val="28"/>
        </w:rPr>
        <w:t>趣。</w:t>
      </w:r>
    </w:p>
    <w:p>
      <w:pPr>
        <w:spacing w:before="160" w:beforeAutospacing="0" w:after="160" w:afterAutospacing="0" w:line="360" w:lineRule="auto"/>
        <w:ind w:firstLine="560"/>
        <w:contextualSpacing w:val="0"/>
        <w:jc w:val="both"/>
      </w:pPr>
      <w:r>
        <w:rPr>
          <w:rFonts w:ascii="宋体" w:eastAsia="宋体" w:hAnsi="MS Mincho" w:cs="宋体"/>
          <w:b/>
          <w:bCs/>
          <w:sz w:val="28"/>
        </w:rPr>
        <w:t>（四）</w:t>
      </w:r>
      <w:r>
        <w:rPr>
          <w:rFonts w:ascii="宋体" w:eastAsia="宋体" w:hAnsi="SimSun" w:cs="宋体"/>
          <w:b/>
          <w:bCs/>
          <w:sz w:val="28"/>
        </w:rPr>
        <w:t>积</w:t>
      </w:r>
      <w:r>
        <w:rPr>
          <w:rFonts w:ascii="宋体" w:eastAsia="宋体" w:hAnsi="MS Mincho" w:cs="宋体"/>
          <w:b/>
          <w:bCs/>
          <w:sz w:val="28"/>
        </w:rPr>
        <w:t>极</w:t>
      </w:r>
      <w:r>
        <w:rPr>
          <w:rFonts w:ascii="宋体" w:eastAsia="宋体" w:hAnsi="SimSun" w:cs="宋体"/>
          <w:b/>
          <w:bCs/>
          <w:sz w:val="28"/>
        </w:rPr>
        <w:t>开</w:t>
      </w:r>
      <w:r>
        <w:rPr>
          <w:rFonts w:ascii="宋体" w:eastAsia="宋体" w:hAnsi="MS Mincho" w:cs="宋体"/>
          <w:b/>
          <w:bCs/>
          <w:sz w:val="28"/>
        </w:rPr>
        <w:t>展家校</w:t>
      </w:r>
      <w:r>
        <w:rPr>
          <w:rFonts w:ascii="宋体" w:eastAsia="宋体" w:hAnsi="SimSun" w:cs="宋体"/>
          <w:b/>
          <w:bCs/>
          <w:sz w:val="28"/>
        </w:rPr>
        <w:t>联</w:t>
      </w:r>
      <w:r>
        <w:rPr>
          <w:rFonts w:ascii="宋体" w:eastAsia="宋体" w:hAnsi="MS Mincho" w:cs="宋体"/>
          <w:b/>
          <w:bCs/>
          <w:sz w:val="28"/>
        </w:rPr>
        <w:t>系</w:t>
      </w:r>
    </w:p>
    <w:p>
      <w:pPr>
        <w:spacing w:before="160" w:beforeAutospacing="0" w:after="160" w:afterAutospacing="0" w:line="360" w:lineRule="auto"/>
        <w:ind w:firstLine="560"/>
        <w:contextualSpacing w:val="0"/>
        <w:jc w:val="both"/>
      </w:pPr>
      <w:r>
        <w:rPr>
          <w:rFonts w:ascii="宋体" w:eastAsia="宋体" w:hAnsi="MS Mincho" w:cs="宋体"/>
          <w:sz w:val="28"/>
        </w:rPr>
        <w:t>在平</w:t>
      </w:r>
      <w:r>
        <w:rPr>
          <w:rFonts w:ascii="宋体" w:eastAsia="宋体" w:hAnsi="SimSun" w:cs="宋体"/>
          <w:sz w:val="28"/>
        </w:rPr>
        <w:t>时</w:t>
      </w:r>
      <w:r>
        <w:rPr>
          <w:rFonts w:ascii="宋体" w:eastAsia="宋体" w:hAnsi="MS Mincho" w:cs="宋体"/>
          <w:sz w:val="28"/>
        </w:rPr>
        <w:t>的班</w:t>
      </w:r>
      <w:r>
        <w:rPr>
          <w:rFonts w:ascii="宋体" w:eastAsia="宋体" w:hAnsi="SimSun" w:cs="宋体"/>
          <w:sz w:val="28"/>
        </w:rPr>
        <w:t>务</w:t>
      </w:r>
      <w:r>
        <w:rPr>
          <w:rFonts w:ascii="宋体" w:eastAsia="宋体" w:hAnsi="MS Mincho" w:cs="宋体"/>
          <w:sz w:val="28"/>
        </w:rPr>
        <w:t>工作中，我</w:t>
      </w:r>
      <w:r>
        <w:rPr>
          <w:rFonts w:ascii="宋体" w:eastAsia="宋体" w:hAnsi="SimSun" w:cs="宋体"/>
          <w:sz w:val="28"/>
        </w:rPr>
        <w:t>经</w:t>
      </w:r>
      <w:r>
        <w:rPr>
          <w:rFonts w:ascii="宋体" w:eastAsia="宋体" w:hAnsi="MS Mincho" w:cs="宋体"/>
          <w:sz w:val="28"/>
        </w:rPr>
        <w:t>常性地与学生家</w:t>
      </w:r>
      <w:r>
        <w:rPr>
          <w:rFonts w:ascii="宋体" w:eastAsia="宋体" w:hAnsi="SimSun" w:cs="宋体"/>
          <w:sz w:val="28"/>
        </w:rPr>
        <w:t>长</w:t>
      </w:r>
      <w:r>
        <w:rPr>
          <w:rFonts w:ascii="宋体" w:eastAsia="宋体" w:hAnsi="MS Mincho" w:cs="宋体"/>
          <w:sz w:val="28"/>
        </w:rPr>
        <w:t>沟通，并把家</w:t>
      </w:r>
      <w:r>
        <w:rPr>
          <w:rFonts w:ascii="宋体" w:eastAsia="宋体" w:hAnsi="SimSun" w:cs="宋体"/>
          <w:sz w:val="28"/>
        </w:rPr>
        <w:t>长请进</w:t>
      </w:r>
      <w:r>
        <w:rPr>
          <w:rFonts w:ascii="宋体" w:eastAsia="宋体" w:hAnsi="MS Mincho" w:cs="宋体"/>
          <w:sz w:val="28"/>
        </w:rPr>
        <w:t>来，</w:t>
      </w:r>
      <w:r>
        <w:rPr>
          <w:rFonts w:ascii="宋体" w:eastAsia="宋体" w:hAnsi="SimSun" w:cs="宋体"/>
          <w:sz w:val="28"/>
        </w:rPr>
        <w:t>说</w:t>
      </w:r>
      <w:r>
        <w:rPr>
          <w:rFonts w:ascii="宋体" w:eastAsia="宋体" w:hAnsi="MS Mincho" w:cs="宋体"/>
          <w:sz w:val="28"/>
        </w:rPr>
        <w:t>心里</w:t>
      </w:r>
      <w:r>
        <w:rPr>
          <w:rFonts w:ascii="宋体" w:eastAsia="宋体" w:hAnsi="SimSun" w:cs="宋体"/>
          <w:sz w:val="28"/>
        </w:rPr>
        <w:t>话</w:t>
      </w:r>
      <w:r>
        <w:rPr>
          <w:rFonts w:ascii="宋体" w:eastAsia="宋体" w:hAnsi="MS Mincho" w:cs="宋体"/>
          <w:sz w:val="28"/>
        </w:rPr>
        <w:t>、</w:t>
      </w:r>
      <w:r>
        <w:rPr>
          <w:rFonts w:ascii="宋体" w:eastAsia="宋体" w:hAnsi="SimSun" w:cs="宋体"/>
          <w:sz w:val="28"/>
        </w:rPr>
        <w:t>说实</w:t>
      </w:r>
      <w:r>
        <w:rPr>
          <w:rFonts w:ascii="宋体" w:eastAsia="宋体" w:hAnsi="MS Mincho" w:cs="宋体"/>
          <w:sz w:val="28"/>
        </w:rPr>
        <w:t>在</w:t>
      </w:r>
      <w:r>
        <w:rPr>
          <w:rFonts w:ascii="宋体" w:eastAsia="宋体" w:hAnsi="SimSun" w:cs="宋体"/>
          <w:sz w:val="28"/>
        </w:rPr>
        <w:t>话</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会期</w:t>
      </w:r>
      <w:r>
        <w:rPr>
          <w:rFonts w:ascii="宋体" w:eastAsia="宋体" w:hAnsi="SimSun" w:cs="宋体"/>
          <w:sz w:val="28"/>
        </w:rPr>
        <w:t>间</w:t>
      </w:r>
      <w:r>
        <w:rPr>
          <w:rFonts w:ascii="宋体" w:eastAsia="宋体" w:hAnsi="MS Mincho" w:cs="宋体"/>
          <w:sz w:val="28"/>
        </w:rPr>
        <w:t>，我精心</w:t>
      </w:r>
      <w:r>
        <w:rPr>
          <w:rFonts w:ascii="宋体" w:eastAsia="宋体" w:hAnsi="SimSun" w:cs="宋体"/>
          <w:sz w:val="28"/>
        </w:rPr>
        <w:t>设计</w:t>
      </w:r>
      <w:r>
        <w:rPr>
          <w:rFonts w:ascii="宋体" w:eastAsia="宋体" w:hAnsi="MS Mincho" w:cs="宋体"/>
          <w:sz w:val="28"/>
        </w:rPr>
        <w:t>了家</w:t>
      </w:r>
      <w:r>
        <w:rPr>
          <w:rFonts w:ascii="宋体" w:eastAsia="宋体" w:hAnsi="SimSun" w:cs="宋体"/>
          <w:sz w:val="28"/>
        </w:rPr>
        <w:t>长</w:t>
      </w:r>
      <w:r>
        <w:rPr>
          <w:rFonts w:ascii="宋体" w:eastAsia="宋体" w:hAnsi="MS Mincho" w:cs="宋体"/>
          <w:sz w:val="28"/>
        </w:rPr>
        <w:t>会内容，利用家</w:t>
      </w:r>
      <w:r>
        <w:rPr>
          <w:rFonts w:ascii="宋体" w:eastAsia="宋体" w:hAnsi="SimSun" w:cs="宋体"/>
          <w:sz w:val="28"/>
        </w:rPr>
        <w:t>长</w:t>
      </w:r>
      <w:r>
        <w:rPr>
          <w:rFonts w:ascii="宋体" w:eastAsia="宋体" w:hAnsi="MS Mincho" w:cs="宋体"/>
          <w:sz w:val="28"/>
        </w:rPr>
        <w:t>会与学生家</w:t>
      </w:r>
      <w:r>
        <w:rPr>
          <w:rFonts w:ascii="宋体" w:eastAsia="宋体" w:hAnsi="SimSun" w:cs="宋体"/>
          <w:sz w:val="28"/>
        </w:rPr>
        <w:t>长</w:t>
      </w:r>
      <w:r>
        <w:rPr>
          <w:rFonts w:ascii="宋体" w:eastAsia="宋体" w:hAnsi="MS Mincho" w:cs="宋体"/>
          <w:sz w:val="28"/>
        </w:rPr>
        <w:t>互通有无，互相</w:t>
      </w:r>
      <w:r>
        <w:rPr>
          <w:rFonts w:ascii="宋体" w:eastAsia="宋体" w:hAnsi="SimSun" w:cs="宋体"/>
          <w:sz w:val="28"/>
        </w:rPr>
        <w:t>畅谈</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（五）初</w:t>
      </w:r>
      <w:r>
        <w:rPr>
          <w:rFonts w:ascii="宋体" w:eastAsia="宋体" w:hAnsi="SimSun" w:cs="宋体"/>
          <w:b/>
          <w:bCs/>
          <w:sz w:val="28"/>
        </w:rPr>
        <w:t>步开</w:t>
      </w:r>
      <w:r>
        <w:rPr>
          <w:rFonts w:ascii="宋体" w:eastAsia="宋体" w:hAnsi="MS Mincho" w:cs="宋体"/>
          <w:b/>
          <w:bCs/>
          <w:sz w:val="28"/>
        </w:rPr>
        <w:t>始培</w:t>
      </w:r>
      <w:r>
        <w:rPr>
          <w:rFonts w:ascii="宋体" w:eastAsia="宋体" w:hAnsi="SimSun" w:cs="宋体"/>
          <w:b/>
          <w:bCs/>
          <w:sz w:val="28"/>
        </w:rPr>
        <w:t>养</w:t>
      </w:r>
      <w:r>
        <w:rPr>
          <w:rFonts w:ascii="宋体" w:eastAsia="宋体" w:hAnsi="MS Mincho" w:cs="宋体"/>
          <w:b/>
          <w:bCs/>
          <w:sz w:val="28"/>
        </w:rPr>
        <w:t>良好的班集体，增</w:t>
      </w:r>
      <w:r>
        <w:rPr>
          <w:rFonts w:ascii="宋体" w:eastAsia="宋体" w:hAnsi="SimSun" w:cs="宋体"/>
          <w:b/>
          <w:bCs/>
          <w:sz w:val="28"/>
        </w:rPr>
        <w:t>强</w:t>
      </w:r>
      <w:r>
        <w:rPr>
          <w:rFonts w:ascii="宋体" w:eastAsia="宋体" w:hAnsi="MS Mincho" w:cs="宋体"/>
          <w:b/>
          <w:bCs/>
          <w:sz w:val="28"/>
        </w:rPr>
        <w:t>学生集体</w:t>
      </w:r>
      <w:r>
        <w:rPr>
          <w:rFonts w:ascii="宋体" w:eastAsia="宋体" w:hAnsi="SimSun" w:cs="宋体"/>
          <w:b/>
          <w:bCs/>
          <w:sz w:val="28"/>
        </w:rPr>
        <w:t>荣</w:t>
      </w:r>
      <w:r>
        <w:rPr>
          <w:rFonts w:ascii="宋体" w:eastAsia="宋体" w:hAnsi="MS Mincho" w:cs="宋体"/>
          <w:b/>
          <w:bCs/>
          <w:sz w:val="28"/>
        </w:rPr>
        <w:t>誉感</w:t>
      </w:r>
    </w:p>
    <w:p>
      <w:pPr>
        <w:spacing w:before="160" w:beforeAutospacing="0" w:after="160" w:afterAutospacing="0" w:line="360" w:lineRule="auto"/>
        <w:ind w:firstLine="560"/>
        <w:contextualSpacing w:val="0"/>
        <w:jc w:val="both"/>
      </w:pPr>
      <w:r>
        <w:rPr>
          <w:rFonts w:ascii="宋体" w:eastAsia="宋体" w:hAnsi="MS Mincho" w:cs="宋体"/>
          <w:sz w:val="28"/>
        </w:rPr>
        <w:t>班集体是培</w:t>
      </w:r>
      <w:r>
        <w:rPr>
          <w:rFonts w:ascii="宋体" w:eastAsia="宋体" w:hAnsi="SimSun" w:cs="宋体"/>
          <w:sz w:val="28"/>
        </w:rPr>
        <w:t>养</w:t>
      </w:r>
      <w:r>
        <w:rPr>
          <w:rFonts w:ascii="宋体" w:eastAsia="宋体" w:hAnsi="MS Mincho" w:cs="宋体"/>
          <w:sz w:val="28"/>
        </w:rPr>
        <w:t>学生个性的沃土，有了</w:t>
      </w:r>
      <w:r>
        <w:rPr>
          <w:rFonts w:ascii="宋体" w:eastAsia="宋体" w:hAnsi="SimSun" w:cs="宋体"/>
          <w:sz w:val="28"/>
        </w:rPr>
        <w:t>这块</w:t>
      </w:r>
      <w:r>
        <w:rPr>
          <w:rFonts w:ascii="宋体" w:eastAsia="宋体" w:hAnsi="MS Mincho" w:cs="宋体"/>
          <w:sz w:val="28"/>
        </w:rPr>
        <w:t>沃土，学生的个性才能百花争</w:t>
      </w:r>
      <w:r>
        <w:rPr>
          <w:rFonts w:ascii="宋体" w:eastAsia="宋体" w:hAnsi="SimSun" w:cs="宋体"/>
          <w:sz w:val="28"/>
        </w:rPr>
        <w:t>艳</w:t>
      </w:r>
      <w:r>
        <w:rPr>
          <w:rFonts w:ascii="宋体" w:eastAsia="宋体" w:hAnsi="MS Mincho" w:cs="宋体"/>
          <w:sz w:val="28"/>
        </w:rPr>
        <w:t>。集体活</w:t>
      </w:r>
      <w:r>
        <w:rPr>
          <w:rFonts w:ascii="宋体" w:eastAsia="宋体" w:hAnsi="SimSun" w:cs="宋体"/>
          <w:sz w:val="28"/>
        </w:rPr>
        <w:t>动</w:t>
      </w:r>
      <w:r>
        <w:rPr>
          <w:rFonts w:ascii="宋体" w:eastAsia="宋体" w:hAnsi="MS Mincho" w:cs="宋体"/>
          <w:sz w:val="28"/>
        </w:rPr>
        <w:t>，最能培</w:t>
      </w:r>
      <w:r>
        <w:rPr>
          <w:rFonts w:ascii="宋体" w:eastAsia="宋体" w:hAnsi="SimSun" w:cs="宋体"/>
          <w:sz w:val="28"/>
        </w:rPr>
        <w:t>养</w:t>
      </w:r>
      <w:r>
        <w:rPr>
          <w:rFonts w:ascii="宋体" w:eastAsia="宋体" w:hAnsi="MS Mincho" w:cs="宋体"/>
          <w:sz w:val="28"/>
        </w:rPr>
        <w:t>学生的班</w:t>
      </w:r>
      <w:r>
        <w:rPr>
          <w:rFonts w:ascii="宋体" w:eastAsia="宋体" w:hAnsi="SimSun" w:cs="宋体"/>
          <w:sz w:val="28"/>
        </w:rPr>
        <w:t>级</w:t>
      </w:r>
      <w:r>
        <w:rPr>
          <w:rFonts w:ascii="宋体" w:eastAsia="宋体" w:hAnsi="MS Mincho" w:cs="宋体"/>
          <w:sz w:val="28"/>
        </w:rPr>
        <w:t>凝聚力和集体</w:t>
      </w:r>
      <w:r>
        <w:rPr>
          <w:rFonts w:ascii="宋体" w:eastAsia="宋体" w:hAnsi="SimSun" w:cs="宋体"/>
          <w:sz w:val="28"/>
        </w:rPr>
        <w:t>荣</w:t>
      </w:r>
      <w:r>
        <w:rPr>
          <w:rFonts w:ascii="宋体" w:eastAsia="宋体" w:hAnsi="MS Mincho" w:cs="宋体"/>
          <w:sz w:val="28"/>
        </w:rPr>
        <w:t>誉感。本学期，我</w:t>
      </w:r>
      <w:r>
        <w:rPr>
          <w:rFonts w:ascii="宋体" w:eastAsia="宋体" w:hAnsi="SimSun" w:cs="宋体"/>
          <w:sz w:val="28"/>
        </w:rPr>
        <w:t>带领</w:t>
      </w:r>
      <w:r>
        <w:rPr>
          <w:rFonts w:ascii="宋体" w:eastAsia="宋体" w:hAnsi="MS Mincho" w:cs="宋体"/>
          <w:sz w:val="28"/>
        </w:rPr>
        <w:t>本班学生</w:t>
      </w:r>
      <w:r>
        <w:rPr>
          <w:rFonts w:ascii="宋体" w:eastAsia="宋体" w:hAnsi="SimSun" w:cs="宋体"/>
          <w:sz w:val="28"/>
        </w:rPr>
        <w:t>积</w:t>
      </w:r>
      <w:r>
        <w:rPr>
          <w:rFonts w:ascii="宋体" w:eastAsia="宋体" w:hAnsi="MS Mincho" w:cs="宋体"/>
          <w:sz w:val="28"/>
        </w:rPr>
        <w:t>极参加了学校</w:t>
      </w:r>
      <w:r>
        <w:rPr>
          <w:rFonts w:ascii="宋体" w:eastAsia="宋体" w:hAnsi="SimSun" w:cs="宋体"/>
          <w:sz w:val="28"/>
        </w:rPr>
        <w:t>组织</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，如：</w:t>
      </w:r>
      <w:r>
        <w:rPr>
          <w:rFonts w:ascii="宋体" w:eastAsia="宋体" w:hAnsi="SimSun" w:cs="宋体"/>
          <w:sz w:val="28"/>
        </w:rPr>
        <w:t>庆</w:t>
      </w:r>
      <w:r>
        <w:rPr>
          <w:rFonts w:ascii="宋体" w:eastAsia="宋体" w:cs="宋体"/>
          <w:sz w:val="28"/>
        </w:rPr>
        <w:t>“</w:t>
      </w:r>
      <w:r>
        <w:rPr>
          <w:rFonts w:ascii="宋体" w:eastAsia="宋体" w:hAnsi="MS Mincho" w:cs="宋体"/>
          <w:sz w:val="28"/>
        </w:rPr>
        <w:t>国</w:t>
      </w:r>
      <w:r>
        <w:rPr>
          <w:rFonts w:ascii="宋体" w:eastAsia="宋体" w:hAnsi="SimSun" w:cs="宋体"/>
          <w:sz w:val="28"/>
        </w:rPr>
        <w:t>庆</w:t>
      </w:r>
      <w:r>
        <w:rPr>
          <w:rFonts w:ascii="宋体" w:eastAsia="宋体" w:cs="宋体"/>
          <w:sz w:val="28"/>
        </w:rPr>
        <w:t>”</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、体育活</w:t>
      </w:r>
      <w:r>
        <w:rPr>
          <w:rFonts w:ascii="宋体" w:eastAsia="宋体" w:hAnsi="SimSun" w:cs="宋体"/>
          <w:sz w:val="28"/>
        </w:rPr>
        <w:t>动</w:t>
      </w:r>
      <w:r>
        <w:rPr>
          <w:rFonts w:ascii="宋体" w:eastAsia="宋体" w:hAnsi="MS Mincho" w:cs="宋体"/>
          <w:sz w:val="28"/>
        </w:rPr>
        <w:t>周、校园踢</w:t>
      </w:r>
      <w:r>
        <w:rPr>
          <w:rFonts w:ascii="宋体" w:eastAsia="宋体" w:hAnsi="SimSun" w:cs="宋体"/>
          <w:sz w:val="28"/>
        </w:rPr>
        <w:t>毽</w:t>
      </w:r>
      <w:r>
        <w:rPr>
          <w:rFonts w:ascii="宋体" w:eastAsia="宋体" w:hAnsi="MS Mincho" w:cs="宋体"/>
          <w:sz w:val="28"/>
        </w:rPr>
        <w:t>子大</w:t>
      </w:r>
      <w:r>
        <w:rPr>
          <w:rFonts w:ascii="宋体" w:eastAsia="宋体" w:hAnsi="SimSun" w:cs="宋体"/>
          <w:sz w:val="28"/>
        </w:rPr>
        <w:t>赛</w:t>
      </w:r>
      <w:r>
        <w:rPr>
          <w:rFonts w:ascii="宋体" w:eastAsia="宋体" w:hAnsi="MS Mincho" w:cs="宋体"/>
          <w:sz w:val="28"/>
        </w:rPr>
        <w:t>等活</w:t>
      </w:r>
      <w:r>
        <w:rPr>
          <w:rFonts w:ascii="宋体" w:eastAsia="宋体" w:hAnsi="SimSun" w:cs="宋体"/>
          <w:sz w:val="28"/>
        </w:rPr>
        <w:t>动</w:t>
      </w:r>
      <w:r>
        <w:rPr>
          <w:rFonts w:ascii="宋体" w:eastAsia="宋体" w:hAnsi="MS Mincho" w:cs="宋体"/>
          <w:sz w:val="28"/>
        </w:rPr>
        <w:t>，并在</w:t>
      </w:r>
      <w:r>
        <w:rPr>
          <w:rFonts w:ascii="宋体" w:eastAsia="宋体" w:hAnsi="SimSun" w:cs="宋体"/>
          <w:sz w:val="28"/>
        </w:rPr>
        <w:t>这</w:t>
      </w:r>
      <w:r>
        <w:rPr>
          <w:rFonts w:ascii="宋体" w:eastAsia="宋体" w:hAnsi="MS Mincho" w:cs="宋体"/>
          <w:sz w:val="28"/>
        </w:rPr>
        <w:t>些活</w:t>
      </w:r>
      <w:r>
        <w:rPr>
          <w:rFonts w:ascii="宋体" w:eastAsia="宋体" w:hAnsi="SimSun" w:cs="宋体"/>
          <w:sz w:val="28"/>
        </w:rPr>
        <w:t>动</w:t>
      </w:r>
      <w:r>
        <w:rPr>
          <w:rFonts w:ascii="宋体" w:eastAsia="宋体" w:hAnsi="MS Mincho" w:cs="宋体"/>
          <w:sz w:val="28"/>
        </w:rPr>
        <w:t>中取得了</w:t>
      </w:r>
      <w:r>
        <w:rPr>
          <w:rFonts w:ascii="宋体" w:eastAsia="宋体" w:hAnsi="SimSun" w:cs="宋体"/>
          <w:sz w:val="28"/>
        </w:rPr>
        <w:t>优</w:t>
      </w:r>
      <w:r>
        <w:rPr>
          <w:rFonts w:ascii="宋体" w:eastAsia="宋体" w:hAnsi="MS Mincho" w:cs="宋体"/>
          <w:sz w:val="28"/>
        </w:rPr>
        <w:t>异的成</w:t>
      </w:r>
      <w:r>
        <w:rPr>
          <w:rFonts w:ascii="宋体" w:eastAsia="宋体" w:hAnsi="SimSun" w:cs="宋体"/>
          <w:sz w:val="28"/>
        </w:rPr>
        <w:t>绩</w:t>
      </w:r>
      <w:r>
        <w:rPr>
          <w:rFonts w:ascii="宋体" w:eastAsia="宋体" w:hAnsi="MS Mincho" w:cs="宋体"/>
          <w:sz w:val="28"/>
        </w:rPr>
        <w:t>，从</w:t>
      </w:r>
      <w:r>
        <w:rPr>
          <w:rFonts w:ascii="宋体" w:eastAsia="宋体" w:hAnsi="SimSun" w:cs="宋体"/>
          <w:sz w:val="28"/>
        </w:rPr>
        <w:t>这</w:t>
      </w:r>
      <w:r>
        <w:rPr>
          <w:rFonts w:ascii="宋体" w:eastAsia="宋体" w:hAnsi="MS Mincho" w:cs="宋体"/>
          <w:sz w:val="28"/>
        </w:rPr>
        <w:t>些活</w:t>
      </w:r>
      <w:r>
        <w:rPr>
          <w:rFonts w:ascii="宋体" w:eastAsia="宋体" w:hAnsi="SimSun" w:cs="宋体"/>
          <w:sz w:val="28"/>
        </w:rPr>
        <w:t>动</w:t>
      </w:r>
      <w:r>
        <w:rPr>
          <w:rFonts w:ascii="宋体" w:eastAsia="宋体" w:hAnsi="MS Mincho" w:cs="宋体"/>
          <w:sz w:val="28"/>
        </w:rPr>
        <w:t>中可以看出孩子</w:t>
      </w:r>
      <w:r>
        <w:rPr>
          <w:rFonts w:ascii="宋体" w:eastAsia="宋体" w:hAnsi="SimSun" w:cs="宋体"/>
          <w:sz w:val="28"/>
        </w:rPr>
        <w:t>们</w:t>
      </w:r>
      <w:r>
        <w:rPr>
          <w:rFonts w:ascii="宋体" w:eastAsia="宋体" w:hAnsi="MS Mincho" w:cs="宋体"/>
          <w:sz w:val="28"/>
        </w:rPr>
        <w:t>懂事了不少，知道了</w:t>
      </w:r>
      <w:r>
        <w:rPr>
          <w:rFonts w:ascii="宋体" w:eastAsia="宋体" w:hAnsi="SimSun" w:cs="宋体"/>
          <w:sz w:val="28"/>
        </w:rPr>
        <w:t>为</w:t>
      </w:r>
      <w:r>
        <w:rPr>
          <w:rFonts w:ascii="宋体" w:eastAsia="宋体" w:hAnsi="MS Mincho" w:cs="宋体"/>
          <w:sz w:val="28"/>
        </w:rPr>
        <w:t>自己班集体争光。</w:t>
      </w:r>
      <w:r>
        <w:rPr>
          <w:rFonts w:ascii="宋体" w:eastAsia="宋体" w:hAnsi="SimSun" w:cs="宋体"/>
          <w:sz w:val="28"/>
        </w:rPr>
        <w:t>现</w:t>
      </w:r>
      <w:r>
        <w:rPr>
          <w:rFonts w:ascii="宋体" w:eastAsia="宋体" w:hAnsi="MS Mincho" w:cs="宋体"/>
          <w:sz w:val="28"/>
        </w:rPr>
        <w:t>在，我</w:t>
      </w:r>
      <w:r>
        <w:rPr>
          <w:rFonts w:ascii="宋体" w:eastAsia="宋体" w:hAnsi="SimSun" w:cs="宋体"/>
          <w:sz w:val="28"/>
        </w:rPr>
        <w:t>们</w:t>
      </w:r>
      <w:r>
        <w:rPr>
          <w:rFonts w:ascii="宋体" w:eastAsia="宋体" w:hAnsi="MS Mincho" w:cs="宋体"/>
          <w:sz w:val="28"/>
        </w:rPr>
        <w:t>班已逐</w:t>
      </w:r>
      <w:r>
        <w:rPr>
          <w:rFonts w:ascii="宋体" w:eastAsia="宋体" w:hAnsi="SimSun" w:cs="宋体"/>
          <w:sz w:val="28"/>
        </w:rPr>
        <w:t>步</w:t>
      </w:r>
      <w:r>
        <w:rPr>
          <w:rFonts w:ascii="宋体" w:eastAsia="宋体" w:hAnsi="MS Mincho" w:cs="宋体"/>
          <w:sz w:val="28"/>
        </w:rPr>
        <w:t>走向健康向上、</w:t>
      </w:r>
      <w:r>
        <w:rPr>
          <w:rFonts w:ascii="宋体" w:eastAsia="宋体" w:hAnsi="SimSun" w:cs="宋体"/>
          <w:sz w:val="28"/>
        </w:rPr>
        <w:t>团结协</w:t>
      </w:r>
      <w:r>
        <w:rPr>
          <w:rFonts w:ascii="宋体" w:eastAsia="宋体" w:hAnsi="MS Mincho" w:cs="宋体"/>
          <w:sz w:val="28"/>
        </w:rPr>
        <w:t>作的班集体。</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之，在</w:t>
      </w:r>
      <w:r>
        <w:rPr>
          <w:rFonts w:ascii="宋体" w:eastAsia="宋体" w:hAnsi="SimSun" w:cs="宋体"/>
          <w:sz w:val="28"/>
        </w:rPr>
        <w:t>这</w:t>
      </w:r>
      <w:r>
        <w:rPr>
          <w:rFonts w:ascii="宋体" w:eastAsia="宋体" w:hAnsi="MS Mincho" w:cs="宋体"/>
          <w:sz w:val="28"/>
        </w:rPr>
        <w:t>学期中，我与学生</w:t>
      </w:r>
      <w:r>
        <w:rPr>
          <w:rFonts w:ascii="宋体" w:eastAsia="宋体" w:hAnsi="SimSun" w:cs="宋体"/>
          <w:sz w:val="28"/>
        </w:rPr>
        <w:t>们</w:t>
      </w:r>
      <w:r>
        <w:rPr>
          <w:rFonts w:ascii="宋体" w:eastAsia="宋体" w:hAnsi="MS Mincho" w:cs="宋体"/>
          <w:sz w:val="28"/>
        </w:rPr>
        <w:t>在一起，</w:t>
      </w:r>
      <w:r>
        <w:rPr>
          <w:rFonts w:ascii="宋体" w:eastAsia="宋体" w:hAnsi="SimSun" w:cs="宋体"/>
          <w:sz w:val="28"/>
        </w:rPr>
        <w:t>觉</w:t>
      </w:r>
      <w:r>
        <w:rPr>
          <w:rFonts w:ascii="宋体" w:eastAsia="宋体" w:hAnsi="MS Mincho" w:cs="宋体"/>
          <w:sz w:val="28"/>
        </w:rPr>
        <w:t>得日子</w:t>
      </w:r>
      <w:r>
        <w:rPr>
          <w:rFonts w:ascii="宋体" w:eastAsia="宋体" w:hAnsi="SimSun" w:cs="宋体"/>
          <w:sz w:val="28"/>
        </w:rPr>
        <w:t>过</w:t>
      </w:r>
      <w:r>
        <w:rPr>
          <w:rFonts w:ascii="宋体" w:eastAsia="宋体" w:hAnsi="MS Mincho" w:cs="宋体"/>
          <w:sz w:val="28"/>
        </w:rPr>
        <w:t>得真快，</w:t>
      </w:r>
      <w:r>
        <w:rPr>
          <w:rFonts w:ascii="宋体" w:eastAsia="宋体" w:hAnsi="SimSun" w:cs="宋体"/>
          <w:sz w:val="28"/>
        </w:rPr>
        <w:t>虽</w:t>
      </w:r>
      <w:r>
        <w:rPr>
          <w:rFonts w:ascii="宋体" w:eastAsia="宋体" w:hAnsi="MS Mincho" w:cs="宋体"/>
          <w:sz w:val="28"/>
        </w:rPr>
        <w:t>然</w:t>
      </w:r>
      <w:r>
        <w:rPr>
          <w:rFonts w:ascii="宋体" w:eastAsia="宋体" w:hAnsi="SimSun" w:cs="宋体"/>
          <w:sz w:val="28"/>
        </w:rPr>
        <w:t>每</w:t>
      </w:r>
      <w:r>
        <w:rPr>
          <w:rFonts w:ascii="宋体" w:eastAsia="宋体" w:hAnsi="MS Mincho" w:cs="宋体"/>
          <w:sz w:val="28"/>
        </w:rPr>
        <w:t>天都是忙忙碌碌的，但是我忙得高</w:t>
      </w:r>
      <w:r>
        <w:rPr>
          <w:rFonts w:ascii="宋体" w:eastAsia="宋体" w:hAnsi="SimSun" w:cs="宋体"/>
          <w:sz w:val="28"/>
        </w:rPr>
        <w:t>兴</w:t>
      </w:r>
      <w:r>
        <w:rPr>
          <w:rFonts w:ascii="宋体" w:eastAsia="宋体" w:hAnsi="MS Mincho" w:cs="宋体"/>
          <w:sz w:val="28"/>
        </w:rPr>
        <w:t>、忙得</w:t>
      </w:r>
      <w:r>
        <w:rPr>
          <w:rFonts w:ascii="宋体" w:eastAsia="宋体" w:hAnsi="SimSun" w:cs="宋体"/>
          <w:sz w:val="28"/>
        </w:rPr>
        <w:t>开</w:t>
      </w:r>
      <w:r>
        <w:rPr>
          <w:rFonts w:ascii="宋体" w:eastAsia="宋体" w:hAnsi="MS Mincho" w:cs="宋体"/>
          <w:sz w:val="28"/>
        </w:rPr>
        <w:t>心，今后，我将更加努力工作，不断完善自己、提高自己！</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10</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9"/>
          <w:cols w:space="708"/>
          <w:titlePg w:val="0"/>
        </w:sectPr>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一名班主任，不能只把精力放在学</w:t>
      </w:r>
      <w:r>
        <w:rPr>
          <w:rFonts w:ascii="宋体" w:eastAsia="宋体" w:hAnsi="SimSun" w:cs="宋体"/>
          <w:sz w:val="28"/>
        </w:rPr>
        <w:t>习</w:t>
      </w:r>
      <w:r>
        <w:rPr>
          <w:rFonts w:ascii="宋体" w:eastAsia="宋体" w:hAnsi="MS Mincho" w:cs="宋体"/>
          <w:sz w:val="28"/>
        </w:rPr>
        <w:t>上，特</w:t>
      </w:r>
      <w:r>
        <w:rPr>
          <w:rFonts w:ascii="宋体" w:eastAsia="宋体" w:hAnsi="SimSun" w:cs="宋体"/>
          <w:sz w:val="28"/>
        </w:rPr>
        <w:t>别</w:t>
      </w:r>
      <w:r>
        <w:rPr>
          <w:rFonts w:ascii="宋体" w:eastAsia="宋体" w:hAnsi="MS Mincho" w:cs="宋体"/>
          <w:sz w:val="28"/>
        </w:rPr>
        <w:t>在体美</w:t>
      </w:r>
      <w:r>
        <w:rPr>
          <w:rFonts w:ascii="宋体" w:eastAsia="宋体" w:hAnsi="SimSun" w:cs="宋体"/>
          <w:sz w:val="28"/>
        </w:rPr>
        <w:t>劳</w:t>
      </w:r>
      <w:r>
        <w:rPr>
          <w:rFonts w:ascii="宋体" w:eastAsia="宋体" w:hAnsi="MS Mincho" w:cs="宋体"/>
          <w:sz w:val="28"/>
        </w:rPr>
        <w:t>方面不忽略，不</w:t>
      </w:r>
      <w:r>
        <w:rPr>
          <w:rFonts w:ascii="宋体" w:eastAsia="宋体" w:hAnsi="SimSun" w:cs="宋体"/>
          <w:sz w:val="28"/>
        </w:rPr>
        <w:t>轻</w:t>
      </w:r>
      <w:r>
        <w:rPr>
          <w:rFonts w:ascii="宋体" w:eastAsia="宋体" w:hAnsi="MS Mincho" w:cs="宋体"/>
          <w:sz w:val="28"/>
        </w:rPr>
        <w:t>易取消学生体育活</w:t>
      </w:r>
      <w:r>
        <w:rPr>
          <w:rFonts w:ascii="宋体" w:eastAsia="宋体" w:hAnsi="SimSun" w:cs="宋体"/>
          <w:sz w:val="28"/>
        </w:rPr>
        <w:t>动</w:t>
      </w:r>
      <w:r>
        <w:rPr>
          <w:rFonts w:ascii="宋体" w:eastAsia="宋体" w:hAnsi="MS Mincho" w:cs="宋体"/>
          <w:sz w:val="28"/>
        </w:rPr>
        <w:t>的机会，并</w:t>
      </w:r>
      <w:r>
        <w:rPr>
          <w:rFonts w:ascii="宋体" w:eastAsia="宋体" w:hAnsi="SimSun" w:cs="宋体"/>
          <w:sz w:val="28"/>
        </w:rPr>
        <w:t>积</w:t>
      </w:r>
      <w:r>
        <w:rPr>
          <w:rFonts w:ascii="宋体" w:eastAsia="宋体" w:hAnsi="MS Mincho" w:cs="宋体"/>
          <w:sz w:val="28"/>
        </w:rPr>
        <w:t>极参加他</w:t>
      </w:r>
      <w:r>
        <w:rPr>
          <w:rFonts w:ascii="宋体" w:eastAsia="宋体" w:hAnsi="SimSun" w:cs="宋体"/>
          <w:sz w:val="28"/>
        </w:rPr>
        <w:t>们</w:t>
      </w:r>
      <w:r>
        <w:rPr>
          <w:rFonts w:ascii="宋体" w:eastAsia="宋体" w:hAnsi="MS Mincho" w:cs="宋体"/>
          <w:sz w:val="28"/>
        </w:rPr>
        <w:t>的活</w:t>
      </w:r>
      <w:r>
        <w:rPr>
          <w:rFonts w:ascii="宋体" w:eastAsia="宋体" w:hAnsi="SimSun" w:cs="宋体"/>
          <w:sz w:val="28"/>
        </w:rPr>
        <w:t>动</w:t>
      </w:r>
    </w:p>
    <w:p>
      <w:pPr>
        <w:spacing w:before="160" w:beforeAutospacing="0" w:after="160" w:afterAutospacing="0" w:line="360" w:lineRule="auto"/>
        <w:ind w:firstLine="560"/>
        <w:contextualSpacing w:val="0"/>
        <w:jc w:val="both"/>
      </w:pPr>
      <w:r>
        <w:rPr>
          <w:rFonts w:ascii="宋体" w:eastAsia="宋体" w:hAnsi="MS Mincho" w:cs="宋体"/>
          <w:sz w:val="28"/>
        </w:rPr>
        <w:t>；其次制度化地安排好</w:t>
      </w:r>
      <w:r>
        <w:rPr>
          <w:rFonts w:ascii="宋体" w:eastAsia="宋体" w:hAnsi="SimSun" w:cs="宋体"/>
          <w:sz w:val="28"/>
        </w:rPr>
        <w:t>每</w:t>
      </w:r>
      <w:r>
        <w:rPr>
          <w:rFonts w:ascii="宋体" w:eastAsia="宋体" w:hAnsi="MS Mincho" w:cs="宋体"/>
          <w:sz w:val="28"/>
        </w:rPr>
        <w:t>天的</w:t>
      </w:r>
      <w:r>
        <w:rPr>
          <w:rFonts w:ascii="宋体" w:eastAsia="宋体" w:hAnsi="SimSun" w:cs="宋体"/>
          <w:sz w:val="28"/>
        </w:rPr>
        <w:t>卫</w:t>
      </w:r>
      <w:r>
        <w:rPr>
          <w:rFonts w:ascii="宋体" w:eastAsia="宋体" w:hAnsi="MS Mincho" w:cs="宋体"/>
          <w:sz w:val="28"/>
        </w:rPr>
        <w:t>生</w:t>
      </w:r>
      <w:r>
        <w:rPr>
          <w:rFonts w:ascii="宋体" w:eastAsia="宋体" w:hAnsi="SimSun" w:cs="宋体"/>
          <w:sz w:val="28"/>
        </w:rPr>
        <w:t>劳动</w:t>
      </w:r>
      <w:r>
        <w:rPr>
          <w:rFonts w:ascii="宋体" w:eastAsia="宋体" w:hAnsi="MS Mincho" w:cs="宋体"/>
          <w:sz w:val="28"/>
        </w:rPr>
        <w:t>；在班</w:t>
      </w:r>
      <w:r>
        <w:rPr>
          <w:rFonts w:ascii="宋体" w:eastAsia="宋体" w:hAnsi="SimSun" w:cs="宋体"/>
          <w:sz w:val="28"/>
        </w:rPr>
        <w:t>级</w:t>
      </w:r>
      <w:r>
        <w:rPr>
          <w:rFonts w:ascii="宋体" w:eastAsia="宋体" w:hAnsi="MS Mincho" w:cs="宋体"/>
          <w:sz w:val="28"/>
        </w:rPr>
        <w:t>管理和有</w:t>
      </w:r>
      <w:r>
        <w:rPr>
          <w:rFonts w:ascii="宋体" w:eastAsia="宋体" w:hAnsi="SimSun" w:cs="宋体"/>
          <w:sz w:val="28"/>
        </w:rPr>
        <w:t>关</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中</w:t>
      </w:r>
      <w:r>
        <w:rPr>
          <w:rFonts w:ascii="宋体" w:eastAsia="宋体" w:hAnsi="SimSun" w:cs="宋体"/>
          <w:sz w:val="28"/>
        </w:rPr>
        <w:t>发动</w:t>
      </w:r>
      <w:r>
        <w:rPr>
          <w:rFonts w:ascii="宋体" w:eastAsia="宋体" w:hAnsi="MS Mincho" w:cs="宋体"/>
          <w:sz w:val="28"/>
        </w:rPr>
        <w:t>有一技之</w:t>
      </w:r>
      <w:r>
        <w:rPr>
          <w:rFonts w:ascii="宋体" w:eastAsia="宋体" w:hAnsi="SimSun" w:cs="宋体"/>
          <w:sz w:val="28"/>
        </w:rPr>
        <w:t>长</w:t>
      </w:r>
      <w:r>
        <w:rPr>
          <w:rFonts w:ascii="宋体" w:eastAsia="宋体" w:hAnsi="MS Mincho" w:cs="宋体"/>
          <w:sz w:val="28"/>
        </w:rPr>
        <w:t>的同学多参与，充分</w:t>
      </w:r>
      <w:r>
        <w:rPr>
          <w:rFonts w:ascii="宋体" w:eastAsia="宋体" w:hAnsi="SimSun" w:cs="宋体"/>
          <w:sz w:val="28"/>
        </w:rPr>
        <w:t>发挥</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的特</w:t>
      </w:r>
      <w:r>
        <w:rPr>
          <w:rFonts w:ascii="宋体" w:eastAsia="宋体" w:hAnsi="SimSun" w:cs="宋体"/>
          <w:sz w:val="28"/>
        </w:rPr>
        <w:t>长</w:t>
      </w:r>
      <w:r>
        <w:rPr>
          <w:rFonts w:ascii="宋体" w:eastAsia="宋体" w:hAnsi="MS Mincho" w:cs="宋体"/>
          <w:sz w:val="28"/>
        </w:rPr>
        <w:t>，以</w:t>
      </w:r>
      <w:r>
        <w:rPr>
          <w:rFonts w:ascii="宋体" w:eastAsia="宋体" w:hAnsi="SimSun" w:cs="宋体"/>
          <w:sz w:val="28"/>
        </w:rPr>
        <w:t>带动</w:t>
      </w:r>
      <w:r>
        <w:rPr>
          <w:rFonts w:ascii="宋体" w:eastAsia="宋体" w:hAnsi="MS Mincho" w:cs="宋体"/>
          <w:sz w:val="28"/>
        </w:rPr>
        <w:t>其他同学</w:t>
      </w:r>
      <w:r>
        <w:rPr>
          <w:rFonts w:ascii="宋体" w:eastAsia="宋体" w:hAnsi="SimSun" w:cs="宋体"/>
          <w:sz w:val="28"/>
        </w:rPr>
        <w:t>积</w:t>
      </w:r>
      <w:r>
        <w:rPr>
          <w:rFonts w:ascii="宋体" w:eastAsia="宋体" w:hAnsi="MS Mincho" w:cs="宋体"/>
          <w:sz w:val="28"/>
        </w:rPr>
        <w:t>极投入；</w:t>
      </w:r>
      <w:r>
        <w:rPr>
          <w:rFonts w:ascii="宋体" w:eastAsia="宋体" w:hAnsi="SimSun" w:cs="宋体"/>
          <w:sz w:val="28"/>
        </w:rPr>
        <w:t>积</w:t>
      </w:r>
      <w:r>
        <w:rPr>
          <w:rFonts w:ascii="宋体" w:eastAsia="宋体" w:hAnsi="MS Mincho" w:cs="宋体"/>
          <w:sz w:val="28"/>
        </w:rPr>
        <w:t>极参与学校</w:t>
      </w:r>
      <w:r>
        <w:rPr>
          <w:rFonts w:ascii="宋体" w:eastAsia="宋体" w:hAnsi="SimSun" w:cs="宋体"/>
          <w:sz w:val="28"/>
        </w:rPr>
        <w:t>组织</w:t>
      </w:r>
      <w:r>
        <w:rPr>
          <w:rFonts w:ascii="宋体" w:eastAsia="宋体" w:hAnsi="MS Mincho" w:cs="宋体"/>
          <w:sz w:val="28"/>
        </w:rPr>
        <w:t>的各</w:t>
      </w:r>
      <w:r>
        <w:rPr>
          <w:rFonts w:ascii="宋体" w:eastAsia="宋体" w:hAnsi="SimSun" w:cs="宋体"/>
          <w:sz w:val="28"/>
        </w:rPr>
        <w:t>项竞赛</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参</w:t>
      </w:r>
      <w:r>
        <w:rPr>
          <w:rFonts w:ascii="宋体" w:eastAsia="宋体" w:hAnsi="SimSun" w:cs="宋体"/>
          <w:sz w:val="28"/>
        </w:rPr>
        <w:t>赛</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大家的集体</w:t>
      </w:r>
      <w:r>
        <w:rPr>
          <w:rFonts w:ascii="宋体" w:eastAsia="宋体" w:hAnsi="SimSun" w:cs="宋体"/>
          <w:sz w:val="28"/>
        </w:rPr>
        <w:t>观</w:t>
      </w:r>
      <w:r>
        <w:rPr>
          <w:rFonts w:ascii="宋体" w:eastAsia="宋体" w:hAnsi="MS Mincho" w:cs="宋体"/>
          <w:sz w:val="28"/>
        </w:rPr>
        <w:t>念和</w:t>
      </w:r>
      <w:r>
        <w:rPr>
          <w:rFonts w:ascii="宋体" w:eastAsia="宋体" w:hAnsi="SimSun" w:cs="宋体"/>
          <w:sz w:val="28"/>
        </w:rPr>
        <w:t>竞</w:t>
      </w:r>
      <w:r>
        <w:rPr>
          <w:rFonts w:ascii="宋体" w:eastAsia="宋体" w:hAnsi="MS Mincho" w:cs="宋体"/>
          <w:sz w:val="28"/>
        </w:rPr>
        <w:t>争意</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个班</w:t>
      </w:r>
      <w:r>
        <w:rPr>
          <w:rFonts w:ascii="宋体" w:eastAsia="宋体" w:hAnsi="SimSun" w:cs="宋体"/>
          <w:sz w:val="28"/>
        </w:rPr>
        <w:t>级</w:t>
      </w:r>
      <w:r>
        <w:rPr>
          <w:rFonts w:ascii="宋体" w:eastAsia="宋体" w:hAnsi="MS Mincho" w:cs="宋体"/>
          <w:sz w:val="28"/>
        </w:rPr>
        <w:t>做的</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管理工作千</w:t>
      </w:r>
      <w:r>
        <w:rPr>
          <w:rFonts w:ascii="宋体" w:eastAsia="宋体" w:hAnsi="SimSun" w:cs="宋体"/>
          <w:sz w:val="28"/>
        </w:rPr>
        <w:t>头</w:t>
      </w:r>
      <w:r>
        <w:rPr>
          <w:rFonts w:ascii="宋体" w:eastAsia="宋体" w:hAnsi="MS Mincho" w:cs="宋体"/>
          <w:sz w:val="28"/>
        </w:rPr>
        <w:t>万</w:t>
      </w:r>
      <w:r>
        <w:rPr>
          <w:rFonts w:ascii="宋体" w:eastAsia="宋体" w:hAnsi="SimSun" w:cs="宋体"/>
          <w:sz w:val="28"/>
        </w:rPr>
        <w:t>绪</w:t>
      </w:r>
      <w:r>
        <w:rPr>
          <w:rFonts w:ascii="宋体" w:eastAsia="宋体" w:hAnsi="MS Mincho" w:cs="宋体"/>
          <w:sz w:val="28"/>
        </w:rPr>
        <w:t>，工作方法千差万</w:t>
      </w:r>
      <w:r>
        <w:rPr>
          <w:rFonts w:ascii="宋体" w:eastAsia="宋体" w:hAnsi="SimSun" w:cs="宋体"/>
          <w:sz w:val="28"/>
        </w:rPr>
        <w:t>别</w:t>
      </w:r>
      <w:r>
        <w:rPr>
          <w:rFonts w:ascii="宋体" w:eastAsia="宋体" w:hAnsi="MS Mincho" w:cs="宋体"/>
          <w:sz w:val="28"/>
        </w:rPr>
        <w:t>，在班主任工作中，尤其要德育工作，如何教育好学生？</w:t>
      </w:r>
      <w:r>
        <w:rPr>
          <w:rFonts w:ascii="宋体" w:eastAsia="宋体" w:hAnsi="SimSun" w:cs="宋体"/>
          <w:sz w:val="28"/>
        </w:rPr>
        <w:t>让</w:t>
      </w:r>
      <w:r>
        <w:rPr>
          <w:rFonts w:ascii="宋体" w:eastAsia="宋体" w:hAnsi="MS Mincho" w:cs="宋体"/>
          <w:sz w:val="28"/>
        </w:rPr>
        <w:t>学生学会做人、学会做事、学会学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是</w:t>
      </w:r>
      <w:r>
        <w:rPr>
          <w:rFonts w:ascii="宋体" w:eastAsia="宋体" w:hAnsi="SimSun" w:cs="宋体"/>
          <w:sz w:val="28"/>
        </w:rPr>
        <w:t>关键</w:t>
      </w:r>
      <w:r>
        <w:rPr>
          <w:rFonts w:ascii="宋体" w:eastAsia="宋体" w:hAnsi="MS Mincho" w:cs="宋体"/>
          <w:sz w:val="28"/>
        </w:rPr>
        <w:t>所在。在</w:t>
      </w:r>
      <w:r>
        <w:rPr>
          <w:rFonts w:ascii="宋体" w:eastAsia="宋体" w:hAnsi="SimSun" w:cs="宋体"/>
          <w:sz w:val="28"/>
        </w:rPr>
        <w:t>这</w:t>
      </w:r>
      <w:r>
        <w:rPr>
          <w:rFonts w:ascii="宋体" w:eastAsia="宋体" w:hAnsi="MS Mincho" w:cs="宋体"/>
          <w:sz w:val="28"/>
        </w:rPr>
        <w:t>一个学期的班主任工作中，我深切体会到</w:t>
      </w:r>
      <w:r>
        <w:rPr>
          <w:rFonts w:ascii="宋体" w:eastAsia="宋体" w:hAnsi="SimSun" w:cs="宋体"/>
          <w:sz w:val="28"/>
        </w:rPr>
        <w:t>这</w:t>
      </w:r>
      <w:r>
        <w:rPr>
          <w:rFonts w:ascii="宋体" w:eastAsia="宋体" w:hAnsi="MS Mincho" w:cs="宋体"/>
          <w:sz w:val="28"/>
        </w:rPr>
        <w:t>一点：</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．要</w:t>
      </w:r>
      <w:r>
        <w:rPr>
          <w:rFonts w:ascii="宋体" w:eastAsia="宋体" w:hAnsi="SimSun" w:cs="宋体"/>
          <w:sz w:val="28"/>
        </w:rPr>
        <w:t>讲</w:t>
      </w:r>
      <w:r>
        <w:rPr>
          <w:rFonts w:ascii="宋体" w:eastAsia="宋体" w:hAnsi="MS Mincho" w:cs="宋体"/>
          <w:sz w:val="28"/>
        </w:rPr>
        <w:t>真理，要用事</w:t>
      </w:r>
      <w:r>
        <w:rPr>
          <w:rFonts w:ascii="宋体" w:eastAsia="宋体" w:hAnsi="SimSun" w:cs="宋体"/>
          <w:sz w:val="28"/>
        </w:rPr>
        <w:t>实说话</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里的</w:t>
      </w:r>
      <w:r>
        <w:rPr>
          <w:rFonts w:ascii="宋体" w:eastAsia="宋体" w:hAnsi="SimSun" w:cs="宋体"/>
          <w:sz w:val="28"/>
        </w:rPr>
        <w:t>讲</w:t>
      </w:r>
      <w:r>
        <w:rPr>
          <w:rFonts w:ascii="宋体" w:eastAsia="宋体" w:hAnsi="MS Mincho" w:cs="宋体"/>
          <w:sz w:val="28"/>
        </w:rPr>
        <w:t>真理就是要</w:t>
      </w:r>
      <w:r>
        <w:rPr>
          <w:rFonts w:ascii="宋体" w:eastAsia="宋体" w:hAnsi="SimSun" w:cs="宋体"/>
          <w:sz w:val="28"/>
        </w:rPr>
        <w:t>讲</w:t>
      </w:r>
      <w:r>
        <w:rPr>
          <w:rFonts w:ascii="宋体" w:eastAsia="宋体" w:hAnsi="MS Mincho" w:cs="宋体"/>
          <w:sz w:val="28"/>
        </w:rPr>
        <w:t>真</w:t>
      </w:r>
      <w:r>
        <w:rPr>
          <w:rFonts w:ascii="宋体" w:eastAsia="宋体" w:hAnsi="SimSun" w:cs="宋体"/>
          <w:sz w:val="28"/>
        </w:rPr>
        <w:t>话</w:t>
      </w:r>
      <w:r>
        <w:rPr>
          <w:rFonts w:ascii="宋体" w:eastAsia="宋体" w:hAnsi="MS Mincho" w:cs="宋体"/>
          <w:sz w:val="28"/>
        </w:rPr>
        <w:t>、</w:t>
      </w:r>
      <w:r>
        <w:rPr>
          <w:rFonts w:ascii="宋体" w:eastAsia="宋体" w:hAnsi="SimSun" w:cs="宋体"/>
          <w:sz w:val="28"/>
        </w:rPr>
        <w:t>讲</w:t>
      </w:r>
      <w:r>
        <w:rPr>
          <w:rFonts w:ascii="宋体" w:eastAsia="宋体" w:hAnsi="MS Mincho" w:cs="宋体"/>
          <w:sz w:val="28"/>
        </w:rPr>
        <w:t>科学，不能</w:t>
      </w:r>
      <w:r>
        <w:rPr>
          <w:rFonts w:ascii="宋体" w:eastAsia="宋体" w:hAnsi="SimSun" w:cs="宋体"/>
          <w:sz w:val="28"/>
        </w:rPr>
        <w:t>讲</w:t>
      </w:r>
      <w:r>
        <w:rPr>
          <w:rFonts w:ascii="宋体" w:eastAsia="宋体" w:hAnsi="MS Mincho" w:cs="宋体"/>
          <w:sz w:val="28"/>
        </w:rPr>
        <w:t>假</w:t>
      </w:r>
      <w:r>
        <w:rPr>
          <w:rFonts w:ascii="宋体" w:eastAsia="宋体" w:hAnsi="SimSun" w:cs="宋体"/>
          <w:sz w:val="28"/>
        </w:rPr>
        <w:t>话</w:t>
      </w:r>
      <w:r>
        <w:rPr>
          <w:rFonts w:ascii="宋体" w:eastAsia="宋体" w:hAnsi="MS Mincho" w:cs="宋体"/>
          <w:sz w:val="28"/>
        </w:rPr>
        <w:t>、</w:t>
      </w:r>
      <w:r>
        <w:rPr>
          <w:rFonts w:ascii="宋体" w:eastAsia="宋体" w:hAnsi="SimSun" w:cs="宋体"/>
          <w:sz w:val="28"/>
        </w:rPr>
        <w:t>讲谎话</w:t>
      </w:r>
      <w:r>
        <w:rPr>
          <w:rFonts w:ascii="宋体" w:eastAsia="宋体" w:hAnsi="MS Mincho" w:cs="宋体"/>
          <w:sz w:val="28"/>
        </w:rPr>
        <w:t>。</w:t>
      </w:r>
      <w:r>
        <w:rPr>
          <w:rFonts w:ascii="宋体" w:eastAsia="宋体" w:hAnsi="SimSun" w:cs="宋体"/>
          <w:sz w:val="28"/>
        </w:rPr>
        <w:t>讲</w:t>
      </w:r>
      <w:r>
        <w:rPr>
          <w:rFonts w:ascii="宋体" w:eastAsia="宋体" w:hAnsi="MS Mincho" w:cs="宋体"/>
          <w:sz w:val="28"/>
        </w:rPr>
        <w:t>真</w:t>
      </w:r>
      <w:r>
        <w:rPr>
          <w:rFonts w:ascii="宋体" w:eastAsia="宋体" w:hAnsi="SimSun" w:cs="宋体"/>
          <w:sz w:val="28"/>
        </w:rPr>
        <w:t>话</w:t>
      </w:r>
      <w:r>
        <w:rPr>
          <w:rFonts w:ascii="宋体" w:eastAsia="宋体" w:hAnsi="MS Mincho" w:cs="宋体"/>
          <w:sz w:val="28"/>
        </w:rPr>
        <w:t>即是用客</w:t>
      </w:r>
      <w:r>
        <w:rPr>
          <w:rFonts w:ascii="宋体" w:eastAsia="宋体" w:hAnsi="SimSun" w:cs="宋体"/>
          <w:sz w:val="28"/>
        </w:rPr>
        <w:t>观</w:t>
      </w:r>
      <w:r>
        <w:rPr>
          <w:rFonts w:ascii="宋体" w:eastAsia="宋体" w:hAnsi="MS Mincho" w:cs="宋体"/>
          <w:sz w:val="28"/>
        </w:rPr>
        <w:t>事物</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规</w:t>
      </w:r>
      <w:r>
        <w:rPr>
          <w:rFonts w:ascii="宋体" w:eastAsia="宋体" w:hAnsi="MS Mincho" w:cs="宋体"/>
          <w:sz w:val="28"/>
        </w:rPr>
        <w:t>律的科学知</w:t>
      </w:r>
      <w:r>
        <w:rPr>
          <w:rFonts w:ascii="宋体" w:eastAsia="宋体" w:hAnsi="SimSun" w:cs="宋体"/>
          <w:sz w:val="28"/>
        </w:rPr>
        <w:t>识</w:t>
      </w:r>
      <w:r>
        <w:rPr>
          <w:rFonts w:ascii="宋体" w:eastAsia="宋体" w:hAnsi="MS Mincho" w:cs="宋体"/>
          <w:sz w:val="28"/>
        </w:rPr>
        <w:t>来教育学生。要</w:t>
      </w:r>
      <w:r>
        <w:rPr>
          <w:rFonts w:ascii="宋体" w:eastAsia="宋体" w:hAnsi="SimSun" w:cs="宋体"/>
          <w:sz w:val="28"/>
        </w:rPr>
        <w:t>顺</w:t>
      </w:r>
      <w:r>
        <w:rPr>
          <w:rFonts w:ascii="宋体" w:eastAsia="宋体" w:cs="宋体"/>
          <w:sz w:val="28"/>
        </w:rPr>
        <w:t>“</w:t>
      </w:r>
      <w:r>
        <w:rPr>
          <w:rFonts w:ascii="宋体" w:eastAsia="宋体" w:hAnsi="MS Mincho" w:cs="宋体"/>
          <w:sz w:val="28"/>
        </w:rPr>
        <w:t>理</w:t>
      </w:r>
      <w:r>
        <w:rPr>
          <w:rFonts w:ascii="宋体" w:eastAsia="宋体" w:cs="宋体"/>
          <w:sz w:val="28"/>
        </w:rPr>
        <w:t>”</w:t>
      </w:r>
      <w:r>
        <w:rPr>
          <w:rFonts w:ascii="宋体" w:eastAsia="宋体" w:hAnsi="MS Mincho" w:cs="宋体"/>
          <w:sz w:val="28"/>
        </w:rPr>
        <w:t>，要用真理启迪学生的思想，用真理塑造学生的灵魂。要用事</w:t>
      </w:r>
      <w:r>
        <w:rPr>
          <w:rFonts w:ascii="宋体" w:eastAsia="宋体" w:hAnsi="SimSun" w:cs="宋体"/>
          <w:sz w:val="28"/>
        </w:rPr>
        <w:t>实</w:t>
      </w:r>
      <w:r>
        <w:rPr>
          <w:rFonts w:ascii="宋体" w:eastAsia="宋体" w:hAnsi="MS Mincho" w:cs="宋体"/>
          <w:sz w:val="28"/>
        </w:rPr>
        <w:t>来教育学生，不</w:t>
      </w:r>
      <w:r>
        <w:rPr>
          <w:rFonts w:ascii="宋体" w:eastAsia="宋体" w:hAnsi="SimSun" w:cs="宋体"/>
          <w:sz w:val="28"/>
        </w:rPr>
        <w:t>仅</w:t>
      </w:r>
      <w:r>
        <w:rPr>
          <w:rFonts w:ascii="宋体" w:eastAsia="宋体" w:hAnsi="MS Mincho" w:cs="宋体"/>
          <w:sz w:val="28"/>
        </w:rPr>
        <w:t>要</w:t>
      </w:r>
      <w:r>
        <w:rPr>
          <w:rFonts w:ascii="宋体" w:eastAsia="宋体" w:hAnsi="SimSun" w:cs="宋体"/>
          <w:sz w:val="28"/>
        </w:rPr>
        <w:t>讲</w:t>
      </w:r>
      <w:r>
        <w:rPr>
          <w:rFonts w:ascii="宋体" w:eastAsia="宋体" w:hAnsi="MS Mincho" w:cs="宋体"/>
          <w:sz w:val="28"/>
        </w:rPr>
        <w:t>道理，而且要有事</w:t>
      </w:r>
      <w:r>
        <w:rPr>
          <w:rFonts w:ascii="宋体" w:eastAsia="宋体" w:hAnsi="SimSun" w:cs="宋体"/>
          <w:sz w:val="28"/>
        </w:rPr>
        <w:t>实</w:t>
      </w:r>
      <w:r>
        <w:rPr>
          <w:rFonts w:ascii="宋体" w:eastAsia="宋体" w:hAnsi="MS Mincho" w:cs="宋体"/>
          <w:sz w:val="28"/>
        </w:rPr>
        <w:t>根据，要用丰富的事</w:t>
      </w:r>
      <w:r>
        <w:rPr>
          <w:rFonts w:ascii="宋体" w:eastAsia="宋体" w:hAnsi="SimSun" w:cs="宋体"/>
          <w:sz w:val="28"/>
        </w:rPr>
        <w:t>实</w:t>
      </w:r>
      <w:r>
        <w:rPr>
          <w:rFonts w:ascii="宋体" w:eastAsia="宋体" w:hAnsi="MS Mincho" w:cs="宋体"/>
          <w:sz w:val="28"/>
        </w:rPr>
        <w:t>来</w:t>
      </w:r>
      <w:r>
        <w:rPr>
          <w:rFonts w:ascii="宋体" w:eastAsia="宋体" w:hAnsi="SimSun" w:cs="宋体"/>
          <w:sz w:val="28"/>
        </w:rPr>
        <w:t>论证</w:t>
      </w:r>
      <w:r>
        <w:rPr>
          <w:rFonts w:ascii="宋体" w:eastAsia="宋体" w:hAnsi="MS Mincho" w:cs="宋体"/>
          <w:sz w:val="28"/>
        </w:rPr>
        <w:t>理</w:t>
      </w:r>
      <w:r>
        <w:rPr>
          <w:rFonts w:ascii="宋体" w:eastAsia="宋体" w:hAnsi="SimSun" w:cs="宋体"/>
          <w:sz w:val="28"/>
        </w:rPr>
        <w:t>论</w:t>
      </w:r>
      <w:r>
        <w:rPr>
          <w:rFonts w:ascii="宋体" w:eastAsia="宋体" w:hAnsi="MS Mincho" w:cs="宋体"/>
          <w:sz w:val="28"/>
        </w:rPr>
        <w:t>的</w:t>
      </w:r>
      <w:r>
        <w:rPr>
          <w:rFonts w:ascii="宋体" w:eastAsia="宋体" w:cs="宋体"/>
          <w:sz w:val="28"/>
        </w:rPr>
        <w:t>.</w:t>
      </w:r>
      <w:r>
        <w:rPr>
          <w:rFonts w:ascii="宋体" w:eastAsia="宋体" w:hAnsi="MS Mincho" w:cs="宋体"/>
          <w:sz w:val="28"/>
        </w:rPr>
        <w:t>正确性，</w:t>
      </w:r>
      <w:r>
        <w:rPr>
          <w:rFonts w:ascii="宋体" w:eastAsia="宋体" w:hAnsi="SimSun" w:cs="宋体"/>
          <w:sz w:val="28"/>
        </w:rPr>
        <w:t>论证</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品德</w:t>
      </w:r>
      <w:r>
        <w:rPr>
          <w:rFonts w:ascii="宋体" w:eastAsia="宋体" w:hAnsi="SimSun" w:cs="宋体"/>
          <w:sz w:val="28"/>
        </w:rPr>
        <w:t>规</w:t>
      </w:r>
      <w:r>
        <w:rPr>
          <w:rFonts w:ascii="宋体" w:eastAsia="宋体" w:hAnsi="MS Mincho" w:cs="宋体"/>
          <w:sz w:val="28"/>
        </w:rPr>
        <w:t>范的合理性和科学性。</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．要旗</w:t>
      </w:r>
      <w:r>
        <w:rPr>
          <w:rFonts w:ascii="宋体" w:eastAsia="宋体" w:hAnsi="SimSun" w:cs="宋体"/>
          <w:sz w:val="28"/>
        </w:rPr>
        <w:t>帜鲜</w:t>
      </w:r>
      <w:r>
        <w:rPr>
          <w:rFonts w:ascii="宋体" w:eastAsia="宋体" w:hAnsi="MS Mincho" w:cs="宋体"/>
          <w:sz w:val="28"/>
        </w:rPr>
        <w:t>明，分清是非。所</w:t>
      </w:r>
      <w:r>
        <w:rPr>
          <w:rFonts w:ascii="宋体" w:eastAsia="宋体" w:hAnsi="SimSun" w:cs="宋体"/>
          <w:sz w:val="28"/>
        </w:rPr>
        <w:t>谓</w:t>
      </w:r>
      <w:r>
        <w:rPr>
          <w:rFonts w:ascii="宋体" w:eastAsia="宋体" w:hAnsi="MS Mincho" w:cs="宋体"/>
          <w:sz w:val="28"/>
        </w:rPr>
        <w:t>旗</w:t>
      </w:r>
      <w:r>
        <w:rPr>
          <w:rFonts w:ascii="宋体" w:eastAsia="宋体" w:hAnsi="SimSun" w:cs="宋体"/>
          <w:sz w:val="28"/>
        </w:rPr>
        <w:t>帜鲜</w:t>
      </w:r>
      <w:r>
        <w:rPr>
          <w:rFonts w:ascii="宋体" w:eastAsia="宋体" w:hAnsi="MS Mincho" w:cs="宋体"/>
          <w:sz w:val="28"/>
        </w:rPr>
        <w:t>明，就是在</w:t>
      </w:r>
      <w:r>
        <w:rPr>
          <w:rFonts w:ascii="宋体" w:eastAsia="宋体" w:hAnsi="SimSun" w:cs="宋体"/>
          <w:sz w:val="28"/>
        </w:rPr>
        <w:t>摆</w:t>
      </w:r>
      <w:r>
        <w:rPr>
          <w:rFonts w:ascii="宋体" w:eastAsia="宋体" w:hAnsi="MS Mincho" w:cs="宋体"/>
          <w:sz w:val="28"/>
        </w:rPr>
        <w:t>事</w:t>
      </w:r>
      <w:r>
        <w:rPr>
          <w:rFonts w:ascii="宋体" w:eastAsia="宋体" w:hAnsi="SimSun" w:cs="宋体"/>
          <w:sz w:val="28"/>
        </w:rPr>
        <w:t>实</w:t>
      </w:r>
      <w:r>
        <w:rPr>
          <w:rFonts w:ascii="宋体" w:eastAsia="宋体" w:hAnsi="MS Mincho" w:cs="宋体"/>
          <w:sz w:val="28"/>
        </w:rPr>
        <w:t>、</w:t>
      </w:r>
      <w:r>
        <w:rPr>
          <w:rFonts w:ascii="宋体" w:eastAsia="宋体" w:hAnsi="SimSun" w:cs="宋体"/>
          <w:sz w:val="28"/>
        </w:rPr>
        <w:t>讲</w:t>
      </w:r>
      <w:r>
        <w:rPr>
          <w:rFonts w:ascii="宋体" w:eastAsia="宋体" w:hAnsi="MS Mincho" w:cs="宋体"/>
          <w:sz w:val="28"/>
        </w:rPr>
        <w:t>道理的</w:t>
      </w:r>
      <w:r>
        <w:rPr>
          <w:rFonts w:ascii="宋体" w:eastAsia="宋体" w:hAnsi="SimSun" w:cs="宋体"/>
          <w:sz w:val="28"/>
        </w:rPr>
        <w:t>时</w:t>
      </w:r>
      <w:r>
        <w:rPr>
          <w:rFonts w:ascii="宋体" w:eastAsia="宋体" w:hAnsi="MS Mincho" w:cs="宋体"/>
          <w:sz w:val="28"/>
        </w:rPr>
        <w:t>候，要</w:t>
      </w:r>
      <w:r>
        <w:rPr>
          <w:rFonts w:ascii="宋体" w:eastAsia="宋体" w:hAnsi="SimSun" w:cs="宋体"/>
          <w:sz w:val="28"/>
        </w:rPr>
        <w:t>鲜</w:t>
      </w:r>
      <w:r>
        <w:rPr>
          <w:rFonts w:ascii="宋体" w:eastAsia="宋体" w:hAnsi="MS Mincho" w:cs="宋体"/>
          <w:sz w:val="28"/>
        </w:rPr>
        <w:t>明地指出反</w:t>
      </w:r>
      <w:r>
        <w:rPr>
          <w:rFonts w:ascii="宋体" w:eastAsia="宋体" w:hAnsi="SimSun" w:cs="宋体"/>
          <w:sz w:val="28"/>
        </w:rPr>
        <w:t>对</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持什</w:t>
      </w:r>
      <w:r>
        <w:rPr>
          <w:rFonts w:ascii="宋体" w:eastAsia="宋体" w:hAnsi="SimSun" w:cs="宋体"/>
          <w:sz w:val="28"/>
        </w:rPr>
        <w:t>么</w:t>
      </w:r>
      <w:r>
        <w:rPr>
          <w:rFonts w:ascii="宋体" w:eastAsia="宋体" w:hAnsi="MS Mincho" w:cs="宋体"/>
          <w:sz w:val="28"/>
        </w:rPr>
        <w:t>，不能模棱两可，含混不清。旗</w:t>
      </w:r>
      <w:r>
        <w:rPr>
          <w:rFonts w:ascii="宋体" w:eastAsia="宋体" w:hAnsi="SimSun" w:cs="宋体"/>
          <w:sz w:val="28"/>
        </w:rPr>
        <w:t>帜</w:t>
      </w:r>
      <w:r>
        <w:rPr>
          <w:rFonts w:ascii="宋体" w:eastAsia="宋体" w:hAnsi="MS Mincho" w:cs="宋体"/>
          <w:sz w:val="28"/>
        </w:rPr>
        <w:t>不</w:t>
      </w:r>
      <w:r>
        <w:rPr>
          <w:rFonts w:ascii="宋体" w:eastAsia="宋体" w:hAnsi="SimSun" w:cs="宋体"/>
          <w:sz w:val="28"/>
        </w:rPr>
        <w:t>鲜</w:t>
      </w:r>
      <w:r>
        <w:rPr>
          <w:rFonts w:ascii="宋体" w:eastAsia="宋体" w:hAnsi="MS Mincho" w:cs="宋体"/>
          <w:sz w:val="28"/>
        </w:rPr>
        <w:t>明，是非不分清，</w:t>
      </w:r>
      <w:r>
        <w:rPr>
          <w:rFonts w:ascii="宋体" w:eastAsia="宋体" w:hAnsi="SimSun" w:cs="宋体"/>
          <w:sz w:val="28"/>
        </w:rPr>
        <w:t>说</w:t>
      </w:r>
      <w:r>
        <w:rPr>
          <w:rFonts w:ascii="宋体" w:eastAsia="宋体" w:hAnsi="MS Mincho" w:cs="宋体"/>
          <w:sz w:val="28"/>
        </w:rPr>
        <w:t>教就没有力量，就达不到</w:t>
      </w:r>
      <w:r>
        <w:rPr>
          <w:rFonts w:ascii="宋体" w:eastAsia="宋体" w:hAnsi="SimSun" w:cs="宋体"/>
          <w:sz w:val="28"/>
        </w:rPr>
        <w:t>应</w:t>
      </w:r>
      <w:r>
        <w:rPr>
          <w:rFonts w:ascii="宋体" w:eastAsia="宋体" w:hAnsi="MS Mincho" w:cs="宋体"/>
          <w:sz w:val="28"/>
        </w:rPr>
        <w:t>有的教育效果。</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．要有</w:t>
      </w:r>
      <w:r>
        <w:rPr>
          <w:rFonts w:ascii="宋体" w:eastAsia="宋体" w:hAnsi="SimSun" w:cs="宋体"/>
          <w:sz w:val="28"/>
        </w:rPr>
        <w:t>针对</w:t>
      </w:r>
      <w:r>
        <w:rPr>
          <w:rFonts w:ascii="宋体" w:eastAsia="宋体" w:hAnsi="MS Mincho" w:cs="宋体"/>
          <w:sz w:val="28"/>
        </w:rPr>
        <w:t>性。教</w:t>
      </w:r>
      <w:r>
        <w:rPr>
          <w:rFonts w:ascii="宋体" w:eastAsia="宋体" w:hAnsi="SimSun" w:cs="宋体"/>
          <w:sz w:val="28"/>
        </w:rPr>
        <w:t>师对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行教育</w:t>
      </w:r>
      <w:r>
        <w:rPr>
          <w:rFonts w:ascii="宋体" w:eastAsia="宋体" w:hAnsi="SimSun" w:cs="宋体"/>
          <w:sz w:val="28"/>
        </w:rPr>
        <w:t>时</w:t>
      </w:r>
      <w:r>
        <w:rPr>
          <w:rFonts w:ascii="宋体" w:eastAsia="宋体" w:hAnsi="MS Mincho" w:cs="宋体"/>
          <w:sz w:val="28"/>
        </w:rPr>
        <w:t>，不</w:t>
      </w:r>
      <w:r>
        <w:rPr>
          <w:rFonts w:ascii="宋体" w:eastAsia="宋体" w:hAnsi="SimSun" w:cs="宋体"/>
          <w:sz w:val="28"/>
        </w:rPr>
        <w:t>仅</w:t>
      </w:r>
      <w:r>
        <w:rPr>
          <w:rFonts w:ascii="宋体" w:eastAsia="宋体" w:hAnsi="MS Mincho" w:cs="宋体"/>
          <w:sz w:val="28"/>
        </w:rPr>
        <w:t>要</w:t>
      </w:r>
      <w:r>
        <w:rPr>
          <w:rFonts w:ascii="宋体" w:eastAsia="宋体" w:hAnsi="SimSun" w:cs="宋体"/>
          <w:sz w:val="28"/>
        </w:rPr>
        <w:t>讲</w:t>
      </w:r>
      <w:r>
        <w:rPr>
          <w:rFonts w:ascii="宋体" w:eastAsia="宋体" w:hAnsi="MS Mincho" w:cs="宋体"/>
          <w:sz w:val="28"/>
        </w:rPr>
        <w:t>清道理，</w:t>
      </w:r>
      <w:r>
        <w:rPr>
          <w:rFonts w:ascii="宋体" w:eastAsia="宋体" w:hAnsi="SimSun" w:cs="宋体"/>
          <w:sz w:val="28"/>
        </w:rPr>
        <w:t>摆</w:t>
      </w:r>
      <w:r>
        <w:rPr>
          <w:rFonts w:ascii="宋体" w:eastAsia="宋体" w:hAnsi="MS Mincho" w:cs="宋体"/>
          <w:sz w:val="28"/>
        </w:rPr>
        <w:t>出事</w:t>
      </w:r>
      <w:r>
        <w:rPr>
          <w:rFonts w:ascii="宋体" w:eastAsia="宋体" w:hAnsi="SimSun" w:cs="宋体"/>
          <w:sz w:val="28"/>
        </w:rPr>
        <w:t>实</w:t>
      </w:r>
      <w:r>
        <w:rPr>
          <w:rFonts w:ascii="宋体" w:eastAsia="宋体" w:hAnsi="MS Mincho" w:cs="宋体"/>
          <w:sz w:val="28"/>
        </w:rPr>
        <w:t>，使学生形成一定的正确</w:t>
      </w:r>
      <w:r>
        <w:rPr>
          <w:rFonts w:ascii="宋体" w:eastAsia="宋体" w:hAnsi="SimSun" w:cs="宋体"/>
          <w:sz w:val="28"/>
        </w:rPr>
        <w:t>观</w:t>
      </w:r>
      <w:r>
        <w:rPr>
          <w:rFonts w:ascii="宋体" w:eastAsia="宋体" w:hAnsi="MS Mincho" w:cs="宋体"/>
          <w:sz w:val="28"/>
        </w:rPr>
        <w:t>点，</w:t>
      </w:r>
      <w:r>
        <w:rPr>
          <w:rFonts w:ascii="宋体" w:eastAsia="宋体" w:hAnsi="SimSun" w:cs="宋体"/>
          <w:sz w:val="28"/>
        </w:rPr>
        <w:t>还</w:t>
      </w:r>
      <w:r>
        <w:rPr>
          <w:rFonts w:ascii="宋体" w:eastAsia="宋体" w:hAnsi="MS Mincho" w:cs="宋体"/>
          <w:sz w:val="28"/>
        </w:rPr>
        <w:t>要</w:t>
      </w:r>
      <w:r>
        <w:rPr>
          <w:rFonts w:ascii="宋体" w:eastAsia="宋体" w:hAnsi="SimSun" w:cs="宋体"/>
          <w:sz w:val="28"/>
        </w:rPr>
        <w:t>针对</w:t>
      </w:r>
      <w:r>
        <w:rPr>
          <w:rFonts w:ascii="宋体" w:eastAsia="宋体" w:hAnsi="MS Mincho" w:cs="宋体"/>
          <w:sz w:val="28"/>
        </w:rPr>
        <w:t>学生思想上存在的</w:t>
      </w:r>
      <w:r>
        <w:rPr>
          <w:rFonts w:ascii="宋体" w:eastAsia="宋体" w:hAnsi="SimSun" w:cs="宋体"/>
          <w:sz w:val="28"/>
        </w:rPr>
        <w:t>实际问题</w:t>
      </w:r>
      <w:r>
        <w:rPr>
          <w:rFonts w:ascii="宋体" w:eastAsia="宋体" w:hAnsi="MS Mincho" w:cs="宋体"/>
          <w:sz w:val="28"/>
        </w:rPr>
        <w:t>启</w:t>
      </w:r>
      <w:r>
        <w:rPr>
          <w:rFonts w:ascii="宋体" w:eastAsia="宋体" w:hAnsi="SimSun" w:cs="宋体"/>
          <w:sz w:val="28"/>
        </w:rPr>
        <w:t>发</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，清除其思想障碍，</w:t>
      </w:r>
      <w:r>
        <w:rPr>
          <w:rFonts w:ascii="宋体" w:eastAsia="宋体" w:hAnsi="SimSun" w:cs="宋体"/>
          <w:sz w:val="28"/>
        </w:rPr>
        <w:t>纠</w:t>
      </w:r>
      <w:r>
        <w:rPr>
          <w:rFonts w:ascii="宋体" w:eastAsia="宋体" w:hAnsi="MS Mincho" w:cs="宋体"/>
          <w:sz w:val="28"/>
        </w:rPr>
        <w:t>正其</w:t>
      </w:r>
      <w:r>
        <w:rPr>
          <w:rFonts w:ascii="宋体" w:eastAsia="宋体" w:hAnsi="SimSun" w:cs="宋体"/>
          <w:sz w:val="28"/>
        </w:rPr>
        <w:t>错误</w:t>
      </w:r>
      <w:r>
        <w:rPr>
          <w:rFonts w:ascii="宋体" w:eastAsia="宋体" w:hAnsi="MS Mincho" w:cs="宋体"/>
          <w:sz w:val="28"/>
        </w:rPr>
        <w:t>。不能</w:t>
      </w:r>
      <w:r>
        <w:rPr>
          <w:rFonts w:ascii="宋体" w:eastAsia="宋体" w:hAnsi="SimSun" w:cs="宋体"/>
          <w:sz w:val="28"/>
        </w:rPr>
        <w:t>压</w:t>
      </w:r>
      <w:r>
        <w:rPr>
          <w:rFonts w:ascii="宋体" w:eastAsia="宋体" w:hAnsi="MS Mincho" w:cs="宋体"/>
          <w:sz w:val="28"/>
        </w:rPr>
        <w:t>服学生，或以</w:t>
      </w:r>
      <w:r>
        <w:rPr>
          <w:rFonts w:ascii="宋体" w:eastAsia="宋体" w:hAnsi="SimSun" w:cs="宋体"/>
          <w:sz w:val="28"/>
        </w:rPr>
        <w:t>惩</w:t>
      </w:r>
      <w:r>
        <w:rPr>
          <w:rFonts w:ascii="宋体" w:eastAsia="宋体" w:hAnsi="MS Mincho" w:cs="宋体"/>
          <w:sz w:val="28"/>
        </w:rPr>
        <w:t>代</w:t>
      </w:r>
      <w:r>
        <w:rPr>
          <w:rFonts w:ascii="宋体" w:eastAsia="宋体" w:hAnsi="SimSun" w:cs="宋体"/>
          <w:sz w:val="28"/>
        </w:rPr>
        <w:t>说</w:t>
      </w:r>
      <w:r>
        <w:rPr>
          <w:rFonts w:ascii="宋体" w:eastAsia="宋体" w:hAnsi="MS Mincho" w:cs="宋体"/>
          <w:sz w:val="28"/>
        </w:rPr>
        <w:t>，用</w:t>
      </w:r>
      <w:r>
        <w:rPr>
          <w:rFonts w:ascii="宋体" w:eastAsia="宋体" w:hAnsi="SimSun" w:cs="宋体"/>
          <w:sz w:val="28"/>
        </w:rPr>
        <w:t>简单</w:t>
      </w:r>
      <w:r>
        <w:rPr>
          <w:rFonts w:ascii="宋体" w:eastAsia="宋体" w:hAnsi="MS Mincho" w:cs="宋体"/>
          <w:sz w:val="28"/>
        </w:rPr>
        <w:t>、粗暴的</w:t>
      </w:r>
      <w:r>
        <w:rPr>
          <w:rFonts w:ascii="宋体" w:eastAsia="宋体" w:hAnsi="SimSun" w:cs="宋体"/>
          <w:sz w:val="28"/>
        </w:rPr>
        <w:t>惩罚</w:t>
      </w:r>
      <w:r>
        <w:rPr>
          <w:rFonts w:ascii="宋体" w:eastAsia="宋体" w:hAnsi="MS Mincho" w:cs="宋体"/>
          <w:sz w:val="28"/>
        </w:rPr>
        <w:t>、体</w:t>
      </w:r>
      <w:r>
        <w:rPr>
          <w:rFonts w:ascii="宋体" w:eastAsia="宋体" w:hAnsi="SimSun" w:cs="宋体"/>
          <w:sz w:val="28"/>
        </w:rPr>
        <w:t>罚</w:t>
      </w:r>
      <w:r>
        <w:rPr>
          <w:rFonts w:ascii="宋体" w:eastAsia="宋体" w:hAnsi="MS Mincho" w:cs="宋体"/>
          <w:sz w:val="28"/>
        </w:rPr>
        <w:t>或</w:t>
      </w:r>
      <w:r>
        <w:rPr>
          <w:rFonts w:ascii="宋体" w:eastAsia="宋体" w:hAnsi="SimSun" w:cs="宋体"/>
          <w:sz w:val="28"/>
        </w:rPr>
        <w:t>变</w:t>
      </w:r>
      <w:r>
        <w:rPr>
          <w:rFonts w:ascii="宋体" w:eastAsia="宋体" w:hAnsi="MS Mincho" w:cs="宋体"/>
          <w:sz w:val="28"/>
        </w:rPr>
        <w:t>相体</w:t>
      </w:r>
      <w:r>
        <w:rPr>
          <w:rFonts w:ascii="宋体" w:eastAsia="宋体" w:hAnsi="SimSun" w:cs="宋体"/>
          <w:sz w:val="28"/>
        </w:rPr>
        <w:t>罚</w:t>
      </w:r>
      <w:r>
        <w:rPr>
          <w:rFonts w:ascii="宋体" w:eastAsia="宋体" w:hAnsi="MS Mincho" w:cs="宋体"/>
          <w:sz w:val="28"/>
        </w:rPr>
        <w:t>的方式来代替本</w:t>
      </w:r>
      <w:r>
        <w:rPr>
          <w:rFonts w:ascii="宋体" w:eastAsia="宋体" w:hAnsi="SimSun" w:cs="宋体"/>
          <w:sz w:val="28"/>
        </w:rPr>
        <w:t>应</w:t>
      </w:r>
      <w:r>
        <w:rPr>
          <w:rFonts w:ascii="宋体" w:eastAsia="宋体" w:hAnsi="MS Mincho" w:cs="宋体"/>
          <w:sz w:val="28"/>
        </w:rPr>
        <w:t>耐心</w:t>
      </w:r>
      <w:r>
        <w:rPr>
          <w:rFonts w:ascii="宋体" w:eastAsia="宋体" w:hAnsi="SimSun" w:cs="宋体"/>
          <w:sz w:val="28"/>
        </w:rPr>
        <w:t>细</w:t>
      </w:r>
      <w:r>
        <w:rPr>
          <w:rFonts w:ascii="宋体" w:eastAsia="宋体" w:hAnsi="MS Mincho" w:cs="宋体"/>
          <w:sz w:val="28"/>
        </w:rPr>
        <w:t>致的思想教育工作。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0"/>
          <w:cols w:space="708"/>
          <w:titlePg w:val="0"/>
        </w:sectPr>
      </w:pPr>
      <w:r>
        <w:rPr>
          <w:rFonts w:ascii="宋体" w:eastAsia="宋体" w:cs="宋体"/>
          <w:sz w:val="28"/>
        </w:rPr>
        <w:t>4</w:t>
      </w:r>
      <w:r>
        <w:rPr>
          <w:rFonts w:ascii="宋体" w:eastAsia="宋体" w:hAnsi="MS Mincho" w:cs="宋体"/>
          <w:sz w:val="28"/>
        </w:rPr>
        <w:t>．要注意情感的</w:t>
      </w:r>
      <w:r>
        <w:rPr>
          <w:rFonts w:ascii="宋体" w:eastAsia="宋体" w:hAnsi="SimSun" w:cs="宋体"/>
          <w:sz w:val="28"/>
        </w:rPr>
        <w:t>渗</w:t>
      </w:r>
      <w:r>
        <w:rPr>
          <w:rFonts w:ascii="宋体" w:eastAsia="宋体" w:hAnsi="MS Mincho" w:cs="宋体"/>
          <w:sz w:val="28"/>
        </w:rPr>
        <w:t>透，要</w:t>
      </w:r>
      <w:r>
        <w:rPr>
          <w:rFonts w:ascii="宋体" w:eastAsia="宋体" w:hAnsi="SimSun" w:cs="宋体"/>
          <w:sz w:val="28"/>
        </w:rPr>
        <w:t>讲</w:t>
      </w:r>
      <w:r>
        <w:rPr>
          <w:rFonts w:ascii="宋体" w:eastAsia="宋体" w:hAnsi="MS Mincho" w:cs="宋体"/>
          <w:sz w:val="28"/>
        </w:rPr>
        <w:t>究</w:t>
      </w:r>
      <w:r>
        <w:rPr>
          <w:rFonts w:ascii="宋体" w:eastAsia="宋体" w:hAnsi="SimSun" w:cs="宋体"/>
          <w:sz w:val="28"/>
        </w:rPr>
        <w:t>语</w:t>
      </w:r>
      <w:r>
        <w:rPr>
          <w:rFonts w:ascii="宋体" w:eastAsia="宋体" w:hAnsi="MS Mincho" w:cs="宋体"/>
          <w:sz w:val="28"/>
        </w:rPr>
        <w:t>言</w:t>
      </w:r>
      <w:r>
        <w:rPr>
          <w:rFonts w:ascii="宋体" w:eastAsia="宋体" w:hAnsi="SimSun" w:cs="宋体"/>
          <w:sz w:val="28"/>
        </w:rPr>
        <w:t>艺术</w:t>
      </w:r>
      <w:r>
        <w:rPr>
          <w:rFonts w:ascii="宋体" w:eastAsia="宋体" w:hAnsi="MS Mincho" w:cs="宋体"/>
          <w:sz w:val="28"/>
        </w:rPr>
        <w:t>。在思想教育工作中，教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语</w:t>
      </w:r>
      <w:r>
        <w:rPr>
          <w:rFonts w:ascii="宋体" w:eastAsia="宋体" w:hAnsi="MS Mincho" w:cs="宋体"/>
          <w:sz w:val="28"/>
        </w:rPr>
        <w:t>言一定要有感染力。教</w:t>
      </w:r>
      <w:r>
        <w:rPr>
          <w:rFonts w:ascii="宋体" w:eastAsia="宋体" w:hAnsi="SimSun" w:cs="宋体"/>
          <w:sz w:val="28"/>
        </w:rPr>
        <w:t>师</w:t>
      </w:r>
      <w:r>
        <w:rPr>
          <w:rFonts w:ascii="宋体" w:eastAsia="宋体" w:hAnsi="MS Mincho" w:cs="宋体"/>
          <w:sz w:val="28"/>
        </w:rPr>
        <w:t>要善于使用情感化的</w:t>
      </w:r>
      <w:r>
        <w:rPr>
          <w:rFonts w:ascii="宋体" w:eastAsia="宋体" w:hAnsi="SimSun" w:cs="宋体"/>
          <w:sz w:val="28"/>
        </w:rPr>
        <w:t>语</w:t>
      </w:r>
      <w:r>
        <w:rPr>
          <w:rFonts w:ascii="宋体" w:eastAsia="宋体" w:hAnsi="MS Mincho" w:cs="宋体"/>
          <w:sz w:val="28"/>
        </w:rPr>
        <w:t>言，要善于</w:t>
      </w:r>
      <w:r>
        <w:rPr>
          <w:rFonts w:ascii="宋体" w:eastAsia="宋体" w:hAnsi="SimSun" w:cs="宋体"/>
          <w:sz w:val="28"/>
        </w:rPr>
        <w:t>晓</w:t>
      </w:r>
      <w:r>
        <w:rPr>
          <w:rFonts w:ascii="宋体" w:eastAsia="宋体" w:hAnsi="MS Mincho" w:cs="宋体"/>
          <w:sz w:val="28"/>
        </w:rPr>
        <w:t>之以理、</w:t>
      </w:r>
    </w:p>
    <w:p>
      <w:pPr>
        <w:spacing w:before="160" w:beforeAutospacing="0" w:after="160" w:afterAutospacing="0" w:line="360" w:lineRule="auto"/>
        <w:ind w:firstLine="560"/>
        <w:contextualSpacing w:val="0"/>
        <w:jc w:val="both"/>
      </w:pPr>
      <w:r>
        <w:rPr>
          <w:rFonts w:ascii="宋体" w:eastAsia="宋体" w:hAnsi="SimSun" w:cs="宋体"/>
          <w:sz w:val="28"/>
        </w:rPr>
        <w:t>动</w:t>
      </w:r>
      <w:r>
        <w:rPr>
          <w:rFonts w:ascii="宋体" w:eastAsia="宋体" w:hAnsi="MS Mincho" w:cs="宋体"/>
          <w:sz w:val="28"/>
        </w:rPr>
        <w:t>之以情，因</w:t>
      </w:r>
      <w:r>
        <w:rPr>
          <w:rFonts w:ascii="宋体" w:eastAsia="宋体" w:hAnsi="SimSun" w:cs="宋体"/>
          <w:sz w:val="28"/>
        </w:rPr>
        <w:t>为</w:t>
      </w:r>
      <w:r>
        <w:rPr>
          <w:rFonts w:ascii="宋体" w:eastAsia="宋体" w:hAnsi="MS Mincho" w:cs="宋体"/>
          <w:sz w:val="28"/>
        </w:rPr>
        <w:t>只有通情才能达理。教</w:t>
      </w:r>
      <w:r>
        <w:rPr>
          <w:rFonts w:ascii="宋体" w:eastAsia="宋体" w:hAnsi="SimSun" w:cs="宋体"/>
          <w:sz w:val="28"/>
        </w:rPr>
        <w:t>师应热爱</w:t>
      </w:r>
      <w:r>
        <w:rPr>
          <w:rFonts w:ascii="宋体" w:eastAsia="宋体" w:hAnsi="MS Mincho" w:cs="宋体"/>
          <w:sz w:val="28"/>
        </w:rPr>
        <w:t>学生，因</w:t>
      </w:r>
      <w:r>
        <w:rPr>
          <w:rFonts w:ascii="宋体" w:eastAsia="宋体" w:hAnsi="SimSun" w:cs="宋体"/>
          <w:sz w:val="28"/>
        </w:rPr>
        <w:t>为</w:t>
      </w:r>
      <w:r>
        <w:rPr>
          <w:rFonts w:ascii="宋体" w:eastAsia="宋体" w:hAnsi="MS Mincho" w:cs="宋体"/>
          <w:sz w:val="28"/>
        </w:rPr>
        <w:t>只有真</w:t>
      </w:r>
      <w:r>
        <w:rPr>
          <w:rFonts w:ascii="宋体" w:eastAsia="宋体" w:hAnsi="SimSun" w:cs="宋体"/>
          <w:sz w:val="28"/>
        </w:rPr>
        <w:t>诚</w:t>
      </w:r>
      <w:r>
        <w:rPr>
          <w:rFonts w:ascii="宋体" w:eastAsia="宋体" w:hAnsi="MS Mincho" w:cs="宋体"/>
          <w:sz w:val="28"/>
        </w:rPr>
        <w:t>地去</w:t>
      </w:r>
      <w:r>
        <w:rPr>
          <w:rFonts w:ascii="宋体" w:eastAsia="宋体" w:hAnsi="SimSun" w:cs="宋体"/>
          <w:sz w:val="28"/>
        </w:rPr>
        <w:t>爱</w:t>
      </w:r>
      <w:r>
        <w:rPr>
          <w:rFonts w:ascii="宋体" w:eastAsia="宋体" w:hAnsi="MS Mincho" w:cs="宋体"/>
          <w:sz w:val="28"/>
        </w:rPr>
        <w:t>学生，他</w:t>
      </w:r>
      <w:r>
        <w:rPr>
          <w:rFonts w:ascii="宋体" w:eastAsia="宋体" w:hAnsi="SimSun" w:cs="宋体"/>
          <w:sz w:val="28"/>
        </w:rPr>
        <w:t>们</w:t>
      </w:r>
      <w:r>
        <w:rPr>
          <w:rFonts w:ascii="宋体" w:eastAsia="宋体" w:hAnsi="MS Mincho" w:cs="宋体"/>
          <w:sz w:val="28"/>
        </w:rPr>
        <w:t>才愿意自</w:t>
      </w:r>
      <w:r>
        <w:rPr>
          <w:rFonts w:ascii="宋体" w:eastAsia="宋体" w:hAnsi="SimSun" w:cs="宋体"/>
          <w:sz w:val="28"/>
        </w:rPr>
        <w:t>觉</w:t>
      </w:r>
      <w:r>
        <w:rPr>
          <w:rFonts w:ascii="宋体" w:eastAsia="宋体" w:hAnsi="MS Mincho" w:cs="宋体"/>
          <w:sz w:val="28"/>
        </w:rPr>
        <w:t>地接受教育，</w:t>
      </w:r>
      <w:r>
        <w:rPr>
          <w:rFonts w:ascii="宋体" w:eastAsia="宋体" w:hAnsi="SimSun" w:cs="宋体"/>
          <w:sz w:val="28"/>
        </w:rPr>
        <w:t>这</w:t>
      </w:r>
      <w:r>
        <w:rPr>
          <w:rFonts w:ascii="宋体" w:eastAsia="宋体" w:hAnsi="MS Mincho" w:cs="宋体"/>
          <w:sz w:val="28"/>
        </w:rPr>
        <w:t>是思想教育工作能否</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积</w:t>
      </w:r>
      <w:r>
        <w:rPr>
          <w:rFonts w:ascii="宋体" w:eastAsia="宋体" w:hAnsi="MS Mincho" w:cs="宋体"/>
          <w:sz w:val="28"/>
        </w:rPr>
        <w:t>极的、良好作用的前提</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11</w:t>
      </w:r>
    </w:p>
    <w:p>
      <w:pPr>
        <w:spacing w:before="160" w:beforeAutospacing="0" w:after="160" w:afterAutospacing="0" w:line="360" w:lineRule="auto"/>
        <w:ind w:firstLine="560"/>
        <w:contextualSpacing w:val="0"/>
        <w:jc w:val="both"/>
      </w:pPr>
      <w:r>
        <w:rPr>
          <w:rFonts w:ascii="宋体" w:eastAsia="宋体" w:hAnsi="MS Mincho" w:cs="宋体"/>
          <w:sz w:val="28"/>
        </w:rPr>
        <w:t>本学期，我担任初二（</w:t>
      </w:r>
      <w:r>
        <w:rPr>
          <w:rFonts w:ascii="宋体" w:eastAsia="宋体" w:cs="宋体"/>
          <w:sz w:val="28"/>
        </w:rPr>
        <w:t>1</w:t>
      </w:r>
      <w:r>
        <w:rPr>
          <w:rFonts w:ascii="宋体" w:eastAsia="宋体" w:hAnsi="MS Mincho" w:cs="宋体"/>
          <w:sz w:val="28"/>
        </w:rPr>
        <w:t>）的班主任。按照学校的工作要求，</w:t>
      </w:r>
      <w:r>
        <w:rPr>
          <w:rFonts w:ascii="宋体" w:eastAsia="宋体" w:hAnsi="SimSun" w:cs="宋体"/>
          <w:sz w:val="28"/>
        </w:rPr>
        <w:t>结</w:t>
      </w:r>
      <w:r>
        <w:rPr>
          <w:rFonts w:ascii="宋体" w:eastAsia="宋体" w:hAnsi="MS Mincho" w:cs="宋体"/>
          <w:sz w:val="28"/>
        </w:rPr>
        <w:t>合班</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实际</w:t>
      </w:r>
      <w:r>
        <w:rPr>
          <w:rFonts w:ascii="宋体" w:eastAsia="宋体" w:hAnsi="MS Mincho" w:cs="宋体"/>
          <w:sz w:val="28"/>
        </w:rPr>
        <w:t>情况，大力推</w:t>
      </w:r>
      <w:r>
        <w:rPr>
          <w:rFonts w:ascii="宋体" w:eastAsia="宋体" w:hAnsi="SimSun" w:cs="宋体"/>
          <w:sz w:val="28"/>
        </w:rPr>
        <w:t>进</w:t>
      </w:r>
      <w:r>
        <w:rPr>
          <w:rFonts w:ascii="宋体" w:eastAsia="宋体" w:hAnsi="MS Mincho" w:cs="宋体"/>
          <w:sz w:val="28"/>
        </w:rPr>
        <w:t>体</w:t>
      </w:r>
      <w:r>
        <w:rPr>
          <w:rFonts w:ascii="宋体" w:eastAsia="宋体" w:hAnsi="SimSun" w:cs="宋体"/>
          <w:sz w:val="28"/>
        </w:rPr>
        <w:t>验</w:t>
      </w:r>
      <w:r>
        <w:rPr>
          <w:rFonts w:ascii="宋体" w:eastAsia="宋体" w:hAnsi="MS Mincho" w:cs="宋体"/>
          <w:sz w:val="28"/>
        </w:rPr>
        <w:t>教育，以《中学生日常行</w:t>
      </w:r>
      <w:r>
        <w:rPr>
          <w:rFonts w:ascii="宋体" w:eastAsia="宋体" w:hAnsi="SimSun" w:cs="宋体"/>
          <w:sz w:val="28"/>
        </w:rPr>
        <w:t>为规</w:t>
      </w:r>
      <w:r>
        <w:rPr>
          <w:rFonts w:ascii="宋体" w:eastAsia="宋体" w:hAnsi="MS Mincho" w:cs="宋体"/>
          <w:sz w:val="28"/>
        </w:rPr>
        <w:t>范》、《</w:t>
      </w:r>
      <w:r>
        <w:rPr>
          <w:rFonts w:ascii="宋体" w:eastAsia="宋体" w:hAnsi="SimSun" w:cs="宋体"/>
          <w:sz w:val="28"/>
        </w:rPr>
        <w:t>规</w:t>
      </w:r>
      <w:r>
        <w:rPr>
          <w:rFonts w:ascii="宋体" w:eastAsia="宋体" w:hAnsi="MS Mincho" w:cs="宋体"/>
          <w:sz w:val="28"/>
        </w:rPr>
        <w:t>矩集</w:t>
      </w:r>
      <w:r>
        <w:rPr>
          <w:rFonts w:ascii="宋体" w:eastAsia="宋体" w:cs="宋体"/>
          <w:sz w:val="28"/>
        </w:rPr>
        <w:t>—</w:t>
      </w:r>
      <w:r>
        <w:rPr>
          <w:rFonts w:ascii="宋体" w:eastAsia="宋体" w:hAnsi="MS Mincho" w:cs="宋体"/>
          <w:sz w:val="28"/>
        </w:rPr>
        <w:t>学生篇》</w:t>
      </w:r>
      <w:r>
        <w:rPr>
          <w:rFonts w:ascii="宋体" w:eastAsia="宋体" w:hAnsi="SimSun" w:cs="宋体"/>
          <w:sz w:val="28"/>
        </w:rPr>
        <w:t>为</w:t>
      </w:r>
      <w:r>
        <w:rPr>
          <w:rFonts w:ascii="宋体" w:eastAsia="宋体" w:hAnsi="MS Mincho" w:cs="宋体"/>
          <w:sz w:val="28"/>
        </w:rPr>
        <w:t>管理、教育主</w:t>
      </w:r>
      <w:r>
        <w:rPr>
          <w:rFonts w:ascii="宋体" w:eastAsia="宋体" w:hAnsi="SimSun" w:cs="宋体"/>
          <w:sz w:val="28"/>
        </w:rPr>
        <w:t>线</w:t>
      </w:r>
      <w:r>
        <w:rPr>
          <w:rFonts w:ascii="宋体" w:eastAsia="宋体" w:hAnsi="MS Mincho" w:cs="宋体"/>
          <w:sz w:val="28"/>
        </w:rPr>
        <w:t>，</w:t>
      </w:r>
      <w:r>
        <w:rPr>
          <w:rFonts w:ascii="宋体" w:eastAsia="宋体" w:hAnsi="SimSun" w:cs="宋体"/>
          <w:sz w:val="28"/>
        </w:rPr>
        <w:t>开</w:t>
      </w:r>
      <w:r>
        <w:rPr>
          <w:rFonts w:ascii="宋体" w:eastAsia="宋体" w:hAnsi="MS Mincho" w:cs="宋体"/>
          <w:sz w:val="28"/>
        </w:rPr>
        <w:t>展班</w:t>
      </w:r>
      <w:r>
        <w:rPr>
          <w:rFonts w:ascii="宋体" w:eastAsia="宋体" w:hAnsi="SimSun" w:cs="宋体"/>
          <w:sz w:val="28"/>
        </w:rPr>
        <w:t>级</w:t>
      </w:r>
      <w:r>
        <w:rPr>
          <w:rFonts w:ascii="宋体" w:eastAsia="宋体" w:hAnsi="MS Mincho" w:cs="宋体"/>
          <w:sz w:val="28"/>
        </w:rPr>
        <w:t>各</w:t>
      </w:r>
      <w:r>
        <w:rPr>
          <w:rFonts w:ascii="宋体" w:eastAsia="宋体" w:hAnsi="SimSun" w:cs="宋体"/>
          <w:sz w:val="28"/>
        </w:rPr>
        <w:t>项</w:t>
      </w:r>
      <w:r>
        <w:rPr>
          <w:rFonts w:ascii="宋体" w:eastAsia="宋体" w:hAnsi="MS Mincho" w:cs="宋体"/>
          <w:sz w:val="28"/>
        </w:rPr>
        <w:t>工作，使班</w:t>
      </w:r>
      <w:r>
        <w:rPr>
          <w:rFonts w:ascii="宋体" w:eastAsia="宋体" w:hAnsi="SimSun" w:cs="宋体"/>
          <w:sz w:val="28"/>
        </w:rPr>
        <w:t>级</w:t>
      </w:r>
      <w:r>
        <w:rPr>
          <w:rFonts w:ascii="宋体" w:eastAsia="宋体" w:hAnsi="MS Mincho" w:cs="宋体"/>
          <w:sz w:val="28"/>
        </w:rPr>
        <w:t>学生之</w:t>
      </w:r>
      <w:r>
        <w:rPr>
          <w:rFonts w:ascii="宋体" w:eastAsia="宋体" w:hAnsi="SimSun" w:cs="宋体"/>
          <w:sz w:val="28"/>
        </w:rPr>
        <w:t>间团结</w:t>
      </w:r>
      <w:r>
        <w:rPr>
          <w:rFonts w:ascii="宋体" w:eastAsia="宋体" w:hAnsi="MS Mincho" w:cs="宋体"/>
          <w:sz w:val="28"/>
        </w:rPr>
        <w:t>友</w:t>
      </w:r>
      <w:r>
        <w:rPr>
          <w:rFonts w:ascii="宋体" w:eastAsia="宋体" w:hAnsi="SimSun" w:cs="宋体"/>
          <w:sz w:val="28"/>
        </w:rPr>
        <w:t>爱</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个学生都能做到</w:t>
      </w:r>
      <w:r>
        <w:rPr>
          <w:rFonts w:ascii="宋体" w:eastAsia="宋体" w:hAnsi="SimSun" w:cs="宋体"/>
          <w:sz w:val="28"/>
        </w:rPr>
        <w:t>积</w:t>
      </w:r>
      <w:r>
        <w:rPr>
          <w:rFonts w:ascii="宋体" w:eastAsia="宋体" w:hAnsi="MS Mincho" w:cs="宋体"/>
          <w:sz w:val="28"/>
        </w:rPr>
        <w:t>极向上，个性充分的</w:t>
      </w:r>
      <w:r>
        <w:rPr>
          <w:rFonts w:ascii="宋体" w:eastAsia="宋体" w:hAnsi="SimSun" w:cs="宋体"/>
          <w:sz w:val="28"/>
        </w:rPr>
        <w:t>发</w:t>
      </w:r>
      <w:r>
        <w:rPr>
          <w:rFonts w:ascii="宋体" w:eastAsia="宋体" w:hAnsi="MS Mincho" w:cs="宋体"/>
          <w:sz w:val="28"/>
        </w:rPr>
        <w:t>展，班</w:t>
      </w:r>
      <w:r>
        <w:rPr>
          <w:rFonts w:ascii="宋体" w:eastAsia="宋体" w:hAnsi="SimSun" w:cs="宋体"/>
          <w:sz w:val="28"/>
        </w:rPr>
        <w:t>级</w:t>
      </w:r>
      <w:r>
        <w:rPr>
          <w:rFonts w:ascii="宋体" w:eastAsia="宋体" w:hAnsi="MS Mincho" w:cs="宋体"/>
          <w:sz w:val="28"/>
        </w:rPr>
        <w:t>凝聚力不断增</w:t>
      </w:r>
      <w:r>
        <w:rPr>
          <w:rFonts w:ascii="宋体" w:eastAsia="宋体" w:hAnsi="SimSun" w:cs="宋体"/>
          <w:sz w:val="28"/>
        </w:rPr>
        <w:t>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组</w:t>
      </w:r>
      <w:r>
        <w:rPr>
          <w:rFonts w:ascii="宋体" w:eastAsia="宋体" w:hAnsi="MS Mincho" w:cs="宋体"/>
          <w:b/>
          <w:bCs/>
          <w:sz w:val="28"/>
        </w:rPr>
        <w:t>建班</w:t>
      </w:r>
      <w:r>
        <w:rPr>
          <w:rFonts w:ascii="宋体" w:eastAsia="宋体" w:hAnsi="SimSun" w:cs="宋体"/>
          <w:b/>
          <w:bCs/>
          <w:sz w:val="28"/>
        </w:rPr>
        <w:t>级</w:t>
      </w:r>
      <w:r>
        <w:rPr>
          <w:rFonts w:ascii="宋体" w:eastAsia="宋体" w:hAnsi="MS Mincho" w:cs="宋体"/>
          <w:b/>
          <w:bCs/>
          <w:sz w:val="28"/>
        </w:rPr>
        <w:t>干部</w:t>
      </w:r>
      <w:r>
        <w:rPr>
          <w:rFonts w:ascii="宋体" w:eastAsia="宋体" w:hAnsi="SimSun" w:cs="宋体"/>
          <w:b/>
          <w:bCs/>
          <w:sz w:val="28"/>
        </w:rPr>
        <w:t>组织</w:t>
      </w:r>
      <w:r>
        <w:rPr>
          <w:rFonts w:ascii="宋体" w:eastAsia="宋体" w:hAnsi="MS Mincho" w:cs="宋体"/>
          <w:b/>
          <w:bCs/>
          <w:sz w:val="28"/>
        </w:rPr>
        <w:t>，真正</w:t>
      </w:r>
      <w:r>
        <w:rPr>
          <w:rFonts w:ascii="宋体" w:eastAsia="宋体" w:hAnsi="SimSun" w:cs="宋体"/>
          <w:b/>
          <w:bCs/>
          <w:sz w:val="28"/>
        </w:rPr>
        <w:t>实</w:t>
      </w:r>
      <w:r>
        <w:rPr>
          <w:rFonts w:ascii="宋体" w:eastAsia="宋体" w:hAnsi="MS Mincho" w:cs="宋体"/>
          <w:b/>
          <w:bCs/>
          <w:sz w:val="28"/>
        </w:rPr>
        <w:t>行自主管理</w:t>
      </w:r>
    </w:p>
    <w:p>
      <w:pPr>
        <w:spacing w:before="160" w:beforeAutospacing="0" w:after="160" w:afterAutospacing="0" w:line="360" w:lineRule="auto"/>
        <w:ind w:firstLine="560"/>
        <w:contextualSpacing w:val="0"/>
        <w:jc w:val="both"/>
      </w:pPr>
      <w:r>
        <w:rPr>
          <w:rFonts w:ascii="宋体" w:eastAsia="宋体" w:hAnsi="MS Mincho" w:cs="宋体"/>
          <w:sz w:val="28"/>
        </w:rPr>
        <w:t>要使班</w:t>
      </w:r>
      <w:r>
        <w:rPr>
          <w:rFonts w:ascii="宋体" w:eastAsia="宋体" w:hAnsi="SimSun" w:cs="宋体"/>
          <w:sz w:val="28"/>
        </w:rPr>
        <w:t>级</w:t>
      </w:r>
      <w:r>
        <w:rPr>
          <w:rFonts w:ascii="宋体" w:eastAsia="宋体" w:hAnsi="MS Mincho" w:cs="宋体"/>
          <w:sz w:val="28"/>
        </w:rPr>
        <w:t>工作尽快走上正</w:t>
      </w:r>
      <w:r>
        <w:rPr>
          <w:rFonts w:ascii="宋体" w:eastAsia="宋体" w:hAnsi="SimSun" w:cs="宋体"/>
          <w:sz w:val="28"/>
        </w:rPr>
        <w:t>轨</w:t>
      </w:r>
      <w:r>
        <w:rPr>
          <w:rFonts w:ascii="宋体" w:eastAsia="宋体" w:hAnsi="MS Mincho" w:cs="宋体"/>
          <w:sz w:val="28"/>
        </w:rPr>
        <w:t>，首先要建立一个</w:t>
      </w:r>
      <w:r>
        <w:rPr>
          <w:rFonts w:ascii="宋体" w:eastAsia="宋体" w:hAnsi="SimSun" w:cs="宋体"/>
          <w:sz w:val="28"/>
        </w:rPr>
        <w:t>团结</w:t>
      </w:r>
      <w:r>
        <w:rPr>
          <w:rFonts w:ascii="宋体" w:eastAsia="宋体" w:hAnsi="MS Mincho" w:cs="宋体"/>
          <w:sz w:val="28"/>
        </w:rPr>
        <w:t>向上，工作能力</w:t>
      </w:r>
      <w:r>
        <w:rPr>
          <w:rFonts w:ascii="宋体" w:eastAsia="宋体" w:hAnsi="SimSun" w:cs="宋体"/>
          <w:sz w:val="28"/>
        </w:rPr>
        <w:t>强</w:t>
      </w:r>
      <w:r>
        <w:rPr>
          <w:rFonts w:ascii="宋体" w:eastAsia="宋体" w:hAnsi="MS Mincho" w:cs="宋体"/>
          <w:sz w:val="28"/>
        </w:rPr>
        <w:t>，有一定凝聚力、号召力的班干</w:t>
      </w:r>
      <w:r>
        <w:rPr>
          <w:rFonts w:ascii="宋体" w:eastAsia="宋体" w:hAnsi="SimSun" w:cs="宋体"/>
          <w:sz w:val="28"/>
        </w:rPr>
        <w:t>组织</w:t>
      </w:r>
      <w:r>
        <w:rPr>
          <w:rFonts w:ascii="宋体" w:eastAsia="宋体" w:hAnsi="MS Mincho" w:cs="宋体"/>
          <w:sz w:val="28"/>
        </w:rPr>
        <w:t>。</w:t>
      </w:r>
      <w:r>
        <w:rPr>
          <w:rFonts w:ascii="宋体" w:eastAsia="宋体" w:hAnsi="SimSun" w:cs="宋体"/>
          <w:sz w:val="28"/>
        </w:rPr>
        <w:t>开</w:t>
      </w:r>
      <w:r>
        <w:rPr>
          <w:rFonts w:ascii="宋体" w:eastAsia="宋体" w:hAnsi="MS Mincho" w:cs="宋体"/>
          <w:sz w:val="28"/>
        </w:rPr>
        <w:t>学初，我就在班上</w:t>
      </w:r>
      <w:r>
        <w:rPr>
          <w:rFonts w:ascii="宋体" w:eastAsia="宋体" w:hAnsi="SimSun" w:cs="宋体"/>
          <w:sz w:val="28"/>
        </w:rPr>
        <w:t>进</w:t>
      </w:r>
      <w:r>
        <w:rPr>
          <w:rFonts w:ascii="宋体" w:eastAsia="宋体" w:hAnsi="MS Mincho" w:cs="宋体"/>
          <w:sz w:val="28"/>
        </w:rPr>
        <w:t>行了一次民主</w:t>
      </w:r>
      <w:r>
        <w:rPr>
          <w:rFonts w:ascii="宋体" w:eastAsia="宋体" w:hAnsi="SimSun" w:cs="宋体"/>
          <w:sz w:val="28"/>
        </w:rPr>
        <w:t>选举</w:t>
      </w:r>
      <w:r>
        <w:rPr>
          <w:rFonts w:ascii="宋体" w:eastAsia="宋体" w:hAnsi="MS Mincho" w:cs="宋体"/>
          <w:sz w:val="28"/>
        </w:rPr>
        <w:t>，通</w:t>
      </w:r>
      <w:r>
        <w:rPr>
          <w:rFonts w:ascii="宋体" w:eastAsia="宋体" w:hAnsi="SimSun" w:cs="宋体"/>
          <w:sz w:val="28"/>
        </w:rPr>
        <w:t>过竞选</w:t>
      </w:r>
      <w:r>
        <w:rPr>
          <w:rFonts w:ascii="宋体" w:eastAsia="宋体" w:hAnsi="MS Mincho" w:cs="宋体"/>
          <w:sz w:val="28"/>
        </w:rPr>
        <w:t>演</w:t>
      </w:r>
      <w:r>
        <w:rPr>
          <w:rFonts w:ascii="宋体" w:eastAsia="宋体" w:hAnsi="SimSun" w:cs="宋体"/>
          <w:sz w:val="28"/>
        </w:rPr>
        <w:t>讲</w:t>
      </w:r>
      <w:r>
        <w:rPr>
          <w:rFonts w:ascii="宋体" w:eastAsia="宋体" w:hAnsi="MS Mincho" w:cs="宋体"/>
          <w:sz w:val="28"/>
        </w:rPr>
        <w:t>、自主投票，学生充分行使自己的</w:t>
      </w:r>
      <w:r>
        <w:rPr>
          <w:rFonts w:ascii="宋体" w:eastAsia="宋体" w:hAnsi="SimSun" w:cs="宋体"/>
          <w:sz w:val="28"/>
        </w:rPr>
        <w:t>权</w:t>
      </w:r>
      <w:r>
        <w:rPr>
          <w:rFonts w:ascii="宋体" w:eastAsia="宋体" w:hAnsi="MS Mincho" w:cs="宋体"/>
          <w:sz w:val="28"/>
        </w:rPr>
        <w:t>利，</w:t>
      </w:r>
      <w:r>
        <w:rPr>
          <w:rFonts w:ascii="宋体" w:eastAsia="宋体" w:hAnsi="SimSun" w:cs="宋体"/>
          <w:sz w:val="28"/>
        </w:rPr>
        <w:t>选</w:t>
      </w:r>
      <w:r>
        <w:rPr>
          <w:rFonts w:ascii="宋体" w:eastAsia="宋体" w:hAnsi="MS Mincho" w:cs="宋体"/>
          <w:sz w:val="28"/>
        </w:rPr>
        <w:t>出了他</w:t>
      </w:r>
      <w:r>
        <w:rPr>
          <w:rFonts w:ascii="宋体" w:eastAsia="宋体" w:hAnsi="SimSun" w:cs="宋体"/>
          <w:sz w:val="28"/>
        </w:rPr>
        <w:t>们</w:t>
      </w:r>
      <w:r>
        <w:rPr>
          <w:rFonts w:ascii="宋体" w:eastAsia="宋体" w:hAnsi="MS Mincho" w:cs="宋体"/>
          <w:sz w:val="28"/>
        </w:rPr>
        <w:t>信任的小干部，并且根据</w:t>
      </w:r>
      <w:r>
        <w:rPr>
          <w:rFonts w:ascii="宋体" w:eastAsia="宋体" w:hAnsi="SimSun" w:cs="宋体"/>
          <w:sz w:val="28"/>
        </w:rPr>
        <w:t>这</w:t>
      </w:r>
      <w:r>
        <w:rPr>
          <w:rFonts w:ascii="宋体" w:eastAsia="宋体" w:hAnsi="MS Mincho" w:cs="宋体"/>
          <w:sz w:val="28"/>
        </w:rPr>
        <w:t>些小干部的特点，</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明确</w:t>
      </w:r>
      <w:r>
        <w:rPr>
          <w:rFonts w:ascii="宋体" w:eastAsia="宋体" w:hAnsi="SimSun" w:cs="宋体"/>
          <w:sz w:val="28"/>
        </w:rPr>
        <w:t>职责</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们进</w:t>
      </w:r>
      <w:r>
        <w:rPr>
          <w:rFonts w:ascii="宋体" w:eastAsia="宋体" w:hAnsi="MS Mincho" w:cs="宋体"/>
          <w:sz w:val="28"/>
        </w:rPr>
        <w:t>行班</w:t>
      </w:r>
      <w:r>
        <w:rPr>
          <w:rFonts w:ascii="宋体" w:eastAsia="宋体" w:hAnsi="SimSun" w:cs="宋体"/>
          <w:sz w:val="28"/>
        </w:rPr>
        <w:t>级</w:t>
      </w:r>
      <w:r>
        <w:rPr>
          <w:rFonts w:ascii="宋体" w:eastAsia="宋体" w:hAnsi="MS Mincho" w:cs="宋体"/>
          <w:sz w:val="28"/>
        </w:rPr>
        <w:t>自主管理，一</w:t>
      </w:r>
      <w:r>
        <w:rPr>
          <w:rFonts w:ascii="宋体" w:eastAsia="宋体" w:hAnsi="SimSun" w:cs="宋体"/>
          <w:sz w:val="28"/>
        </w:rPr>
        <w:t>级对</w:t>
      </w:r>
      <w:r>
        <w:rPr>
          <w:rFonts w:ascii="宋体" w:eastAsia="宋体" w:hAnsi="MS Mincho" w:cs="宋体"/>
          <w:sz w:val="28"/>
        </w:rPr>
        <w:t>一</w:t>
      </w:r>
      <w:r>
        <w:rPr>
          <w:rFonts w:ascii="宋体" w:eastAsia="宋体" w:hAnsi="SimSun" w:cs="宋体"/>
          <w:sz w:val="28"/>
        </w:rPr>
        <w:t>级负责</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既减</w:t>
      </w:r>
      <w:r>
        <w:rPr>
          <w:rFonts w:ascii="宋体" w:eastAsia="宋体" w:hAnsi="SimSun" w:cs="宋体"/>
          <w:sz w:val="28"/>
        </w:rPr>
        <w:t>轻</w:t>
      </w:r>
      <w:r>
        <w:rPr>
          <w:rFonts w:ascii="宋体" w:eastAsia="宋体" w:hAnsi="MS Mincho" w:cs="宋体"/>
          <w:sz w:val="28"/>
        </w:rPr>
        <w:t>了老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负</w:t>
      </w:r>
      <w:r>
        <w:rPr>
          <w:rFonts w:ascii="宋体" w:eastAsia="宋体" w:hAnsi="MS Mincho" w:cs="宋体"/>
          <w:sz w:val="28"/>
        </w:rPr>
        <w:t>担，又</w:t>
      </w:r>
      <w:r>
        <w:rPr>
          <w:rFonts w:ascii="宋体" w:eastAsia="宋体" w:hAnsi="SimSun" w:cs="宋体"/>
          <w:sz w:val="28"/>
        </w:rPr>
        <w:t>锻炼</w:t>
      </w:r>
      <w:r>
        <w:rPr>
          <w:rFonts w:ascii="宋体" w:eastAsia="宋体" w:hAnsi="MS Mincho" w:cs="宋体"/>
          <w:sz w:val="28"/>
        </w:rPr>
        <w:t>了学生的能力，班</w:t>
      </w:r>
      <w:r>
        <w:rPr>
          <w:rFonts w:ascii="宋体" w:eastAsia="宋体" w:hAnsi="SimSun" w:cs="宋体"/>
          <w:sz w:val="28"/>
        </w:rPr>
        <w:t>级</w:t>
      </w:r>
      <w:r>
        <w:rPr>
          <w:rFonts w:ascii="宋体" w:eastAsia="宋体" w:hAnsi="MS Mincho" w:cs="宋体"/>
          <w:sz w:val="28"/>
        </w:rPr>
        <w:t>秩序井然。</w:t>
      </w:r>
    </w:p>
    <w:p>
      <w:pPr>
        <w:spacing w:before="160" w:beforeAutospacing="0" w:after="160" w:afterAutospacing="0" w:line="360" w:lineRule="auto"/>
        <w:ind w:firstLine="560"/>
        <w:contextualSpacing w:val="0"/>
        <w:jc w:val="both"/>
      </w:pPr>
      <w:r>
        <w:rPr>
          <w:rFonts w:ascii="宋体" w:eastAsia="宋体" w:hAnsi="MS Mincho" w:cs="宋体"/>
          <w:b/>
          <w:bCs/>
          <w:sz w:val="28"/>
        </w:rPr>
        <w:t>二、常</w:t>
      </w:r>
      <w:r>
        <w:rPr>
          <w:rFonts w:ascii="宋体" w:eastAsia="宋体" w:hAnsi="SimSun" w:cs="宋体"/>
          <w:b/>
          <w:bCs/>
          <w:sz w:val="28"/>
        </w:rPr>
        <w:t>规</w:t>
      </w:r>
      <w:r>
        <w:rPr>
          <w:rFonts w:ascii="宋体" w:eastAsia="宋体" w:hAnsi="MS Mincho" w:cs="宋体"/>
          <w:b/>
          <w:bCs/>
          <w:sz w:val="28"/>
        </w:rPr>
        <w:t>工作常抓不懈，促</w:t>
      </w:r>
      <w:r>
        <w:rPr>
          <w:rFonts w:ascii="宋体" w:eastAsia="宋体" w:hAnsi="SimSun" w:cs="宋体"/>
          <w:b/>
          <w:bCs/>
          <w:sz w:val="28"/>
        </w:rPr>
        <w:t>进</w:t>
      </w:r>
      <w:r>
        <w:rPr>
          <w:rFonts w:ascii="宋体" w:eastAsia="宋体" w:hAnsi="MS Mincho" w:cs="宋体"/>
          <w:b/>
          <w:bCs/>
          <w:sz w:val="28"/>
        </w:rPr>
        <w:t>班</w:t>
      </w:r>
      <w:r>
        <w:rPr>
          <w:rFonts w:ascii="宋体" w:eastAsia="宋体" w:hAnsi="SimSun" w:cs="宋体"/>
          <w:b/>
          <w:bCs/>
          <w:sz w:val="28"/>
        </w:rPr>
        <w:t>风</w:t>
      </w:r>
      <w:r>
        <w:rPr>
          <w:rFonts w:ascii="宋体" w:eastAsia="宋体" w:hAnsi="MS Mincho" w:cs="宋体"/>
          <w:b/>
          <w:bCs/>
          <w:sz w:val="28"/>
        </w:rPr>
        <w:t>学</w:t>
      </w:r>
      <w:r>
        <w:rPr>
          <w:rFonts w:ascii="宋体" w:eastAsia="宋体" w:hAnsi="SimSun" w:cs="宋体"/>
          <w:b/>
          <w:bCs/>
          <w:sz w:val="28"/>
        </w:rPr>
        <w:t>风</w:t>
      </w:r>
      <w:r>
        <w:rPr>
          <w:rFonts w:ascii="宋体" w:eastAsia="宋体" w:hAnsi="MS Mincho" w:cs="宋体"/>
          <w:b/>
          <w:bCs/>
          <w:sz w:val="28"/>
        </w:rPr>
        <w:t>建</w:t>
      </w:r>
      <w:r>
        <w:rPr>
          <w:rFonts w:ascii="宋体" w:eastAsia="宋体" w:hAnsi="SimSun" w:cs="宋体"/>
          <w:b/>
          <w:bCs/>
          <w:sz w:val="28"/>
        </w:rPr>
        <w:t>设</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1"/>
          <w:cols w:space="708"/>
          <w:titlePg w:val="0"/>
        </w:sectPr>
      </w:pPr>
      <w:r>
        <w:rPr>
          <w:rFonts w:ascii="宋体" w:eastAsia="宋体" w:hAnsi="MS Mincho" w:cs="宋体"/>
          <w:sz w:val="28"/>
        </w:rPr>
        <w:t>本学期，</w:t>
      </w:r>
      <w:r>
        <w:rPr>
          <w:rFonts w:ascii="宋体" w:eastAsia="宋体" w:hAnsi="SimSun" w:cs="宋体"/>
          <w:sz w:val="28"/>
        </w:rPr>
        <w:t>结</w:t>
      </w:r>
      <w:r>
        <w:rPr>
          <w:rFonts w:ascii="宋体" w:eastAsia="宋体" w:hAnsi="MS Mincho" w:cs="宋体"/>
          <w:sz w:val="28"/>
        </w:rPr>
        <w:t>合学校学生</w:t>
      </w:r>
      <w:r>
        <w:rPr>
          <w:rFonts w:ascii="宋体" w:eastAsia="宋体" w:hAnsi="SimSun" w:cs="宋体"/>
          <w:sz w:val="28"/>
        </w:rPr>
        <w:t>每</w:t>
      </w:r>
      <w:r>
        <w:rPr>
          <w:rFonts w:ascii="宋体" w:eastAsia="宋体" w:hAnsi="MS Mincho" w:cs="宋体"/>
          <w:sz w:val="28"/>
        </w:rPr>
        <w:t>周工作安排，我利用班会</w:t>
      </w:r>
      <w:r>
        <w:rPr>
          <w:rFonts w:ascii="宋体" w:eastAsia="宋体" w:hAnsi="SimSun" w:cs="宋体"/>
          <w:sz w:val="28"/>
        </w:rPr>
        <w:t>时间对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行思想教育，通</w:t>
      </w:r>
      <w:r>
        <w:rPr>
          <w:rFonts w:ascii="宋体" w:eastAsia="宋体" w:hAnsi="SimSun" w:cs="宋体"/>
          <w:sz w:val="28"/>
        </w:rPr>
        <w:t>过</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《中学生日常行</w:t>
      </w:r>
      <w:r>
        <w:rPr>
          <w:rFonts w:ascii="宋体" w:eastAsia="宋体" w:hAnsi="SimSun" w:cs="宋体"/>
          <w:sz w:val="28"/>
        </w:rPr>
        <w:t>为规</w:t>
      </w:r>
      <w:r>
        <w:rPr>
          <w:rFonts w:ascii="宋体" w:eastAsia="宋体" w:hAnsi="MS Mincho" w:cs="宋体"/>
          <w:sz w:val="28"/>
        </w:rPr>
        <w:t>范》，</w:t>
      </w:r>
      <w:r>
        <w:rPr>
          <w:rFonts w:ascii="宋体" w:eastAsia="宋体" w:hAnsi="SimSun" w:cs="宋体"/>
          <w:sz w:val="28"/>
        </w:rPr>
        <w:t>让每</w:t>
      </w:r>
      <w:r>
        <w:rPr>
          <w:rFonts w:ascii="宋体" w:eastAsia="宋体" w:hAnsi="MS Mincho" w:cs="宋体"/>
          <w:sz w:val="28"/>
        </w:rPr>
        <w:t>个学生明确他</w:t>
      </w:r>
      <w:r>
        <w:rPr>
          <w:rFonts w:ascii="宋体" w:eastAsia="宋体" w:hAnsi="SimSun" w:cs="宋体"/>
          <w:sz w:val="28"/>
        </w:rPr>
        <w:t>们</w:t>
      </w:r>
      <w:r>
        <w:rPr>
          <w:rFonts w:ascii="宋体" w:eastAsia="宋体" w:hAnsi="MS Mincho" w:cs="宋体"/>
          <w:sz w:val="28"/>
        </w:rPr>
        <w:t>的行</w:t>
      </w:r>
      <w:r>
        <w:rPr>
          <w:rFonts w:ascii="宋体" w:eastAsia="宋体" w:hAnsi="SimSun" w:cs="宋体"/>
          <w:sz w:val="28"/>
        </w:rPr>
        <w:t>为</w:t>
      </w:r>
      <w:r>
        <w:rPr>
          <w:rFonts w:ascii="宋体" w:eastAsia="宋体" w:hAnsi="MS Mincho" w:cs="宋体"/>
          <w:sz w:val="28"/>
        </w:rPr>
        <w:t>准</w:t>
      </w:r>
      <w:r>
        <w:rPr>
          <w:rFonts w:ascii="宋体" w:eastAsia="宋体" w:hAnsi="SimSun" w:cs="宋体"/>
          <w:sz w:val="28"/>
        </w:rPr>
        <w:t>则</w:t>
      </w:r>
      <w:r>
        <w:rPr>
          <w:rFonts w:ascii="宋体" w:eastAsia="宋体" w:hAnsi="MS Mincho" w:cs="宋体"/>
          <w:sz w:val="28"/>
        </w:rPr>
        <w:t>，教育他</w:t>
      </w:r>
      <w:r>
        <w:rPr>
          <w:rFonts w:ascii="宋体" w:eastAsia="宋体" w:hAnsi="SimSun" w:cs="宋体"/>
          <w:sz w:val="28"/>
        </w:rPr>
        <w:t>们</w:t>
      </w:r>
      <w:r>
        <w:rPr>
          <w:rFonts w:ascii="宋体" w:eastAsia="宋体" w:hAnsi="MS Mincho" w:cs="宋体"/>
          <w:sz w:val="28"/>
        </w:rPr>
        <w:t>在学</w:t>
      </w:r>
      <w:r>
        <w:rPr>
          <w:rFonts w:ascii="宋体" w:eastAsia="宋体" w:hAnsi="SimSun" w:cs="宋体"/>
          <w:sz w:val="28"/>
        </w:rPr>
        <w:t>习</w:t>
      </w:r>
      <w:r>
        <w:rPr>
          <w:rFonts w:ascii="宋体" w:eastAsia="宋体" w:hAnsi="MS Mincho" w:cs="宋体"/>
          <w:sz w:val="28"/>
        </w:rPr>
        <w:t>上做到互帮互助，人人争先；在生活中做到相</w:t>
      </w:r>
      <w:r>
        <w:rPr>
          <w:rFonts w:ascii="宋体" w:eastAsia="宋体" w:hAnsi="SimSun" w:cs="宋体"/>
          <w:sz w:val="28"/>
        </w:rPr>
        <w:t>亲</w:t>
      </w:r>
      <w:r>
        <w:rPr>
          <w:rFonts w:ascii="宋体" w:eastAsia="宋体" w:hAnsi="MS Mincho" w:cs="宋体"/>
          <w:sz w:val="28"/>
        </w:rPr>
        <w:t>相</w:t>
      </w:r>
      <w:r>
        <w:rPr>
          <w:rFonts w:ascii="宋体" w:eastAsia="宋体" w:hAnsi="SimSun" w:cs="宋体"/>
          <w:sz w:val="28"/>
        </w:rPr>
        <w:t>爱</w:t>
      </w:r>
      <w:r>
        <w:rPr>
          <w:rFonts w:ascii="宋体" w:eastAsia="宋体" w:hAnsi="MS Mincho" w:cs="宋体"/>
          <w:sz w:val="28"/>
        </w:rPr>
        <w:t>，情如手足；在活</w:t>
      </w:r>
      <w:r>
        <w:rPr>
          <w:rFonts w:ascii="宋体" w:eastAsia="宋体" w:hAnsi="SimSun" w:cs="宋体"/>
          <w:sz w:val="28"/>
        </w:rPr>
        <w:t>动</w:t>
      </w:r>
      <w:r>
        <w:rPr>
          <w:rFonts w:ascii="宋体" w:eastAsia="宋体" w:hAnsi="MS Mincho" w:cs="宋体"/>
          <w:sz w:val="28"/>
        </w:rPr>
        <w:t>中做到</w:t>
      </w:r>
      <w:r>
        <w:rPr>
          <w:rFonts w:ascii="宋体" w:eastAsia="宋体" w:hAnsi="SimSun" w:cs="宋体"/>
          <w:sz w:val="28"/>
        </w:rPr>
        <w:t>团结</w:t>
      </w:r>
      <w:r>
        <w:rPr>
          <w:rFonts w:ascii="宋体" w:eastAsia="宋体" w:hAnsi="MS Mincho" w:cs="宋体"/>
          <w:sz w:val="28"/>
        </w:rPr>
        <w:t>一致，</w:t>
      </w:r>
      <w:r>
        <w:rPr>
          <w:rFonts w:ascii="宋体" w:eastAsia="宋体" w:hAnsi="SimSun" w:cs="宋体"/>
          <w:sz w:val="28"/>
        </w:rPr>
        <w:t>发挥</w:t>
      </w:r>
      <w:r>
        <w:rPr>
          <w:rFonts w:ascii="宋体" w:eastAsia="宋体" w:hAnsi="MS Mincho" w:cs="宋体"/>
          <w:sz w:val="28"/>
        </w:rPr>
        <w:t>集体的力量，</w:t>
      </w:r>
      <w:r>
        <w:rPr>
          <w:rFonts w:ascii="宋体" w:eastAsia="宋体" w:hAnsi="SimSun" w:cs="宋体"/>
          <w:sz w:val="28"/>
        </w:rPr>
        <w:t>为</w:t>
      </w:r>
      <w:r>
        <w:rPr>
          <w:rFonts w:ascii="宋体" w:eastAsia="宋体" w:hAnsi="MS Mincho" w:cs="宋体"/>
          <w:sz w:val="28"/>
        </w:rPr>
        <w:t>班</w:t>
      </w:r>
      <w:r>
        <w:rPr>
          <w:rFonts w:ascii="宋体" w:eastAsia="宋体" w:hAnsi="SimSun" w:cs="宋体"/>
          <w:sz w:val="28"/>
        </w:rPr>
        <w:t>为</w:t>
      </w:r>
      <w:r>
        <w:rPr>
          <w:rFonts w:ascii="宋体" w:eastAsia="宋体" w:hAnsi="MS Mincho" w:cs="宋体"/>
          <w:sz w:val="28"/>
        </w:rPr>
        <w:t>校争</w:t>
      </w:r>
      <w:r>
        <w:rPr>
          <w:rFonts w:ascii="宋体" w:eastAsia="宋体" w:hAnsi="SimSun" w:cs="宋体"/>
          <w:sz w:val="28"/>
        </w:rPr>
        <w:t>荣</w:t>
      </w:r>
    </w:p>
    <w:p>
      <w:pPr>
        <w:spacing w:before="160" w:beforeAutospacing="0" w:after="160" w:afterAutospacing="0" w:line="360" w:lineRule="auto"/>
        <w:ind w:firstLine="560"/>
        <w:contextualSpacing w:val="0"/>
        <w:jc w:val="both"/>
      </w:pPr>
      <w:r>
        <w:rPr>
          <w:rFonts w:ascii="宋体" w:eastAsia="宋体" w:hAnsi="MS Mincho" w:cs="宋体"/>
          <w:sz w:val="28"/>
        </w:rPr>
        <w:t>誉。同</w:t>
      </w:r>
      <w:r>
        <w:rPr>
          <w:rFonts w:ascii="宋体" w:eastAsia="宋体" w:hAnsi="SimSun" w:cs="宋体"/>
          <w:sz w:val="28"/>
        </w:rPr>
        <w:t>时</w:t>
      </w:r>
      <w:r>
        <w:rPr>
          <w:rFonts w:ascii="宋体" w:eastAsia="宋体" w:hAnsi="MS Mincho" w:cs="宋体"/>
          <w:sz w:val="28"/>
        </w:rPr>
        <w:t>，利手班</w:t>
      </w:r>
      <w:r>
        <w:rPr>
          <w:rFonts w:ascii="宋体" w:eastAsia="宋体" w:hAnsi="SimSun" w:cs="宋体"/>
          <w:sz w:val="28"/>
        </w:rPr>
        <w:t>级舆论</w:t>
      </w:r>
      <w:r>
        <w:rPr>
          <w:rFonts w:ascii="宋体" w:eastAsia="宋体" w:hAnsi="MS Mincho" w:cs="宋体"/>
          <w:sz w:val="28"/>
        </w:rPr>
        <w:t>的力量，</w:t>
      </w:r>
      <w:r>
        <w:rPr>
          <w:rFonts w:ascii="宋体" w:eastAsia="宋体" w:hAnsi="SimSun" w:cs="宋体"/>
          <w:sz w:val="28"/>
        </w:rPr>
        <w:t>对</w:t>
      </w:r>
      <w:r>
        <w:rPr>
          <w:rFonts w:ascii="宋体" w:eastAsia="宋体" w:hAnsi="MS Mincho" w:cs="宋体"/>
          <w:sz w:val="28"/>
        </w:rPr>
        <w:t>一些行</w:t>
      </w:r>
      <w:r>
        <w:rPr>
          <w:rFonts w:ascii="宋体" w:eastAsia="宋体" w:hAnsi="SimSun" w:cs="宋体"/>
          <w:sz w:val="28"/>
        </w:rPr>
        <w:t>为</w:t>
      </w:r>
      <w:r>
        <w:rPr>
          <w:rFonts w:ascii="宋体" w:eastAsia="宋体" w:hAnsi="MS Mincho" w:cs="宋体"/>
          <w:sz w:val="28"/>
        </w:rPr>
        <w:t>不合</w:t>
      </w:r>
      <w:r>
        <w:rPr>
          <w:rFonts w:ascii="宋体" w:eastAsia="宋体" w:hAnsi="SimSun" w:cs="宋体"/>
          <w:sz w:val="28"/>
        </w:rPr>
        <w:t>规</w:t>
      </w:r>
      <w:r>
        <w:rPr>
          <w:rFonts w:ascii="宋体" w:eastAsia="宋体" w:hAnsi="MS Mincho" w:cs="宋体"/>
          <w:sz w:val="28"/>
        </w:rPr>
        <w:t>范的同学</w:t>
      </w:r>
      <w:r>
        <w:rPr>
          <w:rFonts w:ascii="宋体" w:eastAsia="宋体" w:hAnsi="SimSun" w:cs="宋体"/>
          <w:sz w:val="28"/>
        </w:rPr>
        <w:t>进</w:t>
      </w:r>
      <w:r>
        <w:rPr>
          <w:rFonts w:ascii="宋体" w:eastAsia="宋体" w:hAnsi="MS Mincho" w:cs="宋体"/>
          <w:sz w:val="28"/>
        </w:rPr>
        <w:t>行教育，</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明白做人的道理，促使他</w:t>
      </w:r>
      <w:r>
        <w:rPr>
          <w:rFonts w:ascii="宋体" w:eastAsia="宋体" w:hAnsi="SimSun" w:cs="宋体"/>
          <w:sz w:val="28"/>
        </w:rPr>
        <w:t>们</w:t>
      </w:r>
      <w:r>
        <w:rPr>
          <w:rFonts w:ascii="宋体" w:eastAsia="宋体" w:hAnsi="MS Mincho" w:cs="宋体"/>
          <w:sz w:val="28"/>
        </w:rPr>
        <w:t>在校成</w:t>
      </w:r>
      <w:r>
        <w:rPr>
          <w:rFonts w:ascii="宋体" w:eastAsia="宋体" w:hAnsi="SimSun" w:cs="宋体"/>
          <w:sz w:val="28"/>
        </w:rPr>
        <w:t>为</w:t>
      </w:r>
      <w:r>
        <w:rPr>
          <w:rFonts w:ascii="宋体" w:eastAsia="宋体" w:hAnsi="MS Mincho" w:cs="宋体"/>
          <w:sz w:val="28"/>
        </w:rPr>
        <w:t>真正的</w:t>
      </w:r>
      <w:r>
        <w:rPr>
          <w:rFonts w:ascii="宋体" w:eastAsia="宋体" w:cs="宋体"/>
          <w:sz w:val="28"/>
        </w:rPr>
        <w:t>'</w:t>
      </w:r>
      <w:r>
        <w:rPr>
          <w:rFonts w:ascii="宋体" w:eastAsia="宋体" w:hAnsi="MS Mincho" w:cs="宋体"/>
          <w:sz w:val="28"/>
        </w:rPr>
        <w:t>好学生。</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开</w:t>
      </w:r>
      <w:r>
        <w:rPr>
          <w:rFonts w:ascii="宋体" w:eastAsia="宋体" w:hAnsi="MS Mincho" w:cs="宋体"/>
          <w:b/>
          <w:bCs/>
          <w:sz w:val="28"/>
        </w:rPr>
        <w:t>展丰富多彩的活</w:t>
      </w:r>
      <w:r>
        <w:rPr>
          <w:rFonts w:ascii="宋体" w:eastAsia="宋体" w:hAnsi="SimSun" w:cs="宋体"/>
          <w:b/>
          <w:bCs/>
          <w:sz w:val="28"/>
        </w:rPr>
        <w:t>动</w:t>
      </w:r>
      <w:r>
        <w:rPr>
          <w:rFonts w:ascii="宋体" w:eastAsia="宋体" w:hAnsi="MS Mincho" w:cs="宋体"/>
          <w:b/>
          <w:bCs/>
          <w:sz w:val="28"/>
        </w:rPr>
        <w:t>，全面</w:t>
      </w:r>
      <w:r>
        <w:rPr>
          <w:rFonts w:ascii="宋体" w:eastAsia="宋体" w:hAnsi="SimSun" w:cs="宋体"/>
          <w:b/>
          <w:bCs/>
          <w:sz w:val="28"/>
        </w:rPr>
        <w:t>发</w:t>
      </w:r>
      <w:r>
        <w:rPr>
          <w:rFonts w:ascii="宋体" w:eastAsia="宋体" w:hAnsi="MS Mincho" w:cs="宋体"/>
          <w:b/>
          <w:bCs/>
          <w:sz w:val="28"/>
        </w:rPr>
        <w:t>展学生素</w:t>
      </w:r>
      <w:r>
        <w:rPr>
          <w:rFonts w:ascii="宋体" w:eastAsia="宋体" w:hAnsi="SimSun" w:cs="宋体"/>
          <w:b/>
          <w:bCs/>
          <w:sz w:val="28"/>
        </w:rPr>
        <w:t>质</w:t>
      </w:r>
    </w:p>
    <w:p>
      <w:pPr>
        <w:spacing w:before="160" w:beforeAutospacing="0" w:after="160" w:afterAutospacing="0" w:line="360" w:lineRule="auto"/>
        <w:ind w:firstLine="560"/>
        <w:contextualSpacing w:val="0"/>
        <w:jc w:val="both"/>
      </w:pPr>
      <w:r>
        <w:rPr>
          <w:rFonts w:ascii="宋体" w:eastAsia="宋体" w:hAnsi="MS Mincho" w:cs="宋体"/>
          <w:sz w:val="28"/>
        </w:rPr>
        <w:t>丰富多彩的活</w:t>
      </w:r>
      <w:r>
        <w:rPr>
          <w:rFonts w:ascii="宋体" w:eastAsia="宋体" w:hAnsi="SimSun" w:cs="宋体"/>
          <w:sz w:val="28"/>
        </w:rPr>
        <w:t>动</w:t>
      </w:r>
      <w:r>
        <w:rPr>
          <w:rFonts w:ascii="宋体" w:eastAsia="宋体" w:hAnsi="MS Mincho" w:cs="宋体"/>
          <w:sz w:val="28"/>
        </w:rPr>
        <w:t>是增</w:t>
      </w:r>
      <w:r>
        <w:rPr>
          <w:rFonts w:ascii="宋体" w:eastAsia="宋体" w:hAnsi="SimSun" w:cs="宋体"/>
          <w:sz w:val="28"/>
        </w:rPr>
        <w:t>强</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凝聚力，提高学生素</w:t>
      </w:r>
      <w:r>
        <w:rPr>
          <w:rFonts w:ascii="宋体" w:eastAsia="宋体" w:hAnsi="SimSun" w:cs="宋体"/>
          <w:sz w:val="28"/>
        </w:rPr>
        <w:t>质</w:t>
      </w:r>
      <w:r>
        <w:rPr>
          <w:rFonts w:ascii="宋体" w:eastAsia="宋体" w:hAnsi="MS Mincho" w:cs="宋体"/>
          <w:sz w:val="28"/>
        </w:rPr>
        <w:t>的重要途径。本学期，我鼓励学生</w:t>
      </w:r>
      <w:r>
        <w:rPr>
          <w:rFonts w:ascii="宋体" w:eastAsia="宋体" w:hAnsi="SimSun" w:cs="宋体"/>
          <w:sz w:val="28"/>
        </w:rPr>
        <w:t>积</w:t>
      </w:r>
      <w:r>
        <w:rPr>
          <w:rFonts w:ascii="宋体" w:eastAsia="宋体" w:hAnsi="MS Mincho" w:cs="宋体"/>
          <w:sz w:val="28"/>
        </w:rPr>
        <w:t>极参加学校</w:t>
      </w:r>
      <w:r>
        <w:rPr>
          <w:rFonts w:ascii="宋体" w:eastAsia="宋体" w:hAnsi="SimSun" w:cs="宋体"/>
          <w:sz w:val="28"/>
        </w:rPr>
        <w:t>组织</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，本班学生均有不俗的表</w:t>
      </w:r>
      <w:r>
        <w:rPr>
          <w:rFonts w:ascii="宋体" w:eastAsia="宋体" w:hAnsi="SimSun" w:cs="宋体"/>
          <w:sz w:val="28"/>
        </w:rPr>
        <w:t>现</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回首本学期工作，有喜有</w:t>
      </w:r>
      <w:r>
        <w:rPr>
          <w:rFonts w:ascii="宋体" w:eastAsia="宋体" w:hAnsi="SimSun" w:cs="宋体"/>
          <w:sz w:val="28"/>
        </w:rPr>
        <w:t>忧</w:t>
      </w:r>
      <w:r>
        <w:rPr>
          <w:rFonts w:ascii="宋体" w:eastAsia="宋体" w:hAnsi="MS Mincho" w:cs="宋体"/>
          <w:sz w:val="28"/>
        </w:rPr>
        <w:t>，取得了一些成</w:t>
      </w:r>
      <w:r>
        <w:rPr>
          <w:rFonts w:ascii="宋体" w:eastAsia="宋体" w:hAnsi="SimSun" w:cs="宋体"/>
          <w:sz w:val="28"/>
        </w:rPr>
        <w:t>绩</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的茁壮成</w:t>
      </w:r>
      <w:r>
        <w:rPr>
          <w:rFonts w:ascii="宋体" w:eastAsia="宋体" w:hAnsi="SimSun" w:cs="宋体"/>
          <w:sz w:val="28"/>
        </w:rPr>
        <w:t>长</w:t>
      </w:r>
      <w:r>
        <w:rPr>
          <w:rFonts w:ascii="宋体" w:eastAsia="宋体" w:hAnsi="MS Mincho" w:cs="宋体"/>
          <w:sz w:val="28"/>
        </w:rPr>
        <w:t>令我欣喜，但同</w:t>
      </w:r>
      <w:r>
        <w:rPr>
          <w:rFonts w:ascii="宋体" w:eastAsia="宋体" w:hAnsi="SimSun" w:cs="宋体"/>
          <w:sz w:val="28"/>
        </w:rPr>
        <w:t>时</w:t>
      </w:r>
      <w:r>
        <w:rPr>
          <w:rFonts w:ascii="宋体" w:eastAsia="宋体" w:hAnsi="MS Mincho" w:cs="宋体"/>
          <w:sz w:val="28"/>
        </w:rPr>
        <w:t>，本人也能清醒地看到自己工作中的不足，有</w:t>
      </w:r>
      <w:r>
        <w:rPr>
          <w:rFonts w:ascii="宋体" w:eastAsia="宋体" w:hAnsi="SimSun" w:cs="宋体"/>
          <w:sz w:val="28"/>
        </w:rPr>
        <w:t>时</w:t>
      </w:r>
      <w:r>
        <w:rPr>
          <w:rFonts w:ascii="宋体" w:eastAsia="宋体" w:hAnsi="MS Mincho" w:cs="宋体"/>
          <w:sz w:val="28"/>
        </w:rPr>
        <w:t>工作缺乏耐心，有</w:t>
      </w:r>
      <w:r>
        <w:rPr>
          <w:rFonts w:ascii="宋体" w:eastAsia="宋体" w:hAnsi="SimSun" w:cs="宋体"/>
          <w:sz w:val="28"/>
        </w:rPr>
        <w:t>时对</w:t>
      </w:r>
      <w:r>
        <w:rPr>
          <w:rFonts w:ascii="宋体" w:eastAsia="宋体" w:hAnsi="MS Mincho" w:cs="宋体"/>
          <w:sz w:val="28"/>
        </w:rPr>
        <w:t>学生的</w:t>
      </w:r>
      <w:r>
        <w:rPr>
          <w:rFonts w:ascii="宋体" w:eastAsia="宋体" w:hAnsi="SimSun" w:cs="宋体"/>
          <w:sz w:val="28"/>
        </w:rPr>
        <w:t>错误过</w:t>
      </w:r>
      <w:r>
        <w:rPr>
          <w:rFonts w:ascii="宋体" w:eastAsia="宋体" w:hAnsi="MS Mincho" w:cs="宋体"/>
          <w:sz w:val="28"/>
        </w:rPr>
        <w:t>于苟</w:t>
      </w:r>
      <w:r>
        <w:rPr>
          <w:rFonts w:ascii="宋体" w:eastAsia="宋体" w:hAnsi="SimSun" w:cs="宋体"/>
          <w:sz w:val="28"/>
        </w:rPr>
        <w:t>责</w:t>
      </w:r>
      <w:r>
        <w:rPr>
          <w:rFonts w:ascii="宋体" w:eastAsia="宋体" w:hAnsi="MS Mincho" w:cs="宋体"/>
          <w:sz w:val="28"/>
        </w:rPr>
        <w:t>，造成一些</w:t>
      </w:r>
      <w:r>
        <w:rPr>
          <w:rFonts w:ascii="宋体" w:eastAsia="宋体" w:hAnsi="SimSun" w:cs="宋体"/>
          <w:sz w:val="28"/>
        </w:rPr>
        <w:t>负</w:t>
      </w:r>
      <w:r>
        <w:rPr>
          <w:rFonts w:ascii="宋体" w:eastAsia="宋体" w:hAnsi="MS Mincho" w:cs="宋体"/>
          <w:sz w:val="28"/>
        </w:rPr>
        <w:t>面影响，</w:t>
      </w:r>
      <w:r>
        <w:rPr>
          <w:rFonts w:ascii="宋体" w:eastAsia="宋体" w:hAnsi="SimSun" w:cs="宋体"/>
          <w:sz w:val="28"/>
        </w:rPr>
        <w:t>这</w:t>
      </w:r>
      <w:r>
        <w:rPr>
          <w:rFonts w:ascii="宋体" w:eastAsia="宋体" w:hAnsi="MS Mincho" w:cs="宋体"/>
          <w:sz w:val="28"/>
        </w:rPr>
        <w:t>些将在今后的工作得以改正，以期来年的工作能上一个新的台</w:t>
      </w:r>
      <w:r>
        <w:rPr>
          <w:rFonts w:ascii="宋体" w:eastAsia="宋体" w:hAnsi="SimSun" w:cs="宋体"/>
          <w:sz w:val="28"/>
        </w:rPr>
        <w:t>阶</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12</w:t>
      </w:r>
    </w:p>
    <w:p>
      <w:pPr>
        <w:spacing w:before="160" w:beforeAutospacing="0" w:after="160" w:afterAutospacing="0" w:line="360" w:lineRule="auto"/>
        <w:ind w:firstLine="560"/>
        <w:contextualSpacing w:val="0"/>
        <w:jc w:val="both"/>
      </w:pPr>
      <w:r>
        <w:rPr>
          <w:rFonts w:ascii="宋体" w:eastAsia="宋体" w:hAnsi="MS Mincho" w:cs="宋体"/>
          <w:sz w:val="28"/>
        </w:rPr>
        <w:t>一抬</w:t>
      </w:r>
      <w:r>
        <w:rPr>
          <w:rFonts w:ascii="宋体" w:eastAsia="宋体" w:hAnsi="SimSun" w:cs="宋体"/>
          <w:sz w:val="28"/>
        </w:rPr>
        <w:t>头</w:t>
      </w:r>
      <w:r>
        <w:rPr>
          <w:rFonts w:ascii="宋体" w:eastAsia="宋体" w:hAnsi="MS Mincho" w:cs="宋体"/>
          <w:sz w:val="28"/>
        </w:rPr>
        <w:t>，一个月又</w:t>
      </w:r>
      <w:r>
        <w:rPr>
          <w:rFonts w:ascii="宋体" w:eastAsia="宋体" w:hAnsi="SimSun" w:cs="宋体"/>
          <w:sz w:val="28"/>
        </w:rPr>
        <w:t>过</w:t>
      </w:r>
      <w:r>
        <w:rPr>
          <w:rFonts w:ascii="宋体" w:eastAsia="宋体" w:hAnsi="MS Mincho" w:cs="宋体"/>
          <w:sz w:val="28"/>
        </w:rPr>
        <w:t>去了。回首</w:t>
      </w:r>
      <w:r>
        <w:rPr>
          <w:rFonts w:ascii="宋体" w:eastAsia="宋体" w:hAnsi="SimSun" w:cs="宋体"/>
          <w:sz w:val="28"/>
        </w:rPr>
        <w:t>这</w:t>
      </w:r>
      <w:r>
        <w:rPr>
          <w:rFonts w:ascii="宋体" w:eastAsia="宋体" w:hAnsi="MS Mincho" w:cs="宋体"/>
          <w:sz w:val="28"/>
        </w:rPr>
        <w:t>个月所</w:t>
      </w:r>
      <w:r>
        <w:rPr>
          <w:rFonts w:ascii="宋体" w:eastAsia="宋体" w:hAnsi="SimSun" w:cs="宋体"/>
          <w:sz w:val="28"/>
        </w:rPr>
        <w:t>发</w:t>
      </w:r>
      <w:r>
        <w:rPr>
          <w:rFonts w:ascii="宋体" w:eastAsia="宋体" w:hAnsi="MS Mincho" w:cs="宋体"/>
          <w:sz w:val="28"/>
        </w:rPr>
        <w:t>生的</w:t>
      </w:r>
      <w:r>
        <w:rPr>
          <w:rFonts w:ascii="宋体" w:eastAsia="宋体" w:hAnsi="SimSun" w:cs="宋体"/>
          <w:sz w:val="28"/>
        </w:rPr>
        <w:t>种种</w:t>
      </w:r>
      <w:r>
        <w:rPr>
          <w:rFonts w:ascii="宋体" w:eastAsia="宋体" w:hAnsi="MS Mincho" w:cs="宋体"/>
          <w:sz w:val="28"/>
        </w:rPr>
        <w:t>事件，提笔写下</w:t>
      </w:r>
      <w:r>
        <w:rPr>
          <w:rFonts w:ascii="宋体" w:eastAsia="宋体" w:hAnsi="SimSun" w:cs="宋体"/>
          <w:sz w:val="28"/>
        </w:rPr>
        <w:t>这</w:t>
      </w:r>
      <w:r>
        <w:rPr>
          <w:rFonts w:ascii="宋体" w:eastAsia="宋体" w:hAnsi="MS Mincho" w:cs="宋体"/>
          <w:sz w:val="28"/>
        </w:rPr>
        <w:t>个月的反思。</w:t>
      </w:r>
      <w:r>
        <w:rPr>
          <w:rFonts w:ascii="宋体" w:eastAsia="宋体" w:hAnsi="SimSun" w:cs="宋体"/>
          <w:sz w:val="28"/>
        </w:rPr>
        <w:t>时</w:t>
      </w:r>
      <w:r>
        <w:rPr>
          <w:rFonts w:ascii="宋体" w:eastAsia="宋体" w:hAnsi="MS Mincho" w:cs="宋体"/>
          <w:sz w:val="28"/>
        </w:rPr>
        <w:t>光匆匆，仿佛有</w:t>
      </w:r>
      <w:r>
        <w:rPr>
          <w:rFonts w:ascii="宋体" w:eastAsia="宋体" w:hAnsi="SimSun" w:cs="宋体"/>
          <w:sz w:val="28"/>
        </w:rPr>
        <w:t>种</w:t>
      </w:r>
      <w:r>
        <w:rPr>
          <w:rFonts w:ascii="宋体" w:eastAsia="宋体" w:hAnsi="MS Mincho" w:cs="宋体"/>
          <w:sz w:val="28"/>
        </w:rPr>
        <w:t>昨天才</w:t>
      </w:r>
      <w:r>
        <w:rPr>
          <w:rFonts w:ascii="宋体" w:eastAsia="宋体" w:hAnsi="SimSun" w:cs="宋体"/>
          <w:sz w:val="28"/>
        </w:rPr>
        <w:t>过</w:t>
      </w:r>
      <w:r>
        <w:rPr>
          <w:rFonts w:ascii="宋体" w:eastAsia="宋体" w:hAnsi="MS Mincho" w:cs="宋体"/>
          <w:sz w:val="28"/>
        </w:rPr>
        <w:t>完国</w:t>
      </w:r>
      <w:r>
        <w:rPr>
          <w:rFonts w:ascii="宋体" w:eastAsia="宋体" w:hAnsi="SimSun" w:cs="宋体"/>
          <w:sz w:val="28"/>
        </w:rPr>
        <w:t>庆节</w:t>
      </w:r>
      <w:r>
        <w:rPr>
          <w:rFonts w:ascii="宋体" w:eastAsia="宋体" w:hAnsi="MS Mincho" w:cs="宋体"/>
          <w:sz w:val="28"/>
        </w:rPr>
        <w:t>的</w:t>
      </w:r>
      <w:r>
        <w:rPr>
          <w:rFonts w:ascii="宋体" w:eastAsia="宋体" w:hAnsi="SimSun" w:cs="宋体"/>
          <w:sz w:val="28"/>
        </w:rPr>
        <w:t>错觉</w:t>
      </w:r>
      <w:r>
        <w:rPr>
          <w:rFonts w:ascii="宋体" w:eastAsia="宋体" w:hAnsi="MS Mincho" w:cs="宋体"/>
          <w:sz w:val="28"/>
        </w:rPr>
        <w:t>，但我沉下思</w:t>
      </w:r>
      <w:r>
        <w:rPr>
          <w:rFonts w:ascii="宋体" w:eastAsia="宋体" w:hAnsi="SimSun" w:cs="宋体"/>
          <w:sz w:val="28"/>
        </w:rPr>
        <w:t>绪</w:t>
      </w:r>
      <w:r>
        <w:rPr>
          <w:rFonts w:ascii="宋体" w:eastAsia="宋体" w:hAnsi="MS Mincho" w:cs="宋体"/>
          <w:sz w:val="28"/>
        </w:rPr>
        <w:t>，恍然，要迎来的是十一月。</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2"/>
          <w:cols w:space="708"/>
          <w:titlePg w:val="0"/>
        </w:sectPr>
      </w:pPr>
      <w:r>
        <w:rPr>
          <w:rFonts w:ascii="宋体" w:eastAsia="宋体" w:hAnsi="MS Mincho" w:cs="宋体"/>
          <w:sz w:val="28"/>
        </w:rPr>
        <w:t>十月已</w:t>
      </w:r>
      <w:r>
        <w:rPr>
          <w:rFonts w:ascii="宋体" w:eastAsia="宋体" w:hAnsi="SimSun" w:cs="宋体"/>
          <w:sz w:val="28"/>
        </w:rPr>
        <w:t>过</w:t>
      </w:r>
      <w:r>
        <w:rPr>
          <w:rFonts w:ascii="宋体" w:eastAsia="宋体" w:hAnsi="MS Mincho" w:cs="宋体"/>
          <w:sz w:val="28"/>
        </w:rPr>
        <w:t>，将在国</w:t>
      </w:r>
      <w:r>
        <w:rPr>
          <w:rFonts w:ascii="宋体" w:eastAsia="宋体" w:hAnsi="SimSun" w:cs="宋体"/>
          <w:sz w:val="28"/>
        </w:rPr>
        <w:t>庆节过</w:t>
      </w:r>
      <w:r>
        <w:rPr>
          <w:rFonts w:ascii="宋体" w:eastAsia="宋体" w:hAnsi="MS Mincho" w:cs="宋体"/>
          <w:sz w:val="28"/>
        </w:rPr>
        <w:t>后，学校</w:t>
      </w:r>
      <w:r>
        <w:rPr>
          <w:rFonts w:ascii="宋体" w:eastAsia="宋体" w:hAnsi="SimSun" w:cs="宋体"/>
          <w:sz w:val="28"/>
        </w:rPr>
        <w:t>组织</w:t>
      </w:r>
      <w:r>
        <w:rPr>
          <w:rFonts w:ascii="宋体" w:eastAsia="宋体" w:hAnsi="MS Mincho" w:cs="宋体"/>
          <w:sz w:val="28"/>
        </w:rPr>
        <w:t>召</w:t>
      </w:r>
      <w:r>
        <w:rPr>
          <w:rFonts w:ascii="宋体" w:eastAsia="宋体" w:hAnsi="SimSun" w:cs="宋体"/>
          <w:sz w:val="28"/>
        </w:rPr>
        <w:t>开</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会，</w:t>
      </w:r>
      <w:r>
        <w:rPr>
          <w:rFonts w:ascii="宋体" w:eastAsia="宋体" w:hAnsi="SimSun" w:cs="宋体"/>
          <w:sz w:val="28"/>
        </w:rPr>
        <w:t>对</w:t>
      </w:r>
      <w:r>
        <w:rPr>
          <w:rFonts w:ascii="宋体" w:eastAsia="宋体" w:hAnsi="MS Mincho" w:cs="宋体"/>
          <w:sz w:val="28"/>
        </w:rPr>
        <w:t>于我来</w:t>
      </w:r>
      <w:r>
        <w:rPr>
          <w:rFonts w:ascii="宋体" w:eastAsia="宋体" w:hAnsi="SimSun" w:cs="宋体"/>
          <w:sz w:val="28"/>
        </w:rPr>
        <w:t>说</w:t>
      </w:r>
      <w:r>
        <w:rPr>
          <w:rFonts w:ascii="宋体" w:eastAsia="宋体" w:hAnsi="MS Mincho" w:cs="宋体"/>
          <w:sz w:val="28"/>
        </w:rPr>
        <w:t>真是及</w:t>
      </w:r>
      <w:r>
        <w:rPr>
          <w:rFonts w:ascii="宋体" w:eastAsia="宋体" w:hAnsi="SimSun" w:cs="宋体"/>
          <w:sz w:val="28"/>
        </w:rPr>
        <w:t>时</w:t>
      </w:r>
      <w:r>
        <w:rPr>
          <w:rFonts w:ascii="宋体" w:eastAsia="宋体" w:hAnsi="MS Mincho" w:cs="宋体"/>
          <w:sz w:val="28"/>
        </w:rPr>
        <w:t>雨啊，</w:t>
      </w:r>
      <w:r>
        <w:rPr>
          <w:rFonts w:ascii="宋体" w:eastAsia="宋体" w:hAnsi="SimSun" w:cs="宋体"/>
          <w:sz w:val="28"/>
        </w:rPr>
        <w:t>刚</w:t>
      </w:r>
      <w:r>
        <w:rPr>
          <w:rFonts w:ascii="宋体" w:eastAsia="宋体" w:hAnsi="MS Mincho" w:cs="宋体"/>
          <w:sz w:val="28"/>
        </w:rPr>
        <w:t>好</w:t>
      </w:r>
      <w:r>
        <w:rPr>
          <w:rFonts w:ascii="宋体" w:eastAsia="宋体" w:hAnsi="SimSun" w:cs="宋体"/>
          <w:sz w:val="28"/>
        </w:rPr>
        <w:t>给</w:t>
      </w:r>
      <w:r>
        <w:rPr>
          <w:rFonts w:ascii="宋体" w:eastAsia="宋体" w:hAnsi="MS Mincho" w:cs="宋体"/>
          <w:sz w:val="28"/>
        </w:rPr>
        <w:t>了我一个与学生家</w:t>
      </w:r>
      <w:r>
        <w:rPr>
          <w:rFonts w:ascii="宋体" w:eastAsia="宋体" w:hAnsi="SimSun" w:cs="宋体"/>
          <w:sz w:val="28"/>
        </w:rPr>
        <w:t>长</w:t>
      </w:r>
      <w:r>
        <w:rPr>
          <w:rFonts w:ascii="宋体" w:eastAsia="宋体" w:hAnsi="MS Mincho" w:cs="宋体"/>
          <w:sz w:val="28"/>
        </w:rPr>
        <w:t>面</w:t>
      </w:r>
      <w:r>
        <w:rPr>
          <w:rFonts w:ascii="宋体" w:eastAsia="宋体" w:hAnsi="SimSun" w:cs="宋体"/>
          <w:sz w:val="28"/>
        </w:rPr>
        <w:t>对</w:t>
      </w:r>
      <w:r>
        <w:rPr>
          <w:rFonts w:ascii="宋体" w:eastAsia="宋体" w:hAnsi="MS Mincho" w:cs="宋体"/>
          <w:sz w:val="28"/>
        </w:rPr>
        <w:t>面交流学生情况的机会，当</w:t>
      </w:r>
      <w:r>
        <w:rPr>
          <w:rFonts w:ascii="宋体" w:eastAsia="宋体" w:hAnsi="SimSun" w:cs="宋体"/>
          <w:sz w:val="28"/>
        </w:rPr>
        <w:t>时</w:t>
      </w:r>
      <w:r>
        <w:rPr>
          <w:rFonts w:ascii="宋体" w:eastAsia="宋体" w:hAnsi="MS Mincho" w:cs="宋体"/>
          <w:sz w:val="28"/>
        </w:rPr>
        <w:t>正</w:t>
      </w:r>
      <w:r>
        <w:rPr>
          <w:rFonts w:ascii="宋体" w:eastAsia="宋体" w:hAnsi="SimSun" w:cs="宋体"/>
          <w:sz w:val="28"/>
        </w:rPr>
        <w:t>发</w:t>
      </w:r>
      <w:r>
        <w:rPr>
          <w:rFonts w:ascii="宋体" w:eastAsia="宋体" w:hAnsi="MS Mincho" w:cs="宋体"/>
          <w:sz w:val="28"/>
        </w:rPr>
        <w:t>愁怎</w:t>
      </w:r>
      <w:r>
        <w:rPr>
          <w:rFonts w:ascii="宋体" w:eastAsia="宋体" w:hAnsi="SimSun" w:cs="宋体"/>
          <w:sz w:val="28"/>
        </w:rPr>
        <w:t>么</w:t>
      </w:r>
      <w:r>
        <w:rPr>
          <w:rFonts w:ascii="宋体" w:eastAsia="宋体" w:hAnsi="MS Mincho" w:cs="宋体"/>
          <w:sz w:val="28"/>
        </w:rPr>
        <w:t>努力加</w:t>
      </w:r>
      <w:r>
        <w:rPr>
          <w:rFonts w:ascii="宋体" w:eastAsia="宋体" w:hAnsi="SimSun" w:cs="宋体"/>
          <w:sz w:val="28"/>
        </w:rPr>
        <w:t>强</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与老</w:t>
      </w:r>
      <w:r>
        <w:rPr>
          <w:rFonts w:ascii="宋体" w:eastAsia="宋体" w:hAnsi="SimSun" w:cs="宋体"/>
          <w:sz w:val="28"/>
        </w:rPr>
        <w:t>师</w:t>
      </w:r>
      <w:r>
        <w:rPr>
          <w:rFonts w:ascii="宋体" w:eastAsia="宋体" w:hAnsi="MS Mincho" w:cs="宋体"/>
          <w:sz w:val="28"/>
        </w:rPr>
        <w:t>之</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系，特</w:t>
      </w:r>
      <w:r>
        <w:rPr>
          <w:rFonts w:ascii="宋体" w:eastAsia="宋体" w:hAnsi="SimSun" w:cs="宋体"/>
          <w:sz w:val="28"/>
        </w:rPr>
        <w:t>别</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。在家</w:t>
      </w:r>
      <w:r>
        <w:rPr>
          <w:rFonts w:ascii="宋体" w:eastAsia="宋体" w:hAnsi="SimSun" w:cs="宋体"/>
          <w:sz w:val="28"/>
        </w:rPr>
        <w:t>长</w:t>
      </w:r>
      <w:r>
        <w:rPr>
          <w:rFonts w:ascii="宋体" w:eastAsia="宋体" w:hAnsi="MS Mincho" w:cs="宋体"/>
          <w:sz w:val="28"/>
        </w:rPr>
        <w:t>会上，我与家</w:t>
      </w:r>
      <w:r>
        <w:rPr>
          <w:rFonts w:ascii="宋体" w:eastAsia="宋体" w:hAnsi="SimSun" w:cs="宋体"/>
          <w:sz w:val="28"/>
        </w:rPr>
        <w:t>长</w:t>
      </w:r>
      <w:r>
        <w:rPr>
          <w:rFonts w:ascii="宋体" w:eastAsia="宋体" w:hAnsi="MS Mincho" w:cs="宋体"/>
          <w:sz w:val="28"/>
        </w:rPr>
        <w:t>就学生的学</w:t>
      </w:r>
      <w:r>
        <w:rPr>
          <w:rFonts w:ascii="宋体" w:eastAsia="宋体" w:hAnsi="SimSun" w:cs="宋体"/>
          <w:sz w:val="28"/>
        </w:rPr>
        <w:t>习</w:t>
      </w:r>
      <w:r>
        <w:rPr>
          <w:rFonts w:ascii="宋体" w:eastAsia="宋体" w:hAnsi="MS Mincho" w:cs="宋体"/>
          <w:sz w:val="28"/>
        </w:rPr>
        <w:t>和生活情况</w:t>
      </w:r>
      <w:r>
        <w:rPr>
          <w:rFonts w:ascii="宋体" w:eastAsia="宋体" w:hAnsi="SimSun" w:cs="宋体"/>
          <w:sz w:val="28"/>
        </w:rPr>
        <w:t>进</w:t>
      </w:r>
      <w:r>
        <w:rPr>
          <w:rFonts w:ascii="宋体" w:eastAsia="宋体" w:hAnsi="MS Mincho" w:cs="宋体"/>
          <w:sz w:val="28"/>
        </w:rPr>
        <w:t>行了及</w:t>
      </w:r>
      <w:r>
        <w:rPr>
          <w:rFonts w:ascii="宋体" w:eastAsia="宋体" w:hAnsi="SimSun" w:cs="宋体"/>
          <w:sz w:val="28"/>
        </w:rPr>
        <w:t>时</w:t>
      </w:r>
      <w:r>
        <w:rPr>
          <w:rFonts w:ascii="宋体" w:eastAsia="宋体" w:hAnsi="MS Mincho" w:cs="宋体"/>
          <w:sz w:val="28"/>
        </w:rPr>
        <w:t>的交流沟通。</w:t>
      </w:r>
      <w:r>
        <w:rPr>
          <w:rFonts w:ascii="宋体" w:eastAsia="宋体" w:hAnsi="SimSun" w:cs="宋体"/>
          <w:sz w:val="28"/>
        </w:rPr>
        <w:t>这</w:t>
      </w:r>
      <w:r>
        <w:rPr>
          <w:rFonts w:ascii="宋体" w:eastAsia="宋体" w:hAnsi="MS Mincho" w:cs="宋体"/>
          <w:sz w:val="28"/>
        </w:rPr>
        <w:t>次家</w:t>
      </w:r>
      <w:r>
        <w:rPr>
          <w:rFonts w:ascii="宋体" w:eastAsia="宋体" w:hAnsi="SimSun" w:cs="宋体"/>
          <w:sz w:val="28"/>
        </w:rPr>
        <w:t>长</w:t>
      </w:r>
      <w:r>
        <w:rPr>
          <w:rFonts w:ascii="宋体" w:eastAsia="宋体" w:hAnsi="MS Mincho" w:cs="宋体"/>
          <w:sz w:val="28"/>
        </w:rPr>
        <w:t>会不</w:t>
      </w:r>
      <w:r>
        <w:rPr>
          <w:rFonts w:ascii="宋体" w:eastAsia="宋体" w:hAnsi="SimSun" w:cs="宋体"/>
          <w:sz w:val="28"/>
        </w:rPr>
        <w:t>仅仅让</w:t>
      </w:r>
      <w:r>
        <w:rPr>
          <w:rFonts w:ascii="宋体" w:eastAsia="宋体" w:hAnsi="MS Mincho" w:cs="宋体"/>
          <w:sz w:val="28"/>
        </w:rPr>
        <w:t>学生家</w:t>
      </w:r>
      <w:r>
        <w:rPr>
          <w:rFonts w:ascii="宋体" w:eastAsia="宋体" w:hAnsi="SimSun" w:cs="宋体"/>
          <w:sz w:val="28"/>
        </w:rPr>
        <w:t>长认识</w:t>
      </w:r>
      <w:r>
        <w:rPr>
          <w:rFonts w:ascii="宋体" w:eastAsia="宋体" w:hAnsi="MS Mincho" w:cs="宋体"/>
          <w:sz w:val="28"/>
        </w:rPr>
        <w:t>了我，更重要的是我能从他</w:t>
      </w:r>
      <w:r>
        <w:rPr>
          <w:rFonts w:ascii="宋体" w:eastAsia="宋体" w:hAnsi="SimSun" w:cs="宋体"/>
          <w:sz w:val="28"/>
        </w:rPr>
        <w:t>们语</w:t>
      </w:r>
      <w:r>
        <w:rPr>
          <w:rFonts w:ascii="宋体" w:eastAsia="宋体" w:hAnsi="MS Mincho" w:cs="宋体"/>
          <w:sz w:val="28"/>
        </w:rPr>
        <w:t>言中更深刻的</w:t>
      </w:r>
      <w:r>
        <w:rPr>
          <w:rFonts w:ascii="宋体" w:eastAsia="宋体" w:cs="宋体"/>
          <w:sz w:val="28"/>
        </w:rPr>
        <w:t>.</w:t>
      </w:r>
      <w:r>
        <w:rPr>
          <w:rFonts w:ascii="宋体" w:eastAsia="宋体" w:hAnsi="MS Mincho" w:cs="宋体"/>
          <w:sz w:val="28"/>
        </w:rPr>
        <w:t>了解自己班的学生，方便了我</w:t>
      </w:r>
      <w:r>
        <w:rPr>
          <w:rFonts w:ascii="宋体" w:eastAsia="宋体" w:hAnsi="SimSun" w:cs="宋体"/>
          <w:sz w:val="28"/>
        </w:rPr>
        <w:t>对</w:t>
      </w:r>
      <w:r>
        <w:rPr>
          <w:rFonts w:ascii="宋体" w:eastAsia="宋体" w:hAnsi="MS Mincho" w:cs="宋体"/>
          <w:sz w:val="28"/>
        </w:rPr>
        <w:t>不同情况的学生做了</w:t>
      </w:r>
      <w:r>
        <w:rPr>
          <w:rFonts w:ascii="宋体" w:eastAsia="宋体" w:hAnsi="SimSun" w:cs="宋体"/>
          <w:sz w:val="28"/>
        </w:rPr>
        <w:t>调</w:t>
      </w:r>
      <w:r>
        <w:rPr>
          <w:rFonts w:ascii="宋体" w:eastAsia="宋体" w:hAnsi="MS Mincho" w:cs="宋体"/>
          <w:sz w:val="28"/>
        </w:rPr>
        <w:t>整，有利于我以后</w:t>
      </w:r>
      <w:r>
        <w:rPr>
          <w:rFonts w:ascii="宋体" w:eastAsia="宋体" w:hAnsi="SimSun" w:cs="宋体"/>
          <w:sz w:val="28"/>
        </w:rPr>
        <w:t>开</w:t>
      </w:r>
      <w:r>
        <w:rPr>
          <w:rFonts w:ascii="宋体" w:eastAsia="宋体" w:hAnsi="MS Mincho" w:cs="宋体"/>
          <w:sz w:val="28"/>
        </w:rPr>
        <w:t>展教育教学工作。</w:t>
      </w:r>
    </w:p>
    <w:p>
      <w:pPr>
        <w:spacing w:before="160" w:beforeAutospacing="0" w:after="160" w:afterAutospacing="0" w:line="360" w:lineRule="auto"/>
        <w:ind w:firstLine="560"/>
        <w:contextualSpacing w:val="0"/>
        <w:jc w:val="both"/>
      </w:pPr>
      <w:r>
        <w:rPr>
          <w:rFonts w:ascii="宋体" w:eastAsia="宋体" w:hAnsi="MS Mincho" w:cs="宋体"/>
          <w:sz w:val="28"/>
        </w:rPr>
        <w:t>本周二下午，我</w:t>
      </w:r>
      <w:r>
        <w:rPr>
          <w:rFonts w:ascii="宋体" w:eastAsia="宋体" w:hAnsi="SimSun" w:cs="宋体"/>
          <w:sz w:val="28"/>
        </w:rPr>
        <w:t>们</w:t>
      </w:r>
      <w:r>
        <w:rPr>
          <w:rFonts w:ascii="宋体" w:eastAsia="宋体" w:hAnsi="MS Mincho" w:cs="宋体"/>
          <w:sz w:val="28"/>
        </w:rPr>
        <w:t>四年</w:t>
      </w:r>
      <w:r>
        <w:rPr>
          <w:rFonts w:ascii="宋体" w:eastAsia="宋体" w:hAnsi="SimSun" w:cs="宋体"/>
          <w:sz w:val="28"/>
        </w:rPr>
        <w:t>级语</w:t>
      </w:r>
      <w:r>
        <w:rPr>
          <w:rFonts w:ascii="宋体" w:eastAsia="宋体" w:hAnsi="MS Mincho" w:cs="宋体"/>
          <w:sz w:val="28"/>
        </w:rPr>
        <w:t>文</w:t>
      </w:r>
      <w:r>
        <w:rPr>
          <w:rFonts w:ascii="宋体" w:eastAsia="宋体" w:hAnsi="SimSun" w:cs="宋体"/>
          <w:sz w:val="28"/>
        </w:rPr>
        <w:t>组</w:t>
      </w:r>
      <w:r>
        <w:rPr>
          <w:rFonts w:ascii="宋体" w:eastAsia="宋体" w:hAnsi="MS Mincho" w:cs="宋体"/>
          <w:sz w:val="28"/>
        </w:rPr>
        <w:t>准</w:t>
      </w:r>
      <w:r>
        <w:rPr>
          <w:rFonts w:ascii="宋体" w:eastAsia="宋体" w:hAnsi="SimSun" w:cs="宋体"/>
          <w:sz w:val="28"/>
        </w:rPr>
        <w:t>时</w:t>
      </w:r>
      <w:r>
        <w:rPr>
          <w:rFonts w:ascii="宋体" w:eastAsia="宋体" w:hAnsi="MS Mincho" w:cs="宋体"/>
          <w:sz w:val="28"/>
        </w:rPr>
        <w:t>在</w:t>
      </w:r>
      <w:r>
        <w:rPr>
          <w:rFonts w:ascii="宋体" w:eastAsia="宋体" w:hAnsi="SimSun" w:cs="宋体"/>
          <w:sz w:val="28"/>
        </w:rPr>
        <w:t>办</w:t>
      </w:r>
      <w:r>
        <w:rPr>
          <w:rFonts w:ascii="宋体" w:eastAsia="宋体" w:hAnsi="MS Mincho" w:cs="宋体"/>
          <w:sz w:val="28"/>
        </w:rPr>
        <w:t>公室展</w:t>
      </w:r>
      <w:r>
        <w:rPr>
          <w:rFonts w:ascii="宋体" w:eastAsia="宋体" w:hAnsi="SimSun" w:cs="宋体"/>
          <w:sz w:val="28"/>
        </w:rPr>
        <w:t>开</w:t>
      </w:r>
      <w:r>
        <w:rPr>
          <w:rFonts w:ascii="宋体" w:eastAsia="宋体" w:hAnsi="MS Mincho" w:cs="宋体"/>
          <w:sz w:val="28"/>
        </w:rPr>
        <w:t>了教研活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次教研的主</w:t>
      </w:r>
      <w:r>
        <w:rPr>
          <w:rFonts w:ascii="宋体" w:eastAsia="宋体" w:hAnsi="SimSun" w:cs="宋体"/>
          <w:sz w:val="28"/>
        </w:rPr>
        <w:t>题</w:t>
      </w:r>
      <w:r>
        <w:rPr>
          <w:rFonts w:ascii="宋体" w:eastAsia="宋体" w:hAnsi="MS Mincho" w:cs="宋体"/>
          <w:sz w:val="28"/>
        </w:rPr>
        <w:t>就是如何</w:t>
      </w:r>
      <w:r>
        <w:rPr>
          <w:rFonts w:ascii="宋体" w:eastAsia="宋体" w:hAnsi="SimSun" w:cs="宋体"/>
          <w:sz w:val="28"/>
        </w:rPr>
        <w:t>举</w:t>
      </w:r>
      <w:r>
        <w:rPr>
          <w:rFonts w:ascii="宋体" w:eastAsia="宋体" w:hAnsi="MS Mincho" w:cs="宋体"/>
          <w:sz w:val="28"/>
        </w:rPr>
        <w:t>行</w:t>
      </w:r>
      <w:r>
        <w:rPr>
          <w:rFonts w:ascii="宋体" w:eastAsia="宋体" w:cs="宋体"/>
          <w:sz w:val="28"/>
        </w:rPr>
        <w:t>“</w:t>
      </w:r>
      <w:r>
        <w:rPr>
          <w:rFonts w:ascii="宋体" w:eastAsia="宋体" w:hAnsi="MS Mincho" w:cs="宋体"/>
          <w:sz w:val="28"/>
        </w:rPr>
        <w:t>四年</w:t>
      </w:r>
      <w:r>
        <w:rPr>
          <w:rFonts w:ascii="宋体" w:eastAsia="宋体" w:hAnsi="SimSun" w:cs="宋体"/>
          <w:sz w:val="28"/>
        </w:rPr>
        <w:t>级</w:t>
      </w:r>
      <w:r>
        <w:rPr>
          <w:rFonts w:ascii="宋体" w:eastAsia="宋体" w:hAnsi="MS Mincho" w:cs="宋体"/>
          <w:sz w:val="28"/>
        </w:rPr>
        <w:t>朗</w:t>
      </w:r>
      <w:r>
        <w:rPr>
          <w:rFonts w:ascii="宋体" w:eastAsia="宋体" w:hAnsi="SimSun" w:cs="宋体"/>
          <w:sz w:val="28"/>
        </w:rPr>
        <w:t>诵</w:t>
      </w:r>
      <w:r>
        <w:rPr>
          <w:rFonts w:ascii="宋体" w:eastAsia="宋体" w:hAnsi="MS Mincho" w:cs="宋体"/>
          <w:sz w:val="28"/>
        </w:rPr>
        <w:t>大</w:t>
      </w:r>
      <w:r>
        <w:rPr>
          <w:rFonts w:ascii="宋体" w:eastAsia="宋体" w:hAnsi="SimSun" w:cs="宋体"/>
          <w:sz w:val="28"/>
        </w:rPr>
        <w:t>赛</w:t>
      </w:r>
      <w:r>
        <w:rPr>
          <w:rFonts w:ascii="宋体" w:eastAsia="宋体" w:cs="宋体"/>
          <w:sz w:val="28"/>
        </w:rPr>
        <w:t>”</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个老</w:t>
      </w:r>
      <w:r>
        <w:rPr>
          <w:rFonts w:ascii="宋体" w:eastAsia="宋体" w:hAnsi="SimSun" w:cs="宋体"/>
          <w:sz w:val="28"/>
        </w:rPr>
        <w:t>师</w:t>
      </w:r>
      <w:r>
        <w:rPr>
          <w:rFonts w:ascii="宋体" w:eastAsia="宋体" w:hAnsi="MS Mincho" w:cs="宋体"/>
          <w:sz w:val="28"/>
        </w:rPr>
        <w:t>都抒</w:t>
      </w:r>
      <w:r>
        <w:rPr>
          <w:rFonts w:ascii="宋体" w:eastAsia="宋体" w:hAnsi="SimSun" w:cs="宋体"/>
          <w:sz w:val="28"/>
        </w:rPr>
        <w:t>发</w:t>
      </w:r>
      <w:r>
        <w:rPr>
          <w:rFonts w:ascii="宋体" w:eastAsia="宋体" w:hAnsi="MS Mincho" w:cs="宋体"/>
          <w:sz w:val="28"/>
        </w:rPr>
        <w:t>了自己的意</w:t>
      </w:r>
      <w:r>
        <w:rPr>
          <w:rFonts w:ascii="宋体" w:eastAsia="宋体" w:hAnsi="SimSun" w:cs="宋体"/>
          <w:sz w:val="28"/>
        </w:rPr>
        <w:t>见</w:t>
      </w:r>
      <w:r>
        <w:rPr>
          <w:rFonts w:ascii="宋体" w:eastAsia="宋体" w:hAnsi="MS Mincho" w:cs="宋体"/>
          <w:sz w:val="28"/>
        </w:rPr>
        <w:t>，最后我</w:t>
      </w:r>
      <w:r>
        <w:rPr>
          <w:rFonts w:ascii="宋体" w:eastAsia="宋体" w:hAnsi="SimSun" w:cs="宋体"/>
          <w:sz w:val="28"/>
        </w:rPr>
        <w:t>们</w:t>
      </w:r>
      <w:r>
        <w:rPr>
          <w:rFonts w:ascii="宋体" w:eastAsia="宋体" w:hAnsi="MS Mincho" w:cs="宋体"/>
          <w:sz w:val="28"/>
        </w:rPr>
        <w:t>决定下周二在合班教室</w:t>
      </w:r>
      <w:r>
        <w:rPr>
          <w:rFonts w:ascii="宋体" w:eastAsia="宋体" w:hAnsi="SimSun" w:cs="宋体"/>
          <w:sz w:val="28"/>
        </w:rPr>
        <w:t>举</w:t>
      </w:r>
      <w:r>
        <w:rPr>
          <w:rFonts w:ascii="宋体" w:eastAsia="宋体" w:hAnsi="MS Mincho" w:cs="宋体"/>
          <w:sz w:val="28"/>
        </w:rPr>
        <w:t>行此活</w:t>
      </w:r>
      <w:r>
        <w:rPr>
          <w:rFonts w:ascii="宋体" w:eastAsia="宋体" w:hAnsi="SimSun" w:cs="宋体"/>
          <w:sz w:val="28"/>
        </w:rPr>
        <w:t>动</w:t>
      </w:r>
      <w:r>
        <w:rPr>
          <w:rFonts w:ascii="宋体" w:eastAsia="宋体" w:hAnsi="MS Mincho" w:cs="宋体"/>
          <w:sz w:val="28"/>
        </w:rPr>
        <w:t>。朗</w:t>
      </w:r>
      <w:r>
        <w:rPr>
          <w:rFonts w:ascii="宋体" w:eastAsia="宋体" w:hAnsi="SimSun" w:cs="宋体"/>
          <w:sz w:val="28"/>
        </w:rPr>
        <w:t>诵</w:t>
      </w:r>
      <w:r>
        <w:rPr>
          <w:rFonts w:ascii="宋体" w:eastAsia="宋体" w:hAnsi="MS Mincho" w:cs="宋体"/>
          <w:sz w:val="28"/>
        </w:rPr>
        <w:t>内容不限，人数不限，我</w:t>
      </w:r>
      <w:r>
        <w:rPr>
          <w:rFonts w:ascii="宋体" w:eastAsia="宋体" w:hAnsi="SimSun" w:cs="宋体"/>
          <w:sz w:val="28"/>
        </w:rPr>
        <w:t>们</w:t>
      </w:r>
      <w:r>
        <w:rPr>
          <w:rFonts w:ascii="宋体" w:eastAsia="宋体" w:hAnsi="MS Mincho" w:cs="宋体"/>
          <w:sz w:val="28"/>
        </w:rPr>
        <w:t>希望在此活</w:t>
      </w:r>
      <w:r>
        <w:rPr>
          <w:rFonts w:ascii="宋体" w:eastAsia="宋体" w:hAnsi="SimSun" w:cs="宋体"/>
          <w:sz w:val="28"/>
        </w:rPr>
        <w:t>动</w:t>
      </w:r>
      <w:r>
        <w:rPr>
          <w:rFonts w:ascii="宋体" w:eastAsia="宋体" w:hAnsi="MS Mincho" w:cs="宋体"/>
          <w:sz w:val="28"/>
        </w:rPr>
        <w:t>中能</w:t>
      </w:r>
      <w:r>
        <w:rPr>
          <w:rFonts w:ascii="宋体" w:eastAsia="宋体" w:hAnsi="SimSun" w:cs="宋体"/>
          <w:sz w:val="28"/>
        </w:rPr>
        <w:t>够</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学生在朗</w:t>
      </w:r>
      <w:r>
        <w:rPr>
          <w:rFonts w:ascii="宋体" w:eastAsia="宋体" w:hAnsi="SimSun" w:cs="宋体"/>
          <w:sz w:val="28"/>
        </w:rPr>
        <w:t>诵</w:t>
      </w:r>
      <w:r>
        <w:rPr>
          <w:rFonts w:ascii="宋体" w:eastAsia="宋体" w:hAnsi="MS Mincho" w:cs="宋体"/>
          <w:sz w:val="28"/>
        </w:rPr>
        <w:t>上的</w:t>
      </w:r>
      <w:r>
        <w:rPr>
          <w:rFonts w:ascii="宋体" w:eastAsia="宋体" w:hAnsi="SimSun" w:cs="宋体"/>
          <w:sz w:val="28"/>
        </w:rPr>
        <w:t>热</w:t>
      </w:r>
      <w:r>
        <w:rPr>
          <w:rFonts w:ascii="宋体" w:eastAsia="宋体" w:hAnsi="MS Mincho" w:cs="宋体"/>
          <w:sz w:val="28"/>
        </w:rPr>
        <w:t>情。</w:t>
      </w:r>
    </w:p>
    <w:p>
      <w:pPr>
        <w:spacing w:before="160" w:beforeAutospacing="0" w:after="160" w:afterAutospacing="0" w:line="360" w:lineRule="auto"/>
        <w:ind w:firstLine="560"/>
        <w:contextualSpacing w:val="0"/>
        <w:jc w:val="both"/>
      </w:pPr>
      <w:r>
        <w:rPr>
          <w:rFonts w:ascii="宋体" w:eastAsia="宋体" w:hAnsi="MS Mincho" w:cs="宋体"/>
          <w:sz w:val="28"/>
        </w:rPr>
        <w:t>事情一多，</w:t>
      </w:r>
      <w:r>
        <w:rPr>
          <w:rFonts w:ascii="宋体" w:eastAsia="宋体" w:hAnsi="SimSun" w:cs="宋体"/>
          <w:sz w:val="28"/>
        </w:rPr>
        <w:t>时间</w:t>
      </w:r>
      <w:r>
        <w:rPr>
          <w:rFonts w:ascii="宋体" w:eastAsia="宋体" w:hAnsi="MS Mincho" w:cs="宋体"/>
          <w:sz w:val="28"/>
        </w:rPr>
        <w:t>就</w:t>
      </w:r>
      <w:r>
        <w:rPr>
          <w:rFonts w:ascii="宋体" w:eastAsia="宋体" w:hAnsi="SimSun" w:cs="宋体"/>
          <w:sz w:val="28"/>
        </w:rPr>
        <w:t>过</w:t>
      </w:r>
      <w:r>
        <w:rPr>
          <w:rFonts w:ascii="宋体" w:eastAsia="宋体" w:hAnsi="MS Mincho" w:cs="宋体"/>
          <w:sz w:val="28"/>
        </w:rPr>
        <w:t>得格外快些，忙碌下来回首望望，也是一件蛮有意思的事情。</w:t>
      </w:r>
      <w:r>
        <w:rPr>
          <w:rFonts w:ascii="宋体" w:eastAsia="宋体" w:hAnsi="SimSun" w:cs="宋体"/>
          <w:sz w:val="28"/>
        </w:rPr>
        <w:t>现</w:t>
      </w:r>
      <w:r>
        <w:rPr>
          <w:rFonts w:ascii="宋体" w:eastAsia="宋体" w:hAnsi="MS Mincho" w:cs="宋体"/>
          <w:sz w:val="28"/>
        </w:rPr>
        <w:t>在，学生的状</w:t>
      </w:r>
      <w:r>
        <w:rPr>
          <w:rFonts w:ascii="宋体" w:eastAsia="宋体" w:hAnsi="SimSun" w:cs="宋体"/>
          <w:sz w:val="28"/>
        </w:rPr>
        <w:t>态</w:t>
      </w:r>
      <w:r>
        <w:rPr>
          <w:rFonts w:ascii="宋体" w:eastAsia="宋体" w:hAnsi="MS Mincho" w:cs="宋体"/>
          <w:sz w:val="28"/>
        </w:rPr>
        <w:t>和我的常</w:t>
      </w:r>
      <w:r>
        <w:rPr>
          <w:rFonts w:ascii="宋体" w:eastAsia="宋体" w:hAnsi="SimSun" w:cs="宋体"/>
          <w:sz w:val="28"/>
        </w:rPr>
        <w:t>规</w:t>
      </w:r>
      <w:r>
        <w:rPr>
          <w:rFonts w:ascii="宋体" w:eastAsia="宋体" w:hAnsi="MS Mincho" w:cs="宋体"/>
          <w:sz w:val="28"/>
        </w:rPr>
        <w:t>日常工作都</w:t>
      </w:r>
      <w:r>
        <w:rPr>
          <w:rFonts w:ascii="宋体" w:eastAsia="宋体" w:hAnsi="SimSun" w:cs="宋体"/>
          <w:sz w:val="28"/>
        </w:rPr>
        <w:t>迈</w:t>
      </w:r>
      <w:r>
        <w:rPr>
          <w:rFonts w:ascii="宋体" w:eastAsia="宋体" w:hAnsi="MS Mincho" w:cs="宋体"/>
          <w:sz w:val="28"/>
        </w:rPr>
        <w:t>入正</w:t>
      </w:r>
      <w:r>
        <w:rPr>
          <w:rFonts w:ascii="宋体" w:eastAsia="宋体" w:hAnsi="SimSun" w:cs="宋体"/>
          <w:sz w:val="28"/>
        </w:rPr>
        <w:t>轨</w:t>
      </w:r>
      <w:r>
        <w:rPr>
          <w:rFonts w:ascii="宋体" w:eastAsia="宋体" w:hAnsi="MS Mincho" w:cs="宋体"/>
          <w:sz w:val="28"/>
        </w:rPr>
        <w:t>了，一切都井然有序。</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保持</w:t>
      </w:r>
      <w:r>
        <w:rPr>
          <w:rFonts w:ascii="宋体" w:eastAsia="宋体" w:hAnsi="SimSun" w:cs="宋体"/>
          <w:sz w:val="28"/>
        </w:rPr>
        <w:t>这样</w:t>
      </w:r>
      <w:r>
        <w:rPr>
          <w:rFonts w:ascii="宋体" w:eastAsia="宋体" w:hAnsi="MS Mincho" w:cs="宋体"/>
          <w:sz w:val="28"/>
        </w:rPr>
        <w:t>好状</w:t>
      </w:r>
      <w:r>
        <w:rPr>
          <w:rFonts w:ascii="宋体" w:eastAsia="宋体" w:hAnsi="SimSun" w:cs="宋体"/>
          <w:sz w:val="28"/>
        </w:rPr>
        <w:t>态</w:t>
      </w:r>
      <w:r>
        <w:rPr>
          <w:rFonts w:ascii="宋体" w:eastAsia="宋体" w:hAnsi="MS Mincho" w:cs="宋体"/>
          <w:sz w:val="28"/>
        </w:rPr>
        <w:t>迎接下个月的学</w:t>
      </w:r>
      <w:r>
        <w:rPr>
          <w:rFonts w:ascii="宋体" w:eastAsia="宋体" w:hAnsi="SimSun" w:cs="宋体"/>
          <w:sz w:val="28"/>
        </w:rPr>
        <w:t>习</w:t>
      </w:r>
      <w:r>
        <w:rPr>
          <w:rFonts w:ascii="宋体" w:eastAsia="宋体" w:hAnsi="MS Mincho" w:cs="宋体"/>
          <w:sz w:val="28"/>
        </w:rPr>
        <w:t>和工作！加油！</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13</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个学期，高二年</w:t>
      </w:r>
      <w:r>
        <w:rPr>
          <w:rFonts w:ascii="宋体" w:eastAsia="宋体" w:hAnsi="SimSun" w:cs="宋体"/>
          <w:sz w:val="28"/>
        </w:rPr>
        <w:t>级</w:t>
      </w:r>
      <w:r>
        <w:rPr>
          <w:rFonts w:ascii="宋体" w:eastAsia="宋体" w:hAnsi="MS Mincho" w:cs="宋体"/>
          <w:sz w:val="28"/>
        </w:rPr>
        <w:t>学生的在校生活已</w:t>
      </w:r>
      <w:r>
        <w:rPr>
          <w:rFonts w:ascii="宋体" w:eastAsia="宋体" w:hAnsi="SimSun" w:cs="宋体"/>
          <w:sz w:val="28"/>
        </w:rPr>
        <w:t>经结</w:t>
      </w:r>
      <w:r>
        <w:rPr>
          <w:rFonts w:ascii="宋体" w:eastAsia="宋体" w:hAnsi="MS Mincho" w:cs="宋体"/>
          <w:sz w:val="28"/>
        </w:rPr>
        <w:t>束。作</w:t>
      </w:r>
      <w:r>
        <w:rPr>
          <w:rFonts w:ascii="宋体" w:eastAsia="宋体" w:hAnsi="SimSun" w:cs="宋体"/>
          <w:sz w:val="28"/>
        </w:rPr>
        <w:t>为</w:t>
      </w:r>
      <w:r>
        <w:rPr>
          <w:rFonts w:ascii="宋体" w:eastAsia="宋体" w:cs="宋体"/>
          <w:sz w:val="28"/>
        </w:rPr>
        <w:t>5</w:t>
      </w:r>
      <w:r>
        <w:rPr>
          <w:rFonts w:ascii="宋体" w:eastAsia="宋体" w:hAnsi="MS Mincho" w:cs="宋体"/>
          <w:sz w:val="28"/>
        </w:rPr>
        <w:t>班的班主任，我很高</w:t>
      </w:r>
      <w:r>
        <w:rPr>
          <w:rFonts w:ascii="宋体" w:eastAsia="宋体" w:hAnsi="SimSun" w:cs="宋体"/>
          <w:sz w:val="28"/>
        </w:rPr>
        <w:t>兴</w:t>
      </w:r>
      <w:r>
        <w:rPr>
          <w:rFonts w:ascii="宋体" w:eastAsia="宋体" w:hAnsi="MS Mincho" w:cs="宋体"/>
          <w:sz w:val="28"/>
        </w:rPr>
        <w:t>地看到我班的学生在我校接受两年的思想、</w:t>
      </w:r>
      <w:r>
        <w:rPr>
          <w:rFonts w:ascii="宋体" w:eastAsia="宋体" w:hAnsi="SimSun" w:cs="宋体"/>
          <w:sz w:val="28"/>
        </w:rPr>
        <w:t>专业</w:t>
      </w:r>
      <w:r>
        <w:rPr>
          <w:rFonts w:ascii="宋体" w:eastAsia="宋体" w:hAnsi="MS Mincho" w:cs="宋体"/>
          <w:sz w:val="28"/>
        </w:rPr>
        <w:t>教育后，</w:t>
      </w:r>
      <w:r>
        <w:rPr>
          <w:rFonts w:ascii="宋体" w:eastAsia="宋体" w:hAnsi="SimSun" w:cs="宋体"/>
          <w:sz w:val="28"/>
        </w:rPr>
        <w:t>迈</w:t>
      </w:r>
      <w:r>
        <w:rPr>
          <w:rFonts w:ascii="宋体" w:eastAsia="宋体" w:hAnsi="MS Mincho" w:cs="宋体"/>
          <w:sz w:val="28"/>
        </w:rPr>
        <w:t>向工作</w:t>
      </w:r>
      <w:r>
        <w:rPr>
          <w:rFonts w:ascii="宋体" w:eastAsia="宋体" w:hAnsi="SimSun" w:cs="宋体"/>
          <w:sz w:val="28"/>
        </w:rPr>
        <w:t>岗</w:t>
      </w:r>
      <w:r>
        <w:rPr>
          <w:rFonts w:ascii="宋体" w:eastAsia="宋体" w:hAnsi="MS Mincho" w:cs="宋体"/>
          <w:sz w:val="28"/>
        </w:rPr>
        <w:t>位。看到他</w:t>
      </w:r>
      <w:r>
        <w:rPr>
          <w:rFonts w:ascii="宋体" w:eastAsia="宋体" w:hAnsi="SimSun" w:cs="宋体"/>
          <w:sz w:val="28"/>
        </w:rPr>
        <w:t>们</w:t>
      </w:r>
      <w:r>
        <w:rPr>
          <w:rFonts w:ascii="宋体" w:eastAsia="宋体" w:hAnsi="MS Mincho" w:cs="宋体"/>
          <w:sz w:val="28"/>
        </w:rPr>
        <w:t>在两年当中的成</w:t>
      </w:r>
      <w:r>
        <w:rPr>
          <w:rFonts w:ascii="宋体" w:eastAsia="宋体" w:hAnsi="SimSun" w:cs="宋体"/>
          <w:sz w:val="28"/>
        </w:rPr>
        <w:t>长</w:t>
      </w:r>
      <w:r>
        <w:rPr>
          <w:rFonts w:ascii="宋体" w:eastAsia="宋体" w:hAnsi="MS Mincho" w:cs="宋体"/>
          <w:sz w:val="28"/>
        </w:rPr>
        <w:t>，我很欣慰。我也深刻地感受到了自己的</w:t>
      </w:r>
      <w:r>
        <w:rPr>
          <w:rFonts w:ascii="宋体" w:eastAsia="宋体" w:hAnsi="SimSun" w:cs="宋体"/>
          <w:sz w:val="28"/>
        </w:rPr>
        <w:t>进步</w:t>
      </w:r>
      <w:r>
        <w:rPr>
          <w:rFonts w:ascii="宋体" w:eastAsia="宋体" w:hAnsi="MS Mincho" w:cs="宋体"/>
          <w:sz w:val="28"/>
        </w:rPr>
        <w:t>，两年的班主任工作</w:t>
      </w:r>
      <w:r>
        <w:rPr>
          <w:rFonts w:ascii="宋体" w:eastAsia="宋体" w:hAnsi="SimSun" w:cs="宋体"/>
          <w:sz w:val="28"/>
        </w:rPr>
        <w:t>给</w:t>
      </w:r>
      <w:r>
        <w:rPr>
          <w:rFonts w:ascii="宋体" w:eastAsia="宋体" w:hAnsi="MS Mincho" w:cs="宋体"/>
          <w:sz w:val="28"/>
        </w:rPr>
        <w:t>我和我的学生以太多</w:t>
      </w:r>
      <w:r>
        <w:rPr>
          <w:rFonts w:ascii="宋体" w:eastAsia="宋体" w:hAnsi="SimSun" w:cs="宋体"/>
          <w:sz w:val="28"/>
        </w:rPr>
        <w:t>值</w:t>
      </w:r>
      <w:r>
        <w:rPr>
          <w:rFonts w:ascii="宋体" w:eastAsia="宋体" w:hAnsi="MS Mincho" w:cs="宋体"/>
          <w:sz w:val="28"/>
        </w:rPr>
        <w:t>得回味的内容。在此，我将本学期的工作做如下</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一、学生在校期</w:t>
      </w:r>
      <w:r>
        <w:rPr>
          <w:rFonts w:ascii="宋体" w:eastAsia="宋体" w:hAnsi="SimSun" w:cs="宋体"/>
          <w:b/>
          <w:bCs/>
          <w:sz w:val="28"/>
        </w:rPr>
        <w:t>间</w:t>
      </w:r>
      <w:r>
        <w:rPr>
          <w:rFonts w:ascii="宋体" w:eastAsia="宋体" w:hAnsi="MS Mincho" w:cs="宋体"/>
          <w:b/>
          <w:bCs/>
          <w:sz w:val="28"/>
        </w:rPr>
        <w:t>的教育</w:t>
      </w:r>
    </w:p>
    <w:p>
      <w:pPr>
        <w:spacing w:before="160" w:beforeAutospacing="0" w:after="160" w:afterAutospacing="0" w:line="360" w:lineRule="auto"/>
        <w:ind w:firstLine="560"/>
        <w:contextualSpacing w:val="0"/>
        <w:jc w:val="both"/>
      </w:pPr>
      <w:r>
        <w:rPr>
          <w:rFonts w:ascii="宋体" w:eastAsia="宋体" w:hAnsi="MS Mincho" w:cs="宋体"/>
          <w:sz w:val="28"/>
        </w:rPr>
        <w:t>本学期，是</w:t>
      </w:r>
      <w:r>
        <w:rPr>
          <w:rFonts w:ascii="宋体" w:eastAsia="宋体" w:hAnsi="SimSun" w:cs="宋体"/>
          <w:sz w:val="28"/>
        </w:rPr>
        <w:t>每</w:t>
      </w:r>
      <w:r>
        <w:rPr>
          <w:rFonts w:ascii="宋体" w:eastAsia="宋体" w:hAnsi="MS Mincho" w:cs="宋体"/>
          <w:sz w:val="28"/>
        </w:rPr>
        <w:t>年高二的学生在校的最后一个学期，也是学生走上</w:t>
      </w:r>
      <w:r>
        <w:rPr>
          <w:rFonts w:ascii="宋体" w:eastAsia="宋体" w:hAnsi="SimSun" w:cs="宋体"/>
          <w:sz w:val="28"/>
        </w:rPr>
        <w:t>实习岗</w:t>
      </w:r>
      <w:r>
        <w:rPr>
          <w:rFonts w:ascii="宋体" w:eastAsia="宋体" w:hAnsi="MS Mincho" w:cs="宋体"/>
          <w:sz w:val="28"/>
        </w:rPr>
        <w:t>位的</w:t>
      </w:r>
      <w:r>
        <w:rPr>
          <w:rFonts w:ascii="宋体" w:eastAsia="宋体" w:hAnsi="SimSun" w:cs="宋体"/>
          <w:sz w:val="28"/>
        </w:rPr>
        <w:t>关键时</w:t>
      </w:r>
      <w:r>
        <w:rPr>
          <w:rFonts w:ascii="宋体" w:eastAsia="宋体" w:hAnsi="MS Mincho" w:cs="宋体"/>
          <w:sz w:val="28"/>
        </w:rPr>
        <w:t>刻。在</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阶</w:t>
      </w:r>
      <w:r>
        <w:rPr>
          <w:rFonts w:ascii="宋体" w:eastAsia="宋体" w:hAnsi="MS Mincho" w:cs="宋体"/>
          <w:sz w:val="28"/>
        </w:rPr>
        <w:t>段，学生的思想</w:t>
      </w:r>
      <w:r>
        <w:rPr>
          <w:rFonts w:ascii="宋体" w:eastAsia="宋体" w:hAnsi="SimSun" w:cs="宋体"/>
          <w:sz w:val="28"/>
        </w:rPr>
        <w:t>动荡</w:t>
      </w:r>
      <w:r>
        <w:rPr>
          <w:rFonts w:ascii="宋体" w:eastAsia="宋体" w:hAnsi="MS Mincho" w:cs="宋体"/>
          <w:sz w:val="28"/>
        </w:rPr>
        <w:t>，情</w:t>
      </w:r>
      <w:r>
        <w:rPr>
          <w:rFonts w:ascii="宋体" w:eastAsia="宋体" w:hAnsi="SimSun" w:cs="宋体"/>
          <w:sz w:val="28"/>
        </w:rPr>
        <w:t>绪</w:t>
      </w:r>
      <w:r>
        <w:rPr>
          <w:rFonts w:ascii="宋体" w:eastAsia="宋体" w:hAnsi="MS Mincho" w:cs="宋体"/>
          <w:sz w:val="28"/>
        </w:rPr>
        <w:t>不</w:t>
      </w:r>
      <w:r>
        <w:rPr>
          <w:rFonts w:ascii="宋体" w:eastAsia="宋体" w:hAnsi="SimSun" w:cs="宋体"/>
          <w:sz w:val="28"/>
        </w:rPr>
        <w:t>稳</w:t>
      </w:r>
      <w:r>
        <w:rPr>
          <w:rFonts w:ascii="宋体" w:eastAsia="宋体" w:hAnsi="MS Mincho" w:cs="宋体"/>
          <w:sz w:val="28"/>
        </w:rPr>
        <w:t>定，而且极易受各</w:t>
      </w:r>
      <w:r>
        <w:rPr>
          <w:rFonts w:ascii="宋体" w:eastAsia="宋体" w:hAnsi="SimSun" w:cs="宋体"/>
          <w:sz w:val="28"/>
        </w:rPr>
        <w:t>种传</w:t>
      </w:r>
      <w:r>
        <w:rPr>
          <w:rFonts w:ascii="宋体" w:eastAsia="宋体" w:hAnsi="MS Mincho" w:cs="宋体"/>
          <w:sz w:val="28"/>
        </w:rPr>
        <w:t>言的</w:t>
      </w:r>
      <w:r>
        <w:rPr>
          <w:rFonts w:ascii="宋体" w:eastAsia="宋体" w:hAnsi="SimSun" w:cs="宋体"/>
          <w:sz w:val="28"/>
        </w:rPr>
        <w:t>误导</w:t>
      </w:r>
      <w:r>
        <w:rPr>
          <w:rFonts w:ascii="宋体" w:eastAsia="宋体" w:hAnsi="MS Mincho" w:cs="宋体"/>
          <w:sz w:val="28"/>
        </w:rPr>
        <w:t>。在</w:t>
      </w:r>
      <w:r>
        <w:rPr>
          <w:rFonts w:ascii="宋体" w:eastAsia="宋体" w:hAnsi="SimSun" w:cs="宋体"/>
          <w:sz w:val="28"/>
        </w:rPr>
        <w:t>这种</w:t>
      </w:r>
      <w:r>
        <w:rPr>
          <w:rFonts w:ascii="宋体" w:eastAsia="宋体" w:hAnsi="MS Mincho" w:cs="宋体"/>
          <w:sz w:val="28"/>
        </w:rPr>
        <w:t>条件下，学生的学</w:t>
      </w:r>
      <w:r>
        <w:rPr>
          <w:rFonts w:ascii="宋体" w:eastAsia="宋体" w:hAnsi="SimSun" w:cs="宋体"/>
          <w:sz w:val="28"/>
        </w:rPr>
        <w:t>习</w:t>
      </w:r>
      <w:r>
        <w:rPr>
          <w:rFonts w:ascii="宋体" w:eastAsia="宋体" w:hAnsi="MS Mincho" w:cs="宋体"/>
          <w:sz w:val="28"/>
        </w:rPr>
        <w:t>会受到影响，集体情</w:t>
      </w:r>
      <w:r>
        <w:rPr>
          <w:rFonts w:ascii="宋体" w:eastAsia="宋体" w:hAnsi="SimSun" w:cs="宋体"/>
          <w:sz w:val="28"/>
        </w:rPr>
        <w:t>绪</w:t>
      </w:r>
      <w:r>
        <w:rPr>
          <w:rFonts w:ascii="宋体" w:eastAsia="宋体" w:hAnsi="MS Mincho" w:cs="宋体"/>
          <w:sz w:val="28"/>
        </w:rPr>
        <w:t>会受到影响，</w:t>
      </w:r>
      <w:r>
        <w:rPr>
          <w:rFonts w:ascii="宋体" w:eastAsia="宋体" w:hAnsi="SimSun" w:cs="宋体"/>
          <w:sz w:val="28"/>
        </w:rPr>
        <w:t>进</w:t>
      </w:r>
      <w:r>
        <w:rPr>
          <w:rFonts w:ascii="宋体" w:eastAsia="宋体" w:hAnsi="MS Mincho" w:cs="宋体"/>
          <w:sz w:val="28"/>
        </w:rPr>
        <w:t>而影响到整个班</w:t>
      </w:r>
      <w:r>
        <w:rPr>
          <w:rFonts w:ascii="宋体" w:eastAsia="宋体" w:hAnsi="SimSun" w:cs="宋体"/>
          <w:sz w:val="28"/>
        </w:rPr>
        <w:t>级</w:t>
      </w:r>
      <w:r>
        <w:rPr>
          <w:rFonts w:ascii="宋体" w:eastAsia="宋体" w:hAnsi="MS Mincho" w:cs="宋体"/>
          <w:sz w:val="28"/>
        </w:rPr>
        <w:t>各个方面的情况。</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3"/>
          <w:cols w:space="708"/>
          <w:titlePg w:val="0"/>
        </w:sectPr>
      </w:pPr>
      <w:r>
        <w:rPr>
          <w:rFonts w:ascii="宋体" w:eastAsia="宋体" w:hAnsi="MS Mincho" w:cs="宋体"/>
          <w:sz w:val="28"/>
        </w:rPr>
        <w:t>学期初，我多次找班干部和班上具有代表性的同学</w:t>
      </w:r>
      <w:r>
        <w:rPr>
          <w:rFonts w:ascii="宋体" w:eastAsia="宋体" w:hAnsi="SimSun" w:cs="宋体"/>
          <w:sz w:val="28"/>
        </w:rPr>
        <w:t>谈</w:t>
      </w:r>
      <w:r>
        <w:rPr>
          <w:rFonts w:ascii="宋体" w:eastAsia="宋体" w:hAnsi="MS Mincho" w:cs="宋体"/>
          <w:sz w:val="28"/>
        </w:rPr>
        <w:t>心，</w:t>
      </w:r>
      <w:r>
        <w:rPr>
          <w:rFonts w:ascii="宋体" w:eastAsia="宋体" w:hAnsi="SimSun" w:cs="宋体"/>
          <w:sz w:val="28"/>
        </w:rPr>
        <w:t>发现</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的症</w:t>
      </w:r>
      <w:r>
        <w:rPr>
          <w:rFonts w:ascii="宋体" w:eastAsia="宋体" w:hAnsi="SimSun" w:cs="宋体"/>
          <w:sz w:val="28"/>
        </w:rPr>
        <w:t>结</w:t>
      </w:r>
      <w:r>
        <w:rPr>
          <w:rFonts w:ascii="宋体" w:eastAsia="宋体" w:hAnsi="MS Mincho" w:cs="宋体"/>
          <w:sz w:val="28"/>
        </w:rPr>
        <w:t>所在，利用班会、周</w:t>
      </w:r>
      <w:r>
        <w:rPr>
          <w:rFonts w:ascii="宋体" w:eastAsia="宋体" w:hAnsi="SimSun" w:cs="宋体"/>
          <w:sz w:val="28"/>
        </w:rPr>
        <w:t>记</w:t>
      </w:r>
      <w:r>
        <w:rPr>
          <w:rFonts w:ascii="宋体" w:eastAsia="宋体" w:hAnsi="MS Mincho" w:cs="宋体"/>
          <w:sz w:val="28"/>
        </w:rPr>
        <w:t>的形式与学生</w:t>
      </w:r>
      <w:r>
        <w:rPr>
          <w:rFonts w:ascii="宋体" w:eastAsia="宋体" w:hAnsi="SimSun" w:cs="宋体"/>
          <w:sz w:val="28"/>
        </w:rPr>
        <w:t>进</w:t>
      </w:r>
      <w:r>
        <w:rPr>
          <w:rFonts w:ascii="宋体" w:eastAsia="宋体" w:hAnsi="MS Mincho" w:cs="宋体"/>
          <w:sz w:val="28"/>
        </w:rPr>
        <w:t>行交流，有个</w:t>
      </w:r>
      <w:r>
        <w:rPr>
          <w:rFonts w:ascii="宋体" w:eastAsia="宋体" w:hAnsi="SimSun" w:cs="宋体"/>
          <w:sz w:val="28"/>
        </w:rPr>
        <w:t>别</w:t>
      </w:r>
      <w:r>
        <w:rPr>
          <w:rFonts w:ascii="宋体" w:eastAsia="宋体" w:hAnsi="MS Mincho" w:cs="宋体"/>
          <w:sz w:val="28"/>
        </w:rPr>
        <w:t>情况特殊的学生，除与本人</w:t>
      </w:r>
      <w:r>
        <w:rPr>
          <w:rFonts w:ascii="宋体" w:eastAsia="宋体" w:hAnsi="SimSun" w:cs="宋体"/>
          <w:sz w:val="28"/>
        </w:rPr>
        <w:t>进</w:t>
      </w:r>
      <w:r>
        <w:rPr>
          <w:rFonts w:ascii="宋体" w:eastAsia="宋体" w:hAnsi="MS Mincho" w:cs="宋体"/>
          <w:sz w:val="28"/>
        </w:rPr>
        <w:t>行沟通外，</w:t>
      </w:r>
      <w:r>
        <w:rPr>
          <w:rFonts w:ascii="宋体" w:eastAsia="宋体" w:hAnsi="SimSun" w:cs="宋体"/>
          <w:sz w:val="28"/>
        </w:rPr>
        <w:t>还</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与家</w:t>
      </w:r>
      <w:r>
        <w:rPr>
          <w:rFonts w:ascii="宋体" w:eastAsia="宋体" w:hAnsi="SimSun" w:cs="宋体"/>
          <w:sz w:val="28"/>
        </w:rPr>
        <w:t>长</w:t>
      </w:r>
      <w:r>
        <w:rPr>
          <w:rFonts w:ascii="宋体" w:eastAsia="宋体" w:hAnsi="MS Mincho" w:cs="宋体"/>
          <w:sz w:val="28"/>
        </w:rPr>
        <w:t>的交流，解决学生存在的</w:t>
      </w:r>
      <w:r>
        <w:rPr>
          <w:rFonts w:ascii="宋体" w:eastAsia="宋体" w:hAnsi="SimSun" w:cs="宋体"/>
          <w:sz w:val="28"/>
        </w:rPr>
        <w:t>问题</w:t>
      </w:r>
      <w:r>
        <w:rPr>
          <w:rFonts w:ascii="宋体" w:eastAsia="宋体" w:hAnsi="MS Mincho" w:cs="宋体"/>
          <w:sz w:val="28"/>
        </w:rPr>
        <w:t>。比如</w:t>
      </w:r>
      <w:r>
        <w:rPr>
          <w:rFonts w:ascii="宋体" w:eastAsia="宋体" w:hAnsi="SimSun" w:cs="宋体"/>
          <w:sz w:val="28"/>
        </w:rPr>
        <w:t>说</w:t>
      </w:r>
      <w:r>
        <w:rPr>
          <w:rFonts w:ascii="宋体" w:eastAsia="宋体" w:hAnsi="MS Mincho" w:cs="宋体"/>
          <w:sz w:val="28"/>
        </w:rPr>
        <w:t>，我班的一位同学，由于身体原因，不适合参加集体</w:t>
      </w:r>
      <w:r>
        <w:rPr>
          <w:rFonts w:ascii="宋体" w:eastAsia="宋体" w:hAnsi="SimSun" w:cs="宋体"/>
          <w:sz w:val="28"/>
        </w:rPr>
        <w:t>实习</w:t>
      </w:r>
      <w:r>
        <w:rPr>
          <w:rFonts w:ascii="宋体" w:eastAsia="宋体" w:hAnsi="MS Mincho" w:cs="宋体"/>
          <w:sz w:val="28"/>
        </w:rPr>
        <w:t>，</w:t>
      </w:r>
      <w:r>
        <w:rPr>
          <w:rFonts w:ascii="宋体" w:eastAsia="宋体" w:hAnsi="SimSun" w:cs="宋体"/>
          <w:sz w:val="28"/>
        </w:rPr>
        <w:t>这</w:t>
      </w:r>
    </w:p>
    <w:p>
      <w:pPr>
        <w:spacing w:before="160" w:beforeAutospacing="0" w:after="160" w:afterAutospacing="0" w:line="360" w:lineRule="auto"/>
        <w:ind w:firstLine="560"/>
        <w:contextualSpacing w:val="0"/>
        <w:jc w:val="both"/>
      </w:pPr>
      <w:r>
        <w:rPr>
          <w:rFonts w:ascii="宋体" w:eastAsia="宋体" w:hAnsi="MS Mincho" w:cs="宋体"/>
          <w:sz w:val="28"/>
        </w:rPr>
        <w:t>名同学情</w:t>
      </w:r>
      <w:r>
        <w:rPr>
          <w:rFonts w:ascii="宋体" w:eastAsia="宋体" w:hAnsi="SimSun" w:cs="宋体"/>
          <w:sz w:val="28"/>
        </w:rPr>
        <w:t>绪</w:t>
      </w:r>
      <w:r>
        <w:rPr>
          <w:rFonts w:ascii="宋体" w:eastAsia="宋体" w:hAnsi="MS Mincho" w:cs="宋体"/>
          <w:sz w:val="28"/>
        </w:rPr>
        <w:t>低落，</w:t>
      </w:r>
      <w:r>
        <w:rPr>
          <w:rFonts w:ascii="宋体" w:eastAsia="宋体" w:hAnsi="SimSun" w:cs="宋体"/>
          <w:sz w:val="28"/>
        </w:rPr>
        <w:t>进</w:t>
      </w:r>
      <w:r>
        <w:rPr>
          <w:rFonts w:ascii="宋体" w:eastAsia="宋体" w:hAnsi="MS Mincho" w:cs="宋体"/>
          <w:sz w:val="28"/>
        </w:rPr>
        <w:t>而放弃学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认为</w:t>
      </w:r>
      <w:r>
        <w:rPr>
          <w:rFonts w:ascii="宋体" w:eastAsia="宋体" w:hAnsi="MS Mincho" w:cs="宋体"/>
          <w:sz w:val="28"/>
        </w:rPr>
        <w:t>自己没有价</w:t>
      </w:r>
      <w:r>
        <w:rPr>
          <w:rFonts w:ascii="宋体" w:eastAsia="宋体" w:hAnsi="SimSun" w:cs="宋体"/>
          <w:sz w:val="28"/>
        </w:rPr>
        <w:t>值</w:t>
      </w:r>
      <w:r>
        <w:rPr>
          <w:rFonts w:ascii="宋体" w:eastAsia="宋体" w:hAnsi="MS Mincho" w:cs="宋体"/>
          <w:sz w:val="28"/>
        </w:rPr>
        <w:t>，。</w:t>
      </w:r>
      <w:r>
        <w:rPr>
          <w:rFonts w:ascii="宋体" w:eastAsia="宋体" w:hAnsi="SimSun" w:cs="宋体"/>
          <w:sz w:val="28"/>
        </w:rPr>
        <w:t>经过</w:t>
      </w:r>
      <w:r>
        <w:rPr>
          <w:rFonts w:ascii="宋体" w:eastAsia="宋体" w:hAnsi="MS Mincho" w:cs="宋体"/>
          <w:sz w:val="28"/>
        </w:rPr>
        <w:t>我和班干部</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劝导</w:t>
      </w:r>
      <w:r>
        <w:rPr>
          <w:rFonts w:ascii="宋体" w:eastAsia="宋体" w:hAnsi="MS Mincho" w:cs="宋体"/>
          <w:sz w:val="28"/>
        </w:rPr>
        <w:t>，他逐</w:t>
      </w:r>
      <w:r>
        <w:rPr>
          <w:rFonts w:ascii="宋体" w:eastAsia="宋体" w:hAnsi="SimSun" w:cs="宋体"/>
          <w:sz w:val="28"/>
        </w:rPr>
        <w:t>渐认识</w:t>
      </w:r>
      <w:r>
        <w:rPr>
          <w:rFonts w:ascii="宋体" w:eastAsia="宋体" w:hAnsi="MS Mincho" w:cs="宋体"/>
          <w:sz w:val="28"/>
        </w:rPr>
        <w:t>到</w:t>
      </w:r>
      <w:r>
        <w:rPr>
          <w:rFonts w:ascii="宋体" w:eastAsia="宋体" w:hAnsi="SimSun" w:cs="宋体"/>
          <w:sz w:val="28"/>
        </w:rPr>
        <w:t>实习</w:t>
      </w:r>
      <w:r>
        <w:rPr>
          <w:rFonts w:ascii="宋体" w:eastAsia="宋体" w:hAnsi="MS Mincho" w:cs="宋体"/>
          <w:sz w:val="28"/>
        </w:rPr>
        <w:t>与健康的</w:t>
      </w:r>
      <w:r>
        <w:rPr>
          <w:rFonts w:ascii="宋体" w:eastAsia="宋体" w:hAnsi="SimSun" w:cs="宋体"/>
          <w:sz w:val="28"/>
        </w:rPr>
        <w:t>轻</w:t>
      </w:r>
      <w:r>
        <w:rPr>
          <w:rFonts w:ascii="宋体" w:eastAsia="宋体" w:hAnsi="MS Mincho" w:cs="宋体"/>
          <w:sz w:val="28"/>
        </w:rPr>
        <w:t>重</w:t>
      </w:r>
      <w:r>
        <w:rPr>
          <w:rFonts w:ascii="宋体" w:eastAsia="宋体" w:hAnsi="SimSun" w:cs="宋体"/>
          <w:sz w:val="28"/>
        </w:rPr>
        <w:t>问题</w:t>
      </w:r>
      <w:r>
        <w:rPr>
          <w:rFonts w:ascii="宋体" w:eastAsia="宋体" w:hAnsi="MS Mincho" w:cs="宋体"/>
          <w:sz w:val="28"/>
        </w:rPr>
        <w:t>，在与其家</w:t>
      </w:r>
      <w:r>
        <w:rPr>
          <w:rFonts w:ascii="宋体" w:eastAsia="宋体" w:hAnsi="SimSun" w:cs="宋体"/>
          <w:sz w:val="28"/>
        </w:rPr>
        <w:t>长</w:t>
      </w:r>
      <w:r>
        <w:rPr>
          <w:rFonts w:ascii="宋体" w:eastAsia="宋体" w:hAnsi="MS Mincho" w:cs="宋体"/>
          <w:sz w:val="28"/>
        </w:rPr>
        <w:t>沟通后，决定</w:t>
      </w:r>
      <w:r>
        <w:rPr>
          <w:rFonts w:ascii="宋体" w:eastAsia="宋体" w:hAnsi="SimSun" w:cs="宋体"/>
          <w:sz w:val="28"/>
        </w:rPr>
        <w:t>让该</w:t>
      </w:r>
      <w:r>
        <w:rPr>
          <w:rFonts w:ascii="宋体" w:eastAsia="宋体" w:hAnsi="MS Mincho" w:cs="宋体"/>
          <w:sz w:val="28"/>
        </w:rPr>
        <w:t>生找一份适合他的身体情况的</w:t>
      </w:r>
      <w:r>
        <w:rPr>
          <w:rFonts w:ascii="宋体" w:eastAsia="宋体" w:hAnsi="SimSun" w:cs="宋体"/>
          <w:sz w:val="28"/>
        </w:rPr>
        <w:t>实习</w:t>
      </w:r>
      <w:r>
        <w:rPr>
          <w:rFonts w:ascii="宋体" w:eastAsia="宋体" w:hAnsi="MS Mincho" w:cs="宋体"/>
          <w:sz w:val="28"/>
        </w:rPr>
        <w:t>工作，一</w:t>
      </w:r>
      <w:r>
        <w:rPr>
          <w:rFonts w:ascii="宋体" w:eastAsia="宋体" w:hAnsi="SimSun" w:cs="宋体"/>
          <w:sz w:val="28"/>
        </w:rPr>
        <w:t>边</w:t>
      </w:r>
      <w:r>
        <w:rPr>
          <w:rFonts w:ascii="宋体" w:eastAsia="宋体" w:hAnsi="MS Mincho" w:cs="宋体"/>
          <w:sz w:val="28"/>
        </w:rPr>
        <w:t>工作一</w:t>
      </w:r>
      <w:r>
        <w:rPr>
          <w:rFonts w:ascii="宋体" w:eastAsia="宋体" w:hAnsi="SimSun" w:cs="宋体"/>
          <w:sz w:val="28"/>
        </w:rPr>
        <w:t>边</w:t>
      </w:r>
      <w:r>
        <w:rPr>
          <w:rFonts w:ascii="宋体" w:eastAsia="宋体" w:hAnsi="MS Mincho" w:cs="宋体"/>
          <w:sz w:val="28"/>
        </w:rPr>
        <w:t>休</w:t>
      </w:r>
      <w:r>
        <w:rPr>
          <w:rFonts w:ascii="宋体" w:eastAsia="宋体" w:hAnsi="SimSun" w:cs="宋体"/>
          <w:sz w:val="28"/>
        </w:rPr>
        <w:t>养</w:t>
      </w:r>
      <w:r>
        <w:rPr>
          <w:rFonts w:ascii="宋体" w:eastAsia="宋体" w:hAnsi="MS Mincho" w:cs="宋体"/>
          <w:sz w:val="28"/>
        </w:rPr>
        <w:t>身体。在没有到</w:t>
      </w:r>
      <w:r>
        <w:rPr>
          <w:rFonts w:ascii="宋体" w:eastAsia="宋体" w:hAnsi="SimSun" w:cs="宋体"/>
          <w:sz w:val="28"/>
        </w:rPr>
        <w:t>实习</w:t>
      </w:r>
      <w:r>
        <w:rPr>
          <w:rFonts w:ascii="宋体" w:eastAsia="宋体" w:hAnsi="MS Mincho" w:cs="宋体"/>
          <w:sz w:val="28"/>
        </w:rPr>
        <w:t>期期</w:t>
      </w:r>
      <w:r>
        <w:rPr>
          <w:rFonts w:ascii="宋体" w:eastAsia="宋体" w:hAnsi="SimSun" w:cs="宋体"/>
          <w:sz w:val="28"/>
        </w:rPr>
        <w:t>间</w:t>
      </w:r>
      <w:r>
        <w:rPr>
          <w:rFonts w:ascii="宋体" w:eastAsia="宋体" w:hAnsi="MS Mincho" w:cs="宋体"/>
          <w:sz w:val="28"/>
        </w:rPr>
        <w:t>，</w:t>
      </w:r>
      <w:r>
        <w:rPr>
          <w:rFonts w:ascii="宋体" w:eastAsia="宋体" w:hAnsi="SimSun" w:cs="宋体"/>
          <w:sz w:val="28"/>
        </w:rPr>
        <w:t>该</w:t>
      </w:r>
      <w:r>
        <w:rPr>
          <w:rFonts w:ascii="宋体" w:eastAsia="宋体" w:hAnsi="MS Mincho" w:cs="宋体"/>
          <w:sz w:val="28"/>
        </w:rPr>
        <w:t>生情</w:t>
      </w:r>
      <w:r>
        <w:rPr>
          <w:rFonts w:ascii="宋体" w:eastAsia="宋体" w:hAnsi="SimSun" w:cs="宋体"/>
          <w:sz w:val="28"/>
        </w:rPr>
        <w:t>绪</w:t>
      </w:r>
      <w:r>
        <w:rPr>
          <w:rFonts w:ascii="宋体" w:eastAsia="宋体" w:hAnsi="MS Mincho" w:cs="宋体"/>
          <w:sz w:val="28"/>
        </w:rPr>
        <w:t>有了很大的</w:t>
      </w:r>
      <w:r>
        <w:rPr>
          <w:rFonts w:ascii="宋体" w:eastAsia="宋体" w:hAnsi="SimSun" w:cs="宋体"/>
          <w:sz w:val="28"/>
        </w:rPr>
        <w:t>转变</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了，思想也活</w:t>
      </w:r>
      <w:r>
        <w:rPr>
          <w:rFonts w:ascii="宋体" w:eastAsia="宋体" w:hAnsi="SimSun" w:cs="宋体"/>
          <w:sz w:val="28"/>
        </w:rPr>
        <w:t>跃</w:t>
      </w:r>
      <w:r>
        <w:rPr>
          <w:rFonts w:ascii="宋体" w:eastAsia="宋体" w:hAnsi="MS Mincho" w:cs="宋体"/>
          <w:sz w:val="28"/>
        </w:rPr>
        <w:t>了。</w:t>
      </w:r>
      <w:r>
        <w:rPr>
          <w:rFonts w:ascii="宋体" w:eastAsia="宋体" w:hAnsi="SimSun" w:cs="宋体"/>
          <w:sz w:val="28"/>
        </w:rPr>
        <w:t>现</w:t>
      </w:r>
      <w:r>
        <w:rPr>
          <w:rFonts w:ascii="宋体" w:eastAsia="宋体" w:hAnsi="MS Mincho" w:cs="宋体"/>
          <w:sz w:val="28"/>
        </w:rPr>
        <w:t>在在一家餐</w:t>
      </w:r>
      <w:r>
        <w:rPr>
          <w:rFonts w:ascii="宋体" w:eastAsia="宋体" w:hAnsi="SimSun" w:cs="宋体"/>
          <w:sz w:val="28"/>
        </w:rPr>
        <w:t>馆</w:t>
      </w:r>
      <w:r>
        <w:rPr>
          <w:rFonts w:ascii="宋体" w:eastAsia="宋体" w:hAnsi="MS Mincho" w:cs="宋体"/>
          <w:sz w:val="28"/>
        </w:rPr>
        <w:t>收</w:t>
      </w:r>
      <w:r>
        <w:rPr>
          <w:rFonts w:ascii="宋体" w:eastAsia="宋体" w:hAnsi="SimSun" w:cs="宋体"/>
          <w:sz w:val="28"/>
        </w:rPr>
        <w:t>银</w:t>
      </w:r>
      <w:r>
        <w:rPr>
          <w:rFonts w:ascii="宋体" w:eastAsia="宋体" w:hAnsi="MS Mincho" w:cs="宋体"/>
          <w:sz w:val="28"/>
        </w:rPr>
        <w:t>，情况不</w:t>
      </w:r>
      <w:r>
        <w:rPr>
          <w:rFonts w:ascii="宋体" w:eastAsia="宋体" w:hAnsi="SimSun" w:cs="宋体"/>
          <w:sz w:val="28"/>
        </w:rPr>
        <w:t>错</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实习</w:t>
      </w:r>
      <w:r>
        <w:rPr>
          <w:rFonts w:ascii="宋体" w:eastAsia="宋体" w:hAnsi="MS Mincho" w:cs="宋体"/>
          <w:sz w:val="28"/>
        </w:rPr>
        <w:t>准</w:t>
      </w:r>
      <w:r>
        <w:rPr>
          <w:rFonts w:ascii="宋体" w:eastAsia="宋体" w:hAnsi="SimSun" w:cs="宋体"/>
          <w:sz w:val="28"/>
        </w:rPr>
        <w:t>备</w:t>
      </w:r>
      <w:r>
        <w:rPr>
          <w:rFonts w:ascii="宋体" w:eastAsia="宋体" w:hAnsi="MS Mincho" w:cs="宋体"/>
          <w:sz w:val="28"/>
        </w:rPr>
        <w:t>期</w:t>
      </w:r>
      <w:r>
        <w:rPr>
          <w:rFonts w:ascii="宋体" w:eastAsia="宋体" w:hAnsi="SimSun" w:cs="宋体"/>
          <w:sz w:val="28"/>
        </w:rPr>
        <w:t>间</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以</w:t>
      </w:r>
      <w:r>
        <w:rPr>
          <w:rFonts w:ascii="宋体" w:eastAsia="宋体" w:hAnsi="SimSun" w:cs="宋体"/>
          <w:sz w:val="28"/>
        </w:rPr>
        <w:t>读报纸</w:t>
      </w:r>
      <w:r>
        <w:rPr>
          <w:rFonts w:ascii="宋体" w:eastAsia="宋体" w:hAnsi="MS Mincho" w:cs="宋体"/>
          <w:sz w:val="28"/>
        </w:rPr>
        <w:t>、看新</w:t>
      </w:r>
      <w:r>
        <w:rPr>
          <w:rFonts w:ascii="宋体" w:eastAsia="宋体" w:hAnsi="SimSun" w:cs="宋体"/>
          <w:sz w:val="28"/>
        </w:rPr>
        <w:t>闻</w:t>
      </w:r>
      <w:r>
        <w:rPr>
          <w:rFonts w:ascii="宋体" w:eastAsia="宋体" w:hAnsi="MS Mincho" w:cs="宋体"/>
          <w:sz w:val="28"/>
        </w:rPr>
        <w:t>的方式，了解当前的就</w:t>
      </w:r>
      <w:r>
        <w:rPr>
          <w:rFonts w:ascii="宋体" w:eastAsia="宋体" w:hAnsi="SimSun" w:cs="宋体"/>
          <w:sz w:val="28"/>
        </w:rPr>
        <w:t>业</w:t>
      </w:r>
      <w:r>
        <w:rPr>
          <w:rFonts w:ascii="宋体" w:eastAsia="宋体" w:hAnsi="MS Mincho" w:cs="宋体"/>
          <w:sz w:val="28"/>
        </w:rPr>
        <w:t>形</w:t>
      </w:r>
      <w:r>
        <w:rPr>
          <w:rFonts w:ascii="宋体" w:eastAsia="宋体" w:hAnsi="SimSun" w:cs="宋体"/>
          <w:sz w:val="28"/>
        </w:rPr>
        <w:t>势</w:t>
      </w:r>
      <w:r>
        <w:rPr>
          <w:rFonts w:ascii="宋体" w:eastAsia="宋体" w:hAnsi="MS Mincho" w:cs="宋体"/>
          <w:sz w:val="28"/>
        </w:rPr>
        <w:t>，供大于求，很多大学生都找不到工作，用人</w:t>
      </w:r>
      <w:r>
        <w:rPr>
          <w:rFonts w:ascii="宋体" w:eastAsia="宋体" w:hAnsi="SimSun" w:cs="宋体"/>
          <w:sz w:val="28"/>
        </w:rPr>
        <w:t>单</w:t>
      </w:r>
      <w:r>
        <w:rPr>
          <w:rFonts w:ascii="宋体" w:eastAsia="宋体" w:hAnsi="MS Mincho" w:cs="宋体"/>
          <w:sz w:val="28"/>
        </w:rPr>
        <w:t>位的要求也很苛刻，而且</w:t>
      </w:r>
      <w:r>
        <w:rPr>
          <w:rFonts w:ascii="宋体" w:eastAsia="宋体" w:hAnsi="SimSun" w:cs="宋体"/>
          <w:sz w:val="28"/>
        </w:rPr>
        <w:t>还</w:t>
      </w:r>
      <w:r>
        <w:rPr>
          <w:rFonts w:ascii="宋体" w:eastAsia="宋体" w:hAnsi="MS Mincho" w:cs="宋体"/>
          <w:sz w:val="28"/>
        </w:rPr>
        <w:t>遇上了</w:t>
      </w:r>
      <w:r>
        <w:rPr>
          <w:rFonts w:ascii="宋体" w:eastAsia="宋体" w:hAnsi="SimSun" w:cs="宋体"/>
          <w:sz w:val="28"/>
        </w:rPr>
        <w:t>经济</w:t>
      </w:r>
      <w:r>
        <w:rPr>
          <w:rFonts w:ascii="宋体" w:eastAsia="宋体" w:hAnsi="MS Mincho" w:cs="宋体"/>
          <w:sz w:val="28"/>
        </w:rPr>
        <w:t>危机，所以，我</w:t>
      </w:r>
      <w:r>
        <w:rPr>
          <w:rFonts w:ascii="宋体" w:eastAsia="宋体" w:hAnsi="SimSun" w:cs="宋体"/>
          <w:sz w:val="28"/>
        </w:rPr>
        <w:t>们</w:t>
      </w:r>
      <w:r>
        <w:rPr>
          <w:rFonts w:ascii="宋体" w:eastAsia="宋体" w:hAnsi="MS Mincho" w:cs="宋体"/>
          <w:sz w:val="28"/>
        </w:rPr>
        <w:t>不要好高</w:t>
      </w:r>
      <w:r>
        <w:rPr>
          <w:rFonts w:ascii="宋体" w:eastAsia="宋体" w:hAnsi="SimSun" w:cs="宋体"/>
          <w:sz w:val="28"/>
        </w:rPr>
        <w:t>骛远</w:t>
      </w:r>
      <w:r>
        <w:rPr>
          <w:rFonts w:ascii="宋体" w:eastAsia="宋体" w:hAnsi="MS Mincho" w:cs="宋体"/>
          <w:sz w:val="28"/>
        </w:rPr>
        <w:t>，要珍惜得来不易的工作机会。在安排</w:t>
      </w:r>
      <w:r>
        <w:rPr>
          <w:rFonts w:ascii="宋体" w:eastAsia="宋体" w:hAnsi="SimSun" w:cs="宋体"/>
          <w:sz w:val="28"/>
        </w:rPr>
        <w:t>实习</w:t>
      </w:r>
      <w:r>
        <w:rPr>
          <w:rFonts w:ascii="宋体" w:eastAsia="宋体" w:hAnsi="MS Mincho" w:cs="宋体"/>
          <w:sz w:val="28"/>
        </w:rPr>
        <w:t>期</w:t>
      </w:r>
      <w:r>
        <w:rPr>
          <w:rFonts w:ascii="宋体" w:eastAsia="宋体" w:hAnsi="SimSun" w:cs="宋体"/>
          <w:sz w:val="28"/>
        </w:rPr>
        <w:t>间</w:t>
      </w:r>
      <w:r>
        <w:rPr>
          <w:rFonts w:ascii="宋体" w:eastAsia="宋体" w:hAnsi="MS Mincho" w:cs="宋体"/>
          <w:sz w:val="28"/>
        </w:rPr>
        <w:t>，各用人</w:t>
      </w:r>
      <w:r>
        <w:rPr>
          <w:rFonts w:ascii="宋体" w:eastAsia="宋体" w:hAnsi="SimSun" w:cs="宋体"/>
          <w:sz w:val="28"/>
        </w:rPr>
        <w:t>单</w:t>
      </w:r>
      <w:r>
        <w:rPr>
          <w:rFonts w:ascii="宋体" w:eastAsia="宋体" w:hAnsi="MS Mincho" w:cs="宋体"/>
          <w:sz w:val="28"/>
        </w:rPr>
        <w:t>位都要</w:t>
      </w:r>
      <w:r>
        <w:rPr>
          <w:rFonts w:ascii="宋体" w:eastAsia="宋体" w:hAnsi="SimSun" w:cs="宋体"/>
          <w:sz w:val="28"/>
        </w:rPr>
        <w:t>进</w:t>
      </w:r>
      <w:r>
        <w:rPr>
          <w:rFonts w:ascii="宋体" w:eastAsia="宋体" w:hAnsi="MS Mincho" w:cs="宋体"/>
          <w:sz w:val="28"/>
        </w:rPr>
        <w:t>行面</w:t>
      </w:r>
      <w:r>
        <w:rPr>
          <w:rFonts w:ascii="宋体" w:eastAsia="宋体" w:hAnsi="SimSun" w:cs="宋体"/>
          <w:sz w:val="28"/>
        </w:rPr>
        <w:t>试</w:t>
      </w:r>
      <w:r>
        <w:rPr>
          <w:rFonts w:ascii="宋体" w:eastAsia="宋体" w:hAnsi="MS Mincho" w:cs="宋体"/>
          <w:sz w:val="28"/>
        </w:rPr>
        <w:t>，有些</w:t>
      </w:r>
      <w:r>
        <w:rPr>
          <w:rFonts w:ascii="宋体" w:eastAsia="宋体" w:hAnsi="SimSun" w:cs="宋体"/>
          <w:sz w:val="28"/>
        </w:rPr>
        <w:t>单</w:t>
      </w:r>
      <w:r>
        <w:rPr>
          <w:rFonts w:ascii="宋体" w:eastAsia="宋体" w:hAnsi="MS Mincho" w:cs="宋体"/>
          <w:sz w:val="28"/>
        </w:rPr>
        <w:t>位的面</w:t>
      </w:r>
      <w:r>
        <w:rPr>
          <w:rFonts w:ascii="宋体" w:eastAsia="宋体" w:hAnsi="SimSun" w:cs="宋体"/>
          <w:sz w:val="28"/>
        </w:rPr>
        <w:t>试</w:t>
      </w:r>
      <w:r>
        <w:rPr>
          <w:rFonts w:ascii="宋体" w:eastAsia="宋体" w:hAnsi="MS Mincho" w:cs="宋体"/>
          <w:sz w:val="28"/>
        </w:rPr>
        <w:t>条件出乎同学</w:t>
      </w:r>
      <w:r>
        <w:rPr>
          <w:rFonts w:ascii="宋体" w:eastAsia="宋体" w:hAnsi="SimSun" w:cs="宋体"/>
          <w:sz w:val="28"/>
        </w:rPr>
        <w:t>们</w:t>
      </w:r>
      <w:r>
        <w:rPr>
          <w:rFonts w:ascii="宋体" w:eastAsia="宋体" w:hAnsi="MS Mincho" w:cs="宋体"/>
          <w:sz w:val="28"/>
        </w:rPr>
        <w:t>的意料，很多同学因</w:t>
      </w:r>
      <w:r>
        <w:rPr>
          <w:rFonts w:ascii="宋体" w:eastAsia="宋体" w:hAnsi="SimSun" w:cs="宋体"/>
          <w:sz w:val="28"/>
        </w:rPr>
        <w:t>为</w:t>
      </w:r>
      <w:r>
        <w:rPr>
          <w:rFonts w:ascii="宋体" w:eastAsia="宋体" w:hAnsi="MS Mincho" w:cs="宋体"/>
          <w:sz w:val="28"/>
        </w:rPr>
        <w:t>个人条件不符合而被</w:t>
      </w:r>
      <w:r>
        <w:rPr>
          <w:rFonts w:ascii="宋体" w:eastAsia="宋体" w:hAnsi="SimSun" w:cs="宋体"/>
          <w:sz w:val="28"/>
        </w:rPr>
        <w:t>单</w:t>
      </w:r>
      <w:r>
        <w:rPr>
          <w:rFonts w:ascii="宋体" w:eastAsia="宋体" w:hAnsi="MS Mincho" w:cs="宋体"/>
          <w:sz w:val="28"/>
        </w:rPr>
        <w:t>位拒之</w:t>
      </w:r>
      <w:r>
        <w:rPr>
          <w:rFonts w:ascii="宋体" w:eastAsia="宋体" w:hAnsi="SimSun" w:cs="宋体"/>
          <w:sz w:val="28"/>
        </w:rPr>
        <w:t>门</w:t>
      </w:r>
      <w:r>
        <w:rPr>
          <w:rFonts w:ascii="宋体" w:eastAsia="宋体" w:hAnsi="MS Mincho" w:cs="宋体"/>
          <w:sz w:val="28"/>
        </w:rPr>
        <w:t>外。</w:t>
      </w:r>
      <w:r>
        <w:rPr>
          <w:rFonts w:ascii="宋体" w:eastAsia="宋体" w:hAnsi="SimSun" w:cs="宋体"/>
          <w:sz w:val="28"/>
        </w:rPr>
        <w:t>这</w:t>
      </w:r>
      <w:r>
        <w:rPr>
          <w:rFonts w:ascii="宋体" w:eastAsia="宋体" w:hAnsi="MS Mincho" w:cs="宋体"/>
          <w:sz w:val="28"/>
        </w:rPr>
        <w:t>些同学很受打</w:t>
      </w:r>
      <w:r>
        <w:rPr>
          <w:rFonts w:ascii="宋体" w:eastAsia="宋体" w:hAnsi="SimSun" w:cs="宋体"/>
          <w:sz w:val="28"/>
        </w:rPr>
        <w:t>击</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地做</w:t>
      </w:r>
      <w:r>
        <w:rPr>
          <w:rFonts w:ascii="宋体" w:eastAsia="宋体" w:hAnsi="SimSun" w:cs="宋体"/>
          <w:sz w:val="28"/>
        </w:rPr>
        <w:t>这</w:t>
      </w:r>
      <w:r>
        <w:rPr>
          <w:rFonts w:ascii="宋体" w:eastAsia="宋体" w:hAnsi="MS Mincho" w:cs="宋体"/>
          <w:sz w:val="28"/>
        </w:rPr>
        <w:t>些同学的思想工作：</w:t>
      </w:r>
      <w:r>
        <w:rPr>
          <w:rFonts w:ascii="宋体" w:eastAsia="宋体" w:hAnsi="SimSun" w:cs="宋体"/>
          <w:sz w:val="28"/>
        </w:rPr>
        <w:t>总</w:t>
      </w:r>
      <w:r>
        <w:rPr>
          <w:rFonts w:ascii="宋体" w:eastAsia="宋体" w:hAnsi="MS Mincho" w:cs="宋体"/>
          <w:sz w:val="28"/>
        </w:rPr>
        <w:t>会找到适合自己的工作，只是</w:t>
      </w:r>
      <w:r>
        <w:rPr>
          <w:rFonts w:ascii="宋体" w:eastAsia="宋体" w:hAnsi="SimSun" w:cs="宋体"/>
          <w:sz w:val="28"/>
        </w:rPr>
        <w:t>时间</w:t>
      </w:r>
      <w:r>
        <w:rPr>
          <w:rFonts w:ascii="宋体" w:eastAsia="宋体" w:hAnsi="MS Mincho" w:cs="宋体"/>
          <w:sz w:val="28"/>
        </w:rPr>
        <w:t>的</w:t>
      </w:r>
      <w:r>
        <w:rPr>
          <w:rFonts w:ascii="宋体" w:eastAsia="宋体" w:cs="宋体"/>
          <w:sz w:val="28"/>
        </w:rPr>
        <w:t>`</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大家</w:t>
      </w:r>
      <w:r>
        <w:rPr>
          <w:rFonts w:ascii="宋体" w:eastAsia="宋体" w:hAnsi="SimSun" w:cs="宋体"/>
          <w:sz w:val="28"/>
        </w:rPr>
        <w:t>摆</w:t>
      </w:r>
      <w:r>
        <w:rPr>
          <w:rFonts w:ascii="宋体" w:eastAsia="宋体" w:hAnsi="MS Mincho" w:cs="宋体"/>
          <w:sz w:val="28"/>
        </w:rPr>
        <w:t>正心</w:t>
      </w:r>
      <w:r>
        <w:rPr>
          <w:rFonts w:ascii="宋体" w:eastAsia="宋体" w:hAnsi="SimSun" w:cs="宋体"/>
          <w:sz w:val="28"/>
        </w:rPr>
        <w:t>态</w:t>
      </w:r>
      <w:r>
        <w:rPr>
          <w:rFonts w:ascii="宋体" w:eastAsia="宋体" w:hAnsi="MS Mincho" w:cs="宋体"/>
          <w:sz w:val="28"/>
        </w:rPr>
        <w:t>，有准</w:t>
      </w:r>
      <w:r>
        <w:rPr>
          <w:rFonts w:ascii="宋体" w:eastAsia="宋体" w:hAnsi="SimSun" w:cs="宋体"/>
          <w:sz w:val="28"/>
        </w:rPr>
        <w:t>备</w:t>
      </w:r>
      <w:r>
        <w:rPr>
          <w:rFonts w:ascii="宋体" w:eastAsia="宋体" w:hAnsi="MS Mincho" w:cs="宋体"/>
          <w:sz w:val="28"/>
        </w:rPr>
        <w:t>地去面</w:t>
      </w:r>
      <w:r>
        <w:rPr>
          <w:rFonts w:ascii="宋体" w:eastAsia="宋体" w:hAnsi="SimSun" w:cs="宋体"/>
          <w:sz w:val="28"/>
        </w:rPr>
        <w:t>对</w:t>
      </w:r>
      <w:r>
        <w:rPr>
          <w:rFonts w:ascii="宋体" w:eastAsia="宋体" w:hAnsi="MS Mincho" w:cs="宋体"/>
          <w:sz w:val="28"/>
        </w:rPr>
        <w:t>即将到来的</w:t>
      </w:r>
      <w:r>
        <w:rPr>
          <w:rFonts w:ascii="宋体" w:eastAsia="宋体" w:hAnsi="SimSun" w:cs="宋体"/>
          <w:sz w:val="28"/>
        </w:rPr>
        <w:t>每</w:t>
      </w:r>
      <w:r>
        <w:rPr>
          <w:rFonts w:ascii="宋体" w:eastAsia="宋体" w:hAnsi="MS Mincho" w:cs="宋体"/>
          <w:sz w:val="28"/>
        </w:rPr>
        <w:t>一次面</w:t>
      </w:r>
      <w:r>
        <w:rPr>
          <w:rFonts w:ascii="宋体" w:eastAsia="宋体" w:hAnsi="SimSun" w:cs="宋体"/>
          <w:sz w:val="28"/>
        </w:rPr>
        <w:t>试</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现</w:t>
      </w:r>
      <w:r>
        <w:rPr>
          <w:rFonts w:ascii="宋体" w:eastAsia="宋体" w:hAnsi="MS Mincho" w:cs="宋体"/>
          <w:sz w:val="28"/>
        </w:rPr>
        <w:t>在全班的同学都已就</w:t>
      </w:r>
      <w:r>
        <w:rPr>
          <w:rFonts w:ascii="宋体" w:eastAsia="宋体" w:hAnsi="SimSun" w:cs="宋体"/>
          <w:sz w:val="28"/>
        </w:rPr>
        <w:t>业</w:t>
      </w:r>
      <w:r>
        <w:rPr>
          <w:rFonts w:ascii="宋体" w:eastAsia="宋体" w:hAnsi="MS Mincho" w:cs="宋体"/>
          <w:sz w:val="28"/>
        </w:rPr>
        <w:t>，</w:t>
      </w:r>
      <w:r>
        <w:rPr>
          <w:rFonts w:ascii="宋体" w:eastAsia="宋体" w:cs="宋体"/>
          <w:sz w:val="28"/>
        </w:rPr>
        <w:t>90%</w:t>
      </w:r>
      <w:r>
        <w:rPr>
          <w:rFonts w:ascii="宋体" w:eastAsia="宋体" w:hAnsi="MS Mincho" w:cs="宋体"/>
          <w:sz w:val="28"/>
        </w:rPr>
        <w:t>的同学都在原</w:t>
      </w:r>
      <w:r>
        <w:rPr>
          <w:rFonts w:ascii="宋体" w:eastAsia="宋体" w:hAnsi="SimSun" w:cs="宋体"/>
          <w:sz w:val="28"/>
        </w:rPr>
        <w:t>岗</w:t>
      </w:r>
      <w:r>
        <w:rPr>
          <w:rFonts w:ascii="宋体" w:eastAsia="宋体" w:hAnsi="MS Mincho" w:cs="宋体"/>
          <w:sz w:val="28"/>
        </w:rPr>
        <w:t>位上干得很好，大家</w:t>
      </w:r>
      <w:r>
        <w:rPr>
          <w:rFonts w:ascii="宋体" w:eastAsia="宋体" w:hAnsi="SimSun" w:cs="宋体"/>
          <w:sz w:val="28"/>
        </w:rPr>
        <w:t>对现</w:t>
      </w:r>
      <w:r>
        <w:rPr>
          <w:rFonts w:ascii="宋体" w:eastAsia="宋体" w:hAnsi="MS Mincho" w:cs="宋体"/>
          <w:sz w:val="28"/>
        </w:rPr>
        <w:t>状也比</w:t>
      </w:r>
      <w:r>
        <w:rPr>
          <w:rFonts w:ascii="宋体" w:eastAsia="宋体" w:hAnsi="SimSun" w:cs="宋体"/>
          <w:sz w:val="28"/>
        </w:rPr>
        <w:t>较满</w:t>
      </w:r>
      <w:r>
        <w:rPr>
          <w:rFonts w:ascii="宋体" w:eastAsia="宋体" w:hAnsi="MS Mincho" w:cs="宋体"/>
          <w:sz w:val="28"/>
        </w:rPr>
        <w:t>意。</w:t>
      </w:r>
      <w:r>
        <w:rPr>
          <w:rFonts w:ascii="宋体" w:eastAsia="宋体" w:hAnsi="SimSun" w:cs="宋体"/>
          <w:sz w:val="28"/>
        </w:rPr>
        <w:t>还</w:t>
      </w:r>
      <w:r>
        <w:rPr>
          <w:rFonts w:ascii="宋体" w:eastAsia="宋体" w:hAnsi="MS Mincho" w:cs="宋体"/>
          <w:sz w:val="28"/>
        </w:rPr>
        <w:t>有部分同学自己又重新找了工作，无</w:t>
      </w:r>
      <w:r>
        <w:rPr>
          <w:rFonts w:ascii="宋体" w:eastAsia="宋体" w:hAnsi="SimSun" w:cs="宋体"/>
          <w:sz w:val="28"/>
        </w:rPr>
        <w:t>论</w:t>
      </w:r>
      <w:r>
        <w:rPr>
          <w:rFonts w:ascii="宋体" w:eastAsia="宋体" w:hAnsi="MS Mincho" w:cs="宋体"/>
          <w:sz w:val="28"/>
        </w:rPr>
        <w:t>如何，大家都在忙碌着，体会着走出学校后面</w:t>
      </w:r>
      <w:r>
        <w:rPr>
          <w:rFonts w:ascii="宋体" w:eastAsia="宋体" w:hAnsi="SimSun" w:cs="宋体"/>
          <w:sz w:val="28"/>
        </w:rPr>
        <w:t>临</w:t>
      </w:r>
      <w:r>
        <w:rPr>
          <w:rFonts w:ascii="宋体" w:eastAsia="宋体" w:hAnsi="MS Mincho" w:cs="宋体"/>
          <w:sz w:val="28"/>
        </w:rPr>
        <w:t>的新生活。目前的同学</w:t>
      </w:r>
      <w:r>
        <w:rPr>
          <w:rFonts w:ascii="宋体" w:eastAsia="宋体" w:hAnsi="SimSun" w:cs="宋体"/>
          <w:sz w:val="28"/>
        </w:rPr>
        <w:t>们</w:t>
      </w:r>
      <w:r>
        <w:rPr>
          <w:rFonts w:ascii="宋体" w:eastAsia="宋体" w:hAnsi="MS Mincho" w:cs="宋体"/>
          <w:sz w:val="28"/>
        </w:rPr>
        <w:t>的状况都不</w:t>
      </w:r>
      <w:r>
        <w:rPr>
          <w:rFonts w:ascii="宋体" w:eastAsia="宋体" w:hAnsi="SimSun" w:cs="宋体"/>
          <w:sz w:val="28"/>
        </w:rPr>
        <w:t>错</w:t>
      </w:r>
      <w:r>
        <w:rPr>
          <w:rFonts w:ascii="宋体" w:eastAsia="宋体" w:hAnsi="MS Mincho" w:cs="宋体"/>
          <w:sz w:val="28"/>
        </w:rPr>
        <w:t>，</w:t>
      </w:r>
      <w:r>
        <w:rPr>
          <w:rFonts w:ascii="宋体" w:eastAsia="宋体" w:hAnsi="SimSun" w:cs="宋体"/>
          <w:sz w:val="28"/>
        </w:rPr>
        <w:t>这让</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看到同学</w:t>
      </w:r>
      <w:r>
        <w:rPr>
          <w:rFonts w:ascii="宋体" w:eastAsia="宋体" w:hAnsi="SimSun" w:cs="宋体"/>
          <w:sz w:val="28"/>
        </w:rPr>
        <w:t>们</w:t>
      </w:r>
      <w:r>
        <w:rPr>
          <w:rFonts w:ascii="宋体" w:eastAsia="宋体" w:hAnsi="MS Mincho" w:cs="宋体"/>
          <w:sz w:val="28"/>
        </w:rPr>
        <w:t>的吃苦耐</w:t>
      </w:r>
      <w:r>
        <w:rPr>
          <w:rFonts w:ascii="宋体" w:eastAsia="宋体" w:hAnsi="SimSun" w:cs="宋体"/>
          <w:sz w:val="28"/>
        </w:rPr>
        <w:t>劳</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进</w:t>
      </w:r>
      <w:r>
        <w:rPr>
          <w:rFonts w:ascii="宋体" w:eastAsia="宋体" w:hAnsi="MS Mincho" w:cs="宋体"/>
          <w:sz w:val="28"/>
        </w:rPr>
        <w:t>取了另一面。我</w:t>
      </w:r>
      <w:r>
        <w:rPr>
          <w:rFonts w:ascii="宋体" w:eastAsia="宋体" w:hAnsi="SimSun" w:cs="宋体"/>
          <w:sz w:val="28"/>
        </w:rPr>
        <w:t>们</w:t>
      </w:r>
      <w:r>
        <w:rPr>
          <w:rFonts w:ascii="宋体" w:eastAsia="宋体" w:hAnsi="MS Mincho" w:cs="宋体"/>
          <w:sz w:val="28"/>
        </w:rPr>
        <w:t>的教育是</w:t>
      </w:r>
      <w:r>
        <w:rPr>
          <w:rFonts w:ascii="宋体" w:eastAsia="宋体" w:hAnsi="SimSun" w:cs="宋体"/>
          <w:sz w:val="28"/>
        </w:rPr>
        <w:t>值</w:t>
      </w:r>
      <w:r>
        <w:rPr>
          <w:rFonts w:ascii="宋体" w:eastAsia="宋体" w:hAnsi="MS Mincho" w:cs="宋体"/>
          <w:sz w:val="28"/>
        </w:rPr>
        <w:t>得的。</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实习阶</w:t>
      </w:r>
      <w:r>
        <w:rPr>
          <w:rFonts w:ascii="宋体" w:eastAsia="宋体" w:hAnsi="MS Mincho" w:cs="宋体"/>
          <w:b/>
          <w:bCs/>
          <w:sz w:val="28"/>
        </w:rPr>
        <w:t>段的</w:t>
      </w:r>
      <w:r>
        <w:rPr>
          <w:rFonts w:ascii="宋体" w:eastAsia="宋体" w:hAnsi="SimSun" w:cs="宋体"/>
          <w:b/>
          <w:bCs/>
          <w:sz w:val="28"/>
        </w:rPr>
        <w:t>继续</w:t>
      </w:r>
      <w:r>
        <w:rPr>
          <w:rFonts w:ascii="宋体" w:eastAsia="宋体" w:hAnsi="MS Mincho" w:cs="宋体"/>
          <w:b/>
          <w:bCs/>
          <w:sz w:val="28"/>
        </w:rPr>
        <w:t>指</w:t>
      </w:r>
      <w:r>
        <w:rPr>
          <w:rFonts w:ascii="宋体" w:eastAsia="宋体" w:hAnsi="SimSun" w:cs="宋体"/>
          <w:b/>
          <w:bCs/>
          <w:sz w:val="28"/>
        </w:rPr>
        <w:t>导</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4"/>
          <w:cols w:space="708"/>
          <w:titlePg w:val="0"/>
        </w:sectPr>
      </w:pPr>
      <w:r>
        <w:rPr>
          <w:rFonts w:ascii="宋体" w:eastAsia="宋体" w:cs="宋体"/>
          <w:sz w:val="28"/>
        </w:rPr>
        <w:t>5</w:t>
      </w:r>
      <w:r>
        <w:rPr>
          <w:rFonts w:ascii="宋体" w:eastAsia="宋体" w:hAnsi="MS Mincho" w:cs="宋体"/>
          <w:sz w:val="28"/>
        </w:rPr>
        <w:t>月</w:t>
      </w:r>
      <w:r>
        <w:rPr>
          <w:rFonts w:ascii="宋体" w:eastAsia="宋体" w:cs="宋体"/>
          <w:sz w:val="28"/>
        </w:rPr>
        <w:t>7</w:t>
      </w:r>
      <w:r>
        <w:rPr>
          <w:rFonts w:ascii="宋体" w:eastAsia="宋体" w:hAnsi="MS Mincho" w:cs="宋体"/>
          <w:sz w:val="28"/>
        </w:rPr>
        <w:t>日，所有的学生都踏上的工作的征程，</w:t>
      </w:r>
      <w:r>
        <w:rPr>
          <w:rFonts w:ascii="宋体" w:eastAsia="宋体" w:hAnsi="SimSun" w:cs="宋体"/>
          <w:sz w:val="28"/>
        </w:rPr>
        <w:t>刚刚</w:t>
      </w:r>
      <w:r>
        <w:rPr>
          <w:rFonts w:ascii="宋体" w:eastAsia="宋体" w:hAnsi="MS Mincho" w:cs="宋体"/>
          <w:sz w:val="28"/>
        </w:rPr>
        <w:t>走上工作</w:t>
      </w:r>
      <w:r>
        <w:rPr>
          <w:rFonts w:ascii="宋体" w:eastAsia="宋体" w:hAnsi="SimSun" w:cs="宋体"/>
          <w:sz w:val="28"/>
        </w:rPr>
        <w:t>岗</w:t>
      </w:r>
      <w:r>
        <w:rPr>
          <w:rFonts w:ascii="宋体" w:eastAsia="宋体" w:hAnsi="MS Mincho" w:cs="宋体"/>
          <w:sz w:val="28"/>
        </w:rPr>
        <w:t>位的学生</w:t>
      </w:r>
      <w:r>
        <w:rPr>
          <w:rFonts w:ascii="宋体" w:eastAsia="宋体" w:hAnsi="SimSun" w:cs="宋体"/>
          <w:sz w:val="28"/>
        </w:rPr>
        <w:t>们</w:t>
      </w:r>
      <w:r>
        <w:rPr>
          <w:rFonts w:ascii="宋体" w:eastAsia="宋体" w:hAnsi="MS Mincho" w:cs="宋体"/>
          <w:sz w:val="28"/>
        </w:rPr>
        <w:t>，很不适</w:t>
      </w:r>
      <w:r>
        <w:rPr>
          <w:rFonts w:ascii="宋体" w:eastAsia="宋体" w:hAnsi="SimSun" w:cs="宋体"/>
          <w:sz w:val="28"/>
        </w:rPr>
        <w:t>应</w:t>
      </w:r>
      <w:r>
        <w:rPr>
          <w:rFonts w:ascii="宋体" w:eastAsia="宋体" w:hAnsi="MS Mincho" w:cs="宋体"/>
          <w:sz w:val="28"/>
        </w:rPr>
        <w:t>上班的生活。因</w:t>
      </w:r>
      <w:r>
        <w:rPr>
          <w:rFonts w:ascii="宋体" w:eastAsia="宋体" w:hAnsi="SimSun" w:cs="宋体"/>
          <w:sz w:val="28"/>
        </w:rPr>
        <w:t>为</w:t>
      </w:r>
      <w:r>
        <w:rPr>
          <w:rFonts w:ascii="宋体" w:eastAsia="宋体" w:hAnsi="MS Mincho" w:cs="宋体"/>
          <w:sz w:val="28"/>
        </w:rPr>
        <w:t>一直都呆在学校，大部分学生都没有社会工作</w:t>
      </w:r>
      <w:r>
        <w:rPr>
          <w:rFonts w:ascii="宋体" w:eastAsia="宋体" w:hAnsi="SimSun" w:cs="宋体"/>
          <w:sz w:val="28"/>
        </w:rPr>
        <w:t>经验</w:t>
      </w:r>
      <w:r>
        <w:rPr>
          <w:rFonts w:ascii="宋体" w:eastAsia="宋体" w:hAnsi="MS Mincho" w:cs="宋体"/>
          <w:sz w:val="28"/>
        </w:rPr>
        <w:t>，而在</w:t>
      </w:r>
      <w:r>
        <w:rPr>
          <w:rFonts w:ascii="宋体" w:eastAsia="宋体" w:hAnsi="SimSun" w:cs="宋体"/>
          <w:sz w:val="28"/>
        </w:rPr>
        <w:t>单</w:t>
      </w:r>
      <w:r>
        <w:rPr>
          <w:rFonts w:ascii="宋体" w:eastAsia="宋体" w:hAnsi="MS Mincho" w:cs="宋体"/>
          <w:sz w:val="28"/>
        </w:rPr>
        <w:t>位里面，</w:t>
      </w:r>
      <w:r>
        <w:rPr>
          <w:rFonts w:ascii="宋体" w:eastAsia="宋体" w:hAnsi="SimSun" w:cs="宋体"/>
          <w:sz w:val="28"/>
        </w:rPr>
        <w:t>每</w:t>
      </w:r>
      <w:r>
        <w:rPr>
          <w:rFonts w:ascii="宋体" w:eastAsia="宋体" w:hAnsi="MS Mincho" w:cs="宋体"/>
          <w:sz w:val="28"/>
        </w:rPr>
        <w:t>天的工作量比</w:t>
      </w:r>
      <w:r>
        <w:rPr>
          <w:rFonts w:ascii="宋体" w:eastAsia="宋体" w:hAnsi="SimSun" w:cs="宋体"/>
          <w:sz w:val="28"/>
        </w:rPr>
        <w:t>较</w:t>
      </w:r>
      <w:r>
        <w:rPr>
          <w:rFonts w:ascii="宋体" w:eastAsia="宋体" w:hAnsi="MS Mincho" w:cs="宋体"/>
          <w:sz w:val="28"/>
        </w:rPr>
        <w:t>大，加上</w:t>
      </w:r>
      <w:r>
        <w:rPr>
          <w:rFonts w:ascii="宋体" w:eastAsia="宋体" w:hAnsi="SimSun" w:cs="宋体"/>
          <w:sz w:val="28"/>
        </w:rPr>
        <w:t>环</w:t>
      </w:r>
      <w:r>
        <w:rPr>
          <w:rFonts w:ascii="宋体" w:eastAsia="宋体" w:hAnsi="MS Mincho" w:cs="宋体"/>
          <w:sz w:val="28"/>
        </w:rPr>
        <w:t>境不适</w:t>
      </w:r>
      <w:r>
        <w:rPr>
          <w:rFonts w:ascii="宋体" w:eastAsia="宋体" w:hAnsi="SimSun" w:cs="宋体"/>
          <w:sz w:val="28"/>
        </w:rPr>
        <w:t>应</w:t>
      </w:r>
    </w:p>
    <w:p>
      <w:pPr>
        <w:spacing w:before="160" w:beforeAutospacing="0" w:after="160" w:afterAutospacing="0" w:line="360" w:lineRule="auto"/>
        <w:ind w:firstLine="560"/>
        <w:contextualSpacing w:val="0"/>
        <w:jc w:val="both"/>
      </w:pPr>
      <w:r>
        <w:rPr>
          <w:rFonts w:ascii="宋体" w:eastAsia="宋体" w:hAnsi="MS Mincho" w:cs="宋体"/>
          <w:sz w:val="28"/>
        </w:rPr>
        <w:t>，到工作</w:t>
      </w:r>
      <w:r>
        <w:rPr>
          <w:rFonts w:ascii="宋体" w:eastAsia="宋体" w:hAnsi="SimSun" w:cs="宋体"/>
          <w:sz w:val="28"/>
        </w:rPr>
        <w:t>单</w:t>
      </w:r>
      <w:r>
        <w:rPr>
          <w:rFonts w:ascii="宋体" w:eastAsia="宋体" w:hAnsi="MS Mincho" w:cs="宋体"/>
          <w:sz w:val="28"/>
        </w:rPr>
        <w:t>位初期，学生</w:t>
      </w:r>
      <w:r>
        <w:rPr>
          <w:rFonts w:ascii="宋体" w:eastAsia="宋体" w:hAnsi="SimSun" w:cs="宋体"/>
          <w:sz w:val="28"/>
        </w:rPr>
        <w:t>们</w:t>
      </w:r>
      <w:r>
        <w:rPr>
          <w:rFonts w:ascii="宋体" w:eastAsia="宋体" w:hAnsi="MS Mincho" w:cs="宋体"/>
          <w:sz w:val="28"/>
        </w:rPr>
        <w:t>叫苦</w:t>
      </w:r>
      <w:r>
        <w:rPr>
          <w:rFonts w:ascii="宋体" w:eastAsia="宋体" w:hAnsi="SimSun" w:cs="宋体"/>
          <w:sz w:val="28"/>
        </w:rPr>
        <w:t>连</w:t>
      </w:r>
      <w:r>
        <w:rPr>
          <w:rFonts w:ascii="宋体" w:eastAsia="宋体" w:hAnsi="MS Mincho" w:cs="宋体"/>
          <w:sz w:val="28"/>
        </w:rPr>
        <w:t>天，</w:t>
      </w:r>
      <w:r>
        <w:rPr>
          <w:rFonts w:ascii="宋体" w:eastAsia="宋体" w:hAnsi="SimSun" w:cs="宋体"/>
          <w:sz w:val="28"/>
        </w:rPr>
        <w:t>种种</w:t>
      </w:r>
      <w:r>
        <w:rPr>
          <w:rFonts w:ascii="宋体" w:eastAsia="宋体" w:hAnsi="MS Mincho" w:cs="宋体"/>
          <w:sz w:val="28"/>
        </w:rPr>
        <w:t>排斥反</w:t>
      </w:r>
      <w:r>
        <w:rPr>
          <w:rFonts w:ascii="宋体" w:eastAsia="宋体" w:hAnsi="SimSun" w:cs="宋体"/>
          <w:sz w:val="28"/>
        </w:rPr>
        <w:t>应</w:t>
      </w:r>
      <w:r>
        <w:rPr>
          <w:rFonts w:ascii="宋体" w:eastAsia="宋体" w:hAnsi="MS Mincho" w:cs="宋体"/>
          <w:sz w:val="28"/>
        </w:rPr>
        <w:t>都有，我及</w:t>
      </w:r>
      <w:r>
        <w:rPr>
          <w:rFonts w:ascii="宋体" w:eastAsia="宋体" w:hAnsi="SimSun" w:cs="宋体"/>
          <w:sz w:val="28"/>
        </w:rPr>
        <w:t>时</w:t>
      </w:r>
      <w:r>
        <w:rPr>
          <w:rFonts w:ascii="宋体" w:eastAsia="宋体" w:hAnsi="MS Mincho" w:cs="宋体"/>
          <w:sz w:val="28"/>
        </w:rPr>
        <w:t>地与</w:t>
      </w:r>
      <w:r>
        <w:rPr>
          <w:rFonts w:ascii="宋体" w:eastAsia="宋体" w:hAnsi="SimSun" w:cs="宋体"/>
          <w:sz w:val="28"/>
        </w:rPr>
        <w:t>每</w:t>
      </w:r>
      <w:r>
        <w:rPr>
          <w:rFonts w:ascii="宋体" w:eastAsia="宋体" w:hAnsi="MS Mincho" w:cs="宋体"/>
          <w:sz w:val="28"/>
        </w:rPr>
        <w:t>个学生沟通，加上在送学生前，我</w:t>
      </w:r>
      <w:r>
        <w:rPr>
          <w:rFonts w:ascii="宋体" w:eastAsia="宋体" w:hAnsi="SimSun" w:cs="宋体"/>
          <w:sz w:val="28"/>
        </w:rPr>
        <w:t>们</w:t>
      </w:r>
      <w:r>
        <w:rPr>
          <w:rFonts w:ascii="宋体" w:eastAsia="宋体" w:hAnsi="MS Mincho" w:cs="宋体"/>
          <w:sz w:val="28"/>
        </w:rPr>
        <w:t>做了很多思想工作，学生</w:t>
      </w:r>
      <w:r>
        <w:rPr>
          <w:rFonts w:ascii="宋体" w:eastAsia="宋体" w:hAnsi="SimSun" w:cs="宋体"/>
          <w:sz w:val="28"/>
        </w:rPr>
        <w:t>们</w:t>
      </w:r>
      <w:r>
        <w:rPr>
          <w:rFonts w:ascii="宋体" w:eastAsia="宋体" w:hAnsi="MS Mincho" w:cs="宋体"/>
          <w:sz w:val="28"/>
        </w:rPr>
        <w:t>只是</w:t>
      </w:r>
      <w:r>
        <w:rPr>
          <w:rFonts w:ascii="宋体" w:eastAsia="宋体" w:hAnsi="SimSun" w:cs="宋体"/>
          <w:sz w:val="28"/>
        </w:rPr>
        <w:t>诉</w:t>
      </w:r>
      <w:r>
        <w:rPr>
          <w:rFonts w:ascii="宋体" w:eastAsia="宋体" w:hAnsi="MS Mincho" w:cs="宋体"/>
          <w:sz w:val="28"/>
        </w:rPr>
        <w:t>苦，但并没有一个想真正的当逃兵</w:t>
      </w:r>
      <w:r>
        <w:rPr>
          <w:rFonts w:ascii="宋体" w:eastAsia="宋体" w:cs="宋体"/>
          <w:sz w:val="28"/>
        </w:rPr>
        <w:t>;</w:t>
      </w:r>
      <w:r>
        <w:rPr>
          <w:rFonts w:ascii="宋体" w:eastAsia="宋体" w:hAnsi="SimSun" w:cs="宋体"/>
          <w:sz w:val="28"/>
        </w:rPr>
        <w:t>还</w:t>
      </w:r>
      <w:r>
        <w:rPr>
          <w:rFonts w:ascii="宋体" w:eastAsia="宋体" w:hAnsi="MS Mincho" w:cs="宋体"/>
          <w:sz w:val="28"/>
        </w:rPr>
        <w:t>有我</w:t>
      </w:r>
      <w:r>
        <w:rPr>
          <w:rFonts w:ascii="宋体" w:eastAsia="宋体" w:hAnsi="SimSun" w:cs="宋体"/>
          <w:sz w:val="28"/>
        </w:rPr>
        <w:t>们</w:t>
      </w:r>
      <w:r>
        <w:rPr>
          <w:rFonts w:ascii="宋体" w:eastAsia="宋体" w:hAnsi="MS Mincho" w:cs="宋体"/>
          <w:sz w:val="28"/>
        </w:rPr>
        <w:t>安排了原来班里表</w:t>
      </w:r>
      <w:r>
        <w:rPr>
          <w:rFonts w:ascii="宋体" w:eastAsia="宋体" w:hAnsi="SimSun" w:cs="宋体"/>
          <w:sz w:val="28"/>
        </w:rPr>
        <w:t>现</w:t>
      </w:r>
      <w:r>
        <w:rPr>
          <w:rFonts w:ascii="宋体" w:eastAsia="宋体" w:hAnsi="MS Mincho" w:cs="宋体"/>
          <w:sz w:val="28"/>
        </w:rPr>
        <w:t>比</w:t>
      </w:r>
      <w:r>
        <w:rPr>
          <w:rFonts w:ascii="宋体" w:eastAsia="宋体" w:hAnsi="SimSun" w:cs="宋体"/>
          <w:sz w:val="28"/>
        </w:rPr>
        <w:t>较稳</w:t>
      </w:r>
      <w:r>
        <w:rPr>
          <w:rFonts w:ascii="宋体" w:eastAsia="宋体" w:hAnsi="MS Mincho" w:cs="宋体"/>
          <w:sz w:val="28"/>
        </w:rPr>
        <w:t>定、在班</w:t>
      </w:r>
      <w:r>
        <w:rPr>
          <w:rFonts w:ascii="宋体" w:eastAsia="宋体" w:hAnsi="SimSun" w:cs="宋体"/>
          <w:sz w:val="28"/>
        </w:rPr>
        <w:t>级</w:t>
      </w:r>
      <w:r>
        <w:rPr>
          <w:rFonts w:ascii="宋体" w:eastAsia="宋体" w:hAnsi="MS Mincho" w:cs="宋体"/>
          <w:sz w:val="28"/>
        </w:rPr>
        <w:t>里有一定影响力的同学作</w:t>
      </w:r>
      <w:r>
        <w:rPr>
          <w:rFonts w:ascii="宋体" w:eastAsia="宋体" w:hAnsi="SimSun" w:cs="宋体"/>
          <w:sz w:val="28"/>
        </w:rPr>
        <w:t>为</w:t>
      </w:r>
      <w:r>
        <w:rPr>
          <w:rFonts w:ascii="宋体" w:eastAsia="宋体" w:hAnsi="MS Mincho" w:cs="宋体"/>
          <w:sz w:val="28"/>
        </w:rPr>
        <w:t>小</w:t>
      </w:r>
      <w:r>
        <w:rPr>
          <w:rFonts w:ascii="宋体" w:eastAsia="宋体" w:hAnsi="SimSun" w:cs="宋体"/>
          <w:sz w:val="28"/>
        </w:rPr>
        <w:t>组长</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地反映并</w:t>
      </w:r>
      <w:r>
        <w:rPr>
          <w:rFonts w:ascii="宋体" w:eastAsia="宋体" w:hAnsi="SimSun" w:cs="宋体"/>
          <w:sz w:val="28"/>
        </w:rPr>
        <w:t>调</w:t>
      </w:r>
      <w:r>
        <w:rPr>
          <w:rFonts w:ascii="宋体" w:eastAsia="宋体" w:hAnsi="MS Mincho" w:cs="宋体"/>
          <w:sz w:val="28"/>
        </w:rPr>
        <w:t>整同学</w:t>
      </w:r>
      <w:r>
        <w:rPr>
          <w:rFonts w:ascii="宋体" w:eastAsia="宋体" w:hAnsi="SimSun" w:cs="宋体"/>
          <w:sz w:val="28"/>
        </w:rPr>
        <w:t>们</w:t>
      </w:r>
      <w:r>
        <w:rPr>
          <w:rFonts w:ascii="宋体" w:eastAsia="宋体" w:hAnsi="MS Mincho" w:cs="宋体"/>
          <w:sz w:val="28"/>
        </w:rPr>
        <w:t>的思想工作。在一周里，同学</w:t>
      </w:r>
      <w:r>
        <w:rPr>
          <w:rFonts w:ascii="宋体" w:eastAsia="宋体" w:hAnsi="SimSun" w:cs="宋体"/>
          <w:sz w:val="28"/>
        </w:rPr>
        <w:t>们</w:t>
      </w:r>
      <w:r>
        <w:rPr>
          <w:rFonts w:ascii="宋体" w:eastAsia="宋体" w:hAnsi="MS Mincho" w:cs="宋体"/>
          <w:sz w:val="28"/>
        </w:rPr>
        <w:t>基本适</w:t>
      </w:r>
      <w:r>
        <w:rPr>
          <w:rFonts w:ascii="宋体" w:eastAsia="宋体" w:hAnsi="SimSun" w:cs="宋体"/>
          <w:sz w:val="28"/>
        </w:rPr>
        <w:t>应</w:t>
      </w:r>
      <w:r>
        <w:rPr>
          <w:rFonts w:ascii="宋体" w:eastAsia="宋体" w:hAnsi="MS Mincho" w:cs="宋体"/>
          <w:sz w:val="28"/>
        </w:rPr>
        <w:t>了工作</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虽</w:t>
      </w:r>
      <w:r>
        <w:rPr>
          <w:rFonts w:ascii="宋体" w:eastAsia="宋体" w:hAnsi="MS Mincho" w:cs="宋体"/>
          <w:sz w:val="28"/>
        </w:rPr>
        <w:t>然苦和累</w:t>
      </w:r>
      <w:r>
        <w:rPr>
          <w:rFonts w:ascii="宋体" w:eastAsia="宋体" w:hAnsi="SimSun" w:cs="宋体"/>
          <w:sz w:val="28"/>
        </w:rPr>
        <w:t>还</w:t>
      </w:r>
      <w:r>
        <w:rPr>
          <w:rFonts w:ascii="宋体" w:eastAsia="宋体" w:hAnsi="MS Mincho" w:cs="宋体"/>
          <w:sz w:val="28"/>
        </w:rPr>
        <w:t>是老</w:t>
      </w:r>
      <w:r>
        <w:rPr>
          <w:rFonts w:ascii="宋体" w:eastAsia="宋体" w:hAnsi="SimSun" w:cs="宋体"/>
          <w:sz w:val="28"/>
        </w:rPr>
        <w:t>样</w:t>
      </w:r>
      <w:r>
        <w:rPr>
          <w:rFonts w:ascii="宋体" w:eastAsia="宋体" w:hAnsi="MS Mincho" w:cs="宋体"/>
          <w:sz w:val="28"/>
        </w:rPr>
        <w:t>子，甚至随着工作的深入，工作量也在不断加大，但同学</w:t>
      </w:r>
      <w:r>
        <w:rPr>
          <w:rFonts w:ascii="宋体" w:eastAsia="宋体" w:hAnsi="SimSun" w:cs="宋体"/>
          <w:sz w:val="28"/>
        </w:rPr>
        <w:t>们</w:t>
      </w:r>
      <w:r>
        <w:rPr>
          <w:rFonts w:ascii="宋体" w:eastAsia="宋体" w:hAnsi="MS Mincho" w:cs="宋体"/>
          <w:sz w:val="28"/>
        </w:rPr>
        <w:t>也基本上没有喊苦喊累的了。我心里很高</w:t>
      </w:r>
      <w:r>
        <w:rPr>
          <w:rFonts w:ascii="宋体" w:eastAsia="宋体" w:hAnsi="SimSun" w:cs="宋体"/>
          <w:sz w:val="28"/>
        </w:rPr>
        <w:t>兴</w:t>
      </w:r>
      <w:r>
        <w:rPr>
          <w:rFonts w:ascii="宋体" w:eastAsia="宋体" w:hAnsi="MS Mincho" w:cs="宋体"/>
          <w:sz w:val="28"/>
        </w:rPr>
        <w:t>，我班的小孩子</w:t>
      </w:r>
      <w:r>
        <w:rPr>
          <w:rFonts w:ascii="宋体" w:eastAsia="宋体" w:hAnsi="SimSun" w:cs="宋体"/>
          <w:sz w:val="28"/>
        </w:rPr>
        <w:t>们终</w:t>
      </w:r>
      <w:r>
        <w:rPr>
          <w:rFonts w:ascii="宋体" w:eastAsia="宋体" w:hAnsi="MS Mincho" w:cs="宋体"/>
          <w:sz w:val="28"/>
        </w:rPr>
        <w:t>于可以去独立的面</w:t>
      </w:r>
      <w:r>
        <w:rPr>
          <w:rFonts w:ascii="宋体" w:eastAsia="宋体" w:hAnsi="SimSun" w:cs="宋体"/>
          <w:sz w:val="28"/>
        </w:rPr>
        <w:t>对</w:t>
      </w:r>
      <w:r>
        <w:rPr>
          <w:rFonts w:ascii="宋体" w:eastAsia="宋体" w:hAnsi="MS Mincho" w:cs="宋体"/>
          <w:sz w:val="28"/>
        </w:rPr>
        <w:t>生活，可以自食其力了。</w:t>
      </w:r>
    </w:p>
    <w:p>
      <w:pPr>
        <w:spacing w:before="160" w:beforeAutospacing="0" w:after="160" w:afterAutospacing="0" w:line="360" w:lineRule="auto"/>
        <w:ind w:firstLine="560"/>
        <w:contextualSpacing w:val="0"/>
        <w:jc w:val="both"/>
      </w:pPr>
      <w:r>
        <w:rPr>
          <w:rFonts w:ascii="宋体" w:eastAsia="宋体" w:hAnsi="MS Mincho" w:cs="宋体"/>
          <w:sz w:val="28"/>
        </w:rPr>
        <w:t>因</w:t>
      </w:r>
      <w:r>
        <w:rPr>
          <w:rFonts w:ascii="宋体" w:eastAsia="宋体" w:hAnsi="SimSun" w:cs="宋体"/>
          <w:sz w:val="28"/>
        </w:rPr>
        <w:t>为种种</w:t>
      </w:r>
      <w:r>
        <w:rPr>
          <w:rFonts w:ascii="宋体" w:eastAsia="宋体" w:hAnsi="MS Mincho" w:cs="宋体"/>
          <w:sz w:val="28"/>
        </w:rPr>
        <w:t>原因，一个月以后，有五名同学从太原回来了，但他</w:t>
      </w:r>
      <w:r>
        <w:rPr>
          <w:rFonts w:ascii="宋体" w:eastAsia="宋体" w:hAnsi="SimSun" w:cs="宋体"/>
          <w:sz w:val="28"/>
        </w:rPr>
        <w:t>们</w:t>
      </w:r>
      <w:r>
        <w:rPr>
          <w:rFonts w:ascii="宋体" w:eastAsia="宋体" w:hAnsi="MS Mincho" w:cs="宋体"/>
          <w:sz w:val="28"/>
        </w:rPr>
        <w:t>很快又找到了新的</w:t>
      </w:r>
      <w:r>
        <w:rPr>
          <w:rFonts w:ascii="宋体" w:eastAsia="宋体" w:hAnsi="SimSun" w:cs="宋体"/>
          <w:sz w:val="28"/>
        </w:rPr>
        <w:t>岗</w:t>
      </w:r>
      <w:r>
        <w:rPr>
          <w:rFonts w:ascii="宋体" w:eastAsia="宋体" w:hAnsi="MS Mincho" w:cs="宋体"/>
          <w:sz w:val="28"/>
        </w:rPr>
        <w:t>位。相信</w:t>
      </w:r>
      <w:r>
        <w:rPr>
          <w:rFonts w:ascii="宋体" w:eastAsia="宋体" w:hAnsi="SimSun" w:cs="宋体"/>
          <w:sz w:val="28"/>
        </w:rPr>
        <w:t>这</w:t>
      </w:r>
      <w:r>
        <w:rPr>
          <w:rFonts w:ascii="宋体" w:eastAsia="宋体" w:hAnsi="MS Mincho" w:cs="宋体"/>
          <w:sz w:val="28"/>
        </w:rPr>
        <w:t>一个月的</w:t>
      </w:r>
      <w:r>
        <w:rPr>
          <w:rFonts w:ascii="宋体" w:eastAsia="宋体" w:hAnsi="SimSun" w:cs="宋体"/>
          <w:sz w:val="28"/>
        </w:rPr>
        <w:t>经历</w:t>
      </w:r>
      <w:r>
        <w:rPr>
          <w:rFonts w:ascii="宋体" w:eastAsia="宋体" w:hAnsi="MS Mincho" w:cs="宋体"/>
          <w:sz w:val="28"/>
        </w:rPr>
        <w:t>一定</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成</w:t>
      </w:r>
      <w:r>
        <w:rPr>
          <w:rFonts w:ascii="宋体" w:eastAsia="宋体" w:hAnsi="SimSun" w:cs="宋体"/>
          <w:sz w:val="28"/>
        </w:rPr>
        <w:t>长</w:t>
      </w:r>
      <w:r>
        <w:rPr>
          <w:rFonts w:ascii="宋体" w:eastAsia="宋体" w:hAnsi="MS Mincho" w:cs="宋体"/>
          <w:sz w:val="28"/>
        </w:rPr>
        <w:t>了</w:t>
      </w:r>
      <w:r>
        <w:rPr>
          <w:rFonts w:ascii="宋体" w:eastAsia="宋体" w:hAnsi="SimSun" w:cs="宋体"/>
          <w:sz w:val="28"/>
        </w:rPr>
        <w:t>许</w:t>
      </w:r>
      <w:r>
        <w:rPr>
          <w:rFonts w:ascii="宋体" w:eastAsia="宋体" w:hAnsi="MS Mincho" w:cs="宋体"/>
          <w:sz w:val="28"/>
        </w:rPr>
        <w:t>多，</w:t>
      </w:r>
      <w:r>
        <w:rPr>
          <w:rFonts w:ascii="宋体" w:eastAsia="宋体" w:hAnsi="SimSun" w:cs="宋体"/>
          <w:sz w:val="28"/>
        </w:rPr>
        <w:t>这</w:t>
      </w:r>
      <w:r>
        <w:rPr>
          <w:rFonts w:ascii="宋体" w:eastAsia="宋体" w:hAnsi="MS Mincho" w:cs="宋体"/>
          <w:sz w:val="28"/>
        </w:rPr>
        <w:t>些足以影响她</w:t>
      </w:r>
      <w:r>
        <w:rPr>
          <w:rFonts w:ascii="宋体" w:eastAsia="宋体" w:hAnsi="SimSun" w:cs="宋体"/>
          <w:sz w:val="28"/>
        </w:rPr>
        <w:t>们</w:t>
      </w:r>
      <w:r>
        <w:rPr>
          <w:rFonts w:ascii="宋体" w:eastAsia="宋体" w:hAnsi="MS Mincho" w:cs="宋体"/>
          <w:sz w:val="28"/>
        </w:rPr>
        <w:t>一生的工作</w:t>
      </w:r>
      <w:r>
        <w:rPr>
          <w:rFonts w:ascii="宋体" w:eastAsia="宋体" w:hAnsi="SimSun" w:cs="宋体"/>
          <w:sz w:val="28"/>
        </w:rPr>
        <w:t>历</w:t>
      </w:r>
      <w:r>
        <w:rPr>
          <w:rFonts w:ascii="宋体" w:eastAsia="宋体" w:hAnsi="MS Mincho" w:cs="宋体"/>
          <w:sz w:val="28"/>
        </w:rPr>
        <w:t>程。</w:t>
      </w:r>
    </w:p>
    <w:p>
      <w:pPr>
        <w:spacing w:before="160" w:beforeAutospacing="0" w:after="160" w:afterAutospacing="0" w:line="360" w:lineRule="auto"/>
        <w:ind w:firstLine="560"/>
        <w:contextualSpacing w:val="0"/>
        <w:jc w:val="both"/>
      </w:pPr>
      <w:r>
        <w:rPr>
          <w:rFonts w:ascii="宋体" w:eastAsia="宋体" w:hAnsi="SimSun" w:cs="宋体"/>
          <w:sz w:val="28"/>
        </w:rPr>
        <w:t>现</w:t>
      </w:r>
      <w:r>
        <w:rPr>
          <w:rFonts w:ascii="宋体" w:eastAsia="宋体" w:hAnsi="MS Mincho" w:cs="宋体"/>
          <w:sz w:val="28"/>
        </w:rPr>
        <w:t>在，同学</w:t>
      </w:r>
      <w:r>
        <w:rPr>
          <w:rFonts w:ascii="宋体" w:eastAsia="宋体" w:hAnsi="SimSun" w:cs="宋体"/>
          <w:sz w:val="28"/>
        </w:rPr>
        <w:t>们</w:t>
      </w:r>
      <w:r>
        <w:rPr>
          <w:rFonts w:ascii="宋体" w:eastAsia="宋体" w:hAnsi="MS Mincho" w:cs="宋体"/>
          <w:sz w:val="28"/>
        </w:rPr>
        <w:t>的情况很</w:t>
      </w:r>
      <w:r>
        <w:rPr>
          <w:rFonts w:ascii="宋体" w:eastAsia="宋体" w:hAnsi="SimSun" w:cs="宋体"/>
          <w:sz w:val="28"/>
        </w:rPr>
        <w:t>稳</w:t>
      </w:r>
      <w:r>
        <w:rPr>
          <w:rFonts w:ascii="宋体" w:eastAsia="宋体" w:hAnsi="MS Mincho" w:cs="宋体"/>
          <w:sz w:val="28"/>
        </w:rPr>
        <w:t>定，即使有什</w:t>
      </w:r>
      <w:r>
        <w:rPr>
          <w:rFonts w:ascii="宋体" w:eastAsia="宋体" w:hAnsi="SimSun" w:cs="宋体"/>
          <w:sz w:val="28"/>
        </w:rPr>
        <w:t>么</w:t>
      </w:r>
      <w:r>
        <w:rPr>
          <w:rFonts w:ascii="宋体" w:eastAsia="宋体" w:hAnsi="MS Mincho" w:cs="宋体"/>
          <w:sz w:val="28"/>
        </w:rPr>
        <w:t>不如意，</w:t>
      </w:r>
      <w:r>
        <w:rPr>
          <w:rFonts w:ascii="宋体" w:eastAsia="宋体" w:hAnsi="SimSun" w:cs="宋体"/>
          <w:sz w:val="28"/>
        </w:rPr>
        <w:t>电话</w:t>
      </w:r>
      <w:r>
        <w:rPr>
          <w:rFonts w:ascii="宋体" w:eastAsia="宋体" w:hAnsi="MS Mincho" w:cs="宋体"/>
          <w:sz w:val="28"/>
        </w:rPr>
        <w:t>里</w:t>
      </w:r>
      <w:r>
        <w:rPr>
          <w:rFonts w:ascii="宋体" w:eastAsia="宋体" w:hAnsi="SimSun" w:cs="宋体"/>
          <w:sz w:val="28"/>
        </w:rPr>
        <w:t>说</w:t>
      </w:r>
      <w:r>
        <w:rPr>
          <w:rFonts w:ascii="宋体" w:eastAsia="宋体" w:hAnsi="MS Mincho" w:cs="宋体"/>
          <w:sz w:val="28"/>
        </w:rPr>
        <w:t>一</w:t>
      </w:r>
      <w:r>
        <w:rPr>
          <w:rFonts w:ascii="宋体" w:eastAsia="宋体" w:hAnsi="SimSun" w:cs="宋体"/>
          <w:sz w:val="28"/>
        </w:rPr>
        <w:t>说</w:t>
      </w:r>
      <w:r>
        <w:rPr>
          <w:rFonts w:ascii="宋体" w:eastAsia="宋体" w:hAnsi="MS Mincho" w:cs="宋体"/>
          <w:sz w:val="28"/>
        </w:rPr>
        <w:t>，也是笑</w:t>
      </w:r>
      <w:r>
        <w:rPr>
          <w:rFonts w:ascii="宋体" w:eastAsia="宋体" w:hAnsi="SimSun" w:cs="宋体"/>
          <w:sz w:val="28"/>
        </w:rPr>
        <w:t>谈</w:t>
      </w:r>
      <w:r>
        <w:rPr>
          <w:rFonts w:ascii="宋体" w:eastAsia="宋体" w:hAnsi="MS Mincho" w:cs="宋体"/>
          <w:sz w:val="28"/>
        </w:rPr>
        <w:t>的，因</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已</w:t>
      </w:r>
      <w:r>
        <w:rPr>
          <w:rFonts w:ascii="宋体" w:eastAsia="宋体" w:hAnsi="SimSun" w:cs="宋体"/>
          <w:sz w:val="28"/>
        </w:rPr>
        <w:t>经</w:t>
      </w:r>
      <w:r>
        <w:rPr>
          <w:rFonts w:ascii="宋体" w:eastAsia="宋体" w:hAnsi="MS Mincho" w:cs="宋体"/>
          <w:sz w:val="28"/>
        </w:rPr>
        <w:t>找到了</w:t>
      </w:r>
      <w:r>
        <w:rPr>
          <w:rFonts w:ascii="宋体" w:eastAsia="宋体" w:hAnsi="SimSun" w:cs="宋体"/>
          <w:sz w:val="28"/>
        </w:rPr>
        <w:t>给</w:t>
      </w:r>
      <w:r>
        <w:rPr>
          <w:rFonts w:ascii="宋体" w:eastAsia="宋体" w:hAnsi="MS Mincho" w:cs="宋体"/>
          <w:sz w:val="28"/>
        </w:rPr>
        <w:t>自己解</w:t>
      </w:r>
      <w:r>
        <w:rPr>
          <w:rFonts w:ascii="宋体" w:eastAsia="宋体" w:hAnsi="SimSun" w:cs="宋体"/>
          <w:sz w:val="28"/>
        </w:rPr>
        <w:t>压</w:t>
      </w:r>
      <w:r>
        <w:rPr>
          <w:rFonts w:ascii="宋体" w:eastAsia="宋体" w:hAnsi="MS Mincho" w:cs="宋体"/>
          <w:sz w:val="28"/>
        </w:rPr>
        <w:t>的方法，</w:t>
      </w:r>
      <w:r>
        <w:rPr>
          <w:rFonts w:ascii="宋体" w:eastAsia="宋体" w:hAnsi="SimSun" w:cs="宋体"/>
          <w:sz w:val="28"/>
        </w:rPr>
        <w:t>还</w:t>
      </w:r>
      <w:r>
        <w:rPr>
          <w:rFonts w:ascii="宋体" w:eastAsia="宋体" w:hAnsi="MS Mincho" w:cs="宋体"/>
          <w:sz w:val="28"/>
        </w:rPr>
        <w:t>会很</w:t>
      </w:r>
      <w:r>
        <w:rPr>
          <w:rFonts w:ascii="宋体" w:eastAsia="宋体" w:hAnsi="SimSun" w:cs="宋体"/>
          <w:sz w:val="28"/>
        </w:rPr>
        <w:t>亲</w:t>
      </w:r>
      <w:r>
        <w:rPr>
          <w:rFonts w:ascii="宋体" w:eastAsia="宋体" w:hAnsi="MS Mincho" w:cs="宋体"/>
          <w:sz w:val="28"/>
        </w:rPr>
        <w:t>切的告</w:t>
      </w:r>
      <w:r>
        <w:rPr>
          <w:rFonts w:ascii="宋体" w:eastAsia="宋体" w:hAnsi="SimSun" w:cs="宋体"/>
          <w:sz w:val="28"/>
        </w:rPr>
        <w:t>诉</w:t>
      </w:r>
      <w:r>
        <w:rPr>
          <w:rFonts w:ascii="宋体" w:eastAsia="宋体" w:hAnsi="MS Mincho" w:cs="宋体"/>
          <w:sz w:val="28"/>
        </w:rPr>
        <w:t>我要注意身体，注意休息。</w:t>
      </w:r>
      <w:r>
        <w:rPr>
          <w:rFonts w:ascii="宋体" w:eastAsia="宋体" w:hAnsi="SimSun" w:cs="宋体"/>
          <w:sz w:val="28"/>
        </w:rPr>
        <w:t>这</w:t>
      </w:r>
      <w:r>
        <w:rPr>
          <w:rFonts w:ascii="宋体" w:eastAsia="宋体" w:hAnsi="MS Mincho" w:cs="宋体"/>
          <w:sz w:val="28"/>
        </w:rPr>
        <w:t>不</w:t>
      </w:r>
      <w:r>
        <w:rPr>
          <w:rFonts w:ascii="宋体" w:eastAsia="宋体" w:hAnsi="SimSun" w:cs="宋体"/>
          <w:sz w:val="28"/>
        </w:rPr>
        <w:t>仅给</w:t>
      </w:r>
      <w:r>
        <w:rPr>
          <w:rFonts w:ascii="宋体" w:eastAsia="宋体" w:hAnsi="MS Mincho" w:cs="宋体"/>
          <w:sz w:val="28"/>
        </w:rPr>
        <w:t>了我</w:t>
      </w:r>
      <w:r>
        <w:rPr>
          <w:rFonts w:ascii="宋体" w:eastAsia="宋体" w:hAnsi="SimSun" w:cs="宋体"/>
          <w:sz w:val="28"/>
        </w:rPr>
        <w:t>满</w:t>
      </w:r>
      <w:r>
        <w:rPr>
          <w:rFonts w:ascii="宋体" w:eastAsia="宋体" w:hAnsi="MS Mincho" w:cs="宋体"/>
          <w:sz w:val="28"/>
        </w:rPr>
        <w:t>心的感</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有了踏</w:t>
      </w:r>
      <w:r>
        <w:rPr>
          <w:rFonts w:ascii="宋体" w:eastAsia="宋体" w:hAnsi="SimSun" w:cs="宋体"/>
          <w:sz w:val="28"/>
        </w:rPr>
        <w:t>实</w:t>
      </w:r>
      <w:r>
        <w:rPr>
          <w:rFonts w:ascii="宋体" w:eastAsia="宋体" w:hAnsi="MS Mincho" w:cs="宋体"/>
          <w:sz w:val="28"/>
        </w:rPr>
        <w:t>的安慰。</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总结</w:t>
      </w:r>
    </w:p>
    <w:p>
      <w:pPr>
        <w:spacing w:before="160" w:beforeAutospacing="0" w:after="160" w:afterAutospacing="0" w:line="360" w:lineRule="auto"/>
        <w:ind w:firstLine="560"/>
        <w:contextualSpacing w:val="0"/>
        <w:jc w:val="both"/>
      </w:pPr>
      <w:r>
        <w:rPr>
          <w:rFonts w:ascii="宋体" w:eastAsia="宋体" w:hAnsi="MS Mincho" w:cs="宋体"/>
          <w:sz w:val="28"/>
        </w:rPr>
        <w:t>学生的</w:t>
      </w:r>
      <w:r>
        <w:rPr>
          <w:rFonts w:ascii="宋体" w:eastAsia="宋体" w:hAnsi="SimSun" w:cs="宋体"/>
          <w:sz w:val="28"/>
        </w:rPr>
        <w:t>实习还</w:t>
      </w:r>
      <w:r>
        <w:rPr>
          <w:rFonts w:ascii="宋体" w:eastAsia="宋体" w:hAnsi="MS Mincho" w:cs="宋体"/>
          <w:sz w:val="28"/>
        </w:rPr>
        <w:t>在</w:t>
      </w:r>
      <w:r>
        <w:rPr>
          <w:rFonts w:ascii="宋体" w:eastAsia="宋体" w:hAnsi="SimSun" w:cs="宋体"/>
          <w:sz w:val="28"/>
        </w:rPr>
        <w:t>进</w:t>
      </w:r>
      <w:r>
        <w:rPr>
          <w:rFonts w:ascii="宋体" w:eastAsia="宋体" w:hAnsi="MS Mincho" w:cs="宋体"/>
          <w:sz w:val="28"/>
        </w:rPr>
        <w:t>行，我将</w:t>
      </w:r>
      <w:r>
        <w:rPr>
          <w:rFonts w:ascii="宋体" w:eastAsia="宋体" w:hAnsi="SimSun" w:cs="宋体"/>
          <w:sz w:val="28"/>
        </w:rPr>
        <w:t>继续</w:t>
      </w:r>
      <w:r>
        <w:rPr>
          <w:rFonts w:ascii="宋体" w:eastAsia="宋体" w:hAnsi="MS Mincho" w:cs="宋体"/>
          <w:sz w:val="28"/>
        </w:rPr>
        <w:t>我的工作。往</w:t>
      </w:r>
      <w:r>
        <w:rPr>
          <w:rFonts w:ascii="宋体" w:eastAsia="宋体" w:hAnsi="SimSun" w:cs="宋体"/>
          <w:sz w:val="28"/>
        </w:rPr>
        <w:t>远</w:t>
      </w:r>
      <w:r>
        <w:rPr>
          <w:rFonts w:ascii="宋体" w:eastAsia="宋体" w:hAnsi="MS Mincho" w:cs="宋体"/>
          <w:sz w:val="28"/>
        </w:rPr>
        <w:t>了</w:t>
      </w:r>
      <w:r>
        <w:rPr>
          <w:rFonts w:ascii="宋体" w:eastAsia="宋体" w:hAnsi="SimSun" w:cs="宋体"/>
          <w:sz w:val="28"/>
        </w:rPr>
        <w:t>说</w:t>
      </w:r>
      <w:r>
        <w:rPr>
          <w:rFonts w:ascii="宋体" w:eastAsia="宋体" w:hAnsi="MS Mincho" w:cs="宋体"/>
          <w:sz w:val="28"/>
        </w:rPr>
        <w:t>，未来的一年里，</w:t>
      </w:r>
      <w:r>
        <w:rPr>
          <w:rFonts w:ascii="宋体" w:eastAsia="宋体" w:cs="宋体"/>
          <w:sz w:val="28"/>
        </w:rPr>
        <w:t>5</w:t>
      </w:r>
      <w:r>
        <w:rPr>
          <w:rFonts w:ascii="宋体" w:eastAsia="宋体" w:hAnsi="MS Mincho" w:cs="宋体"/>
          <w:sz w:val="28"/>
        </w:rPr>
        <w:t>班，我</w:t>
      </w:r>
      <w:r>
        <w:rPr>
          <w:rFonts w:ascii="宋体" w:eastAsia="宋体" w:hAnsi="SimSun" w:cs="宋体"/>
          <w:sz w:val="28"/>
        </w:rPr>
        <w:t>们还</w:t>
      </w:r>
      <w:r>
        <w:rPr>
          <w:rFonts w:ascii="宋体" w:eastAsia="宋体" w:hAnsi="MS Mincho" w:cs="宋体"/>
          <w:sz w:val="28"/>
        </w:rPr>
        <w:t>是一个集体，我</w:t>
      </w:r>
      <w:r>
        <w:rPr>
          <w:rFonts w:ascii="宋体" w:eastAsia="宋体" w:hAnsi="SimSun" w:cs="宋体"/>
          <w:sz w:val="28"/>
        </w:rPr>
        <w:t>还</w:t>
      </w:r>
      <w:r>
        <w:rPr>
          <w:rFonts w:ascii="宋体" w:eastAsia="宋体" w:hAnsi="MS Mincho" w:cs="宋体"/>
          <w:sz w:val="28"/>
        </w:rPr>
        <w:t>是孩子</w:t>
      </w:r>
      <w:r>
        <w:rPr>
          <w:rFonts w:ascii="宋体" w:eastAsia="宋体" w:hAnsi="SimSun" w:cs="宋体"/>
          <w:sz w:val="28"/>
        </w:rPr>
        <w:t>们</w:t>
      </w:r>
      <w:r>
        <w:rPr>
          <w:rFonts w:ascii="宋体" w:eastAsia="宋体" w:hAnsi="MS Mincho" w:cs="宋体"/>
          <w:sz w:val="28"/>
        </w:rPr>
        <w:t>的班主任，我知道我的</w:t>
      </w:r>
      <w:r>
        <w:rPr>
          <w:rFonts w:ascii="宋体" w:eastAsia="宋体" w:hAnsi="SimSun" w:cs="宋体"/>
          <w:sz w:val="28"/>
        </w:rPr>
        <w:t>责</w:t>
      </w:r>
      <w:r>
        <w:rPr>
          <w:rFonts w:ascii="宋体" w:eastAsia="宋体" w:hAnsi="MS Mincho" w:cs="宋体"/>
          <w:sz w:val="28"/>
        </w:rPr>
        <w:t>任，我也将和我拉学生</w:t>
      </w:r>
      <w:r>
        <w:rPr>
          <w:rFonts w:ascii="宋体" w:eastAsia="宋体" w:hAnsi="SimSun" w:cs="宋体"/>
          <w:sz w:val="28"/>
        </w:rPr>
        <w:t>们</w:t>
      </w:r>
      <w:r>
        <w:rPr>
          <w:rFonts w:ascii="宋体" w:eastAsia="宋体" w:hAnsi="MS Mincho" w:cs="宋体"/>
          <w:sz w:val="28"/>
        </w:rPr>
        <w:t>一起努力，我</w:t>
      </w:r>
      <w:r>
        <w:rPr>
          <w:rFonts w:ascii="宋体" w:eastAsia="宋体" w:hAnsi="SimSun" w:cs="宋体"/>
          <w:sz w:val="28"/>
        </w:rPr>
        <w:t>们</w:t>
      </w:r>
      <w:r>
        <w:rPr>
          <w:rFonts w:ascii="宋体" w:eastAsia="宋体" w:hAnsi="MS Mincho" w:cs="宋体"/>
          <w:sz w:val="28"/>
        </w:rPr>
        <w:t>的明天</w:t>
      </w:r>
      <w:r>
        <w:rPr>
          <w:rFonts w:ascii="宋体" w:eastAsia="宋体" w:hAnsi="SimSun" w:cs="宋体"/>
          <w:sz w:val="28"/>
        </w:rPr>
        <w:t>还</w:t>
      </w:r>
      <w:r>
        <w:rPr>
          <w:rFonts w:ascii="宋体" w:eastAsia="宋体" w:hAnsi="MS Mincho" w:cs="宋体"/>
          <w:sz w:val="28"/>
        </w:rPr>
        <w:t>很高很</w:t>
      </w:r>
      <w:r>
        <w:rPr>
          <w:rFonts w:ascii="宋体" w:eastAsia="宋体" w:hAnsi="SimSun" w:cs="宋体"/>
          <w:sz w:val="28"/>
        </w:rPr>
        <w:t>远</w:t>
      </w:r>
      <w:r>
        <w:rPr>
          <w:rFonts w:ascii="宋体" w:eastAsia="宋体" w:hAnsi="MS Mincho" w:cs="宋体"/>
          <w:sz w:val="28"/>
        </w:rPr>
        <w:t>，要不停的攀登、</w:t>
      </w:r>
      <w:r>
        <w:rPr>
          <w:rFonts w:ascii="宋体" w:eastAsia="宋体" w:hAnsi="SimSun" w:cs="宋体"/>
          <w:sz w:val="28"/>
        </w:rPr>
        <w:t>进步</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将是我</w:t>
      </w:r>
      <w:r>
        <w:rPr>
          <w:rFonts w:ascii="宋体" w:eastAsia="宋体" w:hAnsi="SimSun" w:cs="宋体"/>
          <w:sz w:val="28"/>
        </w:rPr>
        <w:t>们</w:t>
      </w:r>
      <w:r>
        <w:rPr>
          <w:rFonts w:ascii="宋体" w:eastAsia="宋体" w:hAnsi="MS Mincho" w:cs="宋体"/>
          <w:sz w:val="28"/>
        </w:rPr>
        <w:t>一生的方向。</w:t>
      </w:r>
    </w:p>
    <w:p>
      <w:pPr>
        <w:pStyle w:val="Heading2"/>
        <w:keepNext w:val="0"/>
        <w:spacing w:before="160" w:beforeAutospacing="0" w:after="160" w:afterAutospacing="0" w:line="360" w:lineRule="auto"/>
        <w:ind w:firstLine="560"/>
        <w:contextualSpacing w:val="0"/>
        <w:jc w:val="both"/>
        <w:sectPr>
          <w:type w:val="nextPage"/>
          <w:pgMar w:top="1440" w:right="1514" w:bottom="1440" w:left="1514" w:header="708" w:footer="708" w:gutter="0"/>
          <w:pgNumType w:start="25"/>
          <w:cols w:space="708"/>
          <w:titlePg w:val="0"/>
        </w:sectPr>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14</w:t>
      </w:r>
    </w:p>
    <w:p>
      <w:pPr>
        <w:spacing w:before="160" w:beforeAutospacing="0" w:after="160" w:afterAutospacing="0" w:line="360" w:lineRule="auto"/>
        <w:ind w:firstLine="560"/>
        <w:contextualSpacing w:val="0"/>
        <w:jc w:val="both"/>
      </w:pPr>
      <w:r>
        <w:rPr>
          <w:rFonts w:ascii="宋体" w:eastAsia="宋体" w:hAnsi="SimSun" w:cs="宋体"/>
          <w:sz w:val="28"/>
        </w:rPr>
        <w:t>紧张</w:t>
      </w:r>
      <w:r>
        <w:rPr>
          <w:rFonts w:ascii="宋体" w:eastAsia="宋体" w:hAnsi="MS Mincho" w:cs="宋体"/>
          <w:sz w:val="28"/>
        </w:rPr>
        <w:t>的期中考</w:t>
      </w:r>
      <w:r>
        <w:rPr>
          <w:rFonts w:ascii="宋体" w:eastAsia="宋体" w:hAnsi="SimSun" w:cs="宋体"/>
          <w:sz w:val="28"/>
        </w:rPr>
        <w:t>试</w:t>
      </w:r>
      <w:r>
        <w:rPr>
          <w:rFonts w:ascii="宋体" w:eastAsia="宋体" w:hAnsi="MS Mincho" w:cs="宋体"/>
          <w:sz w:val="28"/>
        </w:rPr>
        <w:t>已</w:t>
      </w:r>
      <w:r>
        <w:rPr>
          <w:rFonts w:ascii="宋体" w:eastAsia="宋体" w:hAnsi="SimSun" w:cs="宋体"/>
          <w:sz w:val="28"/>
        </w:rPr>
        <w:t>经结</w:t>
      </w:r>
      <w:r>
        <w:rPr>
          <w:rFonts w:ascii="宋体" w:eastAsia="宋体" w:hAnsi="MS Mincho" w:cs="宋体"/>
          <w:sz w:val="28"/>
        </w:rPr>
        <w:t>束，回</w:t>
      </w:r>
      <w:r>
        <w:rPr>
          <w:rFonts w:ascii="宋体" w:eastAsia="宋体" w:hAnsi="SimSun" w:cs="宋体"/>
          <w:sz w:val="28"/>
        </w:rPr>
        <w:t>顾总结这</w:t>
      </w:r>
      <w:r>
        <w:rPr>
          <w:rFonts w:ascii="宋体" w:eastAsia="宋体" w:hAnsi="MS Mincho" w:cs="宋体"/>
          <w:sz w:val="28"/>
        </w:rPr>
        <w:t>次考</w:t>
      </w:r>
      <w:r>
        <w:rPr>
          <w:rFonts w:ascii="宋体" w:eastAsia="宋体" w:hAnsi="SimSun" w:cs="宋体"/>
          <w:sz w:val="28"/>
        </w:rPr>
        <w:t>试</w:t>
      </w:r>
      <w:r>
        <w:rPr>
          <w:rFonts w:ascii="宋体" w:eastAsia="宋体" w:hAnsi="MS Mincho" w:cs="宋体"/>
          <w:sz w:val="28"/>
        </w:rPr>
        <w:t>的工作得失，感受</w:t>
      </w:r>
      <w:r>
        <w:rPr>
          <w:rFonts w:ascii="宋体" w:eastAsia="宋体" w:hAnsi="SimSun" w:cs="宋体"/>
          <w:sz w:val="28"/>
        </w:rPr>
        <w:t>颇</w:t>
      </w:r>
      <w:r>
        <w:rPr>
          <w:rFonts w:ascii="宋体" w:eastAsia="宋体" w:hAnsi="MS Mincho" w:cs="宋体"/>
          <w:sz w:val="28"/>
        </w:rPr>
        <w:t>多。从</w:t>
      </w:r>
      <w:r>
        <w:rPr>
          <w:rFonts w:ascii="宋体" w:eastAsia="宋体" w:hAnsi="SimSun" w:cs="宋体"/>
          <w:sz w:val="28"/>
        </w:rPr>
        <w:t>开</w:t>
      </w:r>
      <w:r>
        <w:rPr>
          <w:rFonts w:ascii="宋体" w:eastAsia="宋体" w:hAnsi="MS Mincho" w:cs="宋体"/>
          <w:sz w:val="28"/>
        </w:rPr>
        <w:t>学到</w:t>
      </w:r>
      <w:r>
        <w:rPr>
          <w:rFonts w:ascii="宋体" w:eastAsia="宋体" w:hAnsi="SimSun" w:cs="宋体"/>
          <w:sz w:val="28"/>
        </w:rPr>
        <w:t>现</w:t>
      </w:r>
      <w:r>
        <w:rPr>
          <w:rFonts w:ascii="宋体" w:eastAsia="宋体" w:hAnsi="MS Mincho" w:cs="宋体"/>
          <w:sz w:val="28"/>
        </w:rPr>
        <w:t>在，我</w:t>
      </w:r>
      <w:r>
        <w:rPr>
          <w:rFonts w:ascii="宋体" w:eastAsia="宋体" w:hAnsi="SimSun" w:cs="宋体"/>
          <w:sz w:val="28"/>
        </w:rPr>
        <w:t>坚</w:t>
      </w:r>
      <w:r>
        <w:rPr>
          <w:rFonts w:ascii="宋体" w:eastAsia="宋体" w:hAnsi="MS Mincho" w:cs="宋体"/>
          <w:sz w:val="28"/>
        </w:rPr>
        <w:t>持抓好常</w:t>
      </w:r>
      <w:r>
        <w:rPr>
          <w:rFonts w:ascii="宋体" w:eastAsia="宋体" w:hAnsi="SimSun" w:cs="宋体"/>
          <w:sz w:val="28"/>
        </w:rPr>
        <w:t>规</w:t>
      </w:r>
      <w:r>
        <w:rPr>
          <w:rFonts w:ascii="宋体" w:eastAsia="宋体" w:hAnsi="MS Mincho" w:cs="宋体"/>
          <w:sz w:val="28"/>
        </w:rPr>
        <w:t>不放松，注重培</w:t>
      </w:r>
      <w:r>
        <w:rPr>
          <w:rFonts w:ascii="宋体" w:eastAsia="宋体" w:hAnsi="SimSun" w:cs="宋体"/>
          <w:sz w:val="28"/>
        </w:rPr>
        <w:t>养</w:t>
      </w:r>
      <w:r>
        <w:rPr>
          <w:rFonts w:ascii="宋体" w:eastAsia="宋体" w:hAnsi="MS Mincho" w:cs="宋体"/>
          <w:sz w:val="28"/>
        </w:rPr>
        <w:t>学生的自主管理能力，勇于探索班</w:t>
      </w:r>
      <w:r>
        <w:rPr>
          <w:rFonts w:ascii="宋体" w:eastAsia="宋体" w:hAnsi="SimSun" w:cs="宋体"/>
          <w:sz w:val="28"/>
        </w:rPr>
        <w:t>级</w:t>
      </w:r>
      <w:r>
        <w:rPr>
          <w:rFonts w:ascii="宋体" w:eastAsia="宋体" w:hAnsi="MS Mincho" w:cs="宋体"/>
          <w:sz w:val="28"/>
        </w:rPr>
        <w:t>管理的新模式。</w:t>
      </w:r>
      <w:r>
        <w:rPr>
          <w:rFonts w:ascii="宋体" w:eastAsia="宋体" w:hAnsi="SimSun" w:cs="宋体"/>
          <w:sz w:val="28"/>
        </w:rPr>
        <w:t>现</w:t>
      </w:r>
      <w:r>
        <w:rPr>
          <w:rFonts w:ascii="宋体" w:eastAsia="宋体" w:hAnsi="MS Mincho" w:cs="宋体"/>
          <w:sz w:val="28"/>
        </w:rPr>
        <w:t>将几点小</w:t>
      </w:r>
      <w:r>
        <w:rPr>
          <w:rFonts w:ascii="宋体" w:eastAsia="宋体" w:hAnsi="SimSun" w:cs="宋体"/>
          <w:sz w:val="28"/>
        </w:rPr>
        <w:t>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sz w:val="28"/>
        </w:rPr>
        <w:t>一、教育学生尊敬</w:t>
      </w:r>
      <w:r>
        <w:rPr>
          <w:rFonts w:ascii="宋体" w:eastAsia="宋体" w:hAnsi="SimSun" w:cs="宋体"/>
          <w:b/>
          <w:sz w:val="28"/>
        </w:rPr>
        <w:t>师长</w:t>
      </w:r>
      <w:r>
        <w:rPr>
          <w:rFonts w:ascii="宋体" w:eastAsia="宋体" w:hAnsi="MS Mincho" w:cs="宋体"/>
          <w:b/>
          <w:sz w:val="28"/>
        </w:rPr>
        <w:t>，不打架，不</w:t>
      </w:r>
      <w:r>
        <w:rPr>
          <w:rFonts w:ascii="宋体" w:eastAsia="宋体" w:hAnsi="SimSun" w:cs="宋体"/>
          <w:b/>
          <w:sz w:val="28"/>
        </w:rPr>
        <w:t>骂</w:t>
      </w:r>
      <w:r>
        <w:rPr>
          <w:rFonts w:ascii="宋体" w:eastAsia="宋体" w:hAnsi="MS Mincho" w:cs="宋体"/>
          <w:b/>
          <w:sz w:val="28"/>
        </w:rPr>
        <w:t>人，不</w:t>
      </w:r>
      <w:r>
        <w:rPr>
          <w:rFonts w:ascii="宋体" w:eastAsia="宋体" w:hAnsi="SimSun" w:cs="宋体"/>
          <w:b/>
          <w:sz w:val="28"/>
        </w:rPr>
        <w:t>迟</w:t>
      </w:r>
      <w:r>
        <w:rPr>
          <w:rFonts w:ascii="宋体" w:eastAsia="宋体" w:hAnsi="MS Mincho" w:cs="宋体"/>
          <w:b/>
          <w:sz w:val="28"/>
        </w:rPr>
        <w:t>到，不吃零食，做一个</w:t>
      </w:r>
      <w:r>
        <w:rPr>
          <w:rFonts w:ascii="宋体" w:eastAsia="宋体" w:hAnsi="SimSun" w:cs="宋体"/>
          <w:b/>
          <w:sz w:val="28"/>
        </w:rPr>
        <w:t>讲</w:t>
      </w:r>
      <w:r>
        <w:rPr>
          <w:rFonts w:ascii="宋体" w:eastAsia="宋体" w:hAnsi="MS Mincho" w:cs="宋体"/>
          <w:b/>
          <w:sz w:val="28"/>
        </w:rPr>
        <w:t>文明</w:t>
      </w:r>
      <w:r>
        <w:rPr>
          <w:rFonts w:ascii="宋体" w:eastAsia="宋体" w:hAnsi="SimSun" w:cs="宋体"/>
          <w:b/>
          <w:sz w:val="28"/>
        </w:rPr>
        <w:t>讲</w:t>
      </w:r>
      <w:r>
        <w:rPr>
          <w:rFonts w:ascii="宋体" w:eastAsia="宋体" w:hAnsi="MS Mincho" w:cs="宋体"/>
          <w:b/>
          <w:sz w:val="28"/>
        </w:rPr>
        <w:t>礼貌的好学生。</w:t>
      </w:r>
    </w:p>
    <w:p>
      <w:pPr>
        <w:spacing w:before="160" w:beforeAutospacing="0" w:after="160" w:afterAutospacing="0" w:line="360" w:lineRule="auto"/>
        <w:ind w:firstLine="560"/>
        <w:contextualSpacing w:val="0"/>
        <w:jc w:val="both"/>
      </w:pPr>
      <w:r>
        <w:rPr>
          <w:rFonts w:ascii="宋体" w:eastAsia="宋体" w:hAnsi="MS Mincho" w:cs="宋体"/>
          <w:b/>
          <w:sz w:val="28"/>
        </w:rPr>
        <w:t>二、思想教育方面，着重</w:t>
      </w:r>
      <w:r>
        <w:rPr>
          <w:rFonts w:ascii="宋体" w:eastAsia="宋体" w:hAnsi="SimSun" w:cs="宋体"/>
          <w:b/>
          <w:sz w:val="28"/>
        </w:rPr>
        <w:t>诱导</w:t>
      </w:r>
      <w:r>
        <w:rPr>
          <w:rFonts w:ascii="宋体" w:eastAsia="宋体" w:hAnsi="MS Mincho" w:cs="宋体"/>
          <w:b/>
          <w:sz w:val="28"/>
        </w:rPr>
        <w:t>，做学困生的思想工作，使他</w:t>
      </w:r>
      <w:r>
        <w:rPr>
          <w:rFonts w:ascii="宋体" w:eastAsia="宋体" w:hAnsi="SimSun" w:cs="宋体"/>
          <w:b/>
          <w:sz w:val="28"/>
        </w:rPr>
        <w:t>们团结</w:t>
      </w:r>
      <w:r>
        <w:rPr>
          <w:rFonts w:ascii="宋体" w:eastAsia="宋体" w:hAnsi="MS Mincho" w:cs="宋体"/>
          <w:b/>
          <w:sz w:val="28"/>
        </w:rPr>
        <w:t>一致，互相帮助，解决了学生</w:t>
      </w:r>
      <w:r>
        <w:rPr>
          <w:rFonts w:ascii="宋体" w:eastAsia="宋体" w:hAnsi="SimSun" w:cs="宋体"/>
          <w:b/>
          <w:sz w:val="28"/>
        </w:rPr>
        <w:t>厌</w:t>
      </w:r>
      <w:r>
        <w:rPr>
          <w:rFonts w:ascii="宋体" w:eastAsia="宋体" w:hAnsi="MS Mincho" w:cs="宋体"/>
          <w:b/>
          <w:sz w:val="28"/>
        </w:rPr>
        <w:t>学，不按</w:t>
      </w:r>
      <w:r>
        <w:rPr>
          <w:rFonts w:ascii="宋体" w:eastAsia="宋体" w:hAnsi="SimSun" w:cs="宋体"/>
          <w:b/>
          <w:sz w:val="28"/>
        </w:rPr>
        <w:t>时</w:t>
      </w:r>
      <w:r>
        <w:rPr>
          <w:rFonts w:ascii="宋体" w:eastAsia="宋体" w:hAnsi="MS Mincho" w:cs="宋体"/>
          <w:b/>
          <w:sz w:val="28"/>
        </w:rPr>
        <w:t>交</w:t>
      </w:r>
      <w:r>
        <w:rPr>
          <w:rFonts w:ascii="宋体" w:eastAsia="宋体" w:hAnsi="SimSun" w:cs="宋体"/>
          <w:b/>
          <w:sz w:val="28"/>
        </w:rPr>
        <w:t>阅</w:t>
      </w:r>
      <w:r>
        <w:rPr>
          <w:rFonts w:ascii="宋体" w:eastAsia="宋体" w:hAnsi="MS Mincho" w:cs="宋体"/>
          <w:b/>
          <w:sz w:val="28"/>
        </w:rPr>
        <w:t>作</w:t>
      </w:r>
      <w:r>
        <w:rPr>
          <w:rFonts w:ascii="宋体" w:eastAsia="宋体" w:hAnsi="SimSun" w:cs="宋体"/>
          <w:b/>
          <w:sz w:val="28"/>
        </w:rPr>
        <w:t>业</w:t>
      </w:r>
      <w:r>
        <w:rPr>
          <w:rFonts w:ascii="宋体" w:eastAsia="宋体" w:hAnsi="MS Mincho" w:cs="宋体"/>
          <w:b/>
          <w:sz w:val="28"/>
        </w:rPr>
        <w:t>，</w:t>
      </w:r>
      <w:r>
        <w:rPr>
          <w:rFonts w:ascii="宋体" w:eastAsia="宋体" w:hAnsi="SimSun" w:cs="宋体"/>
          <w:b/>
          <w:sz w:val="28"/>
        </w:rPr>
        <w:t>懒</w:t>
      </w:r>
      <w:r>
        <w:rPr>
          <w:rFonts w:ascii="宋体" w:eastAsia="宋体" w:hAnsi="MS Mincho" w:cs="宋体"/>
          <w:b/>
          <w:sz w:val="28"/>
        </w:rPr>
        <w:t>惰成性的</w:t>
      </w:r>
      <w:r>
        <w:rPr>
          <w:rFonts w:ascii="宋体" w:eastAsia="宋体" w:hAnsi="SimSun" w:cs="宋体"/>
          <w:b/>
          <w:sz w:val="28"/>
        </w:rPr>
        <w:t>问题</w:t>
      </w:r>
      <w:r>
        <w:rPr>
          <w:rFonts w:ascii="宋体" w:eastAsia="宋体" w:hAnsi="MS Mincho" w:cs="宋体"/>
          <w:b/>
          <w:sz w:val="28"/>
        </w:rPr>
        <w:t>，教育学生勤学苦</w:t>
      </w:r>
      <w:r>
        <w:rPr>
          <w:rFonts w:ascii="宋体" w:eastAsia="宋体" w:hAnsi="SimSun" w:cs="宋体"/>
          <w:b/>
          <w:sz w:val="28"/>
        </w:rPr>
        <w:t>练</w:t>
      </w:r>
      <w:r>
        <w:rPr>
          <w:rFonts w:ascii="宋体" w:eastAsia="宋体" w:hAnsi="MS Mincho" w:cs="宋体"/>
          <w:b/>
          <w:sz w:val="28"/>
        </w:rPr>
        <w:t>。</w:t>
      </w:r>
    </w:p>
    <w:p>
      <w:pPr>
        <w:spacing w:before="160" w:beforeAutospacing="0" w:after="160" w:afterAutospacing="0" w:line="360" w:lineRule="auto"/>
        <w:ind w:firstLine="560"/>
        <w:contextualSpacing w:val="0"/>
        <w:jc w:val="both"/>
      </w:pPr>
      <w:r>
        <w:rPr>
          <w:rFonts w:ascii="宋体" w:eastAsia="宋体" w:hAnsi="MS Mincho" w:cs="宋体"/>
          <w:b/>
          <w:sz w:val="28"/>
        </w:rPr>
        <w:t>三、建立和</w:t>
      </w:r>
      <w:r>
        <w:rPr>
          <w:rFonts w:ascii="宋体" w:eastAsia="宋体" w:hAnsi="SimSun" w:cs="宋体"/>
          <w:b/>
          <w:sz w:val="28"/>
        </w:rPr>
        <w:t>谐</w:t>
      </w:r>
      <w:r>
        <w:rPr>
          <w:rFonts w:ascii="宋体" w:eastAsia="宋体" w:hAnsi="MS Mincho" w:cs="宋体"/>
          <w:b/>
          <w:sz w:val="28"/>
        </w:rPr>
        <w:t>、平等的</w:t>
      </w:r>
      <w:r>
        <w:rPr>
          <w:rFonts w:ascii="宋体" w:eastAsia="宋体" w:hAnsi="SimSun" w:cs="宋体"/>
          <w:b/>
          <w:sz w:val="28"/>
        </w:rPr>
        <w:t>师</w:t>
      </w:r>
      <w:r>
        <w:rPr>
          <w:rFonts w:ascii="宋体" w:eastAsia="宋体" w:hAnsi="MS Mincho" w:cs="宋体"/>
          <w:b/>
          <w:sz w:val="28"/>
        </w:rPr>
        <w:t>生</w:t>
      </w:r>
      <w:r>
        <w:rPr>
          <w:rFonts w:ascii="宋体" w:eastAsia="宋体" w:hAnsi="SimSun" w:cs="宋体"/>
          <w:b/>
          <w:sz w:val="28"/>
        </w:rPr>
        <w:t>关</w:t>
      </w:r>
      <w:r>
        <w:rPr>
          <w:rFonts w:ascii="宋体" w:eastAsia="宋体" w:hAnsi="MS Mincho" w:cs="宋体"/>
          <w:b/>
          <w:sz w:val="28"/>
        </w:rPr>
        <w:t>系。平等主要是指</w:t>
      </w:r>
      <w:r>
        <w:rPr>
          <w:rFonts w:ascii="宋体" w:eastAsia="宋体" w:hAnsi="SimSun" w:cs="宋体"/>
          <w:b/>
          <w:sz w:val="28"/>
        </w:rPr>
        <w:t>师</w:t>
      </w:r>
      <w:r>
        <w:rPr>
          <w:rFonts w:ascii="宋体" w:eastAsia="宋体" w:hAnsi="MS Mincho" w:cs="宋体"/>
          <w:b/>
          <w:sz w:val="28"/>
        </w:rPr>
        <w:t>生在人格上彼此尊重，思想上互相交流。班主任在提倡集体成</w:t>
      </w:r>
      <w:r>
        <w:rPr>
          <w:rFonts w:ascii="宋体" w:eastAsia="宋体" w:hAnsi="SimSun" w:cs="宋体"/>
          <w:b/>
          <w:sz w:val="28"/>
        </w:rPr>
        <w:t>员</w:t>
      </w:r>
      <w:r>
        <w:rPr>
          <w:rFonts w:ascii="宋体" w:eastAsia="宋体" w:hAnsi="MS Mincho" w:cs="宋体"/>
          <w:b/>
          <w:sz w:val="28"/>
        </w:rPr>
        <w:t>平等相</w:t>
      </w:r>
      <w:r>
        <w:rPr>
          <w:rFonts w:ascii="宋体" w:eastAsia="宋体" w:hAnsi="SimSun" w:cs="宋体"/>
          <w:b/>
          <w:sz w:val="28"/>
        </w:rPr>
        <w:t>处</w:t>
      </w:r>
      <w:r>
        <w:rPr>
          <w:rFonts w:ascii="宋体" w:eastAsia="宋体" w:hAnsi="MS Mincho" w:cs="宋体"/>
          <w:b/>
          <w:sz w:val="28"/>
        </w:rPr>
        <w:t>的同</w:t>
      </w:r>
      <w:r>
        <w:rPr>
          <w:rFonts w:ascii="宋体" w:eastAsia="宋体" w:hAnsi="SimSun" w:cs="宋体"/>
          <w:b/>
          <w:sz w:val="28"/>
        </w:rPr>
        <w:t>时</w:t>
      </w:r>
      <w:r>
        <w:rPr>
          <w:rFonts w:ascii="宋体" w:eastAsia="宋体" w:hAnsi="MS Mincho" w:cs="宋体"/>
          <w:b/>
          <w:sz w:val="28"/>
        </w:rPr>
        <w:t>，要特</w:t>
      </w:r>
      <w:r>
        <w:rPr>
          <w:rFonts w:ascii="宋体" w:eastAsia="宋体" w:hAnsi="SimSun" w:cs="宋体"/>
          <w:b/>
          <w:sz w:val="28"/>
        </w:rPr>
        <w:t>别关</w:t>
      </w:r>
      <w:r>
        <w:rPr>
          <w:rFonts w:ascii="宋体" w:eastAsia="宋体" w:hAnsi="MS Mincho" w:cs="宋体"/>
          <w:b/>
          <w:sz w:val="28"/>
        </w:rPr>
        <w:t>注</w:t>
      </w:r>
      <w:r>
        <w:rPr>
          <w:rFonts w:ascii="宋体" w:eastAsia="宋体" w:cs="宋体"/>
          <w:b/>
          <w:sz w:val="28"/>
        </w:rPr>
        <w:t>“</w:t>
      </w:r>
      <w:r>
        <w:rPr>
          <w:rFonts w:ascii="宋体" w:eastAsia="宋体" w:hAnsi="MS Mincho" w:cs="宋体"/>
          <w:b/>
          <w:sz w:val="28"/>
        </w:rPr>
        <w:t>后</w:t>
      </w:r>
      <w:r>
        <w:rPr>
          <w:rFonts w:ascii="宋体" w:eastAsia="宋体" w:hAnsi="SimSun" w:cs="宋体"/>
          <w:b/>
          <w:sz w:val="28"/>
        </w:rPr>
        <w:t>进</w:t>
      </w:r>
      <w:r>
        <w:rPr>
          <w:rFonts w:ascii="宋体" w:eastAsia="宋体" w:hAnsi="MS Mincho" w:cs="宋体"/>
          <w:b/>
          <w:sz w:val="28"/>
        </w:rPr>
        <w:t>生</w:t>
      </w:r>
      <w:r>
        <w:rPr>
          <w:rFonts w:ascii="宋体" w:eastAsia="宋体" w:cs="宋体"/>
          <w:b/>
          <w:sz w:val="28"/>
        </w:rPr>
        <w:t>”</w:t>
      </w:r>
      <w:r>
        <w:rPr>
          <w:rFonts w:ascii="宋体" w:eastAsia="宋体" w:hAnsi="MS Mincho" w:cs="宋体"/>
          <w:b/>
          <w:sz w:val="28"/>
        </w:rPr>
        <w:t>，班主任</w:t>
      </w:r>
      <w:r>
        <w:rPr>
          <w:rFonts w:ascii="宋体" w:eastAsia="宋体" w:hAnsi="SimSun" w:cs="宋体"/>
          <w:b/>
          <w:sz w:val="28"/>
        </w:rPr>
        <w:t>应该</w:t>
      </w:r>
      <w:r>
        <w:rPr>
          <w:rFonts w:ascii="宋体" w:eastAsia="宋体" w:hAnsi="MS Mincho" w:cs="宋体"/>
          <w:b/>
          <w:sz w:val="28"/>
        </w:rPr>
        <w:t>帮助他</w:t>
      </w:r>
      <w:r>
        <w:rPr>
          <w:rFonts w:ascii="宋体" w:eastAsia="宋体" w:hAnsi="SimSun" w:cs="宋体"/>
          <w:b/>
          <w:sz w:val="28"/>
        </w:rPr>
        <w:t>们发现</w:t>
      </w:r>
      <w:r>
        <w:rPr>
          <w:rFonts w:ascii="宋体" w:eastAsia="宋体" w:hAnsi="MS Mincho" w:cs="宋体"/>
          <w:b/>
          <w:sz w:val="28"/>
        </w:rPr>
        <w:t>并</w:t>
      </w:r>
      <w:r>
        <w:rPr>
          <w:rFonts w:ascii="宋体" w:eastAsia="宋体" w:hAnsi="SimSun" w:cs="宋体"/>
          <w:b/>
          <w:sz w:val="28"/>
        </w:rPr>
        <w:t>发挥</w:t>
      </w:r>
      <w:r>
        <w:rPr>
          <w:rFonts w:ascii="宋体" w:eastAsia="宋体" w:hAnsi="MS Mincho" w:cs="宋体"/>
          <w:b/>
          <w:sz w:val="28"/>
        </w:rPr>
        <w:t>自己独特的禀</w:t>
      </w:r>
      <w:r>
        <w:rPr>
          <w:rFonts w:ascii="宋体" w:eastAsia="宋体" w:hAnsi="SimSun" w:cs="宋体"/>
          <w:b/>
          <w:sz w:val="28"/>
        </w:rPr>
        <w:t>赋</w:t>
      </w:r>
      <w:r>
        <w:rPr>
          <w:rFonts w:ascii="宋体" w:eastAsia="宋体" w:hAnsi="MS Mincho" w:cs="宋体"/>
          <w:b/>
          <w:sz w:val="28"/>
        </w:rPr>
        <w:t>与才能，</w:t>
      </w:r>
      <w:r>
        <w:rPr>
          <w:rFonts w:ascii="宋体" w:eastAsia="宋体" w:hAnsi="SimSun" w:cs="宋体"/>
          <w:b/>
          <w:sz w:val="28"/>
        </w:rPr>
        <w:t>树</w:t>
      </w:r>
      <w:r>
        <w:rPr>
          <w:rFonts w:ascii="宋体" w:eastAsia="宋体" w:hAnsi="MS Mincho" w:cs="宋体"/>
          <w:b/>
          <w:sz w:val="28"/>
        </w:rPr>
        <w:t>立自信与自尊，从而形成真正的平等意</w:t>
      </w:r>
      <w:r>
        <w:rPr>
          <w:rFonts w:ascii="宋体" w:eastAsia="宋体" w:hAnsi="SimSun" w:cs="宋体"/>
          <w:b/>
          <w:sz w:val="28"/>
        </w:rPr>
        <w:t>识</w:t>
      </w:r>
      <w:r>
        <w:rPr>
          <w:rFonts w:ascii="宋体" w:eastAsia="宋体" w:hAnsi="MS Mincho" w:cs="宋体"/>
          <w:b/>
          <w:sz w:val="28"/>
        </w:rPr>
        <w:t>。</w:t>
      </w:r>
    </w:p>
    <w:p>
      <w:pPr>
        <w:spacing w:before="160" w:beforeAutospacing="0" w:after="160" w:afterAutospacing="0" w:line="360" w:lineRule="auto"/>
        <w:ind w:firstLine="560"/>
        <w:contextualSpacing w:val="0"/>
        <w:jc w:val="both"/>
      </w:pPr>
      <w:r>
        <w:rPr>
          <w:rFonts w:ascii="宋体" w:eastAsia="宋体" w:hAnsi="MS Mincho" w:cs="宋体"/>
          <w:b/>
          <w:sz w:val="28"/>
        </w:rPr>
        <w:t>四、</w:t>
      </w:r>
      <w:r>
        <w:rPr>
          <w:rFonts w:ascii="宋体" w:eastAsia="宋体" w:hAnsi="SimSun" w:cs="宋体"/>
          <w:b/>
          <w:sz w:val="28"/>
        </w:rPr>
        <w:t>为</w:t>
      </w:r>
      <w:r>
        <w:rPr>
          <w:rFonts w:ascii="宋体" w:eastAsia="宋体" w:hAnsi="MS Mincho" w:cs="宋体"/>
          <w:b/>
          <w:sz w:val="28"/>
        </w:rPr>
        <w:t>学生搭建一个展示自己才能的平台</w:t>
      </w:r>
      <w:r>
        <w:rPr>
          <w:rFonts w:ascii="宋体" w:eastAsia="宋体" w:cs="宋体"/>
          <w:b/>
          <w:sz w:val="28"/>
        </w:rPr>
        <w:t xml:space="preserve"> </w:t>
      </w:r>
      <w:r>
        <w:rPr>
          <w:rFonts w:ascii="宋体" w:eastAsia="宋体" w:hAnsi="MS Mincho" w:cs="宋体"/>
          <w:b/>
          <w:sz w:val="28"/>
        </w:rPr>
        <w:t>，一个学生就是一个世界。在</w:t>
      </w:r>
      <w:r>
        <w:rPr>
          <w:rFonts w:ascii="宋体" w:eastAsia="宋体" w:hAnsi="SimSun" w:cs="宋体"/>
          <w:b/>
          <w:sz w:val="28"/>
        </w:rPr>
        <w:t>这</w:t>
      </w:r>
      <w:r>
        <w:rPr>
          <w:rFonts w:ascii="宋体" w:eastAsia="宋体" w:hAnsi="MS Mincho" w:cs="宋体"/>
          <w:b/>
          <w:sz w:val="28"/>
        </w:rPr>
        <w:t>个世界里，自有他的丰富内涵。有的</w:t>
      </w:r>
      <w:r>
        <w:rPr>
          <w:rFonts w:ascii="宋体" w:eastAsia="宋体" w:hAnsi="SimSun" w:cs="宋体"/>
          <w:b/>
          <w:sz w:val="28"/>
        </w:rPr>
        <w:t>细腻</w:t>
      </w:r>
      <w:r>
        <w:rPr>
          <w:rFonts w:ascii="宋体" w:eastAsia="宋体" w:hAnsi="MS Mincho" w:cs="宋体"/>
          <w:b/>
          <w:sz w:val="28"/>
        </w:rPr>
        <w:t>，有的粗</w:t>
      </w:r>
      <w:r>
        <w:rPr>
          <w:rFonts w:ascii="宋体" w:eastAsia="宋体" w:hAnsi="SimSun" w:cs="宋体"/>
          <w:b/>
          <w:sz w:val="28"/>
        </w:rPr>
        <w:t>犷</w:t>
      </w:r>
      <w:r>
        <w:rPr>
          <w:rFonts w:ascii="宋体" w:eastAsia="宋体" w:hAnsi="MS Mincho" w:cs="宋体"/>
          <w:b/>
          <w:sz w:val="28"/>
        </w:rPr>
        <w:t>；有的内向，有的内</w:t>
      </w:r>
      <w:r>
        <w:rPr>
          <w:rFonts w:ascii="宋体" w:eastAsia="宋体" w:hAnsi="SimSun" w:cs="宋体"/>
          <w:b/>
          <w:sz w:val="28"/>
        </w:rPr>
        <w:t>敛</w:t>
      </w:r>
      <w:r>
        <w:rPr>
          <w:rFonts w:ascii="宋体" w:eastAsia="宋体" w:hAnsi="MS Mincho" w:cs="宋体"/>
          <w:b/>
          <w:sz w:val="28"/>
        </w:rPr>
        <w:t>；有的</w:t>
      </w:r>
      <w:r>
        <w:rPr>
          <w:rFonts w:ascii="宋体" w:eastAsia="宋体" w:hAnsi="SimSun" w:cs="宋体"/>
          <w:b/>
          <w:sz w:val="28"/>
        </w:rPr>
        <w:t>亲</w:t>
      </w:r>
      <w:r>
        <w:rPr>
          <w:rFonts w:ascii="宋体" w:eastAsia="宋体" w:hAnsi="MS Mincho" w:cs="宋体"/>
          <w:b/>
          <w:sz w:val="28"/>
        </w:rPr>
        <w:t>近，有的疏</w:t>
      </w:r>
      <w:r>
        <w:rPr>
          <w:rFonts w:ascii="宋体" w:eastAsia="宋体" w:hAnsi="SimSun" w:cs="宋体"/>
          <w:b/>
          <w:sz w:val="28"/>
        </w:rPr>
        <w:t>远</w:t>
      </w:r>
      <w:r>
        <w:rPr>
          <w:rFonts w:ascii="宋体" w:eastAsia="宋体" w:hAnsi="MS Mincho" w:cs="宋体"/>
          <w:b/>
          <w:sz w:val="28"/>
        </w:rPr>
        <w:t>，不一而足。</w:t>
      </w:r>
      <w:r>
        <w:rPr>
          <w:rFonts w:ascii="宋体" w:eastAsia="宋体" w:hAnsi="SimSun" w:cs="宋体"/>
          <w:b/>
          <w:sz w:val="28"/>
        </w:rPr>
        <w:t>实现</w:t>
      </w:r>
      <w:r>
        <w:rPr>
          <w:rFonts w:ascii="宋体" w:eastAsia="宋体" w:hAnsi="MS Mincho" w:cs="宋体"/>
          <w:b/>
          <w:sz w:val="28"/>
        </w:rPr>
        <w:t>自我需要中最高</w:t>
      </w:r>
      <w:r>
        <w:rPr>
          <w:rFonts w:ascii="宋体" w:eastAsia="宋体" w:hAnsi="SimSun" w:cs="宋体"/>
          <w:b/>
          <w:sz w:val="28"/>
        </w:rPr>
        <w:t>层</w:t>
      </w:r>
      <w:r>
        <w:rPr>
          <w:rFonts w:ascii="宋体" w:eastAsia="宋体" w:hAnsi="MS Mincho" w:cs="宋体"/>
          <w:b/>
          <w:sz w:val="28"/>
        </w:rPr>
        <w:t>次。作</w:t>
      </w:r>
      <w:r>
        <w:rPr>
          <w:rFonts w:ascii="宋体" w:eastAsia="宋体" w:hAnsi="SimSun" w:cs="宋体"/>
          <w:b/>
          <w:sz w:val="28"/>
        </w:rPr>
        <w:t>为</w:t>
      </w:r>
      <w:r>
        <w:rPr>
          <w:rFonts w:ascii="宋体" w:eastAsia="宋体" w:hAnsi="MS Mincho" w:cs="宋体"/>
          <w:b/>
          <w:sz w:val="28"/>
        </w:rPr>
        <w:t>班主任要</w:t>
      </w:r>
      <w:r>
        <w:rPr>
          <w:rFonts w:ascii="宋体" w:eastAsia="宋体" w:hAnsi="SimSun" w:cs="宋体"/>
          <w:b/>
          <w:sz w:val="28"/>
        </w:rPr>
        <w:t>为</w:t>
      </w:r>
      <w:r>
        <w:rPr>
          <w:rFonts w:ascii="宋体" w:eastAsia="宋体" w:hAnsi="MS Mincho" w:cs="宋体"/>
          <w:b/>
          <w:sz w:val="28"/>
        </w:rPr>
        <w:t>学生搭建一个展示才能的平台，</w:t>
      </w:r>
      <w:r>
        <w:rPr>
          <w:rFonts w:ascii="宋体" w:eastAsia="宋体" w:hAnsi="SimSun" w:cs="宋体"/>
          <w:b/>
          <w:sz w:val="28"/>
        </w:rPr>
        <w:t>让每</w:t>
      </w:r>
      <w:r>
        <w:rPr>
          <w:rFonts w:ascii="宋体" w:eastAsia="宋体" w:hAnsi="MS Mincho" w:cs="宋体"/>
          <w:b/>
          <w:sz w:val="28"/>
        </w:rPr>
        <w:t>个学生都能在班</w:t>
      </w:r>
      <w:r>
        <w:rPr>
          <w:rFonts w:ascii="宋体" w:eastAsia="宋体" w:hAnsi="SimSun" w:cs="宋体"/>
          <w:b/>
          <w:sz w:val="28"/>
        </w:rPr>
        <w:t>级</w:t>
      </w:r>
      <w:r>
        <w:rPr>
          <w:rFonts w:ascii="宋体" w:eastAsia="宋体" w:hAnsi="MS Mincho" w:cs="宋体"/>
          <w:b/>
          <w:sz w:val="28"/>
        </w:rPr>
        <w:t>里得到</w:t>
      </w:r>
      <w:r>
        <w:rPr>
          <w:rFonts w:ascii="宋体" w:eastAsia="宋体" w:hAnsi="SimSun" w:cs="宋体"/>
          <w:b/>
          <w:sz w:val="28"/>
        </w:rPr>
        <w:t>发</w:t>
      </w:r>
      <w:r>
        <w:rPr>
          <w:rFonts w:ascii="宋体" w:eastAsia="宋体" w:hAnsi="MS Mincho" w:cs="宋体"/>
          <w:b/>
          <w:sz w:val="28"/>
        </w:rPr>
        <w:t>展，形成自己的特色，</w:t>
      </w:r>
      <w:r>
        <w:rPr>
          <w:rFonts w:ascii="宋体" w:eastAsia="宋体" w:hAnsi="SimSun" w:cs="宋体"/>
          <w:b/>
          <w:sz w:val="28"/>
        </w:rPr>
        <w:t>这样</w:t>
      </w:r>
      <w:r>
        <w:rPr>
          <w:rFonts w:ascii="宋体" w:eastAsia="宋体" w:hAnsi="MS Mincho" w:cs="宋体"/>
          <w:b/>
          <w:sz w:val="28"/>
        </w:rPr>
        <w:t>才能使学生</w:t>
      </w:r>
      <w:r>
        <w:rPr>
          <w:rFonts w:ascii="宋体" w:eastAsia="宋体" w:hAnsi="SimSun" w:cs="宋体"/>
          <w:b/>
          <w:sz w:val="28"/>
        </w:rPr>
        <w:t>实现</w:t>
      </w:r>
      <w:r>
        <w:rPr>
          <w:rFonts w:ascii="宋体" w:eastAsia="宋体" w:hAnsi="MS Mincho" w:cs="宋体"/>
          <w:b/>
          <w:sz w:val="28"/>
        </w:rPr>
        <w:t>个性化</w:t>
      </w:r>
      <w:r>
        <w:rPr>
          <w:rFonts w:ascii="宋体" w:eastAsia="宋体" w:hAnsi="SimSun" w:cs="宋体"/>
          <w:b/>
          <w:sz w:val="28"/>
        </w:rPr>
        <w:t>发长</w:t>
      </w:r>
      <w:r>
        <w:rPr>
          <w:rFonts w:ascii="宋体" w:eastAsia="宋体" w:hAnsi="MS Mincho" w:cs="宋体"/>
          <w:b/>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6"/>
          <w:cols w:space="708"/>
          <w:titlePg w:val="0"/>
        </w:sectPr>
      </w:pPr>
      <w:r>
        <w:rPr>
          <w:rFonts w:ascii="宋体" w:eastAsia="宋体" w:hAnsi="MS Mincho" w:cs="宋体"/>
          <w:b/>
          <w:sz w:val="28"/>
        </w:rPr>
        <w:t>五、</w:t>
      </w:r>
      <w:r>
        <w:rPr>
          <w:rFonts w:ascii="宋体" w:eastAsia="宋体" w:hAnsi="SimSun" w:cs="宋体"/>
          <w:b/>
          <w:sz w:val="28"/>
        </w:rPr>
        <w:t>创</w:t>
      </w:r>
      <w:r>
        <w:rPr>
          <w:rFonts w:ascii="宋体" w:eastAsia="宋体" w:hAnsi="MS Mincho" w:cs="宋体"/>
          <w:b/>
          <w:sz w:val="28"/>
        </w:rPr>
        <w:t>建合理</w:t>
      </w:r>
      <w:r>
        <w:rPr>
          <w:rFonts w:ascii="宋体" w:eastAsia="宋体" w:hAnsi="SimSun" w:cs="宋体"/>
          <w:b/>
          <w:sz w:val="28"/>
        </w:rPr>
        <w:t>规</w:t>
      </w:r>
      <w:r>
        <w:rPr>
          <w:rFonts w:ascii="宋体" w:eastAsia="宋体" w:hAnsi="MS Mincho" w:cs="宋体"/>
          <w:b/>
          <w:sz w:val="28"/>
        </w:rPr>
        <w:t>范的班</w:t>
      </w:r>
      <w:r>
        <w:rPr>
          <w:rFonts w:ascii="宋体" w:eastAsia="宋体" w:hAnsi="SimSun" w:cs="宋体"/>
          <w:b/>
          <w:sz w:val="28"/>
        </w:rPr>
        <w:t>级</w:t>
      </w:r>
      <w:r>
        <w:rPr>
          <w:rFonts w:ascii="宋体" w:eastAsia="宋体" w:hAnsi="MS Mincho" w:cs="宋体"/>
          <w:b/>
          <w:sz w:val="28"/>
        </w:rPr>
        <w:t>管理机制</w:t>
      </w:r>
      <w:r>
        <w:rPr>
          <w:rFonts w:ascii="宋体" w:eastAsia="宋体" w:cs="宋体"/>
          <w:b/>
          <w:sz w:val="28"/>
        </w:rPr>
        <w:t xml:space="preserve"> </w:t>
      </w:r>
      <w:r>
        <w:rPr>
          <w:rFonts w:ascii="宋体" w:eastAsia="宋体" w:hAnsi="MS Mincho" w:cs="宋体"/>
          <w:b/>
          <w:sz w:val="28"/>
        </w:rPr>
        <w:t>。建立适合自己班</w:t>
      </w:r>
      <w:r>
        <w:rPr>
          <w:rFonts w:ascii="宋体" w:eastAsia="宋体" w:hAnsi="SimSun" w:cs="宋体"/>
          <w:b/>
          <w:sz w:val="28"/>
        </w:rPr>
        <w:t>级</w:t>
      </w:r>
      <w:r>
        <w:rPr>
          <w:rFonts w:ascii="宋体" w:eastAsia="宋体" w:hAnsi="MS Mincho" w:cs="宋体"/>
          <w:b/>
          <w:sz w:val="28"/>
        </w:rPr>
        <w:t>的</w:t>
      </w:r>
      <w:r>
        <w:rPr>
          <w:rFonts w:ascii="宋体" w:eastAsia="宋体" w:cs="宋体"/>
          <w:b/>
          <w:sz w:val="28"/>
        </w:rPr>
        <w:t>.</w:t>
      </w:r>
      <w:r>
        <w:rPr>
          <w:rFonts w:ascii="宋体" w:eastAsia="宋体" w:hAnsi="MS Mincho" w:cs="宋体"/>
          <w:b/>
          <w:sz w:val="28"/>
        </w:rPr>
        <w:t>管理制度，如</w:t>
      </w:r>
      <w:r>
        <w:rPr>
          <w:rFonts w:ascii="宋体" w:eastAsia="宋体" w:hAnsi="SimSun" w:cs="宋体"/>
          <w:b/>
          <w:sz w:val="28"/>
        </w:rPr>
        <w:t>请</w:t>
      </w:r>
      <w:r>
        <w:rPr>
          <w:rFonts w:ascii="宋体" w:eastAsia="宋体" w:hAnsi="MS Mincho" w:cs="宋体"/>
          <w:b/>
          <w:sz w:val="28"/>
        </w:rPr>
        <w:t>假制度、</w:t>
      </w:r>
      <w:r>
        <w:rPr>
          <w:rFonts w:ascii="宋体" w:eastAsia="宋体" w:hAnsi="SimSun" w:cs="宋体"/>
          <w:b/>
          <w:sz w:val="28"/>
        </w:rPr>
        <w:t>卫</w:t>
      </w:r>
      <w:r>
        <w:rPr>
          <w:rFonts w:ascii="宋体" w:eastAsia="宋体" w:hAnsi="MS Mincho" w:cs="宋体"/>
          <w:b/>
          <w:sz w:val="28"/>
        </w:rPr>
        <w:t>生制度、</w:t>
      </w:r>
      <w:r>
        <w:rPr>
          <w:rFonts w:ascii="宋体" w:eastAsia="宋体" w:hAnsi="SimSun" w:cs="宋体"/>
          <w:b/>
          <w:sz w:val="28"/>
        </w:rPr>
        <w:t>奖惩</w:t>
      </w:r>
      <w:r>
        <w:rPr>
          <w:rFonts w:ascii="宋体" w:eastAsia="宋体" w:hAnsi="MS Mincho" w:cs="宋体"/>
          <w:b/>
          <w:sz w:val="28"/>
        </w:rPr>
        <w:t>制度等，可以使班</w:t>
      </w:r>
      <w:r>
        <w:rPr>
          <w:rFonts w:ascii="宋体" w:eastAsia="宋体" w:hAnsi="SimSun" w:cs="宋体"/>
          <w:b/>
          <w:sz w:val="28"/>
        </w:rPr>
        <w:t>级</w:t>
      </w:r>
      <w:r>
        <w:rPr>
          <w:rFonts w:ascii="宋体" w:eastAsia="宋体" w:hAnsi="MS Mincho" w:cs="宋体"/>
          <w:b/>
          <w:sz w:val="28"/>
        </w:rPr>
        <w:t>管理有章可</w:t>
      </w:r>
      <w:r>
        <w:rPr>
          <w:rFonts w:ascii="宋体" w:eastAsia="宋体" w:hAnsi="SimSun" w:cs="宋体"/>
          <w:b/>
          <w:sz w:val="28"/>
        </w:rPr>
        <w:t>寻</w:t>
      </w:r>
      <w:r>
        <w:rPr>
          <w:rFonts w:ascii="宋体" w:eastAsia="宋体" w:hAnsi="MS Mincho" w:cs="宋体"/>
          <w:b/>
          <w:sz w:val="28"/>
        </w:rPr>
        <w:t>，形成</w:t>
      </w:r>
      <w:r>
        <w:rPr>
          <w:rFonts w:ascii="宋体" w:eastAsia="宋体" w:hAnsi="SimSun" w:cs="宋体"/>
          <w:b/>
          <w:sz w:val="28"/>
        </w:rPr>
        <w:t>规</w:t>
      </w:r>
      <w:r>
        <w:rPr>
          <w:rFonts w:ascii="宋体" w:eastAsia="宋体" w:hAnsi="MS Mincho" w:cs="宋体"/>
          <w:b/>
          <w:sz w:val="28"/>
        </w:rPr>
        <w:t>范管理，并且</w:t>
      </w:r>
      <w:r>
        <w:rPr>
          <w:rFonts w:ascii="宋体" w:eastAsia="宋体" w:hAnsi="SimSun" w:cs="宋体"/>
          <w:b/>
          <w:sz w:val="28"/>
        </w:rPr>
        <w:t>经过</w:t>
      </w:r>
      <w:r>
        <w:rPr>
          <w:rFonts w:ascii="宋体" w:eastAsia="宋体" w:hAnsi="MS Mincho" w:cs="宋体"/>
          <w:b/>
          <w:sz w:val="28"/>
        </w:rPr>
        <w:t>反</w:t>
      </w:r>
      <w:r>
        <w:rPr>
          <w:rFonts w:ascii="宋体" w:eastAsia="宋体" w:hAnsi="SimSun" w:cs="宋体"/>
          <w:b/>
          <w:sz w:val="28"/>
        </w:rPr>
        <w:t>复</w:t>
      </w:r>
      <w:r>
        <w:rPr>
          <w:rFonts w:ascii="宋体" w:eastAsia="宋体" w:hAnsi="MS Mincho" w:cs="宋体"/>
          <w:b/>
          <w:sz w:val="28"/>
        </w:rPr>
        <w:t>抓，抓反</w:t>
      </w:r>
      <w:r>
        <w:rPr>
          <w:rFonts w:ascii="宋体" w:eastAsia="宋体" w:hAnsi="SimSun" w:cs="宋体"/>
          <w:b/>
          <w:sz w:val="28"/>
        </w:rPr>
        <w:t>复</w:t>
      </w:r>
      <w:r>
        <w:rPr>
          <w:rFonts w:ascii="宋体" w:eastAsia="宋体" w:hAnsi="MS Mincho" w:cs="宋体"/>
          <w:b/>
          <w:sz w:val="28"/>
        </w:rPr>
        <w:t>，使</w:t>
      </w:r>
      <w:r>
        <w:rPr>
          <w:rFonts w:ascii="宋体" w:eastAsia="宋体" w:hAnsi="SimSun" w:cs="宋体"/>
          <w:b/>
          <w:sz w:val="28"/>
        </w:rPr>
        <w:t>这</w:t>
      </w:r>
      <w:r>
        <w:rPr>
          <w:rFonts w:ascii="宋体" w:eastAsia="宋体" w:hAnsi="MS Mincho" w:cs="宋体"/>
          <w:b/>
          <w:sz w:val="28"/>
        </w:rPr>
        <w:t>些制度逐</w:t>
      </w:r>
      <w:r>
        <w:rPr>
          <w:rFonts w:ascii="宋体" w:eastAsia="宋体" w:hAnsi="SimSun" w:cs="宋体"/>
          <w:b/>
          <w:sz w:val="28"/>
        </w:rPr>
        <w:t>渐变</w:t>
      </w:r>
      <w:r>
        <w:rPr>
          <w:rFonts w:ascii="宋体" w:eastAsia="宋体" w:hAnsi="MS Mincho" w:cs="宋体"/>
          <w:b/>
          <w:sz w:val="28"/>
        </w:rPr>
        <w:t>成学生的自</w:t>
      </w:r>
      <w:r>
        <w:rPr>
          <w:rFonts w:ascii="宋体" w:eastAsia="宋体" w:hAnsi="SimSun" w:cs="宋体"/>
          <w:b/>
          <w:sz w:val="28"/>
        </w:rPr>
        <w:t>觉</w:t>
      </w:r>
      <w:r>
        <w:rPr>
          <w:rFonts w:ascii="宋体" w:eastAsia="宋体" w:hAnsi="MS Mincho" w:cs="宋体"/>
          <w:b/>
          <w:sz w:val="28"/>
        </w:rPr>
        <w:t>行</w:t>
      </w:r>
      <w:r>
        <w:rPr>
          <w:rFonts w:ascii="宋体" w:eastAsia="宋体" w:hAnsi="SimSun" w:cs="宋体"/>
          <w:b/>
          <w:sz w:val="28"/>
        </w:rPr>
        <w:t>为</w:t>
      </w:r>
      <w:r>
        <w:rPr>
          <w:rFonts w:ascii="宋体" w:eastAsia="宋体" w:hAnsi="MS Mincho" w:cs="宋体"/>
          <w:b/>
          <w:sz w:val="28"/>
        </w:rPr>
        <w:t>。在管理中不能</w:t>
      </w:r>
      <w:r>
        <w:rPr>
          <w:rFonts w:ascii="宋体" w:eastAsia="宋体" w:hAnsi="SimSun" w:cs="宋体"/>
          <w:b/>
          <w:sz w:val="28"/>
        </w:rPr>
        <w:t>对</w:t>
      </w:r>
      <w:r>
        <w:rPr>
          <w:rFonts w:ascii="宋体" w:eastAsia="宋体" w:hAnsi="MS Mincho" w:cs="宋体"/>
          <w:b/>
          <w:sz w:val="28"/>
        </w:rPr>
        <w:t>学生硬卡</w:t>
      </w:r>
      <w:r>
        <w:rPr>
          <w:rFonts w:ascii="宋体" w:eastAsia="宋体" w:hAnsi="SimSun" w:cs="宋体"/>
          <w:b/>
          <w:sz w:val="28"/>
        </w:rPr>
        <w:t>严压</w:t>
      </w:r>
    </w:p>
    <w:p>
      <w:pPr>
        <w:spacing w:before="160" w:beforeAutospacing="0" w:after="160" w:afterAutospacing="0" w:line="360" w:lineRule="auto"/>
        <w:ind w:firstLine="560"/>
        <w:contextualSpacing w:val="0"/>
        <w:jc w:val="both"/>
      </w:pPr>
      <w:r>
        <w:rPr>
          <w:rFonts w:ascii="宋体" w:eastAsia="宋体" w:hAnsi="MS Mincho" w:cs="宋体"/>
          <w:b/>
          <w:sz w:val="28"/>
        </w:rPr>
        <w:t>，不要将制度去束</w:t>
      </w:r>
      <w:r>
        <w:rPr>
          <w:rFonts w:ascii="宋体" w:eastAsia="宋体" w:hAnsi="SimSun" w:cs="宋体"/>
          <w:b/>
          <w:sz w:val="28"/>
        </w:rPr>
        <w:t>缚</w:t>
      </w:r>
      <w:r>
        <w:rPr>
          <w:rFonts w:ascii="宋体" w:eastAsia="宋体" w:hAnsi="MS Mincho" w:cs="宋体"/>
          <w:b/>
          <w:sz w:val="28"/>
        </w:rPr>
        <w:t>人，要用制度去</w:t>
      </w:r>
      <w:r>
        <w:rPr>
          <w:rFonts w:ascii="宋体" w:eastAsia="宋体" w:hAnsi="SimSun" w:cs="宋体"/>
          <w:b/>
          <w:sz w:val="28"/>
        </w:rPr>
        <w:t>调动</w:t>
      </w:r>
      <w:r>
        <w:rPr>
          <w:rFonts w:ascii="宋体" w:eastAsia="宋体" w:hAnsi="MS Mincho" w:cs="宋体"/>
          <w:b/>
          <w:sz w:val="28"/>
        </w:rPr>
        <w:t>人的</w:t>
      </w:r>
      <w:r>
        <w:rPr>
          <w:rFonts w:ascii="宋体" w:eastAsia="宋体" w:hAnsi="SimSun" w:cs="宋体"/>
          <w:b/>
          <w:sz w:val="28"/>
        </w:rPr>
        <w:t>积</w:t>
      </w:r>
      <w:r>
        <w:rPr>
          <w:rFonts w:ascii="宋体" w:eastAsia="宋体" w:hAnsi="MS Mincho" w:cs="宋体"/>
          <w:b/>
          <w:sz w:val="28"/>
        </w:rPr>
        <w:t>极性，使学生能主</w:t>
      </w:r>
      <w:r>
        <w:rPr>
          <w:rFonts w:ascii="宋体" w:eastAsia="宋体" w:hAnsi="SimSun" w:cs="宋体"/>
          <w:b/>
          <w:sz w:val="28"/>
        </w:rPr>
        <w:t>动</w:t>
      </w:r>
      <w:r>
        <w:rPr>
          <w:rFonts w:ascii="宋体" w:eastAsia="宋体" w:hAnsi="MS Mincho" w:cs="宋体"/>
          <w:b/>
          <w:sz w:val="28"/>
        </w:rPr>
        <w:t>参与班</w:t>
      </w:r>
      <w:r>
        <w:rPr>
          <w:rFonts w:ascii="宋体" w:eastAsia="宋体" w:hAnsi="SimSun" w:cs="宋体"/>
          <w:b/>
          <w:sz w:val="28"/>
        </w:rPr>
        <w:t>级</w:t>
      </w:r>
      <w:r>
        <w:rPr>
          <w:rFonts w:ascii="宋体" w:eastAsia="宋体" w:hAnsi="MS Mincho" w:cs="宋体"/>
          <w:b/>
          <w:sz w:val="28"/>
        </w:rPr>
        <w:t>管理，互相平等的交流。</w:t>
      </w:r>
    </w:p>
    <w:p>
      <w:pPr>
        <w:spacing w:before="160" w:beforeAutospacing="0" w:after="160" w:afterAutospacing="0" w:line="360" w:lineRule="auto"/>
        <w:ind w:firstLine="560"/>
        <w:contextualSpacing w:val="0"/>
        <w:jc w:val="both"/>
      </w:pPr>
      <w:r>
        <w:rPr>
          <w:rFonts w:ascii="宋体" w:eastAsia="宋体" w:hAnsi="MS Mincho" w:cs="宋体"/>
          <w:b/>
          <w:sz w:val="28"/>
        </w:rPr>
        <w:t>六、</w:t>
      </w:r>
      <w:r>
        <w:rPr>
          <w:rFonts w:ascii="宋体" w:eastAsia="宋体" w:hAnsi="SimSun" w:cs="宋体"/>
          <w:b/>
          <w:sz w:val="28"/>
        </w:rPr>
        <w:t>营</w:t>
      </w:r>
      <w:r>
        <w:rPr>
          <w:rFonts w:ascii="宋体" w:eastAsia="宋体" w:hAnsi="MS Mincho" w:cs="宋体"/>
          <w:b/>
          <w:sz w:val="28"/>
        </w:rPr>
        <w:t>造</w:t>
      </w:r>
      <w:r>
        <w:rPr>
          <w:rFonts w:ascii="宋体" w:eastAsia="宋体" w:hAnsi="SimSun" w:cs="宋体"/>
          <w:b/>
          <w:sz w:val="28"/>
        </w:rPr>
        <w:t>优</w:t>
      </w:r>
      <w:r>
        <w:rPr>
          <w:rFonts w:ascii="宋体" w:eastAsia="宋体" w:hAnsi="MS Mincho" w:cs="宋体"/>
          <w:b/>
          <w:sz w:val="28"/>
        </w:rPr>
        <w:t>雅的班</w:t>
      </w:r>
      <w:r>
        <w:rPr>
          <w:rFonts w:ascii="宋体" w:eastAsia="宋体" w:hAnsi="SimSun" w:cs="宋体"/>
          <w:b/>
          <w:sz w:val="28"/>
        </w:rPr>
        <w:t>级环</w:t>
      </w:r>
      <w:r>
        <w:rPr>
          <w:rFonts w:ascii="宋体" w:eastAsia="宋体" w:hAnsi="MS Mincho" w:cs="宋体"/>
          <w:b/>
          <w:sz w:val="28"/>
        </w:rPr>
        <w:t>境，使学生能</w:t>
      </w:r>
      <w:r>
        <w:rPr>
          <w:rFonts w:ascii="宋体" w:eastAsia="宋体" w:hAnsi="SimSun" w:cs="宋体"/>
          <w:b/>
          <w:sz w:val="28"/>
        </w:rPr>
        <w:t>够</w:t>
      </w:r>
      <w:r>
        <w:rPr>
          <w:rFonts w:ascii="宋体" w:eastAsia="宋体" w:hAnsi="MS Mincho" w:cs="宋体"/>
          <w:b/>
          <w:sz w:val="28"/>
        </w:rPr>
        <w:t>在一个窗明几</w:t>
      </w:r>
      <w:r>
        <w:rPr>
          <w:rFonts w:ascii="宋体" w:eastAsia="宋体" w:hAnsi="SimSun" w:cs="宋体"/>
          <w:b/>
          <w:sz w:val="28"/>
        </w:rPr>
        <w:t>净</w:t>
      </w:r>
      <w:r>
        <w:rPr>
          <w:rFonts w:ascii="宋体" w:eastAsia="宋体" w:hAnsi="MS Mincho" w:cs="宋体"/>
          <w:b/>
          <w:sz w:val="28"/>
        </w:rPr>
        <w:t>的</w:t>
      </w:r>
      <w:r>
        <w:rPr>
          <w:rFonts w:ascii="宋体" w:eastAsia="宋体" w:hAnsi="SimSun" w:cs="宋体"/>
          <w:b/>
          <w:sz w:val="28"/>
        </w:rPr>
        <w:t>环</w:t>
      </w:r>
      <w:r>
        <w:rPr>
          <w:rFonts w:ascii="宋体" w:eastAsia="宋体" w:hAnsi="MS Mincho" w:cs="宋体"/>
          <w:b/>
          <w:sz w:val="28"/>
        </w:rPr>
        <w:t>境下成</w:t>
      </w:r>
      <w:r>
        <w:rPr>
          <w:rFonts w:ascii="宋体" w:eastAsia="宋体" w:hAnsi="SimSun" w:cs="宋体"/>
          <w:b/>
          <w:sz w:val="28"/>
        </w:rPr>
        <w:t>长</w:t>
      </w:r>
      <w:r>
        <w:rPr>
          <w:rFonts w:ascii="宋体" w:eastAsia="宋体" w:hAnsi="MS Mincho" w:cs="宋体"/>
          <w:b/>
          <w:sz w:val="28"/>
        </w:rPr>
        <w:t>、学</w:t>
      </w:r>
      <w:r>
        <w:rPr>
          <w:rFonts w:ascii="宋体" w:eastAsia="宋体" w:hAnsi="SimSun" w:cs="宋体"/>
          <w:b/>
          <w:sz w:val="28"/>
        </w:rPr>
        <w:t>习</w:t>
      </w:r>
      <w:r>
        <w:rPr>
          <w:rFonts w:ascii="宋体" w:eastAsia="宋体" w:hAnsi="MS Mincho" w:cs="宋体"/>
          <w:b/>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当然，我的班</w:t>
      </w:r>
      <w:r>
        <w:rPr>
          <w:rFonts w:ascii="宋体" w:eastAsia="宋体" w:hAnsi="SimSun" w:cs="宋体"/>
          <w:sz w:val="28"/>
        </w:rPr>
        <w:t>级</w:t>
      </w:r>
      <w:r>
        <w:rPr>
          <w:rFonts w:ascii="宋体" w:eastAsia="宋体" w:hAnsi="MS Mincho" w:cs="宋体"/>
          <w:sz w:val="28"/>
        </w:rPr>
        <w:t>依然存在很多的</w:t>
      </w:r>
      <w:r>
        <w:rPr>
          <w:rFonts w:ascii="宋体" w:eastAsia="宋体" w:hAnsi="SimSun" w:cs="宋体"/>
          <w:sz w:val="28"/>
        </w:rPr>
        <w:t>问题</w:t>
      </w:r>
      <w:r>
        <w:rPr>
          <w:rFonts w:ascii="宋体" w:eastAsia="宋体" w:hAnsi="MS Mincho" w:cs="宋体"/>
          <w:sz w:val="28"/>
        </w:rPr>
        <w:t>，如：学生学</w:t>
      </w:r>
      <w:r>
        <w:rPr>
          <w:rFonts w:ascii="宋体" w:eastAsia="宋体" w:hAnsi="SimSun" w:cs="宋体"/>
          <w:sz w:val="28"/>
        </w:rPr>
        <w:t>习习惯还</w:t>
      </w:r>
      <w:r>
        <w:rPr>
          <w:rFonts w:ascii="宋体" w:eastAsia="宋体" w:hAnsi="MS Mincho" w:cs="宋体"/>
          <w:sz w:val="28"/>
        </w:rPr>
        <w:t>不是很好，文明礼</w:t>
      </w:r>
      <w:r>
        <w:rPr>
          <w:rFonts w:ascii="宋体" w:eastAsia="宋体" w:hAnsi="SimSun" w:cs="宋体"/>
          <w:sz w:val="28"/>
        </w:rPr>
        <w:t>仪</w:t>
      </w:r>
      <w:r>
        <w:rPr>
          <w:rFonts w:ascii="宋体" w:eastAsia="宋体" w:hAnsi="MS Mincho" w:cs="宋体"/>
          <w:sz w:val="28"/>
        </w:rPr>
        <w:t>做的</w:t>
      </w:r>
      <w:r>
        <w:rPr>
          <w:rFonts w:ascii="宋体" w:eastAsia="宋体" w:hAnsi="SimSun" w:cs="宋体"/>
          <w:sz w:val="28"/>
        </w:rPr>
        <w:t>还</w:t>
      </w:r>
      <w:r>
        <w:rPr>
          <w:rFonts w:ascii="宋体" w:eastAsia="宋体" w:hAnsi="MS Mincho" w:cs="宋体"/>
          <w:sz w:val="28"/>
        </w:rPr>
        <w:t>不到位，各</w:t>
      </w:r>
      <w:r>
        <w:rPr>
          <w:rFonts w:ascii="宋体" w:eastAsia="宋体" w:hAnsi="SimSun" w:cs="宋体"/>
          <w:sz w:val="28"/>
        </w:rPr>
        <w:t>门</w:t>
      </w:r>
      <w:r>
        <w:rPr>
          <w:rFonts w:ascii="宋体" w:eastAsia="宋体" w:hAnsi="MS Mincho" w:cs="宋体"/>
          <w:sz w:val="28"/>
        </w:rPr>
        <w:t>功</w:t>
      </w:r>
      <w:r>
        <w:rPr>
          <w:rFonts w:ascii="宋体" w:eastAsia="宋体" w:hAnsi="SimSun" w:cs="宋体"/>
          <w:sz w:val="28"/>
        </w:rPr>
        <w:t>课发</w:t>
      </w:r>
      <w:r>
        <w:rPr>
          <w:rFonts w:ascii="宋体" w:eastAsia="宋体" w:hAnsi="MS Mincho" w:cs="宋体"/>
          <w:sz w:val="28"/>
        </w:rPr>
        <w:t>展不均衡等。我将</w:t>
      </w:r>
      <w:r>
        <w:rPr>
          <w:rFonts w:ascii="宋体" w:eastAsia="宋体" w:hAnsi="SimSun" w:cs="宋体"/>
          <w:sz w:val="28"/>
        </w:rPr>
        <w:t>继续</w:t>
      </w:r>
      <w:r>
        <w:rPr>
          <w:rFonts w:ascii="宋体" w:eastAsia="宋体" w:hAnsi="MS Mincho" w:cs="宋体"/>
          <w:sz w:val="28"/>
        </w:rPr>
        <w:t>努力采取恰当的措施，改</w:t>
      </w:r>
      <w:r>
        <w:rPr>
          <w:rFonts w:ascii="宋体" w:eastAsia="宋体" w:hAnsi="SimSun" w:cs="宋体"/>
          <w:sz w:val="28"/>
        </w:rPr>
        <w:t>变现</w:t>
      </w:r>
      <w:r>
        <w:rPr>
          <w:rFonts w:ascii="宋体" w:eastAsia="宋体" w:hAnsi="MS Mincho" w:cs="宋体"/>
          <w:sz w:val="28"/>
        </w:rPr>
        <w:t>有的班</w:t>
      </w:r>
      <w:r>
        <w:rPr>
          <w:rFonts w:ascii="宋体" w:eastAsia="宋体" w:hAnsi="SimSun" w:cs="宋体"/>
          <w:sz w:val="28"/>
        </w:rPr>
        <w:t>级</w:t>
      </w:r>
      <w:r>
        <w:rPr>
          <w:rFonts w:ascii="宋体" w:eastAsia="宋体" w:hAnsi="MS Mincho" w:cs="宋体"/>
          <w:sz w:val="28"/>
        </w:rPr>
        <w:t>不足之</w:t>
      </w:r>
      <w:r>
        <w:rPr>
          <w:rFonts w:ascii="宋体" w:eastAsia="宋体" w:hAnsi="SimSun" w:cs="宋体"/>
          <w:sz w:val="28"/>
        </w:rPr>
        <w:t>处</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的来</w:t>
      </w:r>
      <w:r>
        <w:rPr>
          <w:rFonts w:ascii="宋体" w:eastAsia="宋体" w:hAnsi="SimSun" w:cs="宋体"/>
          <w:sz w:val="28"/>
        </w:rPr>
        <w:t>说</w:t>
      </w:r>
      <w:r>
        <w:rPr>
          <w:rFonts w:ascii="宋体" w:eastAsia="宋体" w:hAnsi="MS Mincho" w:cs="宋体"/>
          <w:sz w:val="28"/>
        </w:rPr>
        <w:t>，我深深的体会到班主任工作是一</w:t>
      </w:r>
      <w:r>
        <w:rPr>
          <w:rFonts w:ascii="宋体" w:eastAsia="宋体" w:hAnsi="SimSun" w:cs="宋体"/>
          <w:sz w:val="28"/>
        </w:rPr>
        <w:t>门艺术</w:t>
      </w:r>
      <w:r>
        <w:rPr>
          <w:rFonts w:ascii="宋体" w:eastAsia="宋体" w:hAnsi="MS Mincho" w:cs="宋体"/>
          <w:sz w:val="28"/>
        </w:rPr>
        <w:t>、是一</w:t>
      </w:r>
      <w:r>
        <w:rPr>
          <w:rFonts w:ascii="宋体" w:eastAsia="宋体" w:hAnsi="SimSun" w:cs="宋体"/>
          <w:sz w:val="28"/>
        </w:rPr>
        <w:t>门</w:t>
      </w:r>
      <w:r>
        <w:rPr>
          <w:rFonts w:ascii="宋体" w:eastAsia="宋体" w:hAnsi="MS Mincho" w:cs="宋体"/>
          <w:sz w:val="28"/>
        </w:rPr>
        <w:t>很深的学</w:t>
      </w:r>
      <w:r>
        <w:rPr>
          <w:rFonts w:ascii="宋体" w:eastAsia="宋体" w:hAnsi="SimSun" w:cs="宋体"/>
          <w:sz w:val="28"/>
        </w:rPr>
        <w:t>问</w:t>
      </w:r>
      <w:r>
        <w:rPr>
          <w:rFonts w:ascii="宋体" w:eastAsia="宋体" w:hAnsi="MS Mincho" w:cs="宋体"/>
          <w:sz w:val="28"/>
        </w:rPr>
        <w:t>。我决心通</w:t>
      </w:r>
      <w:r>
        <w:rPr>
          <w:rFonts w:ascii="宋体" w:eastAsia="宋体" w:hAnsi="SimSun" w:cs="宋体"/>
          <w:sz w:val="28"/>
        </w:rPr>
        <w:t>过</w:t>
      </w:r>
      <w:r>
        <w:rPr>
          <w:rFonts w:ascii="宋体" w:eastAsia="宋体" w:hAnsi="MS Mincho" w:cs="宋体"/>
          <w:sz w:val="28"/>
        </w:rPr>
        <w:t>努力，力争把班</w:t>
      </w:r>
      <w:r>
        <w:rPr>
          <w:rFonts w:ascii="宋体" w:eastAsia="宋体" w:hAnsi="SimSun" w:cs="宋体"/>
          <w:sz w:val="28"/>
        </w:rPr>
        <w:t>级</w:t>
      </w:r>
      <w:r>
        <w:rPr>
          <w:rFonts w:ascii="宋体" w:eastAsia="宋体" w:hAnsi="MS Mincho" w:cs="宋体"/>
          <w:sz w:val="28"/>
        </w:rPr>
        <w:t>建</w:t>
      </w:r>
      <w:r>
        <w:rPr>
          <w:rFonts w:ascii="宋体" w:eastAsia="宋体" w:hAnsi="SimSun" w:cs="宋体"/>
          <w:sz w:val="28"/>
        </w:rPr>
        <w:t>设</w:t>
      </w:r>
      <w:r>
        <w:rPr>
          <w:rFonts w:ascii="宋体" w:eastAsia="宋体" w:hAnsi="MS Mincho" w:cs="宋体"/>
          <w:sz w:val="28"/>
        </w:rPr>
        <w:t>成</w:t>
      </w:r>
      <w:r>
        <w:rPr>
          <w:rFonts w:ascii="宋体" w:eastAsia="宋体" w:hAnsi="SimSun" w:cs="宋体"/>
          <w:sz w:val="28"/>
        </w:rPr>
        <w:t>为</w:t>
      </w:r>
      <w:r>
        <w:rPr>
          <w:rFonts w:ascii="宋体" w:eastAsia="宋体" w:hAnsi="MS Mincho" w:cs="宋体"/>
          <w:sz w:val="28"/>
        </w:rPr>
        <w:t>一个</w:t>
      </w:r>
      <w:r>
        <w:rPr>
          <w:rFonts w:ascii="宋体" w:eastAsia="宋体" w:cs="宋体"/>
          <w:sz w:val="28"/>
        </w:rPr>
        <w:t>“</w:t>
      </w:r>
      <w:r>
        <w:rPr>
          <w:rFonts w:ascii="宋体" w:eastAsia="宋体" w:hAnsi="MS Mincho" w:cs="宋体"/>
          <w:sz w:val="28"/>
        </w:rPr>
        <w:t>学</w:t>
      </w:r>
      <w:r>
        <w:rPr>
          <w:rFonts w:ascii="宋体" w:eastAsia="宋体" w:hAnsi="SimSun" w:cs="宋体"/>
          <w:sz w:val="28"/>
        </w:rPr>
        <w:t>风浓</w:t>
      </w:r>
      <w:r>
        <w:rPr>
          <w:rFonts w:ascii="宋体" w:eastAsia="宋体" w:hAnsi="MS Mincho" w:cs="宋体"/>
          <w:sz w:val="28"/>
        </w:rPr>
        <w:t>厚，富有朝气，</w:t>
      </w:r>
      <w:r>
        <w:rPr>
          <w:rFonts w:ascii="宋体" w:eastAsia="宋体" w:hAnsi="SimSun" w:cs="宋体"/>
          <w:sz w:val="28"/>
        </w:rPr>
        <w:t>团结进</w:t>
      </w:r>
      <w:r>
        <w:rPr>
          <w:rFonts w:ascii="宋体" w:eastAsia="宋体" w:hAnsi="MS Mincho" w:cs="宋体"/>
          <w:sz w:val="28"/>
        </w:rPr>
        <w:t>取</w:t>
      </w:r>
      <w:r>
        <w:rPr>
          <w:rFonts w:ascii="宋体" w:eastAsia="宋体" w:cs="宋体"/>
          <w:sz w:val="28"/>
        </w:rPr>
        <w:t>”</w:t>
      </w:r>
      <w:r>
        <w:rPr>
          <w:rFonts w:ascii="宋体" w:eastAsia="宋体" w:hAnsi="MS Mincho" w:cs="宋体"/>
          <w:sz w:val="28"/>
        </w:rPr>
        <w:t>的</w:t>
      </w:r>
      <w:r>
        <w:rPr>
          <w:rFonts w:ascii="宋体" w:eastAsia="宋体" w:hAnsi="SimSun" w:cs="宋体"/>
          <w:sz w:val="28"/>
        </w:rPr>
        <w:t>优</w:t>
      </w:r>
      <w:r>
        <w:rPr>
          <w:rFonts w:ascii="宋体" w:eastAsia="宋体" w:hAnsi="MS Mincho" w:cs="宋体"/>
          <w:sz w:val="28"/>
        </w:rPr>
        <w:t>秀班集体。</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班主任班</w:t>
      </w:r>
      <w:r>
        <w:rPr>
          <w:rFonts w:ascii="宋体" w:eastAsia="宋体" w:hAnsi="SimSun" w:cs="宋体"/>
          <w:i w:val="0"/>
          <w:iCs w:val="0"/>
          <w:sz w:val="28"/>
        </w:rPr>
        <w:t>务</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15</w:t>
      </w:r>
    </w:p>
    <w:p>
      <w:pPr>
        <w:spacing w:before="160" w:beforeAutospacing="0" w:after="160" w:afterAutospacing="0" w:line="360" w:lineRule="auto"/>
        <w:ind w:firstLine="560"/>
        <w:contextualSpacing w:val="0"/>
        <w:jc w:val="both"/>
      </w:pPr>
      <w:r>
        <w:rPr>
          <w:rFonts w:ascii="宋体" w:eastAsia="宋体" w:hAnsi="MS Mincho" w:cs="宋体"/>
          <w:sz w:val="28"/>
        </w:rPr>
        <w:t>本学期按照学校</w:t>
      </w:r>
      <w:r>
        <w:rPr>
          <w:rFonts w:ascii="宋体" w:eastAsia="宋体" w:hAnsi="SimSun" w:cs="宋体"/>
          <w:sz w:val="28"/>
        </w:rPr>
        <w:t>领导</w:t>
      </w:r>
      <w:r>
        <w:rPr>
          <w:rFonts w:ascii="宋体" w:eastAsia="宋体" w:hAnsi="MS Mincho" w:cs="宋体"/>
          <w:sz w:val="28"/>
        </w:rPr>
        <w:t>的安排和工作的需要，我担任了六年</w:t>
      </w:r>
      <w:r>
        <w:rPr>
          <w:rFonts w:ascii="宋体" w:eastAsia="宋体" w:hAnsi="SimSun" w:cs="宋体"/>
          <w:sz w:val="28"/>
        </w:rPr>
        <w:t>级</w:t>
      </w:r>
      <w:r>
        <w:rPr>
          <w:rFonts w:ascii="宋体" w:eastAsia="宋体" w:hAnsi="MS Mincho" w:cs="宋体"/>
          <w:sz w:val="28"/>
        </w:rPr>
        <w:t>五班班主任兼</w:t>
      </w:r>
      <w:r>
        <w:rPr>
          <w:rFonts w:ascii="宋体" w:eastAsia="宋体" w:hAnsi="SimSun" w:cs="宋体"/>
          <w:sz w:val="28"/>
        </w:rPr>
        <w:t>语</w:t>
      </w:r>
      <w:r>
        <w:rPr>
          <w:rFonts w:ascii="宋体" w:eastAsia="宋体" w:hAnsi="MS Mincho" w:cs="宋体"/>
          <w:sz w:val="28"/>
        </w:rPr>
        <w:t>文老</w:t>
      </w:r>
      <w:r>
        <w:rPr>
          <w:rFonts w:ascii="宋体" w:eastAsia="宋体" w:hAnsi="SimSun" w:cs="宋体"/>
          <w:sz w:val="28"/>
        </w:rPr>
        <w:t>师</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本学期已接近尾声，</w:t>
      </w:r>
      <w:r>
        <w:rPr>
          <w:rFonts w:ascii="宋体" w:eastAsia="宋体" w:hAnsi="SimSun" w:cs="宋体"/>
          <w:sz w:val="28"/>
        </w:rPr>
        <w:t>为</w:t>
      </w:r>
      <w:r>
        <w:rPr>
          <w:rFonts w:ascii="宋体" w:eastAsia="宋体" w:hAnsi="MS Mincho" w:cs="宋体"/>
          <w:sz w:val="28"/>
        </w:rPr>
        <w:t>了更好地搞好将来的教育管理工作，做到心中有数，</w:t>
      </w:r>
      <w:r>
        <w:rPr>
          <w:rFonts w:ascii="宋体" w:eastAsia="宋体" w:hAnsi="SimSun" w:cs="宋体"/>
          <w:sz w:val="28"/>
        </w:rPr>
        <w:t>现</w:t>
      </w:r>
      <w:r>
        <w:rPr>
          <w:rFonts w:ascii="宋体" w:eastAsia="宋体" w:hAnsi="MS Mincho" w:cs="宋体"/>
          <w:sz w:val="28"/>
        </w:rPr>
        <w:t>将我班一学期来的各</w:t>
      </w:r>
      <w:r>
        <w:rPr>
          <w:rFonts w:ascii="宋体" w:eastAsia="宋体" w:hAnsi="SimSun" w:cs="宋体"/>
          <w:sz w:val="28"/>
        </w:rPr>
        <w:t>种</w:t>
      </w:r>
      <w:r>
        <w:rPr>
          <w:rFonts w:ascii="宋体" w:eastAsia="宋体" w:hAnsi="MS Mincho" w:cs="宋体"/>
          <w:sz w:val="28"/>
        </w:rPr>
        <w:t>情况作如下小</w:t>
      </w:r>
      <w:r>
        <w:rPr>
          <w:rFonts w:ascii="宋体" w:eastAsia="宋体" w:hAnsi="SimSun" w:cs="宋体"/>
          <w:sz w:val="28"/>
        </w:rPr>
        <w:t>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cs="宋体"/>
          <w:b/>
          <w:bCs/>
          <w:sz w:val="28"/>
        </w:rPr>
        <w:t xml:space="preserve"> </w:t>
      </w:r>
      <w:r>
        <w:rPr>
          <w:rFonts w:ascii="宋体" w:eastAsia="宋体" w:hAnsi="MS Mincho" w:cs="宋体"/>
          <w:b/>
          <w:bCs/>
          <w:sz w:val="28"/>
        </w:rPr>
        <w:t>所做的工作</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、未雨</w:t>
      </w:r>
      <w:r>
        <w:rPr>
          <w:rFonts w:ascii="宋体" w:eastAsia="宋体" w:hAnsi="SimSun" w:cs="宋体"/>
          <w:sz w:val="28"/>
        </w:rPr>
        <w:t>绸缪</w:t>
      </w:r>
      <w:r>
        <w:rPr>
          <w:rFonts w:ascii="宋体" w:eastAsia="宋体" w:cs="宋体"/>
          <w:sz w:val="28"/>
        </w:rPr>
        <w:t>——</w:t>
      </w:r>
      <w:r>
        <w:rPr>
          <w:rFonts w:ascii="宋体" w:eastAsia="宋体" w:hAnsi="MS Mincho" w:cs="宋体"/>
          <w:sz w:val="28"/>
        </w:rPr>
        <w:t>制定周密的班</w:t>
      </w:r>
      <w:r>
        <w:rPr>
          <w:rFonts w:ascii="宋体" w:eastAsia="宋体" w:hAnsi="SimSun" w:cs="宋体"/>
          <w:sz w:val="28"/>
        </w:rPr>
        <w:t>务计</w:t>
      </w:r>
      <w:r>
        <w:rPr>
          <w:rFonts w:ascii="宋体" w:eastAsia="宋体" w:hAnsi="MS Mincho" w:cs="宋体"/>
          <w:sz w:val="28"/>
        </w:rPr>
        <w:t>划</w:t>
      </w:r>
    </w:p>
    <w:p>
      <w:pPr>
        <w:spacing w:before="160" w:beforeAutospacing="0" w:after="160" w:afterAutospacing="0" w:line="360" w:lineRule="auto"/>
        <w:ind w:firstLine="560"/>
        <w:contextualSpacing w:val="0"/>
        <w:jc w:val="both"/>
      </w:pP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圆满</w:t>
      </w:r>
      <w:r>
        <w:rPr>
          <w:rFonts w:ascii="宋体" w:eastAsia="宋体" w:hAnsi="MS Mincho" w:cs="宋体"/>
          <w:sz w:val="28"/>
        </w:rPr>
        <w:t>完成</w:t>
      </w:r>
      <w:r>
        <w:rPr>
          <w:rFonts w:ascii="宋体" w:eastAsia="宋体" w:hAnsi="SimSun" w:cs="宋体"/>
          <w:sz w:val="28"/>
        </w:rPr>
        <w:t>领导</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的任</w:t>
      </w:r>
      <w:r>
        <w:rPr>
          <w:rFonts w:ascii="宋体" w:eastAsia="宋体" w:hAnsi="SimSun" w:cs="宋体"/>
          <w:sz w:val="28"/>
        </w:rPr>
        <w:t>务</w:t>
      </w:r>
      <w:r>
        <w:rPr>
          <w:rFonts w:ascii="宋体" w:eastAsia="宋体" w:hAnsi="MS Mincho" w:cs="宋体"/>
          <w:sz w:val="28"/>
        </w:rPr>
        <w:t>，学期初我便制定了</w:t>
      </w:r>
      <w:r>
        <w:rPr>
          <w:rFonts w:ascii="宋体" w:eastAsia="宋体" w:hAnsi="SimSun" w:cs="宋体"/>
          <w:sz w:val="28"/>
        </w:rPr>
        <w:t>详细</w:t>
      </w:r>
      <w:r>
        <w:rPr>
          <w:rFonts w:ascii="宋体" w:eastAsia="宋体" w:hAnsi="MS Mincho" w:cs="宋体"/>
          <w:sz w:val="28"/>
        </w:rPr>
        <w:t>的班</w:t>
      </w:r>
      <w:r>
        <w:rPr>
          <w:rFonts w:ascii="宋体" w:eastAsia="宋体" w:hAnsi="SimSun" w:cs="宋体"/>
          <w:sz w:val="28"/>
        </w:rPr>
        <w:t>级</w:t>
      </w:r>
      <w:r>
        <w:rPr>
          <w:rFonts w:ascii="宋体" w:eastAsia="宋体" w:hAnsi="MS Mincho" w:cs="宋体"/>
          <w:sz w:val="28"/>
        </w:rPr>
        <w:t>工作</w:t>
      </w:r>
      <w:r>
        <w:rPr>
          <w:rFonts w:ascii="宋体" w:eastAsia="宋体" w:hAnsi="SimSun" w:cs="宋体"/>
          <w:sz w:val="28"/>
        </w:rPr>
        <w:t>计</w:t>
      </w:r>
      <w:r>
        <w:rPr>
          <w:rFonts w:ascii="宋体" w:eastAsia="宋体" w:hAnsi="MS Mincho" w:cs="宋体"/>
          <w:sz w:val="28"/>
        </w:rPr>
        <w:t>划，来指</w:t>
      </w:r>
      <w:r>
        <w:rPr>
          <w:rFonts w:ascii="宋体" w:eastAsia="宋体" w:hAnsi="SimSun" w:cs="宋体"/>
          <w:sz w:val="28"/>
        </w:rPr>
        <w:t>导</w:t>
      </w:r>
      <w:r>
        <w:rPr>
          <w:rFonts w:ascii="宋体" w:eastAsia="宋体" w:hAnsi="MS Mincho" w:cs="宋体"/>
          <w:sz w:val="28"/>
        </w:rPr>
        <w:t>我的班主任工作。</w:t>
      </w:r>
      <w:r>
        <w:rPr>
          <w:rFonts w:ascii="宋体" w:eastAsia="宋体" w:hAnsi="SimSun" w:cs="宋体"/>
          <w:sz w:val="28"/>
        </w:rPr>
        <w:t>经过</w:t>
      </w:r>
      <w:r>
        <w:rPr>
          <w:rFonts w:ascii="宋体" w:eastAsia="宋体" w:hAnsi="MS Mincho" w:cs="宋体"/>
          <w:sz w:val="28"/>
        </w:rPr>
        <w:t>一学期的</w:t>
      </w:r>
      <w:r>
        <w:rPr>
          <w:rFonts w:ascii="宋体" w:eastAsia="宋体" w:hAnsi="SimSun" w:cs="宋体"/>
          <w:sz w:val="28"/>
        </w:rPr>
        <w:t>师</w:t>
      </w:r>
      <w:r>
        <w:rPr>
          <w:rFonts w:ascii="宋体" w:eastAsia="宋体" w:hAnsi="MS Mincho" w:cs="宋体"/>
          <w:sz w:val="28"/>
        </w:rPr>
        <w:t>生努力，我班基本上完成了</w:t>
      </w:r>
      <w:r>
        <w:rPr>
          <w:rFonts w:ascii="宋体" w:eastAsia="宋体" w:hAnsi="SimSun" w:cs="宋体"/>
          <w:sz w:val="28"/>
        </w:rPr>
        <w:t>规</w:t>
      </w:r>
      <w:r>
        <w:rPr>
          <w:rFonts w:ascii="宋体" w:eastAsia="宋体" w:hAnsi="MS Mincho" w:cs="宋体"/>
          <w:sz w:val="28"/>
        </w:rPr>
        <w:t>定的教育、教学任</w:t>
      </w:r>
      <w:r>
        <w:rPr>
          <w:rFonts w:ascii="宋体" w:eastAsia="宋体" w:hAnsi="SimSun" w:cs="宋体"/>
          <w:sz w:val="28"/>
        </w:rPr>
        <w:t>务</w:t>
      </w:r>
      <w:r>
        <w:rPr>
          <w:rFonts w:ascii="宋体" w:eastAsia="宋体" w:hAnsi="MS Mincho" w:cs="宋体"/>
          <w:sz w:val="28"/>
        </w:rPr>
        <w:t>，在我的</w:t>
      </w:r>
      <w:r>
        <w:rPr>
          <w:rFonts w:ascii="宋体" w:eastAsia="宋体" w:hAnsi="SimSun" w:cs="宋体"/>
          <w:sz w:val="28"/>
        </w:rPr>
        <w:t>带领</w:t>
      </w:r>
      <w:r>
        <w:rPr>
          <w:rFonts w:ascii="宋体" w:eastAsia="宋体" w:hAnsi="MS Mincho" w:cs="宋体"/>
          <w:sz w:val="28"/>
        </w:rPr>
        <w:t>和</w:t>
      </w:r>
      <w:r>
        <w:rPr>
          <w:rFonts w:ascii="宋体" w:eastAsia="宋体" w:hAnsi="SimSun" w:cs="宋体"/>
          <w:sz w:val="28"/>
        </w:rPr>
        <w:t>领导</w:t>
      </w:r>
      <w:r>
        <w:rPr>
          <w:rFonts w:ascii="宋体" w:eastAsia="宋体" w:hAnsi="MS Mincho" w:cs="宋体"/>
          <w:sz w:val="28"/>
        </w:rPr>
        <w:t>的</w:t>
      </w:r>
      <w:r>
        <w:rPr>
          <w:rFonts w:ascii="宋体" w:eastAsia="宋体" w:hAnsi="SimSun" w:cs="宋体"/>
          <w:sz w:val="28"/>
        </w:rPr>
        <w:t>关怀</w:t>
      </w:r>
      <w:r>
        <w:rPr>
          <w:rFonts w:ascii="宋体" w:eastAsia="宋体" w:hAnsi="MS Mincho" w:cs="宋体"/>
          <w:sz w:val="28"/>
        </w:rPr>
        <w:t>及学生的努力下，我班成</w:t>
      </w:r>
      <w:r>
        <w:rPr>
          <w:rFonts w:ascii="宋体" w:eastAsia="宋体" w:hAnsi="SimSun" w:cs="宋体"/>
          <w:sz w:val="28"/>
        </w:rPr>
        <w:t>为</w:t>
      </w:r>
      <w:r>
        <w:rPr>
          <w:rFonts w:ascii="宋体" w:eastAsia="宋体" w:hAnsi="MS Mincho" w:cs="宋体"/>
          <w:sz w:val="28"/>
        </w:rPr>
        <w:t>了一个班</w:t>
      </w:r>
      <w:r>
        <w:rPr>
          <w:rFonts w:ascii="宋体" w:eastAsia="宋体" w:hAnsi="SimSun" w:cs="宋体"/>
          <w:sz w:val="28"/>
        </w:rPr>
        <w:t>风</w:t>
      </w:r>
      <w:r>
        <w:rPr>
          <w:rFonts w:ascii="宋体" w:eastAsia="宋体" w:hAnsi="MS Mincho" w:cs="宋体"/>
          <w:sz w:val="28"/>
        </w:rPr>
        <w:t>正、学</w:t>
      </w:r>
      <w:r>
        <w:rPr>
          <w:rFonts w:ascii="宋体" w:eastAsia="宋体" w:hAnsi="SimSun" w:cs="宋体"/>
          <w:sz w:val="28"/>
        </w:rPr>
        <w:t>风浓</w:t>
      </w:r>
      <w:r>
        <w:rPr>
          <w:rFonts w:ascii="宋体" w:eastAsia="宋体" w:hAnsi="MS Mincho" w:cs="宋体"/>
          <w:sz w:val="28"/>
        </w:rPr>
        <w:t>的良好班集体。</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、德育</w:t>
      </w:r>
      <w:r>
        <w:rPr>
          <w:rFonts w:ascii="宋体" w:eastAsia="宋体" w:hAnsi="SimSun" w:cs="宋体"/>
          <w:sz w:val="28"/>
        </w:rPr>
        <w:t>为</w:t>
      </w:r>
      <w:r>
        <w:rPr>
          <w:rFonts w:ascii="宋体" w:eastAsia="宋体" w:hAnsi="MS Mincho" w:cs="宋体"/>
          <w:sz w:val="28"/>
        </w:rPr>
        <w:t>本</w:t>
      </w:r>
      <w:r>
        <w:rPr>
          <w:rFonts w:ascii="宋体" w:eastAsia="宋体" w:cs="宋体"/>
          <w:sz w:val="28"/>
        </w:rPr>
        <w:t>——</w:t>
      </w:r>
      <w:r>
        <w:rPr>
          <w:rFonts w:ascii="宋体" w:eastAsia="宋体" w:hAnsi="SimSun" w:cs="宋体"/>
          <w:sz w:val="28"/>
        </w:rPr>
        <w:t>坚</w:t>
      </w:r>
      <w:r>
        <w:rPr>
          <w:rFonts w:ascii="宋体" w:eastAsia="宋体" w:hAnsi="MS Mincho" w:cs="宋体"/>
          <w:sz w:val="28"/>
        </w:rPr>
        <w:t>持正确的教育方向</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https://d.book118.com/788033051015006031</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27"/>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Arial Unicode MS">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88033051015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班主任班务工作总结（精选27篇）</dc:title>
  <dc:subject>总结就是把一个时间段取得的成绩、存在的问题及得到的经验和教训进行一次全面系统的总结的书面材料，它能够给人努力工作的动力，让我们好好写一份总结吧。那么总结应该包括什么内容呢？下面是小编为大家收集的班主任班务工作总结，仅供参考，大家一起来看看吧。　　班主任班务工作总结 篇1　　本学期，我担任八（X）班的班主任工作。本班在学校领导的统一组织下，在我班各任课教师的大力支持和配合下，各项工作顺利开展，学习、生活等方面都取得了一定的成绩。现将我担任</dc:subject>
  <cp:keywords>班主任班务工作总结</cp:keywords>
  <cp:revision>0</cp:revision>
</cp:coreProperties>
</file>