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毕业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感言【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热门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、工作、生活中，我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常常会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某些事或人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的想法，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往往可以写一篇感言将其表达出来。相信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得感言很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写吧，下面是小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感言，希望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</w:t>
      </w:r>
      <w:r>
        <w:rPr>
          <w:rFonts w:ascii="宋体" w:eastAsia="宋体" w:hAnsi="MS Mincho" w:cs="宋体"/>
          <w:sz w:val="28"/>
          <w:bdr w:val="none" w:sz="0" w:space="0" w:color="auto"/>
        </w:rPr>
        <w:t>、回首昨天，</w:t>
      </w:r>
      <w:r>
        <w:rPr>
          <w:rFonts w:ascii="宋体" w:eastAsia="宋体" w:hAnsi="SimSun" w:cs="宋体"/>
          <w:sz w:val="28"/>
          <w:bdr w:val="none" w:sz="0" w:space="0" w:color="auto"/>
        </w:rPr>
        <w:t>应问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心无愧；面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今天，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信心百倍；展望未来，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倍加珍惜。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</w:t>
      </w:r>
      <w:r>
        <w:rPr>
          <w:rFonts w:ascii="宋体" w:eastAsia="宋体" w:hAnsi="MS Mincho" w:cs="宋体"/>
          <w:sz w:val="28"/>
          <w:bdr w:val="none" w:sz="0" w:space="0" w:color="auto"/>
        </w:rPr>
        <w:t>、离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不代表永久的分隔，离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只是一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追求的起点。在夕阳落下的地方，我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再会；在朝阳升起的地平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会再次惊喜相聚！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</w:t>
      </w:r>
      <w:r>
        <w:rPr>
          <w:rFonts w:ascii="宋体" w:eastAsia="宋体" w:hAnsi="MS Mincho" w:cs="宋体"/>
          <w:sz w:val="28"/>
          <w:bdr w:val="none" w:sz="0" w:space="0" w:color="auto"/>
        </w:rPr>
        <w:t>、美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的梦和美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，都是可遇而不可求的。我真喜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的梦，明明知道你已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千里，却又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得芳草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美，好像你我才初次相逢！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于你要走了，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是到很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的地方去，去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。我不惊</w:t>
      </w:r>
      <w:r>
        <w:rPr>
          <w:rFonts w:ascii="宋体" w:eastAsia="宋体" w:hAnsi="SimSun" w:cs="宋体"/>
          <w:sz w:val="28"/>
          <w:bdr w:val="none" w:sz="0" w:space="0" w:color="auto"/>
        </w:rPr>
        <w:t>讶</w:t>
      </w:r>
      <w:r>
        <w:rPr>
          <w:rFonts w:ascii="宋体" w:eastAsia="宋体" w:hAnsi="MS Mincho" w:cs="宋体"/>
          <w:sz w:val="28"/>
          <w:bdr w:val="none" w:sz="0" w:space="0" w:color="auto"/>
        </w:rPr>
        <w:t>，本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本同学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，将是我生活的影子，它真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下我的所有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NO6</w:t>
      </w:r>
      <w:r>
        <w:rPr>
          <w:rFonts w:ascii="宋体" w:eastAsia="宋体" w:hAnsi="MS Mincho" w:cs="宋体"/>
          <w:sz w:val="28"/>
          <w:bdr w:val="none" w:sz="0" w:space="0" w:color="auto"/>
        </w:rPr>
        <w:t>、小舟在青春的港口起航，我</w:t>
      </w:r>
      <w:r>
        <w:rPr>
          <w:rFonts w:ascii="宋体" w:eastAsia="宋体" w:hAnsi="SimSun" w:cs="宋体"/>
          <w:sz w:val="28"/>
          <w:bdr w:val="none" w:sz="0" w:space="0" w:color="auto"/>
        </w:rPr>
        <w:t>们暂时</w:t>
      </w:r>
      <w:r>
        <w:rPr>
          <w:rFonts w:ascii="宋体" w:eastAsia="宋体" w:hAnsi="MS Mincho" w:cs="宋体"/>
          <w:sz w:val="28"/>
          <w:bdr w:val="none" w:sz="0" w:space="0" w:color="auto"/>
        </w:rPr>
        <w:t>分手，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着理想和追求。重新相聚在何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？将在那丰收的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NO7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起走</w:t>
      </w:r>
      <w:r>
        <w:rPr>
          <w:rFonts w:ascii="宋体" w:eastAsia="宋体" w:hAnsi="SimSun" w:cs="宋体"/>
          <w:sz w:val="28"/>
          <w:bdr w:val="none" w:sz="0" w:space="0" w:color="auto"/>
        </w:rPr>
        <w:t>别说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，只因心中那份永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的期待和永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NO8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曾是并肩的两棵小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曾是二重唱的两个声部，我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曾是</w:t>
      </w:r>
      <w:r>
        <w:rPr>
          <w:rFonts w:ascii="宋体" w:eastAsia="宋体" w:hAnsi="SimSun" w:cs="宋体"/>
          <w:sz w:val="28"/>
          <w:bdr w:val="none" w:sz="0" w:space="0" w:color="auto"/>
        </w:rPr>
        <w:t>张课</w:t>
      </w:r>
      <w:r>
        <w:rPr>
          <w:rFonts w:ascii="宋体" w:eastAsia="宋体" w:hAnsi="MS Mincho" w:cs="宋体"/>
          <w:sz w:val="28"/>
          <w:bdr w:val="none" w:sz="0" w:space="0" w:color="auto"/>
        </w:rPr>
        <w:t>桌上的学友。当我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手告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接受我深情的祝福。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NO9</w:t>
      </w:r>
      <w:r>
        <w:rPr>
          <w:rFonts w:ascii="宋体" w:eastAsia="宋体" w:hAnsi="MS Mincho" w:cs="宋体"/>
          <w:sz w:val="28"/>
          <w:bdr w:val="none" w:sz="0" w:space="0" w:color="auto"/>
        </w:rPr>
        <w:t>、在你追求、拼搏和苦干的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微笑地站在你的身旁。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NO10</w:t>
      </w:r>
      <w:r>
        <w:rPr>
          <w:rFonts w:ascii="宋体" w:eastAsia="宋体" w:hAnsi="MS Mincho" w:cs="宋体"/>
          <w:sz w:val="28"/>
          <w:bdr w:val="none" w:sz="0" w:space="0" w:color="auto"/>
        </w:rPr>
        <w:t>、也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你不情愿，也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你胆怯，但只要能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跨出去，一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温馨而充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活力的生活也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就在你的面前。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NO11</w:t>
      </w:r>
      <w:r>
        <w:rPr>
          <w:rFonts w:ascii="宋体" w:eastAsia="宋体" w:hAnsi="MS Mincho" w:cs="宋体"/>
          <w:sz w:val="28"/>
          <w:bdr w:val="none" w:sz="0" w:space="0" w:color="auto"/>
        </w:rPr>
        <w:t>、大地上有五色土，海</w:t>
      </w:r>
      <w:r>
        <w:rPr>
          <w:rFonts w:ascii="宋体" w:eastAsia="宋体" w:hAnsi="SimSun" w:cs="宋体"/>
          <w:sz w:val="28"/>
          <w:bdr w:val="none" w:sz="0" w:space="0" w:color="auto"/>
        </w:rPr>
        <w:t>滩边</w:t>
      </w:r>
      <w:r>
        <w:rPr>
          <w:rFonts w:ascii="宋体" w:eastAsia="宋体" w:hAnsi="MS Mincho" w:cs="宋体"/>
          <w:sz w:val="28"/>
          <w:bdr w:val="none" w:sz="0" w:space="0" w:color="auto"/>
        </w:rPr>
        <w:t>有五彩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章里有五</w:t>
      </w:r>
      <w:r>
        <w:rPr>
          <w:rFonts w:ascii="宋体" w:eastAsia="宋体" w:hAnsi="SimSun" w:cs="宋体"/>
          <w:sz w:val="28"/>
          <w:bdr w:val="none" w:sz="0" w:space="0" w:color="auto"/>
        </w:rPr>
        <w:t>线谱</w:t>
      </w:r>
      <w:r>
        <w:rPr>
          <w:rFonts w:ascii="宋体" w:eastAsia="宋体" w:hAnsi="MS Mincho" w:cs="宋体"/>
          <w:sz w:val="28"/>
          <w:bdr w:val="none" w:sz="0" w:space="0" w:color="auto"/>
        </w:rPr>
        <w:t>，人生中有五彩路。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NO12</w:t>
      </w:r>
      <w:r>
        <w:rPr>
          <w:rFonts w:ascii="宋体" w:eastAsia="宋体" w:hAnsi="MS Mincho" w:cs="宋体"/>
          <w:sz w:val="28"/>
          <w:bdr w:val="none" w:sz="0" w:space="0" w:color="auto"/>
        </w:rPr>
        <w:t>、我的生活融入了你，你的生活中也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涵着我；当我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刻，你我仍然是一个整体。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NO13</w:t>
      </w:r>
      <w:r>
        <w:rPr>
          <w:rFonts w:ascii="宋体" w:eastAsia="宋体" w:hAnsi="MS Mincho" w:cs="宋体"/>
          <w:sz w:val="28"/>
          <w:bdr w:val="none" w:sz="0" w:space="0" w:color="auto"/>
        </w:rPr>
        <w:t>、很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看到你</w:t>
      </w:r>
      <w:r>
        <w:rPr>
          <w:rFonts w:ascii="宋体" w:eastAsia="宋体" w:hAnsi="SimSun" w:cs="宋体"/>
          <w:sz w:val="28"/>
          <w:bdr w:val="none" w:sz="0" w:space="0" w:color="auto"/>
        </w:rPr>
        <w:t>挥动</w:t>
      </w:r>
      <w:r>
        <w:rPr>
          <w:rFonts w:ascii="宋体" w:eastAsia="宋体" w:hAnsi="MS Mincho" w:cs="宋体"/>
          <w:sz w:val="28"/>
          <w:bdr w:val="none" w:sz="0" w:space="0" w:color="auto"/>
        </w:rPr>
        <w:t>的手，也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不是你，但我宁愿相信是你。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月的年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，像那黑色的旋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着的唱片，在我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播放着那美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的旧日情曲！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NO15</w:t>
      </w:r>
      <w:r>
        <w:rPr>
          <w:rFonts w:ascii="宋体" w:eastAsia="宋体" w:hAnsi="MS Mincho" w:cs="宋体"/>
          <w:sz w:val="28"/>
          <w:bdr w:val="none" w:sz="0" w:space="0" w:color="auto"/>
        </w:rPr>
        <w:t>、青春像一只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玲，系在我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的心坎上，只有不停奔跑，它才会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出悦耳的声响。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NO16</w:t>
      </w:r>
      <w:r>
        <w:rPr>
          <w:rFonts w:ascii="宋体" w:eastAsia="宋体" w:hAnsi="MS Mincho" w:cs="宋体"/>
          <w:sz w:val="28"/>
          <w:bdr w:val="none" w:sz="0" w:space="0" w:color="auto"/>
        </w:rPr>
        <w:t>、你我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了理想而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尽了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，才走向了成功之路。但愿你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得，那一段充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斗激情的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NO17</w:t>
      </w:r>
      <w:r>
        <w:rPr>
          <w:rFonts w:ascii="宋体" w:eastAsia="宋体" w:hAnsi="MS Mincho" w:cs="宋体"/>
          <w:sz w:val="28"/>
          <w:bdr w:val="none" w:sz="0" w:space="0" w:color="auto"/>
        </w:rPr>
        <w:t>、大学已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了胸襟，朋友，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勇敢地迎上前去，去尽情地体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它无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的壮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无尽的幽深吧！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NO18</w:t>
      </w:r>
      <w:r>
        <w:rPr>
          <w:rFonts w:ascii="宋体" w:eastAsia="宋体" w:hAnsi="MS Mincho" w:cs="宋体"/>
          <w:sz w:val="28"/>
          <w:bdr w:val="none" w:sz="0" w:space="0" w:color="auto"/>
        </w:rPr>
        <w:t>、不</w:t>
      </w:r>
      <w:r>
        <w:rPr>
          <w:rFonts w:ascii="宋体" w:eastAsia="宋体" w:hAnsi="SimSun" w:cs="宋体"/>
          <w:sz w:val="28"/>
          <w:bdr w:val="none" w:sz="0" w:space="0" w:color="auto"/>
        </w:rPr>
        <w:t>论经历</w:t>
      </w:r>
      <w:r>
        <w:rPr>
          <w:rFonts w:ascii="宋体" w:eastAsia="宋体" w:hAnsi="MS Mincho" w:cs="宋体"/>
          <w:sz w:val="28"/>
          <w:bdr w:val="none" w:sz="0" w:space="0" w:color="auto"/>
        </w:rPr>
        <w:t>多少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路途，我都深深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念那条路，它曾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我与你相遇。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NO19</w:t>
      </w:r>
      <w:r>
        <w:rPr>
          <w:rFonts w:ascii="宋体" w:eastAsia="宋体" w:hAnsi="MS Mincho" w:cs="宋体"/>
          <w:sz w:val="28"/>
          <w:bdr w:val="none" w:sz="0" w:space="0" w:color="auto"/>
        </w:rPr>
        <w:t>、懂得放心的人找到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松，懂得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忘的人找到自由，懂得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的人找到朋友。天冷不冷，心寒才是寒，愿你天天都有暖暖的心情。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NO20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相逢在陌生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分手在熟悉后。明天，我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要到生活的星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上找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自己的新位置，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的星光相互</w:t>
      </w:r>
      <w:r>
        <w:rPr>
          <w:rFonts w:ascii="宋体" w:eastAsia="宋体" w:hAnsi="SimSun" w:cs="宋体"/>
          <w:sz w:val="28"/>
          <w:bdr w:val="none" w:sz="0" w:space="0" w:color="auto"/>
        </w:rPr>
        <w:t>问讯</w:t>
      </w:r>
      <w:r>
        <w:rPr>
          <w:rFonts w:ascii="宋体" w:eastAsia="宋体" w:hAnsi="MS Mincho" w:cs="宋体"/>
          <w:sz w:val="28"/>
          <w:bdr w:val="none" w:sz="0" w:space="0" w:color="auto"/>
        </w:rPr>
        <w:t>、表情达意。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NO21</w:t>
      </w:r>
      <w:r>
        <w:rPr>
          <w:rFonts w:ascii="宋体" w:eastAsia="宋体" w:hAnsi="MS Mincho" w:cs="宋体"/>
          <w:sz w:val="28"/>
          <w:bdr w:val="none" w:sz="0" w:space="0" w:color="auto"/>
        </w:rPr>
        <w:t>、如果星星知道自己背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着所有的愿望，那它一定会努力地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！当你看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最亮的一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，那是我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的愿，愿你平安快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NO22</w:t>
      </w:r>
      <w:r>
        <w:rPr>
          <w:rFonts w:ascii="宋体" w:eastAsia="宋体" w:hAnsi="MS Mincho" w:cs="宋体"/>
          <w:sz w:val="28"/>
          <w:bdr w:val="none" w:sz="0" w:space="0" w:color="auto"/>
        </w:rPr>
        <w:t>、在我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的生活里，曾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有多少个陌生的生命，只是迎面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连对</w:t>
      </w:r>
      <w:r>
        <w:rPr>
          <w:rFonts w:ascii="宋体" w:eastAsia="宋体" w:hAnsi="MS Mincho" w:cs="宋体"/>
          <w:sz w:val="28"/>
          <w:bdr w:val="none" w:sz="0" w:space="0" w:color="auto"/>
        </w:rPr>
        <w:t>望一眼的机会都没有。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NO23</w:t>
      </w:r>
      <w:r>
        <w:rPr>
          <w:rFonts w:ascii="宋体" w:eastAsia="宋体" w:hAnsi="MS Mincho" w:cs="宋体"/>
          <w:sz w:val="28"/>
          <w:bdr w:val="none" w:sz="0" w:space="0" w:color="auto"/>
        </w:rPr>
        <w:t>、采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一串串的梦，学校的嬉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，回想起是那</w:t>
      </w:r>
      <w:r>
        <w:rPr>
          <w:rFonts w:ascii="宋体" w:eastAsia="宋体" w:hAnsi="SimSun" w:cs="宋体"/>
          <w:sz w:val="28"/>
          <w:bdr w:val="none" w:sz="0" w:space="0" w:color="auto"/>
        </w:rPr>
        <w:t>么缤纷绚丽</w:t>
      </w:r>
      <w:r>
        <w:rPr>
          <w:rFonts w:ascii="宋体" w:eastAsia="宋体" w:hAnsi="MS Mincho" w:cs="宋体"/>
          <w:sz w:val="28"/>
          <w:bdr w:val="none" w:sz="0" w:space="0" w:color="auto"/>
        </w:rPr>
        <w:t>；而成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的追逐，竟已一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尘嚣</w:t>
      </w:r>
      <w:r>
        <w:rPr>
          <w:rFonts w:ascii="宋体" w:eastAsia="宋体" w:hAnsi="MS Mincho" w:cs="宋体"/>
          <w:sz w:val="28"/>
          <w:bdr w:val="none" w:sz="0" w:space="0" w:color="auto"/>
        </w:rPr>
        <w:t>喧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，似乎沉寂，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我重新拾取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的落英。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NO24</w:t>
      </w:r>
      <w:r>
        <w:rPr>
          <w:rFonts w:ascii="宋体" w:eastAsia="宋体" w:hAnsi="MS Mincho" w:cs="宋体"/>
          <w:sz w:val="28"/>
          <w:bdr w:val="none" w:sz="0" w:space="0" w:color="auto"/>
        </w:rPr>
        <w:t>、我的思念犹如一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明月，它</w:t>
      </w:r>
      <w:r>
        <w:rPr>
          <w:rFonts w:ascii="宋体" w:eastAsia="宋体" w:hAnsi="SimSun" w:cs="宋体"/>
          <w:sz w:val="28"/>
          <w:bdr w:val="none" w:sz="0" w:space="0" w:color="auto"/>
        </w:rPr>
        <w:t>倾泻</w:t>
      </w:r>
      <w:r>
        <w:rPr>
          <w:rFonts w:ascii="宋体" w:eastAsia="宋体" w:hAnsi="MS Mincho" w:cs="宋体"/>
          <w:sz w:val="28"/>
          <w:bdr w:val="none" w:sz="0" w:space="0" w:color="auto"/>
        </w:rPr>
        <w:t>着如水地深情。无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你走到天涯海角，</w:t>
      </w:r>
      <w:r>
        <w:rPr>
          <w:rFonts w:ascii="宋体" w:eastAsia="宋体" w:hAnsi="SimSun" w:cs="宋体"/>
          <w:sz w:val="28"/>
          <w:bdr w:val="none" w:sz="0" w:space="0" w:color="auto"/>
        </w:rPr>
        <w:t>这轮</w:t>
      </w:r>
      <w:r>
        <w:rPr>
          <w:rFonts w:ascii="宋体" w:eastAsia="宋体" w:hAnsi="MS Mincho" w:cs="宋体"/>
          <w:sz w:val="28"/>
          <w:bdr w:val="none" w:sz="0" w:space="0" w:color="auto"/>
        </w:rPr>
        <w:t>明月都将追随着你的身影。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NO25</w:t>
      </w:r>
      <w:r>
        <w:rPr>
          <w:rFonts w:ascii="宋体" w:eastAsia="宋体" w:hAnsi="MS Mincho" w:cs="宋体"/>
          <w:sz w:val="28"/>
          <w:bdr w:val="none" w:sz="0" w:space="0" w:color="auto"/>
        </w:rPr>
        <w:t>、三年，在人生的旅程中不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是短短的一段，然而和你同桌三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，却一生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。你是我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中的一粒珍珠，心的天幕上的一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明星。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NO26</w:t>
      </w:r>
      <w:r>
        <w:rPr>
          <w:rFonts w:ascii="宋体" w:eastAsia="宋体" w:hAnsi="MS Mincho" w:cs="宋体"/>
          <w:sz w:val="28"/>
          <w:bdr w:val="none" w:sz="0" w:space="0" w:color="auto"/>
        </w:rPr>
        <w:t>、生命，从小溪的流淌中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得；青春，在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流的</w:t>
      </w:r>
      <w:r>
        <w:rPr>
          <w:rFonts w:ascii="宋体" w:eastAsia="宋体" w:hAnsi="SimSun" w:cs="宋体"/>
          <w:sz w:val="28"/>
          <w:bdr w:val="none" w:sz="0" w:space="0" w:color="auto"/>
        </w:rPr>
        <w:t>倾泻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光；存在的价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，于大河的奔流中呈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NO27</w:t>
      </w:r>
      <w:r>
        <w:rPr>
          <w:rFonts w:ascii="宋体" w:eastAsia="宋体" w:hAnsi="MS Mincho" w:cs="宋体"/>
          <w:sz w:val="28"/>
          <w:bdr w:val="none" w:sz="0" w:space="0" w:color="auto"/>
        </w:rPr>
        <w:t>、三年光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，匆匆而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，如梦的年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，弥漫着串串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息，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得繁花尽去，鼓足勇气，不要忘了互</w:t>
      </w:r>
      <w:r>
        <w:rPr>
          <w:rFonts w:ascii="宋体" w:eastAsia="宋体" w:hAnsi="SimSun" w:cs="宋体"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sz w:val="28"/>
          <w:bdr w:val="none" w:sz="0" w:space="0" w:color="auto"/>
        </w:rPr>
        <w:t>惊喜的消息。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NO28</w:t>
      </w:r>
      <w:r>
        <w:rPr>
          <w:rFonts w:ascii="宋体" w:eastAsia="宋体" w:hAnsi="MS Mincho" w:cs="宋体"/>
          <w:sz w:val="28"/>
          <w:bdr w:val="none" w:sz="0" w:space="0" w:color="auto"/>
        </w:rPr>
        <w:t>、离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不代表永久的分隔，离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只是一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追求的起点。在夕阳落下的地方，我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再会；在朝阳升起的平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会再次惊喜的重聚。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NO29</w:t>
      </w:r>
      <w:r>
        <w:rPr>
          <w:rFonts w:ascii="宋体" w:eastAsia="宋体" w:hAnsi="MS Mincho" w:cs="宋体"/>
          <w:sz w:val="28"/>
          <w:bdr w:val="none" w:sz="0" w:space="0" w:color="auto"/>
        </w:rPr>
        <w:t>、一千多个日日夜夜就</w:t>
      </w:r>
      <w:r>
        <w:rPr>
          <w:rFonts w:ascii="宋体" w:eastAsia="宋体" w:hAnsi="SimSun" w:cs="宋体"/>
          <w:sz w:val="28"/>
          <w:bdr w:val="none" w:sz="0" w:space="0" w:color="auto"/>
        </w:rPr>
        <w:t>这样结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束了，三年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多争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傲，真的随身后的</w:t>
      </w:r>
      <w:r>
        <w:rPr>
          <w:rFonts w:ascii="宋体" w:eastAsia="宋体" w:hAnsi="SimSun" w:cs="宋体"/>
          <w:sz w:val="28"/>
          <w:bdr w:val="none" w:sz="0" w:space="0" w:color="auto"/>
        </w:rPr>
        <w:t>门这样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地一声，就留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NO30</w:t>
      </w:r>
      <w:r>
        <w:rPr>
          <w:rFonts w:ascii="宋体" w:eastAsia="宋体" w:hAnsi="MS Mincho" w:cs="宋体"/>
          <w:sz w:val="28"/>
          <w:bdr w:val="none" w:sz="0" w:space="0" w:color="auto"/>
        </w:rPr>
        <w:t>、今日一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，犹如管仲之失</w:t>
      </w:r>
      <w:r>
        <w:rPr>
          <w:rFonts w:ascii="宋体" w:eastAsia="宋体" w:hAnsi="SimSun" w:cs="宋体"/>
          <w:sz w:val="28"/>
          <w:bdr w:val="none" w:sz="0" w:space="0" w:color="auto"/>
        </w:rPr>
        <w:t>鲍</w:t>
      </w:r>
      <w:r>
        <w:rPr>
          <w:rFonts w:ascii="宋体" w:eastAsia="宋体" w:hAnsi="MS Mincho" w:cs="宋体"/>
          <w:sz w:val="28"/>
          <w:bdr w:val="none" w:sz="0" w:space="0" w:color="auto"/>
        </w:rPr>
        <w:t>叔牙，茫茫天涯，叫我到何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NO31</w:t>
      </w:r>
      <w:r>
        <w:rPr>
          <w:rFonts w:ascii="宋体" w:eastAsia="宋体" w:hAnsi="MS Mincho" w:cs="宋体"/>
          <w:sz w:val="28"/>
          <w:bdr w:val="none" w:sz="0" w:space="0" w:color="auto"/>
        </w:rPr>
        <w:t>、露，</w:t>
      </w:r>
      <w:r>
        <w:rPr>
          <w:rFonts w:ascii="宋体" w:eastAsia="宋体" w:hAnsi="SimSun" w:cs="宋体"/>
          <w:sz w:val="28"/>
          <w:bdr w:val="none" w:sz="0" w:space="0" w:color="auto"/>
        </w:rPr>
        <w:t>莹莹</w:t>
      </w:r>
      <w:r>
        <w:rPr>
          <w:rFonts w:ascii="宋体" w:eastAsia="宋体" w:hAnsi="MS Mincho" w:cs="宋体"/>
          <w:sz w:val="28"/>
          <w:bdr w:val="none" w:sz="0" w:space="0" w:color="auto"/>
        </w:rPr>
        <w:t>的，像你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真的眼睛；</w:t>
      </w:r>
      <w:r>
        <w:rPr>
          <w:rFonts w:ascii="宋体" w:eastAsia="宋体" w:hAnsi="SimSun" w:cs="宋体"/>
          <w:sz w:val="28"/>
          <w:bdr w:val="none" w:sz="0" w:space="0" w:color="auto"/>
        </w:rPr>
        <w:t>雾</w:t>
      </w:r>
      <w:r>
        <w:rPr>
          <w:rFonts w:ascii="宋体" w:eastAsia="宋体" w:hAnsi="MS Mincho" w:cs="宋体"/>
          <w:sz w:val="28"/>
          <w:bdr w:val="none" w:sz="0" w:space="0" w:color="auto"/>
        </w:rPr>
        <w:t>，蒙蒙的，像我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的离愁。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NO32</w:t>
      </w:r>
      <w:r>
        <w:rPr>
          <w:rFonts w:ascii="宋体" w:eastAsia="宋体" w:hAnsi="MS Mincho" w:cs="宋体"/>
          <w:sz w:val="28"/>
          <w:bdr w:val="none" w:sz="0" w:space="0" w:color="auto"/>
        </w:rPr>
        <w:t>、心中没有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不受地域拘限；不愿表达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就在眼前；无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描述分散，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并不遥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NO33</w:t>
      </w:r>
      <w:r>
        <w:rPr>
          <w:rFonts w:ascii="宋体" w:eastAsia="宋体" w:hAnsi="MS Mincho" w:cs="宋体"/>
          <w:sz w:val="28"/>
          <w:bdr w:val="none" w:sz="0" w:space="0" w:color="auto"/>
        </w:rPr>
        <w:t>、静</w:t>
      </w:r>
      <w:r>
        <w:rPr>
          <w:rFonts w:ascii="宋体" w:eastAsia="宋体" w:hAnsi="SimSun" w:cs="宋体"/>
          <w:sz w:val="28"/>
          <w:bdr w:val="none" w:sz="0" w:space="0" w:color="auto"/>
        </w:rPr>
        <w:t>谧</w:t>
      </w:r>
      <w:r>
        <w:rPr>
          <w:rFonts w:ascii="宋体" w:eastAsia="宋体" w:hAnsi="MS Mincho" w:cs="宋体"/>
          <w:sz w:val="28"/>
          <w:bdr w:val="none" w:sz="0" w:space="0" w:color="auto"/>
        </w:rPr>
        <w:t>的天宇，</w:t>
      </w:r>
      <w:r>
        <w:rPr>
          <w:rFonts w:ascii="宋体" w:eastAsia="宋体" w:hAnsi="SimSun" w:cs="宋体"/>
          <w:sz w:val="28"/>
          <w:bdr w:val="none" w:sz="0" w:space="0" w:color="auto"/>
        </w:rPr>
        <w:t>每颗</w:t>
      </w:r>
      <w:r>
        <w:rPr>
          <w:rFonts w:ascii="宋体" w:eastAsia="宋体" w:hAnsi="MS Mincho" w:cs="宋体"/>
          <w:sz w:val="28"/>
          <w:bdr w:val="none" w:sz="0" w:space="0" w:color="auto"/>
        </w:rPr>
        <w:t>星都有自己的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在生活中找到自己的最佳位置，心目中的世界也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而安宁。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NO34</w:t>
      </w:r>
      <w:r>
        <w:rPr>
          <w:rFonts w:ascii="宋体" w:eastAsia="宋体" w:hAnsi="MS Mincho" w:cs="宋体"/>
          <w:sz w:val="28"/>
          <w:bdr w:val="none" w:sz="0" w:space="0" w:color="auto"/>
        </w:rPr>
        <w:t>、我想保留一段芳香的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，我想珍藏一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幸福永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伴随你。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NO35</w:t>
      </w:r>
      <w:r>
        <w:rPr>
          <w:rFonts w:ascii="宋体" w:eastAsia="宋体" w:hAnsi="MS Mincho" w:cs="宋体"/>
          <w:sz w:val="28"/>
          <w:bdr w:val="none" w:sz="0" w:space="0" w:color="auto"/>
        </w:rPr>
        <w:t>、与你同行，回想起我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的共同理想；与你分手，憧憬着我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的狂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NO36</w:t>
      </w:r>
      <w:r>
        <w:rPr>
          <w:rFonts w:ascii="宋体" w:eastAsia="宋体" w:hAnsi="MS Mincho" w:cs="宋体"/>
          <w:sz w:val="28"/>
          <w:bdr w:val="none" w:sz="0" w:space="0" w:color="auto"/>
        </w:rPr>
        <w:t>、啊，同学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逝而去的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波涛上，乘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向成功的彼岸！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一个美好的心愿，祝你快</w:t>
      </w:r>
      <w:r>
        <w:rPr>
          <w:rFonts w:ascii="宋体" w:eastAsia="宋体" w:hAnsi="SimSun" w:cs="宋体"/>
          <w:sz w:val="28"/>
          <w:bdr w:val="none" w:sz="0" w:space="0" w:color="auto"/>
        </w:rPr>
        <w:t>乐连连</w:t>
      </w:r>
      <w:r>
        <w:rPr>
          <w:rFonts w:ascii="宋体" w:eastAsia="宋体" w:hAnsi="MS Mincho" w:cs="宋体"/>
          <w:sz w:val="28"/>
          <w:bdr w:val="none" w:sz="0" w:space="0" w:color="auto"/>
        </w:rPr>
        <w:t>，送一份美妙的感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，祝你万事</w:t>
      </w:r>
      <w:r>
        <w:rPr>
          <w:rFonts w:ascii="宋体" w:eastAsia="宋体" w:hAnsi="SimSun" w:cs="宋体"/>
          <w:sz w:val="28"/>
          <w:bdr w:val="none" w:sz="0" w:space="0" w:color="auto"/>
        </w:rPr>
        <w:t>圆圆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一份短短的祝福，祝你微笑甜甜。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NO38</w:t>
      </w:r>
      <w:r>
        <w:rPr>
          <w:rFonts w:ascii="宋体" w:eastAsia="宋体" w:hAnsi="MS Mincho" w:cs="宋体"/>
          <w:sz w:val="28"/>
          <w:bdr w:val="none" w:sz="0" w:space="0" w:color="auto"/>
        </w:rPr>
        <w:t>、愿我的</w:t>
      </w:r>
      <w:r>
        <w:rPr>
          <w:rFonts w:ascii="宋体" w:eastAsia="宋体" w:hAnsi="SimSun" w:cs="宋体"/>
          <w:sz w:val="28"/>
          <w:bdr w:val="none" w:sz="0" w:space="0" w:color="auto"/>
        </w:rPr>
        <w:t>临别赠</w:t>
      </w:r>
      <w:r>
        <w:rPr>
          <w:rFonts w:ascii="宋体" w:eastAsia="宋体" w:hAnsi="MS Mincho" w:cs="宋体"/>
          <w:sz w:val="28"/>
          <w:bdr w:val="none" w:sz="0" w:space="0" w:color="auto"/>
        </w:rPr>
        <w:t>言是一把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你遮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征途上的烈日与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NO39</w:t>
      </w:r>
      <w:r>
        <w:rPr>
          <w:rFonts w:ascii="宋体" w:eastAsia="宋体" w:hAnsi="MS Mincho" w:cs="宋体"/>
          <w:sz w:val="28"/>
          <w:bdr w:val="none" w:sz="0" w:space="0" w:color="auto"/>
        </w:rPr>
        <w:t>、同窗几年，你把友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子撒在我心灵上。我将默默地把它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走，精心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灌、栽培，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它来日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出芳馨的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NO40</w:t>
      </w:r>
      <w:r>
        <w:rPr>
          <w:rFonts w:ascii="宋体" w:eastAsia="宋体" w:hAnsi="MS Mincho" w:cs="宋体"/>
          <w:sz w:val="28"/>
          <w:bdr w:val="none" w:sz="0" w:space="0" w:color="auto"/>
        </w:rPr>
        <w:t>、路</w:t>
      </w:r>
      <w:r>
        <w:rPr>
          <w:rFonts w:ascii="宋体" w:eastAsia="宋体" w:hAnsi="SimSun" w:cs="宋体"/>
          <w:sz w:val="28"/>
          <w:bdr w:val="none" w:sz="0" w:space="0" w:color="auto"/>
        </w:rPr>
        <w:t>还长</w:t>
      </w:r>
      <w:r>
        <w:rPr>
          <w:rFonts w:ascii="宋体" w:eastAsia="宋体" w:hAnsi="MS Mincho" w:cs="宋体"/>
          <w:sz w:val="28"/>
          <w:bdr w:val="none" w:sz="0" w:space="0" w:color="auto"/>
        </w:rPr>
        <w:t>，道</w:t>
      </w:r>
      <w:r>
        <w:rPr>
          <w:rFonts w:ascii="宋体" w:eastAsia="宋体" w:hAnsi="SimSun" w:cs="宋体"/>
          <w:sz w:val="28"/>
          <w:bdr w:val="none" w:sz="0" w:space="0" w:color="auto"/>
        </w:rPr>
        <w:t>还远</w:t>
      </w:r>
      <w:r>
        <w:rPr>
          <w:rFonts w:ascii="宋体" w:eastAsia="宋体" w:hAnsi="MS Mincho" w:cs="宋体"/>
          <w:sz w:val="28"/>
          <w:bdr w:val="none" w:sz="0" w:space="0" w:color="auto"/>
        </w:rPr>
        <w:t>，愿你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情永不减！情会深，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感情不生</w:t>
      </w:r>
      <w:r>
        <w:rPr>
          <w:rFonts w:ascii="宋体" w:eastAsia="宋体" w:hAnsi="SimSun" w:cs="宋体"/>
          <w:sz w:val="28"/>
          <w:bdr w:val="none" w:sz="0" w:space="0" w:color="auto"/>
        </w:rPr>
        <w:t>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的分</w:t>
      </w:r>
      <w:r>
        <w:rPr>
          <w:rFonts w:ascii="宋体" w:eastAsia="宋体" w:hAnsi="SimSun" w:cs="宋体"/>
          <w:sz w:val="28"/>
          <w:bdr w:val="none" w:sz="0" w:space="0" w:color="auto"/>
        </w:rPr>
        <w:t>开奋</w:t>
      </w:r>
      <w:r>
        <w:rPr>
          <w:rFonts w:ascii="宋体" w:eastAsia="宋体" w:hAnsi="MS Mincho" w:cs="宋体"/>
          <w:sz w:val="28"/>
          <w:bdr w:val="none" w:sz="0" w:space="0" w:color="auto"/>
        </w:rPr>
        <w:t>斗，希望再聚首，大家都能功成也名就！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NO41</w:t>
      </w:r>
      <w:r>
        <w:rPr>
          <w:rFonts w:ascii="宋体" w:eastAsia="宋体" w:hAnsi="MS Mincho" w:cs="宋体"/>
          <w:sz w:val="28"/>
          <w:bdr w:val="none" w:sz="0" w:space="0" w:color="auto"/>
        </w:rPr>
        <w:t>、回</w:t>
      </w:r>
      <w:r>
        <w:rPr>
          <w:rFonts w:ascii="宋体" w:eastAsia="宋体" w:hAnsi="SimSun" w:cs="宋体"/>
          <w:sz w:val="28"/>
          <w:bdr w:val="none" w:sz="0" w:space="0" w:color="auto"/>
        </w:rPr>
        <w:t>忆总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最美的一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，那些未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的蓓蕾，只是青春的另一个注解，无怨无悔。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月流逝，空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分隔了我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冲散了你我，但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祝福之心却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伴左右。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月的河流上，会流走很多很多。相逢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的那片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叶，也会褪色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NO44</w:t>
      </w:r>
      <w:r>
        <w:rPr>
          <w:rFonts w:ascii="宋体" w:eastAsia="宋体" w:hAnsi="MS Mincho" w:cs="宋体"/>
          <w:sz w:val="28"/>
          <w:bdr w:val="none" w:sz="0" w:space="0" w:color="auto"/>
        </w:rPr>
        <w:t>、你我的友情并不是我的包袱，而是我生命的一部分。它不因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的流失而褪色；不因生命的湮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而消失。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NO45</w:t>
      </w:r>
      <w:r>
        <w:rPr>
          <w:rFonts w:ascii="宋体" w:eastAsia="宋体" w:hAnsi="MS Mincho" w:cs="宋体"/>
          <w:sz w:val="28"/>
          <w:bdr w:val="none" w:sz="0" w:space="0" w:color="auto"/>
        </w:rPr>
        <w:t>、生活的海洋已</w:t>
      </w:r>
      <w:r>
        <w:rPr>
          <w:rFonts w:ascii="宋体" w:eastAsia="宋体" w:hAnsi="SimSun" w:cs="宋体"/>
          <w:sz w:val="28"/>
          <w:bdr w:val="none" w:sz="0" w:space="0" w:color="auto"/>
        </w:rPr>
        <w:t>铺开</w:t>
      </w:r>
      <w:r>
        <w:rPr>
          <w:rFonts w:ascii="宋体" w:eastAsia="宋体" w:hAnsi="MS Mincho" w:cs="宋体"/>
          <w:sz w:val="28"/>
          <w:bdr w:val="none" w:sz="0" w:space="0" w:color="auto"/>
        </w:rPr>
        <w:t>金色的路，浪花正分列两旁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迎的花束。勇敢地去吧，朋友！前方，已吹响出征的海螺；彩霞，正在将</w:t>
      </w:r>
      <w:r>
        <w:rPr>
          <w:rFonts w:ascii="宋体" w:eastAsia="宋体" w:hAnsi="SimSun" w:cs="宋体"/>
          <w:sz w:val="28"/>
          <w:bdr w:val="none" w:sz="0" w:space="0" w:color="auto"/>
        </w:rPr>
        <w:t>鲜红</w:t>
      </w:r>
      <w:r>
        <w:rPr>
          <w:rFonts w:ascii="宋体" w:eastAsia="宋体" w:hAnsi="MS Mincho" w:cs="宋体"/>
          <w:sz w:val="28"/>
          <w:bdr w:val="none" w:sz="0" w:space="0" w:color="auto"/>
        </w:rPr>
        <w:t>的大旗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NO46</w:t>
      </w:r>
      <w:r>
        <w:rPr>
          <w:rFonts w:ascii="宋体" w:eastAsia="宋体" w:hAnsi="MS Mincho" w:cs="宋体"/>
          <w:sz w:val="28"/>
          <w:bdr w:val="none" w:sz="0" w:space="0" w:color="auto"/>
        </w:rPr>
        <w:t>、像蜂蝶</w:t>
      </w:r>
      <w:r>
        <w:rPr>
          <w:rFonts w:ascii="宋体" w:eastAsia="宋体" w:hAnsi="SimSun" w:cs="宋体"/>
          <w:sz w:val="28"/>
          <w:bdr w:val="none" w:sz="0" w:space="0" w:color="auto"/>
        </w:rPr>
        <w:t>飞过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，像清泉流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山谷，在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的心屏中，学生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代的生活，恰似流光溢彩的画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，也似一</w:t>
      </w:r>
      <w:r>
        <w:rPr>
          <w:rFonts w:ascii="宋体" w:eastAsia="宋体" w:hAnsi="SimSun" w:cs="宋体"/>
          <w:sz w:val="28"/>
          <w:bdr w:val="none" w:sz="0" w:space="0" w:color="auto"/>
        </w:rPr>
        <w:t>阕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快音符的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NO47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曾是并肩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斗的两棵小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是二重唱中的两个声部，我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张课</w:t>
      </w:r>
      <w:r>
        <w:rPr>
          <w:rFonts w:ascii="宋体" w:eastAsia="宋体" w:hAnsi="MS Mincho" w:cs="宋体"/>
          <w:sz w:val="28"/>
          <w:bdr w:val="none" w:sz="0" w:space="0" w:color="auto"/>
        </w:rPr>
        <w:t>桌上的学友。今天，我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手告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接受我深情的祝福。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别丢</w:t>
      </w:r>
      <w:r>
        <w:rPr>
          <w:rFonts w:ascii="宋体" w:eastAsia="宋体" w:hAnsi="MS Mincho" w:cs="宋体"/>
          <w:sz w:val="28"/>
          <w:bdr w:val="none" w:sz="0" w:space="0" w:color="auto"/>
        </w:rPr>
        <w:t>掉那以往的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情，你仍要保存着那真！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NO49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纷飞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枫</w:t>
      </w:r>
      <w:r>
        <w:rPr>
          <w:rFonts w:ascii="宋体" w:eastAsia="宋体" w:hAnsi="MS Mincho" w:cs="宋体"/>
          <w:sz w:val="28"/>
          <w:bdr w:val="none" w:sz="0" w:space="0" w:color="auto"/>
        </w:rPr>
        <w:t>林里，我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有多少回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舞着的</w:t>
      </w:r>
      <w:r>
        <w:rPr>
          <w:rFonts w:ascii="宋体" w:eastAsia="宋体" w:hAnsi="SimSun" w:cs="宋体"/>
          <w:sz w:val="28"/>
          <w:bdr w:val="none" w:sz="0" w:space="0" w:color="auto"/>
        </w:rPr>
        <w:t>枫</w:t>
      </w:r>
      <w:r>
        <w:rPr>
          <w:rFonts w:ascii="宋体" w:eastAsia="宋体" w:hAnsi="MS Mincho" w:cs="宋体"/>
          <w:sz w:val="28"/>
          <w:bdr w:val="none" w:sz="0" w:space="0" w:color="auto"/>
        </w:rPr>
        <w:t>叶，将我</w:t>
      </w:r>
      <w:r>
        <w:rPr>
          <w:rFonts w:ascii="宋体" w:eastAsia="宋体" w:hAnsi="SimSun" w:cs="宋体"/>
          <w:sz w:val="28"/>
          <w:bdr w:val="none" w:sz="0" w:space="0" w:color="auto"/>
        </w:rPr>
        <w:t>们带进</w:t>
      </w:r>
      <w:r>
        <w:rPr>
          <w:rFonts w:ascii="宋体" w:eastAsia="宋体" w:hAnsi="MS Mincho" w:cs="宋体"/>
          <w:sz w:val="28"/>
          <w:bdr w:val="none" w:sz="0" w:space="0" w:color="auto"/>
        </w:rPr>
        <w:t>一个无比美妙的境界。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NO50</w:t>
      </w:r>
      <w:r>
        <w:rPr>
          <w:rFonts w:ascii="宋体" w:eastAsia="宋体" w:hAnsi="MS Mincho" w:cs="宋体"/>
          <w:sz w:val="28"/>
          <w:bdr w:val="none" w:sz="0" w:space="0" w:color="auto"/>
        </w:rPr>
        <w:t>、三年的同窗，我与你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下了深厚的友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，愿你我心灵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的交流，直到永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NO51</w:t>
      </w:r>
      <w:r>
        <w:rPr>
          <w:rFonts w:ascii="宋体" w:eastAsia="宋体" w:hAnsi="MS Mincho" w:cs="宋体"/>
          <w:sz w:val="28"/>
          <w:bdr w:val="none" w:sz="0" w:space="0" w:color="auto"/>
        </w:rPr>
        <w:t>、即使我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的相遇和短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的默契，有我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也便是永恒了。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NO52</w:t>
      </w:r>
      <w:r>
        <w:rPr>
          <w:rFonts w:ascii="宋体" w:eastAsia="宋体" w:hAnsi="MS Mincho" w:cs="宋体"/>
          <w:sz w:val="28"/>
          <w:bdr w:val="none" w:sz="0" w:space="0" w:color="auto"/>
        </w:rPr>
        <w:t>、即使我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的相遇和短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的默契，但我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是永恒了。平淡的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光，平淡的故事，只是不知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雨夜又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有多少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忘的往事</w:t>
      </w:r>
      <w:r>
        <w:rPr>
          <w:rFonts w:ascii="宋体" w:eastAsia="宋体" w:hAnsi="SimSun" w:cs="宋体"/>
          <w:sz w:val="28"/>
          <w:bdr w:val="none" w:sz="0" w:space="0" w:color="auto"/>
        </w:rPr>
        <w:t>闪现</w:t>
      </w:r>
      <w:r>
        <w:rPr>
          <w:rFonts w:ascii="宋体" w:eastAsia="宋体" w:hAnsi="MS Mincho" w:cs="宋体"/>
          <w:sz w:val="28"/>
          <w:bdr w:val="none" w:sz="0" w:space="0" w:color="auto"/>
        </w:rPr>
        <w:t>于你的梦中。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NO53</w:t>
      </w:r>
      <w:r>
        <w:rPr>
          <w:rFonts w:ascii="宋体" w:eastAsia="宋体" w:hAnsi="MS Mincho" w:cs="宋体"/>
          <w:sz w:val="28"/>
          <w:bdr w:val="none" w:sz="0" w:space="0" w:color="auto"/>
        </w:rPr>
        <w:t>、那个</w:t>
      </w:r>
      <w:r>
        <w:rPr>
          <w:rFonts w:ascii="宋体" w:eastAsia="宋体" w:hAnsi="SimSun" w:cs="宋体"/>
          <w:sz w:val="28"/>
          <w:bdr w:val="none" w:sz="0" w:space="0" w:color="auto"/>
        </w:rPr>
        <w:t>拨动</w:t>
      </w:r>
      <w:r>
        <w:rPr>
          <w:rFonts w:ascii="宋体" w:eastAsia="宋体" w:hAnsi="MS Mincho" w:cs="宋体"/>
          <w:sz w:val="28"/>
          <w:bdr w:val="none" w:sz="0" w:space="0" w:color="auto"/>
        </w:rPr>
        <w:t>着六弦琴的你，那个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不在乎地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的你，即将像一只</w:t>
      </w:r>
      <w:r>
        <w:rPr>
          <w:rFonts w:ascii="宋体" w:eastAsia="宋体" w:hAnsi="SimSun" w:cs="宋体"/>
          <w:sz w:val="28"/>
          <w:bdr w:val="none" w:sz="0" w:space="0" w:color="auto"/>
        </w:rPr>
        <w:t>鸽</w:t>
      </w:r>
      <w:r>
        <w:rPr>
          <w:rFonts w:ascii="宋体" w:eastAsia="宋体" w:hAnsi="MS Mincho" w:cs="宋体"/>
          <w:sz w:val="28"/>
          <w:bdr w:val="none" w:sz="0" w:space="0" w:color="auto"/>
        </w:rPr>
        <w:t>子般地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走了，多少年后，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得你我曾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同桌苦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段日子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NO54</w:t>
      </w:r>
      <w:r>
        <w:rPr>
          <w:rFonts w:ascii="宋体" w:eastAsia="宋体" w:hAnsi="MS Mincho" w:cs="宋体"/>
          <w:sz w:val="28"/>
          <w:bdr w:val="none" w:sz="0" w:space="0" w:color="auto"/>
        </w:rPr>
        <w:t>、三年同窗，共沐一片阳光；一千个白昼，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写了多少友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的篇章？愿逝去的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月，都化作美好的回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。永留在心房。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NO55</w:t>
      </w:r>
      <w:r>
        <w:rPr>
          <w:rFonts w:ascii="宋体" w:eastAsia="宋体" w:hAnsi="MS Mincho" w:cs="宋体"/>
          <w:sz w:val="28"/>
          <w:bdr w:val="none" w:sz="0" w:space="0" w:color="auto"/>
        </w:rPr>
        <w:t>、你留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我的，是美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。你使是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念少年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真和友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。当我捧起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中的佳</w:t>
      </w:r>
      <w:r>
        <w:rPr>
          <w:rFonts w:ascii="宋体" w:eastAsia="宋体" w:hAnsi="SimSun" w:cs="宋体"/>
          <w:sz w:val="28"/>
          <w:bdr w:val="none" w:sz="0" w:space="0" w:color="auto"/>
        </w:rPr>
        <w:t>酿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，却先醉了自己。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得那一天的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影留念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识连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光灯一起亮了：你的倩影留在底片上，同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也深深地烙在我的心灵里。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NO57</w:t>
      </w:r>
      <w:r>
        <w:rPr>
          <w:rFonts w:ascii="宋体" w:eastAsia="宋体" w:hAnsi="MS Mincho" w:cs="宋体"/>
          <w:sz w:val="28"/>
          <w:bdr w:val="none" w:sz="0" w:space="0" w:color="auto"/>
        </w:rPr>
        <w:t>、淡淡的暮色里你将踏上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程，不知您一天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得可好。在遥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的角落有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hAnsi="MS Mincho" w:cs="宋体"/>
          <w:sz w:val="28"/>
          <w:bdr w:val="none" w:sz="0" w:space="0" w:color="auto"/>
        </w:rPr>
        <w:t>守、</w:t>
      </w:r>
      <w:r>
        <w:rPr>
          <w:rFonts w:ascii="宋体" w:eastAsia="宋体" w:hAnsi="SimSun" w:cs="宋体"/>
          <w:sz w:val="28"/>
          <w:bdr w:val="none" w:sz="0" w:space="0" w:color="auto"/>
        </w:rPr>
        <w:t>惦</w:t>
      </w:r>
      <w:r>
        <w:rPr>
          <w:rFonts w:ascii="宋体" w:eastAsia="宋体" w:hAnsi="MS Mincho" w:cs="宋体"/>
          <w:sz w:val="28"/>
          <w:bdr w:val="none" w:sz="0" w:space="0" w:color="auto"/>
        </w:rPr>
        <w:t>念。不必刻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为刚刚</w:t>
      </w:r>
      <w:r>
        <w:rPr>
          <w:rFonts w:ascii="宋体" w:eastAsia="宋体" w:hAnsi="MS Mincho" w:cs="宋体"/>
          <w:sz w:val="28"/>
          <w:bdr w:val="none" w:sz="0" w:space="0" w:color="auto"/>
        </w:rPr>
        <w:t>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是我的温柔。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NO58</w:t>
      </w:r>
      <w:r>
        <w:rPr>
          <w:rFonts w:ascii="宋体" w:eastAsia="宋体" w:hAnsi="MS Mincho" w:cs="宋体"/>
          <w:sz w:val="28"/>
          <w:bdr w:val="none" w:sz="0" w:space="0" w:color="auto"/>
        </w:rPr>
        <w:t>、校园的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郁郁葱葱，教室里洒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清澈的阳光。熟悉的地方，熟悉的人，心中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免惆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hAnsi="MS Mincho" w:cs="宋体"/>
          <w:sz w:val="28"/>
          <w:bdr w:val="none" w:sz="0" w:space="0" w:color="auto"/>
        </w:rPr>
        <w:t>。然而，相信青春不老，你我会重逢在美好的未来。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NO59</w:t>
      </w:r>
      <w:r>
        <w:rPr>
          <w:rFonts w:ascii="宋体" w:eastAsia="宋体" w:hAnsi="MS Mincho" w:cs="宋体"/>
          <w:sz w:val="28"/>
          <w:bdr w:val="none" w:sz="0" w:space="0" w:color="auto"/>
        </w:rPr>
        <w:t>、朝霞般美好的理想，在向我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，我的同窗，分手在即，不必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何日相会，我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一滴一滴的水，全将活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在祖国的大海！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NO60</w:t>
      </w:r>
      <w:r>
        <w:rPr>
          <w:rFonts w:ascii="宋体" w:eastAsia="宋体" w:hAnsi="MS Mincho" w:cs="宋体"/>
          <w:sz w:val="28"/>
          <w:bdr w:val="none" w:sz="0" w:space="0" w:color="auto"/>
        </w:rPr>
        <w:t>、当你孤独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儿就是我的歌声，愿它能使你得到片刻的安慰；当你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，雨点就是我的警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，愿它能使你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得永恒的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不要以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能混到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就行了。掌握一技之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也很重要。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留在心中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未来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任凭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暴漩</w:t>
      </w:r>
      <w:r>
        <w:rPr>
          <w:rFonts w:ascii="宋体" w:eastAsia="宋体" w:hAnsi="SimSun" w:cs="宋体"/>
          <w:sz w:val="28"/>
          <w:bdr w:val="none" w:sz="0" w:space="0" w:color="auto"/>
        </w:rPr>
        <w:t>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来了，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迷惘，忠于自己，无悔无怨，一生的朋友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的盼望着早些离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校园、离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宿舍、离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堂、离</w:t>
      </w:r>
      <w:r>
        <w:rPr>
          <w:rFonts w:ascii="宋体" w:eastAsia="宋体" w:hAnsi="SimSun" w:cs="宋体"/>
          <w:sz w:val="28"/>
          <w:bdr w:val="none" w:sz="0" w:space="0" w:color="auto"/>
        </w:rPr>
        <w:t>开书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学生的称呼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，但到了真正不得不离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的那一刹那，才知道，自己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片土地是多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的留念。在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里，留下了我最最美好的回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大学生活固然五彩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，但它只是你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航中的一个港湾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而你人生的内容是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港湾之外的征服。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第一次不再由父母安排生活和学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中的一切，而是有足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的自由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置生活和学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中遇到的各</w:t>
      </w:r>
      <w:r>
        <w:rPr>
          <w:rFonts w:ascii="宋体" w:eastAsia="宋体" w:hAnsi="SimSun" w:cs="宋体"/>
          <w:sz w:val="28"/>
          <w:bdr w:val="none" w:sz="0" w:space="0" w:color="auto"/>
        </w:rPr>
        <w:t>类问题</w:t>
      </w:r>
      <w:r>
        <w:rPr>
          <w:rFonts w:ascii="宋体" w:eastAsia="宋体" w:hAnsi="MS Mincho" w:cs="宋体"/>
          <w:sz w:val="28"/>
          <w:bdr w:val="none" w:sz="0" w:space="0" w:color="auto"/>
        </w:rPr>
        <w:t>，支配所有属于自己的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多和老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交流自己的想法，有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候你看不清的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能看的清，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来人了。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予了我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翔的翅膀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予了我展翅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翔的信心和勇气。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高中三年，犹如一汪清水，平平淡淡，只是偶</w:t>
      </w:r>
      <w:r>
        <w:rPr>
          <w:rFonts w:ascii="宋体" w:eastAsia="宋体" w:hAnsi="SimSun" w:cs="宋体"/>
          <w:sz w:val="28"/>
          <w:bdr w:val="none" w:sz="0" w:space="0" w:color="auto"/>
        </w:rPr>
        <w:t>尔荡</w:t>
      </w:r>
      <w:r>
        <w:rPr>
          <w:rFonts w:ascii="宋体" w:eastAsia="宋体" w:hAnsi="MS Mincho" w:cs="宋体"/>
          <w:sz w:val="28"/>
          <w:bdr w:val="none" w:sz="0" w:space="0" w:color="auto"/>
        </w:rPr>
        <w:t>起一</w:t>
      </w:r>
      <w:r>
        <w:rPr>
          <w:rFonts w:ascii="宋体" w:eastAsia="宋体" w:hAnsi="SimSun" w:cs="宋体"/>
          <w:sz w:val="28"/>
          <w:bdr w:val="none" w:sz="0" w:space="0" w:color="auto"/>
        </w:rPr>
        <w:t>阵阵涟</w:t>
      </w:r>
      <w:r>
        <w:rPr>
          <w:rFonts w:ascii="宋体" w:eastAsia="宋体" w:hAnsi="MS Mincho" w:cs="宋体"/>
          <w:sz w:val="28"/>
          <w:bdr w:val="none" w:sz="0" w:space="0" w:color="auto"/>
        </w:rPr>
        <w:t>漪，我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在平静中走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，留下美好的印象，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走所有的知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，回想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去，把握今天，展望未来，不要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祝福，不要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，最好的是沉默，把梦留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把泪留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海，把希望留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投身学生会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学会工作，如果有能力，千万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放弃做一次部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的机会，当然能做主席更好。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如何也要上一次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是一定要有的。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MS Mincho" w:cs="宋体"/>
          <w:sz w:val="28"/>
          <w:bdr w:val="none" w:sz="0" w:space="0" w:color="auto"/>
        </w:rPr>
        <w:t>剪不断的三年同窗雨，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不住的同舟共</w:t>
      </w:r>
      <w:r>
        <w:rPr>
          <w:rFonts w:ascii="宋体" w:eastAsia="宋体" w:hAnsi="SimSun" w:cs="宋体"/>
          <w:sz w:val="28"/>
          <w:bdr w:val="none" w:sz="0" w:space="0" w:color="auto"/>
        </w:rPr>
        <w:t>济风</w:t>
      </w:r>
      <w:r>
        <w:rPr>
          <w:rFonts w:ascii="宋体" w:eastAsia="宋体" w:hAnsi="MS Mincho" w:cs="宋体"/>
          <w:sz w:val="28"/>
          <w:bdr w:val="none" w:sz="0" w:space="0" w:color="auto"/>
        </w:rPr>
        <w:t>，相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欲言，泪落无声。一片冰心，万众柔情。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MS Mincho" w:cs="宋体"/>
          <w:sz w:val="28"/>
          <w:bdr w:val="none" w:sz="0" w:space="0" w:color="auto"/>
        </w:rPr>
        <w:t>尽量参加学校学院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。多参与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比不参与好。参与其中你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MS Mincho" w:cs="宋体"/>
          <w:sz w:val="28"/>
          <w:bdr w:val="none" w:sz="0" w:space="0" w:color="auto"/>
        </w:rPr>
        <w:t>空中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来布谷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叫。我知道，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不是离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，是启航，是去追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的梦想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哪怕眼含不舍，我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也要笑着上路。多年以后，当我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再回首，一定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得，那初夏的雨中，也曾有你我的笑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，那和煦的阳光下，也曾映照着你我如水的年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MS Mincho" w:cs="宋体"/>
          <w:sz w:val="28"/>
          <w:bdr w:val="none" w:sz="0" w:space="0" w:color="auto"/>
        </w:rPr>
        <w:t>你如同一叶初展的征帆，在将要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向更加</w:t>
      </w:r>
      <w:r>
        <w:rPr>
          <w:rFonts w:ascii="宋体" w:eastAsia="宋体" w:hAnsi="SimSun" w:cs="宋体"/>
          <w:sz w:val="28"/>
          <w:bdr w:val="none" w:sz="0" w:space="0" w:color="auto"/>
        </w:rPr>
        <w:t>辽阔</w:t>
      </w:r>
      <w:r>
        <w:rPr>
          <w:rFonts w:ascii="宋体" w:eastAsia="宋体" w:hAnsi="MS Mincho" w:cs="宋体"/>
          <w:sz w:val="28"/>
          <w:bdr w:val="none" w:sz="0" w:space="0" w:color="auto"/>
        </w:rPr>
        <w:t>的大海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行之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的期待和祝福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你的未来不是梦。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16.</w:t>
      </w:r>
      <w:r>
        <w:rPr>
          <w:rFonts w:ascii="宋体" w:eastAsia="宋体" w:hAnsi="MS Mincho" w:cs="宋体"/>
          <w:sz w:val="28"/>
          <w:bdr w:val="none" w:sz="0" w:space="0" w:color="auto"/>
        </w:rPr>
        <w:t>你我相逢在初秋的夕阳里，你晶亮的眼眸点燃了黄昏的第一堆篝火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飘扬</w:t>
      </w:r>
      <w:r>
        <w:rPr>
          <w:rFonts w:ascii="宋体" w:eastAsia="宋体" w:hAnsi="MS Mincho" w:cs="宋体"/>
          <w:sz w:val="28"/>
          <w:bdr w:val="none" w:sz="0" w:space="0" w:color="auto"/>
        </w:rPr>
        <w:t>的黑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平我离家的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17.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鸿飞</w:t>
      </w:r>
      <w:r>
        <w:rPr>
          <w:rFonts w:ascii="宋体" w:eastAsia="宋体" w:hAnsi="MS Mincho" w:cs="宋体"/>
          <w:sz w:val="28"/>
          <w:bdr w:val="none" w:sz="0" w:space="0" w:color="auto"/>
        </w:rPr>
        <w:t>四海，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心留故园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鱼跃</w:t>
      </w:r>
      <w:r>
        <w:rPr>
          <w:rFonts w:ascii="宋体" w:eastAsia="宋体" w:hAnsi="MS Mincho" w:cs="宋体"/>
          <w:sz w:val="28"/>
          <w:bdr w:val="none" w:sz="0" w:space="0" w:color="auto"/>
        </w:rPr>
        <w:t>，天高任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崇德尚能，知行合一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，勇敢地启航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18.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手而去，在那无限的空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里漫游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恍惚的人生旅途中，有</w:t>
      </w:r>
      <w:r>
        <w:rPr>
          <w:rFonts w:ascii="宋体" w:eastAsia="宋体" w:hAnsi="SimSun" w:cs="宋体"/>
          <w:sz w:val="28"/>
          <w:bdr w:val="none" w:sz="0" w:space="0" w:color="auto"/>
        </w:rPr>
        <w:t>缘总</w:t>
      </w:r>
      <w:r>
        <w:rPr>
          <w:rFonts w:ascii="宋体" w:eastAsia="宋体" w:hAnsi="MS Mincho" w:cs="宋体"/>
          <w:sz w:val="28"/>
          <w:bdr w:val="none" w:sz="0" w:space="0" w:color="auto"/>
        </w:rPr>
        <w:t>会相聚。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19.</w:t>
      </w:r>
      <w:r>
        <w:rPr>
          <w:rFonts w:ascii="宋体" w:eastAsia="宋体" w:hAnsi="MS Mincho" w:cs="宋体"/>
          <w:sz w:val="28"/>
          <w:bdr w:val="none" w:sz="0" w:space="0" w:color="auto"/>
        </w:rPr>
        <w:t>人生中有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多感人的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而去，有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会令你我感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而去，我独自在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里感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，都是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20.</w:t>
      </w:r>
      <w:r>
        <w:rPr>
          <w:rFonts w:ascii="宋体" w:eastAsia="宋体" w:hAnsi="MS Mincho" w:cs="宋体"/>
          <w:sz w:val="28"/>
          <w:bdr w:val="none" w:sz="0" w:space="0" w:color="auto"/>
        </w:rPr>
        <w:t>三年的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，既不多，也不少。同学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都彼此希望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停止，不再向前流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。然而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依旧那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不慢的在走，竟如流水一般地从我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缝间</w:t>
      </w:r>
      <w:r>
        <w:rPr>
          <w:rFonts w:ascii="宋体" w:eastAsia="宋体" w:hAnsi="MS Mincho" w:cs="宋体"/>
          <w:sz w:val="28"/>
          <w:bdr w:val="none" w:sz="0" w:space="0" w:color="auto"/>
        </w:rPr>
        <w:t>流去，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滴答滴答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声中流去。当我</w:t>
      </w:r>
      <w:r>
        <w:rPr>
          <w:rFonts w:ascii="宋体" w:eastAsia="宋体" w:hAnsi="SimSun" w:cs="宋体"/>
          <w:sz w:val="28"/>
          <w:bdr w:val="none" w:sz="0" w:space="0" w:color="auto"/>
        </w:rPr>
        <w:t>们发觉</w:t>
      </w:r>
      <w:r>
        <w:rPr>
          <w:rFonts w:ascii="宋体" w:eastAsia="宋体" w:hAnsi="MS Mincho" w:cs="宋体"/>
          <w:sz w:val="28"/>
          <w:bdr w:val="none" w:sz="0" w:space="0" w:color="auto"/>
        </w:rPr>
        <w:t>想要去抓抓它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，它已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消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无踪。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21.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程路，你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不到返程票。但有些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光不会随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的流淌而消逝，有些面孔不会随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的消磨而模糊，有些信念不会随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的洗</w:t>
      </w:r>
      <w:r>
        <w:rPr>
          <w:rFonts w:ascii="宋体" w:eastAsia="宋体" w:hAnsi="SimSun" w:cs="宋体"/>
          <w:sz w:val="28"/>
          <w:bdr w:val="none" w:sz="0" w:space="0" w:color="auto"/>
        </w:rPr>
        <w:t>涤</w:t>
      </w:r>
      <w:r>
        <w:rPr>
          <w:rFonts w:ascii="宋体" w:eastAsia="宋体" w:hAnsi="MS Mincho" w:cs="宋体"/>
          <w:sz w:val="28"/>
          <w:bdr w:val="none" w:sz="0" w:space="0" w:color="auto"/>
        </w:rPr>
        <w:t>而褐色。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所有的眷恋与不舍、郁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忏</w:t>
      </w:r>
      <w:r>
        <w:rPr>
          <w:rFonts w:ascii="宋体" w:eastAsia="宋体" w:hAnsi="MS Mincho" w:cs="宋体"/>
          <w:sz w:val="28"/>
          <w:bdr w:val="none" w:sz="0" w:space="0" w:color="auto"/>
        </w:rPr>
        <w:t>悔、但愿与憧憬，成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永恒的美好回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22.</w:t>
      </w:r>
      <w:r>
        <w:rPr>
          <w:rFonts w:ascii="宋体" w:eastAsia="宋体" w:hAnsi="SimSun" w:cs="宋体"/>
          <w:sz w:val="28"/>
          <w:bdr w:val="none" w:sz="0" w:space="0" w:color="auto"/>
        </w:rPr>
        <w:t>时间这东</w:t>
      </w:r>
      <w:r>
        <w:rPr>
          <w:rFonts w:ascii="宋体" w:eastAsia="宋体" w:hAnsi="MS Mincho" w:cs="宋体"/>
          <w:sz w:val="28"/>
          <w:bdr w:val="none" w:sz="0" w:space="0" w:color="auto"/>
        </w:rPr>
        <w:t>西，既不多，也不少。同学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都彼此希望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停止，不再向前流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。然而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依旧那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不慢的再走，竟如流水一般地从我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缝间</w:t>
      </w:r>
      <w:r>
        <w:rPr>
          <w:rFonts w:ascii="宋体" w:eastAsia="宋体" w:hAnsi="MS Mincho" w:cs="宋体"/>
          <w:sz w:val="28"/>
          <w:bdr w:val="none" w:sz="0" w:space="0" w:color="auto"/>
        </w:rPr>
        <w:t>流去，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滴答滴答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声中流去。当我</w:t>
      </w:r>
      <w:r>
        <w:rPr>
          <w:rFonts w:ascii="宋体" w:eastAsia="宋体" w:hAnsi="SimSun" w:cs="宋体"/>
          <w:sz w:val="28"/>
          <w:bdr w:val="none" w:sz="0" w:space="0" w:color="auto"/>
        </w:rPr>
        <w:t>们发觉</w:t>
      </w:r>
      <w:r>
        <w:rPr>
          <w:rFonts w:ascii="宋体" w:eastAsia="宋体" w:hAnsi="MS Mincho" w:cs="宋体"/>
          <w:sz w:val="28"/>
          <w:bdr w:val="none" w:sz="0" w:space="0" w:color="auto"/>
        </w:rPr>
        <w:t>想要去抓住它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，它已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消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无踪。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23.</w:t>
      </w:r>
      <w:r>
        <w:rPr>
          <w:rFonts w:ascii="宋体" w:eastAsia="宋体" w:hAnsi="MS Mincho" w:cs="宋体"/>
          <w:sz w:val="28"/>
          <w:bdr w:val="none" w:sz="0" w:space="0" w:color="auto"/>
        </w:rPr>
        <w:t>所幸的是，我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真把握住了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第一次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我未来人生道路的基石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我也珍惜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最后一次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让现</w:t>
      </w:r>
      <w:r>
        <w:rPr>
          <w:rFonts w:ascii="宋体" w:eastAsia="宋体" w:hAnsi="MS Mincho" w:cs="宋体"/>
          <w:sz w:val="28"/>
          <w:bdr w:val="none" w:sz="0" w:space="0" w:color="auto"/>
        </w:rPr>
        <w:t>在的自己追悔莫及。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24.</w:t>
      </w:r>
      <w:r>
        <w:rPr>
          <w:rFonts w:ascii="宋体" w:eastAsia="宋体" w:hAnsi="MS Mincho" w:cs="宋体"/>
          <w:sz w:val="28"/>
          <w:bdr w:val="none" w:sz="0" w:space="0" w:color="auto"/>
        </w:rPr>
        <w:t>踏出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，管你万般无奈，它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成逝去的回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忽的梦境，在</w:t>
      </w:r>
      <w:r>
        <w:rPr>
          <w:rFonts w:ascii="宋体" w:eastAsia="宋体" w:hAnsi="SimSun" w:cs="宋体"/>
          <w:sz w:val="28"/>
          <w:bdr w:val="none" w:sz="0" w:space="0" w:color="auto"/>
        </w:rPr>
        <w:t>时间轻</w:t>
      </w:r>
      <w:r>
        <w:rPr>
          <w:rFonts w:ascii="宋体" w:eastAsia="宋体" w:hAnsi="MS Mincho" w:cs="宋体"/>
          <w:sz w:val="28"/>
          <w:bdr w:val="none" w:sz="0" w:space="0" w:color="auto"/>
        </w:rPr>
        <w:t>蔑的流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里，逐</w:t>
      </w:r>
      <w:r>
        <w:rPr>
          <w:rFonts w:ascii="宋体" w:eastAsia="宋体" w:hAnsi="SimSun" w:cs="宋体"/>
          <w:sz w:val="28"/>
          <w:bdr w:val="none" w:sz="0" w:space="0" w:color="auto"/>
        </w:rPr>
        <w:t>步尘</w:t>
      </w:r>
      <w:r>
        <w:rPr>
          <w:rFonts w:ascii="宋体" w:eastAsia="宋体" w:hAnsi="MS Mincho" w:cs="宋体"/>
          <w:sz w:val="28"/>
          <w:bdr w:val="none" w:sz="0" w:space="0" w:color="auto"/>
        </w:rPr>
        <w:t>封，但又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于夜深人静之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悄然浮上心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25.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努力三年多以后，你的大四就可以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猪的生活了，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了笑到最后，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26.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多多，只要不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失友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的心，如果没有你温暖的友情，我不会如此深</w:t>
      </w:r>
      <w:r>
        <w:rPr>
          <w:rFonts w:ascii="宋体" w:eastAsia="宋体" w:hAnsi="SimSun" w:cs="宋体"/>
          <w:sz w:val="28"/>
          <w:bdr w:val="none" w:sz="0" w:space="0" w:color="auto"/>
        </w:rPr>
        <w:t>爱这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27.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与成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光两个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。成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程伴随着内心的逐</w:t>
      </w:r>
      <w:r>
        <w:rPr>
          <w:rFonts w:ascii="宋体" w:eastAsia="宋体" w:hAnsi="SimSun" w:cs="宋体"/>
          <w:sz w:val="28"/>
          <w:bdr w:val="none" w:sz="0" w:space="0" w:color="auto"/>
        </w:rPr>
        <w:t>渐强</w:t>
      </w:r>
      <w:r>
        <w:rPr>
          <w:rFonts w:ascii="宋体" w:eastAsia="宋体" w:hAnsi="MS Mincho" w:cs="宋体"/>
          <w:sz w:val="28"/>
          <w:bdr w:val="none" w:sz="0" w:space="0" w:color="auto"/>
        </w:rPr>
        <w:t>大，而最好的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是不自知的。如果有那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一刻，回首的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，跌跌撞撞的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感激，而所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果又是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久以来的期望，那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许这</w:t>
      </w:r>
      <w:r>
        <w:rPr>
          <w:rFonts w:ascii="宋体" w:eastAsia="宋体" w:hAnsi="MS Mincho" w:cs="宋体"/>
          <w:sz w:val="28"/>
          <w:bdr w:val="none" w:sz="0" w:space="0" w:color="auto"/>
        </w:rPr>
        <w:t>就是最好的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28.</w:t>
      </w:r>
      <w:r>
        <w:rPr>
          <w:rFonts w:ascii="宋体" w:eastAsia="宋体" w:hAnsi="MS Mincho" w:cs="宋体"/>
          <w:sz w:val="28"/>
          <w:bdr w:val="none" w:sz="0" w:space="0" w:color="auto"/>
        </w:rPr>
        <w:t>相知是天意，相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是人意，相加便是友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，有情便有意，我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能聚在一起，因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心有灵犀。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月的流逝，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在一天天的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大。在成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了好朋友。当世界在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，唯有不</w:t>
      </w:r>
      <w:r>
        <w:rPr>
          <w:rFonts w:ascii="宋体" w:eastAsia="宋体" w:hAnsi="SimSun" w:cs="宋体"/>
          <w:sz w:val="28"/>
          <w:bdr w:val="none" w:sz="0" w:space="0" w:color="auto"/>
        </w:rPr>
        <w:t>变换时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会回到相遇的起点。一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花中有一个世界，当片片花絮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成了深厚的友</w:t>
      </w:r>
      <w:r>
        <w:rPr>
          <w:rFonts w:ascii="宋体" w:eastAsia="宋体" w:hAnsi="SimSun" w:cs="宋体"/>
          <w:sz w:val="28"/>
          <w:bdr w:val="none" w:sz="0" w:space="0" w:color="auto"/>
        </w:rPr>
        <w:t>谊时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下年少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意篇篇。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29.</w:t>
      </w:r>
      <w:r>
        <w:rPr>
          <w:rFonts w:ascii="宋体" w:eastAsia="宋体" w:hAnsi="MS Mincho" w:cs="宋体"/>
          <w:sz w:val="28"/>
          <w:bdr w:val="none" w:sz="0" w:space="0" w:color="auto"/>
        </w:rPr>
        <w:t>心中有太多太多的不舍，太多太多的惜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天上学，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个人依然笑得那</w:t>
      </w:r>
      <w:r>
        <w:rPr>
          <w:rFonts w:ascii="宋体" w:eastAsia="宋体" w:hAnsi="SimSun" w:cs="宋体"/>
          <w:sz w:val="28"/>
          <w:bdr w:val="none" w:sz="0" w:space="0" w:color="auto"/>
        </w:rPr>
        <w:t>么灿烂</w:t>
      </w:r>
      <w:r>
        <w:rPr>
          <w:rFonts w:ascii="宋体" w:eastAsia="宋体" w:hAnsi="MS Mincho" w:cs="宋体"/>
          <w:sz w:val="28"/>
          <w:bdr w:val="none" w:sz="0" w:space="0" w:color="auto"/>
        </w:rPr>
        <w:t>，仿拂有千万</w:t>
      </w:r>
      <w:r>
        <w:rPr>
          <w:rFonts w:ascii="宋体" w:eastAsia="宋体" w:hAnsi="SimSun" w:cs="宋体"/>
          <w:sz w:val="28"/>
          <w:bdr w:val="none" w:sz="0" w:space="0" w:color="auto"/>
        </w:rPr>
        <w:t>朵鲜</w:t>
      </w:r>
      <w:r>
        <w:rPr>
          <w:rFonts w:ascii="宋体" w:eastAsia="宋体" w:hAnsi="MS Mincho" w:cs="宋体"/>
          <w:sz w:val="28"/>
          <w:bdr w:val="none" w:sz="0" w:space="0" w:color="auto"/>
        </w:rPr>
        <w:t>花同</w:t>
      </w:r>
      <w:r>
        <w:rPr>
          <w:rFonts w:ascii="宋体" w:eastAsia="宋体" w:hAnsi="SimSun" w:cs="宋体"/>
          <w:sz w:val="28"/>
          <w:bdr w:val="none" w:sz="0" w:space="0" w:color="auto"/>
        </w:rPr>
        <w:t>时绽</w:t>
      </w:r>
      <w:r>
        <w:rPr>
          <w:rFonts w:ascii="宋体" w:eastAsia="宋体" w:hAnsi="MS Mincho" w:cs="宋体"/>
          <w:sz w:val="28"/>
          <w:bdr w:val="none" w:sz="0" w:space="0" w:color="auto"/>
        </w:rPr>
        <w:t>放。但我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心中清楚，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个人的心里，其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都有一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淡淡的惆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月有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晴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缺，人有悲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离合。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即将迎来生命中第一个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30.</w:t>
      </w:r>
      <w:r>
        <w:rPr>
          <w:rFonts w:ascii="宋体" w:eastAsia="宋体" w:hAnsi="MS Mincho" w:cs="宋体"/>
          <w:sz w:val="28"/>
          <w:bdr w:val="none" w:sz="0" w:space="0" w:color="auto"/>
        </w:rPr>
        <w:t>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的夏季，到了离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刻，回首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去四年的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光，青春，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洒在美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的大学校园里。四年前，我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眼中的幸运儿，四年后的今天，我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更加自豪。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31.</w:t>
      </w:r>
      <w:r>
        <w:rPr>
          <w:rFonts w:ascii="宋体" w:eastAsia="宋体" w:hAnsi="MS Mincho" w:cs="宋体"/>
          <w:sz w:val="28"/>
          <w:bdr w:val="none" w:sz="0" w:space="0" w:color="auto"/>
        </w:rPr>
        <w:t>一年又一年，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一日又一日，日起日落，母校的厚</w:t>
      </w:r>
      <w:r>
        <w:rPr>
          <w:rFonts w:ascii="宋体" w:eastAsia="宋体" w:hAnsi="SimSun" w:cs="宋体"/>
          <w:sz w:val="28"/>
          <w:bdr w:val="none" w:sz="0" w:space="0" w:color="auto"/>
        </w:rPr>
        <w:t>爱渗</w:t>
      </w:r>
      <w:r>
        <w:rPr>
          <w:rFonts w:ascii="宋体" w:eastAsia="宋体" w:hAnsi="MS Mincho" w:cs="宋体"/>
          <w:sz w:val="28"/>
          <w:bdr w:val="none" w:sz="0" w:space="0" w:color="auto"/>
        </w:rPr>
        <w:t>入我的心底。昨日，我在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字写作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今日，我在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明日，我将从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儿起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，塑造光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的未来。青春的脚印留在校园的小路上，笑</w:t>
      </w:r>
      <w:r>
        <w:rPr>
          <w:rFonts w:ascii="宋体" w:eastAsia="宋体" w:hAnsi="SimSun" w:cs="宋体"/>
          <w:sz w:val="28"/>
          <w:bdr w:val="none" w:sz="0" w:space="0" w:color="auto"/>
        </w:rPr>
        <w:t>语欢</w:t>
      </w:r>
      <w:r>
        <w:rPr>
          <w:rFonts w:ascii="宋体" w:eastAsia="宋体" w:hAnsi="MS Mincho" w:cs="宋体"/>
          <w:sz w:val="28"/>
          <w:bdr w:val="none" w:sz="0" w:space="0" w:color="auto"/>
        </w:rPr>
        <w:t>歌，留在花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的馨香中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母校的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一个角落，都珍藏着我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的身影，弥漫着我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的幻想，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永不忘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。春雨</w:t>
      </w:r>
      <w:r>
        <w:rPr>
          <w:rFonts w:ascii="宋体" w:eastAsia="宋体" w:hAnsi="SimSun" w:cs="宋体"/>
          <w:sz w:val="28"/>
          <w:bdr w:val="none" w:sz="0" w:space="0" w:color="auto"/>
        </w:rPr>
        <w:t>绵绵</w:t>
      </w:r>
      <w:r>
        <w:rPr>
          <w:rFonts w:ascii="宋体" w:eastAsia="宋体" w:hAnsi="MS Mincho" w:cs="宋体"/>
          <w:sz w:val="28"/>
          <w:bdr w:val="none" w:sz="0" w:space="0" w:color="auto"/>
        </w:rPr>
        <w:t>，点点滴滴，激起思念的</w:t>
      </w:r>
      <w:r>
        <w:rPr>
          <w:rFonts w:ascii="宋体" w:eastAsia="宋体" w:hAnsi="SimSun" w:cs="宋体"/>
          <w:sz w:val="28"/>
          <w:bdr w:val="none" w:sz="0" w:space="0" w:color="auto"/>
        </w:rPr>
        <w:t>涟</w:t>
      </w:r>
      <w:r>
        <w:rPr>
          <w:rFonts w:ascii="宋体" w:eastAsia="宋体" w:hAnsi="MS Mincho" w:cs="宋体"/>
          <w:sz w:val="28"/>
          <w:bdr w:val="none" w:sz="0" w:space="0" w:color="auto"/>
        </w:rPr>
        <w:t>漪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绵绵</w:t>
      </w:r>
      <w:r>
        <w:rPr>
          <w:rFonts w:ascii="宋体" w:eastAsia="宋体" w:hAnsi="MS Mincho" w:cs="宋体"/>
          <w:sz w:val="28"/>
          <w:bdr w:val="none" w:sz="0" w:space="0" w:color="auto"/>
        </w:rPr>
        <w:t>春雨，</w:t>
      </w:r>
      <w:r>
        <w:rPr>
          <w:rFonts w:ascii="宋体" w:eastAsia="宋体" w:hAnsi="SimSun" w:cs="宋体"/>
          <w:sz w:val="28"/>
          <w:bdr w:val="none" w:sz="0" w:space="0" w:color="auto"/>
        </w:rPr>
        <w:t>丝丝缕缕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的母校</w:t>
      </w:r>
      <w:r>
        <w:rPr>
          <w:rFonts w:ascii="宋体" w:eastAsia="宋体" w:cs="宋体"/>
          <w:sz w:val="28"/>
          <w:bdr w:val="none" w:sz="0" w:space="0" w:color="auto"/>
        </w:rPr>
        <w:t>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32.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往昔，如品味一杯甘醇的美酒，如吟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一首无韵的小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，如咀嚼一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的酸果。在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短短的三年中，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而晴空万里，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连绵</w:t>
      </w:r>
      <w:r>
        <w:rPr>
          <w:rFonts w:ascii="宋体" w:eastAsia="宋体" w:hAnsi="MS Mincho" w:cs="宋体"/>
          <w:sz w:val="28"/>
          <w:bdr w:val="none" w:sz="0" w:space="0" w:color="auto"/>
        </w:rPr>
        <w:t>，但它从未阻</w:t>
      </w:r>
      <w:r>
        <w:rPr>
          <w:rFonts w:ascii="宋体" w:eastAsia="宋体" w:hAnsi="SimSun" w:cs="宋体"/>
          <w:sz w:val="28"/>
          <w:bdr w:val="none" w:sz="0" w:space="0" w:color="auto"/>
        </w:rPr>
        <w:t>挡过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33.</w:t>
      </w:r>
      <w:r>
        <w:rPr>
          <w:rFonts w:ascii="宋体" w:eastAsia="宋体" w:hAnsi="MS Mincho" w:cs="宋体"/>
          <w:sz w:val="28"/>
          <w:bdr w:val="none" w:sz="0" w:space="0" w:color="auto"/>
        </w:rPr>
        <w:t>再也回不去了，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无暇亦无邪的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真韶光。即使你愿意，用一千万去</w:t>
      </w:r>
      <w:r>
        <w:rPr>
          <w:rFonts w:ascii="宋体" w:eastAsia="宋体" w:hAnsi="SimSun" w:cs="宋体"/>
          <w:sz w:val="28"/>
          <w:bdr w:val="none" w:sz="0" w:space="0" w:color="auto"/>
        </w:rPr>
        <w:t>换时</w:t>
      </w:r>
      <w:r>
        <w:rPr>
          <w:rFonts w:ascii="宋体" w:eastAsia="宋体" w:hAnsi="MS Mincho" w:cs="宋体"/>
          <w:sz w:val="28"/>
          <w:bdr w:val="none" w:sz="0" w:space="0" w:color="auto"/>
        </w:rPr>
        <w:t>光倒流的大学校园，重温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奔放的四年青春，然而你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不来，只能</w:t>
      </w:r>
      <w:r>
        <w:rPr>
          <w:rFonts w:ascii="宋体" w:eastAsia="宋体" w:hAnsi="SimSun" w:cs="宋体"/>
          <w:sz w:val="28"/>
          <w:bdr w:val="none" w:sz="0" w:space="0" w:color="auto"/>
        </w:rPr>
        <w:t>伫</w:t>
      </w:r>
      <w:r>
        <w:rPr>
          <w:rFonts w:ascii="宋体" w:eastAsia="宋体" w:hAnsi="MS Mincho" w:cs="宋体"/>
          <w:sz w:val="28"/>
          <w:bdr w:val="none" w:sz="0" w:space="0" w:color="auto"/>
        </w:rPr>
        <w:t>立在霓虹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，浮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喧</w:t>
      </w:r>
      <w:r>
        <w:rPr>
          <w:rFonts w:ascii="宋体" w:eastAsia="宋体" w:hAnsi="SimSun" w:cs="宋体"/>
          <w:sz w:val="28"/>
          <w:bdr w:val="none" w:sz="0" w:space="0" w:color="auto"/>
        </w:rPr>
        <w:t>嚣</w:t>
      </w:r>
      <w:r>
        <w:rPr>
          <w:rFonts w:ascii="宋体" w:eastAsia="宋体" w:hAnsi="MS Mincho" w:cs="宋体"/>
          <w:sz w:val="28"/>
          <w:bdr w:val="none" w:sz="0" w:space="0" w:color="auto"/>
        </w:rPr>
        <w:t>的城市街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，追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菁菁校园里如水的月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34.</w:t>
      </w:r>
      <w:r>
        <w:rPr>
          <w:rFonts w:ascii="宋体" w:eastAsia="宋体" w:hAnsi="SimSun" w:cs="宋体"/>
          <w:sz w:val="28"/>
          <w:bdr w:val="none" w:sz="0" w:space="0" w:color="auto"/>
        </w:rPr>
        <w:t>张开</w:t>
      </w:r>
      <w:r>
        <w:rPr>
          <w:rFonts w:ascii="宋体" w:eastAsia="宋体" w:hAnsi="MS Mincho" w:cs="宋体"/>
          <w:sz w:val="28"/>
          <w:bdr w:val="none" w:sz="0" w:space="0" w:color="auto"/>
        </w:rPr>
        <w:t>你的帆，去乘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破浪，把我的祝福，挂在桅杆上，</w:t>
      </w:r>
      <w:r>
        <w:rPr>
          <w:rFonts w:ascii="宋体" w:eastAsia="宋体" w:hAnsi="SimSun" w:cs="宋体"/>
          <w:sz w:val="28"/>
          <w:bdr w:val="none" w:sz="0" w:space="0" w:color="auto"/>
        </w:rPr>
        <w:t>码头</w:t>
      </w:r>
      <w:r>
        <w:rPr>
          <w:rFonts w:ascii="宋体" w:eastAsia="宋体" w:hAnsi="MS Mincho" w:cs="宋体"/>
          <w:sz w:val="28"/>
          <w:bdr w:val="none" w:sz="0" w:space="0" w:color="auto"/>
        </w:rPr>
        <w:t>上的汽笛声已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束了昨天的梦，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月的思潮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起往日的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光，待到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归时</w:t>
      </w:r>
      <w:r>
        <w:rPr>
          <w:rFonts w:ascii="宋体" w:eastAsia="宋体" w:hAnsi="MS Mincho" w:cs="宋体"/>
          <w:sz w:val="28"/>
          <w:bdr w:val="none" w:sz="0" w:space="0" w:color="auto"/>
        </w:rPr>
        <w:t>，再来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重逢的岸。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35.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使季</w:t>
      </w:r>
      <w:r>
        <w:rPr>
          <w:rFonts w:ascii="宋体" w:eastAsia="宋体" w:hAnsi="SimSun" w:cs="宋体"/>
          <w:sz w:val="28"/>
          <w:bdr w:val="none" w:sz="0" w:space="0" w:color="auto"/>
        </w:rPr>
        <w:t>节搁</w:t>
      </w:r>
      <w:r>
        <w:rPr>
          <w:rFonts w:ascii="宋体" w:eastAsia="宋体" w:hAnsi="MS Mincho" w:cs="宋体"/>
          <w:sz w:val="28"/>
          <w:bdr w:val="none" w:sz="0" w:space="0" w:color="auto"/>
        </w:rPr>
        <w:t>浅，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沉淀，那薄薄的底片随着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月褪色，也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能冲洗出那片温馨。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眼看大学就要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光沉淀的美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在心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月又收藏了一些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乐还</w:t>
      </w:r>
      <w:r>
        <w:rPr>
          <w:rFonts w:ascii="宋体" w:eastAsia="宋体" w:hAnsi="MS Mincho" w:cs="宋体"/>
          <w:sz w:val="28"/>
          <w:bdr w:val="none" w:sz="0" w:space="0" w:color="auto"/>
        </w:rPr>
        <w:t>是多于</w:t>
      </w:r>
      <w:r>
        <w:rPr>
          <w:rFonts w:ascii="宋体" w:eastAsia="宋体" w:hAnsi="SimSun" w:cs="宋体"/>
          <w:sz w:val="28"/>
          <w:bdr w:val="none" w:sz="0" w:space="0" w:color="auto"/>
        </w:rPr>
        <w:t>忧伤该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久未看了的的影集，才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原来我已</w:t>
      </w:r>
      <w:r>
        <w:rPr>
          <w:rFonts w:ascii="宋体" w:eastAsia="宋体" w:hAnsi="SimSun" w:cs="宋体"/>
          <w:sz w:val="28"/>
          <w:bdr w:val="none" w:sz="0" w:space="0" w:color="auto"/>
        </w:rPr>
        <w:t>经为</w:t>
      </w:r>
      <w:r>
        <w:rPr>
          <w:rFonts w:ascii="宋体" w:eastAsia="宋体" w:hAnsi="MS Mincho" w:cs="宋体"/>
          <w:sz w:val="28"/>
          <w:bdr w:val="none" w:sz="0" w:space="0" w:color="auto"/>
        </w:rPr>
        <w:t>自己留下了最美好的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。你的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也同</w:t>
      </w:r>
      <w:r>
        <w:rPr>
          <w:rFonts w:ascii="宋体" w:eastAsia="宋体" w:hAnsi="SimSun" w:cs="宋体"/>
          <w:sz w:val="28"/>
          <w:bdr w:val="none" w:sz="0" w:space="0" w:color="auto"/>
        </w:rPr>
        <w:t>样记录</w:t>
      </w:r>
      <w:r>
        <w:rPr>
          <w:rFonts w:ascii="宋体" w:eastAsia="宋体" w:hAnsi="MS Mincho" w:cs="宋体"/>
          <w:sz w:val="28"/>
          <w:bdr w:val="none" w:sz="0" w:space="0" w:color="auto"/>
        </w:rPr>
        <w:t>了我成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迹，</w:t>
      </w:r>
      <w:r>
        <w:rPr>
          <w:rFonts w:ascii="宋体" w:eastAsia="宋体" w:hAnsi="SimSun" w:cs="宋体"/>
          <w:sz w:val="28"/>
          <w:bdr w:val="none" w:sz="0" w:space="0" w:color="auto"/>
        </w:rPr>
        <w:t>让爱</w:t>
      </w:r>
      <w:r>
        <w:rPr>
          <w:rFonts w:ascii="宋体" w:eastAsia="宋体" w:hAnsi="MS Mincho" w:cs="宋体"/>
          <w:sz w:val="28"/>
          <w:bdr w:val="none" w:sz="0" w:space="0" w:color="auto"/>
        </w:rPr>
        <w:t>生生不息，就算天涯海角，彼此永不分离。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里相遇，我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今生的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富就是彼此祝福，彼此相依。此刻我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，喜极而泣，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起温暖往昔。放眼未来，一起努力，撑起新的天地。我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，愿来生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能相遇。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—————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文静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有二十多天就要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了，心里百感交集，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去四年的一切</w:t>
      </w:r>
      <w:r>
        <w:rPr>
          <w:rFonts w:ascii="宋体" w:eastAsia="宋体" w:hAnsi="SimSun" w:cs="宋体"/>
          <w:sz w:val="28"/>
          <w:bdr w:val="none" w:sz="0" w:space="0" w:color="auto"/>
        </w:rPr>
        <w:t>历历</w:t>
      </w:r>
      <w:r>
        <w:rPr>
          <w:rFonts w:ascii="宋体" w:eastAsia="宋体" w:hAnsi="MS Mincho" w:cs="宋体"/>
          <w:sz w:val="28"/>
          <w:bdr w:val="none" w:sz="0" w:space="0" w:color="auto"/>
        </w:rPr>
        <w:t>在目，在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之不去。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大学四年，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两年是摸索的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的我一无所知，只好随着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毫无方向地探索，其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弯路，也彷徨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究在大二下半年快要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候，找到了自己的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和方向。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再来</w:t>
      </w:r>
      <w:r>
        <w:rPr>
          <w:rFonts w:ascii="宋体" w:eastAsia="宋体" w:hAnsi="SimSun" w:cs="宋体"/>
          <w:sz w:val="28"/>
          <w:bdr w:val="none" w:sz="0" w:space="0" w:color="auto"/>
        </w:rPr>
        <w:t>审视这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得它的周期太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了，以至于自己心中好多的想法都没能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。大三上是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斗的黄金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也取得了一些令自己</w:t>
      </w:r>
      <w:r>
        <w:rPr>
          <w:rFonts w:ascii="宋体" w:eastAsia="宋体" w:hAnsi="SimSun" w:cs="宋体"/>
          <w:sz w:val="28"/>
          <w:bdr w:val="none" w:sz="0" w:space="0" w:color="auto"/>
        </w:rPr>
        <w:t>较为满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。从大三下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始了将近一年的考研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虽历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是达到了自己的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回首大学四年生活，我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得自己在某些方面做得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有很多，在今后的人生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努力。即将离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我的教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我的帮助，衷心地祝福你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的生活会越来越美好！同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也希望自己有一个</w:t>
      </w:r>
      <w:r>
        <w:rPr>
          <w:rFonts w:ascii="宋体" w:eastAsia="宋体" w:hAnsi="SimSun" w:cs="宋体"/>
          <w:sz w:val="28"/>
          <w:bdr w:val="none" w:sz="0" w:space="0" w:color="auto"/>
        </w:rPr>
        <w:t>锦绣</w:t>
      </w:r>
      <w:r>
        <w:rPr>
          <w:rFonts w:ascii="宋体" w:eastAsia="宋体" w:hAnsi="MS Mincho" w:cs="宋体"/>
          <w:sz w:val="28"/>
          <w:bdr w:val="none" w:sz="0" w:space="0" w:color="auto"/>
        </w:rPr>
        <w:t>的前程！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——————</w:t>
      </w:r>
      <w:r>
        <w:rPr>
          <w:rFonts w:ascii="宋体" w:eastAsia="宋体" w:hAnsi="MS Mincho" w:cs="宋体"/>
          <w:sz w:val="28"/>
          <w:bdr w:val="none" w:sz="0" w:space="0" w:color="auto"/>
        </w:rPr>
        <w:t>刘栩菘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大学四年，收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了很多；通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技能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益匪浅，熟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掌握了</w:t>
      </w:r>
      <w:r>
        <w:rPr>
          <w:rFonts w:ascii="宋体" w:eastAsia="宋体" w:cs="宋体"/>
          <w:sz w:val="28"/>
          <w:bdr w:val="none" w:sz="0" w:space="0" w:color="auto"/>
        </w:rPr>
        <w:t>corejava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web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jdbc</w:t>
      </w:r>
      <w:r>
        <w:rPr>
          <w:rFonts w:ascii="宋体" w:eastAsia="宋体" w:hAnsi="MS Mincho" w:cs="宋体"/>
          <w:sz w:val="28"/>
          <w:bdr w:val="none" w:sz="0" w:space="0" w:color="auto"/>
        </w:rPr>
        <w:t>；熟悉了三大框架</w:t>
      </w:r>
      <w:r>
        <w:rPr>
          <w:rFonts w:ascii="宋体" w:eastAsia="宋体" w:cs="宋体"/>
          <w:sz w:val="28"/>
          <w:bdr w:val="none" w:sz="0" w:space="0" w:color="auto"/>
        </w:rPr>
        <w:t>ssh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用。并通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自己的所学找到了一份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意的工作。我将用我所学，以公司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平台施展自己的抱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，有如漂浮在半空中的心情突然要落下，那是一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要走了，祝各位兄弟姐妹都有光明的前途，无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研，都不要忘了，我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————</w:t>
      </w:r>
      <w:r>
        <w:rPr>
          <w:rFonts w:ascii="宋体" w:eastAsia="宋体" w:hAnsi="MS Mincho" w:cs="宋体"/>
          <w:sz w:val="28"/>
          <w:bdr w:val="none" w:sz="0" w:space="0" w:color="auto"/>
        </w:rPr>
        <w:t>徐卓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大学四年就</w:t>
      </w:r>
      <w:r>
        <w:rPr>
          <w:rFonts w:ascii="宋体" w:eastAsia="宋体" w:hAnsi="SimSun" w:cs="宋体"/>
          <w:sz w:val="28"/>
          <w:bdr w:val="none" w:sz="0" w:space="0" w:color="auto"/>
        </w:rPr>
        <w:t>这样过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四年里太多太多的故事可以去述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，太多太多的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人回味。四年在人生旅途中只能算是一小段，可是它却足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自信，收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到学校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那略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羞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，到后来互帮互助无所不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。四年里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得大一迎新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哪一首第一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的喉</w:t>
      </w:r>
      <w:r>
        <w:rPr>
          <w:rFonts w:ascii="宋体" w:eastAsia="宋体" w:hAnsi="SimSun" w:cs="宋体"/>
          <w:sz w:val="28"/>
          <w:bdr w:val="none" w:sz="0" w:space="0" w:color="auto"/>
        </w:rPr>
        <w:t>咙</w:t>
      </w:r>
      <w:r>
        <w:rPr>
          <w:rFonts w:ascii="宋体" w:eastAsia="宋体" w:hAnsi="MS Mincho" w:cs="宋体"/>
          <w:sz w:val="28"/>
          <w:bdr w:val="none" w:sz="0" w:space="0" w:color="auto"/>
        </w:rPr>
        <w:t>里唱出了我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切的期盼。四年里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在安博一起完成了第一个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曾今的迷茫烟消云散。四年里我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it</w:t>
      </w:r>
      <w:r>
        <w:rPr>
          <w:rFonts w:ascii="宋体" w:eastAsia="宋体" w:hAnsi="MS Mincho" w:cs="宋体"/>
          <w:sz w:val="28"/>
          <w:bdr w:val="none" w:sz="0" w:space="0" w:color="auto"/>
        </w:rPr>
        <w:t>工作者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有的自信。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即将奔赴各自的工作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位，四年里的成</w:t>
      </w:r>
      <w:r>
        <w:rPr>
          <w:rFonts w:ascii="宋体" w:eastAsia="宋体" w:hAnsi="SimSun" w:cs="宋体"/>
          <w:sz w:val="28"/>
          <w:bdr w:val="none" w:sz="0" w:space="0" w:color="auto"/>
        </w:rPr>
        <w:t>长让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可以从容面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生活工作中的任何挑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始靠自己的双手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造属于自己的未来了。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————</w:t>
      </w:r>
      <w:r>
        <w:rPr>
          <w:rFonts w:ascii="宋体" w:eastAsia="宋体" w:hAnsi="SimSun" w:cs="宋体"/>
          <w:sz w:val="28"/>
          <w:bdr w:val="none" w:sz="0" w:space="0" w:color="auto"/>
        </w:rPr>
        <w:t>罗亚</w:t>
      </w:r>
      <w:r>
        <w:rPr>
          <w:rFonts w:ascii="宋体" w:eastAsia="宋体" w:hAnsi="MS Mincho" w:cs="宋体"/>
          <w:sz w:val="28"/>
          <w:bdr w:val="none" w:sz="0" w:space="0" w:color="auto"/>
        </w:rPr>
        <w:t>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于感言不</w:t>
      </w:r>
      <w:r>
        <w:rPr>
          <w:rFonts w:ascii="宋体" w:eastAsia="宋体" w:hAnsi="SimSun" w:cs="宋体"/>
          <w:sz w:val="28"/>
          <w:bdr w:val="none" w:sz="0" w:space="0" w:color="auto"/>
        </w:rPr>
        <w:t>说废话</w:t>
      </w:r>
      <w:r>
        <w:rPr>
          <w:rFonts w:ascii="宋体" w:eastAsia="宋体" w:hAnsi="MS Mincho" w:cs="宋体"/>
          <w:sz w:val="28"/>
          <w:bdr w:val="none" w:sz="0" w:space="0" w:color="auto"/>
        </w:rPr>
        <w:t>我只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三点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第一、学。大学四年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貌似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真没太浪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不算差四年没白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第二、玩。</w:t>
      </w:r>
      <w:r>
        <w:rPr>
          <w:rFonts w:ascii="宋体" w:eastAsia="宋体" w:cs="宋体"/>
          <w:sz w:val="28"/>
          <w:bdr w:val="none" w:sz="0" w:space="0" w:color="auto"/>
        </w:rPr>
        <w:t>sf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求虐。跑跑求虐。台球求虐。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第三、情。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做的做了，冒得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憾，你懂我懂大家懂。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——————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国睿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似乎，真的到了</w:t>
      </w:r>
      <w:r>
        <w:rPr>
          <w:rFonts w:ascii="宋体" w:eastAsia="宋体" w:hAnsi="SimSun" w:cs="宋体"/>
          <w:sz w:val="28"/>
          <w:bdr w:val="none" w:sz="0" w:space="0" w:color="auto"/>
        </w:rPr>
        <w:t>该说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的日子。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月，离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候，即将告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酸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与淡淡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郁的学生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眼，四年已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月如梭，模糊了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上的棱角，却模糊不了我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。共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，当前第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cs="宋体"/>
          <w:sz w:val="28"/>
          <w:bdr w:val="none" w:sz="0" w:space="0" w:color="auto"/>
        </w:rPr>
        <w:t>123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册感言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里，第一批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罗亚</w:t>
      </w:r>
      <w:r>
        <w:rPr>
          <w:rFonts w:ascii="宋体" w:eastAsia="宋体" w:hAnsi="MS Mincho" w:cs="宋体"/>
          <w:sz w:val="28"/>
          <w:bdr w:val="none" w:sz="0" w:space="0" w:color="auto"/>
        </w:rPr>
        <w:t>秦、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敏超，是否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得，那首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气回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hAnsi="MS Mincho" w:cs="宋体"/>
          <w:sz w:val="28"/>
          <w:bdr w:val="none" w:sz="0" w:space="0" w:color="auto"/>
        </w:rPr>
        <w:t>的《第一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》？是否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得，第一次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起伊人</w:t>
      </w:r>
      <w:r>
        <w:rPr>
          <w:rFonts w:ascii="宋体" w:eastAsia="宋体" w:hAnsi="SimSun" w:cs="宋体"/>
          <w:sz w:val="28"/>
          <w:bdr w:val="none" w:sz="0" w:space="0" w:color="auto"/>
        </w:rPr>
        <w:t>纤纤</w:t>
      </w:r>
      <w:r>
        <w:rPr>
          <w:rFonts w:ascii="宋体" w:eastAsia="宋体" w:hAnsi="MS Mincho" w:cs="宋体"/>
          <w:sz w:val="28"/>
          <w:bdr w:val="none" w:sz="0" w:space="0" w:color="auto"/>
        </w:rPr>
        <w:t>玉手的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甜蜜？是否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是朋友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那一句的肝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hAnsi="MS Mincho" w:cs="宋体"/>
          <w:sz w:val="28"/>
          <w:bdr w:val="none" w:sz="0" w:space="0" w:color="auto"/>
        </w:rPr>
        <w:t>寸断？是否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在感慨壮志豪情，自豪</w:t>
      </w:r>
      <w:r>
        <w:rPr>
          <w:rFonts w:ascii="宋体" w:eastAsia="宋体" w:hAnsi="SimSun" w:cs="宋体"/>
          <w:sz w:val="28"/>
          <w:bdr w:val="none" w:sz="0" w:space="0" w:color="auto"/>
        </w:rPr>
        <w:t>领奖时</w:t>
      </w:r>
      <w:r>
        <w:rPr>
          <w:rFonts w:ascii="宋体" w:eastAsia="宋体" w:hAnsi="MS Mincho" w:cs="宋体"/>
          <w:sz w:val="28"/>
          <w:bdr w:val="none" w:sz="0" w:space="0" w:color="auto"/>
        </w:rPr>
        <w:t>刻的成就感，或者离</w:t>
      </w:r>
      <w:r>
        <w:rPr>
          <w:rFonts w:ascii="宋体" w:eastAsia="宋体" w:hAnsi="SimSun" w:cs="宋体"/>
          <w:sz w:val="28"/>
          <w:bdr w:val="none" w:sz="0" w:space="0" w:color="auto"/>
        </w:rPr>
        <w:t>别时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以自拔。回首，再回首，曾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的人，曾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的事，曾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的一切一切，我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明确，那前方的目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一批人，始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在我身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，包容我的霸道，理解我的自私，</w:t>
      </w:r>
      <w:r>
        <w:rPr>
          <w:rFonts w:ascii="宋体" w:eastAsia="宋体" w:hAnsi="SimSun" w:cs="宋体"/>
          <w:sz w:val="28"/>
          <w:bdr w:val="none" w:sz="0" w:space="0" w:color="auto"/>
        </w:rPr>
        <w:t>忧伤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忧伤</w:t>
      </w:r>
      <w:r>
        <w:rPr>
          <w:rFonts w:ascii="宋体" w:eastAsia="宋体" w:hAnsi="MS Mincho" w:cs="宋体"/>
          <w:sz w:val="28"/>
          <w:bdr w:val="none" w:sz="0" w:space="0" w:color="auto"/>
        </w:rPr>
        <w:t>，即使我算不上一个好学生。可能在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即将离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的日子，如此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感，会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得有些做作，那</w:t>
      </w:r>
      <w:r>
        <w:rPr>
          <w:rFonts w:ascii="宋体" w:eastAsia="宋体" w:hAnsi="SimSun" w:cs="宋体"/>
          <w:sz w:val="28"/>
          <w:bdr w:val="none" w:sz="0" w:space="0" w:color="auto"/>
        </w:rPr>
        <w:t>么请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我做作下去。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，再多不舍，我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也必</w:t>
      </w:r>
      <w:r>
        <w:rPr>
          <w:rFonts w:ascii="宋体" w:eastAsia="宋体" w:hAnsi="SimSun" w:cs="宋体"/>
          <w:sz w:val="28"/>
          <w:bdr w:val="none" w:sz="0" w:space="0" w:color="auto"/>
        </w:rPr>
        <w:t>须坚强</w:t>
      </w:r>
      <w:r>
        <w:rPr>
          <w:rFonts w:ascii="宋体" w:eastAsia="宋体" w:hAnsi="MS Mincho" w:cs="宋体"/>
          <w:sz w:val="28"/>
          <w:bdr w:val="none" w:sz="0" w:space="0" w:color="auto"/>
        </w:rPr>
        <w:t>的道一声，珍重！然后，勇敢的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个人的旅程。朋友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，不要害怕受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，用泪水血水汗水燃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青春，将勇敢与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为战</w:t>
      </w:r>
      <w:r>
        <w:rPr>
          <w:rFonts w:ascii="宋体" w:eastAsia="宋体" w:hAnsi="MS Mincho" w:cs="宋体"/>
          <w:sz w:val="28"/>
          <w:bdr w:val="none" w:sz="0" w:space="0" w:color="auto"/>
        </w:rPr>
        <w:t>甲点亮人生。一个人的旅行，注定孤独，也注定，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——————</w:t>
      </w:r>
      <w:r>
        <w:rPr>
          <w:rFonts w:ascii="宋体" w:eastAsia="宋体" w:hAnsi="MS Mincho" w:cs="宋体"/>
          <w:sz w:val="28"/>
          <w:bdr w:val="none" w:sz="0" w:space="0" w:color="auto"/>
        </w:rPr>
        <w:t>余小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的一首《第一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》？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《天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八部》里，掐着秒的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小？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一起坐在操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打升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那一双双不安分的眼神儿？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得，我的超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，我的一炮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得，昆山的菜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？昆山的</w:t>
      </w:r>
      <w:r>
        <w:rPr>
          <w:rFonts w:ascii="宋体" w:eastAsia="宋体" w:hAnsi="SimSun" w:cs="宋体"/>
          <w:sz w:val="28"/>
          <w:bdr w:val="none" w:sz="0" w:space="0" w:color="auto"/>
        </w:rPr>
        <w:t>红烧</w:t>
      </w:r>
      <w:r>
        <w:rPr>
          <w:rFonts w:ascii="宋体" w:eastAsia="宋体" w:hAnsi="MS Mincho" w:cs="宋体"/>
          <w:sz w:val="28"/>
          <w:bdr w:val="none" w:sz="0" w:space="0" w:color="auto"/>
        </w:rPr>
        <w:t>肉？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得，某人的我没喝好，最后被鄙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法，也只来个了个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大学四年，就</w:t>
      </w:r>
      <w:r>
        <w:rPr>
          <w:rFonts w:ascii="宋体" w:eastAsia="宋体" w:hAnsi="SimSun" w:cs="宋体"/>
          <w:sz w:val="28"/>
          <w:bdr w:val="none" w:sz="0" w:space="0" w:color="auto"/>
        </w:rPr>
        <w:t>这样浑浑</w:t>
      </w:r>
      <w:r>
        <w:rPr>
          <w:rFonts w:ascii="宋体" w:eastAsia="宋体" w:hAnsi="MS Mincho" w:cs="宋体"/>
          <w:sz w:val="28"/>
          <w:bdr w:val="none" w:sz="0" w:space="0" w:color="auto"/>
        </w:rPr>
        <w:t>噩噩的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去了，看似平淡，却也不乏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。太多太多的曾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，不能保</w:t>
      </w:r>
      <w:r>
        <w:rPr>
          <w:rFonts w:ascii="宋体" w:eastAsia="宋体" w:hAnsi="SimSun" w:cs="宋体"/>
          <w:sz w:val="28"/>
          <w:bdr w:val="none" w:sz="0" w:space="0" w:color="auto"/>
        </w:rPr>
        <w:t>证记</w:t>
      </w:r>
      <w:r>
        <w:rPr>
          <w:rFonts w:ascii="宋体" w:eastAsia="宋体" w:hAnsi="MS Mincho" w:cs="宋体"/>
          <w:sz w:val="28"/>
          <w:bdr w:val="none" w:sz="0" w:space="0" w:color="auto"/>
        </w:rPr>
        <w:t>住一生，但我知道，</w:t>
      </w:r>
      <w:r>
        <w:rPr>
          <w:rFonts w:ascii="宋体" w:eastAsia="宋体" w:hAnsi="SimSun" w:cs="宋体"/>
          <w:sz w:val="28"/>
          <w:bdr w:val="none" w:sz="0" w:space="0" w:color="auto"/>
        </w:rPr>
        <w:t>每每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，我都能会心一笑，有你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帮可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的伙伴儿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，大学，我知足了。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——————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敏超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四年前，我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着梦想和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了湖北工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大学的校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始了我人生中的一段新旅程。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倾泻</w:t>
      </w:r>
      <w:r>
        <w:rPr>
          <w:rFonts w:ascii="宋体" w:eastAsia="宋体" w:hAnsi="MS Mincho" w:cs="宋体"/>
          <w:sz w:val="28"/>
          <w:bdr w:val="none" w:sz="0" w:space="0" w:color="auto"/>
        </w:rPr>
        <w:t>的流水一去不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返，已到了离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候。悄然回首，那个曾</w:t>
      </w:r>
      <w:r>
        <w:rPr>
          <w:rFonts w:ascii="宋体" w:eastAsia="宋体" w:hAnsi="SimSun" w:cs="宋体"/>
          <w:sz w:val="28"/>
          <w:bdr w:val="none" w:sz="0" w:space="0" w:color="auto"/>
        </w:rPr>
        <w:t>经为</w:t>
      </w:r>
      <w:r>
        <w:rPr>
          <w:rFonts w:ascii="宋体" w:eastAsia="宋体" w:hAnsi="MS Mincho" w:cs="宋体"/>
          <w:sz w:val="28"/>
          <w:bdr w:val="none" w:sz="0" w:space="0" w:color="auto"/>
        </w:rPr>
        <w:t>青山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hAnsi="SimSun" w:cs="宋体"/>
          <w:sz w:val="28"/>
          <w:bdr w:val="none" w:sz="0" w:space="0" w:color="auto"/>
        </w:rPr>
        <w:t>赞叹过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相濡以沫的友情感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的我，就像沙斗中的沙石静静流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昨日。好多想忘却和不想忘却的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西，好多快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和痛的那些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往，在此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得不再重要，只要属于我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个人的那份回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中能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多一些美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，就是人生的一</w:t>
      </w:r>
      <w:r>
        <w:rPr>
          <w:rFonts w:ascii="宋体" w:eastAsia="宋体" w:hAnsi="SimSun" w:cs="宋体"/>
          <w:sz w:val="28"/>
          <w:bdr w:val="none" w:sz="0" w:space="0" w:color="auto"/>
        </w:rPr>
        <w:t>种财</w:t>
      </w:r>
      <w:r>
        <w:rPr>
          <w:rFonts w:ascii="宋体" w:eastAsia="宋体" w:hAnsi="MS Mincho" w:cs="宋体"/>
          <w:sz w:val="28"/>
          <w:bdr w:val="none" w:sz="0" w:space="0" w:color="auto"/>
        </w:rPr>
        <w:t>富吧！真希望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慢些走，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我再多点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好好享受一下大学里的生活。大学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起来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多辛酸苦辣，多姿多彩！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，我唯有祝福所有的同窗都能在</w:t>
      </w:r>
      <w:r>
        <w:rPr>
          <w:rFonts w:ascii="宋体" w:eastAsia="宋体" w:hAnsi="SimSun" w:cs="宋体"/>
          <w:sz w:val="28"/>
          <w:bdr w:val="none" w:sz="0" w:space="0" w:color="auto"/>
        </w:rPr>
        <w:t>这缤纷</w:t>
      </w:r>
      <w:r>
        <w:rPr>
          <w:rFonts w:ascii="宋体" w:eastAsia="宋体" w:hAnsi="MS Mincho" w:cs="宋体"/>
          <w:sz w:val="28"/>
          <w:bdr w:val="none" w:sz="0" w:space="0" w:color="auto"/>
        </w:rPr>
        <w:t>的世界里找到自己的精彩。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————————</w:t>
      </w:r>
      <w:r>
        <w:rPr>
          <w:rFonts w:ascii="宋体" w:eastAsia="宋体" w:hAnsi="SimSun" w:cs="宋体"/>
          <w:sz w:val="28"/>
          <w:bdr w:val="none" w:sz="0" w:space="0" w:color="auto"/>
        </w:rPr>
        <w:t>邓</w:t>
      </w:r>
      <w:r>
        <w:rPr>
          <w:rFonts w:ascii="宋体" w:eastAsia="宋体" w:hAnsi="MS Mincho" w:cs="宋体"/>
          <w:sz w:val="28"/>
          <w:bdr w:val="none" w:sz="0" w:space="0" w:color="auto"/>
        </w:rPr>
        <w:t>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了，就</w:t>
      </w:r>
      <w:r>
        <w:rPr>
          <w:rFonts w:ascii="宋体" w:eastAsia="宋体" w:hAnsi="SimSun" w:cs="宋体"/>
          <w:sz w:val="28"/>
          <w:bdr w:val="none" w:sz="0" w:space="0" w:color="auto"/>
        </w:rPr>
        <w:t>这么毕业</w:t>
      </w:r>
      <w:r>
        <w:rPr>
          <w:rFonts w:ascii="宋体" w:eastAsia="宋体" w:hAnsi="MS Mincho" w:cs="宋体"/>
          <w:sz w:val="28"/>
          <w:bdr w:val="none" w:sz="0" w:space="0" w:color="auto"/>
        </w:rPr>
        <w:t>了。不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在心里没有一点波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，没有欣喜也没有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感。我的大学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的很平淡，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候在玩，甚至不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候也在玩。在大学我学到了很多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西，也浪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了很多光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了很多人，其中有一些人在我以后的生活中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会陪着我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走下去。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四年，想想很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起来却是如此短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，往昔依旧，眼前重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的竟然是四年前的光景，</w:t>
      </w:r>
      <w:r>
        <w:rPr>
          <w:rFonts w:ascii="宋体" w:eastAsia="宋体" w:hAnsi="SimSun" w:cs="宋体"/>
          <w:sz w:val="28"/>
          <w:bdr w:val="none" w:sz="0" w:space="0" w:color="auto"/>
        </w:rPr>
        <w:t>记忆丝</w:t>
      </w:r>
      <w:r>
        <w:rPr>
          <w:rFonts w:ascii="宋体" w:eastAsia="宋体" w:hAnsi="MS Mincho" w:cs="宋体"/>
          <w:sz w:val="28"/>
          <w:bdr w:val="none" w:sz="0" w:space="0" w:color="auto"/>
        </w:rPr>
        <w:t>毫没有模糊。四年的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，不知不</w:t>
      </w:r>
      <w:r>
        <w:rPr>
          <w:rFonts w:ascii="宋体" w:eastAsia="宋体" w:hAnsi="SimSun" w:cs="宋体"/>
          <w:sz w:val="28"/>
          <w:bdr w:val="none" w:sz="0" w:space="0" w:color="auto"/>
        </w:rPr>
        <w:t>觉间</w:t>
      </w:r>
      <w:r>
        <w:rPr>
          <w:rFonts w:ascii="宋体" w:eastAsia="宋体" w:hAnsi="MS Mincho" w:cs="宋体"/>
          <w:sz w:val="28"/>
          <w:bdr w:val="none" w:sz="0" w:space="0" w:color="auto"/>
        </w:rPr>
        <w:t>已走到了尽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的盼望着早些离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校园、离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宿舍、离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堂、离</w:t>
      </w:r>
      <w:r>
        <w:rPr>
          <w:rFonts w:ascii="宋体" w:eastAsia="宋体" w:hAnsi="SimSun" w:cs="宋体"/>
          <w:sz w:val="28"/>
          <w:bdr w:val="none" w:sz="0" w:space="0" w:color="auto"/>
        </w:rPr>
        <w:t>开书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学生的称呼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，但到了真正不得不离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的那一刹那，才知道，自己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片土地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的留念。在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里，留下了我很多最最美好的回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————</w:t>
      </w:r>
      <w:r>
        <w:rPr>
          <w:rFonts w:ascii="宋体" w:eastAsia="宋体" w:hAnsi="SimSun" w:cs="宋体"/>
          <w:sz w:val="28"/>
          <w:bdr w:val="none" w:sz="0" w:space="0" w:color="auto"/>
        </w:rPr>
        <w:t>闫烛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初入校园，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都如此陌生却又好奇，于是凭着各</w:t>
      </w:r>
      <w:r>
        <w:rPr>
          <w:rFonts w:ascii="宋体" w:eastAsia="宋体" w:hAnsi="SimSun" w:cs="宋体"/>
          <w:sz w:val="28"/>
          <w:bdr w:val="none" w:sz="0" w:space="0" w:color="auto"/>
        </w:rPr>
        <w:t>种兴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生活方式，体会了各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成功和失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、辛酸和汗水、苦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和甜美；梦寐的舞台，也在不；在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里，竟然悟到了不用怎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努力却也会有不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自己却会很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心，大学四年好象一无所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了很多的人，有的成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了朋友，有的只是擦肩而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，有的甚至会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彼此吝惜一个微笑；始</w:t>
      </w:r>
      <w:r>
        <w:rPr>
          <w:rFonts w:ascii="宋体" w:eastAsia="宋体" w:hAnsi="SimSun" w:cs="宋体"/>
          <w:sz w:val="28"/>
          <w:bdr w:val="none" w:sz="0" w:space="0" w:color="auto"/>
        </w:rPr>
        <w:t>终认为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自己很努力，很珍惜，但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何到最后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得自己做的不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件事如果那</w:t>
      </w:r>
      <w:r>
        <w:rPr>
          <w:rFonts w:ascii="宋体" w:eastAsia="宋体" w:hAnsi="SimSun" w:cs="宋体"/>
          <w:sz w:val="28"/>
          <w:bdr w:val="none" w:sz="0" w:space="0" w:color="auto"/>
        </w:rPr>
        <w:t>样处</w:t>
      </w:r>
      <w:r>
        <w:rPr>
          <w:rFonts w:ascii="宋体" w:eastAsia="宋体" w:hAnsi="MS Mincho" w:cs="宋体"/>
          <w:sz w:val="28"/>
          <w:bdr w:val="none" w:sz="0" w:space="0" w:color="auto"/>
        </w:rPr>
        <w:t>理会更好，但已无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于事，上天不可能再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你一次重新来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的机会，即使真的重新来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，可能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。生活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一天天的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着，甚至在前一天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是理所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当、无所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的，但今天就要离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，突然才感到了太多的无可奈何，感</w:t>
      </w:r>
      <w:r>
        <w:rPr>
          <w:rFonts w:ascii="宋体" w:eastAsia="宋体" w:hAnsi="SimSun" w:cs="宋体"/>
          <w:sz w:val="28"/>
          <w:bdr w:val="none" w:sz="0" w:space="0" w:color="auto"/>
        </w:rPr>
        <w:t>叹为</w:t>
      </w:r>
      <w:r>
        <w:rPr>
          <w:rFonts w:ascii="宋体" w:eastAsia="宋体" w:hAnsi="MS Mincho" w:cs="宋体"/>
          <w:sz w:val="28"/>
          <w:bdr w:val="none" w:sz="0" w:space="0" w:color="auto"/>
        </w:rPr>
        <w:t>何不生活的更有意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。共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，当前第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cs="宋体"/>
          <w:sz w:val="28"/>
          <w:bdr w:val="none" w:sz="0" w:space="0" w:color="auto"/>
        </w:rPr>
        <w:t>123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册感言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https://d.book118.com/788140114100006042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8140114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高中毕业感言【热门】</dc:title>
  <dc:subject>在日常的学习、工作、生活中，我们常常会对某些事或人产生不一样的想法，这时往往可以写一篇感言将其表达出来。相信许多人会觉得感言很难写吧，下面是小编为大家收集的高中毕业感言，希望对大家有所帮助。高中毕业感</dc:subject>
  <cp:keywords>高中毕业感言</cp:keywords>
  <cp:revision>0</cp:revision>
</cp:coreProperties>
</file>