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初中生新学期学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习计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划集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锦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光在流逝，从不停歇，很快就要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展新的工作了，此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此刻需要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接下来的工作做一个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划了。好的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划都具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特点呢？下面是小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也再次回到了奔跑的道路上。回看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了一个假期，但身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都早已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斗做好了准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此，我也要在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定好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！以下是我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一、自我管理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思想管理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在于自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此，思想的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定与否，就意味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中枯燥而在思想上放松自己，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致我在成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上慢慢和同学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了差距。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个新学期里，我要将自身的思想巩固，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定自我的意志和学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力。当然，最重要的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上巩固自己，提高自身的学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自身的</w:t>
      </w:r>
      <w:r>
        <w:rPr>
          <w:rFonts w:ascii="宋体" w:eastAsia="宋体" w:hAnsi="SimSun" w:cs="宋体"/>
          <w:sz w:val="28"/>
          <w:bdr w:val="none" w:sz="0" w:space="0" w:color="auto"/>
        </w:rPr>
        <w:t>错误习惯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能帮助学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，糟糕的</w:t>
      </w:r>
      <w:r>
        <w:rPr>
          <w:rFonts w:ascii="宋体" w:eastAsia="宋体" w:hAnsi="SimSun" w:cs="宋体"/>
          <w:sz w:val="28"/>
          <w:bdr w:val="none" w:sz="0" w:space="0" w:color="auto"/>
        </w:rPr>
        <w:t>习惯则</w:t>
      </w:r>
      <w:r>
        <w:rPr>
          <w:rFonts w:ascii="宋体" w:eastAsia="宋体" w:hAnsi="MS Mincho" w:cs="宋体"/>
          <w:sz w:val="28"/>
          <w:bdr w:val="none" w:sz="0" w:space="0" w:color="auto"/>
        </w:rPr>
        <w:t>会拖自己和班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的后腿。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假期中的自我反思，我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出自身的学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主要有：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集中力不足、不能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行巩固等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集中力的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个学期里，我在加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自我管理的同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自身的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影响到的不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是自我，更是身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的同学，甚至会影响到老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！我必</w:t>
      </w:r>
      <w:r>
        <w:rPr>
          <w:rFonts w:ascii="宋体" w:eastAsia="宋体" w:hAnsi="SimSun" w:cs="宋体"/>
          <w:sz w:val="28"/>
          <w:bdr w:val="none" w:sz="0" w:space="0" w:color="auto"/>
        </w:rPr>
        <w:t>须认识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重性，并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提醒自己，加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自身要求，改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和巩固的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常是学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就算，不知巩固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我的成</w:t>
      </w:r>
      <w:r>
        <w:rPr>
          <w:rFonts w:ascii="宋体" w:eastAsia="宋体" w:hAnsi="SimSun" w:cs="宋体"/>
          <w:sz w:val="28"/>
          <w:bdr w:val="none" w:sz="0" w:space="0" w:color="auto"/>
        </w:rPr>
        <w:t>绩带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来了很大的影响。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能改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习专门</w:t>
      </w:r>
      <w:r>
        <w:rPr>
          <w:rFonts w:ascii="宋体" w:eastAsia="宋体" w:hAnsi="MS Mincho" w:cs="宋体"/>
          <w:sz w:val="28"/>
          <w:bdr w:val="none" w:sz="0" w:space="0" w:color="auto"/>
        </w:rPr>
        <w:t>划分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持做好巩固工作，保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自身能切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个学期里，我要加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自身那些不擅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科目的改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，并且提高自身的整体成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自己的定下的目</w:t>
      </w:r>
      <w:r>
        <w:rPr>
          <w:rFonts w:ascii="宋体" w:eastAsia="宋体" w:hAnsi="SimSun" w:cs="宋体"/>
          <w:sz w:val="28"/>
          <w:bdr w:val="none" w:sz="0" w:space="0" w:color="auto"/>
        </w:rPr>
        <w:t>标为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试测验</w:t>
      </w:r>
      <w:r>
        <w:rPr>
          <w:rFonts w:ascii="宋体" w:eastAsia="宋体" w:hAnsi="MS Mincho" w:cs="宋体"/>
          <w:sz w:val="28"/>
          <w:bdr w:val="none" w:sz="0" w:space="0" w:color="auto"/>
        </w:rPr>
        <w:t>都一定要有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！至少在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分以上，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，不断的完善自我。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如今，新学期的学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始了。看着大家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致高昂的模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，我的心中也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望着在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力的追逐上大家！相信只要我能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持自身的目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束后，我一定不会再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拖后腿，一定能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的比拼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献自己的力量！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入初中，各方面都有不一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科目的多少，功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的多少，所以必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制定一个切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划，来保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自己在初中生涯中有一个好的成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你制定一个学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划，希望可以采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，其次要把老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真真的完成，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就成功了一大半。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要学会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样预习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虾</w:t>
      </w:r>
      <w:r>
        <w:rPr>
          <w:rFonts w:ascii="宋体" w:eastAsia="宋体" w:hAnsi="MS Mincho" w:cs="宋体"/>
          <w:sz w:val="28"/>
          <w:bdr w:val="none" w:sz="0" w:space="0" w:color="auto"/>
        </w:rPr>
        <w:t>米那群殴</w:t>
      </w:r>
      <w:r>
        <w:rPr>
          <w:rFonts w:ascii="宋体" w:eastAsia="宋体" w:hAnsi="SimSun" w:cs="宋体"/>
          <w:sz w:val="28"/>
          <w:bdr w:val="none" w:sz="0" w:space="0" w:color="auto"/>
        </w:rPr>
        <w:t>开说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窍门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就是把第二天的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一遍，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程就是把自己不会的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找出来，等到第二天的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帮忙解答。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最基本的就是把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本仔仔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一遍，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住大致内容，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第二天学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有就是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，不少同学都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考前一周是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最佳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不然，其</w:t>
      </w:r>
      <w:r>
        <w:rPr>
          <w:rFonts w:ascii="宋体" w:eastAsia="宋体" w:hAnsi="SimSun" w:cs="宋体"/>
          <w:sz w:val="28"/>
          <w:bdr w:val="none" w:sz="0" w:space="0" w:color="auto"/>
        </w:rPr>
        <w:t>实复习</w:t>
      </w:r>
      <w:r>
        <w:rPr>
          <w:rFonts w:ascii="宋体" w:eastAsia="宋体" w:hAnsi="MS Mincho" w:cs="宋体"/>
          <w:sz w:val="28"/>
          <w:bdr w:val="none" w:sz="0" w:space="0" w:color="auto"/>
        </w:rPr>
        <w:t>没有明确的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，只要是学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之后就要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的作用主要就是回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以前学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海里回味一遍，使之更牢固的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不能没有一个好的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划，一个好的学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划可以使我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效率事半功倍。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行自我分析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，可能有的同学没有想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，因此制</w:t>
      </w:r>
      <w:r>
        <w:rPr>
          <w:rFonts w:ascii="宋体" w:eastAsia="宋体" w:hAnsi="SimSun" w:cs="宋体"/>
          <w:sz w:val="28"/>
          <w:bdr w:val="none" w:sz="0" w:space="0" w:color="auto"/>
        </w:rPr>
        <w:t>订计</w:t>
      </w:r>
      <w:r>
        <w:rPr>
          <w:rFonts w:ascii="宋体" w:eastAsia="宋体" w:hAnsi="MS Mincho" w:cs="宋体"/>
          <w:sz w:val="28"/>
          <w:bdr w:val="none" w:sz="0" w:space="0" w:color="auto"/>
        </w:rPr>
        <w:t>划前首先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行自我分析、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、分析自己的学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特点，同学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情况，找出学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特点、各人的学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特点不一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：有的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不易忘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有的理解力好，老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一遍就能听懂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作快但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作慢却很仔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、如在数学学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中有的理解力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有的善于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行口算，算得比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快，有的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力好，公式定</w:t>
      </w:r>
      <w:r>
        <w:rPr>
          <w:rFonts w:ascii="宋体" w:eastAsia="宋体" w:hAnsi="SimSun" w:cs="宋体"/>
          <w:sz w:val="28"/>
          <w:bdr w:val="none" w:sz="0" w:space="0" w:color="auto"/>
        </w:rPr>
        <w:t>义记</w:t>
      </w:r>
      <w:r>
        <w:rPr>
          <w:rFonts w:ascii="宋体" w:eastAsia="宋体" w:hAnsi="MS Mincho" w:cs="宋体"/>
          <w:sz w:val="28"/>
          <w:bdr w:val="none" w:sz="0" w:space="0" w:color="auto"/>
        </w:rPr>
        <w:t>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有的想象力丰富，善于在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中找出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律、所以几何学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你可以全面分析、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、分析自己的学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习现</w:t>
      </w:r>
      <w:r>
        <w:rPr>
          <w:rFonts w:ascii="宋体" w:eastAsia="宋体" w:hAnsi="MS Mincho" w:cs="宋体"/>
          <w:sz w:val="28"/>
          <w:bdr w:val="none" w:sz="0" w:space="0" w:color="auto"/>
        </w:rPr>
        <w:t>状，一是和全班同学比，确定看自己数学成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中的位置，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常用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好、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好、中、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差、差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价、二是和自己数学成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去情况比，看它的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，通常用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大、有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、照常、有退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二、确定学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的努力方向，正确的学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能催人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为实现这</w:t>
      </w:r>
      <w:r>
        <w:rPr>
          <w:rFonts w:ascii="宋体" w:eastAsia="宋体" w:hAnsi="MS Mincho" w:cs="宋体"/>
          <w:sz w:val="28"/>
          <w:bdr w:val="none" w:sz="0" w:space="0" w:color="auto"/>
        </w:rPr>
        <w:t>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斗的力量、没有学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，就象漫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在街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不知走向何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的流浪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光的极大浪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确定学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学生德智体全面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，其次要按照学校的教育要求，此外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要根据自己的学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特点和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状、当然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一些社会因素家庭情况、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要具有适当、明确、具体的特点、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适当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就是指目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不能定得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低，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高了，最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，容易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失信心，使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空文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低了，无需努力就能达到，不利于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、要根据自己的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情况提出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努力能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达到的目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明确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就是指学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要便于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、如：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今后要努力学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，争取更大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就不明确，怎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努力呢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哪些方面要有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要在班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达到中上水平、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就明确了，以后是否达到就可以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了、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就是目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要便于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才能达到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数学中上水平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可以具体化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个数学公式都要准确无疑地背出来，等等、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三、科学安排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确定了学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之后，就要通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科学地安排、使用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来达到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、要符合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全面、合理、高效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的要求、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在安排</w:t>
      </w:r>
      <w:r>
        <w:rPr>
          <w:rFonts w:ascii="宋体" w:eastAsia="宋体" w:hAnsi="SimSun" w:cs="宋体"/>
          <w:sz w:val="28"/>
          <w:bdr w:val="none" w:sz="0" w:space="0" w:color="auto"/>
        </w:rPr>
        <w:t>时间时</w:t>
      </w:r>
      <w:r>
        <w:rPr>
          <w:rFonts w:ascii="宋体" w:eastAsia="宋体" w:hAnsi="MS Mincho" w:cs="宋体"/>
          <w:sz w:val="28"/>
          <w:bdr w:val="none" w:sz="0" w:space="0" w:color="auto"/>
        </w:rPr>
        <w:t>，既要考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，也要考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休息和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，既要考</w:t>
      </w:r>
      <w:r>
        <w:rPr>
          <w:rFonts w:ascii="宋体" w:eastAsia="宋体" w:hAnsi="SimSun" w:cs="宋体"/>
          <w:sz w:val="28"/>
          <w:bdr w:val="none" w:sz="0" w:space="0" w:color="auto"/>
        </w:rPr>
        <w:t>虑课</w:t>
      </w:r>
      <w:r>
        <w:rPr>
          <w:rFonts w:ascii="宋体" w:eastAsia="宋体" w:hAnsi="MS Mincho" w:cs="宋体"/>
          <w:sz w:val="28"/>
          <w:bdr w:val="none" w:sz="0" w:space="0" w:color="auto"/>
        </w:rPr>
        <w:t>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要考</w:t>
      </w:r>
      <w:r>
        <w:rPr>
          <w:rFonts w:ascii="宋体" w:eastAsia="宋体" w:hAnsi="SimSun" w:cs="宋体"/>
          <w:sz w:val="28"/>
          <w:bdr w:val="none" w:sz="0" w:space="0" w:color="auto"/>
        </w:rPr>
        <w:t>虑课</w:t>
      </w:r>
      <w:r>
        <w:rPr>
          <w:rFonts w:ascii="宋体" w:eastAsia="宋体" w:hAnsi="MS Mincho" w:cs="宋体"/>
          <w:sz w:val="28"/>
          <w:bdr w:val="none" w:sz="0" w:space="0" w:color="auto"/>
        </w:rPr>
        <w:t>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不同学科的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搭配、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合理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要找出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的最佳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，如有的同学早晨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清醒，最适合于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和思考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则晚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效果更好，要在最佳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里完成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重要的学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，此外注意文理交叉安排，如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一会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文，就做几道算</w:t>
      </w:r>
      <w:r>
        <w:rPr>
          <w:rFonts w:ascii="宋体" w:eastAsia="宋体" w:hAnsi="SimSun" w:cs="宋体"/>
          <w:sz w:val="28"/>
          <w:bdr w:val="none" w:sz="0" w:space="0" w:color="auto"/>
        </w:rPr>
        <w:t>术题</w:t>
      </w:r>
      <w:r>
        <w:rPr>
          <w:rFonts w:ascii="宋体" w:eastAsia="宋体" w:hAnsi="MS Mincho" w:cs="宋体"/>
          <w:sz w:val="28"/>
          <w:bdr w:val="none" w:sz="0" w:space="0" w:color="auto"/>
        </w:rPr>
        <w:t>，然后再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自然常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待、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要根据事情的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急来安排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，一般来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，把重要的或困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放在前面来完成，因</w:t>
      </w:r>
      <w:r>
        <w:rPr>
          <w:rFonts w:ascii="宋体" w:eastAsia="宋体" w:hAnsi="SimSun" w:cs="宋体"/>
          <w:sz w:val="28"/>
          <w:bdr w:val="none" w:sz="0" w:space="0" w:color="auto"/>
        </w:rPr>
        <w:t>为这时</w:t>
      </w:r>
      <w:r>
        <w:rPr>
          <w:rFonts w:ascii="宋体" w:eastAsia="宋体" w:hAnsi="MS Mincho" w:cs="宋体"/>
          <w:sz w:val="28"/>
          <w:bdr w:val="none" w:sz="0" w:space="0" w:color="auto"/>
        </w:rPr>
        <w:t>候精力充沛，思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，而把比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容易的放稍后去做、此外，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小的任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可以放在零星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去完成，以充分做到</w:t>
      </w:r>
      <w:r>
        <w:rPr>
          <w:rFonts w:ascii="宋体" w:eastAsia="宋体" w:hAnsi="SimSun" w:cs="宋体"/>
          <w:sz w:val="28"/>
          <w:bdr w:val="none" w:sz="0" w:space="0" w:color="auto"/>
        </w:rPr>
        <w:t>见缝</w:t>
      </w:r>
      <w:r>
        <w:rPr>
          <w:rFonts w:ascii="宋体" w:eastAsia="宋体" w:hAnsi="MS Mincho" w:cs="宋体"/>
          <w:sz w:val="28"/>
          <w:bdr w:val="none" w:sz="0" w:space="0" w:color="auto"/>
        </w:rPr>
        <w:t>插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一天中供自己安排的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基本上分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四段：早上起床到上学，上午放学到下午放学，下午放学到吃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前，吃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后到睡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安排自己的学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生活内容、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要注意以下两点：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、要突出重点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也就是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，要根据地自我分析中提出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习标</w:t>
      </w:r>
      <w:r>
        <w:rPr>
          <w:rFonts w:ascii="宋体" w:eastAsia="宋体" w:hAnsi="MS Mincho" w:cs="宋体"/>
          <w:sz w:val="28"/>
          <w:bdr w:val="none" w:sz="0" w:space="0" w:color="auto"/>
        </w:rPr>
        <w:t>点或比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薄弱的学科在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予重点保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、要有机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划不要排太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以做到的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定了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划，一定要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行，不按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划是没有用的、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划不落空，要</w:t>
      </w:r>
      <w:r>
        <w:rPr>
          <w:rFonts w:ascii="宋体" w:eastAsia="宋体" w:hAnsi="SimSun" w:cs="宋体"/>
          <w:sz w:val="28"/>
          <w:bdr w:val="none" w:sz="0" w:space="0" w:color="auto"/>
        </w:rPr>
        <w:t>对计</w:t>
      </w:r>
      <w:r>
        <w:rPr>
          <w:rFonts w:ascii="宋体" w:eastAsia="宋体" w:hAnsi="MS Mincho" w:cs="宋体"/>
          <w:sz w:val="28"/>
          <w:bdr w:val="none" w:sz="0" w:space="0" w:color="auto"/>
        </w:rPr>
        <w:t>划的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行情况定期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、可以制定一个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表，把什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完成什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达到什</w:t>
      </w:r>
      <w:r>
        <w:rPr>
          <w:rFonts w:ascii="宋体" w:eastAsia="宋体" w:hAnsi="SimSun" w:cs="宋体"/>
          <w:sz w:val="28"/>
          <w:bdr w:val="none" w:sz="0" w:space="0" w:color="auto"/>
        </w:rPr>
        <w:t>么进</w:t>
      </w:r>
      <w:r>
        <w:rPr>
          <w:rFonts w:ascii="宋体" w:eastAsia="宋体" w:hAnsi="MS Mincho" w:cs="宋体"/>
          <w:sz w:val="28"/>
          <w:bdr w:val="none" w:sz="0" w:space="0" w:color="auto"/>
        </w:rPr>
        <w:t>度，列成表格，完成一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，就打上</w:t>
      </w:r>
      <w:r>
        <w:rPr>
          <w:rFonts w:ascii="宋体" w:eastAsia="宋体" w:cs="宋体"/>
          <w:sz w:val="28"/>
          <w:bdr w:val="none" w:sz="0" w:space="0" w:color="auto"/>
        </w:rPr>
        <w:t>"√"</w:t>
      </w:r>
      <w:r>
        <w:rPr>
          <w:rFonts w:ascii="宋体" w:eastAsia="宋体" w:hAnsi="MS Mincho" w:cs="宋体"/>
          <w:sz w:val="28"/>
          <w:bdr w:val="none" w:sz="0" w:space="0" w:color="auto"/>
        </w:rPr>
        <w:t>、根据</w:t>
      </w:r>
      <w:r>
        <w:rPr>
          <w:rFonts w:ascii="宋体" w:eastAsia="宋体" w:hAnsi="SimSun" w:cs="宋体"/>
          <w:sz w:val="28"/>
          <w:bdr w:val="none" w:sz="0" w:space="0" w:color="auto"/>
        </w:rPr>
        <w:t>检查结</w:t>
      </w:r>
      <w:r>
        <w:rPr>
          <w:rFonts w:ascii="宋体" w:eastAsia="宋体" w:hAnsi="MS Mincho" w:cs="宋体"/>
          <w:sz w:val="28"/>
          <w:bdr w:val="none" w:sz="0" w:space="0" w:color="auto"/>
        </w:rPr>
        <w:t>果及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整修改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划越定越好，使自己制定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划的能力越来越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施的目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、提高自己在英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、数学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物理的学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、学会做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的家常菜。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，以三个人一</w:t>
      </w:r>
      <w:r>
        <w:rPr>
          <w:rFonts w:ascii="宋体" w:eastAsia="宋体" w:hAnsi="SimSun" w:cs="宋体"/>
          <w:sz w:val="28"/>
          <w:bdr w:val="none" w:sz="0" w:space="0" w:color="auto"/>
        </w:rPr>
        <w:t>组为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行合作性学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水平相当的同学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合适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、按教材知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前后的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序，整理上半学期的英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、数学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物理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卷和考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或者可以根据老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的推荐去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一两本合适提高学科能力的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材料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、把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卷上做正确的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行整理，确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自己已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掌握了哪些知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了哪些运用能力，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本学科的信心。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、把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卷上做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行分析，找到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正后，再到教材上找到相</w:t>
      </w:r>
      <w:r>
        <w:rPr>
          <w:rFonts w:ascii="宋体" w:eastAsia="宋体" w:hAnsi="SimSun" w:cs="宋体"/>
          <w:sz w:val="28"/>
          <w:bdr w:val="none" w:sz="0" w:space="0" w:color="auto"/>
        </w:rPr>
        <w:t>关类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是在做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材料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，三人小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一起分析，或者到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去找参考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，可以去找老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先解决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、把</w:t>
      </w:r>
      <w:r>
        <w:rPr>
          <w:rFonts w:ascii="宋体" w:eastAsia="宋体" w:hAnsi="SimSun" w:cs="宋体"/>
          <w:sz w:val="28"/>
          <w:bdr w:val="none" w:sz="0" w:space="0" w:color="auto"/>
        </w:rPr>
        <w:t>错题订</w:t>
      </w:r>
      <w:r>
        <w:rPr>
          <w:rFonts w:ascii="宋体" w:eastAsia="宋体" w:hAnsi="MS Mincho" w:cs="宋体"/>
          <w:sz w:val="28"/>
          <w:bdr w:val="none" w:sz="0" w:space="0" w:color="auto"/>
        </w:rPr>
        <w:t>正完成以后，就把</w:t>
      </w:r>
      <w:r>
        <w:rPr>
          <w:rFonts w:ascii="宋体" w:eastAsia="宋体" w:hAnsi="SimSun" w:cs="宋体"/>
          <w:sz w:val="28"/>
          <w:bdr w:val="none" w:sz="0" w:space="0" w:color="auto"/>
        </w:rPr>
        <w:t>错题订</w:t>
      </w:r>
      <w:r>
        <w:rPr>
          <w:rFonts w:ascii="宋体" w:eastAsia="宋体" w:hAnsi="MS Mincho" w:cs="宋体"/>
          <w:sz w:val="28"/>
          <w:bdr w:val="none" w:sz="0" w:space="0" w:color="auto"/>
        </w:rPr>
        <w:t>正的全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程背出来，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行接替方法的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好的社会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余学校去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语训练</w:t>
      </w:r>
      <w:r>
        <w:rPr>
          <w:rFonts w:ascii="宋体" w:eastAsia="宋体" w:hAnsi="MS Mincho" w:cs="宋体"/>
          <w:sz w:val="28"/>
          <w:bdr w:val="none" w:sz="0" w:space="0" w:color="auto"/>
        </w:rPr>
        <w:t>班，提高自己的英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能力，和英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于新初三的学生，可以在暑期中参加一些</w:t>
      </w:r>
      <w:r>
        <w:rPr>
          <w:rFonts w:ascii="宋体" w:eastAsia="宋体" w:hAnsi="SimSun" w:cs="宋体"/>
          <w:sz w:val="28"/>
          <w:bdr w:val="none" w:sz="0" w:space="0" w:color="auto"/>
        </w:rPr>
        <w:t>竞赛辅导</w:t>
      </w:r>
      <w:r>
        <w:rPr>
          <w:rFonts w:ascii="宋体" w:eastAsia="宋体" w:hAnsi="MS Mincho" w:cs="宋体"/>
          <w:sz w:val="28"/>
          <w:bdr w:val="none" w:sz="0" w:space="0" w:color="auto"/>
        </w:rPr>
        <w:t>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新学年的各</w:t>
      </w:r>
      <w:r>
        <w:rPr>
          <w:rFonts w:ascii="宋体" w:eastAsia="宋体" w:hAnsi="SimSun" w:cs="宋体"/>
          <w:sz w:val="28"/>
          <w:bdr w:val="none" w:sz="0" w:space="0" w:color="auto"/>
        </w:rPr>
        <w:t>类竞赛</w:t>
      </w:r>
      <w:r>
        <w:rPr>
          <w:rFonts w:ascii="宋体" w:eastAsia="宋体" w:hAnsi="MS Mincho" w:cs="宋体"/>
          <w:sz w:val="28"/>
          <w:bdr w:val="none" w:sz="0" w:space="0" w:color="auto"/>
        </w:rPr>
        <w:t>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也可以超前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一些新初三的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本，提前了解初三的学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周打两次球，游三次泳，增加运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，提高体能。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，上网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书读报</w:t>
      </w:r>
      <w:r>
        <w:rPr>
          <w:rFonts w:ascii="宋体" w:eastAsia="宋体" w:hAnsi="MS Mincho" w:cs="宋体"/>
          <w:sz w:val="28"/>
          <w:bdr w:val="none" w:sz="0" w:space="0" w:color="auto"/>
        </w:rPr>
        <w:t>，和同学聊天等，做自己有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周跟着父母学做两次家常菜，如炒茄子、蒸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，再做一些力所能及的家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、一星期学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五天，上午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，下午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。按一小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安排好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点以后是运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上两个小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、双休日去看一些有益的展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会，或参加一些有益的社会活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四、督促自律：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天的生活学</w:t>
      </w:r>
      <w:r>
        <w:rPr>
          <w:rFonts w:ascii="宋体" w:eastAsia="宋体" w:hAnsi="SimSun" w:cs="宋体"/>
          <w:sz w:val="28"/>
          <w:bdr w:val="none" w:sz="0" w:space="0" w:color="auto"/>
        </w:rPr>
        <w:t>习评</w:t>
      </w:r>
      <w:r>
        <w:rPr>
          <w:rFonts w:ascii="宋体" w:eastAsia="宋体" w:hAnsi="MS Mincho" w:cs="宋体"/>
          <w:sz w:val="28"/>
          <w:bdr w:val="none" w:sz="0" w:space="0" w:color="auto"/>
        </w:rPr>
        <w:t>价表，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的同学互相督促，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行暑期生活、学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划有始有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两个星期了。新的学期，也是最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的一个学期，我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有很多漏洞需要弥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学期，我想解决并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持提高以下几点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想要提高作文，就得多写多改。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学期学校的任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较艰</w:t>
      </w:r>
      <w:r>
        <w:rPr>
          <w:rFonts w:ascii="宋体" w:eastAsia="宋体" w:hAnsi="MS Mincho" w:cs="宋体"/>
          <w:sz w:val="28"/>
          <w:bdr w:val="none" w:sz="0" w:space="0" w:color="auto"/>
        </w:rPr>
        <w:t>巨，但我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是想达到一周写一篇作文的目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，改作文也是不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是要保</w:t>
      </w:r>
      <w:r>
        <w:rPr>
          <w:rFonts w:ascii="宋体" w:eastAsia="宋体" w:hAnsi="SimSun" w:cs="宋体"/>
          <w:sz w:val="28"/>
          <w:bdr w:val="none" w:sz="0" w:space="0" w:color="auto"/>
        </w:rPr>
        <w:t>证质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得自己能写最好的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候再提交。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读这</w:t>
      </w:r>
      <w:r>
        <w:rPr>
          <w:rFonts w:ascii="宋体" w:eastAsia="宋体" w:hAnsi="MS Mincho" w:cs="宋体"/>
          <w:sz w:val="28"/>
          <w:bdr w:val="none" w:sz="0" w:space="0" w:color="auto"/>
        </w:rPr>
        <w:t>部分。除了上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持不住，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想明天再看，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果就拖走了。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的思路和模板。我没有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巩固它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在背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诗时</w:t>
      </w:r>
      <w:r>
        <w:rPr>
          <w:rFonts w:ascii="宋体" w:eastAsia="宋体" w:hAnsi="MS Mincho" w:cs="宋体"/>
          <w:sz w:val="28"/>
          <w:bdr w:val="none" w:sz="0" w:space="0" w:color="auto"/>
        </w:rPr>
        <w:t>，我已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了。除了正确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还应该记</w:t>
      </w:r>
      <w:r>
        <w:rPr>
          <w:rFonts w:ascii="宋体" w:eastAsia="宋体" w:hAnsi="MS Mincho" w:cs="宋体"/>
          <w:sz w:val="28"/>
          <w:bdr w:val="none" w:sz="0" w:space="0" w:color="auto"/>
        </w:rPr>
        <w:t>住笔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和意思。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在所有科目中，我都会犯一个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候，我没有很好地</w:t>
      </w:r>
      <w:r>
        <w:rPr>
          <w:rFonts w:ascii="宋体" w:eastAsia="宋体" w:hAnsi="SimSun" w:cs="宋体"/>
          <w:sz w:val="28"/>
          <w:bdr w:val="none" w:sz="0" w:space="0" w:color="auto"/>
        </w:rPr>
        <w:t>检查问题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。我想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细审视问题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是一个很好的起点。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初二寒假学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化学，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在基本上所有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程都学完了。即便如此，学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之后也忘不了。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天抽出一点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出来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学校没</w:t>
      </w:r>
      <w:r>
        <w:rPr>
          <w:rFonts w:ascii="宋体" w:eastAsia="宋体" w:hAnsi="SimSun" w:cs="宋体"/>
          <w:sz w:val="28"/>
          <w:bdr w:val="none" w:sz="0" w:space="0" w:color="auto"/>
        </w:rPr>
        <w:t>讲过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的内容，巩固牢固，提前</w:t>
      </w:r>
      <w:r>
        <w:rPr>
          <w:rFonts w:ascii="宋体" w:eastAsia="宋体" w:hAnsi="SimSun" w:cs="宋体"/>
          <w:sz w:val="28"/>
          <w:bdr w:val="none" w:sz="0" w:space="0" w:color="auto"/>
        </w:rPr>
        <w:t>发挥优势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新学期，我会努力弥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漏洞，不断提高。希望以后能取得好成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首先做一点，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一点。写作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候可以做一两道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，只要回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看看有没有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，一点一点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做完就不用做很多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了。因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有一个缺点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不容易</w:t>
      </w:r>
      <w:r>
        <w:rPr>
          <w:rFonts w:ascii="宋体" w:eastAsia="宋体" w:hAnsi="SimSun" w:cs="宋体"/>
          <w:sz w:val="28"/>
          <w:bdr w:val="none" w:sz="0" w:space="0" w:color="auto"/>
        </w:rPr>
        <w:t>发现错误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缺。做一本学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，把它分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好，把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写出来，然后用几</w:t>
      </w:r>
      <w:r>
        <w:rPr>
          <w:rFonts w:ascii="宋体" w:eastAsia="宋体" w:hAnsi="SimSun" w:cs="宋体"/>
          <w:sz w:val="28"/>
          <w:bdr w:val="none" w:sz="0" w:space="0" w:color="auto"/>
        </w:rPr>
        <w:t>页纸</w:t>
      </w:r>
      <w:r>
        <w:rPr>
          <w:rFonts w:ascii="宋体" w:eastAsia="宋体" w:hAnsi="MS Mincho" w:cs="宋体"/>
          <w:sz w:val="28"/>
          <w:bdr w:val="none" w:sz="0" w:space="0" w:color="auto"/>
        </w:rPr>
        <w:t>把原因写出来。有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不仔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，可以在上面写原因，提出整改措施。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次打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，你都能看到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，然后你就不会再犯同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要小心。写完后要一个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看，即使没有耐心，也要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真看，就像</w:t>
      </w:r>
      <w:r>
        <w:rPr>
          <w:rFonts w:ascii="宋体" w:eastAsia="宋体" w:hAnsi="SimSun" w:cs="宋体"/>
          <w:sz w:val="28"/>
          <w:bdr w:val="none" w:sz="0" w:space="0" w:color="auto"/>
        </w:rPr>
        <w:t>查别</w:t>
      </w:r>
      <w:r>
        <w:rPr>
          <w:rFonts w:ascii="宋体" w:eastAsia="宋体" w:hAnsi="MS Mincho" w:cs="宋体"/>
          <w:sz w:val="28"/>
          <w:bdr w:val="none" w:sz="0" w:space="0" w:color="auto"/>
        </w:rPr>
        <w:t>人的卷子一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新学期，努力尽快适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初三的新生活，融入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个大群体，和同学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争光，做德智体美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展的学生！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上述目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，研究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划制定如下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，不要小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言，做好笔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三，做完作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当天学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第二天上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四，遇到不懂的要及</w:t>
      </w:r>
      <w:r>
        <w:rPr>
          <w:rFonts w:ascii="宋体" w:eastAsia="宋体" w:hAnsi="SimSun" w:cs="宋体"/>
          <w:sz w:val="28"/>
          <w:bdr w:val="none" w:sz="0" w:space="0" w:color="auto"/>
        </w:rPr>
        <w:t>时请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上听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听力。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新学期是一个新的起点。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期待更美好的明天。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再次踏上旅程。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期两个月的暑假即将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有半个月。其他学校几天前已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。好在今年学校没有要求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这么长</w:t>
      </w:r>
      <w:r>
        <w:rPr>
          <w:rFonts w:ascii="宋体" w:eastAsia="宋体" w:hAnsi="MS Mincho" w:cs="宋体"/>
          <w:sz w:val="28"/>
          <w:bdr w:val="none" w:sz="0" w:space="0" w:color="auto"/>
        </w:rPr>
        <w:t>的假期。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学后就没有</w:t>
      </w:r>
      <w:r>
        <w:rPr>
          <w:rFonts w:ascii="宋体" w:eastAsia="宋体" w:hAnsi="SimSun" w:cs="宋体"/>
          <w:sz w:val="28"/>
          <w:bdr w:val="none" w:sz="0" w:space="0" w:color="auto"/>
        </w:rPr>
        <w:t>这种懒</w:t>
      </w:r>
      <w:r>
        <w:rPr>
          <w:rFonts w:ascii="宋体" w:eastAsia="宋体" w:hAnsi="MS Mincho" w:cs="宋体"/>
          <w:sz w:val="28"/>
          <w:bdr w:val="none" w:sz="0" w:space="0" w:color="auto"/>
        </w:rPr>
        <w:t>惰了。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竟是在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的最后一年。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都希望看到学生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雄心壮志，</w:t>
      </w:r>
      <w:r>
        <w:rPr>
          <w:rFonts w:ascii="宋体" w:eastAsia="宋体" w:hAnsi="SimSun" w:cs="宋体"/>
          <w:sz w:val="28"/>
          <w:bdr w:val="none" w:sz="0" w:space="0" w:color="auto"/>
        </w:rPr>
        <w:t>跃跃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学后精神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了，也就意味着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入初中学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的最后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段，也将面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中考的挑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和考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班的最后冲刺，明年我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了。就像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个人都站在冲刺的新起点，人生有很多起点和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一个起点和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点都散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和芬芳，留下更少的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始做好一切准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去的一个学期，通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全班同学的共同努力，我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个人的努力和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清醒地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只能代表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去。展望新学期，我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的路要走。我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需要更加努力地学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和工作。</w:t>
      </w:r>
      <w:r>
        <w:rPr>
          <w:rFonts w:ascii="宋体" w:eastAsia="宋体" w:hAnsi="SimSun" w:cs="宋体"/>
          <w:sz w:val="28"/>
          <w:bdr w:val="none" w:sz="0" w:space="0" w:color="auto"/>
        </w:rPr>
        <w:t>请扪</w:t>
      </w:r>
      <w:r>
        <w:rPr>
          <w:rFonts w:ascii="宋体" w:eastAsia="宋体" w:hAnsi="MS Mincho" w:cs="宋体"/>
          <w:sz w:val="28"/>
          <w:bdr w:val="none" w:sz="0" w:space="0" w:color="auto"/>
        </w:rPr>
        <w:t>心自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新学期我准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新学期，希望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首先，鼓起勇气。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将基于玩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的假期生活方式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基于学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的生活方式。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第二，决心。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新学期有了新的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始，尤其是九年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的学生。人生最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候只有几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，所以新学期伊始就要下定决心，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自己的人生有一个好的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第三，毅力。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前方的路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是布</w:t>
      </w:r>
      <w:r>
        <w:rPr>
          <w:rFonts w:ascii="宋体" w:eastAsia="宋体" w:hAnsi="SimSun" w:cs="宋体"/>
          <w:sz w:val="28"/>
          <w:bdr w:val="none" w:sz="0" w:space="0" w:color="auto"/>
        </w:rPr>
        <w:t>满荆</w:t>
      </w:r>
      <w:r>
        <w:rPr>
          <w:rFonts w:ascii="宋体" w:eastAsia="宋体" w:hAnsi="MS Mincho" w:cs="宋体"/>
          <w:sz w:val="28"/>
          <w:bdr w:val="none" w:sz="0" w:space="0" w:color="auto"/>
        </w:rPr>
        <w:t>棘，要在学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上下大功夫，持之以恒，克服困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，争取新的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要提高道德修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，孝敬父母，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，互相帮助。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第五，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需要用心，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用心学。只有做人，用心学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，才能有所成就。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个新的朝阳下，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的理想而共同努力。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初中生新学期学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了提高各学科成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，科学合理安排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，根据本人的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情况，特制作如下学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日早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，主要用来背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文、英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，有多余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可用来背副科（包括生物、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史、政治、地理）。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日中午主要学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副科（包括背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三、下午放学后及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上主要学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主科（包括作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四、根据学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需要可适当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五、周末或平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，找爸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主科的教材全解和所做作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完成老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所布臵的作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学期要写好学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和心得体会。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方法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一、各学科要求在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堂中消化吸收，要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，并做好重要笔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（多做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加以巩固）。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文、英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、副科主要靠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，当然做大量的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巩固也很重要。学好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是提高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和写作能力，学好英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写常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三、数学、物理、化学主要是靠理解性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和做大量的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加以巩固。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见识题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型和掌握多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思路，做到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一反，才能得心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好参考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，最好是两本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：一是中学教材全解（很有价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学完，要</w:t>
      </w:r>
      <w:r>
        <w:rPr>
          <w:rFonts w:ascii="宋体" w:eastAsia="宋体" w:cs="宋体"/>
          <w:b/>
          <w:sz w:val="28"/>
          <w:bdr w:val="none" w:sz="0" w:space="0" w:color="auto"/>
        </w:rPr>
        <w:t>“√”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和重点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，便于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）；另一本是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（也要做完）。要求是不懂之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一定要找老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或同学求教。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五、高考或中考前做大量的模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拟试题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和找准易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性地加以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六、高考或中考前</w:t>
      </w:r>
      <w:r>
        <w:rPr>
          <w:rFonts w:ascii="宋体" w:eastAsia="宋体" w:cs="宋体"/>
          <w:b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日内，将所有章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的重点（初中三年或高中三年的所有知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Fonts w:ascii="宋体" w:eastAsia="宋体" w:cs="宋体"/>
          <w:b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要做到从容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定，注意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要从易到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，并合理安排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。若有剩余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，再回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头对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未做的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或无把握的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一次。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https://d.book118.com/795034004111011120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9503400411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初中生新学期学习计划集锦15篇</dc:title>
  <dc:subject>时光在流逝，从不停歇，很快就要开展新的工作了，此时此刻需要为接下来的工作做一个详细的计划了。好的计划都具备一些什么特点呢？下面是小编收集整理的初中生新学期学习计划，仅供参考，大家一起来看看吧。初中生新</dc:subject>
  <cp:keywords>初中生新学期学习计划</cp:keywords>
  <cp:revision>0</cp:revision>
</cp:coreProperties>
</file>