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【推荐】班主任期末个人工作</w:t>
      </w:r>
      <w:r>
        <w:rPr>
          <w:rFonts w:ascii="宋体" w:eastAsia="黑体" w:hAnsi="SimSun" w:cs="宋体"/>
          <w:b/>
          <w:sz w:val="40"/>
        </w:rPr>
        <w:t>总结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是指社会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体、企</w:t>
      </w:r>
      <w:r>
        <w:rPr>
          <w:rFonts w:ascii="宋体" w:eastAsia="宋体" w:hAnsi="SimSun" w:cs="宋体"/>
          <w:sz w:val="28"/>
        </w:rPr>
        <w:t>业单</w:t>
      </w:r>
      <w:r>
        <w:rPr>
          <w:rFonts w:ascii="宋体" w:eastAsia="宋体" w:hAnsi="MS Mincho" w:cs="宋体"/>
          <w:sz w:val="28"/>
        </w:rPr>
        <w:t>位和个人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某一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、工作或其完成情况加以回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和分析，得出教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和一些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律性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种书</w:t>
      </w:r>
      <w:r>
        <w:rPr>
          <w:rFonts w:ascii="宋体" w:eastAsia="宋体" w:hAnsi="MS Mincho" w:cs="宋体"/>
          <w:sz w:val="28"/>
        </w:rPr>
        <w:t>面材料，它可以帮助我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和工作中的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律，是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候写一份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了。那</w:t>
      </w:r>
      <w:r>
        <w:rPr>
          <w:rFonts w:ascii="宋体" w:eastAsia="宋体" w:hAnsi="SimSun" w:cs="宋体"/>
          <w:sz w:val="28"/>
        </w:rPr>
        <w:t>么总结</w:t>
      </w:r>
      <w:r>
        <w:rPr>
          <w:rFonts w:ascii="宋体" w:eastAsia="宋体" w:hAnsi="MS Mincho" w:cs="宋体"/>
          <w:sz w:val="28"/>
        </w:rPr>
        <w:t>要注意有什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内容呢？以下是小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大家收集的班主任期末个人工作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供参考，希望能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帮助到大家。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班主任期末个人工作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一个学期又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去了。担任一年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的班主任，整整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一年。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是第一次当班主任，毫无班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。我一方面向有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师请</w:t>
      </w:r>
      <w:r>
        <w:rPr>
          <w:rFonts w:ascii="宋体" w:eastAsia="宋体" w:hAnsi="MS Mincho" w:cs="宋体"/>
          <w:sz w:val="28"/>
        </w:rPr>
        <w:t>教，一方面自己摸索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，一学期下来，取得一定的成效。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一、抓好学生的常</w:t>
      </w:r>
      <w:r>
        <w:rPr>
          <w:rFonts w:ascii="宋体" w:eastAsia="宋体" w:hAnsi="SimSun" w:cs="宋体"/>
          <w:b/>
          <w:bCs/>
          <w:sz w:val="28"/>
        </w:rPr>
        <w:t>规</w:t>
      </w:r>
      <w:r>
        <w:rPr>
          <w:rFonts w:ascii="宋体" w:eastAsia="宋体" w:hAnsi="MS Mincho" w:cs="宋体"/>
          <w:b/>
          <w:bCs/>
          <w:sz w:val="28"/>
        </w:rPr>
        <w:t>教育，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成良好的学</w:t>
      </w:r>
      <w:r>
        <w:rPr>
          <w:rFonts w:ascii="宋体" w:eastAsia="宋体" w:hAnsi="SimSun" w:cs="宋体"/>
          <w:b/>
          <w:bCs/>
          <w:sz w:val="28"/>
        </w:rPr>
        <w:t>习习惯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为养</w:t>
      </w:r>
      <w:r>
        <w:rPr>
          <w:rFonts w:ascii="宋体" w:eastAsia="宋体" w:hAnsi="MS Mincho" w:cs="宋体"/>
          <w:sz w:val="28"/>
        </w:rPr>
        <w:t>成一个良好的学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和行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身有益。所以，孩子一入学，我就着手于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首先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行具体的学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为训练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诸</w:t>
      </w:r>
      <w:r>
        <w:rPr>
          <w:rFonts w:ascii="宋体" w:eastAsia="宋体" w:hAnsi="MS Mincho" w:cs="宋体"/>
          <w:sz w:val="28"/>
        </w:rPr>
        <w:t>如上</w:t>
      </w:r>
      <w:r>
        <w:rPr>
          <w:rFonts w:ascii="宋体" w:eastAsia="宋体" w:hAnsi="SimSun" w:cs="宋体"/>
          <w:sz w:val="28"/>
        </w:rPr>
        <w:t>课习惯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前准</w:t>
      </w:r>
      <w:r>
        <w:rPr>
          <w:rFonts w:ascii="宋体" w:eastAsia="宋体" w:hAnsi="SimSun" w:cs="宋体"/>
          <w:sz w:val="28"/>
        </w:rPr>
        <w:t>备习惯</w:t>
      </w:r>
      <w:r>
        <w:rPr>
          <w:rFonts w:ascii="宋体" w:eastAsia="宋体" w:hAnsi="MS Mincho" w:cs="宋体"/>
          <w:sz w:val="28"/>
        </w:rPr>
        <w:t>、作</w:t>
      </w:r>
      <w:r>
        <w:rPr>
          <w:rFonts w:ascii="宋体" w:eastAsia="宋体" w:hAnsi="SimSun" w:cs="宋体"/>
          <w:sz w:val="28"/>
        </w:rPr>
        <w:t>业习惯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复习习惯</w:t>
      </w:r>
      <w:r>
        <w:rPr>
          <w:rFonts w:ascii="宋体" w:eastAsia="宋体" w:hAnsi="MS Mincho" w:cs="宋体"/>
          <w:sz w:val="28"/>
        </w:rPr>
        <w:t>以及文具的整理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和使用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等。我告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课发</w:t>
      </w:r>
      <w:r>
        <w:rPr>
          <w:rFonts w:ascii="宋体" w:eastAsia="宋体" w:hAnsi="MS Mincho" w:cs="宋体"/>
          <w:sz w:val="28"/>
        </w:rPr>
        <w:t>言要先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手，再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行示范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，要求人人掌握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范的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手姿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言的体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及声音的高低。其次，以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儿歌的形式使学生在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松愉快中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。如在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前静息和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真做作</w:t>
      </w:r>
      <w:r>
        <w:rPr>
          <w:rFonts w:ascii="宋体" w:eastAsia="宋体" w:hAnsi="SimSun" w:cs="宋体"/>
          <w:sz w:val="28"/>
        </w:rPr>
        <w:t>业时</w:t>
      </w:r>
      <w:r>
        <w:rPr>
          <w:rFonts w:ascii="宋体" w:eastAsia="宋体" w:hAnsi="MS Mincho" w:cs="宋体"/>
          <w:sz w:val="28"/>
        </w:rPr>
        <w:t>，把要求和方法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成儿歌指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丁</w:t>
      </w:r>
      <w:r>
        <w:rPr>
          <w:rFonts w:ascii="宋体" w:eastAsia="宋体" w:hAnsi="SimSun" w:cs="宋体"/>
          <w:sz w:val="28"/>
        </w:rPr>
        <w:t>铃铃</w:t>
      </w:r>
      <w:r>
        <w:rPr>
          <w:rFonts w:ascii="宋体" w:eastAsia="宋体" w:hAnsi="MS Mincho" w:cs="宋体"/>
          <w:sz w:val="28"/>
        </w:rPr>
        <w:t>，上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了，快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教室来坐好，等待老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来上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本子到，拿起笔，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心做作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又如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排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出操，可以</w:t>
      </w:r>
      <w:r>
        <w:rPr>
          <w:rFonts w:ascii="宋体" w:eastAsia="宋体" w:hAnsi="SimSun" w:cs="宋体"/>
          <w:sz w:val="28"/>
        </w:rPr>
        <w:t>这样编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要排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，三个点，静点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点快一点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。一学期下来，孩子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基本上有了很好的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成他</w:t>
      </w:r>
      <w:r>
        <w:rPr>
          <w:rFonts w:ascii="宋体" w:eastAsia="宋体" w:hAnsi="SimSun" w:cs="宋体"/>
          <w:b/>
          <w:bCs/>
          <w:sz w:val="28"/>
        </w:rPr>
        <w:t>们</w:t>
      </w:r>
      <w:r>
        <w:rPr>
          <w:rFonts w:ascii="宋体" w:eastAsia="宋体" w:hAnsi="MS Mincho" w:cs="宋体"/>
          <w:b/>
          <w:bCs/>
          <w:sz w:val="28"/>
        </w:rPr>
        <w:t>良好的生活学</w:t>
      </w:r>
      <w:r>
        <w:rPr>
          <w:rFonts w:ascii="宋体" w:eastAsia="宋体" w:hAnsi="SimSun" w:cs="宋体"/>
          <w:b/>
          <w:bCs/>
          <w:sz w:val="28"/>
        </w:rPr>
        <w:t>习习惯</w:t>
      </w:r>
      <w:r>
        <w:rPr>
          <w:rFonts w:ascii="宋体" w:eastAsia="宋体" w:hAnsi="MS Mincho" w:cs="宋体"/>
          <w:b/>
          <w:bCs/>
          <w:sz w:val="28"/>
        </w:rPr>
        <w:t>的主要方法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1</w:t>
      </w:r>
      <w:r>
        <w:rPr>
          <w:rFonts w:ascii="宋体" w:eastAsia="宋体" w:hAnsi="MS Mincho" w:cs="宋体"/>
          <w:b/>
          <w:bCs/>
          <w:sz w:val="28"/>
        </w:rPr>
        <w:t>、多提醒，常抓不懈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学生自制力差，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是管不住自己，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就需要老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多提醒。比如我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班的章启平，个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小，上</w:t>
      </w:r>
      <w:r>
        <w:rPr>
          <w:rFonts w:ascii="宋体" w:eastAsia="宋体" w:hAnsi="SimSun" w:cs="宋体"/>
          <w:sz w:val="28"/>
        </w:rPr>
        <w:t>课总</w:t>
      </w:r>
      <w:r>
        <w:rPr>
          <w:rFonts w:ascii="宋体" w:eastAsia="宋体" w:hAnsi="MS Mincho" w:cs="宋体"/>
          <w:sz w:val="28"/>
        </w:rPr>
        <w:t>是坐不住，小手老是不停地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有一个缺点就是不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手随口回答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天不知要提醒他多少遍，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于有点成效了。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2</w:t>
      </w:r>
      <w:r>
        <w:rPr>
          <w:rFonts w:ascii="宋体" w:eastAsia="宋体" w:hAnsi="MS Mincho" w:cs="宋体"/>
          <w:b/>
          <w:bCs/>
          <w:sz w:val="28"/>
        </w:rPr>
        <w:t>、以身示范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入学面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的第一个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就是打</w:t>
      </w:r>
      <w:r>
        <w:rPr>
          <w:rFonts w:ascii="宋体" w:eastAsia="宋体" w:hAnsi="SimSun" w:cs="宋体"/>
          <w:sz w:val="28"/>
        </w:rPr>
        <w:t>扫卫</w:t>
      </w:r>
      <w:r>
        <w:rPr>
          <w:rFonts w:ascii="宋体" w:eastAsia="宋体" w:hAnsi="MS Mincho" w:cs="宋体"/>
          <w:sz w:val="28"/>
        </w:rPr>
        <w:t>生，他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要打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教室，大多数同学都不会用</w:t>
      </w:r>
      <w:r>
        <w:rPr>
          <w:rFonts w:ascii="宋体" w:eastAsia="宋体" w:hAnsi="SimSun" w:cs="宋体"/>
          <w:sz w:val="28"/>
        </w:rPr>
        <w:t>笤</w:t>
      </w:r>
      <w:r>
        <w:rPr>
          <w:rFonts w:ascii="宋体" w:eastAsia="宋体" w:hAnsi="MS Mincho" w:cs="宋体"/>
          <w:sz w:val="28"/>
        </w:rPr>
        <w:t>帚，第一个星期就需要老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一个一个的教、以身示范。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3</w:t>
      </w:r>
      <w:r>
        <w:rPr>
          <w:rFonts w:ascii="宋体" w:eastAsia="宋体" w:hAnsi="MS Mincho" w:cs="宋体"/>
          <w:b/>
          <w:bCs/>
          <w:sz w:val="28"/>
        </w:rPr>
        <w:t>、</w:t>
      </w:r>
      <w:r>
        <w:rPr>
          <w:rFonts w:ascii="宋体" w:eastAsia="宋体" w:hAnsi="SimSun" w:cs="宋体"/>
          <w:b/>
          <w:bCs/>
          <w:sz w:val="28"/>
        </w:rPr>
        <w:t>严</w:t>
      </w:r>
      <w:r>
        <w:rPr>
          <w:rFonts w:ascii="宋体" w:eastAsia="宋体" w:hAnsi="MS Mincho" w:cs="宋体"/>
          <w:b/>
          <w:bCs/>
          <w:sz w:val="28"/>
        </w:rPr>
        <w:t>格要求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入学的学生，</w:t>
      </w:r>
      <w:r>
        <w:rPr>
          <w:rFonts w:ascii="宋体" w:eastAsia="宋体" w:hAnsi="SimSun" w:cs="宋体"/>
          <w:sz w:val="28"/>
        </w:rPr>
        <w:t>时间观</w:t>
      </w:r>
      <w:r>
        <w:rPr>
          <w:rFonts w:ascii="宋体" w:eastAsia="宋体" w:hAnsi="MS Mincho" w:cs="宋体"/>
          <w:sz w:val="28"/>
        </w:rPr>
        <w:t>念不是很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到的比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多，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不住自己的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日，一切都有点乱，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格要求学生，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决不允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有下一次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住了，几点到，到了做什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做，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格的告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就形成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4</w:t>
      </w:r>
      <w:r>
        <w:rPr>
          <w:rFonts w:ascii="宋体" w:eastAsia="宋体" w:hAnsi="MS Mincho" w:cs="宋体"/>
          <w:b/>
          <w:bCs/>
          <w:sz w:val="28"/>
        </w:rPr>
        <w:t>、抓典型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有的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么说</w:t>
      </w:r>
      <w:r>
        <w:rPr>
          <w:rFonts w:ascii="宋体" w:eastAsia="宋体" w:hAnsi="MS Mincho" w:cs="宋体"/>
          <w:sz w:val="28"/>
        </w:rPr>
        <w:t>学生也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不住，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就要求老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抓典型事例，加深学生印象。</w:t>
      </w:r>
      <w:r>
        <w:rPr>
          <w:rFonts w:ascii="宋体" w:eastAsia="宋体" w:hAnsi="SimSun" w:cs="宋体"/>
          <w:sz w:val="28"/>
        </w:rPr>
        <w:t>针对扫</w:t>
      </w:r>
      <w:r>
        <w:rPr>
          <w:rFonts w:ascii="宋体" w:eastAsia="宋体" w:hAnsi="MS Mincho" w:cs="宋体"/>
          <w:sz w:val="28"/>
        </w:rPr>
        <w:t>除工具的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放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我是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做的：偶</w:t>
      </w:r>
      <w:r>
        <w:rPr>
          <w:rFonts w:ascii="宋体" w:eastAsia="宋体" w:hAnsi="SimSun" w:cs="宋体"/>
          <w:sz w:val="28"/>
        </w:rPr>
        <w:t>尔</w:t>
      </w:r>
      <w:r>
        <w:rPr>
          <w:rFonts w:ascii="宋体" w:eastAsia="宋体" w:hAnsi="MS Mincho" w:cs="宋体"/>
          <w:sz w:val="28"/>
        </w:rPr>
        <w:t>的一次，在大家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除完后，大多数同学都坐好了，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hAnsi="SimSun" w:cs="宋体"/>
          <w:sz w:val="28"/>
        </w:rPr>
        <w:t>兰</w:t>
      </w:r>
      <w:r>
        <w:rPr>
          <w:rFonts w:ascii="宋体" w:eastAsia="宋体" w:hAnsi="MS Mincho" w:cs="宋体"/>
          <w:sz w:val="28"/>
        </w:rPr>
        <w:t>豪同学扛着一个大</w:t>
      </w:r>
      <w:r>
        <w:rPr>
          <w:rFonts w:ascii="宋体" w:eastAsia="宋体" w:hAnsi="SimSun" w:cs="宋体"/>
          <w:sz w:val="28"/>
        </w:rPr>
        <w:t>扫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帚急急忙忙的跑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教室，一扔大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帚就要往座位上跑，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候我大声一</w:t>
      </w:r>
      <w:r>
        <w:rPr>
          <w:rFonts w:ascii="宋体" w:eastAsia="宋体" w:hAnsi="SimSun" w:cs="宋体"/>
          <w:sz w:val="28"/>
        </w:rPr>
        <w:t>吆</w:t>
      </w:r>
      <w:r>
        <w:rPr>
          <w:rFonts w:ascii="宋体" w:eastAsia="宋体" w:hAnsi="MS Mincho" w:cs="宋体"/>
          <w:sz w:val="28"/>
        </w:rPr>
        <w:t>喝：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兰</w:t>
      </w:r>
      <w:r>
        <w:rPr>
          <w:rFonts w:ascii="宋体" w:eastAsia="宋体" w:hAnsi="MS Mincho" w:cs="宋体"/>
          <w:sz w:val="28"/>
        </w:rPr>
        <w:t>豪！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候同学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的眼光都集中到了他的身上，然后我再慢慢地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服他，同学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也印象深刻，从此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个人用完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除工具后，都整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放在原位。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5</w:t>
      </w:r>
      <w:r>
        <w:rPr>
          <w:rFonts w:ascii="宋体" w:eastAsia="宋体" w:hAnsi="MS Mincho" w:cs="宋体"/>
          <w:b/>
          <w:bCs/>
          <w:sz w:val="28"/>
        </w:rPr>
        <w:t>、</w:t>
      </w:r>
      <w:r>
        <w:rPr>
          <w:rFonts w:ascii="宋体" w:eastAsia="宋体" w:hAnsi="SimSun" w:cs="宋体"/>
          <w:b/>
          <w:bCs/>
          <w:sz w:val="28"/>
        </w:rPr>
        <w:t>评</w:t>
      </w:r>
      <w:r>
        <w:rPr>
          <w:rFonts w:ascii="宋体" w:eastAsia="宋体" w:hAnsi="MS Mincho" w:cs="宋体"/>
          <w:b/>
          <w:bCs/>
          <w:sz w:val="28"/>
        </w:rPr>
        <w:t>价制度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要想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学生形成好的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只靠老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的提醒、教育也是不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个孩子都参与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争，感受成功的喜悦，最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中形成赶、比、追的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极的育人氛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，我采用了多元的梯度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励制，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位学生学有方向，赶有目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。如：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累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星，或者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文背出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的就可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得一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小花，</w:t>
      </w:r>
      <w:r>
        <w:rPr>
          <w:rFonts w:ascii="宋体" w:eastAsia="宋体" w:hAnsi="SimSun" w:cs="宋体"/>
          <w:sz w:val="28"/>
        </w:rPr>
        <w:t>连续</w:t>
      </w:r>
      <w:r>
        <w:rPr>
          <w:rFonts w:ascii="宋体" w:eastAsia="宋体" w:hAnsi="MS Mincho" w:cs="宋体"/>
          <w:sz w:val="28"/>
        </w:rPr>
        <w:t>两次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日得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分的可得一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花，而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星星可以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花，期末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花以上者可得到老</w:t>
      </w:r>
      <w:r>
        <w:rPr>
          <w:rFonts w:ascii="宋体" w:eastAsia="宋体" w:hAnsi="SimSun" w:cs="宋体"/>
          <w:sz w:val="28"/>
        </w:rPr>
        <w:t>师额</w:t>
      </w:r>
      <w:r>
        <w:rPr>
          <w:rFonts w:ascii="宋体" w:eastAsia="宋体" w:hAnsi="MS Mincho" w:cs="宋体"/>
          <w:sz w:val="28"/>
        </w:rPr>
        <w:t>外的</w:t>
      </w:r>
      <w:r>
        <w:rPr>
          <w:rFonts w:ascii="宋体" w:eastAsia="宋体" w:hAnsi="SimSun" w:cs="宋体"/>
          <w:sz w:val="28"/>
        </w:rPr>
        <w:t>奖赏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诸</w:t>
      </w:r>
      <w:r>
        <w:rPr>
          <w:rFonts w:ascii="宋体" w:eastAsia="宋体" w:hAnsi="MS Mincho" w:cs="宋体"/>
          <w:sz w:val="28"/>
        </w:rPr>
        <w:t>如本子、</w:t>
      </w:r>
      <w:r>
        <w:rPr>
          <w:rFonts w:ascii="宋体" w:eastAsia="宋体" w:hAnsi="SimSun" w:cs="宋体"/>
          <w:sz w:val="28"/>
        </w:rPr>
        <w:t>铅</w:t>
      </w:r>
      <w:r>
        <w:rPr>
          <w:rFonts w:ascii="宋体" w:eastAsia="宋体" w:hAnsi="MS Mincho" w:cs="宋体"/>
          <w:sz w:val="28"/>
        </w:rPr>
        <w:t>笔。</w:t>
      </w:r>
      <w:r>
        <w:rPr>
          <w:rFonts w:ascii="宋体" w:eastAsia="宋体" w:hAnsi="SimSun" w:cs="宋体"/>
          <w:sz w:val="28"/>
        </w:rPr>
        <w:t>这样每</w:t>
      </w:r>
      <w:r>
        <w:rPr>
          <w:rFonts w:ascii="宋体" w:eastAsia="宋体" w:hAnsi="MS Mincho" w:cs="宋体"/>
          <w:sz w:val="28"/>
        </w:rPr>
        <w:t>个同学都有自己的</w:t>
      </w:r>
      <w:r>
        <w:rPr>
          <w:rFonts w:ascii="宋体" w:eastAsia="宋体" w:hAnsi="SimSun" w:cs="宋体"/>
          <w:sz w:val="28"/>
        </w:rPr>
        <w:t>强项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个学生都可以找到属于自己的坐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，找回自信。常常会听到学生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，我有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星了！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，我有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小花了！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看他</w:t>
      </w:r>
      <w:r>
        <w:rPr>
          <w:rFonts w:ascii="宋体" w:eastAsia="宋体" w:hAnsi="SimSun" w:cs="宋体"/>
          <w:sz w:val="28"/>
        </w:rPr>
        <w:t>们这么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，原来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争也可以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三、培</w:t>
      </w:r>
      <w:r>
        <w:rPr>
          <w:rFonts w:ascii="宋体" w:eastAsia="宋体" w:hAnsi="SimSun" w:cs="宋体"/>
          <w:b/>
          <w:bCs/>
          <w:sz w:val="28"/>
        </w:rPr>
        <w:t>养优</w:t>
      </w:r>
      <w:r>
        <w:rPr>
          <w:rFonts w:ascii="宋体" w:eastAsia="宋体" w:hAnsi="MS Mincho" w:cs="宋体"/>
          <w:b/>
          <w:bCs/>
          <w:sz w:val="28"/>
        </w:rPr>
        <w:t>秀班干部，加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管理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往往都有一群得力的班干部在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极配合着班主任的工作。因此，在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学初，我就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极采用激励方法，表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好的同学，并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刻注意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能力及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能力，接下来的</w:t>
      </w:r>
      <w:r>
        <w:rPr>
          <w:rFonts w:ascii="宋体" w:eastAsia="宋体" w:hAnsi="SimSun" w:cs="宋体"/>
          <w:sz w:val="28"/>
        </w:rPr>
        <w:t>时间选择优</w:t>
      </w:r>
      <w:r>
        <w:rPr>
          <w:rFonts w:ascii="宋体" w:eastAsia="宋体" w:hAnsi="MS Mincho" w:cs="宋体"/>
          <w:sz w:val="28"/>
        </w:rPr>
        <w:t>秀的，有上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心的，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心集体的学生作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班干部培</w:t>
      </w:r>
      <w:r>
        <w:rPr>
          <w:rFonts w:ascii="宋体" w:eastAsia="宋体" w:hAnsi="SimSun" w:cs="宋体"/>
          <w:sz w:val="28"/>
        </w:rPr>
        <w:t>养对</w:t>
      </w:r>
      <w:r>
        <w:rPr>
          <w:rFonts w:ascii="宋体" w:eastAsia="宋体" w:hAnsi="MS Mincho" w:cs="宋体"/>
          <w:sz w:val="28"/>
        </w:rPr>
        <w:t>象，并委以他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重任，指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做好本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在不断的学</w:t>
      </w:r>
      <w:r>
        <w:rPr>
          <w:rFonts w:ascii="宋体" w:eastAsia="宋体" w:hAnsi="SimSun" w:cs="宋体"/>
          <w:sz w:val="28"/>
        </w:rPr>
        <w:t>习实</w:t>
      </w:r>
      <w:r>
        <w:rPr>
          <w:rFonts w:ascii="宋体" w:eastAsia="宋体" w:hAnsi="MS Mincho" w:cs="宋体"/>
          <w:sz w:val="28"/>
        </w:rPr>
        <w:t>践中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自己，并培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们热爱</w:t>
      </w:r>
      <w:r>
        <w:rPr>
          <w:rFonts w:ascii="宋体" w:eastAsia="宋体" w:hAnsi="MS Mincho" w:cs="宋体"/>
          <w:sz w:val="28"/>
        </w:rPr>
        <w:t>集体、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心他人的良好品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来管好班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43</w:t>
      </w:r>
      <w:r>
        <w:rPr>
          <w:rFonts w:ascii="宋体" w:eastAsia="宋体" w:hAnsi="MS Mincho" w:cs="宋体"/>
          <w:sz w:val="28"/>
        </w:rPr>
        <w:t>个孩子，</w:t>
      </w:r>
      <w:r>
        <w:rPr>
          <w:rFonts w:ascii="宋体" w:eastAsia="宋体" w:cs="宋体"/>
          <w:sz w:val="28"/>
        </w:rPr>
        <w:t>43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心，如何使他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心向一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想，</w:t>
      </w:r>
      <w:r>
        <w:rPr>
          <w:rFonts w:ascii="宋体" w:eastAsia="宋体" w:hAnsi="SimSun" w:cs="宋体"/>
          <w:sz w:val="28"/>
        </w:rPr>
        <w:t>劲</w:t>
      </w:r>
      <w:r>
        <w:rPr>
          <w:rFonts w:ascii="宋体" w:eastAsia="宋体" w:hAnsi="MS Mincho" w:cs="宋体"/>
          <w:sz w:val="28"/>
        </w:rPr>
        <w:t>往一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使，我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信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的力量。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然，班主任的工作是</w:t>
      </w:r>
      <w:r>
        <w:rPr>
          <w:rFonts w:ascii="宋体" w:eastAsia="宋体" w:hAnsi="SimSun" w:cs="宋体"/>
          <w:sz w:val="28"/>
        </w:rPr>
        <w:t>烦琐</w:t>
      </w:r>
      <w:r>
        <w:rPr>
          <w:rFonts w:ascii="宋体" w:eastAsia="宋体" w:hAnsi="MS Mincho" w:cs="宋体"/>
          <w:sz w:val="28"/>
        </w:rPr>
        <w:t>的，但我会用我的耐心与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心的去</w:t>
      </w:r>
      <w:r>
        <w:rPr>
          <w:rFonts w:ascii="宋体" w:eastAsia="宋体" w:hAnsi="SimSun" w:cs="宋体"/>
          <w:sz w:val="28"/>
        </w:rPr>
        <w:t>浇</w:t>
      </w:r>
      <w:r>
        <w:rPr>
          <w:rFonts w:ascii="宋体" w:eastAsia="宋体" w:hAnsi="MS Mincho" w:cs="宋体"/>
          <w:sz w:val="28"/>
        </w:rPr>
        <w:t>灌我的学生，做一名受学生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戴的班主任。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班主任期末个人工作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新的学期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始了，我又迎来了一群可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的孩子。我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共同的家叫做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二班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。我班共有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人，是个小班。第一次接手小班，一下子感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一、定目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班集体的共同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，是班集体的理想和前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的方向，班集体如果没有共同追求的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，就会失去前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一个班集体来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，既要有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期目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，又要有近期目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是近期目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要切合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，学生易于接近，易于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，只有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了一个又一个近期目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，才能引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其理想的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大目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为实现这</w:t>
      </w:r>
      <w:r>
        <w:rPr>
          <w:rFonts w:ascii="宋体" w:eastAsia="宋体" w:hAnsi="MS Mincho" w:cs="宋体"/>
          <w:sz w:val="28"/>
        </w:rPr>
        <w:t>些目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而努力。所以我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需要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整个集体中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个学生的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极性。促使其形成集体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誉感和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俗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矩不成方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接手一个班，我都要在孩子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来之前，精心布置好教室，及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把要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块贴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墙报</w:t>
      </w:r>
      <w:r>
        <w:rPr>
          <w:rFonts w:ascii="宋体" w:eastAsia="宋体" w:hAnsi="MS Mincho" w:cs="宋体"/>
          <w:sz w:val="28"/>
        </w:rPr>
        <w:t>上。一是我</w:t>
      </w:r>
      <w:r>
        <w:rPr>
          <w:rFonts w:ascii="宋体" w:eastAsia="宋体" w:hAnsi="SimSun" w:cs="宋体"/>
          <w:sz w:val="28"/>
        </w:rPr>
        <w:t>认为优</w:t>
      </w:r>
      <w:r>
        <w:rPr>
          <w:rFonts w:ascii="宋体" w:eastAsia="宋体" w:hAnsi="MS Mincho" w:cs="宋体"/>
          <w:sz w:val="28"/>
        </w:rPr>
        <w:t>美的教室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学生增添生活和学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趣，消除学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后的疲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，二就是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心中有目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，做事</w:t>
      </w:r>
      <w:r>
        <w:rPr>
          <w:rFonts w:ascii="宋体" w:eastAsia="宋体" w:hAnsi="SimSun" w:cs="宋体"/>
          <w:sz w:val="28"/>
        </w:rPr>
        <w:t>讲规则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几天相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下来，我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的很多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点。尤其表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生方面。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然是一年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的新生但大部分孩子都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极肯干，不怕</w:t>
      </w:r>
      <w:r>
        <w:rPr>
          <w:rFonts w:ascii="宋体" w:eastAsia="宋体" w:hAnsi="SimSun" w:cs="宋体"/>
          <w:sz w:val="28"/>
        </w:rPr>
        <w:t>脏</w:t>
      </w:r>
      <w:r>
        <w:rPr>
          <w:rFonts w:ascii="宋体" w:eastAsia="宋体" w:hAnsi="MS Mincho" w:cs="宋体"/>
          <w:sz w:val="28"/>
        </w:rPr>
        <w:t>，不怕累。于是，我就以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突破口，确定了班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的初</w:t>
      </w:r>
      <w:r>
        <w:rPr>
          <w:rFonts w:ascii="宋体" w:eastAsia="宋体" w:hAnsi="SimSun" w:cs="宋体"/>
          <w:sz w:val="28"/>
        </w:rPr>
        <w:t>步奋</w:t>
      </w:r>
      <w:r>
        <w:rPr>
          <w:rFonts w:ascii="宋体" w:eastAsia="宋体" w:hAnsi="MS Mincho" w:cs="宋体"/>
          <w:sz w:val="28"/>
        </w:rPr>
        <w:t>斗目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勇</w:t>
      </w:r>
      <w:r>
        <w:rPr>
          <w:rFonts w:ascii="宋体" w:eastAsia="宋体" w:hAnsi="SimSun" w:cs="宋体"/>
          <w:sz w:val="28"/>
        </w:rPr>
        <w:t>夺卫</w:t>
      </w:r>
      <w:r>
        <w:rPr>
          <w:rFonts w:ascii="宋体" w:eastAsia="宋体" w:hAnsi="MS Mincho" w:cs="宋体"/>
          <w:sz w:val="28"/>
        </w:rPr>
        <w:t>生和日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流</w:t>
      </w:r>
      <w:r>
        <w:rPr>
          <w:rFonts w:ascii="宋体" w:eastAsia="宋体" w:hAnsi="SimSun" w:cs="宋体"/>
          <w:sz w:val="28"/>
        </w:rPr>
        <w:t>动红</w:t>
      </w:r>
      <w:r>
        <w:rPr>
          <w:rFonts w:ascii="宋体" w:eastAsia="宋体" w:hAnsi="MS Mincho" w:cs="宋体"/>
          <w:sz w:val="28"/>
        </w:rPr>
        <w:t>旗。并制定了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任制，落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到小</w:t>
      </w:r>
      <w:r>
        <w:rPr>
          <w:rFonts w:ascii="宋体" w:eastAsia="宋体" w:hAnsi="SimSun" w:cs="宋体"/>
          <w:sz w:val="28"/>
        </w:rPr>
        <w:t>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和个人，做到天天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，周周小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口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持下来，我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果然如愿，大家信心倍增。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墙报</w:t>
      </w:r>
      <w:r>
        <w:rPr>
          <w:rFonts w:ascii="宋体" w:eastAsia="宋体" w:hAnsi="MS Mincho" w:cs="宋体"/>
          <w:sz w:val="28"/>
        </w:rPr>
        <w:t>上的醒目位置是我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心愿屋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栏</w:t>
      </w:r>
      <w:r>
        <w:rPr>
          <w:rFonts w:ascii="宋体" w:eastAsia="宋体" w:hAnsi="MS Mincho" w:cs="宋体"/>
          <w:sz w:val="28"/>
        </w:rPr>
        <w:t>目。在一</w:t>
      </w:r>
      <w:r>
        <w:rPr>
          <w:rFonts w:ascii="宋体" w:eastAsia="宋体" w:hAnsi="SimSun" w:cs="宋体"/>
          <w:sz w:val="28"/>
        </w:rPr>
        <w:t>颗颗</w:t>
      </w:r>
      <w:r>
        <w:rPr>
          <w:rFonts w:ascii="宋体" w:eastAsia="宋体" w:hAnsi="MS Mincho" w:cs="宋体"/>
          <w:sz w:val="28"/>
        </w:rPr>
        <w:t>粉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色的心形上面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写着孩子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和家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的心愿：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谁谁谁</w:t>
      </w:r>
      <w:r>
        <w:rPr>
          <w:rFonts w:ascii="宋体" w:eastAsia="宋体" w:hAnsi="MS Mincho" w:cs="宋体"/>
          <w:sz w:val="28"/>
        </w:rPr>
        <w:t>是我的榜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下次考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我要得双百！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我以后再也不乱扔垃圾了。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们监</w:t>
      </w:r>
      <w:r>
        <w:rPr>
          <w:rFonts w:ascii="宋体" w:eastAsia="宋体" w:hAnsi="MS Mincho" w:cs="宋体"/>
          <w:sz w:val="28"/>
        </w:rPr>
        <w:t>督我。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希望我的宝</w:t>
      </w:r>
      <w:r>
        <w:rPr>
          <w:rFonts w:ascii="宋体" w:eastAsia="宋体" w:hAnsi="SimSun" w:cs="宋体"/>
          <w:sz w:val="28"/>
        </w:rPr>
        <w:t>贝</w:t>
      </w:r>
      <w:r>
        <w:rPr>
          <w:rFonts w:ascii="宋体" w:eastAsia="宋体" w:hAnsi="MS Mincho" w:cs="宋体"/>
          <w:sz w:val="28"/>
        </w:rPr>
        <w:t>听老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一些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儿子，你是爸爸的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傲！</w:t>
      </w:r>
      <w:r>
        <w:rPr>
          <w:rFonts w:ascii="宋体" w:eastAsia="宋体" w:cs="宋体"/>
          <w:sz w:val="28"/>
        </w:rPr>
        <w:t>”……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立志的平台，也是孩子和家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交流共勉的平台。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轮换</w:t>
      </w:r>
      <w:r>
        <w:rPr>
          <w:rFonts w:ascii="宋体" w:eastAsia="宋体" w:hAnsi="MS Mincho" w:cs="宋体"/>
          <w:b/>
          <w:bCs/>
          <w:sz w:val="28"/>
        </w:rPr>
        <w:t>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有的班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，可能是一学年甚至几个学年下来，依旧是原来的班干部。作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班主任，可能</w:t>
      </w:r>
      <w:r>
        <w:rPr>
          <w:rFonts w:ascii="宋体" w:eastAsia="宋体" w:hAnsi="SimSun" w:cs="宋体"/>
          <w:sz w:val="28"/>
        </w:rPr>
        <w:t>认为这</w:t>
      </w:r>
      <w:r>
        <w:rPr>
          <w:rFonts w:ascii="宋体" w:eastAsia="宋体" w:hAnsi="MS Mincho" w:cs="宋体"/>
          <w:sz w:val="28"/>
        </w:rPr>
        <w:t>挺好的，既省心又省力（班干部</w:t>
      </w:r>
      <w:r>
        <w:rPr>
          <w:rFonts w:ascii="宋体" w:eastAsia="宋体" w:hAnsi="SimSun" w:cs="宋体"/>
          <w:sz w:val="28"/>
        </w:rPr>
        <w:t>们经过</w:t>
      </w:r>
      <w:r>
        <w:rPr>
          <w:rFonts w:ascii="宋体" w:eastAsia="宋体" w:hAnsi="MS Mincho" w:cs="宋体"/>
          <w:sz w:val="28"/>
        </w:rPr>
        <w:t>几年的工作，能力提高了，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的情况又比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熟悉）。但我却不</w:t>
      </w:r>
      <w:r>
        <w:rPr>
          <w:rFonts w:ascii="宋体" w:eastAsia="宋体" w:hAnsi="SimSun" w:cs="宋体"/>
          <w:sz w:val="28"/>
        </w:rPr>
        <w:t>这样认为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，由于多年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期使用老一套的班干部管理体制，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必然使一些有能力、有作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的学生失去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的机会，而那些身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班干部的成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平平的学生，由于无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争，无危机感与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迫感，因此无干</w:t>
      </w:r>
      <w:r>
        <w:rPr>
          <w:rFonts w:ascii="宋体" w:eastAsia="宋体" w:hAnsi="SimSun" w:cs="宋体"/>
          <w:sz w:val="28"/>
        </w:rPr>
        <w:t>劲</w:t>
      </w:r>
      <w:r>
        <w:rPr>
          <w:rFonts w:ascii="宋体" w:eastAsia="宋体" w:hAnsi="MS Mincho" w:cs="宋体"/>
          <w:sz w:val="28"/>
        </w:rPr>
        <w:t>。而且，大部分的学生，都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着当班干部的愿望，他</w:t>
      </w:r>
      <w:r>
        <w:rPr>
          <w:rFonts w:ascii="宋体" w:eastAsia="宋体" w:hAnsi="SimSun" w:cs="宋体"/>
          <w:sz w:val="28"/>
        </w:rPr>
        <w:t>们乐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出力。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我班的学生，特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当班干部，他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以能当上班干部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，能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班集体出力，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同学服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更光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。因此，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到当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日生或班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，工作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别认</w:t>
      </w:r>
      <w:r>
        <w:rPr>
          <w:rFonts w:ascii="宋体" w:eastAsia="宋体" w:hAnsi="MS Mincho" w:cs="宋体"/>
          <w:sz w:val="28"/>
        </w:rPr>
        <w:t>真、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得有一次，一个学生因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写欠作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hAnsi="MS Mincho" w:cs="宋体"/>
          <w:sz w:val="28"/>
        </w:rPr>
        <w:t>反了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律，因此，我撤消了他下个星期当班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。没想到，他竟当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放声大哭，并保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下不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例，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他机会。看！孩子就是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流当班干部中体会到当班干部之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、之苦，也懂得去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心、理解他人，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被管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趣，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工作的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律真是明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好多了。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三、多表</w:t>
      </w:r>
      <w:r>
        <w:rPr>
          <w:rFonts w:ascii="宋体" w:eastAsia="宋体" w:hAnsi="SimSun" w:cs="宋体"/>
          <w:b/>
          <w:bCs/>
          <w:sz w:val="28"/>
        </w:rPr>
        <w:t>扬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人是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物，</w:t>
      </w:r>
      <w:r>
        <w:rPr>
          <w:rFonts w:ascii="宋体" w:eastAsia="宋体" w:hAnsi="SimSun" w:cs="宋体"/>
          <w:sz w:val="28"/>
        </w:rPr>
        <w:t>赞赏</w:t>
      </w:r>
      <w:r>
        <w:rPr>
          <w:rFonts w:ascii="宋体" w:eastAsia="宋体" w:hAnsi="MS Mincho" w:cs="宋体"/>
          <w:sz w:val="28"/>
        </w:rPr>
        <w:t>和鼓励能充分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人的才能。学生更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，班主任都有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感受，当你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全班同学宣布：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我要表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几位同学。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，全班同学会立即安静下来。</w:t>
      </w:r>
      <w:r>
        <w:rPr>
          <w:rFonts w:ascii="宋体" w:eastAsia="宋体" w:hAnsi="SimSun" w:cs="宋体"/>
          <w:sz w:val="28"/>
        </w:rPr>
        <w:t>苏</w:t>
      </w:r>
      <w:r>
        <w:rPr>
          <w:rFonts w:ascii="宋体" w:eastAsia="宋体" w:hAnsi="MS Mincho" w:cs="宋体"/>
          <w:sz w:val="28"/>
        </w:rPr>
        <w:t>霍姆林斯基指出：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个学生在学校里抬起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走路。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在日常工作中，我尽可能去表</w:t>
      </w:r>
      <w:r>
        <w:rPr>
          <w:rFonts w:ascii="宋体" w:eastAsia="宋体" w:hAnsi="SimSun" w:cs="宋体"/>
          <w:sz w:val="28"/>
        </w:rPr>
        <w:t>扬每</w:t>
      </w:r>
      <w:r>
        <w:rPr>
          <w:rFonts w:ascii="宋体" w:eastAsia="宋体" w:hAnsi="MS Mincho" w:cs="宋体"/>
          <w:sz w:val="28"/>
        </w:rPr>
        <w:t>一个学生，特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学生，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心留意他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闪</w:t>
      </w:r>
      <w:r>
        <w:rPr>
          <w:rFonts w:ascii="宋体" w:eastAsia="宋体" w:hAnsi="MS Mincho" w:cs="宋体"/>
          <w:sz w:val="28"/>
        </w:rPr>
        <w:t>光点，找准机会，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感到老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的了解和重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班里有一个</w:t>
      </w:r>
      <w:r>
        <w:rPr>
          <w:rFonts w:ascii="宋体" w:eastAsia="宋体" w:hAnsi="SimSun" w:cs="宋体"/>
          <w:sz w:val="28"/>
        </w:rPr>
        <w:t>专门</w:t>
      </w:r>
      <w:r>
        <w:rPr>
          <w:rFonts w:ascii="宋体" w:eastAsia="宋体" w:hAnsi="MS Mincho" w:cs="宋体"/>
          <w:sz w:val="28"/>
        </w:rPr>
        <w:t>的表</w:t>
      </w:r>
      <w:r>
        <w:rPr>
          <w:rFonts w:ascii="宋体" w:eastAsia="宋体" w:hAnsi="SimSun" w:cs="宋体"/>
          <w:sz w:val="28"/>
        </w:rPr>
        <w:t>扬栏</w:t>
      </w:r>
      <w:r>
        <w:rPr>
          <w:rFonts w:ascii="宋体" w:eastAsia="宋体" w:hAnsi="MS Mincho" w:cs="宋体"/>
          <w:sz w:val="28"/>
        </w:rPr>
        <w:t>。用于表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那些好人好事，主要包括学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生、品德、体育方面有出色表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的孩子。例如，在校运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会上，孩子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出色，</w:t>
      </w:r>
      <w:r>
        <w:rPr>
          <w:rFonts w:ascii="宋体" w:eastAsia="宋体" w:hAnsi="SimSun" w:cs="宋体"/>
          <w:sz w:val="28"/>
        </w:rPr>
        <w:t>夺</w:t>
      </w:r>
      <w:r>
        <w:rPr>
          <w:rFonts w:ascii="宋体" w:eastAsia="宋体" w:hAnsi="MS Mincho" w:cs="宋体"/>
          <w:sz w:val="28"/>
        </w:rPr>
        <w:t>得了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体第一名。参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的孩子一般都是学</w:t>
      </w:r>
      <w:r>
        <w:rPr>
          <w:rFonts w:ascii="宋体" w:eastAsia="宋体" w:hAnsi="SimSun" w:cs="宋体"/>
          <w:sz w:val="28"/>
        </w:rPr>
        <w:t>习较</w:t>
      </w:r>
      <w:r>
        <w:rPr>
          <w:rFonts w:ascii="宋体" w:eastAsia="宋体" w:hAnsi="MS Mincho" w:cs="宋体"/>
          <w:sz w:val="28"/>
        </w:rPr>
        <w:t>差的。我就利用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次机会把他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的名字写在了表</w:t>
      </w:r>
      <w:r>
        <w:rPr>
          <w:rFonts w:ascii="宋体" w:eastAsia="宋体" w:hAnsi="SimSun" w:cs="宋体"/>
          <w:sz w:val="28"/>
        </w:rPr>
        <w:t>扬栏</w:t>
      </w:r>
      <w:r>
        <w:rPr>
          <w:rFonts w:ascii="宋体" w:eastAsia="宋体" w:hAnsi="MS Mincho" w:cs="宋体"/>
          <w:sz w:val="28"/>
        </w:rPr>
        <w:t>上，并多停留了一个星期。目的在于</w:t>
      </w:r>
      <w:r>
        <w:rPr>
          <w:rFonts w:ascii="宋体" w:eastAsia="宋体" w:hAnsi="SimSun" w:cs="宋体"/>
          <w:sz w:val="28"/>
        </w:rPr>
        <w:t>调动这</w:t>
      </w:r>
      <w:r>
        <w:rPr>
          <w:rFonts w:ascii="宋体" w:eastAsia="宋体" w:hAnsi="MS Mincho" w:cs="宋体"/>
          <w:sz w:val="28"/>
        </w:rPr>
        <w:t>些孩子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极性，尽量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个孩子都能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闪</w:t>
      </w:r>
      <w:r>
        <w:rPr>
          <w:rFonts w:ascii="宋体" w:eastAsia="宋体" w:hAnsi="MS Mincho" w:cs="宋体"/>
          <w:sz w:val="28"/>
        </w:rPr>
        <w:t>光点。使班集体一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地扎扎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向前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四、善沟通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家庭、学校是孩子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生活、学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的主要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所。要使孩子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，家庭教育和学校教育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相互配合，</w:t>
      </w:r>
      <w:r>
        <w:rPr>
          <w:rFonts w:ascii="宋体" w:eastAsia="宋体" w:hAnsi="SimSun" w:cs="宋体"/>
          <w:sz w:val="28"/>
        </w:rPr>
        <w:t>步调</w:t>
      </w:r>
      <w:r>
        <w:rPr>
          <w:rFonts w:ascii="宋体" w:eastAsia="宋体" w:hAnsi="MS Mincho" w:cs="宋体"/>
          <w:sz w:val="28"/>
        </w:rPr>
        <w:t>一致。我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只有得到家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的配合和支持，才能保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保量地完成教育任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。所以我非常注重与家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的沟通。除了定期的家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，我充分利用了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家校通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个平台，采用个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留言，集体留言的形式，向家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班里的近况。例如在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灾区捐款捐物的活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中，我便利用家校通及</w:t>
      </w:r>
      <w:r>
        <w:rPr>
          <w:rFonts w:ascii="宋体" w:eastAsia="宋体" w:hAnsi="SimSun" w:cs="宋体"/>
          <w:sz w:val="28"/>
        </w:rPr>
        <w:t>时对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表示了感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如此，老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和学生之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沟通也很重要。我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常和孩子</w:t>
      </w:r>
      <w:r>
        <w:rPr>
          <w:rFonts w:ascii="宋体" w:eastAsia="宋体" w:hAnsi="SimSun" w:cs="宋体"/>
          <w:sz w:val="28"/>
        </w:rPr>
        <w:t>们谈</w:t>
      </w:r>
      <w:r>
        <w:rPr>
          <w:rFonts w:ascii="宋体" w:eastAsia="宋体" w:hAnsi="MS Mincho" w:cs="宋体"/>
          <w:sz w:val="28"/>
        </w:rPr>
        <w:t>心，也会向孩子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吐露自己的心声，努力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感受到彼此心灵的交流，感受到我的真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不一定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要做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者，有</w:t>
      </w:r>
      <w:r>
        <w:rPr>
          <w:rFonts w:ascii="宋体" w:eastAsia="宋体" w:hAnsi="SimSun" w:cs="宋体"/>
          <w:sz w:val="28"/>
        </w:rPr>
        <w:t>时让</w:t>
      </w:r>
      <w:r>
        <w:rPr>
          <w:rFonts w:ascii="宋体" w:eastAsia="宋体" w:hAnsi="MS Mincho" w:cs="宋体"/>
          <w:sz w:val="28"/>
        </w:rPr>
        <w:t>孩子感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到你也需要他，有他在你身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真好！那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的凝聚力会瞬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提升。以后再去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、抓学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就事半功倍了。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五、勇争先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当今，是个到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充</w:t>
      </w:r>
      <w:r>
        <w:rPr>
          <w:rFonts w:ascii="宋体" w:eastAsia="宋体" w:hAnsi="SimSun" w:cs="宋体"/>
          <w:sz w:val="28"/>
        </w:rPr>
        <w:t>满竞</w:t>
      </w:r>
      <w:r>
        <w:rPr>
          <w:rFonts w:ascii="宋体" w:eastAsia="宋体" w:hAnsi="MS Mincho" w:cs="宋体"/>
          <w:sz w:val="28"/>
        </w:rPr>
        <w:t>争的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个人都希望自己比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。小学生也不例外。但由于他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的自制力差，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争往往半途而</w:t>
      </w:r>
      <w:r>
        <w:rPr>
          <w:rFonts w:ascii="宋体" w:eastAsia="宋体" w:hAnsi="SimSun" w:cs="宋体"/>
          <w:sz w:val="28"/>
        </w:rPr>
        <w:t>废</w:t>
      </w:r>
      <w:r>
        <w:rPr>
          <w:rFonts w:ascii="宋体" w:eastAsia="宋体" w:hAnsi="MS Mincho" w:cs="宋体"/>
          <w:sz w:val="28"/>
        </w:rPr>
        <w:t>。于是，首先，我告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一个合适的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手。其次是帮助孩子</w:t>
      </w:r>
      <w:r>
        <w:rPr>
          <w:rFonts w:ascii="宋体" w:eastAsia="宋体" w:hAnsi="SimSun" w:cs="宋体"/>
          <w:sz w:val="28"/>
        </w:rPr>
        <w:t>创设竞</w:t>
      </w:r>
      <w:r>
        <w:rPr>
          <w:rFonts w:ascii="宋体" w:eastAsia="宋体" w:hAnsi="MS Mincho" w:cs="宋体"/>
          <w:sz w:val="28"/>
        </w:rPr>
        <w:t>争的机遇。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成功的可能性大大增加，他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了自信心，那</w:t>
      </w:r>
      <w:r>
        <w:rPr>
          <w:rFonts w:ascii="宋体" w:eastAsia="宋体" w:hAnsi="SimSun" w:cs="宋体"/>
          <w:sz w:val="28"/>
        </w:rPr>
        <w:t>么积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也就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立了。例如</w:t>
      </w:r>
      <w:r>
        <w:rPr>
          <w:rFonts w:ascii="宋体" w:eastAsia="宋体" w:hAnsi="SimSun" w:cs="宋体"/>
          <w:sz w:val="28"/>
        </w:rPr>
        <w:t>刚开</w:t>
      </w:r>
      <w:r>
        <w:rPr>
          <w:rFonts w:ascii="宋体" w:eastAsia="宋体" w:hAnsi="MS Mincho" w:cs="宋体"/>
          <w:sz w:val="28"/>
        </w:rPr>
        <w:t>学不久，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了帮助学生克服胆小不</w:t>
      </w:r>
      <w:r>
        <w:rPr>
          <w:rFonts w:ascii="宋体" w:eastAsia="宋体" w:hAnsi="SimSun" w:cs="宋体"/>
          <w:sz w:val="28"/>
        </w:rPr>
        <w:t>爱说话</w:t>
      </w:r>
      <w:r>
        <w:rPr>
          <w:rFonts w:ascii="宋体" w:eastAsia="宋体" w:hAnsi="MS Mincho" w:cs="宋体"/>
          <w:sz w:val="28"/>
        </w:rPr>
        <w:t>的心理，我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。到第二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都可以很好地表达了。接下来是鼓励孩子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把想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，看到、听到、想到的事写在日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里。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写得好的同学念自己的日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小展台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我和好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交朋友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栏</w:t>
      </w:r>
      <w:r>
        <w:rPr>
          <w:rFonts w:ascii="宋体" w:eastAsia="宋体" w:hAnsi="MS Mincho" w:cs="宋体"/>
          <w:sz w:val="28"/>
        </w:rPr>
        <w:t>目，反映了孩子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丰富多彩的生活。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绩稳步</w:t>
      </w:r>
      <w:r>
        <w:rPr>
          <w:rFonts w:ascii="宋体" w:eastAsia="宋体" w:hAnsi="MS Mincho" w:cs="宋体"/>
          <w:sz w:val="28"/>
        </w:rPr>
        <w:t>上升，一</w:t>
      </w:r>
      <w:r>
        <w:rPr>
          <w:rFonts w:ascii="宋体" w:eastAsia="宋体" w:hAnsi="SimSun" w:cs="宋体"/>
          <w:sz w:val="28"/>
        </w:rPr>
        <w:t>种积</w:t>
      </w:r>
      <w:r>
        <w:rPr>
          <w:rFonts w:ascii="宋体" w:eastAsia="宋体" w:hAnsi="MS Mincho" w:cs="宋体"/>
          <w:sz w:val="28"/>
        </w:rPr>
        <w:t>极向上的氛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形成。我相信我</w:t>
      </w:r>
      <w:r>
        <w:rPr>
          <w:rFonts w:ascii="宋体" w:eastAsia="宋体" w:hAnsi="SimSun" w:cs="宋体"/>
          <w:sz w:val="28"/>
        </w:rPr>
        <w:t>们这</w:t>
      </w:r>
      <w:r>
        <w:rPr>
          <w:rFonts w:ascii="宋体" w:eastAsia="宋体" w:hAnsi="MS Mincho" w:cs="宋体"/>
          <w:sz w:val="28"/>
        </w:rPr>
        <w:t>个大家庭会越来越好，我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信心。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班主任期末个人工作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一、以身作</w:t>
      </w:r>
      <w:r>
        <w:rPr>
          <w:rFonts w:ascii="宋体" w:eastAsia="宋体" w:hAnsi="SimSun" w:cs="宋体"/>
          <w:b/>
          <w:bCs/>
          <w:sz w:val="28"/>
        </w:rPr>
        <w:t>则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为</w:t>
      </w:r>
      <w:r>
        <w:rPr>
          <w:rFonts w:ascii="宋体" w:eastAsia="宋体" w:hAnsi="MS Mincho" w:cs="宋体"/>
          <w:b/>
          <w:bCs/>
          <w:sz w:val="28"/>
        </w:rPr>
        <w:t>人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、一言一行都直接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学生起着潜移默化的作用。古今中外的教育家无不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身教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于言教，要求学生做到的，教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首先做到，而且要做的更好，更具有示范性，在无形之中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立榜</w:t>
      </w:r>
      <w:r>
        <w:rPr>
          <w:rFonts w:ascii="宋体" w:eastAsia="宋体" w:hAnsi="SimSun" w:cs="宋体"/>
          <w:sz w:val="28"/>
        </w:rPr>
        <w:t>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。尤其是班主任，他的世界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、他的品德、他的行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、他</w:t>
      </w:r>
      <w:r>
        <w:rPr>
          <w:rFonts w:ascii="宋体" w:eastAsia="宋体" w:hAnsi="SimSun" w:cs="宋体"/>
          <w:sz w:val="28"/>
        </w:rPr>
        <w:t>对每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度，都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或那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地影响着全体学生。</w:t>
      </w:r>
      <w:r>
        <w:rPr>
          <w:rFonts w:ascii="宋体" w:eastAsia="宋体" w:hAnsi="SimSun" w:cs="宋体"/>
          <w:sz w:val="28"/>
        </w:rPr>
        <w:t>车尔</w:t>
      </w:r>
      <w:r>
        <w:rPr>
          <w:rFonts w:ascii="宋体" w:eastAsia="宋体" w:hAnsi="MS Mincho" w:cs="宋体"/>
          <w:sz w:val="28"/>
        </w:rPr>
        <w:t>尼雪夫斯基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把学生造成什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人，自己就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当是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人。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我希望我的学生成</w:t>
      </w:r>
      <w:r>
        <w:rPr>
          <w:rFonts w:ascii="宋体" w:eastAsia="宋体" w:hAnsi="SimSun" w:cs="宋体"/>
          <w:sz w:val="28"/>
        </w:rPr>
        <w:t>为积</w:t>
      </w:r>
      <w:r>
        <w:rPr>
          <w:rFonts w:ascii="宋体" w:eastAsia="宋体" w:hAnsi="MS Mincho" w:cs="宋体"/>
          <w:sz w:val="28"/>
        </w:rPr>
        <w:t>极向上、勇于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新、不怕困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人以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相待、有同情心和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任感、尽力做好任何事情，有一定心理承受力的全面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展的有用人才，而我首先就要使自己成</w:t>
      </w:r>
      <w:r>
        <w:rPr>
          <w:rFonts w:ascii="宋体" w:eastAsia="宋体" w:hAnsi="SimSun" w:cs="宋体"/>
          <w:sz w:val="28"/>
        </w:rPr>
        <w:t>为这样</w:t>
      </w:r>
      <w:r>
        <w:rPr>
          <w:rFonts w:ascii="宋体" w:eastAsia="宋体" w:hAnsi="MS Mincho" w:cs="宋体"/>
          <w:sz w:val="28"/>
        </w:rPr>
        <w:t>的人。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学生是具有模仿力的一个群体，他</w:t>
      </w:r>
      <w:r>
        <w:rPr>
          <w:rFonts w:ascii="宋体" w:eastAsia="宋体" w:hAnsi="SimSun" w:cs="宋体"/>
          <w:sz w:val="28"/>
        </w:rPr>
        <w:t>们时时</w:t>
      </w:r>
      <w:r>
        <w:rPr>
          <w:rFonts w:ascii="宋体" w:eastAsia="宋体" w:hAnsi="MS Mincho" w:cs="宋体"/>
          <w:sz w:val="28"/>
        </w:rPr>
        <w:t>刻刻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察着老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，并在某些方面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行模仿，所以老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在学生面前必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有模范的作用。事</w:t>
      </w:r>
      <w:r>
        <w:rPr>
          <w:rFonts w:ascii="宋体" w:eastAsia="宋体" w:hAnsi="SimSun" w:cs="宋体"/>
          <w:sz w:val="28"/>
        </w:rPr>
        <w:t>实证</w:t>
      </w:r>
      <w:r>
        <w:rPr>
          <w:rFonts w:ascii="宋体" w:eastAsia="宋体" w:hAnsi="MS Mincho" w:cs="宋体"/>
          <w:sz w:val="28"/>
        </w:rPr>
        <w:t>明，在教育工作中要努力做到：正人先正己，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事事做学生的表率。如：教育学生遵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守法，教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就不能有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hAnsi="MS Mincho" w:cs="宋体"/>
          <w:sz w:val="28"/>
        </w:rPr>
        <w:t>法乱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；教育学生不怕</w:t>
      </w:r>
      <w:r>
        <w:rPr>
          <w:rFonts w:ascii="宋体" w:eastAsia="宋体" w:hAnsi="SimSun" w:cs="宋体"/>
          <w:sz w:val="28"/>
        </w:rPr>
        <w:t>脏</w:t>
      </w:r>
      <w:r>
        <w:rPr>
          <w:rFonts w:ascii="宋体" w:eastAsia="宋体" w:hAnsi="MS Mincho" w:cs="宋体"/>
          <w:sz w:val="28"/>
        </w:rPr>
        <w:t>、不怕累，教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做到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手，吃苦在前，做好学生的</w:t>
      </w:r>
      <w:r>
        <w:rPr>
          <w:rFonts w:ascii="宋体" w:eastAsia="宋体" w:hAnsi="SimSun" w:cs="宋体"/>
          <w:sz w:val="28"/>
        </w:rPr>
        <w:t>带头</w:t>
      </w:r>
      <w:r>
        <w:rPr>
          <w:rFonts w:ascii="宋体" w:eastAsia="宋体" w:hAnsi="MS Mincho" w:cs="宋体"/>
          <w:sz w:val="28"/>
        </w:rPr>
        <w:t>人，否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，即使你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的天花乱</w:t>
      </w:r>
      <w:r>
        <w:rPr>
          <w:rFonts w:ascii="宋体" w:eastAsia="宋体" w:hAnsi="SimSun" w:cs="宋体"/>
          <w:sz w:val="28"/>
        </w:rPr>
        <w:t>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头头</w:t>
      </w:r>
      <w:r>
        <w:rPr>
          <w:rFonts w:ascii="宋体" w:eastAsia="宋体" w:hAnsi="MS Mincho" w:cs="宋体"/>
          <w:sz w:val="28"/>
        </w:rPr>
        <w:t>是道，而不注意自身修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，也不会得到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意的效果。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二、一</w:t>
      </w:r>
      <w:r>
        <w:rPr>
          <w:rFonts w:ascii="宋体" w:eastAsia="宋体" w:hAnsi="SimSun" w:cs="宋体"/>
          <w:b/>
          <w:bCs/>
          <w:sz w:val="28"/>
        </w:rPr>
        <w:t>视</w:t>
      </w:r>
      <w:r>
        <w:rPr>
          <w:rFonts w:ascii="宋体" w:eastAsia="宋体" w:hAnsi="MS Mincho" w:cs="宋体"/>
          <w:b/>
          <w:bCs/>
          <w:sz w:val="28"/>
        </w:rPr>
        <w:t>同仁，</w:t>
      </w:r>
      <w:r>
        <w:rPr>
          <w:rFonts w:ascii="宋体" w:eastAsia="宋体" w:hAnsi="SimSun" w:cs="宋体"/>
          <w:b/>
          <w:bCs/>
          <w:sz w:val="28"/>
        </w:rPr>
        <w:t>严</w:t>
      </w:r>
      <w:r>
        <w:rPr>
          <w:rFonts w:ascii="宋体" w:eastAsia="宋体" w:hAnsi="MS Mincho" w:cs="宋体"/>
          <w:b/>
          <w:bCs/>
          <w:sz w:val="28"/>
        </w:rPr>
        <w:t>格要求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师爱</w:t>
      </w:r>
      <w:r>
        <w:rPr>
          <w:rFonts w:ascii="宋体" w:eastAsia="宋体" w:hAnsi="MS Mincho" w:cs="宋体"/>
          <w:sz w:val="28"/>
        </w:rPr>
        <w:t>是最神圣的，其神圣之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在于它有很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性和崇高的使命感。正如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卡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柯所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如果没有要求，那就不可能有教育。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要做到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而有度，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而有格。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在社会急</w:t>
      </w:r>
      <w:r>
        <w:rPr>
          <w:rFonts w:ascii="宋体" w:eastAsia="宋体" w:hAnsi="SimSun" w:cs="宋体"/>
          <w:sz w:val="28"/>
        </w:rPr>
        <w:t>剧变</w:t>
      </w:r>
      <w:r>
        <w:rPr>
          <w:rFonts w:ascii="宋体" w:eastAsia="宋体" w:hAnsi="MS Mincho" w:cs="宋体"/>
          <w:sz w:val="28"/>
        </w:rPr>
        <w:t>革的今天，面</w:t>
      </w:r>
      <w:r>
        <w:rPr>
          <w:rFonts w:ascii="宋体" w:eastAsia="宋体" w:hAnsi="SimSun" w:cs="宋体"/>
          <w:sz w:val="28"/>
        </w:rPr>
        <w:t>对纷</w:t>
      </w:r>
      <w:r>
        <w:rPr>
          <w:rFonts w:ascii="宋体" w:eastAsia="宋体" w:hAnsi="MS Mincho" w:cs="宋体"/>
          <w:sz w:val="28"/>
        </w:rPr>
        <w:t>繁的世界，多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思想文化的激</w:t>
      </w:r>
      <w:r>
        <w:rPr>
          <w:rFonts w:ascii="宋体" w:eastAsia="宋体" w:hAnsi="SimSun" w:cs="宋体"/>
          <w:sz w:val="28"/>
        </w:rPr>
        <w:t>荡</w:t>
      </w:r>
      <w:r>
        <w:rPr>
          <w:rFonts w:ascii="宋体" w:eastAsia="宋体" w:hAnsi="MS Mincho" w:cs="宋体"/>
          <w:sz w:val="28"/>
        </w:rPr>
        <w:t>，新旧价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念的冲突，激烈的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争，以及拜金主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的侵</w:t>
      </w:r>
      <w:r>
        <w:rPr>
          <w:rFonts w:ascii="宋体" w:eastAsia="宋体" w:hAnsi="SimSun" w:cs="宋体"/>
          <w:sz w:val="28"/>
        </w:rPr>
        <w:t>蚀</w:t>
      </w:r>
      <w:r>
        <w:rPr>
          <w:rFonts w:ascii="宋体" w:eastAsia="宋体" w:hAnsi="MS Mincho" w:cs="宋体"/>
          <w:sz w:val="28"/>
        </w:rPr>
        <w:t>，无不冲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着孩子的心灵，</w:t>
      </w:r>
      <w:r>
        <w:rPr>
          <w:rFonts w:ascii="宋体" w:eastAsia="宋体" w:hAnsi="SimSun" w:cs="宋体"/>
          <w:sz w:val="28"/>
        </w:rPr>
        <w:t>纯</w:t>
      </w:r>
      <w:r>
        <w:rPr>
          <w:rFonts w:ascii="宋体" w:eastAsia="宋体" w:hAnsi="MS Mincho" w:cs="宋体"/>
          <w:sz w:val="28"/>
        </w:rPr>
        <w:t>正的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生之情失去了它原有的光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这种环</w:t>
      </w:r>
      <w:r>
        <w:rPr>
          <w:rFonts w:ascii="宋体" w:eastAsia="宋体" w:hAnsi="MS Mincho" w:cs="宋体"/>
          <w:sz w:val="28"/>
        </w:rPr>
        <w:t>境下，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学生与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是教育的基本准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学生体会什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，用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，但面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因素，我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做到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要一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同仁。学生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度是很敏感的，一句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切的</w:t>
      </w:r>
      <w:r>
        <w:rPr>
          <w:rFonts w:ascii="宋体" w:eastAsia="宋体" w:hAnsi="SimSun" w:cs="宋体"/>
          <w:sz w:val="28"/>
        </w:rPr>
        <w:t>话语</w:t>
      </w:r>
      <w:r>
        <w:rPr>
          <w:rFonts w:ascii="宋体" w:eastAsia="宋体" w:hAnsi="MS Mincho" w:cs="宋体"/>
          <w:sz w:val="28"/>
        </w:rPr>
        <w:t>投到学生的心中，会激</w:t>
      </w:r>
      <w:r>
        <w:rPr>
          <w:rFonts w:ascii="宋体" w:eastAsia="宋体" w:hAnsi="SimSun" w:cs="宋体"/>
          <w:sz w:val="28"/>
        </w:rPr>
        <w:t>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心和敢于同困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作斗争的必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信念。同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所犯的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，决不能随便放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，要帮助他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究其病因，以便</w:t>
      </w:r>
      <w:r>
        <w:rPr>
          <w:rFonts w:ascii="宋体" w:eastAsia="宋体" w:hAnsi="SimSun" w:cs="宋体"/>
          <w:sz w:val="28"/>
        </w:rPr>
        <w:t>彻</w:t>
      </w:r>
      <w:r>
        <w:rPr>
          <w:rFonts w:ascii="宋体" w:eastAsia="宋体" w:hAnsi="MS Mincho" w:cs="宋体"/>
          <w:sz w:val="28"/>
        </w:rPr>
        <w:t>底杜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一位合格的班主任不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能做好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秀生的工作，而且更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做好后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生的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化工作，班主任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之以情，</w:t>
      </w:r>
      <w:r>
        <w:rPr>
          <w:rFonts w:ascii="宋体" w:eastAsia="宋体" w:hAnsi="SimSun" w:cs="宋体"/>
          <w:sz w:val="28"/>
        </w:rPr>
        <w:t>晓</w:t>
      </w:r>
      <w:r>
        <w:rPr>
          <w:rFonts w:ascii="宋体" w:eastAsia="宋体" w:hAnsi="MS Mincho" w:cs="宋体"/>
          <w:sz w:val="28"/>
        </w:rPr>
        <w:t>之以理，激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心，增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克服困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的勇气，使后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生尽快地赶上去，决不能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们恶语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，决不能有半点</w:t>
      </w:r>
      <w:r>
        <w:rPr>
          <w:rFonts w:ascii="宋体" w:eastAsia="宋体" w:hAnsi="SimSun" w:cs="宋体"/>
          <w:sz w:val="28"/>
        </w:rPr>
        <w:t>轻视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度，更不能置之不理，也不要用同一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准把他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秀生比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。否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，会挫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的自尊心，使他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与老</w:t>
      </w:r>
      <w:r>
        <w:rPr>
          <w:rFonts w:ascii="宋体" w:eastAsia="宋体" w:hAnsi="SimSun" w:cs="宋体"/>
          <w:sz w:val="28"/>
        </w:rPr>
        <w:t>师产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敌对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，而达不到教育的效果。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三、信任学生，尊重学生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望理解，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望信任是人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正常需要。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于少年儿童来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，信任更是推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其上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力量。我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班上也有几位同学在学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上有些困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，有的同学是因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目的不明确，再加上自己</w:t>
      </w:r>
      <w:r>
        <w:rPr>
          <w:rFonts w:ascii="宋体" w:eastAsia="宋体" w:hAnsi="SimSun" w:cs="宋体"/>
          <w:sz w:val="28"/>
        </w:rPr>
        <w:t>贪</w:t>
      </w:r>
      <w:r>
        <w:rPr>
          <w:rFonts w:ascii="宋体" w:eastAsia="宋体" w:hAnsi="MS Mincho" w:cs="宋体"/>
          <w:sz w:val="28"/>
        </w:rPr>
        <w:t>玩，家</w:t>
      </w:r>
      <w:r>
        <w:rPr>
          <w:rFonts w:ascii="宋体" w:eastAsia="宋体" w:hAnsi="SimSun" w:cs="宋体"/>
          <w:sz w:val="28"/>
        </w:rPr>
        <w:t>长过</w:t>
      </w:r>
      <w:r>
        <w:rPr>
          <w:rFonts w:ascii="宋体" w:eastAsia="宋体" w:hAnsi="MS Mincho" w:cs="宋体"/>
          <w:sz w:val="28"/>
        </w:rPr>
        <w:t>于溺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，教育方式不正确，造成了学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及各方面都比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差，常受到同学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的鄙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察，我掌握了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生的一些基本状况，与他</w:t>
      </w:r>
      <w:r>
        <w:rPr>
          <w:rFonts w:ascii="宋体" w:eastAsia="宋体" w:hAnsi="SimSun" w:cs="宋体"/>
          <w:sz w:val="28"/>
        </w:rPr>
        <w:t>们单</w:t>
      </w:r>
      <w:r>
        <w:rPr>
          <w:rFonts w:ascii="宋体" w:eastAsia="宋体" w:hAnsi="MS Mincho" w:cs="宋体"/>
          <w:sz w:val="28"/>
        </w:rPr>
        <w:t>独交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他明确了学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也有了明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。再如有的同学是因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思想</w:t>
      </w:r>
      <w:r>
        <w:rPr>
          <w:rFonts w:ascii="宋体" w:eastAsia="宋体" w:hAnsi="SimSun" w:cs="宋体"/>
          <w:sz w:val="28"/>
        </w:rPr>
        <w:t>懒</w:t>
      </w:r>
      <w:r>
        <w:rPr>
          <w:rFonts w:ascii="宋体" w:eastAsia="宋体" w:hAnsi="MS Mincho" w:cs="宋体"/>
          <w:sz w:val="28"/>
        </w:rPr>
        <w:t>惰、不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、作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不按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完成，学</w:t>
      </w:r>
      <w:r>
        <w:rPr>
          <w:rFonts w:ascii="宋体" w:eastAsia="宋体" w:hAnsi="SimSun" w:cs="宋体"/>
          <w:sz w:val="28"/>
        </w:rPr>
        <w:t>习习惯较</w:t>
      </w:r>
      <w:r>
        <w:rPr>
          <w:rFonts w:ascii="宋体" w:eastAsia="宋体" w:hAnsi="MS Mincho" w:cs="宋体"/>
          <w:sz w:val="28"/>
        </w:rPr>
        <w:t>差，造成成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上不去。面</w:t>
      </w:r>
      <w:r>
        <w:rPr>
          <w:rFonts w:ascii="宋体" w:eastAsia="宋体" w:hAnsi="SimSun" w:cs="宋体"/>
          <w:sz w:val="28"/>
        </w:rPr>
        <w:t>对这种</w:t>
      </w:r>
      <w:r>
        <w:rPr>
          <w:rFonts w:ascii="宋体" w:eastAsia="宋体" w:hAnsi="MS Mincho" w:cs="宋体"/>
          <w:sz w:val="28"/>
        </w:rPr>
        <w:t>情况，我帮助他克服了</w:t>
      </w:r>
      <w:r>
        <w:rPr>
          <w:rFonts w:ascii="宋体" w:eastAsia="宋体" w:hAnsi="SimSun" w:cs="宋体"/>
          <w:sz w:val="28"/>
        </w:rPr>
        <w:t>懒</w:t>
      </w:r>
      <w:r>
        <w:rPr>
          <w:rFonts w:ascii="宋体" w:eastAsia="宋体" w:hAnsi="MS Mincho" w:cs="宋体"/>
          <w:sz w:val="28"/>
        </w:rPr>
        <w:t>惰心理，校正了学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班主任，我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些特殊学生，首先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近他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，尊重他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上耐心引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，生活中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，了解思想状况，抓住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机，尽量做到多表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，多鼓励，多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的机会，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立自信心，使他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感受到来自各方面的帮助，尽快提高学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四、正确</w:t>
      </w:r>
      <w:r>
        <w:rPr>
          <w:rFonts w:ascii="宋体" w:eastAsia="宋体" w:hAnsi="SimSun" w:cs="宋体"/>
          <w:b/>
          <w:bCs/>
          <w:sz w:val="28"/>
        </w:rPr>
        <w:t>评</w:t>
      </w:r>
      <w:r>
        <w:rPr>
          <w:rFonts w:ascii="宋体" w:eastAsia="宋体" w:hAnsi="MS Mincho" w:cs="宋体"/>
          <w:b/>
          <w:bCs/>
          <w:sz w:val="28"/>
        </w:rPr>
        <w:t>价，鼓励学生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师经</w:t>
      </w:r>
      <w:r>
        <w:rPr>
          <w:rFonts w:ascii="宋体" w:eastAsia="宋体" w:hAnsi="MS Mincho" w:cs="宋体"/>
          <w:sz w:val="28"/>
        </w:rPr>
        <w:t>常要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学生的工作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价要公正，只有公正地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一个学生，才能使学生信服，从而激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起</w:t>
      </w:r>
      <w:r>
        <w:rPr>
          <w:rFonts w:ascii="宋体" w:eastAsia="宋体" w:hAnsi="SimSun" w:cs="宋体"/>
          <w:sz w:val="28"/>
        </w:rPr>
        <w:t>奋发</w:t>
      </w:r>
      <w:r>
        <w:rPr>
          <w:rFonts w:ascii="宋体" w:eastAsia="宋体" w:hAnsi="MS Mincho" w:cs="宋体"/>
          <w:sz w:val="28"/>
        </w:rPr>
        <w:t>向上的愿望。因此，我在教育中力求公正的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一位学生，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好的学生不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短，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差的学生不歧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，注意</w:t>
      </w:r>
      <w:r>
        <w:rPr>
          <w:rFonts w:ascii="宋体" w:eastAsia="宋体" w:hAnsi="SimSun" w:cs="宋体"/>
          <w:sz w:val="28"/>
        </w:rPr>
        <w:t>发现优</w:t>
      </w:r>
      <w:r>
        <w:rPr>
          <w:rFonts w:ascii="宋体" w:eastAsia="宋体" w:hAnsi="MS Mincho" w:cs="宋体"/>
          <w:sz w:val="28"/>
        </w:rPr>
        <w:t>生的不足，防微杜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；善于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差生的</w:t>
      </w:r>
      <w:r>
        <w:rPr>
          <w:rFonts w:ascii="宋体" w:eastAsia="宋体" w:hAnsi="SimSun" w:cs="宋体"/>
          <w:sz w:val="28"/>
        </w:rPr>
        <w:t>闪</w:t>
      </w:r>
      <w:r>
        <w:rPr>
          <w:rFonts w:ascii="宋体" w:eastAsia="宋体" w:hAnsi="MS Mincho" w:cs="宋体"/>
          <w:sz w:val="28"/>
        </w:rPr>
        <w:t>光点，并使之</w:t>
      </w:r>
      <w:r>
        <w:rPr>
          <w:rFonts w:ascii="宋体" w:eastAsia="宋体" w:hAnsi="SimSun" w:cs="宋体"/>
          <w:sz w:val="28"/>
        </w:rPr>
        <w:t>发扬</w:t>
      </w:r>
      <w:r>
        <w:rPr>
          <w:rFonts w:ascii="宋体" w:eastAsia="宋体" w:hAnsi="MS Mincho" w:cs="宋体"/>
          <w:sz w:val="28"/>
        </w:rPr>
        <w:t>光大。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教育是一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科学，育人成才是一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精雕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刻的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，在工作中只有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究科学、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新、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，才能培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出适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社会需要的高素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的人才来。我争取在今后的班主任工作中，多学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进经验</w:t>
      </w:r>
      <w:r>
        <w:rPr>
          <w:rFonts w:ascii="宋体" w:eastAsia="宋体" w:hAnsi="MS Mincho" w:cs="宋体"/>
          <w:sz w:val="28"/>
        </w:rPr>
        <w:t>，不断改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，不断提高，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极探索，善于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，使自己的班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工作水平尽快提高。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班主任期末个人工作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年下学期的教育教学工作接近尾声，各班主任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忙着写学生</w:t>
      </w:r>
      <w:r>
        <w:rPr>
          <w:rFonts w:ascii="宋体" w:eastAsia="宋体" w:hAnsi="SimSun" w:cs="宋体"/>
          <w:sz w:val="28"/>
        </w:rPr>
        <w:t>评语</w:t>
      </w:r>
      <w:r>
        <w:rPr>
          <w:rFonts w:ascii="宋体" w:eastAsia="宋体" w:hAnsi="MS Mincho" w:cs="宋体"/>
          <w:sz w:val="28"/>
        </w:rPr>
        <w:t>、工作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。回想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一个学期的班主任工作，我一直在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极思考如何做好班主任工作，使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一位学生都得到健康全面的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展。下面我就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个学期的班主任工作做个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要的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一、用良好的形象感染学生。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班主任是学生的榜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都知道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身教重于言教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刻注意自身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学生的影响，</w:t>
      </w:r>
      <w:r>
        <w:rPr>
          <w:rFonts w:ascii="宋体" w:eastAsia="宋体" w:hAnsi="SimSun" w:cs="宋体"/>
          <w:sz w:val="28"/>
        </w:rPr>
        <w:t>处处</w:t>
      </w:r>
      <w:r>
        <w:rPr>
          <w:rFonts w:ascii="宋体" w:eastAsia="宋体" w:hAnsi="MS Mincho" w:cs="宋体"/>
          <w:sz w:val="28"/>
        </w:rPr>
        <w:t>以身作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，上班从不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到早退。平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我十分注意自己的言行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止，要求学生做到的，自己先做到，而且做得更好。在我的</w:t>
      </w:r>
      <w:r>
        <w:rPr>
          <w:rFonts w:ascii="宋体" w:eastAsia="宋体" w:hAnsi="SimSun" w:cs="宋体"/>
          <w:sz w:val="28"/>
        </w:rPr>
        <w:t>带动</w:t>
      </w:r>
      <w:r>
        <w:rPr>
          <w:rFonts w:ascii="宋体" w:eastAsia="宋体" w:hAnsi="MS Mincho" w:cs="宋体"/>
          <w:sz w:val="28"/>
        </w:rPr>
        <w:t>下，班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面貌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生了很大的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化，同学</w:t>
      </w:r>
      <w:r>
        <w:rPr>
          <w:rFonts w:ascii="宋体" w:eastAsia="宋体" w:hAnsi="SimSun" w:cs="宋体"/>
          <w:sz w:val="28"/>
        </w:rPr>
        <w:t>们团结</w:t>
      </w:r>
      <w:r>
        <w:rPr>
          <w:rFonts w:ascii="宋体" w:eastAsia="宋体" w:hAnsi="MS Mincho" w:cs="宋体"/>
          <w:sz w:val="28"/>
        </w:rPr>
        <w:t>互助，形成了一个朝气蓬勃的班集体。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二、良好行</w:t>
      </w:r>
      <w:r>
        <w:rPr>
          <w:rFonts w:ascii="宋体" w:eastAsia="宋体" w:hAnsi="SimSun" w:cs="宋体"/>
          <w:b/>
          <w:bCs/>
          <w:sz w:val="28"/>
        </w:rPr>
        <w:t>为习惯</w:t>
      </w:r>
      <w:r>
        <w:rPr>
          <w:rFonts w:ascii="宋体" w:eastAsia="宋体" w:hAnsi="MS Mincho" w:cs="宋体"/>
          <w:b/>
          <w:bCs/>
          <w:sz w:val="28"/>
        </w:rPr>
        <w:t>的培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任何人来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，从小培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良好的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非常重要，好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一生受益。我在注重培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学生道德品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注重培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学生良好的行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。引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从大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着眼，小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入手，从小事做起，做到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不以善小而不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，不以</w:t>
      </w:r>
      <w:r>
        <w:rPr>
          <w:rFonts w:ascii="宋体" w:eastAsia="宋体" w:hAnsi="SimSun" w:cs="宋体"/>
          <w:sz w:val="28"/>
        </w:rPr>
        <w:t>恶</w:t>
      </w:r>
      <w:r>
        <w:rPr>
          <w:rFonts w:ascii="宋体" w:eastAsia="宋体" w:hAnsi="MS Mincho" w:cs="宋体"/>
          <w:sz w:val="28"/>
        </w:rPr>
        <w:t>小而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。比如：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个学生都知道要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文明、守礼貌的大道理，可具体做的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候却不尽人意。我就从自身做起，言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身教，并倡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从小事做起，使用礼貌用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不起、没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开</w:t>
      </w:r>
      <w:r>
        <w:rPr>
          <w:rFonts w:ascii="宋体" w:eastAsia="宋体" w:hAnsi="MS Mincho" w:cs="宋体"/>
          <w:b/>
          <w:bCs/>
          <w:sz w:val="28"/>
        </w:rPr>
        <w:t>展形式多</w:t>
      </w:r>
      <w:r>
        <w:rPr>
          <w:rFonts w:ascii="宋体" w:eastAsia="宋体" w:hAnsi="SimSun" w:cs="宋体"/>
          <w:b/>
          <w:bCs/>
          <w:sz w:val="28"/>
        </w:rPr>
        <w:t>样</w:t>
      </w:r>
      <w:r>
        <w:rPr>
          <w:rFonts w:ascii="宋体" w:eastAsia="宋体" w:hAnsi="MS Mincho" w:cs="宋体"/>
          <w:b/>
          <w:bCs/>
          <w:sz w:val="28"/>
        </w:rPr>
        <w:t>的活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丰富多彩的活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学生快速成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，其根本目的是更有效地教育学生。而游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、玩耍、活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是学生的天性。他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精力充沛，活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天真，可塑性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展一些符合他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特征的活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，花力不多却可以培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学生各方面的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好、良好的行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和道德品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，何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而不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呢？我先后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文明，懂礼貌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我家</w:t>
      </w:r>
      <w:r>
        <w:rPr>
          <w:rFonts w:ascii="宋体" w:eastAsia="宋体" w:cs="宋体"/>
          <w:sz w:val="28"/>
        </w:rPr>
        <w:t>----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等中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都由学生自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、自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、自演，他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搞好一次活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而一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忙碌。我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班的学生能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极参加学校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文体活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，班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就像是催化</w:t>
      </w:r>
      <w:r>
        <w:rPr>
          <w:rFonts w:ascii="宋体" w:eastAsia="宋体" w:hAnsi="SimSun" w:cs="宋体"/>
          <w:sz w:val="28"/>
        </w:rPr>
        <w:t>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向上，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活力与朝气，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脱学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沉重的束</w:t>
      </w:r>
      <w:r>
        <w:rPr>
          <w:rFonts w:ascii="宋体" w:eastAsia="宋体" w:hAnsi="SimSun" w:cs="宋体"/>
          <w:sz w:val="28"/>
        </w:rPr>
        <w:t>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享受快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，享受</w:t>
      </w:r>
      <w:r>
        <w:rPr>
          <w:rFonts w:ascii="宋体" w:eastAsia="宋体" w:hAnsi="SimSun" w:cs="宋体"/>
          <w:sz w:val="28"/>
        </w:rPr>
        <w:t>蓝</w:t>
      </w:r>
      <w:r>
        <w:rPr>
          <w:rFonts w:ascii="宋体" w:eastAsia="宋体" w:hAnsi="MS Mincho" w:cs="宋体"/>
          <w:sz w:val="28"/>
        </w:rPr>
        <w:t>天阳光。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四、人人成</w:t>
      </w:r>
      <w:r>
        <w:rPr>
          <w:rFonts w:ascii="宋体" w:eastAsia="宋体" w:hAnsi="SimSun" w:cs="宋体"/>
          <w:b/>
          <w:bCs/>
          <w:sz w:val="28"/>
        </w:rPr>
        <w:t>为</w:t>
      </w:r>
      <w:r>
        <w:rPr>
          <w:rFonts w:ascii="宋体" w:eastAsia="宋体" w:hAnsi="MS Mincho" w:cs="宋体"/>
          <w:b/>
          <w:bCs/>
          <w:sz w:val="28"/>
        </w:rPr>
        <w:t>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小主人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孩子是班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的一份子，他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的心灵就像一</w:t>
      </w:r>
      <w:r>
        <w:rPr>
          <w:rFonts w:ascii="宋体" w:eastAsia="宋体" w:hAnsi="SimSun" w:cs="宋体"/>
          <w:sz w:val="28"/>
        </w:rPr>
        <w:t>块块绿</w:t>
      </w:r>
      <w:r>
        <w:rPr>
          <w:rFonts w:ascii="宋体" w:eastAsia="宋体" w:hAnsi="MS Mincho" w:cs="宋体"/>
          <w:sz w:val="28"/>
        </w:rPr>
        <w:t>洲，需要阳光雨露，需要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与温暖，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才能健康成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。班主任要善于</w:t>
      </w:r>
      <w:r>
        <w:rPr>
          <w:rFonts w:ascii="宋体" w:eastAsia="宋体" w:hAnsi="SimSun" w:cs="宋体"/>
          <w:sz w:val="28"/>
        </w:rPr>
        <w:t>发现现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长处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发扬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点，使他</w:t>
      </w:r>
      <w:r>
        <w:rPr>
          <w:rFonts w:ascii="宋体" w:eastAsia="宋体" w:hAnsi="SimSun" w:cs="宋体"/>
          <w:sz w:val="28"/>
        </w:rPr>
        <w:t>们团结</w:t>
      </w:r>
      <w:r>
        <w:rPr>
          <w:rFonts w:ascii="宋体" w:eastAsia="宋体" w:hAnsi="MS Mincho" w:cs="宋体"/>
          <w:sz w:val="28"/>
        </w:rPr>
        <w:t>在集体的旗</w:t>
      </w:r>
      <w:r>
        <w:rPr>
          <w:rFonts w:ascii="宋体" w:eastAsia="宋体" w:hAnsi="SimSun" w:cs="宋体"/>
          <w:sz w:val="28"/>
        </w:rPr>
        <w:t>帜</w:t>
      </w:r>
      <w:r>
        <w:rPr>
          <w:rFonts w:ascii="宋体" w:eastAsia="宋体" w:hAnsi="MS Mincho" w:cs="宋体"/>
          <w:sz w:val="28"/>
        </w:rPr>
        <w:t>下，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一个共同的目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而努力！我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采用了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励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法，在班</w:t>
      </w:r>
      <w:r>
        <w:rPr>
          <w:rFonts w:ascii="宋体" w:eastAsia="宋体" w:hAnsi="SimSun" w:cs="宋体"/>
          <w:sz w:val="28"/>
        </w:rPr>
        <w:t>级设</w:t>
      </w:r>
      <w:r>
        <w:rPr>
          <w:rFonts w:ascii="宋体" w:eastAsia="宋体" w:hAnsi="MS Mincho" w:cs="宋体"/>
          <w:sz w:val="28"/>
        </w:rPr>
        <w:t>置了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取榜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个星期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一次，看</w:t>
      </w:r>
      <w:r>
        <w:rPr>
          <w:rFonts w:ascii="宋体" w:eastAsia="宋体" w:hAnsi="SimSun" w:cs="宋体"/>
          <w:sz w:val="28"/>
        </w:rPr>
        <w:t>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的星星多。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全班同学，尤其是后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造了成功的机会，激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了他</w:t>
      </w:r>
      <w:r>
        <w:rPr>
          <w:rFonts w:ascii="宋体" w:eastAsia="宋体" w:hAnsi="SimSun" w:cs="宋体"/>
          <w:sz w:val="28"/>
        </w:rPr>
        <w:t>们积</w:t>
      </w:r>
      <w:r>
        <w:rPr>
          <w:rFonts w:ascii="宋体" w:eastAsia="宋体" w:hAnsi="MS Mincho" w:cs="宋体"/>
          <w:sz w:val="28"/>
        </w:rPr>
        <w:t>极向上的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情，也增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管理工作千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万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，工作方法千差万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，形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和任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又在千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万化，作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一名班主任确</w:t>
      </w:r>
      <w:r>
        <w:rPr>
          <w:rFonts w:ascii="宋体" w:eastAsia="宋体" w:hAnsi="SimSun" w:cs="宋体"/>
          <w:sz w:val="28"/>
        </w:rPr>
        <w:t>实应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践中更深入地探索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行之有效的方法和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，使班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管理工作的水平不断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上台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班主任期末个人工作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一晃又是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近期末之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，在学校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的有力指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下，在各位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任老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的共同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作努力下，我班在多方面取得了可喜的成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也暴露出了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多不足之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。下面我就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几个月来的情况作一个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反思：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一</w:t>
      </w:r>
      <w:r>
        <w:rPr>
          <w:rFonts w:ascii="宋体" w:eastAsia="宋体" w:hAnsi="SimSun" w:cs="宋体"/>
          <w:b/>
          <w:bCs/>
          <w:sz w:val="28"/>
        </w:rPr>
        <w:t>步</w:t>
      </w:r>
      <w:r>
        <w:rPr>
          <w:rFonts w:ascii="宋体" w:eastAsia="宋体" w:hAnsi="MS Mincho" w:cs="宋体"/>
          <w:b/>
          <w:bCs/>
          <w:sz w:val="28"/>
        </w:rPr>
        <w:t>了解学生、</w:t>
      </w:r>
      <w:r>
        <w:rPr>
          <w:rFonts w:ascii="宋体" w:eastAsia="宋体" w:hAnsi="SimSun" w:cs="宋体"/>
          <w:b/>
          <w:bCs/>
          <w:sz w:val="28"/>
        </w:rPr>
        <w:t>关</w:t>
      </w:r>
      <w:r>
        <w:rPr>
          <w:rFonts w:ascii="宋体" w:eastAsia="宋体" w:hAnsi="MS Mincho" w:cs="宋体"/>
          <w:b/>
          <w:bCs/>
          <w:sz w:val="28"/>
        </w:rPr>
        <w:t>心学生、走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学生，逐</w:t>
      </w:r>
      <w:r>
        <w:rPr>
          <w:rFonts w:ascii="宋体" w:eastAsia="宋体" w:hAnsi="SimSun" w:cs="宋体"/>
          <w:b/>
          <w:bCs/>
          <w:sz w:val="28"/>
        </w:rPr>
        <w:t>步树</w:t>
      </w:r>
      <w:r>
        <w:rPr>
          <w:rFonts w:ascii="宋体" w:eastAsia="宋体" w:hAnsi="MS Mincho" w:cs="宋体"/>
          <w:b/>
          <w:bCs/>
          <w:sz w:val="28"/>
        </w:rPr>
        <w:t>立起班主任的个人形象和</w:t>
      </w:r>
      <w:r>
        <w:rPr>
          <w:rFonts w:ascii="宋体" w:eastAsia="宋体" w:hAnsi="SimSun" w:cs="宋体"/>
          <w:b/>
          <w:bCs/>
          <w:sz w:val="28"/>
        </w:rPr>
        <w:t>风</w:t>
      </w:r>
      <w:r>
        <w:rPr>
          <w:rFonts w:ascii="宋体" w:eastAsia="宋体" w:hAnsi="MS Mincho" w:cs="宋体"/>
          <w:b/>
          <w:bCs/>
          <w:sz w:val="28"/>
        </w:rPr>
        <w:t>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个班已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一年半了，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学生的家庭情况，从之初的一无所知，到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在的大致了解，我利用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余的</w:t>
      </w:r>
      <w:r>
        <w:rPr>
          <w:rFonts w:ascii="宋体" w:eastAsia="宋体" w:hAnsi="SimSun" w:cs="宋体"/>
          <w:sz w:val="28"/>
        </w:rPr>
        <w:t>时间对</w:t>
      </w:r>
      <w:r>
        <w:rPr>
          <w:rFonts w:ascii="宋体" w:eastAsia="宋体" w:hAnsi="MS Mincho" w:cs="宋体"/>
          <w:sz w:val="28"/>
        </w:rPr>
        <w:t>多个学生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侧</w:t>
      </w:r>
      <w:r>
        <w:rPr>
          <w:rFonts w:ascii="宋体" w:eastAsia="宋体" w:hAnsi="MS Mincho" w:cs="宋体"/>
          <w:sz w:val="28"/>
        </w:rPr>
        <w:t>面了解，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本班学生的家庭、学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、生活、品格等方面有了比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深入的了解，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我的班主任工作提供极大的便利。首先，在了解的基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上，我确立了自己的管理思路：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心支持家庭困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学生；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极鼓励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差的学生，使他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中、生活中找到自己的位置和自信；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格管理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学生，以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服思想教育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主，采取</w:t>
      </w:r>
      <w:r>
        <w:rPr>
          <w:rFonts w:ascii="宋体" w:eastAsia="宋体" w:hAnsi="SimSun" w:cs="宋体"/>
          <w:sz w:val="28"/>
        </w:rPr>
        <w:t>奖惩</w:t>
      </w:r>
      <w:r>
        <w:rPr>
          <w:rFonts w:ascii="宋体" w:eastAsia="宋体" w:hAnsi="MS Mincho" w:cs="宋体"/>
          <w:sz w:val="28"/>
        </w:rPr>
        <w:t>分明的策略。其次，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极与学生的家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保持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行良好的互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，与学生的家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找到共同的目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教育好我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的孩子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学生家</w:t>
      </w:r>
      <w:r>
        <w:rPr>
          <w:rFonts w:ascii="宋体" w:eastAsia="宋体" w:hAnsi="SimSun" w:cs="宋体"/>
          <w:sz w:val="28"/>
        </w:rPr>
        <w:t>长为</w:t>
      </w:r>
      <w:r>
        <w:rPr>
          <w:rFonts w:ascii="宋体" w:eastAsia="宋体" w:hAnsi="MS Mincho" w:cs="宋体"/>
          <w:sz w:val="28"/>
        </w:rPr>
        <w:t>孩子的成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提供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</w:t>
      </w: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助作用。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第二，努力</w:t>
      </w:r>
      <w:r>
        <w:rPr>
          <w:rFonts w:ascii="宋体" w:eastAsia="宋体" w:hAnsi="SimSun" w:cs="宋体"/>
          <w:b/>
          <w:bCs/>
          <w:sz w:val="28"/>
        </w:rPr>
        <w:t>创设</w:t>
      </w:r>
      <w:r>
        <w:rPr>
          <w:rFonts w:ascii="宋体" w:eastAsia="宋体" w:hAnsi="MS Mincho" w:cs="宋体"/>
          <w:b/>
          <w:bCs/>
          <w:sz w:val="28"/>
        </w:rPr>
        <w:t>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集体，</w:t>
      </w:r>
      <w:r>
        <w:rPr>
          <w:rFonts w:ascii="宋体" w:eastAsia="宋体" w:hAnsi="SimSun" w:cs="宋体"/>
          <w:b/>
          <w:bCs/>
          <w:sz w:val="28"/>
        </w:rPr>
        <w:t>营</w:t>
      </w:r>
      <w:r>
        <w:rPr>
          <w:rFonts w:ascii="宋体" w:eastAsia="宋体" w:hAnsi="MS Mincho" w:cs="宋体"/>
          <w:b/>
          <w:bCs/>
          <w:sz w:val="28"/>
        </w:rPr>
        <w:t>造良好的学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氛</w:t>
      </w:r>
      <w:r>
        <w:rPr>
          <w:rFonts w:ascii="宋体" w:eastAsia="宋体" w:hAnsi="SimSun" w:cs="宋体"/>
          <w:b/>
          <w:bCs/>
          <w:sz w:val="28"/>
        </w:rPr>
        <w:t>围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近朱者赤，近墨者黑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深刻的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明了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于人的影响，特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于小学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学生，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话显</w:t>
      </w:r>
      <w:r>
        <w:rPr>
          <w:rFonts w:ascii="宋体" w:eastAsia="宋体" w:hAnsi="MS Mincho" w:cs="宋体"/>
          <w:sz w:val="28"/>
        </w:rPr>
        <w:t>得尤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重要。首先，借助班容班貌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，我班确立了独特的班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文化建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，增添了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我相信，我能行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的班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开设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大收集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，努力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造民主的班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，由学生自己思考如何布置自己的学</w:t>
      </w:r>
      <w:r>
        <w:rPr>
          <w:rFonts w:ascii="宋体" w:eastAsia="宋体" w:hAnsi="SimSun" w:cs="宋体"/>
          <w:sz w:val="28"/>
        </w:rPr>
        <w:t>习环</w:t>
      </w:r>
      <w:r>
        <w:rPr>
          <w:rFonts w:ascii="宋体" w:eastAsia="宋体" w:hAnsi="MS Mincho" w:cs="宋体"/>
          <w:sz w:val="28"/>
        </w:rPr>
        <w:t>境，在全班同学的努力下，我班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立了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誉台、知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博</w:t>
      </w:r>
      <w:r>
        <w:rPr>
          <w:rFonts w:ascii="宋体" w:eastAsia="宋体" w:hAnsi="SimSun" w:cs="宋体"/>
          <w:sz w:val="28"/>
        </w:rPr>
        <w:t>览</w:t>
      </w:r>
      <w:r>
        <w:rPr>
          <w:rFonts w:ascii="宋体" w:eastAsia="宋体" w:hAnsi="MS Mincho" w:cs="宋体"/>
          <w:sz w:val="28"/>
        </w:rPr>
        <w:t>、六一大家庭、班</w:t>
      </w:r>
      <w:r>
        <w:rPr>
          <w:rFonts w:ascii="宋体" w:eastAsia="宋体" w:hAnsi="SimSun" w:cs="宋体"/>
          <w:sz w:val="28"/>
        </w:rPr>
        <w:t>务栏</w:t>
      </w:r>
      <w:r>
        <w:rPr>
          <w:rFonts w:ascii="宋体" w:eastAsia="宋体" w:hAnsi="MS Mincho" w:cs="宋体"/>
          <w:sz w:val="28"/>
        </w:rPr>
        <w:t>等板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些的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立使原本斑白的教室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成了色彩</w:t>
      </w:r>
      <w:r>
        <w:rPr>
          <w:rFonts w:ascii="宋体" w:eastAsia="宋体" w:hAnsi="SimSun" w:cs="宋体"/>
          <w:sz w:val="28"/>
        </w:rPr>
        <w:t>艳丽纷</w:t>
      </w:r>
      <w:r>
        <w:rPr>
          <w:rFonts w:ascii="宋体" w:eastAsia="宋体" w:hAnsi="MS Mincho" w:cs="宋体"/>
          <w:sz w:val="28"/>
        </w:rPr>
        <w:t>繁，充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学生思想的学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殿堂。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第三，加</w:t>
      </w:r>
      <w:r>
        <w:rPr>
          <w:rFonts w:ascii="宋体" w:eastAsia="宋体" w:hAnsi="SimSun" w:cs="宋体"/>
          <w:b/>
          <w:bCs/>
          <w:sz w:val="28"/>
        </w:rPr>
        <w:t>强对</w:t>
      </w:r>
      <w:r>
        <w:rPr>
          <w:rFonts w:ascii="宋体" w:eastAsia="宋体" w:hAnsi="MS Mincho" w:cs="宋体"/>
          <w:b/>
          <w:bCs/>
          <w:sz w:val="28"/>
        </w:rPr>
        <w:t>学生的思想道德教育，培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学生良好的品</w:t>
      </w:r>
      <w:r>
        <w:rPr>
          <w:rFonts w:ascii="宋体" w:eastAsia="宋体" w:hAnsi="SimSun" w:cs="宋体"/>
          <w:b/>
          <w:bCs/>
          <w:sz w:val="28"/>
        </w:rPr>
        <w:t>质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不好是次品，品德不好是危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深刻的</w:t>
      </w:r>
      <w:r>
        <w:rPr>
          <w:rFonts w:ascii="宋体" w:eastAsia="宋体" w:hAnsi="SimSun" w:cs="宋体"/>
          <w:sz w:val="28"/>
        </w:rPr>
        <w:t>阐释</w:t>
      </w:r>
      <w:r>
        <w:rPr>
          <w:rFonts w:ascii="宋体" w:eastAsia="宋体" w:hAnsi="MS Mincho" w:cs="宋体"/>
          <w:sz w:val="28"/>
        </w:rPr>
        <w:t>了德育在教育中的重要地位。班主任是德育的中心，也是德育的重心。因此，我在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方面深感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力，也做了大量的努力。首先，我特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看中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日大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德育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的教育。其次，我也比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视每</w:t>
      </w:r>
      <w:r>
        <w:rPr>
          <w:rFonts w:ascii="宋体" w:eastAsia="宋体" w:hAnsi="MS Mincho" w:cs="宋体"/>
          <w:sz w:val="28"/>
        </w:rPr>
        <w:t>周一次的班</w:t>
      </w:r>
      <w:r>
        <w:rPr>
          <w:rFonts w:ascii="宋体" w:eastAsia="宋体" w:hAnsi="SimSun" w:cs="宋体"/>
          <w:sz w:val="28"/>
        </w:rPr>
        <w:t>队课</w:t>
      </w:r>
      <w:r>
        <w:rPr>
          <w:rFonts w:ascii="宋体" w:eastAsia="宋体" w:hAnsi="MS Mincho" w:cs="宋体"/>
          <w:sz w:val="28"/>
        </w:rPr>
        <w:t>，我确立了一周一个主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的德育工作，把安全、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生、健康、学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、生活、价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多个方面收入其中。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取了一些具有代表性的主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，如：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生命的价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在于运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消防活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在身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等，全班学生几乎全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参与，表</w:t>
      </w:r>
      <w:r>
        <w:rPr>
          <w:rFonts w:ascii="宋体" w:eastAsia="宋体" w:hAnsi="SimSun" w:cs="宋体"/>
          <w:sz w:val="28"/>
        </w:rPr>
        <w:t>现积</w:t>
      </w:r>
      <w:r>
        <w:rPr>
          <w:rFonts w:ascii="宋体" w:eastAsia="宋体" w:hAnsi="MS Mincho" w:cs="宋体"/>
          <w:sz w:val="28"/>
        </w:rPr>
        <w:t>极，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趣很高。通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自己从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材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加工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表演的深度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得到掌握，能力得以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，情感得以升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，更使道德品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得以突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。再次，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合少先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工作，通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使学生陶冶情操。通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凝聚力得到增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，集体主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著提高。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第四，加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管理，培</w:t>
      </w:r>
      <w:r>
        <w:rPr>
          <w:rFonts w:ascii="宋体" w:eastAsia="宋体" w:hAnsi="SimSun" w:cs="宋体"/>
          <w:b/>
          <w:bCs/>
          <w:sz w:val="28"/>
        </w:rPr>
        <w:t>养优</w:t>
      </w:r>
      <w:r>
        <w:rPr>
          <w:rFonts w:ascii="宋体" w:eastAsia="宋体" w:hAnsi="MS Mincho" w:cs="宋体"/>
          <w:b/>
          <w:bCs/>
          <w:sz w:val="28"/>
        </w:rPr>
        <w:t>秀的学</w:t>
      </w:r>
      <w:r>
        <w:rPr>
          <w:rFonts w:ascii="宋体" w:eastAsia="宋体" w:hAnsi="SimSun" w:cs="宋体"/>
          <w:b/>
          <w:bCs/>
          <w:sz w:val="28"/>
        </w:rPr>
        <w:t>风</w:t>
      </w:r>
      <w:r>
        <w:rPr>
          <w:rFonts w:ascii="宋体" w:eastAsia="宋体" w:hAnsi="MS Mincho" w:cs="宋体"/>
          <w:b/>
          <w:bCs/>
          <w:sz w:val="28"/>
        </w:rPr>
        <w:t>、班</w:t>
      </w:r>
      <w:r>
        <w:rPr>
          <w:rFonts w:ascii="宋体" w:eastAsia="宋体" w:hAnsi="SimSun" w:cs="宋体"/>
          <w:b/>
          <w:bCs/>
          <w:sz w:val="28"/>
        </w:rPr>
        <w:t>风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班委是班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的中流砥柱，更是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接老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与学生之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梁和</w:t>
      </w:r>
      <w:r>
        <w:rPr>
          <w:rFonts w:ascii="宋体" w:eastAsia="宋体" w:hAnsi="SimSun" w:cs="宋体"/>
          <w:sz w:val="28"/>
        </w:rPr>
        <w:t>纽带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个学期里，我根据学生的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班委成</w:t>
      </w:r>
      <w:r>
        <w:rPr>
          <w:rFonts w:ascii="宋体" w:eastAsia="宋体" w:hAnsi="SimSun" w:cs="宋体"/>
          <w:sz w:val="28"/>
        </w:rPr>
        <w:t>员进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整：采取由朱杉杉和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哲博两位班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互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的作用，共同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全班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，由我班的</w:t>
      </w:r>
      <w:r>
        <w:rPr>
          <w:rFonts w:ascii="宋体" w:eastAsia="宋体" w:hAnsi="SimSun" w:cs="宋体"/>
          <w:sz w:val="28"/>
        </w:rPr>
        <w:t>劳动爱</w:t>
      </w:r>
      <w:r>
        <w:rPr>
          <w:rFonts w:ascii="宋体" w:eastAsia="宋体" w:hAnsi="MS Mincho" w:cs="宋体"/>
          <w:sz w:val="28"/>
        </w:rPr>
        <w:t>好者刘鑫治代替原来的</w:t>
      </w:r>
      <w:r>
        <w:rPr>
          <w:rFonts w:ascii="宋体" w:eastAsia="宋体" w:hAnsi="SimSun" w:cs="宋体"/>
          <w:sz w:val="28"/>
        </w:rPr>
        <w:t>鲜连锋</w:t>
      </w:r>
      <w:r>
        <w:rPr>
          <w:rFonts w:ascii="宋体" w:eastAsia="宋体" w:hAnsi="MS Mincho" w:cs="宋体"/>
          <w:sz w:val="28"/>
        </w:rPr>
        <w:t>同学担任班里的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时对</w:t>
      </w:r>
      <w:r>
        <w:rPr>
          <w:rFonts w:ascii="宋体" w:eastAsia="宋体" w:hAnsi="MS Mincho" w:cs="宋体"/>
          <w:sz w:val="28"/>
        </w:rPr>
        <w:t>班委的工作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助和指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：首先、确立班委地位，帮助小班委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立威信，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有利于班委工作的有力有效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行；其次、在鼓励班委大胆工作，指点他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工作方法的同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，更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格要求班委个人在知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、能力上取得更大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律上以身作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，力求从各方面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全班起到模范</w:t>
      </w:r>
      <w:r>
        <w:rPr>
          <w:rFonts w:ascii="宋体" w:eastAsia="宋体" w:hAnsi="SimSun" w:cs="宋体"/>
          <w:sz w:val="28"/>
        </w:rPr>
        <w:t>带头</w:t>
      </w:r>
      <w:r>
        <w:rPr>
          <w:rFonts w:ascii="宋体" w:eastAsia="宋体" w:hAnsi="MS Mincho" w:cs="宋体"/>
          <w:sz w:val="28"/>
        </w:rPr>
        <w:t>作用，亦即以点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面；再次、培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班委</w:t>
      </w:r>
      <w:r>
        <w:rPr>
          <w:rFonts w:ascii="宋体" w:eastAsia="宋体" w:hAnsi="SimSun" w:cs="宋体"/>
          <w:sz w:val="28"/>
        </w:rPr>
        <w:t>团结协</w:t>
      </w:r>
      <w:r>
        <w:rPr>
          <w:rFonts w:ascii="宋体" w:eastAsia="宋体" w:hAnsi="MS Mincho" w:cs="宋体"/>
          <w:sz w:val="28"/>
        </w:rPr>
        <w:t>作的精神，通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班委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个小集体建立正确、健康的</w:t>
      </w:r>
      <w:r>
        <w:rPr>
          <w:rFonts w:ascii="宋体" w:eastAsia="宋体" w:hAnsi="SimSun" w:cs="宋体"/>
          <w:sz w:val="28"/>
        </w:rPr>
        <w:t>舆论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带动</w:t>
      </w:r>
      <w:r>
        <w:rPr>
          <w:rFonts w:ascii="宋体" w:eastAsia="宋体" w:hAnsi="MS Mincho" w:cs="宋体"/>
          <w:sz w:val="28"/>
        </w:rPr>
        <w:t>整个班集体的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价制度，形成集体的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性、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律性和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取心。从本期的效果来看，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些新班委能切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旅行好自己的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。在清</w:t>
      </w:r>
      <w:r>
        <w:rPr>
          <w:rFonts w:ascii="宋体" w:eastAsia="宋体" w:hAnsi="SimSun" w:cs="宋体"/>
          <w:sz w:val="28"/>
        </w:rPr>
        <w:t>洁卫</w:t>
      </w:r>
      <w:r>
        <w:rPr>
          <w:rFonts w:ascii="宋体" w:eastAsia="宋体" w:hAnsi="MS Mincho" w:cs="宋体"/>
          <w:sz w:val="28"/>
        </w:rPr>
        <w:t>生，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律，方面，基本能做到此地无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当有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的效果。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班主任期末个人工作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去的一学期里，我班在学校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下，在任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的大力支持和配合下，各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、生活等方面都取得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突出的成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将本学期的工作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一、加</w:t>
      </w:r>
      <w:r>
        <w:rPr>
          <w:rFonts w:ascii="宋体" w:eastAsia="宋体" w:hAnsi="SimSun" w:cs="宋体"/>
          <w:b/>
          <w:bCs/>
          <w:sz w:val="28"/>
        </w:rPr>
        <w:t>强对</w:t>
      </w:r>
      <w:r>
        <w:rPr>
          <w:rFonts w:ascii="宋体" w:eastAsia="宋体" w:hAnsi="MS Mincho" w:cs="宋体"/>
          <w:b/>
          <w:bCs/>
          <w:sz w:val="28"/>
        </w:rPr>
        <w:t>学生的思想政治工作，培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学生良好的道德品</w:t>
      </w:r>
      <w:r>
        <w:rPr>
          <w:rFonts w:ascii="宋体" w:eastAsia="宋体" w:hAnsi="SimSun" w:cs="宋体"/>
          <w:b/>
          <w:bCs/>
          <w:sz w:val="28"/>
        </w:rPr>
        <w:t>质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净</w:t>
      </w:r>
      <w:r>
        <w:rPr>
          <w:rFonts w:ascii="宋体" w:eastAsia="宋体" w:hAnsi="MS Mincho" w:cs="宋体"/>
          <w:b/>
          <w:bCs/>
          <w:sz w:val="28"/>
        </w:rPr>
        <w:t>化学生的心灵，努力培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又</w:t>
      </w:r>
      <w:r>
        <w:rPr>
          <w:rFonts w:ascii="宋体" w:eastAsia="宋体" w:hAnsi="SimSun" w:cs="宋体"/>
          <w:b/>
          <w:bCs/>
          <w:sz w:val="28"/>
        </w:rPr>
        <w:t>红</w:t>
      </w:r>
      <w:r>
        <w:rPr>
          <w:rFonts w:ascii="宋体" w:eastAsia="宋体" w:hAnsi="MS Mincho" w:cs="宋体"/>
          <w:b/>
          <w:bCs/>
          <w:sz w:val="28"/>
        </w:rPr>
        <w:t>又</w:t>
      </w:r>
      <w:r>
        <w:rPr>
          <w:rFonts w:ascii="宋体" w:eastAsia="宋体" w:hAnsi="SimSun" w:cs="宋体"/>
          <w:b/>
          <w:bCs/>
          <w:sz w:val="28"/>
        </w:rPr>
        <w:t>专</w:t>
      </w:r>
      <w:r>
        <w:rPr>
          <w:rFonts w:ascii="宋体" w:eastAsia="宋体" w:hAnsi="MS Mincho" w:cs="宋体"/>
          <w:b/>
          <w:bCs/>
          <w:sz w:val="28"/>
        </w:rPr>
        <w:t>的合格人才。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了配合学校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委和政教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的工作，我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多有益于学生身心健康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常利用班会</w:t>
      </w:r>
      <w:r>
        <w:rPr>
          <w:rFonts w:ascii="宋体" w:eastAsia="宋体" w:hAnsi="SimSun" w:cs="宋体"/>
          <w:sz w:val="28"/>
        </w:rPr>
        <w:t>课对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行身心教育，帮助学生澄清思想上的模糊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，提高学生的思想境界。我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充分利用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和有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学生促膝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心，及</w:t>
      </w:r>
      <w:r>
        <w:rPr>
          <w:rFonts w:ascii="宋体" w:eastAsia="宋体" w:hAnsi="SimSun" w:cs="宋体"/>
          <w:sz w:val="28"/>
        </w:rPr>
        <w:t>时对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性的教育。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管理，培</w:t>
      </w:r>
      <w:r>
        <w:rPr>
          <w:rFonts w:ascii="宋体" w:eastAsia="宋体" w:hAnsi="SimSun" w:cs="宋体"/>
          <w:b/>
          <w:bCs/>
          <w:sz w:val="28"/>
        </w:rPr>
        <w:t>养优</w:t>
      </w:r>
      <w:r>
        <w:rPr>
          <w:rFonts w:ascii="宋体" w:eastAsia="宋体" w:hAnsi="MS Mincho" w:cs="宋体"/>
          <w:b/>
          <w:bCs/>
          <w:sz w:val="28"/>
        </w:rPr>
        <w:t>秀的学</w:t>
      </w:r>
      <w:r>
        <w:rPr>
          <w:rFonts w:ascii="宋体" w:eastAsia="宋体" w:hAnsi="SimSun" w:cs="宋体"/>
          <w:b/>
          <w:bCs/>
          <w:sz w:val="28"/>
        </w:rPr>
        <w:t>风</w:t>
      </w:r>
      <w:r>
        <w:rPr>
          <w:rFonts w:ascii="宋体" w:eastAsia="宋体" w:hAnsi="MS Mincho" w:cs="宋体"/>
          <w:b/>
          <w:bCs/>
          <w:sz w:val="28"/>
        </w:rPr>
        <w:t>、班</w:t>
      </w:r>
      <w:r>
        <w:rPr>
          <w:rFonts w:ascii="宋体" w:eastAsia="宋体" w:hAnsi="SimSun" w:cs="宋体"/>
          <w:b/>
          <w:bCs/>
          <w:sz w:val="28"/>
        </w:rPr>
        <w:t>风</w:t>
      </w:r>
      <w:r>
        <w:rPr>
          <w:rFonts w:ascii="宋体" w:eastAsia="宋体" w:hAnsi="MS Mincho" w:cs="宋体"/>
          <w:b/>
          <w:bCs/>
          <w:sz w:val="28"/>
        </w:rPr>
        <w:t>，深入全面地了解学生，努力培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MS Mincho" w:cs="宋体"/>
          <w:b/>
          <w:bCs/>
          <w:sz w:val="28"/>
        </w:rPr>
        <w:t>赤</w:t>
      </w:r>
      <w:r>
        <w:rPr>
          <w:rFonts w:ascii="宋体" w:eastAsia="宋体" w:hAnsi="SimSun" w:cs="宋体"/>
          <w:b/>
          <w:bCs/>
          <w:sz w:val="28"/>
        </w:rPr>
        <w:t>诚</w:t>
      </w:r>
      <w:r>
        <w:rPr>
          <w:rFonts w:ascii="宋体" w:eastAsia="宋体" w:hAnsi="MS Mincho" w:cs="宋体"/>
          <w:b/>
          <w:bCs/>
          <w:sz w:val="28"/>
        </w:rPr>
        <w:t>、</w:t>
      </w:r>
      <w:r>
        <w:rPr>
          <w:rFonts w:ascii="宋体" w:eastAsia="宋体" w:hAnsi="SimSun" w:cs="宋体"/>
          <w:b/>
          <w:bCs/>
          <w:sz w:val="28"/>
        </w:rPr>
        <w:t>严</w:t>
      </w:r>
      <w:r>
        <w:rPr>
          <w:rFonts w:ascii="宋体" w:eastAsia="宋体" w:hAnsi="MS Mincho" w:cs="宋体"/>
          <w:b/>
          <w:bCs/>
          <w:sz w:val="28"/>
        </w:rPr>
        <w:t>格、活</w:t>
      </w:r>
      <w:r>
        <w:rPr>
          <w:rFonts w:ascii="宋体" w:eastAsia="宋体" w:hAnsi="SimSun" w:cs="宋体"/>
          <w:b/>
          <w:bCs/>
          <w:sz w:val="28"/>
        </w:rPr>
        <w:t>跃</w:t>
      </w:r>
      <w:r>
        <w:rPr>
          <w:rFonts w:ascii="宋体" w:eastAsia="宋体" w:hAnsi="MS Mincho" w:cs="宋体"/>
          <w:b/>
          <w:bCs/>
          <w:sz w:val="28"/>
        </w:rPr>
        <w:t>、</w:t>
      </w:r>
      <w:r>
        <w:rPr>
          <w:rFonts w:ascii="宋体" w:eastAsia="宋体" w:hAnsi="SimSun" w:cs="宋体"/>
          <w:b/>
          <w:bCs/>
          <w:sz w:val="28"/>
        </w:rPr>
        <w:t>奋进</w:t>
      </w:r>
      <w:r>
        <w:rPr>
          <w:rFonts w:ascii="宋体" w:eastAsia="宋体" w:cs="宋体"/>
          <w:b/>
          <w:bCs/>
          <w:sz w:val="28"/>
        </w:rPr>
        <w:t>”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cs="宋体"/>
          <w:b/>
          <w:bCs/>
          <w:sz w:val="28"/>
        </w:rPr>
        <w:t>'</w:t>
      </w:r>
      <w:r>
        <w:rPr>
          <w:rFonts w:ascii="宋体" w:eastAsia="宋体" w:hAnsi="MS Mincho" w:cs="宋体"/>
          <w:b/>
          <w:bCs/>
          <w:sz w:val="28"/>
        </w:rPr>
        <w:t>班集体。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是学生的世界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形成、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展的重要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，面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着如何适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高中学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、生活等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，随着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和知</w:t>
      </w:r>
      <w:r>
        <w:rPr>
          <w:rFonts w:ascii="宋体" w:eastAsia="宋体" w:hAnsi="SimSun" w:cs="宋体"/>
          <w:sz w:val="28"/>
        </w:rPr>
        <w:t>识复杂</w:t>
      </w:r>
      <w:r>
        <w:rPr>
          <w:rFonts w:ascii="宋体" w:eastAsia="宋体" w:hAnsi="MS Mincho" w:cs="宋体"/>
          <w:sz w:val="28"/>
        </w:rPr>
        <w:t>程度的加重，容易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生两极分化，有的学生甚至会感到迷惘，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前途失去信心。因此，加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学生的思想工作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得更加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和重要。在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个学期里，一方面，我主要加大了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学生自治自理能力培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的力度，通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方式，既注意指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行自我教育，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学生在自我意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取心，逐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形成良好的思想行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；又注意指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学生如何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行自我管理，培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多方面的能力，放手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自我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、自我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中把教育和</w:t>
      </w:r>
      <w:r>
        <w:rPr>
          <w:rFonts w:ascii="宋体" w:eastAsia="宋体" w:hAnsi="SimSun" w:cs="宋体"/>
          <w:sz w:val="28"/>
        </w:rPr>
        <w:t>娱乐</w:t>
      </w:r>
      <w:r>
        <w:rPr>
          <w:rFonts w:ascii="宋体" w:eastAsia="宋体" w:hAnsi="MS Mincho" w:cs="宋体"/>
          <w:sz w:val="28"/>
        </w:rPr>
        <w:t>融入一体。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注意培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学生的自我服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的能力，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学生学会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划、料理自己，使自己在集体中成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班集体的建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者，而不是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包袱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。另一方面，我有效地利用好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周一的班会</w:t>
      </w:r>
      <w:r>
        <w:rPr>
          <w:rFonts w:ascii="宋体" w:eastAsia="宋体" w:hAnsi="SimSun" w:cs="宋体"/>
          <w:sz w:val="28"/>
        </w:rPr>
        <w:t>课开</w:t>
      </w:r>
      <w:r>
        <w:rPr>
          <w:rFonts w:ascii="宋体" w:eastAsia="宋体" w:hAnsi="MS Mincho" w:cs="宋体"/>
          <w:sz w:val="28"/>
        </w:rPr>
        <w:t>展一些</w:t>
      </w:r>
      <w:r>
        <w:rPr>
          <w:rFonts w:ascii="宋体" w:eastAsia="宋体" w:hAnsi="SimSun" w:cs="宋体"/>
          <w:sz w:val="28"/>
        </w:rPr>
        <w:t>专题</w:t>
      </w:r>
      <w:r>
        <w:rPr>
          <w:rFonts w:ascii="宋体" w:eastAsia="宋体" w:hAnsi="MS Mincho" w:cs="宋体"/>
          <w:sz w:val="28"/>
        </w:rPr>
        <w:t>性的活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，例如，学</w:t>
      </w:r>
      <w:r>
        <w:rPr>
          <w:rFonts w:ascii="宋体" w:eastAsia="宋体" w:hAnsi="SimSun" w:cs="宋体"/>
          <w:sz w:val="28"/>
        </w:rPr>
        <w:t>习经验</w:t>
      </w:r>
      <w:r>
        <w:rPr>
          <w:rFonts w:ascii="宋体" w:eastAsia="宋体" w:hAnsi="MS Mincho" w:cs="宋体"/>
          <w:sz w:val="28"/>
        </w:rPr>
        <w:t>交流会，意志教育，如何做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的主人，</w:t>
      </w:r>
      <w:r>
        <w:rPr>
          <w:rFonts w:ascii="宋体" w:eastAsia="宋体" w:hAnsi="SimSun" w:cs="宋体"/>
          <w:sz w:val="28"/>
        </w:rPr>
        <w:t>习惯养</w:t>
      </w:r>
      <w:r>
        <w:rPr>
          <w:rFonts w:ascii="宋体" w:eastAsia="宋体" w:hAnsi="MS Mincho" w:cs="宋体"/>
          <w:sz w:val="28"/>
        </w:rPr>
        <w:t>成教育等，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大大地促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良好的学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、班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的形成。再一方面，我自己也以身作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，做学生的榜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，跟班勤，管理方法得当，班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正、学</w:t>
      </w:r>
      <w:r>
        <w:rPr>
          <w:rFonts w:ascii="宋体" w:eastAsia="宋体" w:hAnsi="SimSun" w:cs="宋体"/>
          <w:sz w:val="28"/>
        </w:rPr>
        <w:t>风浓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积</w:t>
      </w:r>
      <w:r>
        <w:rPr>
          <w:rFonts w:ascii="宋体" w:eastAsia="宋体" w:hAnsi="MS Mincho" w:cs="宋体"/>
          <w:b/>
          <w:bCs/>
          <w:sz w:val="28"/>
        </w:rPr>
        <w:t>极抓好后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生的</w:t>
      </w:r>
      <w:r>
        <w:rPr>
          <w:rFonts w:ascii="宋体" w:eastAsia="宋体" w:hAnsi="SimSun" w:cs="宋体"/>
          <w:b/>
          <w:bCs/>
          <w:sz w:val="28"/>
        </w:rPr>
        <w:t>转</w:t>
      </w:r>
      <w:r>
        <w:rPr>
          <w:rFonts w:ascii="宋体" w:eastAsia="宋体" w:hAnsi="MS Mincho" w:cs="宋体"/>
          <w:b/>
          <w:bCs/>
          <w:sz w:val="28"/>
        </w:rPr>
        <w:t>化工作，努力使后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生以失</w:t>
      </w:r>
      <w:r>
        <w:rPr>
          <w:rFonts w:ascii="宋体" w:eastAsia="宋体" w:hAnsi="SimSun" w:cs="宋体"/>
          <w:b/>
          <w:bCs/>
          <w:sz w:val="28"/>
        </w:rPr>
        <w:t>败</w:t>
      </w:r>
      <w:r>
        <w:rPr>
          <w:rFonts w:ascii="宋体" w:eastAsia="宋体" w:hAnsi="MS Mincho" w:cs="宋体"/>
          <w:b/>
          <w:bCs/>
          <w:sz w:val="28"/>
        </w:rPr>
        <w:t>者来，以</w:t>
      </w:r>
      <w:r>
        <w:rPr>
          <w:rFonts w:ascii="宋体" w:eastAsia="宋体" w:hAnsi="SimSun" w:cs="宋体"/>
          <w:b/>
          <w:bCs/>
          <w:sz w:val="28"/>
        </w:rPr>
        <w:t>胜</w:t>
      </w:r>
      <w:r>
        <w:rPr>
          <w:rFonts w:ascii="宋体" w:eastAsia="宋体" w:hAnsi="MS Mincho" w:cs="宋体"/>
          <w:b/>
          <w:bCs/>
          <w:sz w:val="28"/>
        </w:rPr>
        <w:t>利者走。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生的教育和管理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来是班主任工作的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点，却又影响班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整体教育教学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量提高的至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重要的一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方面，我作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班主任首先做到了以正确的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，深入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摸底，搞清他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所以成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差生的原因，做到了因材施教，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们处处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相待，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耐心相帮，真正做他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的知心朋友、最可信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的朋友。及</w:t>
      </w:r>
      <w:r>
        <w:rPr>
          <w:rFonts w:ascii="宋体" w:eastAsia="宋体" w:hAnsi="SimSun" w:cs="宋体"/>
          <w:sz w:val="28"/>
        </w:rPr>
        <w:t>时对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心理疏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，帮助他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消除或减</w:t>
      </w:r>
      <w:r>
        <w:rPr>
          <w:rFonts w:ascii="宋体" w:eastAsia="宋体" w:hAnsi="SimSun" w:cs="宋体"/>
          <w:sz w:val="28"/>
        </w:rPr>
        <w:t>轻种种</w:t>
      </w:r>
      <w:r>
        <w:rPr>
          <w:rFonts w:ascii="宋体" w:eastAsia="宋体" w:hAnsi="MS Mincho" w:cs="宋体"/>
          <w:sz w:val="28"/>
        </w:rPr>
        <w:t>心理担</w:t>
      </w:r>
      <w:r>
        <w:rPr>
          <w:rFonts w:ascii="宋体" w:eastAsia="宋体" w:hAnsi="SimSun" w:cs="宋体"/>
          <w:sz w:val="28"/>
        </w:rPr>
        <w:t>忧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们认识</w:t>
      </w:r>
      <w:r>
        <w:rPr>
          <w:rFonts w:ascii="宋体" w:eastAsia="宋体" w:hAnsi="MS Mincho" w:cs="宋体"/>
          <w:sz w:val="28"/>
        </w:rPr>
        <w:t>到自己的价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还创</w:t>
      </w:r>
      <w:r>
        <w:rPr>
          <w:rFonts w:ascii="宋体" w:eastAsia="宋体" w:hAnsi="MS Mincho" w:cs="宋体"/>
          <w:sz w:val="28"/>
        </w:rPr>
        <w:t>造条件和机会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点和</w:t>
      </w:r>
      <w:r>
        <w:rPr>
          <w:rFonts w:ascii="宋体" w:eastAsia="宋体" w:hAnsi="SimSun" w:cs="宋体"/>
          <w:sz w:val="28"/>
        </w:rPr>
        <w:t>长处</w:t>
      </w:r>
      <w:r>
        <w:rPr>
          <w:rFonts w:ascii="宋体" w:eastAsia="宋体" w:hAnsi="MS Mincho" w:cs="宋体"/>
          <w:sz w:val="28"/>
        </w:rPr>
        <w:t>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hAnsi="SimSun" w:cs="宋体"/>
          <w:sz w:val="28"/>
        </w:rPr>
        <w:t>尝</w:t>
      </w:r>
      <w:r>
        <w:rPr>
          <w:rFonts w:ascii="宋体" w:eastAsia="宋体" w:hAnsi="MS Mincho" w:cs="宋体"/>
          <w:sz w:val="28"/>
        </w:rPr>
        <w:t>到成功的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和喜悦。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积</w:t>
      </w:r>
      <w:r>
        <w:rPr>
          <w:rFonts w:ascii="宋体" w:eastAsia="宋体" w:hAnsi="MS Mincho" w:cs="宋体"/>
          <w:b/>
          <w:bCs/>
          <w:sz w:val="28"/>
        </w:rPr>
        <w:t>极</w:t>
      </w:r>
      <w:r>
        <w:rPr>
          <w:rFonts w:ascii="宋体" w:eastAsia="宋体" w:hAnsi="SimSun" w:cs="宋体"/>
          <w:b/>
          <w:bCs/>
          <w:sz w:val="28"/>
        </w:rPr>
        <w:t>开</w:t>
      </w:r>
      <w:r>
        <w:rPr>
          <w:rFonts w:ascii="宋体" w:eastAsia="宋体" w:hAnsi="MS Mincho" w:cs="宋体"/>
          <w:b/>
          <w:bCs/>
          <w:sz w:val="28"/>
        </w:rPr>
        <w:t>展好文体活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，做好早操、</w:t>
      </w:r>
      <w:r>
        <w:rPr>
          <w:rFonts w:ascii="宋体" w:eastAsia="宋体" w:hAnsi="SimSun" w:cs="宋体"/>
          <w:b/>
          <w:bCs/>
          <w:sz w:val="28"/>
        </w:rPr>
        <w:t>课间</w:t>
      </w:r>
      <w:r>
        <w:rPr>
          <w:rFonts w:ascii="宋体" w:eastAsia="宋体" w:hAnsi="MS Mincho" w:cs="宋体"/>
          <w:b/>
          <w:bCs/>
          <w:sz w:val="28"/>
        </w:rPr>
        <w:t>操加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学生体育</w:t>
      </w:r>
      <w:r>
        <w:rPr>
          <w:rFonts w:ascii="宋体" w:eastAsia="宋体" w:hAnsi="SimSun" w:cs="宋体"/>
          <w:b/>
          <w:bCs/>
          <w:sz w:val="28"/>
        </w:rPr>
        <w:t>锻炼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学生的体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，提高学生的学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效率。高中学生学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繁重，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行适当的体育活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有利于学生身体素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的提高，而且也有利于学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效率的提高。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</w:t>
      </w:r>
      <w:r>
        <w:rPr>
          <w:rFonts w:ascii="宋体" w:eastAsia="宋体" w:hAnsi="SimSun" w:cs="宋体"/>
          <w:b/>
          <w:bCs/>
          <w:sz w:val="28"/>
        </w:rPr>
        <w:t>积</w:t>
      </w:r>
      <w:r>
        <w:rPr>
          <w:rFonts w:ascii="宋体" w:eastAsia="宋体" w:hAnsi="MS Mincho" w:cs="宋体"/>
          <w:b/>
          <w:bCs/>
          <w:sz w:val="28"/>
        </w:rPr>
        <w:t>极主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地和各科教</w:t>
      </w:r>
      <w:r>
        <w:rPr>
          <w:rFonts w:ascii="宋体" w:eastAsia="宋体" w:hAnsi="SimSun" w:cs="宋体"/>
          <w:b/>
          <w:bCs/>
          <w:sz w:val="28"/>
        </w:rPr>
        <w:t>师联</w:t>
      </w:r>
      <w:r>
        <w:rPr>
          <w:rFonts w:ascii="宋体" w:eastAsia="宋体" w:hAnsi="MS Mincho" w:cs="宋体"/>
          <w:b/>
          <w:bCs/>
          <w:sz w:val="28"/>
        </w:rPr>
        <w:t>系，</w:t>
      </w:r>
      <w:r>
        <w:rPr>
          <w:rFonts w:ascii="宋体" w:eastAsia="宋体" w:hAnsi="SimSun" w:cs="宋体"/>
          <w:b/>
          <w:bCs/>
          <w:sz w:val="28"/>
        </w:rPr>
        <w:t>协调</w:t>
      </w:r>
      <w:r>
        <w:rPr>
          <w:rFonts w:ascii="宋体" w:eastAsia="宋体" w:hAnsi="MS Mincho" w:cs="宋体"/>
          <w:b/>
          <w:bCs/>
          <w:sz w:val="28"/>
        </w:rPr>
        <w:t>学校各方面的教育力量，</w:t>
      </w:r>
      <w:r>
        <w:rPr>
          <w:rFonts w:ascii="宋体" w:eastAsia="宋体" w:hAnsi="SimSun" w:cs="宋体"/>
          <w:b/>
          <w:bCs/>
          <w:sz w:val="28"/>
        </w:rPr>
        <w:t>发挥</w:t>
      </w:r>
      <w:r>
        <w:rPr>
          <w:rFonts w:ascii="宋体" w:eastAsia="宋体" w:hAnsi="MS Mincho" w:cs="宋体"/>
          <w:b/>
          <w:bCs/>
          <w:sz w:val="28"/>
        </w:rPr>
        <w:t>好</w:t>
      </w:r>
      <w:r>
        <w:rPr>
          <w:rFonts w:ascii="宋体" w:eastAsia="宋体" w:hAnsi="SimSun" w:cs="宋体"/>
          <w:b/>
          <w:bCs/>
          <w:sz w:val="28"/>
        </w:rPr>
        <w:t>纽带</w:t>
      </w:r>
      <w:r>
        <w:rPr>
          <w:rFonts w:ascii="宋体" w:eastAsia="宋体" w:hAnsi="MS Mincho" w:cs="宋体"/>
          <w:b/>
          <w:bCs/>
          <w:sz w:val="28"/>
        </w:rPr>
        <w:t>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在与任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的交往中，我尊重他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的地位，尊重他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又把他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当作班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的主人，</w:t>
      </w:r>
      <w:r>
        <w:rPr>
          <w:rFonts w:ascii="宋体" w:eastAsia="宋体" w:hAnsi="SimSun" w:cs="宋体"/>
          <w:sz w:val="28"/>
        </w:rPr>
        <w:t>视为</w:t>
      </w:r>
      <w:r>
        <w:rPr>
          <w:rFonts w:ascii="宋体" w:eastAsia="宋体" w:hAnsi="MS Mincho" w:cs="宋体"/>
          <w:sz w:val="28"/>
        </w:rPr>
        <w:t>自己的良伴、知己。凡事都主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地同任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师协</w:t>
      </w:r>
      <w:r>
        <w:rPr>
          <w:rFonts w:ascii="宋体" w:eastAsia="宋体" w:hAnsi="MS Mincho" w:cs="宋体"/>
          <w:sz w:val="28"/>
        </w:rPr>
        <w:t>商，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听、采</w:t>
      </w:r>
      <w:r>
        <w:rPr>
          <w:rFonts w:ascii="宋体" w:eastAsia="宋体" w:hAnsi="SimSun" w:cs="宋体"/>
          <w:sz w:val="28"/>
        </w:rPr>
        <w:t>纳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。能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慎重地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理学生和任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系，在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生矛盾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，尽量避免了激化矛盾，在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方面，我平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注意到多教育学生，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学生懂礼貌，尊重老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的威信，增</w:t>
      </w:r>
      <w:r>
        <w:rPr>
          <w:rFonts w:ascii="宋体" w:eastAsia="宋体" w:hAnsi="SimSun" w:cs="宋体"/>
          <w:sz w:val="28"/>
        </w:rPr>
        <w:t>进师</w:t>
      </w:r>
      <w:r>
        <w:rPr>
          <w:rFonts w:ascii="宋体" w:eastAsia="宋体" w:hAnsi="MS Mincho" w:cs="宋体"/>
          <w:sz w:val="28"/>
        </w:rPr>
        <w:t>生情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一个学期里，我通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以上几方面的努力，班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以前有了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大起色，学生的整体素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在不断的提高。但也存在一些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，在工作中大胆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践、不断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新的意</w:t>
      </w:r>
      <w:r>
        <w:rPr>
          <w:rFonts w:ascii="宋体" w:eastAsia="宋体" w:hAnsi="SimSun" w:cs="宋体"/>
          <w:sz w:val="28"/>
        </w:rPr>
        <w:t>识还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够强</w:t>
      </w:r>
      <w:r>
        <w:rPr>
          <w:rFonts w:ascii="宋体" w:eastAsia="宋体" w:hAnsi="MS Mincho" w:cs="宋体"/>
          <w:sz w:val="28"/>
        </w:rPr>
        <w:t>，日常工作按部就班的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候多，主</w:t>
      </w:r>
      <w:r>
        <w:rPr>
          <w:rFonts w:ascii="宋体" w:eastAsia="宋体" w:hAnsi="SimSun" w:cs="宋体"/>
          <w:sz w:val="28"/>
        </w:rPr>
        <w:t>动创</w:t>
      </w:r>
      <w:r>
        <w:rPr>
          <w:rFonts w:ascii="宋体" w:eastAsia="宋体" w:hAnsi="MS Mincho" w:cs="宋体"/>
          <w:sz w:val="28"/>
        </w:rPr>
        <w:t>新的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少，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管理工作零碎的思考多，整体的</w:t>
      </w:r>
      <w:r>
        <w:rPr>
          <w:rFonts w:ascii="宋体" w:eastAsia="宋体" w:hAnsi="SimSun" w:cs="宋体"/>
          <w:sz w:val="28"/>
        </w:rPr>
        <w:t>谋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少。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只是学生高中生涯的第一个学期，以后的担子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很重，工作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将更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，因此，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就需要我不断的努力、刻苦，及</w:t>
      </w:r>
      <w:r>
        <w:rPr>
          <w:rFonts w:ascii="宋体" w:eastAsia="宋体" w:hAnsi="SimSun" w:cs="宋体"/>
          <w:sz w:val="28"/>
        </w:rPr>
        <w:t>时总结经验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，争取取得更加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班主任期末个人工作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回首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一个学期的</w:t>
      </w:r>
      <w:r>
        <w:rPr>
          <w:rFonts w:ascii="宋体" w:eastAsia="宋体" w:hAnsi="SimSun" w:cs="宋体"/>
          <w:sz w:val="28"/>
        </w:rPr>
        <w:t>见习</w:t>
      </w:r>
      <w:r>
        <w:rPr>
          <w:rFonts w:ascii="宋体" w:eastAsia="宋体" w:hAnsi="MS Mincho" w:cs="宋体"/>
          <w:sz w:val="28"/>
        </w:rPr>
        <w:t>班主任工作，最大的感受是累并快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着，做一个好的班主任需要付出很多，同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的也很多。作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</w:t>
      </w:r>
      <w:r>
        <w:rPr>
          <w:rFonts w:ascii="宋体" w:eastAsia="宋体" w:hAnsi="SimSun" w:cs="宋体"/>
          <w:sz w:val="28"/>
        </w:rPr>
        <w:t>顶岗实习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兼</w:t>
      </w:r>
      <w:r>
        <w:rPr>
          <w:rFonts w:ascii="宋体" w:eastAsia="宋体" w:hAnsi="SimSun" w:cs="宋体"/>
          <w:sz w:val="28"/>
        </w:rPr>
        <w:t>见习</w:t>
      </w:r>
      <w:r>
        <w:rPr>
          <w:rFonts w:ascii="宋体" w:eastAsia="宋体" w:hAnsi="MS Mincho" w:cs="宋体"/>
          <w:sz w:val="28"/>
        </w:rPr>
        <w:t>班主任，我踏踏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的在自己的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位上工作，并在其他班主任老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悉心指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下取得了一定的效果。本学期的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班主任工作主要有一下几点：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学生的思想政治教育教育，教育学生学会如何做人，如何生活，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学生在思想上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习对</w:t>
      </w:r>
      <w:r>
        <w:rPr>
          <w:rFonts w:ascii="宋体" w:eastAsia="宋体" w:hAnsi="MS Mincho" w:cs="宋体"/>
          <w:sz w:val="28"/>
        </w:rPr>
        <w:t>生活有正确的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。注重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国教育和感恩教育的培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念，正确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差生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。没有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就没有教育，作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一个班主任，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去滋</w:t>
      </w:r>
      <w:r>
        <w:rPr>
          <w:rFonts w:ascii="宋体" w:eastAsia="宋体" w:hAnsi="SimSun" w:cs="宋体"/>
          <w:sz w:val="28"/>
        </w:rPr>
        <w:t>润每</w:t>
      </w:r>
      <w:r>
        <w:rPr>
          <w:rFonts w:ascii="宋体" w:eastAsia="宋体" w:hAnsi="MS Mincho" w:cs="宋体"/>
          <w:sz w:val="28"/>
        </w:rPr>
        <w:t>一个学生的心田。班主任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一些后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生的教育要循序</w:t>
      </w:r>
      <w:r>
        <w:rPr>
          <w:rFonts w:ascii="宋体" w:eastAsia="宋体" w:hAnsi="SimSun" w:cs="宋体"/>
          <w:sz w:val="28"/>
        </w:rPr>
        <w:t>渐进</w:t>
      </w:r>
      <w:r>
        <w:rPr>
          <w:rFonts w:ascii="宋体" w:eastAsia="宋体" w:hAnsi="MS Mincho" w:cs="宋体"/>
          <w:sz w:val="28"/>
        </w:rPr>
        <w:t>，要明白教育后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生不是一蹴而就的事情，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生要有很大的耐心。要适当的降低要求，多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成功的机会，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会充分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要善于学生踏踏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稳步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导师</w:t>
      </w:r>
      <w:r>
        <w:rPr>
          <w:rFonts w:ascii="宋体" w:eastAsia="宋体" w:hAnsi="MS Mincho" w:cs="宋体"/>
          <w:sz w:val="28"/>
        </w:rPr>
        <w:t>制培</w:t>
      </w:r>
      <w:r>
        <w:rPr>
          <w:rFonts w:ascii="宋体" w:eastAsia="宋体" w:hAnsi="SimSun" w:cs="宋体"/>
          <w:sz w:val="28"/>
        </w:rPr>
        <w:t>养对</w:t>
      </w:r>
      <w:r>
        <w:rPr>
          <w:rFonts w:ascii="宋体" w:eastAsia="宋体" w:hAnsi="MS Mincho" w:cs="宋体"/>
          <w:sz w:val="28"/>
        </w:rPr>
        <w:t>象工作，将学校提出的</w:t>
      </w:r>
      <w:r>
        <w:rPr>
          <w:rFonts w:ascii="宋体" w:eastAsia="宋体" w:hAnsi="SimSun" w:cs="宋体"/>
          <w:sz w:val="28"/>
        </w:rPr>
        <w:t>导师</w:t>
      </w:r>
      <w:r>
        <w:rPr>
          <w:rFonts w:ascii="宋体" w:eastAsia="宋体" w:hAnsi="MS Mincho" w:cs="宋体"/>
          <w:sz w:val="28"/>
        </w:rPr>
        <w:t>制培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实处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导师</w:t>
      </w:r>
      <w:r>
        <w:rPr>
          <w:rFonts w:ascii="宋体" w:eastAsia="宋体" w:hAnsi="MS Mincho" w:cs="宋体"/>
          <w:sz w:val="28"/>
        </w:rPr>
        <w:t>制培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是隆</w:t>
      </w:r>
      <w:r>
        <w:rPr>
          <w:rFonts w:ascii="宋体" w:eastAsia="宋体" w:hAnsi="SimSun" w:cs="宋体"/>
          <w:sz w:val="28"/>
        </w:rPr>
        <w:t>尧</w:t>
      </w:r>
      <w:r>
        <w:rPr>
          <w:rFonts w:ascii="宋体" w:eastAsia="宋体" w:hAnsi="MS Mincho" w:cs="宋体"/>
          <w:sz w:val="28"/>
        </w:rPr>
        <w:t>一中在新学期提出的一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新的制度，作</w:t>
      </w:r>
      <w:r>
        <w:rPr>
          <w:rFonts w:ascii="宋体" w:eastAsia="宋体" w:hAnsi="SimSun" w:cs="宋体"/>
          <w:sz w:val="28"/>
        </w:rPr>
        <w:t>为实习</w:t>
      </w:r>
      <w:r>
        <w:rPr>
          <w:rFonts w:ascii="宋体" w:eastAsia="宋体" w:hAnsi="MS Mincho" w:cs="宋体"/>
          <w:sz w:val="28"/>
        </w:rPr>
        <w:t>班主任，帮助本班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了解培</w:t>
      </w:r>
      <w:r>
        <w:rPr>
          <w:rFonts w:ascii="宋体" w:eastAsia="宋体" w:hAnsi="SimSun" w:cs="宋体"/>
          <w:sz w:val="28"/>
        </w:rPr>
        <w:t>养对</w:t>
      </w:r>
      <w:r>
        <w:rPr>
          <w:rFonts w:ascii="宋体" w:eastAsia="宋体" w:hAnsi="MS Mincho" w:cs="宋体"/>
          <w:sz w:val="28"/>
        </w:rPr>
        <w:t>象的基本情况，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协调导师</w:t>
      </w:r>
      <w:r>
        <w:rPr>
          <w:rFonts w:ascii="宋体" w:eastAsia="宋体" w:hAnsi="MS Mincho" w:cs="宋体"/>
          <w:sz w:val="28"/>
        </w:rPr>
        <w:t>和培</w:t>
      </w:r>
      <w:r>
        <w:rPr>
          <w:rFonts w:ascii="宋体" w:eastAsia="宋体" w:hAnsi="SimSun" w:cs="宋体"/>
          <w:sz w:val="28"/>
        </w:rPr>
        <w:t>养对</w:t>
      </w:r>
      <w:r>
        <w:rPr>
          <w:rFonts w:ascii="宋体" w:eastAsia="宋体" w:hAnsi="MS Mincho" w:cs="宋体"/>
          <w:sz w:val="28"/>
        </w:rPr>
        <w:t>象之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，鼓励学生与</w:t>
      </w:r>
      <w:r>
        <w:rPr>
          <w:rFonts w:ascii="宋体" w:eastAsia="宋体" w:hAnsi="SimSun" w:cs="宋体"/>
          <w:sz w:val="28"/>
        </w:rPr>
        <w:t>导师</w:t>
      </w:r>
      <w:r>
        <w:rPr>
          <w:rFonts w:ascii="宋体" w:eastAsia="宋体" w:hAnsi="MS Mincho" w:cs="宋体"/>
          <w:sz w:val="28"/>
        </w:rPr>
        <w:t>多交流。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一个学期的</w:t>
      </w:r>
      <w:r>
        <w:rPr>
          <w:rFonts w:ascii="宋体" w:eastAsia="宋体" w:hAnsi="SimSun" w:cs="宋体"/>
          <w:sz w:val="28"/>
        </w:rPr>
        <w:t>见习</w:t>
      </w:r>
      <w:r>
        <w:rPr>
          <w:rFonts w:ascii="宋体" w:eastAsia="宋体" w:hAnsi="MS Mincho" w:cs="宋体"/>
          <w:sz w:val="28"/>
        </w:rPr>
        <w:t>班主任工作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我在各个方面的能力都得到了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我的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有了很大的提高。但是我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需要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，不断提升自己的理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秀的班主任不断努力。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班主任期末个人工作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随着新年的脚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逐</w:t>
      </w:r>
      <w:r>
        <w:rPr>
          <w:rFonts w:ascii="宋体" w:eastAsia="宋体" w:hAnsi="SimSun" w:cs="宋体"/>
          <w:sz w:val="28"/>
        </w:rPr>
        <w:t>渐临</w:t>
      </w:r>
      <w:r>
        <w:rPr>
          <w:rFonts w:ascii="宋体" w:eastAsia="宋体" w:hAnsi="MS Mincho" w:cs="宋体"/>
          <w:sz w:val="28"/>
        </w:rPr>
        <w:t>近，一学期的工作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于接近尾声。回首半年的工作中，真的是忙碌而充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兴奋</w:t>
      </w:r>
      <w:r>
        <w:rPr>
          <w:rFonts w:ascii="宋体" w:eastAsia="宋体" w:hAnsi="MS Mincho" w:cs="宋体"/>
          <w:sz w:val="28"/>
        </w:rPr>
        <w:t>，疲</w:t>
      </w:r>
      <w:r>
        <w:rPr>
          <w:rFonts w:ascii="宋体" w:eastAsia="宋体" w:hAnsi="SimSun" w:cs="宋体"/>
          <w:sz w:val="28"/>
        </w:rPr>
        <w:t>惫</w:t>
      </w:r>
      <w:r>
        <w:rPr>
          <w:rFonts w:ascii="宋体" w:eastAsia="宋体" w:hAnsi="MS Mincho" w:cs="宋体"/>
          <w:sz w:val="28"/>
        </w:rPr>
        <w:t>而又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在其中。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一学期中，我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格按照学校的工作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持以思想道德教育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核心，以教学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中心，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管理工作，切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做到以德育人，全面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展，努力使全体同学在最后一年内学有所成，学有所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我把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一学期的工作情况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一下：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一、政治思想方面：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新的教育理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更新教育理念，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极参加校本培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。新的教育形式不允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堂上重</w:t>
      </w:r>
      <w:r>
        <w:rPr>
          <w:rFonts w:ascii="宋体" w:eastAsia="宋体" w:hAnsi="SimSun" w:cs="宋体"/>
          <w:sz w:val="28"/>
        </w:rPr>
        <w:t>复讲书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具有先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的教育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念，才能适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教育的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展。所以我不但注重集体的政治理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注意从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本中汲取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体会新形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下怎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做一名好教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二、教育教学方面：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要提高教学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是上好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了上好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，我做了下面的工作：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研教材，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教材的基本思想、基本概念，了解教材的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构，重点与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点，掌握知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逻辑</w:t>
      </w:r>
      <w:r>
        <w:rPr>
          <w:rFonts w:ascii="宋体" w:eastAsia="宋体" w:hAnsi="MS Mincho" w:cs="宋体"/>
          <w:sz w:val="28"/>
        </w:rPr>
        <w:t>，能运用自如，知道</w:t>
      </w:r>
      <w:r>
        <w:rPr>
          <w:rFonts w:ascii="宋体" w:eastAsia="宋体" w:hAnsi="SimSun" w:cs="宋体"/>
          <w:sz w:val="28"/>
        </w:rPr>
        <w:t>应补</w:t>
      </w:r>
      <w:r>
        <w:rPr>
          <w:rFonts w:ascii="宋体" w:eastAsia="宋体" w:hAnsi="MS Mincho" w:cs="宋体"/>
          <w:sz w:val="28"/>
        </w:rPr>
        <w:t>充哪些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才能教好。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教法，解决如何把已掌握的教材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授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学生，包括如何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教材、如何安排</w:t>
      </w:r>
      <w:r>
        <w:rPr>
          <w:rFonts w:ascii="宋体" w:eastAsia="宋体" w:hAnsi="SimSun" w:cs="宋体"/>
          <w:sz w:val="28"/>
        </w:rPr>
        <w:t>每节课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</w:t>
      </w:r>
      <w:r>
        <w:rPr>
          <w:rFonts w:ascii="宋体" w:eastAsia="宋体" w:hAnsi="SimSun" w:cs="宋体"/>
          <w:sz w:val="28"/>
        </w:rPr>
        <w:t>观课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议课</w:t>
      </w:r>
      <w:r>
        <w:rPr>
          <w:rFonts w:ascii="宋体" w:eastAsia="宋体" w:hAnsi="MS Mincho" w:cs="宋体"/>
          <w:sz w:val="28"/>
        </w:rPr>
        <w:t>，虚心向同行学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教学方法，博采众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，提高教学水平。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学生，平等的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一个学生，不体</w:t>
      </w:r>
      <w:r>
        <w:rPr>
          <w:rFonts w:ascii="宋体" w:eastAsia="宋体" w:hAnsi="SimSun" w:cs="宋体"/>
          <w:sz w:val="28"/>
        </w:rPr>
        <w:t>罚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相体</w:t>
      </w:r>
      <w:r>
        <w:rPr>
          <w:rFonts w:ascii="宋体" w:eastAsia="宋体" w:hAnsi="SimSun" w:cs="宋体"/>
          <w:sz w:val="28"/>
        </w:rPr>
        <w:t>罚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讽</w:t>
      </w:r>
      <w:r>
        <w:rPr>
          <w:rFonts w:ascii="宋体" w:eastAsia="宋体" w:hAnsi="MS Mincho" w:cs="宋体"/>
          <w:sz w:val="28"/>
        </w:rPr>
        <w:t>刺、打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、挖苦学生。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https://d.book118.com/795140040310011040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8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9514004031001104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【推荐】班主任期末个人工作总结</dc:title>
  <dc:subject>总结是指社会团体、企业单位和个人对某一阶段的学习、工作或其完成情况加以回顾和分析，得出教训和一些规律性认识的一种书面材料，它可以帮助我们有寻找学习和工作中的规律，是时候写一份总结了。那么总结要注意有什</dc:subject>
  <cp:keywords>班主任期末个人工作总结</cp:keywords>
  <cp:revision>0</cp:revision>
</cp:coreProperties>
</file>