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【推荐】班主任学期末工作</w:t>
      </w:r>
      <w:r>
        <w:rPr>
          <w:rFonts w:ascii="宋体" w:eastAsia="黑体" w:hAnsi="SimSun" w:cs="宋体"/>
          <w:b/>
          <w:sz w:val="40"/>
        </w:rPr>
        <w:t>总结</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就是把一个</w:t>
      </w:r>
      <w:r>
        <w:rPr>
          <w:rFonts w:ascii="宋体" w:eastAsia="宋体" w:hAnsi="SimSun" w:cs="宋体"/>
          <w:sz w:val="28"/>
        </w:rPr>
        <w:t>时间</w:t>
      </w:r>
      <w:r>
        <w:rPr>
          <w:rFonts w:ascii="宋体" w:eastAsia="宋体" w:hAnsi="MS Mincho" w:cs="宋体"/>
          <w:sz w:val="28"/>
        </w:rPr>
        <w:t>段取得的成</w:t>
      </w:r>
      <w:r>
        <w:rPr>
          <w:rFonts w:ascii="宋体" w:eastAsia="宋体" w:hAnsi="SimSun" w:cs="宋体"/>
          <w:sz w:val="28"/>
        </w:rPr>
        <w:t>绩</w:t>
      </w:r>
      <w:r>
        <w:rPr>
          <w:rFonts w:ascii="宋体" w:eastAsia="宋体" w:hAnsi="MS Mincho" w:cs="宋体"/>
          <w:sz w:val="28"/>
        </w:rPr>
        <w:t>、存在的</w:t>
      </w:r>
      <w:r>
        <w:rPr>
          <w:rFonts w:ascii="宋体" w:eastAsia="宋体" w:hAnsi="SimSun" w:cs="宋体"/>
          <w:sz w:val="28"/>
        </w:rPr>
        <w:t>问题</w:t>
      </w:r>
      <w:r>
        <w:rPr>
          <w:rFonts w:ascii="宋体" w:eastAsia="宋体" w:hAnsi="MS Mincho" w:cs="宋体"/>
          <w:sz w:val="28"/>
        </w:rPr>
        <w:t>及得到的</w:t>
      </w:r>
      <w:r>
        <w:rPr>
          <w:rFonts w:ascii="宋体" w:eastAsia="宋体" w:hAnsi="SimSun" w:cs="宋体"/>
          <w:sz w:val="28"/>
        </w:rPr>
        <w:t>经验</w:t>
      </w:r>
      <w:r>
        <w:rPr>
          <w:rFonts w:ascii="宋体" w:eastAsia="宋体" w:hAnsi="MS Mincho" w:cs="宋体"/>
          <w:sz w:val="28"/>
        </w:rPr>
        <w:t>和教</w:t>
      </w:r>
      <w:r>
        <w:rPr>
          <w:rFonts w:ascii="宋体" w:eastAsia="宋体" w:hAnsi="SimSun" w:cs="宋体"/>
          <w:sz w:val="28"/>
        </w:rPr>
        <w:t>训进</w:t>
      </w:r>
      <w:r>
        <w:rPr>
          <w:rFonts w:ascii="宋体" w:eastAsia="宋体" w:hAnsi="MS Mincho" w:cs="宋体"/>
          <w:sz w:val="28"/>
        </w:rPr>
        <w:t>行一次全面系</w:t>
      </w:r>
      <w:r>
        <w:rPr>
          <w:rFonts w:ascii="宋体" w:eastAsia="宋体" w:hAnsi="SimSun" w:cs="宋体"/>
          <w:sz w:val="28"/>
        </w:rPr>
        <w:t>统</w:t>
      </w:r>
      <w:r>
        <w:rPr>
          <w:rFonts w:ascii="宋体" w:eastAsia="宋体" w:hAnsi="MS Mincho" w:cs="宋体"/>
          <w:sz w:val="28"/>
        </w:rPr>
        <w:t>的</w:t>
      </w:r>
      <w:r>
        <w:rPr>
          <w:rFonts w:ascii="宋体" w:eastAsia="宋体" w:hAnsi="SimSun" w:cs="宋体"/>
          <w:sz w:val="28"/>
        </w:rPr>
        <w:t>总结</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面材料，写</w:t>
      </w:r>
      <w:r>
        <w:rPr>
          <w:rFonts w:ascii="宋体" w:eastAsia="宋体" w:hAnsi="SimSun" w:cs="宋体"/>
          <w:sz w:val="28"/>
        </w:rPr>
        <w:t>总结</w:t>
      </w:r>
      <w:r>
        <w:rPr>
          <w:rFonts w:ascii="宋体" w:eastAsia="宋体" w:hAnsi="MS Mincho" w:cs="宋体"/>
          <w:sz w:val="28"/>
        </w:rPr>
        <w:t>有利于我</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和工作能力的提高，因此我</w:t>
      </w:r>
      <w:r>
        <w:rPr>
          <w:rFonts w:ascii="宋体" w:eastAsia="宋体" w:hAnsi="SimSun" w:cs="宋体"/>
          <w:sz w:val="28"/>
        </w:rPr>
        <w:t>们</w:t>
      </w:r>
      <w:r>
        <w:rPr>
          <w:rFonts w:ascii="宋体" w:eastAsia="宋体" w:hAnsi="MS Mincho" w:cs="宋体"/>
          <w:sz w:val="28"/>
        </w:rPr>
        <w:t>需要回</w:t>
      </w:r>
      <w:r>
        <w:rPr>
          <w:rFonts w:ascii="宋体" w:eastAsia="宋体" w:hAnsi="SimSun" w:cs="宋体"/>
          <w:sz w:val="28"/>
        </w:rPr>
        <w:t>头归纳</w:t>
      </w:r>
      <w:r>
        <w:rPr>
          <w:rFonts w:ascii="宋体" w:eastAsia="宋体" w:hAnsi="MS Mincho" w:cs="宋体"/>
          <w:sz w:val="28"/>
        </w:rPr>
        <w:t>，写一份</w:t>
      </w:r>
      <w:r>
        <w:rPr>
          <w:rFonts w:ascii="宋体" w:eastAsia="宋体" w:hAnsi="SimSun" w:cs="宋体"/>
          <w:sz w:val="28"/>
        </w:rPr>
        <w:t>总结</w:t>
      </w:r>
      <w:r>
        <w:rPr>
          <w:rFonts w:ascii="宋体" w:eastAsia="宋体" w:hAnsi="MS Mincho" w:cs="宋体"/>
          <w:sz w:val="28"/>
        </w:rPr>
        <w:t>了。我</w:t>
      </w:r>
      <w:r>
        <w:rPr>
          <w:rFonts w:ascii="宋体" w:eastAsia="宋体" w:hAnsi="SimSun" w:cs="宋体"/>
          <w:sz w:val="28"/>
        </w:rPr>
        <w:t>们该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去写</w:t>
      </w:r>
      <w:r>
        <w:rPr>
          <w:rFonts w:ascii="宋体" w:eastAsia="宋体" w:hAnsi="SimSun" w:cs="宋体"/>
          <w:sz w:val="28"/>
        </w:rPr>
        <w:t>总结</w:t>
      </w:r>
      <w:r>
        <w:rPr>
          <w:rFonts w:ascii="宋体" w:eastAsia="宋体" w:hAnsi="MS Mincho" w:cs="宋体"/>
          <w:sz w:val="28"/>
        </w:rPr>
        <w:t>呢？以下是小</w:t>
      </w:r>
      <w:r>
        <w:rPr>
          <w:rFonts w:ascii="宋体" w:eastAsia="宋体" w:hAnsi="SimSun" w:cs="宋体"/>
          <w:sz w:val="28"/>
        </w:rPr>
        <w:t>编</w:t>
      </w:r>
      <w:r>
        <w:rPr>
          <w:rFonts w:ascii="宋体" w:eastAsia="宋体" w:hAnsi="MS Mincho" w:cs="宋体"/>
          <w:sz w:val="28"/>
        </w:rPr>
        <w:t>帮大家整理的班主任学期末工作</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欢</w:t>
      </w:r>
      <w:r>
        <w:rPr>
          <w:rFonts w:ascii="宋体" w:eastAsia="宋体" w:hAnsi="MS Mincho" w:cs="宋体"/>
          <w:sz w:val="28"/>
        </w:rPr>
        <w:t>迎大家借</w:t>
      </w:r>
      <w:r>
        <w:rPr>
          <w:rFonts w:ascii="宋体" w:eastAsia="宋体" w:hAnsi="SimSun" w:cs="宋体"/>
          <w:sz w:val="28"/>
        </w:rPr>
        <w:t>鉴</w:t>
      </w:r>
      <w:r>
        <w:rPr>
          <w:rFonts w:ascii="宋体" w:eastAsia="宋体" w:hAnsi="MS Mincho" w:cs="宋体"/>
          <w:sz w:val="28"/>
        </w:rPr>
        <w:t>与参考，希望</w:t>
      </w:r>
      <w:r>
        <w:rPr>
          <w:rFonts w:ascii="宋体" w:eastAsia="宋体" w:hAnsi="SimSun" w:cs="宋体"/>
          <w:sz w:val="28"/>
        </w:rPr>
        <w:t>对</w:t>
      </w:r>
      <w:r>
        <w:rPr>
          <w:rFonts w:ascii="宋体" w:eastAsia="宋体" w:hAnsi="MS Mincho" w:cs="宋体"/>
          <w:sz w:val="28"/>
        </w:rPr>
        <w:t>大家有所帮助。</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班主任学期末工作</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班主任任工作</w:t>
      </w:r>
      <w:r>
        <w:rPr>
          <w:rFonts w:ascii="宋体" w:eastAsia="宋体" w:hAnsi="SimSun" w:cs="宋体"/>
          <w:sz w:val="28"/>
        </w:rPr>
        <w:t>总结</w:t>
      </w:r>
    </w:p>
    <w:p>
      <w:pPr>
        <w:spacing w:before="160" w:beforeAutospacing="0" w:after="160" w:afterAutospacing="0" w:line="360" w:lineRule="auto"/>
        <w:ind w:firstLine="560"/>
        <w:contextualSpacing w:val="0"/>
        <w:jc w:val="both"/>
      </w:pPr>
      <w:r>
        <w:rPr>
          <w:rFonts w:ascii="宋体" w:eastAsia="宋体" w:hAnsi="MS Mincho" w:cs="宋体"/>
          <w:sz w:val="28"/>
        </w:rPr>
        <w:t>班主任工作千</w:t>
      </w:r>
      <w:r>
        <w:rPr>
          <w:rFonts w:ascii="宋体" w:eastAsia="宋体" w:hAnsi="SimSun" w:cs="宋体"/>
          <w:sz w:val="28"/>
        </w:rPr>
        <w:t>丝</w:t>
      </w:r>
      <w:r>
        <w:rPr>
          <w:rFonts w:ascii="宋体" w:eastAsia="宋体" w:hAnsi="MS Mincho" w:cs="宋体"/>
          <w:sz w:val="28"/>
        </w:rPr>
        <w:t>万</w:t>
      </w:r>
      <w:r>
        <w:rPr>
          <w:rFonts w:ascii="宋体" w:eastAsia="宋体" w:hAnsi="SimSun" w:cs="宋体"/>
          <w:sz w:val="28"/>
        </w:rPr>
        <w:t>缕</w:t>
      </w:r>
      <w:r>
        <w:rPr>
          <w:rFonts w:ascii="宋体" w:eastAsia="宋体" w:hAnsi="MS Mincho" w:cs="宋体"/>
          <w:sz w:val="28"/>
        </w:rPr>
        <w:t>、繁</w:t>
      </w:r>
      <w:r>
        <w:rPr>
          <w:rFonts w:ascii="宋体" w:eastAsia="宋体" w:hAnsi="SimSun" w:cs="宋体"/>
          <w:sz w:val="28"/>
        </w:rPr>
        <w:t>琐罗嗦</w:t>
      </w:r>
      <w:r>
        <w:rPr>
          <w:rFonts w:ascii="宋体" w:eastAsia="宋体" w:hAnsi="MS Mincho" w:cs="宋体"/>
          <w:sz w:val="28"/>
        </w:rPr>
        <w:t>。一个学期来，我</w:t>
      </w:r>
      <w:r>
        <w:rPr>
          <w:rFonts w:ascii="宋体" w:eastAsia="宋体" w:hAnsi="SimSun" w:cs="宋体"/>
          <w:sz w:val="28"/>
        </w:rPr>
        <w:t>时</w:t>
      </w:r>
      <w:r>
        <w:rPr>
          <w:rFonts w:ascii="宋体" w:eastAsia="宋体" w:hAnsi="MS Mincho" w:cs="宋体"/>
          <w:sz w:val="28"/>
        </w:rPr>
        <w:t>刻牢</w:t>
      </w:r>
      <w:r>
        <w:rPr>
          <w:rFonts w:ascii="宋体" w:eastAsia="宋体" w:hAnsi="SimSun" w:cs="宋体"/>
          <w:sz w:val="28"/>
        </w:rPr>
        <w:t>记</w:t>
      </w:r>
      <w:r>
        <w:rPr>
          <w:rFonts w:ascii="宋体" w:eastAsia="宋体" w:cs="宋体"/>
          <w:sz w:val="28"/>
        </w:rPr>
        <w:t>“</w:t>
      </w:r>
      <w:r>
        <w:rPr>
          <w:rFonts w:ascii="宋体" w:eastAsia="宋体" w:hAnsi="SimSun" w:cs="宋体"/>
          <w:sz w:val="28"/>
        </w:rPr>
        <w:t>爱岗</w:t>
      </w:r>
      <w:r>
        <w:rPr>
          <w:rFonts w:ascii="宋体" w:eastAsia="宋体" w:hAnsi="MS Mincho" w:cs="宋体"/>
          <w:sz w:val="28"/>
        </w:rPr>
        <w:t>敬</w:t>
      </w:r>
      <w:r>
        <w:rPr>
          <w:rFonts w:ascii="宋体" w:eastAsia="宋体" w:hAnsi="SimSun" w:cs="宋体"/>
          <w:sz w:val="28"/>
        </w:rPr>
        <w:t>业</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w:t>
      </w:r>
      <w:r>
        <w:rPr>
          <w:rFonts w:ascii="宋体" w:eastAsia="宋体" w:cs="宋体"/>
          <w:sz w:val="28"/>
        </w:rPr>
        <w:t>”</w:t>
      </w:r>
      <w:r>
        <w:rPr>
          <w:rFonts w:ascii="宋体" w:eastAsia="宋体" w:hAnsi="MS Mincho" w:cs="宋体"/>
          <w:sz w:val="28"/>
        </w:rPr>
        <w:t>的</w:t>
      </w:r>
      <w:r>
        <w:rPr>
          <w:rFonts w:ascii="宋体" w:eastAsia="宋体" w:hAnsi="SimSun" w:cs="宋体"/>
          <w:sz w:val="28"/>
        </w:rPr>
        <w:t>职业</w:t>
      </w:r>
      <w:r>
        <w:rPr>
          <w:rFonts w:ascii="宋体" w:eastAsia="宋体" w:hAnsi="MS Mincho" w:cs="宋体"/>
          <w:sz w:val="28"/>
        </w:rPr>
        <w:t>道德之宗旨，在</w:t>
      </w:r>
      <w:r>
        <w:rPr>
          <w:rFonts w:ascii="宋体" w:eastAsia="宋体" w:hAnsi="SimSun" w:cs="宋体"/>
          <w:sz w:val="28"/>
        </w:rPr>
        <w:t>实际</w:t>
      </w:r>
      <w:r>
        <w:rPr>
          <w:rFonts w:ascii="宋体" w:eastAsia="宋体" w:hAnsi="MS Mincho" w:cs="宋体"/>
          <w:sz w:val="28"/>
        </w:rPr>
        <w:t>工作中不辞</w:t>
      </w:r>
      <w:r>
        <w:rPr>
          <w:rFonts w:ascii="宋体" w:eastAsia="宋体" w:hAnsi="SimSun" w:cs="宋体"/>
          <w:sz w:val="28"/>
        </w:rPr>
        <w:t>劳</w:t>
      </w:r>
      <w:r>
        <w:rPr>
          <w:rFonts w:ascii="宋体" w:eastAsia="宋体" w:hAnsi="MS Mincho" w:cs="宋体"/>
          <w:sz w:val="28"/>
        </w:rPr>
        <w:t>苦、焚膏</w:t>
      </w:r>
      <w:r>
        <w:rPr>
          <w:rFonts w:ascii="宋体" w:eastAsia="宋体" w:hAnsi="SimSun" w:cs="宋体"/>
          <w:sz w:val="28"/>
        </w:rPr>
        <w:t>继</w:t>
      </w:r>
      <w:r>
        <w:rPr>
          <w:rFonts w:ascii="宋体" w:eastAsia="宋体" w:hAnsi="MS Mincho" w:cs="宋体"/>
          <w:sz w:val="28"/>
        </w:rPr>
        <w:t>晷地主</w:t>
      </w:r>
      <w:r>
        <w:rPr>
          <w:rFonts w:ascii="宋体" w:eastAsia="宋体" w:hAnsi="SimSun" w:cs="宋体"/>
          <w:sz w:val="28"/>
        </w:rPr>
        <w:t>动开</w:t>
      </w:r>
      <w:r>
        <w:rPr>
          <w:rFonts w:ascii="宋体" w:eastAsia="宋体" w:hAnsi="MS Mincho" w:cs="宋体"/>
          <w:sz w:val="28"/>
        </w:rPr>
        <w:t>展班</w:t>
      </w:r>
      <w:r>
        <w:rPr>
          <w:rFonts w:ascii="宋体" w:eastAsia="宋体" w:hAnsi="SimSun" w:cs="宋体"/>
          <w:sz w:val="28"/>
        </w:rPr>
        <w:t>级</w:t>
      </w:r>
      <w:r>
        <w:rPr>
          <w:rFonts w:ascii="宋体" w:eastAsia="宋体" w:hAnsi="MS Mincho" w:cs="宋体"/>
          <w:sz w:val="28"/>
        </w:rPr>
        <w:t>管理和德育建</w:t>
      </w:r>
      <w:r>
        <w:rPr>
          <w:rFonts w:ascii="宋体" w:eastAsia="宋体" w:hAnsi="SimSun" w:cs="宋体"/>
          <w:sz w:val="28"/>
        </w:rPr>
        <w:t>设</w:t>
      </w:r>
      <w:r>
        <w:rPr>
          <w:rFonts w:ascii="宋体" w:eastAsia="宋体" w:hAnsi="MS Mincho" w:cs="宋体"/>
          <w:sz w:val="28"/>
        </w:rPr>
        <w:t>，在上</w:t>
      </w:r>
      <w:r>
        <w:rPr>
          <w:rFonts w:ascii="宋体" w:eastAsia="宋体" w:hAnsi="SimSun" w:cs="宋体"/>
          <w:sz w:val="28"/>
        </w:rPr>
        <w:t>级诸</w:t>
      </w:r>
      <w:r>
        <w:rPr>
          <w:rFonts w:ascii="宋体" w:eastAsia="宋体" w:hAnsi="MS Mincho" w:cs="宋体"/>
          <w:sz w:val="28"/>
        </w:rPr>
        <w:t>多</w:t>
      </w:r>
      <w:r>
        <w:rPr>
          <w:rFonts w:ascii="宋体" w:eastAsia="宋体" w:hAnsi="SimSun" w:cs="宋体"/>
          <w:sz w:val="28"/>
        </w:rPr>
        <w:t>领导</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心、支持、指</w:t>
      </w:r>
      <w:r>
        <w:rPr>
          <w:rFonts w:ascii="宋体" w:eastAsia="宋体" w:hAnsi="SimSun" w:cs="宋体"/>
          <w:sz w:val="28"/>
        </w:rPr>
        <w:t>导</w:t>
      </w:r>
      <w:r>
        <w:rPr>
          <w:rFonts w:ascii="宋体" w:eastAsia="宋体" w:hAnsi="MS Mincho" w:cs="宋体"/>
          <w:sz w:val="28"/>
        </w:rPr>
        <w:t>和帮助下和任</w:t>
      </w:r>
      <w:r>
        <w:rPr>
          <w:rFonts w:ascii="宋体" w:eastAsia="宋体" w:hAnsi="SimSun" w:cs="宋体"/>
          <w:sz w:val="28"/>
        </w:rPr>
        <w:t>课</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的大力支持和配合下，各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开</w:t>
      </w:r>
      <w:r>
        <w:rPr>
          <w:rFonts w:ascii="宋体" w:eastAsia="宋体" w:hAnsi="MS Mincho" w:cs="宋体"/>
          <w:sz w:val="28"/>
        </w:rPr>
        <w:t>展，学</w:t>
      </w:r>
      <w:r>
        <w:rPr>
          <w:rFonts w:ascii="宋体" w:eastAsia="宋体" w:hAnsi="SimSun" w:cs="宋体"/>
          <w:sz w:val="28"/>
        </w:rPr>
        <w:t>习</w:t>
      </w:r>
      <w:r>
        <w:rPr>
          <w:rFonts w:ascii="宋体" w:eastAsia="宋体" w:hAnsi="MS Mincho" w:cs="宋体"/>
          <w:sz w:val="28"/>
        </w:rPr>
        <w:t>、工作等方面都取得了一定的成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将我做的一些工作做一番</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MS Mincho" w:cs="宋体"/>
          <w:b/>
          <w:bCs/>
          <w:sz w:val="28"/>
        </w:rPr>
        <w:t>一、做好学生的思想工作，培</w:t>
      </w:r>
      <w:r>
        <w:rPr>
          <w:rFonts w:ascii="宋体" w:eastAsia="宋体" w:hAnsi="SimSun" w:cs="宋体"/>
          <w:b/>
          <w:bCs/>
          <w:sz w:val="28"/>
        </w:rPr>
        <w:t>养</w:t>
      </w:r>
      <w:r>
        <w:rPr>
          <w:rFonts w:ascii="宋体" w:eastAsia="宋体" w:hAnsi="MS Mincho" w:cs="宋体"/>
          <w:b/>
          <w:bCs/>
          <w:sz w:val="28"/>
        </w:rPr>
        <w:t>学生良好的道德品</w:t>
      </w:r>
      <w:r>
        <w:rPr>
          <w:rFonts w:ascii="宋体" w:eastAsia="宋体" w:hAnsi="SimSun" w:cs="宋体"/>
          <w:b/>
          <w:bCs/>
          <w:sz w:val="28"/>
        </w:rPr>
        <w:t>质</w:t>
      </w:r>
      <w:r>
        <w:rPr>
          <w:rFonts w:ascii="宋体" w:eastAsia="宋体" w:hAnsi="MS Mincho" w:cs="宋体"/>
          <w:b/>
          <w:bCs/>
          <w:sz w:val="28"/>
        </w:rPr>
        <w:t>，</w:t>
      </w:r>
      <w:r>
        <w:rPr>
          <w:rFonts w:ascii="宋体" w:eastAsia="宋体" w:hAnsi="SimSun" w:cs="宋体"/>
          <w:b/>
          <w:bCs/>
          <w:sz w:val="28"/>
        </w:rPr>
        <w:t>净</w:t>
      </w:r>
      <w:r>
        <w:rPr>
          <w:rFonts w:ascii="宋体" w:eastAsia="宋体" w:hAnsi="MS Mincho" w:cs="宋体"/>
          <w:b/>
          <w:bCs/>
          <w:sz w:val="28"/>
        </w:rPr>
        <w:t>化学生的心灵，努力培</w:t>
      </w:r>
      <w:r>
        <w:rPr>
          <w:rFonts w:ascii="宋体" w:eastAsia="宋体" w:hAnsi="SimSun" w:cs="宋体"/>
          <w:b/>
          <w:bCs/>
          <w:sz w:val="28"/>
        </w:rPr>
        <w:t>养</w:t>
      </w:r>
      <w:r>
        <w:rPr>
          <w:rFonts w:ascii="宋体" w:eastAsia="宋体" w:hAnsi="MS Mincho" w:cs="宋体"/>
          <w:b/>
          <w:bCs/>
          <w:sz w:val="28"/>
        </w:rPr>
        <w:t>德智体全面</w:t>
      </w:r>
      <w:r>
        <w:rPr>
          <w:rFonts w:ascii="宋体" w:eastAsia="宋体" w:hAnsi="SimSun" w:cs="宋体"/>
          <w:b/>
          <w:bCs/>
          <w:sz w:val="28"/>
        </w:rPr>
        <w:t>发</w:t>
      </w:r>
      <w:r>
        <w:rPr>
          <w:rFonts w:ascii="宋体" w:eastAsia="宋体" w:hAnsi="MS Mincho" w:cs="宋体"/>
          <w:b/>
          <w:bCs/>
          <w:sz w:val="28"/>
        </w:rPr>
        <w:t>展的人才。</w:t>
      </w:r>
      <w:r>
        <w:rPr>
          <w:rFonts w:ascii="宋体" w:eastAsia="宋体" w:cs="宋体"/>
          <w:b/>
          <w:sz w:val="28"/>
        </w:rPr>
        <w:t xml:space="preserve"> </w:t>
      </w:r>
      <w:r>
        <w:rPr>
          <w:rFonts w:ascii="宋体" w:eastAsia="宋体" w:hAnsi="MS Mincho" w:cs="宋体"/>
          <w:b/>
          <w:sz w:val="28"/>
        </w:rPr>
        <w:t>做好学生的思想工作从两方面入手，一是重</w:t>
      </w:r>
      <w:r>
        <w:rPr>
          <w:rFonts w:ascii="宋体" w:eastAsia="宋体" w:hAnsi="SimSun" w:cs="宋体"/>
          <w:b/>
          <w:sz w:val="28"/>
        </w:rPr>
        <w:t>视</w:t>
      </w:r>
      <w:r>
        <w:rPr>
          <w:rFonts w:ascii="宋体" w:eastAsia="宋体" w:hAnsi="MS Mincho" w:cs="宋体"/>
          <w:b/>
          <w:sz w:val="28"/>
        </w:rPr>
        <w:t>班会，</w:t>
      </w:r>
      <w:r>
        <w:rPr>
          <w:rFonts w:ascii="宋体" w:eastAsia="宋体" w:hAnsi="SimSun" w:cs="宋体"/>
          <w:b/>
          <w:sz w:val="28"/>
        </w:rPr>
        <w:t>开</w:t>
      </w:r>
      <w:r>
        <w:rPr>
          <w:rFonts w:ascii="宋体" w:eastAsia="宋体" w:hAnsi="MS Mincho" w:cs="宋体"/>
          <w:b/>
          <w:sz w:val="28"/>
        </w:rPr>
        <w:t>好班会，一是重</w:t>
      </w:r>
      <w:r>
        <w:rPr>
          <w:rFonts w:ascii="宋体" w:eastAsia="宋体" w:hAnsi="SimSun" w:cs="宋体"/>
          <w:b/>
          <w:sz w:val="28"/>
        </w:rPr>
        <w:t>视</w:t>
      </w:r>
      <w:r>
        <w:rPr>
          <w:rFonts w:ascii="宋体" w:eastAsia="宋体" w:hAnsi="MS Mincho" w:cs="宋体"/>
          <w:b/>
          <w:sz w:val="28"/>
        </w:rPr>
        <w:t>与学生的思想交流，多与学生</w:t>
      </w:r>
      <w:r>
        <w:rPr>
          <w:rFonts w:ascii="宋体" w:eastAsia="宋体" w:hAnsi="SimSun" w:cs="宋体"/>
          <w:b/>
          <w:sz w:val="28"/>
        </w:rPr>
        <w:t>谈</w:t>
      </w:r>
      <w:r>
        <w:rPr>
          <w:rFonts w:ascii="宋体" w:eastAsia="宋体" w:hAnsi="MS Mincho" w:cs="宋体"/>
          <w:b/>
          <w:sz w:val="28"/>
        </w:rPr>
        <w:t>心。</w:t>
      </w:r>
      <w:r>
        <w:rPr>
          <w:rFonts w:ascii="宋体" w:eastAsia="宋体" w:cs="宋体"/>
          <w:b/>
          <w:sz w:val="28"/>
        </w:rPr>
        <w:t xml:space="preserve"> </w:t>
      </w:r>
      <w:r>
        <w:rPr>
          <w:rFonts w:ascii="宋体" w:eastAsia="宋体" w:hAnsi="MS Mincho" w:cs="宋体"/>
          <w:b/>
          <w:sz w:val="28"/>
        </w:rPr>
        <w:t>重</w:t>
      </w:r>
      <w:r>
        <w:rPr>
          <w:rFonts w:ascii="宋体" w:eastAsia="宋体" w:hAnsi="SimSun" w:cs="宋体"/>
          <w:b/>
          <w:sz w:val="28"/>
        </w:rPr>
        <w:t>视</w:t>
      </w:r>
      <w:r>
        <w:rPr>
          <w:rFonts w:ascii="宋体" w:eastAsia="宋体" w:hAnsi="MS Mincho" w:cs="宋体"/>
          <w:b/>
          <w:sz w:val="28"/>
        </w:rPr>
        <w:t>班会，</w:t>
      </w:r>
      <w:r>
        <w:rPr>
          <w:rFonts w:ascii="宋体" w:eastAsia="宋体" w:hAnsi="SimSun" w:cs="宋体"/>
          <w:b/>
          <w:sz w:val="28"/>
        </w:rPr>
        <w:t>开</w:t>
      </w:r>
      <w:r>
        <w:rPr>
          <w:rFonts w:ascii="宋体" w:eastAsia="宋体" w:hAnsi="MS Mincho" w:cs="宋体"/>
          <w:b/>
          <w:sz w:val="28"/>
        </w:rPr>
        <w:t>好班会，</w:t>
      </w:r>
      <w:r>
        <w:rPr>
          <w:rFonts w:ascii="宋体" w:eastAsia="宋体" w:hAnsi="SimSun" w:cs="宋体"/>
          <w:b/>
          <w:sz w:val="28"/>
        </w:rPr>
        <w:t>为</w:t>
      </w:r>
      <w:r>
        <w:rPr>
          <w:rFonts w:ascii="宋体" w:eastAsia="宋体" w:hAnsi="MS Mincho" w:cs="宋体"/>
          <w:b/>
          <w:sz w:val="28"/>
        </w:rPr>
        <w:t>的是在班中形成正确的</w:t>
      </w:r>
      <w:r>
        <w:rPr>
          <w:rFonts w:ascii="宋体" w:eastAsia="宋体" w:hAnsi="SimSun" w:cs="宋体"/>
          <w:b/>
          <w:sz w:val="28"/>
        </w:rPr>
        <w:t>舆论导</w:t>
      </w:r>
      <w:r>
        <w:rPr>
          <w:rFonts w:ascii="宋体" w:eastAsia="宋体" w:hAnsi="MS Mincho" w:cs="宋体"/>
          <w:b/>
          <w:sz w:val="28"/>
        </w:rPr>
        <w:t>向，形成良好的班</w:t>
      </w:r>
      <w:r>
        <w:rPr>
          <w:rFonts w:ascii="宋体" w:eastAsia="宋体" w:hAnsi="SimSun" w:cs="宋体"/>
          <w:b/>
          <w:sz w:val="28"/>
        </w:rPr>
        <w:t>风</w:t>
      </w:r>
      <w:r>
        <w:rPr>
          <w:rFonts w:ascii="宋体" w:eastAsia="宋体" w:hAnsi="MS Mincho" w:cs="宋体"/>
          <w:b/>
          <w:sz w:val="28"/>
        </w:rPr>
        <w:t>学</w:t>
      </w:r>
      <w:r>
        <w:rPr>
          <w:rFonts w:ascii="宋体" w:eastAsia="宋体" w:hAnsi="SimSun" w:cs="宋体"/>
          <w:b/>
          <w:sz w:val="28"/>
        </w:rPr>
        <w:t>风</w:t>
      </w:r>
      <w:r>
        <w:rPr>
          <w:rFonts w:ascii="宋体" w:eastAsia="宋体" w:hAnsi="MS Mincho" w:cs="宋体"/>
          <w:b/>
          <w:sz w:val="28"/>
        </w:rPr>
        <w:t>，</w:t>
      </w:r>
      <w:r>
        <w:rPr>
          <w:rFonts w:ascii="宋体" w:eastAsia="宋体" w:hAnsi="SimSun" w:cs="宋体"/>
          <w:b/>
          <w:sz w:val="28"/>
        </w:rPr>
        <w:t>为</w:t>
      </w:r>
      <w:r>
        <w:rPr>
          <w:rFonts w:ascii="宋体" w:eastAsia="宋体" w:hAnsi="MS Mincho" w:cs="宋体"/>
          <w:b/>
          <w:sz w:val="28"/>
        </w:rPr>
        <w:t>学生提供一个向好的大</w:t>
      </w:r>
      <w:r>
        <w:rPr>
          <w:rFonts w:ascii="宋体" w:eastAsia="宋体" w:hAnsi="SimSun" w:cs="宋体"/>
          <w:b/>
          <w:sz w:val="28"/>
        </w:rPr>
        <w:t>环</w:t>
      </w:r>
      <w:r>
        <w:rPr>
          <w:rFonts w:ascii="宋体" w:eastAsia="宋体" w:hAnsi="MS Mincho" w:cs="宋体"/>
          <w:b/>
          <w:sz w:val="28"/>
        </w:rPr>
        <w:t>境，重</w:t>
      </w:r>
      <w:r>
        <w:rPr>
          <w:rFonts w:ascii="宋体" w:eastAsia="宋体" w:hAnsi="SimSun" w:cs="宋体"/>
          <w:b/>
          <w:sz w:val="28"/>
        </w:rPr>
        <w:t>视</w:t>
      </w:r>
      <w:r>
        <w:rPr>
          <w:rFonts w:ascii="宋体" w:eastAsia="宋体" w:hAnsi="MS Mincho" w:cs="宋体"/>
          <w:b/>
          <w:sz w:val="28"/>
        </w:rPr>
        <w:t>的是学生的共性。配合学校各</w:t>
      </w:r>
      <w:r>
        <w:rPr>
          <w:rFonts w:ascii="宋体" w:eastAsia="宋体" w:hAnsi="SimSun" w:cs="宋体"/>
          <w:b/>
          <w:sz w:val="28"/>
        </w:rPr>
        <w:t>项</w:t>
      </w:r>
      <w:r>
        <w:rPr>
          <w:rFonts w:ascii="宋体" w:eastAsia="宋体" w:hAnsi="MS Mincho" w:cs="宋体"/>
          <w:b/>
          <w:sz w:val="28"/>
        </w:rPr>
        <w:t>工作，我</w:t>
      </w:r>
      <w:r>
        <w:rPr>
          <w:rFonts w:ascii="宋体" w:eastAsia="宋体" w:hAnsi="SimSun" w:cs="宋体"/>
          <w:b/>
          <w:sz w:val="28"/>
        </w:rPr>
        <w:t>们</w:t>
      </w:r>
      <w:r>
        <w:rPr>
          <w:rFonts w:ascii="宋体" w:eastAsia="宋体" w:hAnsi="MS Mincho" w:cs="宋体"/>
          <w:b/>
          <w:sz w:val="28"/>
        </w:rPr>
        <w:t>班</w:t>
      </w:r>
      <w:r>
        <w:rPr>
          <w:rFonts w:ascii="宋体" w:eastAsia="宋体" w:hAnsi="SimSun" w:cs="宋体"/>
          <w:b/>
          <w:sz w:val="28"/>
        </w:rPr>
        <w:t>积</w:t>
      </w:r>
      <w:r>
        <w:rPr>
          <w:rFonts w:ascii="宋体" w:eastAsia="宋体" w:hAnsi="MS Mincho" w:cs="宋体"/>
          <w:b/>
          <w:sz w:val="28"/>
        </w:rPr>
        <w:t>极</w:t>
      </w:r>
      <w:r>
        <w:rPr>
          <w:rFonts w:ascii="宋体" w:eastAsia="宋体" w:hAnsi="SimSun" w:cs="宋体"/>
          <w:b/>
          <w:sz w:val="28"/>
        </w:rPr>
        <w:t>开</w:t>
      </w:r>
      <w:r>
        <w:rPr>
          <w:rFonts w:ascii="宋体" w:eastAsia="宋体" w:hAnsi="MS Mincho" w:cs="宋体"/>
          <w:b/>
          <w:sz w:val="28"/>
        </w:rPr>
        <w:t>展了</w:t>
      </w:r>
      <w:r>
        <w:rPr>
          <w:rFonts w:ascii="宋体" w:eastAsia="宋体" w:hAnsi="SimSun" w:cs="宋体"/>
          <w:b/>
          <w:sz w:val="28"/>
        </w:rPr>
        <w:t>许</w:t>
      </w:r>
      <w:r>
        <w:rPr>
          <w:rFonts w:ascii="宋体" w:eastAsia="宋体" w:hAnsi="MS Mincho" w:cs="宋体"/>
          <w:b/>
          <w:sz w:val="28"/>
        </w:rPr>
        <w:t>多有益于学生身心健康</w:t>
      </w:r>
      <w:r>
        <w:rPr>
          <w:rFonts w:ascii="宋体" w:eastAsia="宋体" w:hAnsi="SimSun" w:cs="宋体"/>
          <w:b/>
          <w:sz w:val="28"/>
        </w:rPr>
        <w:t>发</w:t>
      </w:r>
      <w:r>
        <w:rPr>
          <w:rFonts w:ascii="宋体" w:eastAsia="宋体" w:hAnsi="MS Mincho" w:cs="宋体"/>
          <w:b/>
          <w:sz w:val="28"/>
        </w:rPr>
        <w:t>展的活</w:t>
      </w:r>
      <w:r>
        <w:rPr>
          <w:rFonts w:ascii="宋体" w:eastAsia="宋体" w:hAnsi="SimSun" w:cs="宋体"/>
          <w:b/>
          <w:sz w:val="28"/>
        </w:rPr>
        <w:t>动</w:t>
      </w:r>
      <w:r>
        <w:rPr>
          <w:rFonts w:ascii="宋体" w:eastAsia="宋体" w:hAnsi="MS Mincho" w:cs="宋体"/>
          <w:b/>
          <w:sz w:val="28"/>
        </w:rPr>
        <w:t>，</w:t>
      </w:r>
      <w:r>
        <w:rPr>
          <w:rFonts w:ascii="宋体" w:eastAsia="宋体" w:hAnsi="SimSun" w:cs="宋体"/>
          <w:b/>
          <w:sz w:val="28"/>
        </w:rPr>
        <w:t>让</w:t>
      </w:r>
      <w:r>
        <w:rPr>
          <w:rFonts w:ascii="宋体" w:eastAsia="宋体" w:hAnsi="MS Mincho" w:cs="宋体"/>
          <w:b/>
          <w:sz w:val="28"/>
        </w:rPr>
        <w:t>学生在活</w:t>
      </w:r>
      <w:r>
        <w:rPr>
          <w:rFonts w:ascii="宋体" w:eastAsia="宋体" w:hAnsi="SimSun" w:cs="宋体"/>
          <w:b/>
          <w:sz w:val="28"/>
        </w:rPr>
        <w:t>动</w:t>
      </w:r>
      <w:r>
        <w:rPr>
          <w:rFonts w:ascii="宋体" w:eastAsia="宋体" w:hAnsi="MS Mincho" w:cs="宋体"/>
          <w:b/>
          <w:sz w:val="28"/>
        </w:rPr>
        <w:t>中明事理、</w:t>
      </w:r>
      <w:r>
        <w:rPr>
          <w:rFonts w:ascii="宋体" w:eastAsia="宋体" w:hAnsi="SimSun" w:cs="宋体"/>
          <w:b/>
          <w:sz w:val="28"/>
        </w:rPr>
        <w:t>长见识</w:t>
      </w:r>
      <w:r>
        <w:rPr>
          <w:rFonts w:ascii="宋体" w:eastAsia="宋体" w:hAnsi="MS Mincho" w:cs="宋体"/>
          <w:b/>
          <w:sz w:val="28"/>
        </w:rPr>
        <w:t>。</w:t>
      </w:r>
      <w:r>
        <w:rPr>
          <w:rFonts w:ascii="宋体" w:eastAsia="宋体" w:cs="宋体"/>
          <w:b/>
          <w:sz w:val="28"/>
        </w:rPr>
        <w:t xml:space="preserve"> </w:t>
      </w:r>
    </w:p>
    <w:p>
      <w:pPr>
        <w:spacing w:before="160" w:beforeAutospacing="0" w:after="160" w:afterAutospacing="0" w:line="360" w:lineRule="auto"/>
        <w:ind w:firstLine="560"/>
        <w:contextualSpacing w:val="0"/>
        <w:jc w:val="both"/>
      </w:pPr>
      <w:r>
        <w:rPr>
          <w:rFonts w:ascii="宋体" w:eastAsia="宋体" w:hAnsi="MS Mincho" w:cs="宋体"/>
          <w:b/>
          <w:sz w:val="28"/>
        </w:rPr>
        <w:t>初中的学生已</w:t>
      </w:r>
      <w:r>
        <w:rPr>
          <w:rFonts w:ascii="宋体" w:eastAsia="宋体" w:hAnsi="SimSun" w:cs="宋体"/>
          <w:b/>
          <w:sz w:val="28"/>
        </w:rPr>
        <w:t>经</w:t>
      </w:r>
      <w:r>
        <w:rPr>
          <w:rFonts w:ascii="宋体" w:eastAsia="宋体" w:hAnsi="MS Mincho" w:cs="宋体"/>
          <w:b/>
          <w:sz w:val="28"/>
        </w:rPr>
        <w:t>是十四、五</w:t>
      </w:r>
      <w:r>
        <w:rPr>
          <w:rFonts w:ascii="宋体" w:eastAsia="宋体" w:hAnsi="SimSun" w:cs="宋体"/>
          <w:b/>
          <w:sz w:val="28"/>
        </w:rPr>
        <w:t>岁</w:t>
      </w:r>
      <w:r>
        <w:rPr>
          <w:rFonts w:ascii="宋体" w:eastAsia="宋体" w:hAnsi="MS Mincho" w:cs="宋体"/>
          <w:b/>
          <w:sz w:val="28"/>
        </w:rPr>
        <w:t>的人了，很多道理都明白，但自尊心也很</w:t>
      </w:r>
      <w:r>
        <w:rPr>
          <w:rFonts w:ascii="宋体" w:eastAsia="宋体" w:hAnsi="SimSun" w:cs="宋体"/>
          <w:b/>
          <w:sz w:val="28"/>
        </w:rPr>
        <w:t>强</w:t>
      </w:r>
      <w:r>
        <w:rPr>
          <w:rFonts w:ascii="宋体" w:eastAsia="宋体" w:hAnsi="MS Mincho" w:cs="宋体"/>
          <w:b/>
          <w:sz w:val="28"/>
        </w:rPr>
        <w:t>，直接的批</w:t>
      </w:r>
      <w:r>
        <w:rPr>
          <w:rFonts w:ascii="宋体" w:eastAsia="宋体" w:hAnsi="SimSun" w:cs="宋体"/>
          <w:b/>
          <w:sz w:val="28"/>
        </w:rPr>
        <w:t>评换</w:t>
      </w:r>
      <w:r>
        <w:rPr>
          <w:rFonts w:ascii="宋体" w:eastAsia="宋体" w:hAnsi="MS Mincho" w:cs="宋体"/>
          <w:b/>
          <w:sz w:val="28"/>
        </w:rPr>
        <w:t>回来的可能是思想的叛逆，利用班会</w:t>
      </w:r>
      <w:r>
        <w:rPr>
          <w:rFonts w:ascii="宋体" w:eastAsia="宋体" w:hAnsi="SimSun" w:cs="宋体"/>
          <w:b/>
          <w:sz w:val="28"/>
        </w:rPr>
        <w:t>课对</w:t>
      </w:r>
      <w:r>
        <w:rPr>
          <w:rFonts w:ascii="宋体" w:eastAsia="宋体" w:hAnsi="MS Mincho" w:cs="宋体"/>
          <w:b/>
          <w:sz w:val="28"/>
        </w:rPr>
        <w:t>学生</w:t>
      </w:r>
      <w:r>
        <w:rPr>
          <w:rFonts w:ascii="宋体" w:eastAsia="宋体" w:hAnsi="SimSun" w:cs="宋体"/>
          <w:b/>
          <w:sz w:val="28"/>
        </w:rPr>
        <w:t>进</w:t>
      </w:r>
      <w:r>
        <w:rPr>
          <w:rFonts w:ascii="宋体" w:eastAsia="宋体" w:hAnsi="MS Mincho" w:cs="宋体"/>
          <w:b/>
          <w:sz w:val="28"/>
        </w:rPr>
        <w:t>行思想教育的好</w:t>
      </w:r>
      <w:r>
        <w:rPr>
          <w:rFonts w:ascii="宋体" w:eastAsia="宋体" w:hAnsi="SimSun" w:cs="宋体"/>
          <w:b/>
          <w:sz w:val="28"/>
        </w:rPr>
        <w:t>处</w:t>
      </w:r>
      <w:r>
        <w:rPr>
          <w:rFonts w:ascii="宋体" w:eastAsia="宋体" w:hAnsi="MS Mincho" w:cs="宋体"/>
          <w:b/>
          <w:sz w:val="28"/>
        </w:rPr>
        <w:t>，就是避免</w:t>
      </w:r>
      <w:r>
        <w:rPr>
          <w:rFonts w:ascii="宋体" w:eastAsia="宋体" w:hAnsi="SimSun" w:cs="宋体"/>
          <w:b/>
          <w:sz w:val="28"/>
        </w:rPr>
        <w:t>单调</w:t>
      </w:r>
      <w:r>
        <w:rPr>
          <w:rFonts w:ascii="宋体" w:eastAsia="宋体" w:hAnsi="MS Mincho" w:cs="宋体"/>
          <w:b/>
          <w:sz w:val="28"/>
        </w:rPr>
        <w:t>重</w:t>
      </w:r>
      <w:r>
        <w:rPr>
          <w:rFonts w:ascii="宋体" w:eastAsia="宋体" w:hAnsi="SimSun" w:cs="宋体"/>
          <w:b/>
          <w:sz w:val="28"/>
        </w:rPr>
        <w:t>复</w:t>
      </w:r>
      <w:r>
        <w:rPr>
          <w:rFonts w:ascii="宋体" w:eastAsia="宋体" w:hAnsi="MS Mincho" w:cs="宋体"/>
          <w:b/>
          <w:sz w:val="28"/>
        </w:rPr>
        <w:t>的批</w:t>
      </w:r>
      <w:r>
        <w:rPr>
          <w:rFonts w:ascii="宋体" w:eastAsia="宋体" w:hAnsi="SimSun" w:cs="宋体"/>
          <w:b/>
          <w:sz w:val="28"/>
        </w:rPr>
        <w:t>评说</w:t>
      </w:r>
      <w:r>
        <w:rPr>
          <w:rFonts w:ascii="宋体" w:eastAsia="宋体" w:hAnsi="MS Mincho" w:cs="宋体"/>
          <w:b/>
          <w:sz w:val="28"/>
        </w:rPr>
        <w:t>教而引起学生的反感，容易</w:t>
      </w:r>
      <w:r>
        <w:rPr>
          <w:rFonts w:ascii="宋体" w:eastAsia="宋体" w:hAnsi="SimSun" w:cs="宋体"/>
          <w:b/>
          <w:sz w:val="28"/>
        </w:rPr>
        <w:t>为</w:t>
      </w:r>
      <w:r>
        <w:rPr>
          <w:rFonts w:ascii="宋体" w:eastAsia="宋体" w:hAnsi="MS Mincho" w:cs="宋体"/>
          <w:b/>
          <w:sz w:val="28"/>
        </w:rPr>
        <w:t>学生接受，能切</w:t>
      </w:r>
      <w:r>
        <w:rPr>
          <w:rFonts w:ascii="宋体" w:eastAsia="宋体" w:hAnsi="SimSun" w:cs="宋体"/>
          <w:b/>
          <w:sz w:val="28"/>
        </w:rPr>
        <w:t>实</w:t>
      </w:r>
      <w:r>
        <w:rPr>
          <w:rFonts w:ascii="宋体" w:eastAsia="宋体" w:hAnsi="MS Mincho" w:cs="宋体"/>
          <w:b/>
          <w:sz w:val="28"/>
        </w:rPr>
        <w:t>帮助学生澄清思想上的模糊</w:t>
      </w:r>
      <w:r>
        <w:rPr>
          <w:rFonts w:ascii="宋体" w:eastAsia="宋体" w:hAnsi="SimSun" w:cs="宋体"/>
          <w:b/>
          <w:sz w:val="28"/>
        </w:rPr>
        <w:t>认识</w:t>
      </w:r>
      <w:r>
        <w:rPr>
          <w:rFonts w:ascii="宋体" w:eastAsia="宋体" w:hAnsi="MS Mincho" w:cs="宋体"/>
          <w:b/>
          <w:sz w:val="28"/>
        </w:rPr>
        <w:t>，提高学生的思想境界。</w:t>
      </w:r>
    </w:p>
    <w:p>
      <w:pPr>
        <w:spacing w:before="160" w:beforeAutospacing="0" w:after="160" w:afterAutospacing="0" w:line="360" w:lineRule="auto"/>
        <w:ind w:firstLine="560"/>
        <w:contextualSpacing w:val="0"/>
        <w:jc w:val="both"/>
      </w:pPr>
      <w:r>
        <w:rPr>
          <w:rFonts w:ascii="宋体" w:eastAsia="宋体" w:hAnsi="SimSun" w:cs="宋体"/>
          <w:sz w:val="28"/>
        </w:rPr>
        <w:t>开</w:t>
      </w:r>
      <w:r>
        <w:rPr>
          <w:rFonts w:ascii="宋体" w:eastAsia="宋体" w:hAnsi="MS Mincho" w:cs="宋体"/>
          <w:sz w:val="28"/>
        </w:rPr>
        <w:t>班会不一定要等一</w:t>
      </w:r>
      <w:r>
        <w:rPr>
          <w:rFonts w:ascii="宋体" w:eastAsia="宋体" w:hAnsi="SimSun" w:cs="宋体"/>
          <w:sz w:val="28"/>
        </w:rPr>
        <w:t>节</w:t>
      </w:r>
      <w:r>
        <w:rPr>
          <w:rFonts w:ascii="宋体" w:eastAsia="宋体" w:hAnsi="MS Mincho" w:cs="宋体"/>
          <w:sz w:val="28"/>
        </w:rPr>
        <w:t>完整的</w:t>
      </w:r>
      <w:r>
        <w:rPr>
          <w:rFonts w:ascii="宋体" w:eastAsia="宋体" w:hAnsi="SimSun" w:cs="宋体"/>
          <w:sz w:val="28"/>
        </w:rPr>
        <w:t>课</w:t>
      </w:r>
      <w:r>
        <w:rPr>
          <w:rFonts w:ascii="宋体" w:eastAsia="宋体" w:hAnsi="MS Mincho" w:cs="宋体"/>
          <w:sz w:val="28"/>
        </w:rPr>
        <w:t>，利用一些零碎的又不影响学科学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时间开</w:t>
      </w:r>
      <w:r>
        <w:rPr>
          <w:rFonts w:ascii="宋体" w:eastAsia="宋体" w:hAnsi="MS Mincho" w:cs="宋体"/>
          <w:sz w:val="28"/>
        </w:rPr>
        <w:t>短小精干的班会也能取得良好的效果。不必</w:t>
      </w:r>
      <w:r>
        <w:rPr>
          <w:rFonts w:ascii="宋体" w:eastAsia="宋体" w:hAnsi="SimSun" w:cs="宋体"/>
          <w:sz w:val="28"/>
        </w:rPr>
        <w:t>长</w:t>
      </w:r>
      <w:r>
        <w:rPr>
          <w:rFonts w:ascii="宋体" w:eastAsia="宋体" w:hAnsi="MS Mincho" w:cs="宋体"/>
          <w:sz w:val="28"/>
        </w:rPr>
        <w:t>篇大</w:t>
      </w:r>
      <w:r>
        <w:rPr>
          <w:rFonts w:ascii="宋体" w:eastAsia="宋体" w:hAnsi="SimSun" w:cs="宋体"/>
          <w:sz w:val="28"/>
        </w:rPr>
        <w:t>论</w:t>
      </w:r>
      <w:r>
        <w:rPr>
          <w:rFonts w:ascii="宋体" w:eastAsia="宋体" w:hAnsi="MS Mincho" w:cs="宋体"/>
          <w:sz w:val="28"/>
        </w:rPr>
        <w:t>，班主任把及</w:t>
      </w:r>
      <w:r>
        <w:rPr>
          <w:rFonts w:ascii="宋体" w:eastAsia="宋体" w:hAnsi="SimSun" w:cs="宋体"/>
          <w:sz w:val="28"/>
        </w:rPr>
        <w:t>时发现</w:t>
      </w:r>
      <w:r>
        <w:rPr>
          <w:rFonts w:ascii="宋体" w:eastAsia="宋体" w:hAnsi="MS Mincho" w:cs="宋体"/>
          <w:sz w:val="28"/>
        </w:rPr>
        <w:t>的不良思想的苗</w:t>
      </w:r>
      <w:r>
        <w:rPr>
          <w:rFonts w:ascii="宋体" w:eastAsia="宋体" w:hAnsi="SimSun" w:cs="宋体"/>
          <w:sz w:val="28"/>
        </w:rPr>
        <w:t>头</w:t>
      </w:r>
      <w:r>
        <w:rPr>
          <w:rFonts w:ascii="宋体" w:eastAsia="宋体" w:hAnsi="MS Mincho" w:cs="宋体"/>
          <w:sz w:val="28"/>
        </w:rPr>
        <w:t>一</w:t>
      </w:r>
      <w:r>
        <w:rPr>
          <w:rFonts w:ascii="宋体" w:eastAsia="宋体" w:hAnsi="SimSun" w:cs="宋体"/>
          <w:sz w:val="28"/>
        </w:rPr>
        <w:t>针见</w:t>
      </w:r>
      <w:r>
        <w:rPr>
          <w:rFonts w:ascii="宋体" w:eastAsia="宋体" w:hAnsi="MS Mincho" w:cs="宋体"/>
          <w:sz w:val="28"/>
        </w:rPr>
        <w:t>血地指出来，</w:t>
      </w:r>
      <w:r>
        <w:rPr>
          <w:rFonts w:ascii="宋体" w:eastAsia="宋体" w:hAnsi="SimSun" w:cs="宋体"/>
          <w:sz w:val="28"/>
        </w:rPr>
        <w:t>对</w:t>
      </w:r>
      <w:r>
        <w:rPr>
          <w:rFonts w:ascii="宋体" w:eastAsia="宋体" w:hAnsi="MS Mincho" w:cs="宋体"/>
          <w:sz w:val="28"/>
        </w:rPr>
        <w:t>事不</w:t>
      </w:r>
      <w:r>
        <w:rPr>
          <w:rFonts w:ascii="宋体" w:eastAsia="宋体" w:hAnsi="SimSun" w:cs="宋体"/>
          <w:sz w:val="28"/>
        </w:rPr>
        <w:t>对</w:t>
      </w:r>
      <w:r>
        <w:rPr>
          <w:rFonts w:ascii="宋体" w:eastAsia="宋体" w:hAnsi="MS Mincho" w:cs="宋体"/>
          <w:sz w:val="28"/>
        </w:rPr>
        <w:t>人，</w:t>
      </w:r>
      <w:r>
        <w:rPr>
          <w:rFonts w:ascii="宋体" w:eastAsia="宋体" w:hAnsi="SimSun" w:cs="宋体"/>
          <w:sz w:val="28"/>
        </w:rPr>
        <w:t>进</w:t>
      </w:r>
      <w:r>
        <w:rPr>
          <w:rFonts w:ascii="宋体" w:eastAsia="宋体" w:hAnsi="MS Mincho" w:cs="宋体"/>
          <w:sz w:val="28"/>
        </w:rPr>
        <w:t>行警示性的引</w:t>
      </w:r>
      <w:r>
        <w:rPr>
          <w:rFonts w:ascii="宋体" w:eastAsia="宋体" w:hAnsi="SimSun" w:cs="宋体"/>
          <w:sz w:val="28"/>
        </w:rPr>
        <w:t>导</w:t>
      </w:r>
      <w:r>
        <w:rPr>
          <w:rFonts w:ascii="宋体" w:eastAsia="宋体" w:hAnsi="MS Mincho" w:cs="宋体"/>
          <w:sz w:val="28"/>
        </w:rPr>
        <w:t>教育，往往能把一些影响班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的不良思想消</w:t>
      </w:r>
      <w:r>
        <w:rPr>
          <w:rFonts w:ascii="宋体" w:eastAsia="宋体" w:hAnsi="SimSun" w:cs="宋体"/>
          <w:sz w:val="28"/>
        </w:rPr>
        <w:t>灭</w:t>
      </w:r>
      <w:r>
        <w:rPr>
          <w:rFonts w:ascii="宋体" w:eastAsia="宋体" w:hAnsi="MS Mincho" w:cs="宋体"/>
          <w:sz w:val="28"/>
        </w:rPr>
        <w:t>在萌芽</w:t>
      </w:r>
      <w:r>
        <w:rPr>
          <w:rFonts w:ascii="宋体" w:eastAsia="宋体" w:hAnsi="SimSun" w:cs="宋体"/>
          <w:sz w:val="28"/>
        </w:rPr>
        <w:t>阶</w:t>
      </w:r>
      <w:r>
        <w:rPr>
          <w:rFonts w:ascii="宋体" w:eastAsia="宋体" w:hAnsi="MS Mincho" w:cs="宋体"/>
          <w:sz w:val="28"/>
        </w:rPr>
        <w:t>段。</w:t>
      </w:r>
    </w:p>
    <w:p>
      <w:pPr>
        <w:spacing w:before="160" w:beforeAutospacing="0" w:after="160" w:afterAutospacing="0" w:line="360" w:lineRule="auto"/>
        <w:ind w:firstLine="560"/>
        <w:contextualSpacing w:val="0"/>
        <w:jc w:val="both"/>
      </w:pPr>
      <w:r>
        <w:rPr>
          <w:rFonts w:ascii="宋体" w:eastAsia="宋体" w:hAnsi="MS Mincho" w:cs="宋体"/>
          <w:sz w:val="28"/>
        </w:rPr>
        <w:t>重</w:t>
      </w:r>
      <w:r>
        <w:rPr>
          <w:rFonts w:ascii="宋体" w:eastAsia="宋体" w:hAnsi="SimSun" w:cs="宋体"/>
          <w:sz w:val="28"/>
        </w:rPr>
        <w:t>视</w:t>
      </w:r>
      <w:r>
        <w:rPr>
          <w:rFonts w:ascii="宋体" w:eastAsia="宋体" w:hAnsi="MS Mincho" w:cs="宋体"/>
          <w:sz w:val="28"/>
        </w:rPr>
        <w:t>与学生的思想交流，多与学生</w:t>
      </w:r>
      <w:r>
        <w:rPr>
          <w:rFonts w:ascii="宋体" w:eastAsia="宋体" w:hAnsi="SimSun" w:cs="宋体"/>
          <w:sz w:val="28"/>
        </w:rPr>
        <w:t>谈</w:t>
      </w:r>
      <w:r>
        <w:rPr>
          <w:rFonts w:ascii="宋体" w:eastAsia="宋体" w:hAnsi="MS Mincho" w:cs="宋体"/>
          <w:sz w:val="28"/>
        </w:rPr>
        <w:t>心，注重的是学生的个性和因材施教。我常利用</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和学生促膝</w:t>
      </w:r>
      <w:r>
        <w:rPr>
          <w:rFonts w:ascii="宋体" w:eastAsia="宋体" w:hAnsi="SimSun" w:cs="宋体"/>
          <w:sz w:val="28"/>
        </w:rPr>
        <w:t>谈</w:t>
      </w:r>
      <w:r>
        <w:rPr>
          <w:rFonts w:ascii="宋体" w:eastAsia="宋体" w:hAnsi="MS Mincho" w:cs="宋体"/>
          <w:sz w:val="28"/>
        </w:rPr>
        <w:t>心，及</w:t>
      </w:r>
      <w:r>
        <w:rPr>
          <w:rFonts w:ascii="宋体" w:eastAsia="宋体" w:hAnsi="SimSun" w:cs="宋体"/>
          <w:sz w:val="28"/>
        </w:rPr>
        <w:t>时对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针对</w:t>
      </w:r>
      <w:r>
        <w:rPr>
          <w:rFonts w:ascii="宋体" w:eastAsia="宋体" w:hAnsi="MS Mincho" w:cs="宋体"/>
          <w:sz w:val="28"/>
        </w:rPr>
        <w:t>性的教育。在</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时</w:t>
      </w:r>
      <w:r>
        <w:rPr>
          <w:rFonts w:ascii="宋体" w:eastAsia="宋体" w:hAnsi="MS Mincho" w:cs="宋体"/>
          <w:sz w:val="28"/>
        </w:rPr>
        <w:t>候，我就是他</w:t>
      </w:r>
      <w:r>
        <w:rPr>
          <w:rFonts w:ascii="宋体" w:eastAsia="宋体" w:hAnsi="SimSun" w:cs="宋体"/>
          <w:sz w:val="28"/>
        </w:rPr>
        <w:t>们</w:t>
      </w:r>
      <w:r>
        <w:rPr>
          <w:rFonts w:ascii="宋体" w:eastAsia="宋体" w:hAnsi="MS Mincho" w:cs="宋体"/>
          <w:sz w:val="28"/>
        </w:rPr>
        <w:t>的好朋友，尽量</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排</w:t>
      </w:r>
      <w:r>
        <w:rPr>
          <w:rFonts w:ascii="宋体" w:eastAsia="宋体" w:hAnsi="SimSun" w:cs="宋体"/>
          <w:sz w:val="28"/>
        </w:rPr>
        <w:t>忧</w:t>
      </w:r>
      <w:r>
        <w:rPr>
          <w:rFonts w:ascii="宋体" w:eastAsia="宋体" w:hAnsi="MS Mincho" w:cs="宋体"/>
          <w:sz w:val="28"/>
        </w:rPr>
        <w:t>解</w:t>
      </w:r>
      <w:r>
        <w:rPr>
          <w:rFonts w:ascii="宋体" w:eastAsia="宋体" w:hAnsi="SimSun" w:cs="宋体"/>
          <w:sz w:val="28"/>
        </w:rPr>
        <w:t>难</w:t>
      </w:r>
      <w:r>
        <w:rPr>
          <w:rFonts w:ascii="宋体" w:eastAsia="宋体" w:hAnsi="MS Mincho" w:cs="宋体"/>
          <w:sz w:val="28"/>
        </w:rPr>
        <w:t>，也正因如此，我得到了班上大多数学生的喜</w:t>
      </w:r>
      <w:r>
        <w:rPr>
          <w:rFonts w:ascii="宋体" w:eastAsia="宋体" w:hAnsi="SimSun" w:cs="宋体"/>
          <w:sz w:val="28"/>
        </w:rPr>
        <w:t>爱</w:t>
      </w:r>
      <w:r>
        <w:rPr>
          <w:rFonts w:ascii="宋体" w:eastAsia="宋体" w:hAnsi="MS Mincho" w:cs="宋体"/>
          <w:sz w:val="28"/>
        </w:rPr>
        <w:t>和信任。</w:t>
      </w:r>
    </w:p>
    <w:p>
      <w:pPr>
        <w:spacing w:before="160" w:beforeAutospacing="0" w:after="160" w:afterAutospacing="0" w:line="360" w:lineRule="auto"/>
        <w:ind w:firstLine="560"/>
        <w:contextualSpacing w:val="0"/>
        <w:jc w:val="both"/>
      </w:pPr>
      <w:r>
        <w:rPr>
          <w:rFonts w:ascii="宋体" w:eastAsia="宋体" w:hAnsi="MS Mincho" w:cs="宋体"/>
          <w:b/>
          <w:bCs/>
          <w:sz w:val="28"/>
        </w:rPr>
        <w:t>二、加</w:t>
      </w:r>
      <w:r>
        <w:rPr>
          <w:rFonts w:ascii="宋体" w:eastAsia="宋体" w:hAnsi="SimSun" w:cs="宋体"/>
          <w:b/>
          <w:bCs/>
          <w:sz w:val="28"/>
        </w:rPr>
        <w:t>强</w:t>
      </w:r>
      <w:r>
        <w:rPr>
          <w:rFonts w:ascii="宋体" w:eastAsia="宋体" w:hAnsi="MS Mincho" w:cs="宋体"/>
          <w:b/>
          <w:bCs/>
          <w:sz w:val="28"/>
        </w:rPr>
        <w:t>班</w:t>
      </w:r>
      <w:r>
        <w:rPr>
          <w:rFonts w:ascii="宋体" w:eastAsia="宋体" w:hAnsi="SimSun" w:cs="宋体"/>
          <w:b/>
          <w:bCs/>
          <w:sz w:val="28"/>
        </w:rPr>
        <w:t>级</w:t>
      </w:r>
      <w:r>
        <w:rPr>
          <w:rFonts w:ascii="宋体" w:eastAsia="宋体" w:hAnsi="MS Mincho" w:cs="宋体"/>
          <w:b/>
          <w:bCs/>
          <w:sz w:val="28"/>
        </w:rPr>
        <w:t>管理，培</w:t>
      </w:r>
      <w:r>
        <w:rPr>
          <w:rFonts w:ascii="宋体" w:eastAsia="宋体" w:hAnsi="SimSun" w:cs="宋体"/>
          <w:b/>
          <w:bCs/>
          <w:sz w:val="28"/>
        </w:rPr>
        <w:t>养优</w:t>
      </w:r>
      <w:r>
        <w:rPr>
          <w:rFonts w:ascii="宋体" w:eastAsia="宋体" w:hAnsi="MS Mincho" w:cs="宋体"/>
          <w:b/>
          <w:bCs/>
          <w:sz w:val="28"/>
        </w:rPr>
        <w:t>秀的学</w:t>
      </w:r>
      <w:r>
        <w:rPr>
          <w:rFonts w:ascii="宋体" w:eastAsia="宋体" w:hAnsi="SimSun" w:cs="宋体"/>
          <w:b/>
          <w:bCs/>
          <w:sz w:val="28"/>
        </w:rPr>
        <w:t>风</w:t>
      </w:r>
      <w:r>
        <w:rPr>
          <w:rFonts w:ascii="宋体" w:eastAsia="宋体" w:hAnsi="MS Mincho" w:cs="宋体"/>
          <w:b/>
          <w:bCs/>
          <w:sz w:val="28"/>
        </w:rPr>
        <w:t>、班</w:t>
      </w:r>
      <w:r>
        <w:rPr>
          <w:rFonts w:ascii="宋体" w:eastAsia="宋体" w:hAnsi="SimSun" w:cs="宋体"/>
          <w:b/>
          <w:bCs/>
          <w:sz w:val="28"/>
        </w:rPr>
        <w:t>风</w:t>
      </w:r>
      <w:r>
        <w:rPr>
          <w:rFonts w:ascii="宋体" w:eastAsia="宋体" w:hAnsi="MS Mincho" w:cs="宋体"/>
          <w:b/>
          <w:bCs/>
          <w:sz w:val="28"/>
        </w:rPr>
        <w:t>，深入全面地了解学生，努力培</w:t>
      </w:r>
      <w:r>
        <w:rPr>
          <w:rFonts w:ascii="宋体" w:eastAsia="宋体" w:hAnsi="SimSun" w:cs="宋体"/>
          <w:b/>
          <w:bCs/>
          <w:sz w:val="28"/>
        </w:rPr>
        <w:t>养</w:t>
      </w:r>
      <w:r>
        <w:rPr>
          <w:rFonts w:ascii="宋体" w:eastAsia="宋体" w:cs="宋体"/>
          <w:b/>
          <w:bCs/>
          <w:sz w:val="28"/>
        </w:rPr>
        <w:t>"</w:t>
      </w:r>
      <w:r>
        <w:rPr>
          <w:rFonts w:ascii="宋体" w:eastAsia="宋体" w:hAnsi="MS Mincho" w:cs="宋体"/>
          <w:b/>
          <w:bCs/>
          <w:sz w:val="28"/>
        </w:rPr>
        <w:t>赤</w:t>
      </w:r>
      <w:r>
        <w:rPr>
          <w:rFonts w:ascii="宋体" w:eastAsia="宋体" w:hAnsi="SimSun" w:cs="宋体"/>
          <w:b/>
          <w:bCs/>
          <w:sz w:val="28"/>
        </w:rPr>
        <w:t>诚</w:t>
      </w:r>
      <w:r>
        <w:rPr>
          <w:rFonts w:ascii="宋体" w:eastAsia="宋体" w:hAnsi="MS Mincho" w:cs="宋体"/>
          <w:b/>
          <w:bCs/>
          <w:sz w:val="28"/>
        </w:rPr>
        <w:t>、</w:t>
      </w:r>
      <w:r>
        <w:rPr>
          <w:rFonts w:ascii="宋体" w:eastAsia="宋体" w:hAnsi="SimSun" w:cs="宋体"/>
          <w:b/>
          <w:bCs/>
          <w:sz w:val="28"/>
        </w:rPr>
        <w:t>严</w:t>
      </w:r>
      <w:r>
        <w:rPr>
          <w:rFonts w:ascii="宋体" w:eastAsia="宋体" w:hAnsi="MS Mincho" w:cs="宋体"/>
          <w:b/>
          <w:bCs/>
          <w:sz w:val="28"/>
        </w:rPr>
        <w:t>格、活</w:t>
      </w:r>
      <w:r>
        <w:rPr>
          <w:rFonts w:ascii="宋体" w:eastAsia="宋体" w:hAnsi="SimSun" w:cs="宋体"/>
          <w:b/>
          <w:bCs/>
          <w:sz w:val="28"/>
        </w:rPr>
        <w:t>跃</w:t>
      </w:r>
      <w:r>
        <w:rPr>
          <w:rFonts w:ascii="宋体" w:eastAsia="宋体" w:hAnsi="MS Mincho" w:cs="宋体"/>
          <w:b/>
          <w:bCs/>
          <w:sz w:val="28"/>
        </w:rPr>
        <w:t>、</w:t>
      </w:r>
      <w:r>
        <w:rPr>
          <w:rFonts w:ascii="宋体" w:eastAsia="宋体" w:hAnsi="SimSun" w:cs="宋体"/>
          <w:b/>
          <w:bCs/>
          <w:sz w:val="28"/>
        </w:rPr>
        <w:t>奋进</w:t>
      </w:r>
      <w:r>
        <w:rPr>
          <w:rFonts w:ascii="宋体" w:eastAsia="宋体" w:cs="宋体"/>
          <w:b/>
          <w:bCs/>
          <w:sz w:val="28"/>
        </w:rPr>
        <w:t>"</w:t>
      </w:r>
      <w:r>
        <w:rPr>
          <w:rFonts w:ascii="宋体" w:eastAsia="宋体" w:hAnsi="MS Mincho" w:cs="宋体"/>
          <w:b/>
          <w:bCs/>
          <w:sz w:val="28"/>
        </w:rPr>
        <w:t>的班集体。</w:t>
      </w:r>
    </w:p>
    <w:p>
      <w:pPr>
        <w:spacing w:before="160" w:beforeAutospacing="0" w:after="160" w:afterAutospacing="0" w:line="360" w:lineRule="auto"/>
        <w:ind w:firstLine="560"/>
        <w:contextualSpacing w:val="0"/>
        <w:jc w:val="both"/>
      </w:pPr>
      <w:r>
        <w:rPr>
          <w:rFonts w:ascii="宋体" w:eastAsia="宋体" w:hAnsi="MS Mincho" w:cs="宋体"/>
          <w:sz w:val="28"/>
        </w:rPr>
        <w:t>初一年</w:t>
      </w:r>
      <w:r>
        <w:rPr>
          <w:rFonts w:ascii="宋体" w:eastAsia="宋体" w:hAnsi="SimSun" w:cs="宋体"/>
          <w:sz w:val="28"/>
        </w:rPr>
        <w:t>级</w:t>
      </w:r>
      <w:r>
        <w:rPr>
          <w:rFonts w:ascii="宋体" w:eastAsia="宋体" w:hAnsi="MS Mincho" w:cs="宋体"/>
          <w:sz w:val="28"/>
        </w:rPr>
        <w:t>是学生的世界</w:t>
      </w:r>
      <w:r>
        <w:rPr>
          <w:rFonts w:ascii="宋体" w:eastAsia="宋体" w:hAnsi="SimSun" w:cs="宋体"/>
          <w:sz w:val="28"/>
        </w:rPr>
        <w:t>观发</w:t>
      </w:r>
      <w:r>
        <w:rPr>
          <w:rFonts w:ascii="宋体" w:eastAsia="宋体" w:hAnsi="MS Mincho" w:cs="宋体"/>
          <w:sz w:val="28"/>
        </w:rPr>
        <w:t>展、</w:t>
      </w:r>
      <w:r>
        <w:rPr>
          <w:rFonts w:ascii="宋体" w:eastAsia="宋体" w:hAnsi="SimSun" w:cs="宋体"/>
          <w:sz w:val="28"/>
        </w:rPr>
        <w:t>变</w:t>
      </w:r>
      <w:r>
        <w:rPr>
          <w:rFonts w:ascii="宋体" w:eastAsia="宋体" w:hAnsi="MS Mincho" w:cs="宋体"/>
          <w:sz w:val="28"/>
        </w:rPr>
        <w:t>化的重要</w:t>
      </w:r>
      <w:r>
        <w:rPr>
          <w:rFonts w:ascii="宋体" w:eastAsia="宋体" w:hAnsi="SimSun" w:cs="宋体"/>
          <w:sz w:val="28"/>
        </w:rPr>
        <w:t>阶</w:t>
      </w:r>
      <w:r>
        <w:rPr>
          <w:rFonts w:ascii="宋体" w:eastAsia="宋体" w:hAnsi="MS Mincho" w:cs="宋体"/>
          <w:sz w:val="28"/>
        </w:rPr>
        <w:t>段，同</w:t>
      </w:r>
      <w:r>
        <w:rPr>
          <w:rFonts w:ascii="宋体" w:eastAsia="宋体" w:hAnsi="SimSun" w:cs="宋体"/>
          <w:sz w:val="28"/>
        </w:rPr>
        <w:t>时</w:t>
      </w:r>
      <w:r>
        <w:rPr>
          <w:rFonts w:ascii="宋体" w:eastAsia="宋体" w:hAnsi="MS Mincho" w:cs="宋体"/>
          <w:sz w:val="28"/>
        </w:rPr>
        <w:t>，面</w:t>
      </w:r>
      <w:r>
        <w:rPr>
          <w:rFonts w:ascii="宋体" w:eastAsia="宋体" w:hAnsi="SimSun" w:cs="宋体"/>
          <w:sz w:val="28"/>
        </w:rPr>
        <w:t>临</w:t>
      </w:r>
      <w:r>
        <w:rPr>
          <w:rFonts w:ascii="宋体" w:eastAsia="宋体" w:hAnsi="MS Mincho" w:cs="宋体"/>
          <w:sz w:val="28"/>
        </w:rPr>
        <w:t>着</w:t>
      </w:r>
      <w:r>
        <w:rPr>
          <w:rFonts w:ascii="宋体" w:eastAsia="宋体" w:hAnsi="SimSun" w:cs="宋体"/>
          <w:sz w:val="28"/>
        </w:rPr>
        <w:t>毕业</w:t>
      </w:r>
      <w:r>
        <w:rPr>
          <w:rFonts w:ascii="宋体" w:eastAsia="宋体" w:hAnsi="MS Mincho" w:cs="宋体"/>
          <w:sz w:val="28"/>
        </w:rPr>
        <w:t>、升学等</w:t>
      </w:r>
      <w:r>
        <w:rPr>
          <w:rFonts w:ascii="宋体" w:eastAsia="宋体" w:hAnsi="SimSun" w:cs="宋体"/>
          <w:sz w:val="28"/>
        </w:rPr>
        <w:t>实际问题</w:t>
      </w:r>
      <w:r>
        <w:rPr>
          <w:rFonts w:ascii="宋体" w:eastAsia="宋体" w:hAnsi="MS Mincho" w:cs="宋体"/>
          <w:sz w:val="28"/>
        </w:rPr>
        <w:t>，随着</w:t>
      </w:r>
      <w:r>
        <w:rPr>
          <w:rFonts w:ascii="宋体" w:eastAsia="宋体" w:hAnsi="SimSun" w:cs="宋体"/>
          <w:sz w:val="28"/>
        </w:rPr>
        <w:t>课时</w:t>
      </w:r>
      <w:r>
        <w:rPr>
          <w:rFonts w:ascii="宋体" w:eastAsia="宋体" w:hAnsi="MS Mincho" w:cs="宋体"/>
          <w:sz w:val="28"/>
        </w:rPr>
        <w:t>和知</w:t>
      </w:r>
      <w:r>
        <w:rPr>
          <w:rFonts w:ascii="宋体" w:eastAsia="宋体" w:hAnsi="SimSun" w:cs="宋体"/>
          <w:sz w:val="28"/>
        </w:rPr>
        <w:t>识复杂</w:t>
      </w:r>
      <w:r>
        <w:rPr>
          <w:rFonts w:ascii="宋体" w:eastAsia="宋体" w:hAnsi="MS Mincho" w:cs="宋体"/>
          <w:sz w:val="28"/>
        </w:rPr>
        <w:t>程度的加重，容易</w:t>
      </w:r>
      <w:r>
        <w:rPr>
          <w:rFonts w:ascii="宋体" w:eastAsia="宋体" w:hAnsi="SimSun" w:cs="宋体"/>
          <w:sz w:val="28"/>
        </w:rPr>
        <w:t>产</w:t>
      </w:r>
      <w:r>
        <w:rPr>
          <w:rFonts w:ascii="宋体" w:eastAsia="宋体" w:hAnsi="MS Mincho" w:cs="宋体"/>
          <w:sz w:val="28"/>
        </w:rPr>
        <w:t>生两极分化，有的学生甚至会感到迷惘，</w:t>
      </w:r>
      <w:r>
        <w:rPr>
          <w:rFonts w:ascii="宋体" w:eastAsia="宋体" w:hAnsi="SimSun" w:cs="宋体"/>
          <w:sz w:val="28"/>
        </w:rPr>
        <w:t>对</w:t>
      </w:r>
      <w:r>
        <w:rPr>
          <w:rFonts w:ascii="宋体" w:eastAsia="宋体" w:hAnsi="MS Mincho" w:cs="宋体"/>
          <w:sz w:val="28"/>
        </w:rPr>
        <w:t>前途失去信心。因此，在学生</w:t>
      </w:r>
      <w:r>
        <w:rPr>
          <w:rFonts w:ascii="宋体" w:eastAsia="宋体" w:hAnsi="SimSun" w:cs="宋体"/>
          <w:sz w:val="28"/>
        </w:rPr>
        <w:t>毕业</w:t>
      </w:r>
      <w:r>
        <w:rPr>
          <w:rFonts w:ascii="宋体" w:eastAsia="宋体" w:hAnsi="MS Mincho" w:cs="宋体"/>
          <w:sz w:val="28"/>
        </w:rPr>
        <w:t>前夕的思想工作</w:t>
      </w:r>
      <w:r>
        <w:rPr>
          <w:rFonts w:ascii="宋体" w:eastAsia="宋体" w:hAnsi="SimSun" w:cs="宋体"/>
          <w:sz w:val="28"/>
        </w:rPr>
        <w:t>显</w:t>
      </w:r>
      <w:r>
        <w:rPr>
          <w:rFonts w:ascii="宋体" w:eastAsia="宋体" w:hAnsi="MS Mincho" w:cs="宋体"/>
          <w:sz w:val="28"/>
        </w:rPr>
        <w:t>得更加</w:t>
      </w:r>
      <w:r>
        <w:rPr>
          <w:rFonts w:ascii="宋体" w:eastAsia="宋体" w:hAnsi="SimSun" w:cs="宋体"/>
          <w:sz w:val="28"/>
        </w:rPr>
        <w:t>复杂</w:t>
      </w:r>
      <w:r>
        <w:rPr>
          <w:rFonts w:ascii="宋体" w:eastAsia="宋体" w:hAnsi="MS Mincho" w:cs="宋体"/>
          <w:sz w:val="28"/>
        </w:rPr>
        <w:t>和重要。</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个学期里，我的班</w:t>
      </w:r>
      <w:r>
        <w:rPr>
          <w:rFonts w:ascii="宋体" w:eastAsia="宋体" w:hAnsi="SimSun" w:cs="宋体"/>
          <w:sz w:val="28"/>
        </w:rPr>
        <w:t>级</w:t>
      </w:r>
      <w:r>
        <w:rPr>
          <w:rFonts w:ascii="宋体" w:eastAsia="宋体" w:hAnsi="MS Mincho" w:cs="宋体"/>
          <w:sz w:val="28"/>
        </w:rPr>
        <w:t>管理工作从三方面</w:t>
      </w:r>
      <w:r>
        <w:rPr>
          <w:rFonts w:ascii="宋体" w:eastAsia="宋体" w:hAnsi="SimSun" w:cs="宋体"/>
          <w:sz w:val="28"/>
        </w:rPr>
        <w:t>实</w:t>
      </w:r>
      <w:r>
        <w:rPr>
          <w:rFonts w:ascii="宋体" w:eastAsia="宋体" w:hAnsi="MS Mincho" w:cs="宋体"/>
          <w:sz w:val="28"/>
        </w:rPr>
        <w:t>施：一方面，我主要加大了</w:t>
      </w:r>
      <w:r>
        <w:rPr>
          <w:rFonts w:ascii="宋体" w:eastAsia="宋体" w:hAnsi="SimSun" w:cs="宋体"/>
          <w:sz w:val="28"/>
        </w:rPr>
        <w:t>对</w:t>
      </w:r>
      <w:r>
        <w:rPr>
          <w:rFonts w:ascii="宋体" w:eastAsia="宋体" w:hAnsi="MS Mincho" w:cs="宋体"/>
          <w:sz w:val="28"/>
        </w:rPr>
        <w:t>学生自治自理能力培</w:t>
      </w:r>
      <w:r>
        <w:rPr>
          <w:rFonts w:ascii="宋体" w:eastAsia="宋体" w:hAnsi="SimSun" w:cs="宋体"/>
          <w:sz w:val="28"/>
        </w:rPr>
        <w:t>养</w:t>
      </w:r>
      <w:r>
        <w:rPr>
          <w:rFonts w:ascii="宋体" w:eastAsia="宋体" w:hAnsi="MS Mincho" w:cs="宋体"/>
          <w:sz w:val="28"/>
        </w:rPr>
        <w:t>的力度，通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方式，既注意指</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行自我教育，</w:t>
      </w:r>
      <w:r>
        <w:rPr>
          <w:rFonts w:ascii="宋体" w:eastAsia="宋体" w:hAnsi="SimSun" w:cs="宋体"/>
          <w:sz w:val="28"/>
        </w:rPr>
        <w:t>让</w:t>
      </w:r>
      <w:r>
        <w:rPr>
          <w:rFonts w:ascii="宋体" w:eastAsia="宋体" w:hAnsi="MS Mincho" w:cs="宋体"/>
          <w:sz w:val="28"/>
        </w:rPr>
        <w:t>学生在自我意</w:t>
      </w:r>
      <w:r>
        <w:rPr>
          <w:rFonts w:ascii="宋体" w:eastAsia="宋体" w:hAnsi="SimSun" w:cs="宋体"/>
          <w:sz w:val="28"/>
        </w:rPr>
        <w:t>识</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进</w:t>
      </w:r>
      <w:r>
        <w:rPr>
          <w:rFonts w:ascii="宋体" w:eastAsia="宋体" w:hAnsi="MS Mincho" w:cs="宋体"/>
          <w:sz w:val="28"/>
        </w:rPr>
        <w:t>取心，逐</w:t>
      </w:r>
      <w:r>
        <w:rPr>
          <w:rFonts w:ascii="宋体" w:eastAsia="宋体" w:hAnsi="SimSun" w:cs="宋体"/>
          <w:sz w:val="28"/>
        </w:rPr>
        <w:t>渐</w:t>
      </w:r>
      <w:r>
        <w:rPr>
          <w:rFonts w:ascii="宋体" w:eastAsia="宋体" w:hAnsi="MS Mincho" w:cs="宋体"/>
          <w:sz w:val="28"/>
        </w:rPr>
        <w:t>形成良好的思想行</w:t>
      </w:r>
      <w:r>
        <w:rPr>
          <w:rFonts w:ascii="宋体" w:eastAsia="宋体" w:hAnsi="SimSun" w:cs="宋体"/>
          <w:sz w:val="28"/>
        </w:rPr>
        <w:t>为</w:t>
      </w:r>
      <w:r>
        <w:rPr>
          <w:rFonts w:ascii="宋体" w:eastAsia="宋体" w:hAnsi="MS Mincho" w:cs="宋体"/>
          <w:sz w:val="28"/>
        </w:rPr>
        <w:t>品</w:t>
      </w:r>
      <w:r>
        <w:rPr>
          <w:rFonts w:ascii="宋体" w:eastAsia="宋体" w:hAnsi="SimSun" w:cs="宋体"/>
          <w:sz w:val="28"/>
        </w:rPr>
        <w:t>质</w:t>
      </w:r>
      <w:r>
        <w:rPr>
          <w:rFonts w:ascii="宋体" w:eastAsia="宋体" w:hAnsi="MS Mincho" w:cs="宋体"/>
          <w:sz w:val="28"/>
        </w:rPr>
        <w:t>；又注意指</w:t>
      </w:r>
      <w:r>
        <w:rPr>
          <w:rFonts w:ascii="宋体" w:eastAsia="宋体" w:hAnsi="SimSun" w:cs="宋体"/>
          <w:sz w:val="28"/>
        </w:rPr>
        <w:t>导</w:t>
      </w:r>
      <w:r>
        <w:rPr>
          <w:rFonts w:ascii="宋体" w:eastAsia="宋体" w:hAnsi="MS Mincho" w:cs="宋体"/>
          <w:sz w:val="28"/>
        </w:rPr>
        <w:t>学生如何</w:t>
      </w:r>
      <w:r>
        <w:rPr>
          <w:rFonts w:ascii="宋体" w:eastAsia="宋体" w:hAnsi="SimSun" w:cs="宋体"/>
          <w:sz w:val="28"/>
        </w:rPr>
        <w:t>进</w:t>
      </w:r>
      <w:r>
        <w:rPr>
          <w:rFonts w:ascii="宋体" w:eastAsia="宋体" w:hAnsi="MS Mincho" w:cs="宋体"/>
          <w:sz w:val="28"/>
        </w:rPr>
        <w:t>行自我管理，培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p>
    <w:p>
      <w:pPr>
        <w:spacing w:before="160" w:beforeAutospacing="0" w:after="160" w:afterAutospacing="0" w:line="360" w:lineRule="auto"/>
        <w:ind w:firstLine="560"/>
        <w:contextualSpacing w:val="0"/>
        <w:jc w:val="both"/>
      </w:pPr>
      <w:r>
        <w:rPr>
          <w:rFonts w:ascii="宋体" w:eastAsia="宋体" w:hAnsi="MS Mincho" w:cs="宋体"/>
          <w:sz w:val="28"/>
        </w:rPr>
        <w:t>多方面的能力，放手</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自我</w:t>
      </w:r>
      <w:r>
        <w:rPr>
          <w:rFonts w:ascii="宋体" w:eastAsia="宋体" w:hAnsi="SimSun" w:cs="宋体"/>
          <w:sz w:val="28"/>
        </w:rPr>
        <w:t>设计</w:t>
      </w:r>
      <w:r>
        <w:rPr>
          <w:rFonts w:ascii="宋体" w:eastAsia="宋体" w:hAnsi="MS Mincho" w:cs="宋体"/>
          <w:sz w:val="28"/>
        </w:rPr>
        <w:t>、自我</w:t>
      </w:r>
      <w:r>
        <w:rPr>
          <w:rFonts w:ascii="宋体" w:eastAsia="宋体" w:hAnsi="SimSun" w:cs="宋体"/>
          <w:sz w:val="28"/>
        </w:rPr>
        <w:t>组织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教育活</w:t>
      </w:r>
      <w:r>
        <w:rPr>
          <w:rFonts w:ascii="宋体" w:eastAsia="宋体" w:hAnsi="SimSun" w:cs="宋体"/>
          <w:sz w:val="28"/>
        </w:rPr>
        <w:t>动</w:t>
      </w:r>
      <w:r>
        <w:rPr>
          <w:rFonts w:ascii="宋体" w:eastAsia="宋体" w:hAnsi="MS Mincho" w:cs="宋体"/>
          <w:sz w:val="28"/>
        </w:rPr>
        <w:t>，在活</w:t>
      </w:r>
      <w:r>
        <w:rPr>
          <w:rFonts w:ascii="宋体" w:eastAsia="宋体" w:hAnsi="SimSun" w:cs="宋体"/>
          <w:sz w:val="28"/>
        </w:rPr>
        <w:t>动</w:t>
      </w:r>
      <w:r>
        <w:rPr>
          <w:rFonts w:ascii="宋体" w:eastAsia="宋体" w:hAnsi="MS Mincho" w:cs="宋体"/>
          <w:sz w:val="28"/>
        </w:rPr>
        <w:t>中把教育和</w:t>
      </w:r>
      <w:r>
        <w:rPr>
          <w:rFonts w:ascii="宋体" w:eastAsia="宋体" w:hAnsi="SimSun" w:cs="宋体"/>
          <w:sz w:val="28"/>
        </w:rPr>
        <w:t>娱乐</w:t>
      </w:r>
      <w:r>
        <w:rPr>
          <w:rFonts w:ascii="宋体" w:eastAsia="宋体" w:hAnsi="MS Mincho" w:cs="宋体"/>
          <w:sz w:val="28"/>
        </w:rPr>
        <w:t>融入一体；</w:t>
      </w:r>
      <w:r>
        <w:rPr>
          <w:rFonts w:ascii="宋体" w:eastAsia="宋体" w:hAnsi="SimSun" w:cs="宋体"/>
          <w:sz w:val="28"/>
        </w:rPr>
        <w:t>还</w:t>
      </w:r>
      <w:r>
        <w:rPr>
          <w:rFonts w:ascii="宋体" w:eastAsia="宋体" w:hAnsi="MS Mincho" w:cs="宋体"/>
          <w:sz w:val="28"/>
        </w:rPr>
        <w:t>注意培</w:t>
      </w:r>
      <w:r>
        <w:rPr>
          <w:rFonts w:ascii="宋体" w:eastAsia="宋体" w:hAnsi="SimSun" w:cs="宋体"/>
          <w:sz w:val="28"/>
        </w:rPr>
        <w:t>养</w:t>
      </w:r>
      <w:r>
        <w:rPr>
          <w:rFonts w:ascii="宋体" w:eastAsia="宋体" w:hAnsi="MS Mincho" w:cs="宋体"/>
          <w:sz w:val="28"/>
        </w:rPr>
        <w:t>学生的自我服</w:t>
      </w:r>
      <w:r>
        <w:rPr>
          <w:rFonts w:ascii="宋体" w:eastAsia="宋体" w:hAnsi="SimSun" w:cs="宋体"/>
          <w:sz w:val="28"/>
        </w:rPr>
        <w:t>务</w:t>
      </w:r>
      <w:r>
        <w:rPr>
          <w:rFonts w:ascii="宋体" w:eastAsia="宋体" w:hAnsi="MS Mincho" w:cs="宋体"/>
          <w:sz w:val="28"/>
        </w:rPr>
        <w:t>的能力，</w:t>
      </w:r>
      <w:r>
        <w:rPr>
          <w:rFonts w:ascii="宋体" w:eastAsia="宋体" w:hAnsi="SimSun" w:cs="宋体"/>
          <w:sz w:val="28"/>
        </w:rPr>
        <w:t>让</w:t>
      </w:r>
      <w:r>
        <w:rPr>
          <w:rFonts w:ascii="宋体" w:eastAsia="宋体" w:hAnsi="MS Mincho" w:cs="宋体"/>
          <w:sz w:val="28"/>
        </w:rPr>
        <w:t>学生学会</w:t>
      </w:r>
      <w:r>
        <w:rPr>
          <w:rFonts w:ascii="宋体" w:eastAsia="宋体" w:hAnsi="SimSun" w:cs="宋体"/>
          <w:sz w:val="28"/>
        </w:rPr>
        <w:t>规</w:t>
      </w:r>
      <w:r>
        <w:rPr>
          <w:rFonts w:ascii="宋体" w:eastAsia="宋体" w:hAnsi="MS Mincho" w:cs="宋体"/>
          <w:sz w:val="28"/>
        </w:rPr>
        <w:t>划、料理、</w:t>
      </w:r>
      <w:r>
        <w:rPr>
          <w:rFonts w:ascii="宋体" w:eastAsia="宋体" w:hAnsi="SimSun" w:cs="宋体"/>
          <w:sz w:val="28"/>
        </w:rPr>
        <w:t>调</w:t>
      </w:r>
      <w:r>
        <w:rPr>
          <w:rFonts w:ascii="宋体" w:eastAsia="宋体" w:hAnsi="MS Mincho" w:cs="宋体"/>
          <w:sz w:val="28"/>
        </w:rPr>
        <w:t>控自己，使自己在集体中成</w:t>
      </w:r>
      <w:r>
        <w:rPr>
          <w:rFonts w:ascii="宋体" w:eastAsia="宋体" w:hAnsi="SimSun" w:cs="宋体"/>
          <w:sz w:val="28"/>
        </w:rPr>
        <w:t>为</w:t>
      </w:r>
      <w:r>
        <w:rPr>
          <w:rFonts w:ascii="宋体" w:eastAsia="宋体" w:hAnsi="MS Mincho" w:cs="宋体"/>
          <w:sz w:val="28"/>
        </w:rPr>
        <w:t>班集体的建</w:t>
      </w:r>
      <w:r>
        <w:rPr>
          <w:rFonts w:ascii="宋体" w:eastAsia="宋体" w:hAnsi="SimSun" w:cs="宋体"/>
          <w:sz w:val="28"/>
        </w:rPr>
        <w:t>设</w:t>
      </w:r>
      <w:r>
        <w:rPr>
          <w:rFonts w:ascii="宋体" w:eastAsia="宋体" w:hAnsi="MS Mincho" w:cs="宋体"/>
          <w:sz w:val="28"/>
        </w:rPr>
        <w:t>者，而不是</w:t>
      </w:r>
      <w:r>
        <w:rPr>
          <w:rFonts w:ascii="宋体" w:eastAsia="宋体" w:cs="宋体"/>
          <w:sz w:val="28"/>
        </w:rPr>
        <w:t>"</w:t>
      </w:r>
      <w:r>
        <w:rPr>
          <w:rFonts w:ascii="宋体" w:eastAsia="宋体" w:hAnsi="MS Mincho" w:cs="宋体"/>
          <w:sz w:val="28"/>
        </w:rPr>
        <w:t>包袱</w:t>
      </w:r>
      <w:r>
        <w:rPr>
          <w:rFonts w:ascii="宋体" w:eastAsia="宋体" w:cs="宋体"/>
          <w:sz w:val="28"/>
        </w:rPr>
        <w:t>"</w:t>
      </w:r>
      <w:r>
        <w:rPr>
          <w:rFonts w:ascii="宋体" w:eastAsia="宋体" w:hAnsi="MS Mincho" w:cs="宋体"/>
          <w:sz w:val="28"/>
        </w:rPr>
        <w:t>。</w:t>
      </w:r>
      <w:r>
        <w:rPr>
          <w:rFonts w:ascii="宋体" w:eastAsia="宋体" w:cs="宋体"/>
          <w:sz w:val="28"/>
        </w:rPr>
        <w:t xml:space="preserve"> </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点上，特</w:t>
      </w:r>
      <w:r>
        <w:rPr>
          <w:rFonts w:ascii="宋体" w:eastAsia="宋体" w:hAnsi="SimSun" w:cs="宋体"/>
          <w:sz w:val="28"/>
        </w:rPr>
        <w:t>别</w:t>
      </w:r>
      <w:r>
        <w:rPr>
          <w:rFonts w:ascii="宋体" w:eastAsia="宋体" w:hAnsi="MS Mincho" w:cs="宋体"/>
          <w:sz w:val="28"/>
        </w:rPr>
        <w:t>要提一提的是班干部的</w:t>
      </w:r>
      <w:r>
        <w:rPr>
          <w:rFonts w:ascii="宋体" w:eastAsia="宋体" w:hAnsi="SimSun" w:cs="宋体"/>
          <w:sz w:val="28"/>
        </w:rPr>
        <w:t>选</w:t>
      </w:r>
      <w:r>
        <w:rPr>
          <w:rFonts w:ascii="宋体" w:eastAsia="宋体" w:hAnsi="MS Mincho" w:cs="宋体"/>
          <w:sz w:val="28"/>
        </w:rPr>
        <w:t>用，</w:t>
      </w:r>
      <w:r>
        <w:rPr>
          <w:rFonts w:ascii="宋体" w:eastAsia="宋体" w:hAnsi="SimSun" w:cs="宋体"/>
          <w:sz w:val="28"/>
        </w:rPr>
        <w:t>这</w:t>
      </w:r>
      <w:r>
        <w:rPr>
          <w:rFonts w:ascii="宋体" w:eastAsia="宋体" w:hAnsi="MS Mincho" w:cs="宋体"/>
          <w:sz w:val="28"/>
        </w:rPr>
        <w:t>是</w:t>
      </w:r>
      <w:r>
        <w:rPr>
          <w:rFonts w:ascii="宋体" w:eastAsia="宋体" w:hAnsi="SimSun" w:cs="宋体"/>
          <w:sz w:val="28"/>
        </w:rPr>
        <w:t>让</w:t>
      </w:r>
      <w:r>
        <w:rPr>
          <w:rFonts w:ascii="宋体" w:eastAsia="宋体" w:hAnsi="MS Mincho" w:cs="宋体"/>
          <w:sz w:val="28"/>
        </w:rPr>
        <w:t>学生自治的重要途径。班主任的管理代表的是学校的管理，不</w:t>
      </w:r>
      <w:r>
        <w:rPr>
          <w:rFonts w:ascii="宋体" w:eastAsia="宋体" w:hAnsi="SimSun" w:cs="宋体"/>
          <w:sz w:val="28"/>
        </w:rPr>
        <w:t>论</w:t>
      </w:r>
      <w:r>
        <w:rPr>
          <w:rFonts w:ascii="宋体" w:eastAsia="宋体" w:hAnsi="MS Mincho" w:cs="宋体"/>
          <w:sz w:val="28"/>
        </w:rPr>
        <w:t>班主任如何和</w:t>
      </w:r>
      <w:r>
        <w:rPr>
          <w:rFonts w:ascii="宋体" w:eastAsia="宋体" w:hAnsi="SimSun" w:cs="宋体"/>
          <w:sz w:val="28"/>
        </w:rPr>
        <w:t>颜</w:t>
      </w:r>
      <w:r>
        <w:rPr>
          <w:rFonts w:ascii="宋体" w:eastAsia="宋体" w:hAnsi="MS Mincho" w:cs="宋体"/>
          <w:sz w:val="28"/>
        </w:rPr>
        <w:t>悦色都</w:t>
      </w:r>
      <w:r>
        <w:rPr>
          <w:rFonts w:ascii="宋体" w:eastAsia="宋体" w:hAnsi="SimSun" w:cs="宋体"/>
          <w:sz w:val="28"/>
        </w:rPr>
        <w:t>带</w:t>
      </w:r>
      <w:r>
        <w:rPr>
          <w:rFonts w:ascii="宋体" w:eastAsia="宋体" w:hAnsi="MS Mincho" w:cs="宋体"/>
          <w:sz w:val="28"/>
        </w:rPr>
        <w:t>有不容</w:t>
      </w:r>
      <w:r>
        <w:rPr>
          <w:rFonts w:ascii="宋体" w:eastAsia="宋体" w:hAnsi="SimSun" w:cs="宋体"/>
          <w:sz w:val="28"/>
        </w:rPr>
        <w:t>质</w:t>
      </w:r>
      <w:r>
        <w:rPr>
          <w:rFonts w:ascii="宋体" w:eastAsia="宋体" w:hAnsi="MS Mincho" w:cs="宋体"/>
          <w:sz w:val="28"/>
        </w:rPr>
        <w:t>疑的</w:t>
      </w:r>
      <w:r>
        <w:rPr>
          <w:rFonts w:ascii="宋体" w:eastAsia="宋体" w:hAnsi="SimSun" w:cs="宋体"/>
          <w:sz w:val="28"/>
        </w:rPr>
        <w:t>权</w:t>
      </w:r>
      <w:r>
        <w:rPr>
          <w:rFonts w:ascii="宋体" w:eastAsia="宋体" w:hAnsi="MS Mincho" w:cs="宋体"/>
          <w:sz w:val="28"/>
        </w:rPr>
        <w:t>威性，也</w:t>
      </w:r>
      <w:r>
        <w:rPr>
          <w:rFonts w:ascii="宋体" w:eastAsia="宋体" w:hAnsi="SimSun" w:cs="宋体"/>
          <w:sz w:val="28"/>
        </w:rPr>
        <w:t>难</w:t>
      </w:r>
      <w:r>
        <w:rPr>
          <w:rFonts w:ascii="宋体" w:eastAsia="宋体" w:hAnsi="MS Mincho" w:cs="宋体"/>
          <w:sz w:val="28"/>
        </w:rPr>
        <w:t>免有不被理解和接受的</w:t>
      </w:r>
      <w:r>
        <w:rPr>
          <w:rFonts w:ascii="宋体" w:eastAsia="宋体" w:hAnsi="SimSun" w:cs="宋体"/>
          <w:sz w:val="28"/>
        </w:rPr>
        <w:t>时</w:t>
      </w:r>
      <w:r>
        <w:rPr>
          <w:rFonts w:ascii="宋体" w:eastAsia="宋体" w:hAnsi="MS Mincho" w:cs="宋体"/>
          <w:sz w:val="28"/>
        </w:rPr>
        <w:t>候，通</w:t>
      </w:r>
      <w:r>
        <w:rPr>
          <w:rFonts w:ascii="宋体" w:eastAsia="宋体" w:hAnsi="SimSun" w:cs="宋体"/>
          <w:sz w:val="28"/>
        </w:rPr>
        <w:t>过</w:t>
      </w:r>
      <w:r>
        <w:rPr>
          <w:rFonts w:ascii="宋体" w:eastAsia="宋体" w:hAnsi="MS Mincho" w:cs="宋体"/>
          <w:sz w:val="28"/>
        </w:rPr>
        <w:t>班干部的</w:t>
      </w:r>
      <w:r>
        <w:rPr>
          <w:rFonts w:ascii="宋体" w:eastAsia="宋体" w:hAnsi="SimSun" w:cs="宋体"/>
          <w:sz w:val="28"/>
        </w:rPr>
        <w:t>协调</w:t>
      </w:r>
      <w:r>
        <w:rPr>
          <w:rFonts w:ascii="宋体" w:eastAsia="宋体" w:hAnsi="MS Mincho" w:cs="宋体"/>
          <w:sz w:val="28"/>
        </w:rPr>
        <w:t>，往往能</w:t>
      </w:r>
      <w:r>
        <w:rPr>
          <w:rFonts w:ascii="宋体" w:eastAsia="宋体" w:hAnsi="SimSun" w:cs="宋体"/>
          <w:sz w:val="28"/>
        </w:rPr>
        <w:t>够</w:t>
      </w:r>
      <w:r>
        <w:rPr>
          <w:rFonts w:ascii="宋体" w:eastAsia="宋体" w:hAnsi="MS Mincho" w:cs="宋体"/>
          <w:sz w:val="28"/>
        </w:rPr>
        <w:t>取得意想不到的效果。班干部起的是</w:t>
      </w:r>
      <w:r>
        <w:rPr>
          <w:rFonts w:ascii="宋体" w:eastAsia="宋体" w:hAnsi="SimSun" w:cs="宋体"/>
          <w:sz w:val="28"/>
        </w:rPr>
        <w:t>协</w:t>
      </w:r>
      <w:r>
        <w:rPr>
          <w:rFonts w:ascii="宋体" w:eastAsia="宋体" w:hAnsi="MS Mincho" w:cs="宋体"/>
          <w:sz w:val="28"/>
        </w:rPr>
        <w:t>助班主任管理班</w:t>
      </w:r>
      <w:r>
        <w:rPr>
          <w:rFonts w:ascii="宋体" w:eastAsia="宋体" w:hAnsi="SimSun" w:cs="宋体"/>
          <w:sz w:val="28"/>
        </w:rPr>
        <w:t>级</w:t>
      </w:r>
      <w:r>
        <w:rPr>
          <w:rFonts w:ascii="宋体" w:eastAsia="宋体" w:hAnsi="MS Mincho" w:cs="宋体"/>
          <w:sz w:val="28"/>
        </w:rPr>
        <w:t>的作用，他</w:t>
      </w:r>
      <w:r>
        <w:rPr>
          <w:rFonts w:ascii="宋体" w:eastAsia="宋体" w:hAnsi="SimSun" w:cs="宋体"/>
          <w:sz w:val="28"/>
        </w:rPr>
        <w:t>们</w:t>
      </w:r>
      <w:r>
        <w:rPr>
          <w:rFonts w:ascii="宋体" w:eastAsia="宋体" w:hAnsi="MS Mincho" w:cs="宋体"/>
          <w:sz w:val="28"/>
        </w:rPr>
        <w:t>接受班主任的指</w:t>
      </w:r>
      <w:r>
        <w:rPr>
          <w:rFonts w:ascii="宋体" w:eastAsia="宋体" w:hAnsi="SimSun" w:cs="宋体"/>
          <w:sz w:val="28"/>
        </w:rPr>
        <w:t>导</w:t>
      </w:r>
      <w:r>
        <w:rPr>
          <w:rFonts w:ascii="宋体" w:eastAsia="宋体" w:hAnsi="MS Mincho" w:cs="宋体"/>
          <w:sz w:val="28"/>
        </w:rPr>
        <w:t>，又及</w:t>
      </w:r>
      <w:r>
        <w:rPr>
          <w:rFonts w:ascii="宋体" w:eastAsia="宋体" w:hAnsi="SimSun" w:cs="宋体"/>
          <w:sz w:val="28"/>
        </w:rPr>
        <w:t>时</w:t>
      </w:r>
      <w:r>
        <w:rPr>
          <w:rFonts w:ascii="宋体" w:eastAsia="宋体" w:hAnsi="MS Mincho" w:cs="宋体"/>
          <w:sz w:val="28"/>
        </w:rPr>
        <w:t>向班主任反</w:t>
      </w:r>
      <w:r>
        <w:rPr>
          <w:rFonts w:ascii="宋体" w:eastAsia="宋体" w:hAnsi="SimSun" w:cs="宋体"/>
          <w:sz w:val="28"/>
        </w:rPr>
        <w:t>馈</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情况和同学</w:t>
      </w:r>
      <w:r>
        <w:rPr>
          <w:rFonts w:ascii="宋体" w:eastAsia="宋体" w:hAnsi="SimSun" w:cs="宋体"/>
          <w:sz w:val="28"/>
        </w:rPr>
        <w:t>们</w:t>
      </w:r>
      <w:r>
        <w:rPr>
          <w:rFonts w:ascii="宋体" w:eastAsia="宋体" w:hAnsi="MS Mincho" w:cs="宋体"/>
          <w:sz w:val="28"/>
        </w:rPr>
        <w:t>的思想</w:t>
      </w:r>
      <w:r>
        <w:rPr>
          <w:rFonts w:ascii="宋体" w:eastAsia="宋体" w:hAnsi="SimSun" w:cs="宋体"/>
          <w:sz w:val="28"/>
        </w:rPr>
        <w:t>动态</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分工管理班</w:t>
      </w:r>
      <w:r>
        <w:rPr>
          <w:rFonts w:ascii="宋体" w:eastAsia="宋体" w:hAnsi="SimSun" w:cs="宋体"/>
          <w:sz w:val="28"/>
        </w:rPr>
        <w:t>级</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事</w:t>
      </w:r>
      <w:r>
        <w:rPr>
          <w:rFonts w:ascii="宋体" w:eastAsia="宋体" w:hAnsi="SimSun" w:cs="宋体"/>
          <w:sz w:val="28"/>
        </w:rPr>
        <w:t>务</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又是一个</w:t>
      </w:r>
      <w:r>
        <w:rPr>
          <w:rFonts w:ascii="宋体" w:eastAsia="宋体" w:hAnsi="SimSun" w:cs="宋体"/>
          <w:sz w:val="28"/>
        </w:rPr>
        <w:t>团结</w:t>
      </w:r>
      <w:r>
        <w:rPr>
          <w:rFonts w:ascii="宋体" w:eastAsia="宋体" w:hAnsi="MS Mincho" w:cs="宋体"/>
          <w:sz w:val="28"/>
        </w:rPr>
        <w:t>合作的整体一方面，我主要加大</w:t>
      </w:r>
    </w:p>
    <w:p>
      <w:pPr>
        <w:spacing w:before="160" w:beforeAutospacing="0" w:after="160" w:afterAutospacing="0" w:line="360" w:lineRule="auto"/>
        <w:ind w:firstLine="560"/>
        <w:contextualSpacing w:val="0"/>
        <w:jc w:val="both"/>
      </w:pPr>
      <w:r>
        <w:rPr>
          <w:rFonts w:ascii="宋体" w:eastAsia="宋体" w:hAnsi="MS Mincho" w:cs="宋体"/>
          <w:sz w:val="28"/>
        </w:rPr>
        <w:t>了</w:t>
      </w:r>
      <w:r>
        <w:rPr>
          <w:rFonts w:ascii="宋体" w:eastAsia="宋体" w:hAnsi="SimSun" w:cs="宋体"/>
          <w:sz w:val="28"/>
        </w:rPr>
        <w:t>对</w:t>
      </w:r>
      <w:r>
        <w:rPr>
          <w:rFonts w:ascii="宋体" w:eastAsia="宋体" w:hAnsi="MS Mincho" w:cs="宋体"/>
          <w:sz w:val="28"/>
        </w:rPr>
        <w:t>学生自治自理能力培</w:t>
      </w:r>
      <w:r>
        <w:rPr>
          <w:rFonts w:ascii="宋体" w:eastAsia="宋体" w:hAnsi="SimSun" w:cs="宋体"/>
          <w:sz w:val="28"/>
        </w:rPr>
        <w:t>养</w:t>
      </w:r>
      <w:r>
        <w:rPr>
          <w:rFonts w:ascii="宋体" w:eastAsia="宋体" w:hAnsi="MS Mincho" w:cs="宋体"/>
          <w:sz w:val="28"/>
        </w:rPr>
        <w:t>的力度，通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方式，既注意指</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行自我教育，</w:t>
      </w:r>
      <w:r>
        <w:rPr>
          <w:rFonts w:ascii="宋体" w:eastAsia="宋体" w:hAnsi="SimSun" w:cs="宋体"/>
          <w:sz w:val="28"/>
        </w:rPr>
        <w:t>让</w:t>
      </w:r>
      <w:r>
        <w:rPr>
          <w:rFonts w:ascii="宋体" w:eastAsia="宋体" w:hAnsi="MS Mincho" w:cs="宋体"/>
          <w:sz w:val="28"/>
        </w:rPr>
        <w:t>学生在自我意</w:t>
      </w:r>
      <w:r>
        <w:rPr>
          <w:rFonts w:ascii="宋体" w:eastAsia="宋体" w:hAnsi="SimSun" w:cs="宋体"/>
          <w:sz w:val="28"/>
        </w:rPr>
        <w:t>识</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进</w:t>
      </w:r>
      <w:r>
        <w:rPr>
          <w:rFonts w:ascii="宋体" w:eastAsia="宋体" w:hAnsi="MS Mincho" w:cs="宋体"/>
          <w:sz w:val="28"/>
        </w:rPr>
        <w:t>取心，逐</w:t>
      </w:r>
      <w:r>
        <w:rPr>
          <w:rFonts w:ascii="宋体" w:eastAsia="宋体" w:hAnsi="SimSun" w:cs="宋体"/>
          <w:sz w:val="28"/>
        </w:rPr>
        <w:t>渐</w:t>
      </w:r>
      <w:r>
        <w:rPr>
          <w:rFonts w:ascii="宋体" w:eastAsia="宋体" w:hAnsi="MS Mincho" w:cs="宋体"/>
          <w:sz w:val="28"/>
        </w:rPr>
        <w:t>形成良好的思想行</w:t>
      </w:r>
      <w:r>
        <w:rPr>
          <w:rFonts w:ascii="宋体" w:eastAsia="宋体" w:hAnsi="SimSun" w:cs="宋体"/>
          <w:sz w:val="28"/>
        </w:rPr>
        <w:t>为</w:t>
      </w:r>
      <w:r>
        <w:rPr>
          <w:rFonts w:ascii="宋体" w:eastAsia="宋体" w:hAnsi="MS Mincho" w:cs="宋体"/>
          <w:sz w:val="28"/>
        </w:rPr>
        <w:t>品</w:t>
      </w:r>
      <w:r>
        <w:rPr>
          <w:rFonts w:ascii="宋体" w:eastAsia="宋体" w:hAnsi="SimSun" w:cs="宋体"/>
          <w:sz w:val="28"/>
        </w:rPr>
        <w:t>质</w:t>
      </w:r>
      <w:r>
        <w:rPr>
          <w:rFonts w:ascii="宋体" w:eastAsia="宋体" w:hAnsi="MS Mincho" w:cs="宋体"/>
          <w:sz w:val="28"/>
        </w:rPr>
        <w:t>；又注意指</w:t>
      </w:r>
      <w:r>
        <w:rPr>
          <w:rFonts w:ascii="宋体" w:eastAsia="宋体" w:hAnsi="SimSun" w:cs="宋体"/>
          <w:sz w:val="28"/>
        </w:rPr>
        <w:t>导</w:t>
      </w:r>
      <w:r>
        <w:rPr>
          <w:rFonts w:ascii="宋体" w:eastAsia="宋体" w:hAnsi="MS Mincho" w:cs="宋体"/>
          <w:sz w:val="28"/>
        </w:rPr>
        <w:t>学生如何</w:t>
      </w:r>
      <w:r>
        <w:rPr>
          <w:rFonts w:ascii="宋体" w:eastAsia="宋体" w:hAnsi="SimSun" w:cs="宋体"/>
          <w:sz w:val="28"/>
        </w:rPr>
        <w:t>进</w:t>
      </w:r>
      <w:r>
        <w:rPr>
          <w:rFonts w:ascii="宋体" w:eastAsia="宋体" w:hAnsi="MS Mincho" w:cs="宋体"/>
          <w:sz w:val="28"/>
        </w:rPr>
        <w:t>行自我管理，培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多方面的能力，放手</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自我</w:t>
      </w:r>
      <w:r>
        <w:rPr>
          <w:rFonts w:ascii="宋体" w:eastAsia="宋体" w:hAnsi="SimSun" w:cs="宋体"/>
          <w:sz w:val="28"/>
        </w:rPr>
        <w:t>设计</w:t>
      </w:r>
      <w:r>
        <w:rPr>
          <w:rFonts w:ascii="宋体" w:eastAsia="宋体" w:hAnsi="MS Mincho" w:cs="宋体"/>
          <w:sz w:val="28"/>
        </w:rPr>
        <w:t>、自我</w:t>
      </w:r>
      <w:r>
        <w:rPr>
          <w:rFonts w:ascii="宋体" w:eastAsia="宋体" w:hAnsi="SimSun" w:cs="宋体"/>
          <w:sz w:val="28"/>
        </w:rPr>
        <w:t>组织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教育活</w:t>
      </w:r>
      <w:r>
        <w:rPr>
          <w:rFonts w:ascii="宋体" w:eastAsia="宋体" w:hAnsi="SimSun" w:cs="宋体"/>
          <w:sz w:val="28"/>
        </w:rPr>
        <w:t>动</w:t>
      </w:r>
      <w:r>
        <w:rPr>
          <w:rFonts w:ascii="宋体" w:eastAsia="宋体" w:hAnsi="MS Mincho" w:cs="宋体"/>
          <w:sz w:val="28"/>
        </w:rPr>
        <w:t>，在活</w:t>
      </w:r>
      <w:r>
        <w:rPr>
          <w:rFonts w:ascii="宋体" w:eastAsia="宋体" w:hAnsi="SimSun" w:cs="宋体"/>
          <w:sz w:val="28"/>
        </w:rPr>
        <w:t>动</w:t>
      </w:r>
      <w:r>
        <w:rPr>
          <w:rFonts w:ascii="宋体" w:eastAsia="宋体" w:hAnsi="MS Mincho" w:cs="宋体"/>
          <w:sz w:val="28"/>
        </w:rPr>
        <w:t>中把教育和</w:t>
      </w:r>
      <w:r>
        <w:rPr>
          <w:rFonts w:ascii="宋体" w:eastAsia="宋体" w:hAnsi="SimSun" w:cs="宋体"/>
          <w:sz w:val="28"/>
        </w:rPr>
        <w:t>娱乐</w:t>
      </w:r>
      <w:r>
        <w:rPr>
          <w:rFonts w:ascii="宋体" w:eastAsia="宋体" w:hAnsi="MS Mincho" w:cs="宋体"/>
          <w:sz w:val="28"/>
        </w:rPr>
        <w:t>融入一体；</w:t>
      </w:r>
      <w:r>
        <w:rPr>
          <w:rFonts w:ascii="宋体" w:eastAsia="宋体" w:hAnsi="SimSun" w:cs="宋体"/>
          <w:sz w:val="28"/>
        </w:rPr>
        <w:t>还</w:t>
      </w:r>
      <w:r>
        <w:rPr>
          <w:rFonts w:ascii="宋体" w:eastAsia="宋体" w:hAnsi="MS Mincho" w:cs="宋体"/>
          <w:sz w:val="28"/>
        </w:rPr>
        <w:t>注意培</w:t>
      </w:r>
      <w:r>
        <w:rPr>
          <w:rFonts w:ascii="宋体" w:eastAsia="宋体" w:hAnsi="SimSun" w:cs="宋体"/>
          <w:sz w:val="28"/>
        </w:rPr>
        <w:t>养</w:t>
      </w:r>
      <w:r>
        <w:rPr>
          <w:rFonts w:ascii="宋体" w:eastAsia="宋体" w:hAnsi="MS Mincho" w:cs="宋体"/>
          <w:sz w:val="28"/>
        </w:rPr>
        <w:t>学生的自我服</w:t>
      </w:r>
      <w:r>
        <w:rPr>
          <w:rFonts w:ascii="宋体" w:eastAsia="宋体" w:hAnsi="SimSun" w:cs="宋体"/>
          <w:sz w:val="28"/>
        </w:rPr>
        <w:t>务</w:t>
      </w:r>
      <w:r>
        <w:rPr>
          <w:rFonts w:ascii="宋体" w:eastAsia="宋体" w:hAnsi="MS Mincho" w:cs="宋体"/>
          <w:sz w:val="28"/>
        </w:rPr>
        <w:t>的能力，</w:t>
      </w:r>
      <w:r>
        <w:rPr>
          <w:rFonts w:ascii="宋体" w:eastAsia="宋体" w:hAnsi="SimSun" w:cs="宋体"/>
          <w:sz w:val="28"/>
        </w:rPr>
        <w:t>让</w:t>
      </w:r>
      <w:r>
        <w:rPr>
          <w:rFonts w:ascii="宋体" w:eastAsia="宋体" w:hAnsi="MS Mincho" w:cs="宋体"/>
          <w:sz w:val="28"/>
        </w:rPr>
        <w:t>学生学会</w:t>
      </w:r>
      <w:r>
        <w:rPr>
          <w:rFonts w:ascii="宋体" w:eastAsia="宋体" w:hAnsi="SimSun" w:cs="宋体"/>
          <w:sz w:val="28"/>
        </w:rPr>
        <w:t>规</w:t>
      </w:r>
      <w:r>
        <w:rPr>
          <w:rFonts w:ascii="宋体" w:eastAsia="宋体" w:hAnsi="MS Mincho" w:cs="宋体"/>
          <w:sz w:val="28"/>
        </w:rPr>
        <w:t>划、料理、</w:t>
      </w:r>
      <w:r>
        <w:rPr>
          <w:rFonts w:ascii="宋体" w:eastAsia="宋体" w:hAnsi="SimSun" w:cs="宋体"/>
          <w:sz w:val="28"/>
        </w:rPr>
        <w:t>调</w:t>
      </w:r>
      <w:r>
        <w:rPr>
          <w:rFonts w:ascii="宋体" w:eastAsia="宋体" w:hAnsi="MS Mincho" w:cs="宋体"/>
          <w:sz w:val="28"/>
        </w:rPr>
        <w:t>控自己，使自己在集体中成</w:t>
      </w:r>
      <w:r>
        <w:rPr>
          <w:rFonts w:ascii="宋体" w:eastAsia="宋体" w:hAnsi="SimSun" w:cs="宋体"/>
          <w:sz w:val="28"/>
        </w:rPr>
        <w:t>为</w:t>
      </w:r>
      <w:r>
        <w:rPr>
          <w:rFonts w:ascii="宋体" w:eastAsia="宋体" w:hAnsi="MS Mincho" w:cs="宋体"/>
          <w:sz w:val="28"/>
        </w:rPr>
        <w:t>班集体的建</w:t>
      </w:r>
      <w:r>
        <w:rPr>
          <w:rFonts w:ascii="宋体" w:eastAsia="宋体" w:hAnsi="SimSun" w:cs="宋体"/>
          <w:sz w:val="28"/>
        </w:rPr>
        <w:t>设</w:t>
      </w:r>
      <w:r>
        <w:rPr>
          <w:rFonts w:ascii="宋体" w:eastAsia="宋体" w:hAnsi="MS Mincho" w:cs="宋体"/>
          <w:sz w:val="28"/>
        </w:rPr>
        <w:t>者，而不是</w:t>
      </w:r>
      <w:r>
        <w:rPr>
          <w:rFonts w:ascii="宋体" w:eastAsia="宋体" w:cs="宋体"/>
          <w:sz w:val="28"/>
        </w:rPr>
        <w:t>"</w:t>
      </w:r>
      <w:r>
        <w:rPr>
          <w:rFonts w:ascii="宋体" w:eastAsia="宋体" w:hAnsi="MS Mincho" w:cs="宋体"/>
          <w:sz w:val="28"/>
        </w:rPr>
        <w:t>包袱</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点上，特</w:t>
      </w:r>
      <w:r>
        <w:rPr>
          <w:rFonts w:ascii="宋体" w:eastAsia="宋体" w:hAnsi="SimSun" w:cs="宋体"/>
          <w:sz w:val="28"/>
        </w:rPr>
        <w:t>别</w:t>
      </w:r>
      <w:r>
        <w:rPr>
          <w:rFonts w:ascii="宋体" w:eastAsia="宋体" w:hAnsi="MS Mincho" w:cs="宋体"/>
          <w:sz w:val="28"/>
        </w:rPr>
        <w:t>要提一提的是班干部的</w:t>
      </w:r>
      <w:r>
        <w:rPr>
          <w:rFonts w:ascii="宋体" w:eastAsia="宋体" w:hAnsi="SimSun" w:cs="宋体"/>
          <w:sz w:val="28"/>
        </w:rPr>
        <w:t>选</w:t>
      </w:r>
      <w:r>
        <w:rPr>
          <w:rFonts w:ascii="宋体" w:eastAsia="宋体" w:hAnsi="MS Mincho" w:cs="宋体"/>
          <w:sz w:val="28"/>
        </w:rPr>
        <w:t>用，</w:t>
      </w:r>
      <w:r>
        <w:rPr>
          <w:rFonts w:ascii="宋体" w:eastAsia="宋体" w:hAnsi="SimSun" w:cs="宋体"/>
          <w:sz w:val="28"/>
        </w:rPr>
        <w:t>这</w:t>
      </w:r>
      <w:r>
        <w:rPr>
          <w:rFonts w:ascii="宋体" w:eastAsia="宋体" w:hAnsi="MS Mincho" w:cs="宋体"/>
          <w:sz w:val="28"/>
        </w:rPr>
        <w:t>是</w:t>
      </w:r>
      <w:r>
        <w:rPr>
          <w:rFonts w:ascii="宋体" w:eastAsia="宋体" w:hAnsi="SimSun" w:cs="宋体"/>
          <w:sz w:val="28"/>
        </w:rPr>
        <w:t>让</w:t>
      </w:r>
      <w:r>
        <w:rPr>
          <w:rFonts w:ascii="宋体" w:eastAsia="宋体" w:hAnsi="MS Mincho" w:cs="宋体"/>
          <w:sz w:val="28"/>
        </w:rPr>
        <w:t>学生自治的重要途径。班主任的管理代表的是学校的管理，不</w:t>
      </w:r>
      <w:r>
        <w:rPr>
          <w:rFonts w:ascii="宋体" w:eastAsia="宋体" w:hAnsi="SimSun" w:cs="宋体"/>
          <w:sz w:val="28"/>
        </w:rPr>
        <w:t>论</w:t>
      </w:r>
      <w:r>
        <w:rPr>
          <w:rFonts w:ascii="宋体" w:eastAsia="宋体" w:hAnsi="MS Mincho" w:cs="宋体"/>
          <w:sz w:val="28"/>
        </w:rPr>
        <w:t>班主任如何和</w:t>
      </w:r>
      <w:r>
        <w:rPr>
          <w:rFonts w:ascii="宋体" w:eastAsia="宋体" w:hAnsi="SimSun" w:cs="宋体"/>
          <w:sz w:val="28"/>
        </w:rPr>
        <w:t>颜</w:t>
      </w:r>
      <w:r>
        <w:rPr>
          <w:rFonts w:ascii="宋体" w:eastAsia="宋体" w:hAnsi="MS Mincho" w:cs="宋体"/>
          <w:sz w:val="28"/>
        </w:rPr>
        <w:t>悦色都</w:t>
      </w:r>
      <w:r>
        <w:rPr>
          <w:rFonts w:ascii="宋体" w:eastAsia="宋体" w:hAnsi="SimSun" w:cs="宋体"/>
          <w:sz w:val="28"/>
        </w:rPr>
        <w:t>带</w:t>
      </w:r>
      <w:r>
        <w:rPr>
          <w:rFonts w:ascii="宋体" w:eastAsia="宋体" w:hAnsi="MS Mincho" w:cs="宋体"/>
          <w:sz w:val="28"/>
        </w:rPr>
        <w:t>有不容</w:t>
      </w:r>
      <w:r>
        <w:rPr>
          <w:rFonts w:ascii="宋体" w:eastAsia="宋体" w:hAnsi="SimSun" w:cs="宋体"/>
          <w:sz w:val="28"/>
        </w:rPr>
        <w:t>质</w:t>
      </w:r>
      <w:r>
        <w:rPr>
          <w:rFonts w:ascii="宋体" w:eastAsia="宋体" w:hAnsi="MS Mincho" w:cs="宋体"/>
          <w:sz w:val="28"/>
        </w:rPr>
        <w:t>疑的</w:t>
      </w:r>
      <w:r>
        <w:rPr>
          <w:rFonts w:ascii="宋体" w:eastAsia="宋体" w:hAnsi="SimSun" w:cs="宋体"/>
          <w:sz w:val="28"/>
        </w:rPr>
        <w:t>权</w:t>
      </w:r>
      <w:r>
        <w:rPr>
          <w:rFonts w:ascii="宋体" w:eastAsia="宋体" w:hAnsi="MS Mincho" w:cs="宋体"/>
          <w:sz w:val="28"/>
        </w:rPr>
        <w:t>威性，也</w:t>
      </w:r>
      <w:r>
        <w:rPr>
          <w:rFonts w:ascii="宋体" w:eastAsia="宋体" w:hAnsi="SimSun" w:cs="宋体"/>
          <w:sz w:val="28"/>
        </w:rPr>
        <w:t>难</w:t>
      </w:r>
      <w:r>
        <w:rPr>
          <w:rFonts w:ascii="宋体" w:eastAsia="宋体" w:hAnsi="MS Mincho" w:cs="宋体"/>
          <w:sz w:val="28"/>
        </w:rPr>
        <w:t>免有不被理解和接受的</w:t>
      </w:r>
      <w:r>
        <w:rPr>
          <w:rFonts w:ascii="宋体" w:eastAsia="宋体" w:hAnsi="SimSun" w:cs="宋体"/>
          <w:sz w:val="28"/>
        </w:rPr>
        <w:t>时</w:t>
      </w:r>
      <w:r>
        <w:rPr>
          <w:rFonts w:ascii="宋体" w:eastAsia="宋体" w:hAnsi="MS Mincho" w:cs="宋体"/>
          <w:sz w:val="28"/>
        </w:rPr>
        <w:t>候，通</w:t>
      </w:r>
      <w:r>
        <w:rPr>
          <w:rFonts w:ascii="宋体" w:eastAsia="宋体" w:hAnsi="SimSun" w:cs="宋体"/>
          <w:sz w:val="28"/>
        </w:rPr>
        <w:t>过</w:t>
      </w:r>
      <w:r>
        <w:rPr>
          <w:rFonts w:ascii="宋体" w:eastAsia="宋体" w:hAnsi="MS Mincho" w:cs="宋体"/>
          <w:sz w:val="28"/>
        </w:rPr>
        <w:t>班干部的</w:t>
      </w:r>
      <w:r>
        <w:rPr>
          <w:rFonts w:ascii="宋体" w:eastAsia="宋体" w:hAnsi="SimSun" w:cs="宋体"/>
          <w:sz w:val="28"/>
        </w:rPr>
        <w:t>协调</w:t>
      </w:r>
      <w:r>
        <w:rPr>
          <w:rFonts w:ascii="宋体" w:eastAsia="宋体" w:hAnsi="MS Mincho" w:cs="宋体"/>
          <w:sz w:val="28"/>
        </w:rPr>
        <w:t>，往往能</w:t>
      </w:r>
      <w:r>
        <w:rPr>
          <w:rFonts w:ascii="宋体" w:eastAsia="宋体" w:hAnsi="SimSun" w:cs="宋体"/>
          <w:sz w:val="28"/>
        </w:rPr>
        <w:t>够</w:t>
      </w:r>
      <w:r>
        <w:rPr>
          <w:rFonts w:ascii="宋体" w:eastAsia="宋体" w:hAnsi="MS Mincho" w:cs="宋体"/>
          <w:sz w:val="28"/>
        </w:rPr>
        <w:t>取得意想不到的效果。班干部起的是</w:t>
      </w:r>
      <w:r>
        <w:rPr>
          <w:rFonts w:ascii="宋体" w:eastAsia="宋体" w:hAnsi="SimSun" w:cs="宋体"/>
          <w:sz w:val="28"/>
        </w:rPr>
        <w:t>协</w:t>
      </w:r>
      <w:r>
        <w:rPr>
          <w:rFonts w:ascii="宋体" w:eastAsia="宋体" w:hAnsi="MS Mincho" w:cs="宋体"/>
          <w:sz w:val="28"/>
        </w:rPr>
        <w:t>助班主任管理班</w:t>
      </w:r>
      <w:r>
        <w:rPr>
          <w:rFonts w:ascii="宋体" w:eastAsia="宋体" w:hAnsi="SimSun" w:cs="宋体"/>
          <w:sz w:val="28"/>
        </w:rPr>
        <w:t>级</w:t>
      </w:r>
      <w:r>
        <w:rPr>
          <w:rFonts w:ascii="宋体" w:eastAsia="宋体" w:hAnsi="MS Mincho" w:cs="宋体"/>
          <w:sz w:val="28"/>
        </w:rPr>
        <w:t>的作用，他</w:t>
      </w:r>
      <w:r>
        <w:rPr>
          <w:rFonts w:ascii="宋体" w:eastAsia="宋体" w:hAnsi="SimSun" w:cs="宋体"/>
          <w:sz w:val="28"/>
        </w:rPr>
        <w:t>们</w:t>
      </w:r>
      <w:r>
        <w:rPr>
          <w:rFonts w:ascii="宋体" w:eastAsia="宋体" w:hAnsi="MS Mincho" w:cs="宋体"/>
          <w:sz w:val="28"/>
        </w:rPr>
        <w:t>接受班主任的指</w:t>
      </w:r>
      <w:r>
        <w:rPr>
          <w:rFonts w:ascii="宋体" w:eastAsia="宋体" w:hAnsi="SimSun" w:cs="宋体"/>
          <w:sz w:val="28"/>
        </w:rPr>
        <w:t>导</w:t>
      </w:r>
      <w:r>
        <w:rPr>
          <w:rFonts w:ascii="宋体" w:eastAsia="宋体" w:hAnsi="MS Mincho" w:cs="宋体"/>
          <w:sz w:val="28"/>
        </w:rPr>
        <w:t>，又及</w:t>
      </w:r>
      <w:r>
        <w:rPr>
          <w:rFonts w:ascii="宋体" w:eastAsia="宋体" w:hAnsi="SimSun" w:cs="宋体"/>
          <w:sz w:val="28"/>
        </w:rPr>
        <w:t>时</w:t>
      </w:r>
      <w:r>
        <w:rPr>
          <w:rFonts w:ascii="宋体" w:eastAsia="宋体" w:hAnsi="MS Mincho" w:cs="宋体"/>
          <w:sz w:val="28"/>
        </w:rPr>
        <w:t>向班主任反</w:t>
      </w:r>
      <w:r>
        <w:rPr>
          <w:rFonts w:ascii="宋体" w:eastAsia="宋体" w:hAnsi="SimSun" w:cs="宋体"/>
          <w:sz w:val="28"/>
        </w:rPr>
        <w:t>馈</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情况和同学</w:t>
      </w:r>
      <w:r>
        <w:rPr>
          <w:rFonts w:ascii="宋体" w:eastAsia="宋体" w:hAnsi="SimSun" w:cs="宋体"/>
          <w:sz w:val="28"/>
        </w:rPr>
        <w:t>们</w:t>
      </w:r>
      <w:r>
        <w:rPr>
          <w:rFonts w:ascii="宋体" w:eastAsia="宋体" w:hAnsi="MS Mincho" w:cs="宋体"/>
          <w:sz w:val="28"/>
        </w:rPr>
        <w:t>的思想</w:t>
      </w:r>
      <w:r>
        <w:rPr>
          <w:rFonts w:ascii="宋体" w:eastAsia="宋体" w:hAnsi="SimSun" w:cs="宋体"/>
          <w:sz w:val="28"/>
        </w:rPr>
        <w:t>动态</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分工管理班</w:t>
      </w:r>
      <w:r>
        <w:rPr>
          <w:rFonts w:ascii="宋体" w:eastAsia="宋体" w:hAnsi="SimSun" w:cs="宋体"/>
          <w:sz w:val="28"/>
        </w:rPr>
        <w:t>级</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事</w:t>
      </w:r>
      <w:r>
        <w:rPr>
          <w:rFonts w:ascii="宋体" w:eastAsia="宋体" w:hAnsi="SimSun" w:cs="宋体"/>
          <w:sz w:val="28"/>
        </w:rPr>
        <w:t>务</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又是一个</w:t>
      </w:r>
      <w:r>
        <w:rPr>
          <w:rFonts w:ascii="宋体" w:eastAsia="宋体" w:hAnsi="SimSun" w:cs="宋体"/>
          <w:sz w:val="28"/>
        </w:rPr>
        <w:t>团结</w:t>
      </w:r>
      <w:r>
        <w:rPr>
          <w:rFonts w:ascii="宋体" w:eastAsia="宋体" w:hAnsi="MS Mincho" w:cs="宋体"/>
          <w:sz w:val="28"/>
        </w:rPr>
        <w:t>合作的整体。</w:t>
      </w:r>
    </w:p>
    <w:p>
      <w:pPr>
        <w:spacing w:before="160" w:beforeAutospacing="0" w:after="160" w:afterAutospacing="0" w:line="360" w:lineRule="auto"/>
        <w:ind w:firstLine="560"/>
        <w:contextualSpacing w:val="0"/>
        <w:jc w:val="both"/>
      </w:pPr>
      <w:r>
        <w:rPr>
          <w:rFonts w:ascii="宋体" w:eastAsia="宋体" w:hAnsi="SimSun" w:cs="宋体"/>
          <w:sz w:val="28"/>
        </w:rPr>
        <w:t>选</w:t>
      </w:r>
      <w:r>
        <w:rPr>
          <w:rFonts w:ascii="宋体" w:eastAsia="宋体" w:hAnsi="MS Mincho" w:cs="宋体"/>
          <w:sz w:val="28"/>
        </w:rPr>
        <w:t>好班干部，不但有利于班</w:t>
      </w:r>
      <w:r>
        <w:rPr>
          <w:rFonts w:ascii="宋体" w:eastAsia="宋体" w:hAnsi="SimSun" w:cs="宋体"/>
          <w:sz w:val="28"/>
        </w:rPr>
        <w:t>级</w:t>
      </w:r>
      <w:r>
        <w:rPr>
          <w:rFonts w:ascii="宋体" w:eastAsia="宋体" w:hAnsi="MS Mincho" w:cs="宋体"/>
          <w:sz w:val="28"/>
        </w:rPr>
        <w:t>管理，而且有利于全体学生共同</w:t>
      </w:r>
      <w:r>
        <w:rPr>
          <w:rFonts w:ascii="宋体" w:eastAsia="宋体" w:hAnsi="SimSun" w:cs="宋体"/>
          <w:sz w:val="28"/>
        </w:rPr>
        <w:t>发</w:t>
      </w:r>
      <w:r>
        <w:rPr>
          <w:rFonts w:ascii="宋体" w:eastAsia="宋体" w:hAnsi="MS Mincho" w:cs="宋体"/>
          <w:sz w:val="28"/>
        </w:rPr>
        <w:t>展。培</w:t>
      </w:r>
      <w:r>
        <w:rPr>
          <w:rFonts w:ascii="宋体" w:eastAsia="宋体" w:hAnsi="SimSun" w:cs="宋体"/>
          <w:sz w:val="28"/>
        </w:rPr>
        <w:t>养</w:t>
      </w:r>
      <w:r>
        <w:rPr>
          <w:rFonts w:ascii="宋体" w:eastAsia="宋体" w:hAnsi="MS Mincho" w:cs="宋体"/>
          <w:sz w:val="28"/>
        </w:rPr>
        <w:t>学生担任班干部，是培</w:t>
      </w:r>
      <w:r>
        <w:rPr>
          <w:rFonts w:ascii="宋体" w:eastAsia="宋体" w:hAnsi="SimSun" w:cs="宋体"/>
          <w:sz w:val="28"/>
        </w:rPr>
        <w:t>养</w:t>
      </w:r>
      <w:r>
        <w:rPr>
          <w:rFonts w:ascii="宋体" w:eastAsia="宋体" w:hAnsi="MS Mincho" w:cs="宋体"/>
          <w:sz w:val="28"/>
        </w:rPr>
        <w:t>学生能力、提高学生素</w:t>
      </w:r>
      <w:r>
        <w:rPr>
          <w:rFonts w:ascii="宋体" w:eastAsia="宋体" w:hAnsi="SimSun" w:cs="宋体"/>
          <w:sz w:val="28"/>
        </w:rPr>
        <w:t>质</w:t>
      </w:r>
      <w:r>
        <w:rPr>
          <w:rFonts w:ascii="宋体" w:eastAsia="宋体" w:hAnsi="MS Mincho" w:cs="宋体"/>
          <w:sz w:val="28"/>
        </w:rPr>
        <w:t>的一</w:t>
      </w:r>
      <w:r>
        <w:rPr>
          <w:rFonts w:ascii="宋体" w:eastAsia="宋体" w:hAnsi="SimSun" w:cs="宋体"/>
          <w:sz w:val="28"/>
        </w:rPr>
        <w:t>种</w:t>
      </w:r>
      <w:r>
        <w:rPr>
          <w:rFonts w:ascii="宋体" w:eastAsia="宋体" w:hAnsi="MS Mincho" w:cs="宋体"/>
          <w:sz w:val="28"/>
        </w:rPr>
        <w:t>很有效的方法，如培</w:t>
      </w:r>
      <w:r>
        <w:rPr>
          <w:rFonts w:ascii="宋体" w:eastAsia="宋体" w:hAnsi="SimSun" w:cs="宋体"/>
          <w:sz w:val="28"/>
        </w:rPr>
        <w:t>养</w:t>
      </w:r>
      <w:r>
        <w:rPr>
          <w:rFonts w:ascii="宋体" w:eastAsia="宋体" w:hAnsi="MS Mincho" w:cs="宋体"/>
          <w:sz w:val="28"/>
        </w:rPr>
        <w:t>其</w:t>
      </w:r>
      <w:r>
        <w:rPr>
          <w:rFonts w:ascii="宋体" w:eastAsia="宋体" w:hAnsi="SimSun" w:cs="宋体"/>
          <w:sz w:val="28"/>
        </w:rPr>
        <w:t>组织</w:t>
      </w:r>
      <w:r>
        <w:rPr>
          <w:rFonts w:ascii="宋体" w:eastAsia="宋体" w:hAnsi="MS Mincho" w:cs="宋体"/>
          <w:sz w:val="28"/>
        </w:rPr>
        <w:t>能力、管理能力、社交能力、</w:t>
      </w:r>
      <w:r>
        <w:rPr>
          <w:rFonts w:ascii="宋体" w:eastAsia="宋体" w:hAnsi="SimSun" w:cs="宋体"/>
          <w:sz w:val="28"/>
        </w:rPr>
        <w:t>语</w:t>
      </w:r>
      <w:r>
        <w:rPr>
          <w:rFonts w:ascii="宋体" w:eastAsia="宋体" w:hAnsi="MS Mincho" w:cs="宋体"/>
          <w:sz w:val="28"/>
        </w:rPr>
        <w:t>言表达能力等，</w:t>
      </w:r>
      <w:r>
        <w:rPr>
          <w:rFonts w:ascii="宋体" w:eastAsia="宋体" w:hAnsi="SimSun" w:cs="宋体"/>
          <w:sz w:val="28"/>
        </w:rPr>
        <w:t>还</w:t>
      </w:r>
      <w:r>
        <w:rPr>
          <w:rFonts w:ascii="宋体" w:eastAsia="宋体" w:hAnsi="MS Mincho" w:cs="宋体"/>
          <w:sz w:val="28"/>
        </w:rPr>
        <w:t>可培</w:t>
      </w:r>
      <w:r>
        <w:rPr>
          <w:rFonts w:ascii="宋体" w:eastAsia="宋体" w:hAnsi="SimSun" w:cs="宋体"/>
          <w:sz w:val="28"/>
        </w:rPr>
        <w:t>养</w:t>
      </w:r>
      <w:r>
        <w:rPr>
          <w:rFonts w:ascii="宋体" w:eastAsia="宋体" w:hAnsi="MS Mincho" w:cs="宋体"/>
          <w:sz w:val="28"/>
        </w:rPr>
        <w:t>其</w:t>
      </w:r>
      <w:r>
        <w:rPr>
          <w:rFonts w:ascii="宋体" w:eastAsia="宋体" w:hAnsi="SimSun" w:cs="宋体"/>
          <w:sz w:val="28"/>
        </w:rPr>
        <w:t>关</w:t>
      </w:r>
      <w:r>
        <w:rPr>
          <w:rFonts w:ascii="宋体" w:eastAsia="宋体" w:hAnsi="MS Mincho" w:cs="宋体"/>
          <w:sz w:val="28"/>
        </w:rPr>
        <w:t>心集体、</w:t>
      </w:r>
      <w:r>
        <w:rPr>
          <w:rFonts w:ascii="宋体" w:eastAsia="宋体" w:hAnsi="SimSun" w:cs="宋体"/>
          <w:sz w:val="28"/>
        </w:rPr>
        <w:t>关</w:t>
      </w:r>
      <w:r>
        <w:rPr>
          <w:rFonts w:ascii="宋体" w:eastAsia="宋体" w:hAnsi="MS Mincho" w:cs="宋体"/>
          <w:sz w:val="28"/>
        </w:rPr>
        <w:t>心他人、</w:t>
      </w:r>
      <w:r>
        <w:rPr>
          <w:rFonts w:ascii="宋体" w:eastAsia="宋体" w:hAnsi="SimSun" w:cs="宋体"/>
          <w:sz w:val="28"/>
        </w:rPr>
        <w:t>乐</w:t>
      </w:r>
      <w:r>
        <w:rPr>
          <w:rFonts w:ascii="宋体" w:eastAsia="宋体" w:hAnsi="MS Mincho" w:cs="宋体"/>
          <w:sz w:val="28"/>
        </w:rPr>
        <w:t>于奉献、</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进</w:t>
      </w:r>
      <w:r>
        <w:rPr>
          <w:rFonts w:ascii="宋体" w:eastAsia="宋体" w:hAnsi="MS Mincho" w:cs="宋体"/>
          <w:sz w:val="28"/>
        </w:rPr>
        <w:t>取等</w:t>
      </w:r>
      <w:r>
        <w:rPr>
          <w:rFonts w:ascii="宋体" w:eastAsia="宋体" w:hAnsi="SimSun" w:cs="宋体"/>
          <w:sz w:val="28"/>
        </w:rPr>
        <w:t>优</w:t>
      </w:r>
      <w:r>
        <w:rPr>
          <w:rFonts w:ascii="宋体" w:eastAsia="宋体" w:hAnsi="MS Mincho" w:cs="宋体"/>
          <w:sz w:val="28"/>
        </w:rPr>
        <w:t>良的</w:t>
      </w:r>
      <w:r>
        <w:rPr>
          <w:rFonts w:ascii="宋体" w:eastAsia="宋体" w:cs="宋体"/>
          <w:sz w:val="28"/>
        </w:rPr>
        <w:t>`</w:t>
      </w:r>
      <w:r>
        <w:rPr>
          <w:rFonts w:ascii="宋体" w:eastAsia="宋体" w:hAnsi="MS Mincho" w:cs="宋体"/>
          <w:sz w:val="28"/>
        </w:rPr>
        <w:t>思想品</w:t>
      </w:r>
      <w:r>
        <w:rPr>
          <w:rFonts w:ascii="宋体" w:eastAsia="宋体" w:hAnsi="SimSun" w:cs="宋体"/>
          <w:sz w:val="28"/>
        </w:rPr>
        <w:t>质</w:t>
      </w:r>
      <w:r>
        <w:rPr>
          <w:rFonts w:ascii="宋体" w:eastAsia="宋体" w:hAnsi="MS Mincho" w:cs="宋体"/>
          <w:sz w:val="28"/>
        </w:rPr>
        <w:t>。多培</w:t>
      </w:r>
      <w:r>
        <w:rPr>
          <w:rFonts w:ascii="宋体" w:eastAsia="宋体" w:hAnsi="SimSun" w:cs="宋体"/>
          <w:sz w:val="28"/>
        </w:rPr>
        <w:t>养</w:t>
      </w:r>
      <w:r>
        <w:rPr>
          <w:rFonts w:ascii="宋体" w:eastAsia="宋体" w:hAnsi="MS Mincho" w:cs="宋体"/>
          <w:sz w:val="28"/>
        </w:rPr>
        <w:t>班干部有利于多数学生全面</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班干部管理班</w:t>
      </w:r>
      <w:r>
        <w:rPr>
          <w:rFonts w:ascii="宋体" w:eastAsia="宋体" w:hAnsi="SimSun" w:cs="宋体"/>
          <w:sz w:val="28"/>
        </w:rPr>
        <w:t>级</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学生自治自理，却不等于班主任可以完全不理，</w:t>
      </w:r>
      <w:r>
        <w:rPr>
          <w:rFonts w:ascii="宋体" w:eastAsia="宋体" w:hAnsi="SimSun" w:cs="宋体"/>
          <w:sz w:val="28"/>
        </w:rPr>
        <w:t>这关涉</w:t>
      </w:r>
      <w:r>
        <w:rPr>
          <w:rFonts w:ascii="宋体" w:eastAsia="宋体" w:hAnsi="MS Mincho" w:cs="宋体"/>
          <w:sz w:val="28"/>
        </w:rPr>
        <w:t>到班主任的引</w:t>
      </w:r>
      <w:r>
        <w:rPr>
          <w:rFonts w:ascii="宋体" w:eastAsia="宋体" w:hAnsi="SimSun" w:cs="宋体"/>
          <w:sz w:val="28"/>
        </w:rPr>
        <w:t>导</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和</w:t>
      </w:r>
      <w:r>
        <w:rPr>
          <w:rFonts w:ascii="宋体" w:eastAsia="宋体" w:hAnsi="SimSun" w:cs="宋体"/>
          <w:sz w:val="28"/>
        </w:rPr>
        <w:t>调</w:t>
      </w:r>
      <w:r>
        <w:rPr>
          <w:rFonts w:ascii="宋体" w:eastAsia="宋体" w:hAnsi="MS Mincho" w:cs="宋体"/>
          <w:sz w:val="28"/>
        </w:rPr>
        <w:t>控</w:t>
      </w:r>
      <w:r>
        <w:rPr>
          <w:rFonts w:ascii="宋体" w:eastAsia="宋体" w:hAnsi="SimSun" w:cs="宋体"/>
          <w:sz w:val="28"/>
        </w:rPr>
        <w:t>问题</w:t>
      </w:r>
      <w:r>
        <w:rPr>
          <w:rFonts w:ascii="宋体" w:eastAsia="宋体" w:hAnsi="MS Mincho" w:cs="宋体"/>
          <w:sz w:val="28"/>
        </w:rPr>
        <w:t>。当学生</w:t>
      </w:r>
      <w:r>
        <w:rPr>
          <w:rFonts w:ascii="宋体" w:eastAsia="宋体" w:hAnsi="SimSun" w:cs="宋体"/>
          <w:sz w:val="28"/>
        </w:rPr>
        <w:t>对</w:t>
      </w:r>
      <w:r>
        <w:rPr>
          <w:rFonts w:ascii="宋体" w:eastAsia="宋体" w:hAnsi="MS Mincho" w:cs="宋体"/>
          <w:sz w:val="28"/>
        </w:rPr>
        <w:t>事情的理解是非不分明，</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事</w:t>
      </w:r>
      <w:r>
        <w:rPr>
          <w:rFonts w:ascii="宋体" w:eastAsia="宋体" w:hAnsi="SimSun" w:cs="宋体"/>
          <w:sz w:val="28"/>
        </w:rPr>
        <w:t>务</w:t>
      </w:r>
      <w:r>
        <w:rPr>
          <w:rFonts w:ascii="宋体" w:eastAsia="宋体" w:hAnsi="MS Mincho" w:cs="宋体"/>
          <w:sz w:val="28"/>
        </w:rPr>
        <w:t>的</w:t>
      </w:r>
      <w:r>
        <w:rPr>
          <w:rFonts w:ascii="宋体" w:eastAsia="宋体" w:hAnsi="SimSun" w:cs="宋体"/>
          <w:sz w:val="28"/>
        </w:rPr>
        <w:t>处</w:t>
      </w:r>
      <w:r>
        <w:rPr>
          <w:rFonts w:ascii="宋体" w:eastAsia="宋体" w:hAnsi="MS Mincho" w:cs="宋体"/>
          <w:sz w:val="28"/>
        </w:rPr>
        <w:t>理欠妥当，不能形成正确的</w:t>
      </w:r>
      <w:r>
        <w:rPr>
          <w:rFonts w:ascii="宋体" w:eastAsia="宋体" w:hAnsi="SimSun" w:cs="宋体"/>
          <w:sz w:val="28"/>
        </w:rPr>
        <w:t>舆论导</w:t>
      </w:r>
      <w:r>
        <w:rPr>
          <w:rFonts w:ascii="宋体" w:eastAsia="宋体" w:hAnsi="MS Mincho" w:cs="宋体"/>
          <w:sz w:val="28"/>
        </w:rPr>
        <w:t>向、达成共</w:t>
      </w:r>
      <w:r>
        <w:rPr>
          <w:rFonts w:ascii="宋体" w:eastAsia="宋体" w:hAnsi="SimSun" w:cs="宋体"/>
          <w:sz w:val="28"/>
        </w:rPr>
        <w:t>识</w:t>
      </w:r>
      <w:r>
        <w:rPr>
          <w:rFonts w:ascii="宋体" w:eastAsia="宋体" w:hAnsi="MS Mincho" w:cs="宋体"/>
          <w:sz w:val="28"/>
        </w:rPr>
        <w:t>的</w:t>
      </w:r>
      <w:r>
        <w:rPr>
          <w:rFonts w:ascii="宋体" w:eastAsia="宋体" w:hAnsi="SimSun" w:cs="宋体"/>
          <w:sz w:val="28"/>
        </w:rPr>
        <w:t>时</w:t>
      </w:r>
      <w:r>
        <w:rPr>
          <w:rFonts w:ascii="宋体" w:eastAsia="宋体" w:hAnsi="MS Mincho" w:cs="宋体"/>
          <w:sz w:val="28"/>
        </w:rPr>
        <w:t>候，班主任就</w:t>
      </w:r>
      <w:r>
        <w:rPr>
          <w:rFonts w:ascii="宋体" w:eastAsia="宋体" w:hAnsi="SimSun" w:cs="宋体"/>
          <w:sz w:val="28"/>
        </w:rPr>
        <w:t>应该</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的</w:t>
      </w:r>
      <w:r>
        <w:rPr>
          <w:rFonts w:ascii="宋体" w:eastAsia="宋体" w:hAnsi="SimSun" w:cs="宋体"/>
          <w:sz w:val="28"/>
        </w:rPr>
        <w:t>给</w:t>
      </w:r>
      <w:r>
        <w:rPr>
          <w:rFonts w:ascii="宋体" w:eastAsia="宋体" w:hAnsi="MS Mincho" w:cs="宋体"/>
          <w:sz w:val="28"/>
        </w:rPr>
        <w:t>予引</w:t>
      </w:r>
      <w:r>
        <w:rPr>
          <w:rFonts w:ascii="宋体" w:eastAsia="宋体" w:hAnsi="SimSun" w:cs="宋体"/>
          <w:sz w:val="28"/>
        </w:rPr>
        <w:t>导</w:t>
      </w:r>
      <w:r>
        <w:rPr>
          <w:rFonts w:ascii="宋体" w:eastAsia="宋体" w:hAnsi="MS Mincho" w:cs="宋体"/>
          <w:sz w:val="28"/>
        </w:rPr>
        <w:t>和指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实际</w:t>
      </w:r>
      <w:r>
        <w:rPr>
          <w:rFonts w:ascii="宋体" w:eastAsia="宋体" w:hAnsi="MS Mincho" w:cs="宋体"/>
          <w:sz w:val="28"/>
        </w:rPr>
        <w:t>上，班</w:t>
      </w:r>
      <w:r>
        <w:rPr>
          <w:rFonts w:ascii="宋体" w:eastAsia="宋体" w:hAnsi="SimSun" w:cs="宋体"/>
          <w:sz w:val="28"/>
        </w:rPr>
        <w:t>级</w:t>
      </w:r>
      <w:r>
        <w:rPr>
          <w:rFonts w:ascii="宋体" w:eastAsia="宋体" w:hAnsi="MS Mincho" w:cs="宋体"/>
          <w:sz w:val="28"/>
        </w:rPr>
        <w:t>的重大决策都</w:t>
      </w:r>
      <w:r>
        <w:rPr>
          <w:rFonts w:ascii="宋体" w:eastAsia="宋体" w:hAnsi="SimSun" w:cs="宋体"/>
          <w:sz w:val="28"/>
        </w:rPr>
        <w:t>应该</w:t>
      </w:r>
      <w:r>
        <w:rPr>
          <w:rFonts w:ascii="宋体" w:eastAsia="宋体" w:hAnsi="MS Mincho" w:cs="宋体"/>
          <w:sz w:val="28"/>
        </w:rPr>
        <w:t>由班主任来决定。要知道，班干部的</w:t>
      </w:r>
      <w:r>
        <w:rPr>
          <w:rFonts w:ascii="宋体" w:eastAsia="宋体" w:hAnsi="SimSun" w:cs="宋体"/>
          <w:sz w:val="28"/>
        </w:rPr>
        <w:t>阅历</w:t>
      </w:r>
      <w:r>
        <w:rPr>
          <w:rFonts w:ascii="宋体" w:eastAsia="宋体" w:hAnsi="MS Mincho" w:cs="宋体"/>
          <w:sz w:val="28"/>
        </w:rPr>
        <w:t>和能力在目前</w:t>
      </w:r>
      <w:r>
        <w:rPr>
          <w:rFonts w:ascii="宋体" w:eastAsia="宋体" w:hAnsi="SimSun" w:cs="宋体"/>
          <w:sz w:val="28"/>
        </w:rPr>
        <w:t>还</w:t>
      </w:r>
      <w:r>
        <w:rPr>
          <w:rFonts w:ascii="宋体" w:eastAsia="宋体" w:hAnsi="MS Mincho" w:cs="宋体"/>
          <w:sz w:val="28"/>
        </w:rPr>
        <w:t>是有限的，有些</w:t>
      </w:r>
      <w:r>
        <w:rPr>
          <w:rFonts w:ascii="宋体" w:eastAsia="宋体" w:hAnsi="SimSun" w:cs="宋体"/>
          <w:sz w:val="28"/>
        </w:rPr>
        <w:t>责</w:t>
      </w:r>
      <w:r>
        <w:rPr>
          <w:rFonts w:ascii="宋体" w:eastAsia="宋体" w:hAnsi="MS Mincho" w:cs="宋体"/>
          <w:sz w:val="28"/>
        </w:rPr>
        <w:t>任也是作</w:t>
      </w:r>
      <w:r>
        <w:rPr>
          <w:rFonts w:ascii="宋体" w:eastAsia="宋体" w:hAnsi="SimSun" w:cs="宋体"/>
          <w:sz w:val="28"/>
        </w:rPr>
        <w:t>为</w:t>
      </w:r>
      <w:r>
        <w:rPr>
          <w:rFonts w:ascii="宋体" w:eastAsia="宋体" w:hAnsi="MS Mincho" w:cs="宋体"/>
          <w:sz w:val="28"/>
        </w:rPr>
        <w:t>学生的他</w:t>
      </w:r>
      <w:r>
        <w:rPr>
          <w:rFonts w:ascii="宋体" w:eastAsia="宋体" w:hAnsi="SimSun" w:cs="宋体"/>
          <w:sz w:val="28"/>
        </w:rPr>
        <w:t>们</w:t>
      </w:r>
      <w:r>
        <w:rPr>
          <w:rFonts w:ascii="宋体" w:eastAsia="宋体" w:hAnsi="MS Mincho" w:cs="宋体"/>
          <w:sz w:val="28"/>
        </w:rPr>
        <w:t>所承担不了的。只有班主任做好宏</w:t>
      </w:r>
      <w:r>
        <w:rPr>
          <w:rFonts w:ascii="宋体" w:eastAsia="宋体" w:hAnsi="SimSun" w:cs="宋体"/>
          <w:sz w:val="28"/>
        </w:rPr>
        <w:t>观</w:t>
      </w:r>
      <w:r>
        <w:rPr>
          <w:rFonts w:ascii="宋体" w:eastAsia="宋体" w:hAnsi="MS Mincho" w:cs="宋体"/>
          <w:sz w:val="28"/>
        </w:rPr>
        <w:t>的</w:t>
      </w:r>
      <w:r>
        <w:rPr>
          <w:rFonts w:ascii="宋体" w:eastAsia="宋体" w:hAnsi="SimSun" w:cs="宋体"/>
          <w:sz w:val="28"/>
        </w:rPr>
        <w:t>调</w:t>
      </w:r>
      <w:r>
        <w:rPr>
          <w:rFonts w:ascii="宋体" w:eastAsia="宋体" w:hAnsi="MS Mincho" w:cs="宋体"/>
          <w:sz w:val="28"/>
        </w:rPr>
        <w:t>控，做好班</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带头</w:t>
      </w:r>
      <w:r>
        <w:rPr>
          <w:rFonts w:ascii="宋体" w:eastAsia="宋体" w:hAnsi="MS Mincho" w:cs="宋体"/>
          <w:sz w:val="28"/>
        </w:rPr>
        <w:t>人、</w:t>
      </w:r>
      <w:r>
        <w:rPr>
          <w:rFonts w:ascii="宋体" w:eastAsia="宋体" w:hAnsi="SimSun" w:cs="宋体"/>
          <w:sz w:val="28"/>
        </w:rPr>
        <w:t>领</w:t>
      </w:r>
      <w:r>
        <w:rPr>
          <w:rFonts w:ascii="宋体" w:eastAsia="宋体" w:hAnsi="MS Mincho" w:cs="宋体"/>
          <w:sz w:val="28"/>
        </w:rPr>
        <w:t>路人，把好方向</w:t>
      </w:r>
      <w:r>
        <w:rPr>
          <w:rFonts w:ascii="宋体" w:eastAsia="宋体" w:hAnsi="SimSun" w:cs="宋体"/>
          <w:sz w:val="28"/>
        </w:rPr>
        <w:t>关</w:t>
      </w:r>
      <w:r>
        <w:rPr>
          <w:rFonts w:ascii="宋体" w:eastAsia="宋体" w:hAnsi="MS Mincho" w:cs="宋体"/>
          <w:sz w:val="28"/>
        </w:rPr>
        <w:t>，才有</w:t>
      </w:r>
      <w:r>
        <w:rPr>
          <w:rFonts w:ascii="宋体" w:eastAsia="宋体" w:hAnsi="SimSun" w:cs="宋体"/>
          <w:sz w:val="28"/>
        </w:rPr>
        <w:t>带领</w:t>
      </w:r>
      <w:r>
        <w:rPr>
          <w:rFonts w:ascii="宋体" w:eastAsia="宋体" w:hAnsi="MS Mincho" w:cs="宋体"/>
          <w:sz w:val="28"/>
        </w:rPr>
        <w:t>学生不断前</w:t>
      </w:r>
      <w:r>
        <w:rPr>
          <w:rFonts w:ascii="宋体" w:eastAsia="宋体" w:hAnsi="SimSun" w:cs="宋体"/>
          <w:sz w:val="28"/>
        </w:rPr>
        <w:t>进</w:t>
      </w:r>
      <w:r>
        <w:rPr>
          <w:rFonts w:ascii="宋体" w:eastAsia="宋体" w:hAnsi="MS Mincho" w:cs="宋体"/>
          <w:sz w:val="28"/>
        </w:rPr>
        <w:t>不断</w:t>
      </w:r>
      <w:r>
        <w:rPr>
          <w:rFonts w:ascii="宋体" w:eastAsia="宋体" w:hAnsi="SimSun" w:cs="宋体"/>
          <w:sz w:val="28"/>
        </w:rPr>
        <w:t>发</w:t>
      </w:r>
      <w:r>
        <w:rPr>
          <w:rFonts w:ascii="宋体" w:eastAsia="宋体" w:hAnsi="MS Mincho" w:cs="宋体"/>
          <w:sz w:val="28"/>
        </w:rPr>
        <w:t>展，促</w:t>
      </w:r>
      <w:r>
        <w:rPr>
          <w:rFonts w:ascii="宋体" w:eastAsia="宋体" w:hAnsi="SimSun" w:cs="宋体"/>
          <w:sz w:val="28"/>
        </w:rPr>
        <w:t>进</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全面</w:t>
      </w:r>
      <w:r>
        <w:rPr>
          <w:rFonts w:ascii="宋体" w:eastAsia="宋体" w:hAnsi="SimSun" w:cs="宋体"/>
          <w:sz w:val="28"/>
        </w:rPr>
        <w:t>发</w:t>
      </w:r>
      <w:r>
        <w:rPr>
          <w:rFonts w:ascii="宋体" w:eastAsia="宋体" w:hAnsi="MS Mincho" w:cs="宋体"/>
          <w:sz w:val="28"/>
        </w:rPr>
        <w:t>展，健康成</w:t>
      </w:r>
      <w:r>
        <w:rPr>
          <w:rFonts w:ascii="宋体" w:eastAsia="宋体" w:hAnsi="SimSun" w:cs="宋体"/>
          <w:sz w:val="28"/>
        </w:rPr>
        <w:t>长</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b/>
          <w:bCs/>
          <w:sz w:val="28"/>
        </w:rPr>
        <w:t>三、</w:t>
      </w:r>
      <w:r>
        <w:rPr>
          <w:rFonts w:ascii="宋体" w:eastAsia="宋体" w:hAnsi="SimSun" w:cs="宋体"/>
          <w:b/>
          <w:bCs/>
          <w:sz w:val="28"/>
        </w:rPr>
        <w:t>积</w:t>
      </w:r>
      <w:r>
        <w:rPr>
          <w:rFonts w:ascii="宋体" w:eastAsia="宋体" w:hAnsi="MS Mincho" w:cs="宋体"/>
          <w:b/>
          <w:bCs/>
          <w:sz w:val="28"/>
        </w:rPr>
        <w:t>极抓好后</w:t>
      </w:r>
      <w:r>
        <w:rPr>
          <w:rFonts w:ascii="宋体" w:eastAsia="宋体" w:hAnsi="SimSun" w:cs="宋体"/>
          <w:b/>
          <w:bCs/>
          <w:sz w:val="28"/>
        </w:rPr>
        <w:t>进</w:t>
      </w:r>
      <w:r>
        <w:rPr>
          <w:rFonts w:ascii="宋体" w:eastAsia="宋体" w:hAnsi="MS Mincho" w:cs="宋体"/>
          <w:b/>
          <w:bCs/>
          <w:sz w:val="28"/>
        </w:rPr>
        <w:t>生的</w:t>
      </w:r>
      <w:r>
        <w:rPr>
          <w:rFonts w:ascii="宋体" w:eastAsia="宋体" w:hAnsi="SimSun" w:cs="宋体"/>
          <w:b/>
          <w:bCs/>
          <w:sz w:val="28"/>
        </w:rPr>
        <w:t>转</w:t>
      </w:r>
      <w:r>
        <w:rPr>
          <w:rFonts w:ascii="宋体" w:eastAsia="宋体" w:hAnsi="MS Mincho" w:cs="宋体"/>
          <w:b/>
          <w:bCs/>
          <w:sz w:val="28"/>
        </w:rPr>
        <w:t>化工作，努力使后</w:t>
      </w:r>
      <w:r>
        <w:rPr>
          <w:rFonts w:ascii="宋体" w:eastAsia="宋体" w:hAnsi="SimSun" w:cs="宋体"/>
          <w:b/>
          <w:bCs/>
          <w:sz w:val="28"/>
        </w:rPr>
        <w:t>进</w:t>
      </w:r>
      <w:r>
        <w:rPr>
          <w:rFonts w:ascii="宋体" w:eastAsia="宋体" w:hAnsi="MS Mincho" w:cs="宋体"/>
          <w:b/>
          <w:bCs/>
          <w:sz w:val="28"/>
        </w:rPr>
        <w:t>生以失</w:t>
      </w:r>
      <w:r>
        <w:rPr>
          <w:rFonts w:ascii="宋体" w:eastAsia="宋体" w:hAnsi="SimSun" w:cs="宋体"/>
          <w:b/>
          <w:bCs/>
          <w:sz w:val="28"/>
        </w:rPr>
        <w:t>败</w:t>
      </w:r>
      <w:r>
        <w:rPr>
          <w:rFonts w:ascii="宋体" w:eastAsia="宋体" w:hAnsi="MS Mincho" w:cs="宋体"/>
          <w:b/>
          <w:bCs/>
          <w:sz w:val="28"/>
        </w:rPr>
        <w:t>者来，以</w:t>
      </w:r>
      <w:r>
        <w:rPr>
          <w:rFonts w:ascii="宋体" w:eastAsia="宋体" w:hAnsi="SimSun" w:cs="宋体"/>
          <w:b/>
          <w:bCs/>
          <w:sz w:val="28"/>
        </w:rPr>
        <w:t>胜</w:t>
      </w:r>
      <w:r>
        <w:rPr>
          <w:rFonts w:ascii="宋体" w:eastAsia="宋体" w:hAnsi="MS Mincho" w:cs="宋体"/>
          <w:b/>
          <w:bCs/>
          <w:sz w:val="28"/>
        </w:rPr>
        <w:t>利者走。</w:t>
      </w:r>
      <w:r>
        <w:rPr>
          <w:rFonts w:ascii="宋体" w:eastAsia="宋体" w:cs="宋体"/>
          <w:b/>
          <w:sz w:val="28"/>
        </w:rPr>
        <w:t xml:space="preserve"> </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生的教育和管理</w:t>
      </w:r>
      <w:r>
        <w:rPr>
          <w:rFonts w:ascii="宋体" w:eastAsia="宋体" w:hAnsi="SimSun" w:cs="宋体"/>
          <w:b/>
          <w:sz w:val="28"/>
        </w:rPr>
        <w:t>历</w:t>
      </w:r>
      <w:r>
        <w:rPr>
          <w:rFonts w:ascii="宋体" w:eastAsia="宋体" w:hAnsi="MS Mincho" w:cs="宋体"/>
          <w:b/>
          <w:sz w:val="28"/>
        </w:rPr>
        <w:t>来是班主任工作的</w:t>
      </w:r>
      <w:r>
        <w:rPr>
          <w:rFonts w:ascii="宋体" w:eastAsia="宋体" w:hAnsi="SimSun" w:cs="宋体"/>
          <w:b/>
          <w:sz w:val="28"/>
        </w:rPr>
        <w:t>难</w:t>
      </w:r>
      <w:r>
        <w:rPr>
          <w:rFonts w:ascii="宋体" w:eastAsia="宋体" w:hAnsi="MS Mincho" w:cs="宋体"/>
          <w:b/>
          <w:sz w:val="28"/>
        </w:rPr>
        <w:t>点，却又是影响班</w:t>
      </w:r>
      <w:r>
        <w:rPr>
          <w:rFonts w:ascii="宋体" w:eastAsia="宋体" w:hAnsi="SimSun" w:cs="宋体"/>
          <w:b/>
          <w:sz w:val="28"/>
        </w:rPr>
        <w:t>级</w:t>
      </w:r>
      <w:r>
        <w:rPr>
          <w:rFonts w:ascii="宋体" w:eastAsia="宋体" w:hAnsi="MS Mincho" w:cs="宋体"/>
          <w:b/>
          <w:sz w:val="28"/>
        </w:rPr>
        <w:t>整体教育教学</w:t>
      </w:r>
      <w:r>
        <w:rPr>
          <w:rFonts w:ascii="宋体" w:eastAsia="宋体" w:hAnsi="SimSun" w:cs="宋体"/>
          <w:b/>
          <w:sz w:val="28"/>
        </w:rPr>
        <w:t>质</w:t>
      </w:r>
      <w:r>
        <w:rPr>
          <w:rFonts w:ascii="宋体" w:eastAsia="宋体" w:hAnsi="MS Mincho" w:cs="宋体"/>
          <w:b/>
          <w:sz w:val="28"/>
        </w:rPr>
        <w:t>量提高至</w:t>
      </w:r>
      <w:r>
        <w:rPr>
          <w:rFonts w:ascii="宋体" w:eastAsia="宋体" w:hAnsi="SimSun" w:cs="宋体"/>
          <w:b/>
          <w:sz w:val="28"/>
        </w:rPr>
        <w:t>关</w:t>
      </w:r>
      <w:r>
        <w:rPr>
          <w:rFonts w:ascii="宋体" w:eastAsia="宋体" w:hAnsi="MS Mincho" w:cs="宋体"/>
          <w:b/>
          <w:sz w:val="28"/>
        </w:rPr>
        <w:t>重要的一</w:t>
      </w:r>
      <w:r>
        <w:rPr>
          <w:rFonts w:ascii="宋体" w:eastAsia="宋体" w:hAnsi="SimSun" w:cs="宋体"/>
          <w:b/>
          <w:sz w:val="28"/>
        </w:rPr>
        <w:t>环</w:t>
      </w:r>
      <w:r>
        <w:rPr>
          <w:rFonts w:ascii="宋体" w:eastAsia="宋体" w:hAnsi="MS Mincho" w:cs="宋体"/>
          <w:b/>
          <w:sz w:val="28"/>
        </w:rPr>
        <w:t>。</w:t>
      </w:r>
      <w:r>
        <w:rPr>
          <w:rFonts w:ascii="宋体" w:eastAsia="宋体" w:hAnsi="SimSun" w:cs="宋体"/>
          <w:b/>
          <w:sz w:val="28"/>
        </w:rPr>
        <w:t>每</w:t>
      </w:r>
      <w:r>
        <w:rPr>
          <w:rFonts w:ascii="宋体" w:eastAsia="宋体" w:hAnsi="MS Mincho" w:cs="宋体"/>
          <w:b/>
          <w:sz w:val="28"/>
        </w:rPr>
        <w:t>个学生都享有受教育、受</w:t>
      </w:r>
      <w:r>
        <w:rPr>
          <w:rFonts w:ascii="宋体" w:eastAsia="宋体" w:hAnsi="SimSun" w:cs="宋体"/>
          <w:b/>
          <w:sz w:val="28"/>
        </w:rPr>
        <w:t>锻炼</w:t>
      </w:r>
      <w:r>
        <w:rPr>
          <w:rFonts w:ascii="宋体" w:eastAsia="宋体" w:hAnsi="MS Mincho" w:cs="宋体"/>
          <w:b/>
          <w:sz w:val="28"/>
        </w:rPr>
        <w:t>的基本</w:t>
      </w:r>
      <w:r>
        <w:rPr>
          <w:rFonts w:ascii="宋体" w:eastAsia="宋体" w:hAnsi="SimSun" w:cs="宋体"/>
          <w:b/>
          <w:sz w:val="28"/>
        </w:rPr>
        <w:t>权</w:t>
      </w:r>
      <w:r>
        <w:rPr>
          <w:rFonts w:ascii="宋体" w:eastAsia="宋体" w:hAnsi="MS Mincho" w:cs="宋体"/>
          <w:b/>
          <w:sz w:val="28"/>
        </w:rPr>
        <w:t>利，</w:t>
      </w:r>
      <w:r>
        <w:rPr>
          <w:rFonts w:ascii="宋体" w:eastAsia="宋体" w:hAnsi="SimSun" w:cs="宋体"/>
          <w:b/>
          <w:sz w:val="28"/>
        </w:rPr>
        <w:t>关</w:t>
      </w:r>
      <w:r>
        <w:rPr>
          <w:rFonts w:ascii="宋体" w:eastAsia="宋体" w:hAnsi="MS Mincho" w:cs="宋体"/>
          <w:b/>
          <w:sz w:val="28"/>
        </w:rPr>
        <w:t>注后</w:t>
      </w:r>
      <w:r>
        <w:rPr>
          <w:rFonts w:ascii="宋体" w:eastAsia="宋体" w:hAnsi="SimSun" w:cs="宋体"/>
          <w:b/>
          <w:sz w:val="28"/>
        </w:rPr>
        <w:t>进</w:t>
      </w:r>
      <w:r>
        <w:rPr>
          <w:rFonts w:ascii="宋体" w:eastAsia="宋体" w:hAnsi="MS Mincho" w:cs="宋体"/>
          <w:b/>
          <w:sz w:val="28"/>
        </w:rPr>
        <w:t>生是尊重学生享有</w:t>
      </w:r>
      <w:r>
        <w:rPr>
          <w:rFonts w:ascii="宋体" w:eastAsia="宋体" w:hAnsi="SimSun" w:cs="宋体"/>
          <w:b/>
          <w:sz w:val="28"/>
        </w:rPr>
        <w:t>这</w:t>
      </w:r>
      <w:r>
        <w:rPr>
          <w:rFonts w:ascii="宋体" w:eastAsia="宋体" w:hAnsi="MS Mincho" w:cs="宋体"/>
          <w:b/>
          <w:sz w:val="28"/>
        </w:rPr>
        <w:t>些</w:t>
      </w:r>
      <w:r>
        <w:rPr>
          <w:rFonts w:ascii="宋体" w:eastAsia="宋体" w:hAnsi="SimSun" w:cs="宋体"/>
          <w:b/>
          <w:sz w:val="28"/>
        </w:rPr>
        <w:t>权</w:t>
      </w:r>
      <w:r>
        <w:rPr>
          <w:rFonts w:ascii="宋体" w:eastAsia="宋体" w:hAnsi="MS Mincho" w:cs="宋体"/>
          <w:b/>
          <w:sz w:val="28"/>
        </w:rPr>
        <w:t>利的重要体</w:t>
      </w:r>
      <w:r>
        <w:rPr>
          <w:rFonts w:ascii="宋体" w:eastAsia="宋体" w:hAnsi="SimSun" w:cs="宋体"/>
          <w:b/>
          <w:sz w:val="28"/>
        </w:rPr>
        <w:t>现</w:t>
      </w:r>
      <w:r>
        <w:rPr>
          <w:rFonts w:ascii="宋体" w:eastAsia="宋体" w:hAnsi="MS Mincho" w:cs="宋体"/>
          <w:b/>
          <w:sz w:val="28"/>
        </w:rPr>
        <w:t>。在</w:t>
      </w:r>
      <w:r>
        <w:rPr>
          <w:rFonts w:ascii="宋体" w:eastAsia="宋体" w:hAnsi="SimSun" w:cs="宋体"/>
          <w:b/>
          <w:sz w:val="28"/>
        </w:rPr>
        <w:t>这</w:t>
      </w:r>
      <w:r>
        <w:rPr>
          <w:rFonts w:ascii="宋体" w:eastAsia="宋体" w:hAnsi="MS Mincho" w:cs="宋体"/>
          <w:b/>
          <w:sz w:val="28"/>
        </w:rPr>
        <w:t>方面，我作</w:t>
      </w:r>
      <w:r>
        <w:rPr>
          <w:rFonts w:ascii="宋体" w:eastAsia="宋体" w:hAnsi="SimSun" w:cs="宋体"/>
          <w:b/>
          <w:sz w:val="28"/>
        </w:rPr>
        <w:t>为</w:t>
      </w:r>
      <w:r>
        <w:rPr>
          <w:rFonts w:ascii="宋体" w:eastAsia="宋体" w:hAnsi="MS Mincho" w:cs="宋体"/>
          <w:b/>
          <w:sz w:val="28"/>
        </w:rPr>
        <w:t>班主任首先做到了以正确的</w:t>
      </w:r>
      <w:r>
        <w:rPr>
          <w:rFonts w:ascii="宋体" w:eastAsia="宋体" w:hAnsi="SimSun" w:cs="宋体"/>
          <w:b/>
          <w:sz w:val="28"/>
        </w:rPr>
        <w:t>态</w:t>
      </w:r>
      <w:r>
        <w:rPr>
          <w:rFonts w:ascii="宋体" w:eastAsia="宋体" w:hAnsi="MS Mincho" w:cs="宋体"/>
          <w:b/>
          <w:sz w:val="28"/>
        </w:rPr>
        <w:t>度</w:t>
      </w:r>
      <w:r>
        <w:rPr>
          <w:rFonts w:ascii="宋体" w:eastAsia="宋体" w:hAnsi="SimSun" w:cs="宋体"/>
          <w:b/>
          <w:sz w:val="28"/>
        </w:rPr>
        <w:t>对</w:t>
      </w:r>
      <w:r>
        <w:rPr>
          <w:rFonts w:ascii="宋体" w:eastAsia="宋体" w:hAnsi="MS Mincho" w:cs="宋体"/>
          <w:b/>
          <w:sz w:val="28"/>
        </w:rPr>
        <w:t>待他</w:t>
      </w:r>
      <w:r>
        <w:rPr>
          <w:rFonts w:ascii="宋体" w:eastAsia="宋体" w:hAnsi="SimSun" w:cs="宋体"/>
          <w:b/>
          <w:sz w:val="28"/>
        </w:rPr>
        <w:t>们</w:t>
      </w:r>
      <w:r>
        <w:rPr>
          <w:rFonts w:ascii="宋体" w:eastAsia="宋体" w:hAnsi="MS Mincho" w:cs="宋体"/>
          <w:b/>
          <w:sz w:val="28"/>
        </w:rPr>
        <w:t>，深入</w:t>
      </w:r>
      <w:r>
        <w:rPr>
          <w:rFonts w:ascii="宋体" w:eastAsia="宋体" w:hAnsi="SimSun" w:cs="宋体"/>
          <w:b/>
          <w:sz w:val="28"/>
        </w:rPr>
        <w:t>调查</w:t>
      </w:r>
      <w:r>
        <w:rPr>
          <w:rFonts w:ascii="宋体" w:eastAsia="宋体" w:hAnsi="MS Mincho" w:cs="宋体"/>
          <w:b/>
          <w:sz w:val="28"/>
        </w:rPr>
        <w:t>摸底，搞清他</w:t>
      </w:r>
      <w:r>
        <w:rPr>
          <w:rFonts w:ascii="宋体" w:eastAsia="宋体" w:hAnsi="SimSun" w:cs="宋体"/>
          <w:b/>
          <w:sz w:val="28"/>
        </w:rPr>
        <w:t>们</w:t>
      </w:r>
      <w:r>
        <w:rPr>
          <w:rFonts w:ascii="宋体" w:eastAsia="宋体" w:hAnsi="MS Mincho" w:cs="宋体"/>
          <w:b/>
          <w:sz w:val="28"/>
        </w:rPr>
        <w:t>所以成</w:t>
      </w:r>
      <w:r>
        <w:rPr>
          <w:rFonts w:ascii="宋体" w:eastAsia="宋体" w:hAnsi="SimSun" w:cs="宋体"/>
          <w:b/>
          <w:sz w:val="28"/>
        </w:rPr>
        <w:t>为</w:t>
      </w:r>
      <w:r>
        <w:rPr>
          <w:rFonts w:ascii="宋体" w:eastAsia="宋体" w:hAnsi="MS Mincho" w:cs="宋体"/>
          <w:b/>
          <w:sz w:val="28"/>
        </w:rPr>
        <w:t>差生的原因，做到了因材施教，</w:t>
      </w:r>
      <w:r>
        <w:rPr>
          <w:rFonts w:ascii="宋体" w:eastAsia="宋体" w:hAnsi="SimSun" w:cs="宋体"/>
          <w:b/>
          <w:sz w:val="28"/>
        </w:rPr>
        <w:t>对</w:t>
      </w:r>
      <w:r>
        <w:rPr>
          <w:rFonts w:ascii="宋体" w:eastAsia="宋体" w:hAnsi="MS Mincho" w:cs="宋体"/>
          <w:b/>
          <w:sz w:val="28"/>
        </w:rPr>
        <w:t>他</w:t>
      </w:r>
      <w:r>
        <w:rPr>
          <w:rFonts w:ascii="宋体" w:eastAsia="宋体" w:hAnsi="SimSun" w:cs="宋体"/>
          <w:b/>
          <w:sz w:val="28"/>
        </w:rPr>
        <w:t>们处处</w:t>
      </w:r>
      <w:r>
        <w:rPr>
          <w:rFonts w:ascii="宋体" w:eastAsia="宋体" w:hAnsi="MS Mincho" w:cs="宋体"/>
          <w:b/>
          <w:sz w:val="28"/>
        </w:rPr>
        <w:t>真</w:t>
      </w:r>
      <w:r>
        <w:rPr>
          <w:rFonts w:ascii="宋体" w:eastAsia="宋体" w:hAnsi="SimSun" w:cs="宋体"/>
          <w:b/>
          <w:sz w:val="28"/>
        </w:rPr>
        <w:t>诚</w:t>
      </w:r>
      <w:r>
        <w:rPr>
          <w:rFonts w:ascii="宋体" w:eastAsia="宋体" w:hAnsi="MS Mincho" w:cs="宋体"/>
          <w:b/>
          <w:sz w:val="28"/>
        </w:rPr>
        <w:t>相待，</w:t>
      </w:r>
      <w:r>
        <w:rPr>
          <w:rFonts w:ascii="宋体" w:eastAsia="宋体" w:hAnsi="SimSun" w:cs="宋体"/>
          <w:b/>
          <w:sz w:val="28"/>
        </w:rPr>
        <w:t>时时</w:t>
      </w:r>
      <w:r>
        <w:rPr>
          <w:rFonts w:ascii="宋体" w:eastAsia="宋体" w:hAnsi="MS Mincho" w:cs="宋体"/>
          <w:b/>
          <w:sz w:val="28"/>
        </w:rPr>
        <w:t>耐心相帮，真正做他</w:t>
      </w:r>
      <w:r>
        <w:rPr>
          <w:rFonts w:ascii="宋体" w:eastAsia="宋体" w:hAnsi="SimSun" w:cs="宋体"/>
          <w:b/>
          <w:sz w:val="28"/>
        </w:rPr>
        <w:t>们</w:t>
      </w:r>
      <w:r>
        <w:rPr>
          <w:rFonts w:ascii="宋体" w:eastAsia="宋体" w:hAnsi="MS Mincho" w:cs="宋体"/>
          <w:b/>
          <w:sz w:val="28"/>
        </w:rPr>
        <w:t>的知心朋友、最可信</w:t>
      </w:r>
      <w:r>
        <w:rPr>
          <w:rFonts w:ascii="宋体" w:eastAsia="宋体" w:hAnsi="SimSun" w:cs="宋体"/>
          <w:b/>
          <w:sz w:val="28"/>
        </w:rPr>
        <w:t>赖</w:t>
      </w:r>
      <w:r>
        <w:rPr>
          <w:rFonts w:ascii="宋体" w:eastAsia="宋体" w:hAnsi="MS Mincho" w:cs="宋体"/>
          <w:b/>
          <w:sz w:val="28"/>
        </w:rPr>
        <w:t>的朋友；及</w:t>
      </w:r>
      <w:r>
        <w:rPr>
          <w:rFonts w:ascii="宋体" w:eastAsia="宋体" w:hAnsi="SimSun" w:cs="宋体"/>
          <w:b/>
          <w:sz w:val="28"/>
        </w:rPr>
        <w:t>时对</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生加</w:t>
      </w:r>
      <w:r>
        <w:rPr>
          <w:rFonts w:ascii="宋体" w:eastAsia="宋体" w:hAnsi="SimSun" w:cs="宋体"/>
          <w:b/>
          <w:sz w:val="28"/>
        </w:rPr>
        <w:t>强</w:t>
      </w:r>
      <w:r>
        <w:rPr>
          <w:rFonts w:ascii="宋体" w:eastAsia="宋体" w:hAnsi="MS Mincho" w:cs="宋体"/>
          <w:b/>
          <w:sz w:val="28"/>
        </w:rPr>
        <w:t>心理疏</w:t>
      </w:r>
      <w:r>
        <w:rPr>
          <w:rFonts w:ascii="宋体" w:eastAsia="宋体" w:hAnsi="SimSun" w:cs="宋体"/>
          <w:b/>
          <w:sz w:val="28"/>
        </w:rPr>
        <w:t>导</w:t>
      </w:r>
      <w:r>
        <w:rPr>
          <w:rFonts w:ascii="宋体" w:eastAsia="宋体" w:hAnsi="MS Mincho" w:cs="宋体"/>
          <w:b/>
          <w:sz w:val="28"/>
        </w:rPr>
        <w:t>，帮助他</w:t>
      </w:r>
      <w:r>
        <w:rPr>
          <w:rFonts w:ascii="宋体" w:eastAsia="宋体" w:hAnsi="SimSun" w:cs="宋体"/>
          <w:b/>
          <w:sz w:val="28"/>
        </w:rPr>
        <w:t>们</w:t>
      </w:r>
      <w:r>
        <w:rPr>
          <w:rFonts w:ascii="宋体" w:eastAsia="宋体" w:hAnsi="MS Mincho" w:cs="宋体"/>
          <w:b/>
          <w:sz w:val="28"/>
        </w:rPr>
        <w:t>消除或减</w:t>
      </w:r>
      <w:r>
        <w:rPr>
          <w:rFonts w:ascii="宋体" w:eastAsia="宋体" w:hAnsi="SimSun" w:cs="宋体"/>
          <w:b/>
          <w:sz w:val="28"/>
        </w:rPr>
        <w:t>轻种种</w:t>
      </w:r>
      <w:r>
        <w:rPr>
          <w:rFonts w:ascii="宋体" w:eastAsia="宋体" w:hAnsi="MS Mincho" w:cs="宋体"/>
          <w:b/>
          <w:sz w:val="28"/>
        </w:rPr>
        <w:t>心理担</w:t>
      </w:r>
      <w:r>
        <w:rPr>
          <w:rFonts w:ascii="宋体" w:eastAsia="宋体" w:hAnsi="SimSun" w:cs="宋体"/>
          <w:b/>
          <w:sz w:val="28"/>
        </w:rPr>
        <w:t>忧</w:t>
      </w:r>
      <w:r>
        <w:rPr>
          <w:rFonts w:ascii="宋体" w:eastAsia="宋体" w:hAnsi="MS Mincho" w:cs="宋体"/>
          <w:b/>
          <w:sz w:val="28"/>
        </w:rPr>
        <w:t>，</w:t>
      </w:r>
      <w:r>
        <w:rPr>
          <w:rFonts w:ascii="宋体" w:eastAsia="宋体" w:hAnsi="SimSun" w:cs="宋体"/>
          <w:b/>
          <w:sz w:val="28"/>
        </w:rPr>
        <w:t>让</w:t>
      </w:r>
      <w:r>
        <w:rPr>
          <w:rFonts w:ascii="宋体" w:eastAsia="宋体" w:hAnsi="MS Mincho" w:cs="宋体"/>
          <w:b/>
          <w:sz w:val="28"/>
        </w:rPr>
        <w:t>他</w:t>
      </w:r>
      <w:r>
        <w:rPr>
          <w:rFonts w:ascii="宋体" w:eastAsia="宋体" w:hAnsi="SimSun" w:cs="宋体"/>
          <w:b/>
          <w:sz w:val="28"/>
        </w:rPr>
        <w:t>们认识</w:t>
      </w:r>
      <w:r>
        <w:rPr>
          <w:rFonts w:ascii="宋体" w:eastAsia="宋体" w:hAnsi="MS Mincho" w:cs="宋体"/>
          <w:b/>
          <w:sz w:val="28"/>
        </w:rPr>
        <w:t>到自己的价</w:t>
      </w:r>
      <w:r>
        <w:rPr>
          <w:rFonts w:ascii="宋体" w:eastAsia="宋体" w:hAnsi="SimSun" w:cs="宋体"/>
          <w:b/>
          <w:sz w:val="28"/>
        </w:rPr>
        <w:t>值</w:t>
      </w:r>
      <w:r>
        <w:rPr>
          <w:rFonts w:ascii="宋体" w:eastAsia="宋体" w:hAnsi="MS Mincho" w:cs="宋体"/>
          <w:b/>
          <w:sz w:val="28"/>
        </w:rPr>
        <w:t>；同</w:t>
      </w:r>
      <w:r>
        <w:rPr>
          <w:rFonts w:ascii="宋体" w:eastAsia="宋体" w:hAnsi="SimSun" w:cs="宋体"/>
          <w:b/>
          <w:sz w:val="28"/>
        </w:rPr>
        <w:t>时</w:t>
      </w:r>
      <w:r>
        <w:rPr>
          <w:rFonts w:ascii="宋体" w:eastAsia="宋体" w:hAnsi="MS Mincho" w:cs="宋体"/>
          <w:b/>
          <w:sz w:val="28"/>
        </w:rPr>
        <w:t>，我</w:t>
      </w:r>
      <w:r>
        <w:rPr>
          <w:rFonts w:ascii="宋体" w:eastAsia="宋体" w:hAnsi="SimSun" w:cs="宋体"/>
          <w:b/>
          <w:sz w:val="28"/>
        </w:rPr>
        <w:t>还创</w:t>
      </w:r>
      <w:r>
        <w:rPr>
          <w:rFonts w:ascii="宋体" w:eastAsia="宋体" w:hAnsi="MS Mincho" w:cs="宋体"/>
          <w:b/>
          <w:sz w:val="28"/>
        </w:rPr>
        <w:t>造条件和机会</w:t>
      </w:r>
      <w:r>
        <w:rPr>
          <w:rFonts w:ascii="宋体" w:eastAsia="宋体" w:hAnsi="SimSun" w:cs="宋体"/>
          <w:b/>
          <w:sz w:val="28"/>
        </w:rPr>
        <w:t>让</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生表</w:t>
      </w:r>
      <w:r>
        <w:rPr>
          <w:rFonts w:ascii="宋体" w:eastAsia="宋体" w:hAnsi="SimSun" w:cs="宋体"/>
          <w:b/>
          <w:sz w:val="28"/>
        </w:rPr>
        <w:t>现</w:t>
      </w:r>
      <w:r>
        <w:rPr>
          <w:rFonts w:ascii="宋体" w:eastAsia="宋体" w:hAnsi="MS Mincho" w:cs="宋体"/>
          <w:b/>
          <w:sz w:val="28"/>
        </w:rPr>
        <w:t>其</w:t>
      </w:r>
      <w:r>
        <w:rPr>
          <w:rFonts w:ascii="宋体" w:eastAsia="宋体" w:hAnsi="SimSun" w:cs="宋体"/>
          <w:b/>
          <w:sz w:val="28"/>
        </w:rPr>
        <w:t>优</w:t>
      </w:r>
      <w:r>
        <w:rPr>
          <w:rFonts w:ascii="宋体" w:eastAsia="宋体" w:hAnsi="MS Mincho" w:cs="宋体"/>
          <w:b/>
          <w:sz w:val="28"/>
        </w:rPr>
        <w:t>点和</w:t>
      </w:r>
      <w:r>
        <w:rPr>
          <w:rFonts w:ascii="宋体" w:eastAsia="宋体" w:hAnsi="SimSun" w:cs="宋体"/>
          <w:b/>
          <w:sz w:val="28"/>
        </w:rPr>
        <w:t>长处</w:t>
      </w:r>
      <w:r>
        <w:rPr>
          <w:rFonts w:ascii="宋体" w:eastAsia="宋体" w:hAnsi="MS Mincho" w:cs="宋体"/>
          <w:b/>
          <w:sz w:val="28"/>
        </w:rPr>
        <w:t>，及</w:t>
      </w:r>
      <w:r>
        <w:rPr>
          <w:rFonts w:ascii="宋体" w:eastAsia="宋体" w:hAnsi="SimSun" w:cs="宋体"/>
          <w:b/>
          <w:sz w:val="28"/>
        </w:rPr>
        <w:t>时赞扬</w:t>
      </w:r>
      <w:r>
        <w:rPr>
          <w:rFonts w:ascii="宋体" w:eastAsia="宋体" w:hAnsi="MS Mincho" w:cs="宋体"/>
          <w:b/>
          <w:sz w:val="28"/>
        </w:rPr>
        <w:t>他</w:t>
      </w:r>
      <w:r>
        <w:rPr>
          <w:rFonts w:ascii="宋体" w:eastAsia="宋体" w:hAnsi="SimSun" w:cs="宋体"/>
          <w:b/>
          <w:sz w:val="28"/>
        </w:rPr>
        <w:t>们</w:t>
      </w:r>
      <w:r>
        <w:rPr>
          <w:rFonts w:ascii="宋体" w:eastAsia="宋体" w:hAnsi="MS Mincho" w:cs="宋体"/>
          <w:b/>
          <w:sz w:val="28"/>
        </w:rPr>
        <w:t>，及</w:t>
      </w:r>
      <w:r>
        <w:rPr>
          <w:rFonts w:ascii="宋体" w:eastAsia="宋体" w:hAnsi="SimSun" w:cs="宋体"/>
          <w:b/>
          <w:sz w:val="28"/>
        </w:rPr>
        <w:t>时</w:t>
      </w:r>
    </w:p>
    <w:p>
      <w:pPr>
        <w:spacing w:before="160" w:beforeAutospacing="0" w:after="160" w:afterAutospacing="0" w:line="360" w:lineRule="auto"/>
        <w:ind w:firstLine="560"/>
        <w:contextualSpacing w:val="0"/>
        <w:jc w:val="both"/>
      </w:pPr>
      <w:r>
        <w:rPr>
          <w:rFonts w:ascii="宋体" w:eastAsia="宋体" w:hAnsi="MS Mincho" w:cs="宋体"/>
          <w:b/>
          <w:sz w:val="28"/>
        </w:rPr>
        <w:t>使他</w:t>
      </w:r>
      <w:r>
        <w:rPr>
          <w:rFonts w:ascii="宋体" w:eastAsia="宋体" w:hAnsi="SimSun" w:cs="宋体"/>
          <w:b/>
          <w:sz w:val="28"/>
        </w:rPr>
        <w:t>们</w:t>
      </w:r>
      <w:r>
        <w:rPr>
          <w:rFonts w:ascii="宋体" w:eastAsia="宋体" w:hAnsi="MS Mincho" w:cs="宋体"/>
          <w:b/>
          <w:sz w:val="28"/>
        </w:rPr>
        <w:t>品</w:t>
      </w:r>
      <w:r>
        <w:rPr>
          <w:rFonts w:ascii="宋体" w:eastAsia="宋体" w:hAnsi="SimSun" w:cs="宋体"/>
          <w:b/>
          <w:sz w:val="28"/>
        </w:rPr>
        <w:t>尝</w:t>
      </w:r>
      <w:r>
        <w:rPr>
          <w:rFonts w:ascii="宋体" w:eastAsia="宋体" w:hAnsi="MS Mincho" w:cs="宋体"/>
          <w:b/>
          <w:sz w:val="28"/>
        </w:rPr>
        <w:t>到成功的</w:t>
      </w:r>
      <w:r>
        <w:rPr>
          <w:rFonts w:ascii="宋体" w:eastAsia="宋体" w:hAnsi="SimSun" w:cs="宋体"/>
          <w:b/>
          <w:sz w:val="28"/>
        </w:rPr>
        <w:t>欢乐</w:t>
      </w:r>
      <w:r>
        <w:rPr>
          <w:rFonts w:ascii="宋体" w:eastAsia="宋体" w:hAnsi="MS Mincho" w:cs="宋体"/>
          <w:b/>
          <w:sz w:val="28"/>
        </w:rPr>
        <w:t>和喜悦。</w:t>
      </w:r>
      <w:r>
        <w:rPr>
          <w:rFonts w:ascii="宋体" w:eastAsia="宋体" w:hAnsi="SimSun" w:cs="宋体"/>
          <w:b/>
          <w:sz w:val="28"/>
        </w:rPr>
        <w:t>对</w:t>
      </w:r>
      <w:r>
        <w:rPr>
          <w:rFonts w:ascii="宋体" w:eastAsia="宋体" w:hAnsi="MS Mincho" w:cs="宋体"/>
          <w:b/>
          <w:sz w:val="28"/>
        </w:rPr>
        <w:t>于屡教不改的学生，一方面可以</w:t>
      </w:r>
      <w:r>
        <w:rPr>
          <w:rFonts w:ascii="宋体" w:eastAsia="宋体" w:hAnsi="SimSun" w:cs="宋体"/>
          <w:b/>
          <w:sz w:val="28"/>
        </w:rPr>
        <w:t>选</w:t>
      </w:r>
      <w:r>
        <w:rPr>
          <w:rFonts w:ascii="宋体" w:eastAsia="宋体" w:hAnsi="MS Mincho" w:cs="宋体"/>
          <w:b/>
          <w:sz w:val="28"/>
        </w:rPr>
        <w:t>一些明是非、有能力又与其比</w:t>
      </w:r>
      <w:r>
        <w:rPr>
          <w:rFonts w:ascii="宋体" w:eastAsia="宋体" w:hAnsi="SimSun" w:cs="宋体"/>
          <w:b/>
          <w:sz w:val="28"/>
        </w:rPr>
        <w:t>较</w:t>
      </w:r>
      <w:r>
        <w:rPr>
          <w:rFonts w:ascii="宋体" w:eastAsia="宋体" w:hAnsi="MS Mincho" w:cs="宋体"/>
          <w:b/>
          <w:sz w:val="28"/>
        </w:rPr>
        <w:t>相熟的班干部</w:t>
      </w:r>
      <w:r>
        <w:rPr>
          <w:rFonts w:ascii="宋体" w:eastAsia="宋体" w:hAnsi="SimSun" w:cs="宋体"/>
          <w:b/>
          <w:sz w:val="28"/>
        </w:rPr>
        <w:t>对</w:t>
      </w:r>
      <w:r>
        <w:rPr>
          <w:rFonts w:ascii="宋体" w:eastAsia="宋体" w:hAnsi="MS Mincho" w:cs="宋体"/>
          <w:b/>
          <w:sz w:val="28"/>
        </w:rPr>
        <w:t>其</w:t>
      </w:r>
      <w:r>
        <w:rPr>
          <w:rFonts w:ascii="宋体" w:eastAsia="宋体" w:hAnsi="SimSun" w:cs="宋体"/>
          <w:b/>
          <w:sz w:val="28"/>
        </w:rPr>
        <w:t>进</w:t>
      </w:r>
      <w:r>
        <w:rPr>
          <w:rFonts w:ascii="宋体" w:eastAsia="宋体" w:hAnsi="MS Mincho" w:cs="宋体"/>
          <w:b/>
          <w:sz w:val="28"/>
        </w:rPr>
        <w:t>行提点和帮助，另一方面，也是主要的方面，是班主任</w:t>
      </w:r>
      <w:r>
        <w:rPr>
          <w:rFonts w:ascii="宋体" w:eastAsia="宋体" w:hAnsi="SimSun" w:cs="宋体"/>
          <w:b/>
          <w:sz w:val="28"/>
        </w:rPr>
        <w:t>对</w:t>
      </w:r>
      <w:r>
        <w:rPr>
          <w:rFonts w:ascii="宋体" w:eastAsia="宋体" w:hAnsi="MS Mincho" w:cs="宋体"/>
          <w:b/>
          <w:sz w:val="28"/>
        </w:rPr>
        <w:t>其</w:t>
      </w:r>
      <w:r>
        <w:rPr>
          <w:rFonts w:ascii="宋体" w:eastAsia="宋体" w:hAnsi="SimSun" w:cs="宋体"/>
          <w:b/>
          <w:sz w:val="28"/>
        </w:rPr>
        <w:t>进</w:t>
      </w:r>
      <w:r>
        <w:rPr>
          <w:rFonts w:ascii="宋体" w:eastAsia="宋体" w:hAnsi="MS Mincho" w:cs="宋体"/>
          <w:b/>
          <w:sz w:val="28"/>
        </w:rPr>
        <w:t>行耐心的教育。</w:t>
      </w:r>
      <w:r>
        <w:rPr>
          <w:rFonts w:ascii="宋体" w:eastAsia="宋体" w:cs="宋体"/>
          <w:b/>
          <w:sz w:val="28"/>
        </w:rPr>
        <w:t>"</w:t>
      </w:r>
      <w:r>
        <w:rPr>
          <w:rFonts w:ascii="宋体" w:eastAsia="宋体" w:hAnsi="MS Mincho" w:cs="宋体"/>
          <w:b/>
          <w:sz w:val="28"/>
        </w:rPr>
        <w:t>冰</w:t>
      </w:r>
      <w:r>
        <w:rPr>
          <w:rFonts w:ascii="宋体" w:eastAsia="宋体" w:hAnsi="SimSun" w:cs="宋体"/>
          <w:b/>
          <w:sz w:val="28"/>
        </w:rPr>
        <w:t>冻</w:t>
      </w:r>
      <w:r>
        <w:rPr>
          <w:rFonts w:ascii="宋体" w:eastAsia="宋体" w:hAnsi="MS Mincho" w:cs="宋体"/>
          <w:b/>
          <w:sz w:val="28"/>
        </w:rPr>
        <w:t>三尺非一日之寒</w:t>
      </w:r>
      <w:r>
        <w:rPr>
          <w:rFonts w:ascii="宋体" w:eastAsia="宋体" w:cs="宋体"/>
          <w:b/>
          <w:sz w:val="28"/>
        </w:rPr>
        <w:t>"</w:t>
      </w:r>
      <w:r>
        <w:rPr>
          <w:rFonts w:ascii="宋体" w:eastAsia="宋体" w:hAnsi="MS Mincho" w:cs="宋体"/>
          <w:b/>
          <w:sz w:val="28"/>
        </w:rPr>
        <w:t>，要想后</w:t>
      </w:r>
      <w:r>
        <w:rPr>
          <w:rFonts w:ascii="宋体" w:eastAsia="宋体" w:hAnsi="SimSun" w:cs="宋体"/>
          <w:b/>
          <w:sz w:val="28"/>
        </w:rPr>
        <w:t>进</w:t>
      </w:r>
      <w:r>
        <w:rPr>
          <w:rFonts w:ascii="宋体" w:eastAsia="宋体" w:hAnsi="MS Mincho" w:cs="宋体"/>
          <w:b/>
          <w:sz w:val="28"/>
        </w:rPr>
        <w:t>生的心解</w:t>
      </w:r>
      <w:r>
        <w:rPr>
          <w:rFonts w:ascii="宋体" w:eastAsia="宋体" w:hAnsi="SimSun" w:cs="宋体"/>
          <w:b/>
          <w:sz w:val="28"/>
        </w:rPr>
        <w:t>冻</w:t>
      </w:r>
      <w:r>
        <w:rPr>
          <w:rFonts w:ascii="宋体" w:eastAsia="宋体" w:hAnsi="MS Mincho" w:cs="宋体"/>
          <w:b/>
          <w:sz w:val="28"/>
        </w:rPr>
        <w:t>不是不可能的事，也不是一天两天就能</w:t>
      </w:r>
      <w:r>
        <w:rPr>
          <w:rFonts w:ascii="宋体" w:eastAsia="宋体" w:hAnsi="SimSun" w:cs="宋体"/>
          <w:b/>
          <w:sz w:val="28"/>
        </w:rPr>
        <w:t>办</w:t>
      </w:r>
      <w:r>
        <w:rPr>
          <w:rFonts w:ascii="宋体" w:eastAsia="宋体" w:hAnsi="MS Mincho" w:cs="宋体"/>
          <w:b/>
          <w:sz w:val="28"/>
        </w:rPr>
        <w:t>到的事。惟有老</w:t>
      </w:r>
      <w:r>
        <w:rPr>
          <w:rFonts w:ascii="宋体" w:eastAsia="宋体" w:hAnsi="SimSun" w:cs="宋体"/>
          <w:b/>
          <w:sz w:val="28"/>
        </w:rPr>
        <w:t>师对</w:t>
      </w:r>
      <w:r>
        <w:rPr>
          <w:rFonts w:ascii="宋体" w:eastAsia="宋体" w:hAnsi="MS Mincho" w:cs="宋体"/>
          <w:b/>
          <w:sz w:val="28"/>
        </w:rPr>
        <w:t>他</w:t>
      </w:r>
      <w:r>
        <w:rPr>
          <w:rFonts w:ascii="宋体" w:eastAsia="宋体" w:hAnsi="SimSun" w:cs="宋体"/>
          <w:b/>
          <w:sz w:val="28"/>
        </w:rPr>
        <w:t>们</w:t>
      </w:r>
      <w:r>
        <w:rPr>
          <w:rFonts w:ascii="宋体" w:eastAsia="宋体" w:hAnsi="MS Mincho" w:cs="宋体"/>
          <w:b/>
          <w:sz w:val="28"/>
        </w:rPr>
        <w:t>的理解、尊重和真心、真</w:t>
      </w:r>
      <w:r>
        <w:rPr>
          <w:rFonts w:ascii="宋体" w:eastAsia="宋体" w:hAnsi="SimSun" w:cs="宋体"/>
          <w:b/>
          <w:sz w:val="28"/>
        </w:rPr>
        <w:t>诚</w:t>
      </w:r>
      <w:r>
        <w:rPr>
          <w:rFonts w:ascii="宋体" w:eastAsia="宋体" w:hAnsi="MS Mincho" w:cs="宋体"/>
          <w:b/>
          <w:sz w:val="28"/>
        </w:rPr>
        <w:t>的温暖，才可能消解冰</w:t>
      </w:r>
      <w:r>
        <w:rPr>
          <w:rFonts w:ascii="宋体" w:eastAsia="宋体" w:hAnsi="SimSun" w:cs="宋体"/>
          <w:b/>
          <w:sz w:val="28"/>
        </w:rPr>
        <w:t>冻</w:t>
      </w:r>
      <w:r>
        <w:rPr>
          <w:rFonts w:ascii="宋体" w:eastAsia="宋体" w:hAnsi="MS Mincho" w:cs="宋体"/>
          <w:b/>
          <w:sz w:val="28"/>
        </w:rPr>
        <w:t>。的确，老</w:t>
      </w:r>
      <w:r>
        <w:rPr>
          <w:rFonts w:ascii="宋体" w:eastAsia="宋体" w:hAnsi="SimSun" w:cs="宋体"/>
          <w:b/>
          <w:sz w:val="28"/>
        </w:rPr>
        <w:t>师</w:t>
      </w:r>
      <w:r>
        <w:rPr>
          <w:rFonts w:ascii="宋体" w:eastAsia="宋体" w:hAnsi="MS Mincho" w:cs="宋体"/>
          <w:b/>
          <w:sz w:val="28"/>
        </w:rPr>
        <w:t>的</w:t>
      </w:r>
      <w:r>
        <w:rPr>
          <w:rFonts w:ascii="宋体" w:eastAsia="宋体" w:hAnsi="SimSun" w:cs="宋体"/>
          <w:b/>
          <w:sz w:val="28"/>
        </w:rPr>
        <w:t>关</w:t>
      </w:r>
      <w:r>
        <w:rPr>
          <w:rFonts w:ascii="宋体" w:eastAsia="宋体" w:hAnsi="MS Mincho" w:cs="宋体"/>
          <w:b/>
          <w:sz w:val="28"/>
        </w:rPr>
        <w:t>心、</w:t>
      </w:r>
      <w:r>
        <w:rPr>
          <w:rFonts w:ascii="宋体" w:eastAsia="宋体" w:hAnsi="SimSun" w:cs="宋体"/>
          <w:b/>
          <w:sz w:val="28"/>
        </w:rPr>
        <w:t>关怀</w:t>
      </w:r>
      <w:r>
        <w:rPr>
          <w:rFonts w:ascii="宋体" w:eastAsia="宋体" w:hAnsi="MS Mincho" w:cs="宋体"/>
          <w:b/>
          <w:sz w:val="28"/>
        </w:rPr>
        <w:t>和</w:t>
      </w:r>
      <w:r>
        <w:rPr>
          <w:rFonts w:ascii="宋体" w:eastAsia="宋体" w:hAnsi="SimSun" w:cs="宋体"/>
          <w:b/>
          <w:sz w:val="28"/>
        </w:rPr>
        <w:t>关爱</w:t>
      </w:r>
      <w:r>
        <w:rPr>
          <w:rFonts w:ascii="宋体" w:eastAsia="宋体" w:hAnsi="MS Mincho" w:cs="宋体"/>
          <w:b/>
          <w:sz w:val="28"/>
        </w:rPr>
        <w:t>是打</w:t>
      </w:r>
      <w:r>
        <w:rPr>
          <w:rFonts w:ascii="宋体" w:eastAsia="宋体" w:hAnsi="SimSun" w:cs="宋体"/>
          <w:b/>
          <w:sz w:val="28"/>
        </w:rPr>
        <w:t>开</w:t>
      </w:r>
      <w:r>
        <w:rPr>
          <w:rFonts w:ascii="宋体" w:eastAsia="宋体" w:hAnsi="MS Mincho" w:cs="宋体"/>
          <w:b/>
          <w:sz w:val="28"/>
        </w:rPr>
        <w:t>学生心灵之</w:t>
      </w:r>
      <w:r>
        <w:rPr>
          <w:rFonts w:ascii="宋体" w:eastAsia="宋体" w:hAnsi="SimSun" w:cs="宋体"/>
          <w:b/>
          <w:sz w:val="28"/>
        </w:rPr>
        <w:t>门</w:t>
      </w:r>
      <w:r>
        <w:rPr>
          <w:rFonts w:ascii="宋体" w:eastAsia="宋体" w:hAnsi="MS Mincho" w:cs="宋体"/>
          <w:b/>
          <w:sz w:val="28"/>
        </w:rPr>
        <w:t>的金</w:t>
      </w:r>
      <w:r>
        <w:rPr>
          <w:rFonts w:ascii="宋体" w:eastAsia="宋体" w:hAnsi="SimSun" w:cs="宋体"/>
          <w:b/>
          <w:sz w:val="28"/>
        </w:rPr>
        <w:t>钥</w:t>
      </w:r>
      <w:r>
        <w:rPr>
          <w:rFonts w:ascii="宋体" w:eastAsia="宋体" w:hAnsi="MS Mincho" w:cs="宋体"/>
          <w:b/>
          <w:sz w:val="28"/>
        </w:rPr>
        <w:t>匙，老</w:t>
      </w:r>
      <w:r>
        <w:rPr>
          <w:rFonts w:ascii="宋体" w:eastAsia="宋体" w:hAnsi="SimSun" w:cs="宋体"/>
          <w:b/>
          <w:sz w:val="28"/>
        </w:rPr>
        <w:t>师</w:t>
      </w:r>
      <w:r>
        <w:rPr>
          <w:rFonts w:ascii="宋体" w:eastAsia="宋体" w:hAnsi="MS Mincho" w:cs="宋体"/>
          <w:b/>
          <w:sz w:val="28"/>
        </w:rPr>
        <w:t>主</w:t>
      </w:r>
      <w:r>
        <w:rPr>
          <w:rFonts w:ascii="宋体" w:eastAsia="宋体" w:hAnsi="SimSun" w:cs="宋体"/>
          <w:b/>
          <w:sz w:val="28"/>
        </w:rPr>
        <w:t>动</w:t>
      </w:r>
      <w:r>
        <w:rPr>
          <w:rFonts w:ascii="宋体" w:eastAsia="宋体" w:hAnsi="MS Mincho" w:cs="宋体"/>
          <w:b/>
          <w:sz w:val="28"/>
        </w:rPr>
        <w:t>与后</w:t>
      </w:r>
      <w:r>
        <w:rPr>
          <w:rFonts w:ascii="宋体" w:eastAsia="宋体" w:hAnsi="SimSun" w:cs="宋体"/>
          <w:b/>
          <w:sz w:val="28"/>
        </w:rPr>
        <w:t>进</w:t>
      </w:r>
      <w:r>
        <w:rPr>
          <w:rFonts w:ascii="宋体" w:eastAsia="宋体" w:hAnsi="MS Mincho" w:cs="宋体"/>
          <w:b/>
          <w:sz w:val="28"/>
        </w:rPr>
        <w:t>生沟通，多了解他</w:t>
      </w:r>
      <w:r>
        <w:rPr>
          <w:rFonts w:ascii="宋体" w:eastAsia="宋体" w:hAnsi="SimSun" w:cs="宋体"/>
          <w:b/>
          <w:sz w:val="28"/>
        </w:rPr>
        <w:t>们</w:t>
      </w:r>
      <w:r>
        <w:rPr>
          <w:rFonts w:ascii="宋体" w:eastAsia="宋体" w:hAnsi="MS Mincho" w:cs="宋体"/>
          <w:b/>
          <w:sz w:val="28"/>
        </w:rPr>
        <w:t>的思想状</w:t>
      </w:r>
      <w:r>
        <w:rPr>
          <w:rFonts w:ascii="宋体" w:eastAsia="宋体" w:hAnsi="SimSun" w:cs="宋体"/>
          <w:b/>
          <w:sz w:val="28"/>
        </w:rPr>
        <w:t>态</w:t>
      </w:r>
      <w:r>
        <w:rPr>
          <w:rFonts w:ascii="宋体" w:eastAsia="宋体" w:hAnsi="MS Mincho" w:cs="宋体"/>
          <w:b/>
          <w:sz w:val="28"/>
        </w:rPr>
        <w:t>，用真</w:t>
      </w:r>
      <w:r>
        <w:rPr>
          <w:rFonts w:ascii="宋体" w:eastAsia="宋体" w:hAnsi="SimSun" w:cs="宋体"/>
          <w:b/>
          <w:sz w:val="28"/>
        </w:rPr>
        <w:t>诚</w:t>
      </w:r>
      <w:r>
        <w:rPr>
          <w:rFonts w:ascii="宋体" w:eastAsia="宋体" w:hAnsi="MS Mincho" w:cs="宋体"/>
          <w:b/>
          <w:sz w:val="28"/>
        </w:rPr>
        <w:t>的心去</w:t>
      </w:r>
      <w:r>
        <w:rPr>
          <w:rFonts w:ascii="宋体" w:eastAsia="宋体" w:hAnsi="SimSun" w:cs="宋体"/>
          <w:b/>
          <w:sz w:val="28"/>
        </w:rPr>
        <w:t>关怀</w:t>
      </w:r>
      <w:r>
        <w:rPr>
          <w:rFonts w:ascii="宋体" w:eastAsia="宋体" w:hAnsi="MS Mincho" w:cs="宋体"/>
          <w:b/>
          <w:sz w:val="28"/>
        </w:rPr>
        <w:t>、去帮助他</w:t>
      </w:r>
      <w:r>
        <w:rPr>
          <w:rFonts w:ascii="宋体" w:eastAsia="宋体" w:hAnsi="SimSun" w:cs="宋体"/>
          <w:b/>
          <w:sz w:val="28"/>
        </w:rPr>
        <w:t>们</w:t>
      </w:r>
      <w:r>
        <w:rPr>
          <w:rFonts w:ascii="宋体" w:eastAsia="宋体" w:hAnsi="MS Mincho" w:cs="宋体"/>
          <w:b/>
          <w:sz w:val="28"/>
        </w:rPr>
        <w:t>，他</w:t>
      </w:r>
      <w:r>
        <w:rPr>
          <w:rFonts w:ascii="宋体" w:eastAsia="宋体" w:hAnsi="SimSun" w:cs="宋体"/>
          <w:b/>
          <w:sz w:val="28"/>
        </w:rPr>
        <w:t>们</w:t>
      </w:r>
      <w:r>
        <w:rPr>
          <w:rFonts w:ascii="宋体" w:eastAsia="宋体" w:hAnsi="MS Mincho" w:cs="宋体"/>
          <w:b/>
          <w:sz w:val="28"/>
        </w:rPr>
        <w:t>是知道的、懂得的，最</w:t>
      </w:r>
      <w:r>
        <w:rPr>
          <w:rFonts w:ascii="宋体" w:eastAsia="宋体" w:hAnsi="SimSun" w:cs="宋体"/>
          <w:b/>
          <w:sz w:val="28"/>
        </w:rPr>
        <w:t>终</w:t>
      </w:r>
      <w:r>
        <w:rPr>
          <w:rFonts w:ascii="宋体" w:eastAsia="宋体" w:hAnsi="MS Mincho" w:cs="宋体"/>
          <w:b/>
          <w:sz w:val="28"/>
        </w:rPr>
        <w:t>也会被感</w:t>
      </w:r>
      <w:r>
        <w:rPr>
          <w:rFonts w:ascii="宋体" w:eastAsia="宋体" w:hAnsi="SimSun" w:cs="宋体"/>
          <w:b/>
          <w:sz w:val="28"/>
        </w:rPr>
        <w:t>动</w:t>
      </w:r>
      <w:r>
        <w:rPr>
          <w:rFonts w:ascii="宋体" w:eastAsia="宋体" w:hAnsi="MS Mincho" w:cs="宋体"/>
          <w:b/>
          <w:sz w:val="28"/>
        </w:rPr>
        <w:t>。班主任</w:t>
      </w:r>
      <w:r>
        <w:rPr>
          <w:rFonts w:ascii="宋体" w:eastAsia="宋体" w:hAnsi="SimSun" w:cs="宋体"/>
          <w:b/>
          <w:sz w:val="28"/>
        </w:rPr>
        <w:t>坚</w:t>
      </w:r>
      <w:r>
        <w:rPr>
          <w:rFonts w:ascii="宋体" w:eastAsia="宋体" w:hAnsi="MS Mincho" w:cs="宋体"/>
          <w:b/>
          <w:sz w:val="28"/>
        </w:rPr>
        <w:t>信</w:t>
      </w:r>
      <w:r>
        <w:rPr>
          <w:rFonts w:ascii="宋体" w:eastAsia="宋体" w:hAnsi="SimSun" w:cs="宋体"/>
          <w:b/>
          <w:sz w:val="28"/>
        </w:rPr>
        <w:t>这</w:t>
      </w:r>
      <w:r>
        <w:rPr>
          <w:rFonts w:ascii="宋体" w:eastAsia="宋体" w:hAnsi="MS Mincho" w:cs="宋体"/>
          <w:b/>
          <w:sz w:val="28"/>
        </w:rPr>
        <w:t>一点，并努力</w:t>
      </w:r>
      <w:r>
        <w:rPr>
          <w:rFonts w:ascii="宋体" w:eastAsia="宋体" w:hAnsi="SimSun" w:cs="宋体"/>
          <w:b/>
          <w:sz w:val="28"/>
        </w:rPr>
        <w:t>实</w:t>
      </w:r>
      <w:r>
        <w:rPr>
          <w:rFonts w:ascii="宋体" w:eastAsia="宋体" w:hAnsi="MS Mincho" w:cs="宋体"/>
          <w:b/>
          <w:sz w:val="28"/>
        </w:rPr>
        <w:t>行，</w:t>
      </w:r>
      <w:r>
        <w:rPr>
          <w:rFonts w:ascii="宋体" w:eastAsia="宋体" w:hAnsi="SimSun" w:cs="宋体"/>
          <w:b/>
          <w:sz w:val="28"/>
        </w:rPr>
        <w:t>转</w:t>
      </w:r>
      <w:r>
        <w:rPr>
          <w:rFonts w:ascii="宋体" w:eastAsia="宋体" w:hAnsi="MS Mincho" w:cs="宋体"/>
          <w:b/>
          <w:sz w:val="28"/>
        </w:rPr>
        <w:t>化后</w:t>
      </w:r>
      <w:r>
        <w:rPr>
          <w:rFonts w:ascii="宋体" w:eastAsia="宋体" w:hAnsi="SimSun" w:cs="宋体"/>
          <w:b/>
          <w:sz w:val="28"/>
        </w:rPr>
        <w:t>进</w:t>
      </w:r>
      <w:r>
        <w:rPr>
          <w:rFonts w:ascii="宋体" w:eastAsia="宋体" w:hAnsi="MS Mincho" w:cs="宋体"/>
          <w:b/>
          <w:sz w:val="28"/>
        </w:rPr>
        <w:t>生才会有成功的</w:t>
      </w:r>
      <w:r>
        <w:rPr>
          <w:rFonts w:ascii="宋体" w:eastAsia="宋体" w:hAnsi="SimSun" w:cs="宋体"/>
          <w:b/>
          <w:sz w:val="28"/>
        </w:rPr>
        <w:t>转</w:t>
      </w:r>
      <w:r>
        <w:rPr>
          <w:rFonts w:ascii="宋体" w:eastAsia="宋体" w:hAnsi="MS Mincho" w:cs="宋体"/>
          <w:b/>
          <w:sz w:val="28"/>
        </w:rPr>
        <w:t>机。</w:t>
      </w:r>
    </w:p>
    <w:p>
      <w:pPr>
        <w:spacing w:before="160" w:beforeAutospacing="0" w:after="160" w:afterAutospacing="0" w:line="360" w:lineRule="auto"/>
        <w:ind w:firstLine="560"/>
        <w:contextualSpacing w:val="0"/>
        <w:jc w:val="both"/>
      </w:pPr>
      <w:r>
        <w:rPr>
          <w:rFonts w:ascii="宋体" w:eastAsia="宋体" w:hAnsi="MS Mincho" w:cs="宋体"/>
          <w:b/>
          <w:bCs/>
          <w:sz w:val="28"/>
        </w:rPr>
        <w:t>四、</w:t>
      </w:r>
      <w:r>
        <w:rPr>
          <w:rFonts w:ascii="宋体" w:eastAsia="宋体" w:hAnsi="SimSun" w:cs="宋体"/>
          <w:b/>
          <w:bCs/>
          <w:sz w:val="28"/>
        </w:rPr>
        <w:t>积</w:t>
      </w:r>
      <w:r>
        <w:rPr>
          <w:rFonts w:ascii="宋体" w:eastAsia="宋体" w:hAnsi="MS Mincho" w:cs="宋体"/>
          <w:b/>
          <w:bCs/>
          <w:sz w:val="28"/>
        </w:rPr>
        <w:t>极主</w:t>
      </w:r>
      <w:r>
        <w:rPr>
          <w:rFonts w:ascii="宋体" w:eastAsia="宋体" w:hAnsi="SimSun" w:cs="宋体"/>
          <w:b/>
          <w:bCs/>
          <w:sz w:val="28"/>
        </w:rPr>
        <w:t>动</w:t>
      </w:r>
      <w:r>
        <w:rPr>
          <w:rFonts w:ascii="宋体" w:eastAsia="宋体" w:hAnsi="MS Mincho" w:cs="宋体"/>
          <w:b/>
          <w:bCs/>
          <w:sz w:val="28"/>
        </w:rPr>
        <w:t>地和各科教</w:t>
      </w:r>
      <w:r>
        <w:rPr>
          <w:rFonts w:ascii="宋体" w:eastAsia="宋体" w:hAnsi="SimSun" w:cs="宋体"/>
          <w:b/>
          <w:bCs/>
          <w:sz w:val="28"/>
        </w:rPr>
        <w:t>师联</w:t>
      </w:r>
      <w:r>
        <w:rPr>
          <w:rFonts w:ascii="宋体" w:eastAsia="宋体" w:hAnsi="MS Mincho" w:cs="宋体"/>
          <w:b/>
          <w:bCs/>
          <w:sz w:val="28"/>
        </w:rPr>
        <w:t>系，</w:t>
      </w:r>
      <w:r>
        <w:rPr>
          <w:rFonts w:ascii="宋体" w:eastAsia="宋体" w:hAnsi="SimSun" w:cs="宋体"/>
          <w:b/>
          <w:bCs/>
          <w:sz w:val="28"/>
        </w:rPr>
        <w:t>协调</w:t>
      </w:r>
      <w:r>
        <w:rPr>
          <w:rFonts w:ascii="宋体" w:eastAsia="宋体" w:hAnsi="MS Mincho" w:cs="宋体"/>
          <w:b/>
          <w:bCs/>
          <w:sz w:val="28"/>
        </w:rPr>
        <w:t>学校各方面的教育力量，</w:t>
      </w:r>
      <w:r>
        <w:rPr>
          <w:rFonts w:ascii="宋体" w:eastAsia="宋体" w:hAnsi="SimSun" w:cs="宋体"/>
          <w:b/>
          <w:bCs/>
          <w:sz w:val="28"/>
        </w:rPr>
        <w:t>发挥</w:t>
      </w:r>
      <w:r>
        <w:rPr>
          <w:rFonts w:ascii="宋体" w:eastAsia="宋体" w:hAnsi="MS Mincho" w:cs="宋体"/>
          <w:b/>
          <w:bCs/>
          <w:sz w:val="28"/>
        </w:rPr>
        <w:t>好</w:t>
      </w:r>
      <w:r>
        <w:rPr>
          <w:rFonts w:ascii="宋体" w:eastAsia="宋体" w:hAnsi="SimSun" w:cs="宋体"/>
          <w:b/>
          <w:bCs/>
          <w:sz w:val="28"/>
        </w:rPr>
        <w:t>纽带</w:t>
      </w:r>
      <w:r>
        <w:rPr>
          <w:rFonts w:ascii="宋体" w:eastAsia="宋体" w:hAnsi="MS Mincho" w:cs="宋体"/>
          <w:b/>
          <w:bCs/>
          <w:sz w:val="28"/>
        </w:rPr>
        <w:t>作用。</w:t>
      </w:r>
    </w:p>
    <w:p>
      <w:pPr>
        <w:spacing w:before="160" w:beforeAutospacing="0" w:after="160" w:afterAutospacing="0" w:line="360" w:lineRule="auto"/>
        <w:ind w:firstLine="560"/>
        <w:contextualSpacing w:val="0"/>
        <w:jc w:val="both"/>
      </w:pPr>
      <w:r>
        <w:rPr>
          <w:rFonts w:ascii="宋体" w:eastAsia="宋体" w:hAnsi="MS Mincho" w:cs="宋体"/>
          <w:sz w:val="28"/>
        </w:rPr>
        <w:t>在与任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的交往中，我尊重他</w:t>
      </w:r>
      <w:r>
        <w:rPr>
          <w:rFonts w:ascii="宋体" w:eastAsia="宋体" w:hAnsi="SimSun" w:cs="宋体"/>
          <w:sz w:val="28"/>
        </w:rPr>
        <w:t>们</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又把他</w:t>
      </w:r>
      <w:r>
        <w:rPr>
          <w:rFonts w:ascii="宋体" w:eastAsia="宋体" w:hAnsi="SimSun" w:cs="宋体"/>
          <w:sz w:val="28"/>
        </w:rPr>
        <w:t>们</w:t>
      </w:r>
      <w:r>
        <w:rPr>
          <w:rFonts w:ascii="宋体" w:eastAsia="宋体" w:hAnsi="MS Mincho" w:cs="宋体"/>
          <w:sz w:val="28"/>
        </w:rPr>
        <w:t>当作班</w:t>
      </w:r>
      <w:r>
        <w:rPr>
          <w:rFonts w:ascii="宋体" w:eastAsia="宋体" w:hAnsi="SimSun" w:cs="宋体"/>
          <w:sz w:val="28"/>
        </w:rPr>
        <w:t>级</w:t>
      </w:r>
      <w:r>
        <w:rPr>
          <w:rFonts w:ascii="宋体" w:eastAsia="宋体" w:hAnsi="MS Mincho" w:cs="宋体"/>
          <w:sz w:val="28"/>
        </w:rPr>
        <w:t>的主人，</w:t>
      </w:r>
    </w:p>
    <w:p>
      <w:pPr>
        <w:spacing w:before="160" w:beforeAutospacing="0" w:after="160" w:afterAutospacing="0" w:line="360" w:lineRule="auto"/>
        <w:ind w:firstLine="560"/>
        <w:contextualSpacing w:val="0"/>
        <w:jc w:val="both"/>
      </w:pPr>
      <w:r>
        <w:rPr>
          <w:rFonts w:ascii="宋体" w:eastAsia="宋体" w:hAnsi="SimSun" w:cs="宋体"/>
          <w:sz w:val="28"/>
        </w:rPr>
        <w:t>视为</w:t>
      </w:r>
      <w:r>
        <w:rPr>
          <w:rFonts w:ascii="宋体" w:eastAsia="宋体" w:hAnsi="MS Mincho" w:cs="宋体"/>
          <w:sz w:val="28"/>
        </w:rPr>
        <w:t>自己的良伴、知己。凡事都主</w:t>
      </w:r>
      <w:r>
        <w:rPr>
          <w:rFonts w:ascii="宋体" w:eastAsia="宋体" w:hAnsi="SimSun" w:cs="宋体"/>
          <w:sz w:val="28"/>
        </w:rPr>
        <w:t>动</w:t>
      </w:r>
      <w:r>
        <w:rPr>
          <w:rFonts w:ascii="宋体" w:eastAsia="宋体" w:hAnsi="MS Mincho" w:cs="宋体"/>
          <w:sz w:val="28"/>
        </w:rPr>
        <w:t>地同任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师协</w:t>
      </w:r>
      <w:r>
        <w:rPr>
          <w:rFonts w:ascii="宋体" w:eastAsia="宋体" w:hAnsi="MS Mincho" w:cs="宋体"/>
          <w:sz w:val="28"/>
        </w:rPr>
        <w:t>商，</w:t>
      </w:r>
      <w:r>
        <w:rPr>
          <w:rFonts w:ascii="宋体" w:eastAsia="宋体" w:hAnsi="SimSun" w:cs="宋体"/>
          <w:sz w:val="28"/>
        </w:rPr>
        <w:t>倾</w:t>
      </w:r>
      <w:r>
        <w:rPr>
          <w:rFonts w:ascii="宋体" w:eastAsia="宋体" w:hAnsi="MS Mincho" w:cs="宋体"/>
          <w:sz w:val="28"/>
        </w:rPr>
        <w:t>听、采</w:t>
      </w:r>
      <w:r>
        <w:rPr>
          <w:rFonts w:ascii="宋体" w:eastAsia="宋体" w:hAnsi="SimSun" w:cs="宋体"/>
          <w:sz w:val="28"/>
        </w:rPr>
        <w:t>纳</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慎重地</w:t>
      </w:r>
      <w:r>
        <w:rPr>
          <w:rFonts w:ascii="宋体" w:eastAsia="宋体" w:hAnsi="SimSun" w:cs="宋体"/>
          <w:sz w:val="28"/>
        </w:rPr>
        <w:t>处</w:t>
      </w:r>
      <w:r>
        <w:rPr>
          <w:rFonts w:ascii="宋体" w:eastAsia="宋体" w:hAnsi="MS Mincho" w:cs="宋体"/>
          <w:sz w:val="28"/>
        </w:rPr>
        <w:t>理学生和任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系，在</w:t>
      </w:r>
      <w:r>
        <w:rPr>
          <w:rFonts w:ascii="宋体" w:eastAsia="宋体" w:hAnsi="SimSun" w:cs="宋体"/>
          <w:sz w:val="28"/>
        </w:rPr>
        <w:t>处</w:t>
      </w:r>
      <w:r>
        <w:rPr>
          <w:rFonts w:ascii="宋体" w:eastAsia="宋体" w:hAnsi="MS Mincho" w:cs="宋体"/>
          <w:sz w:val="28"/>
        </w:rPr>
        <w:t>理</w:t>
      </w:r>
      <w:r>
        <w:rPr>
          <w:rFonts w:ascii="宋体" w:eastAsia="宋体" w:hAnsi="SimSun" w:cs="宋体"/>
          <w:sz w:val="28"/>
        </w:rPr>
        <w:t>师</w:t>
      </w:r>
      <w:r>
        <w:rPr>
          <w:rFonts w:ascii="宋体" w:eastAsia="宋体" w:hAnsi="MS Mincho" w:cs="宋体"/>
          <w:sz w:val="28"/>
        </w:rPr>
        <w:t>生矛盾</w:t>
      </w:r>
      <w:r>
        <w:rPr>
          <w:rFonts w:ascii="宋体" w:eastAsia="宋体" w:hAnsi="SimSun" w:cs="宋体"/>
          <w:sz w:val="28"/>
        </w:rPr>
        <w:t>时</w:t>
      </w:r>
      <w:r>
        <w:rPr>
          <w:rFonts w:ascii="宋体" w:eastAsia="宋体" w:hAnsi="MS Mincho" w:cs="宋体"/>
          <w:sz w:val="28"/>
        </w:rPr>
        <w:t>，尽量避免了激化矛盾，在</w:t>
      </w:r>
      <w:r>
        <w:rPr>
          <w:rFonts w:ascii="宋体" w:eastAsia="宋体" w:hAnsi="SimSun" w:cs="宋体"/>
          <w:sz w:val="28"/>
        </w:rPr>
        <w:t>这</w:t>
      </w:r>
      <w:r>
        <w:rPr>
          <w:rFonts w:ascii="宋体" w:eastAsia="宋体" w:hAnsi="MS Mincho" w:cs="宋体"/>
          <w:sz w:val="28"/>
        </w:rPr>
        <w:t>方面，我平</w:t>
      </w:r>
      <w:r>
        <w:rPr>
          <w:rFonts w:ascii="宋体" w:eastAsia="宋体" w:hAnsi="SimSun" w:cs="宋体"/>
          <w:sz w:val="28"/>
        </w:rPr>
        <w:t>时</w:t>
      </w:r>
      <w:r>
        <w:rPr>
          <w:rFonts w:ascii="宋体" w:eastAsia="宋体" w:hAnsi="MS Mincho" w:cs="宋体"/>
          <w:sz w:val="28"/>
        </w:rPr>
        <w:t>注意到多教育学生，</w:t>
      </w:r>
      <w:r>
        <w:rPr>
          <w:rFonts w:ascii="宋体" w:eastAsia="宋体" w:hAnsi="SimSun" w:cs="宋体"/>
          <w:sz w:val="28"/>
        </w:rPr>
        <w:t>让</w:t>
      </w:r>
      <w:r>
        <w:rPr>
          <w:rFonts w:ascii="宋体" w:eastAsia="宋体" w:hAnsi="MS Mincho" w:cs="宋体"/>
          <w:sz w:val="28"/>
        </w:rPr>
        <w:t>学生懂礼貌，尊重老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劳动</w:t>
      </w:r>
      <w:r>
        <w:rPr>
          <w:rFonts w:ascii="宋体" w:eastAsia="宋体" w:hAnsi="MS Mincho" w:cs="宋体"/>
          <w:sz w:val="28"/>
        </w:rPr>
        <w:t>，</w:t>
      </w:r>
      <w:r>
        <w:rPr>
          <w:rFonts w:ascii="宋体" w:eastAsia="宋体" w:hAnsi="SimSun" w:cs="宋体"/>
          <w:sz w:val="28"/>
        </w:rPr>
        <w:t>树</w:t>
      </w:r>
      <w:r>
        <w:rPr>
          <w:rFonts w:ascii="宋体" w:eastAsia="宋体" w:hAnsi="MS Mincho" w:cs="宋体"/>
          <w:sz w:val="28"/>
        </w:rPr>
        <w:t>立老</w:t>
      </w:r>
      <w:r>
        <w:rPr>
          <w:rFonts w:ascii="宋体" w:eastAsia="宋体" w:hAnsi="SimSun" w:cs="宋体"/>
          <w:sz w:val="28"/>
        </w:rPr>
        <w:t>师</w:t>
      </w:r>
      <w:r>
        <w:rPr>
          <w:rFonts w:ascii="宋体" w:eastAsia="宋体" w:hAnsi="MS Mincho" w:cs="宋体"/>
          <w:sz w:val="28"/>
        </w:rPr>
        <w:t>的威信，增</w:t>
      </w:r>
      <w:r>
        <w:rPr>
          <w:rFonts w:ascii="宋体" w:eastAsia="宋体" w:hAnsi="SimSun" w:cs="宋体"/>
          <w:sz w:val="28"/>
        </w:rPr>
        <w:t>进师</w:t>
      </w:r>
      <w:r>
        <w:rPr>
          <w:rFonts w:ascii="宋体" w:eastAsia="宋体" w:hAnsi="MS Mincho" w:cs="宋体"/>
          <w:sz w:val="28"/>
        </w:rPr>
        <w:t>生情</w:t>
      </w:r>
      <w:r>
        <w:rPr>
          <w:rFonts w:ascii="宋体" w:eastAsia="宋体" w:hAnsi="SimSun" w:cs="宋体"/>
          <w:sz w:val="28"/>
        </w:rPr>
        <w:t>谊</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之，在</w:t>
      </w:r>
      <w:r>
        <w:rPr>
          <w:rFonts w:ascii="宋体" w:eastAsia="宋体" w:hAnsi="SimSun" w:cs="宋体"/>
          <w:sz w:val="28"/>
        </w:rPr>
        <w:t>这</w:t>
      </w:r>
      <w:r>
        <w:rPr>
          <w:rFonts w:ascii="宋体" w:eastAsia="宋体" w:hAnsi="MS Mincho" w:cs="宋体"/>
          <w:sz w:val="28"/>
        </w:rPr>
        <w:t>一个学期里，我通</w:t>
      </w:r>
      <w:r>
        <w:rPr>
          <w:rFonts w:ascii="宋体" w:eastAsia="宋体" w:hAnsi="SimSun" w:cs="宋体"/>
          <w:sz w:val="28"/>
        </w:rPr>
        <w:t>过</w:t>
      </w:r>
      <w:r>
        <w:rPr>
          <w:rFonts w:ascii="宋体" w:eastAsia="宋体" w:hAnsi="MS Mincho" w:cs="宋体"/>
          <w:sz w:val="28"/>
        </w:rPr>
        <w:t>以上几方面的努力，班</w:t>
      </w:r>
      <w:r>
        <w:rPr>
          <w:rFonts w:ascii="宋体" w:eastAsia="宋体" w:hAnsi="SimSun" w:cs="宋体"/>
          <w:sz w:val="28"/>
        </w:rPr>
        <w:t>级</w:t>
      </w:r>
      <w:r>
        <w:rPr>
          <w:rFonts w:ascii="宋体" w:eastAsia="宋体" w:hAnsi="MS Mincho" w:cs="宋体"/>
          <w:sz w:val="28"/>
        </w:rPr>
        <w:t>工作</w:t>
      </w:r>
      <w:r>
        <w:rPr>
          <w:rFonts w:ascii="宋体" w:eastAsia="宋体" w:hAnsi="SimSun" w:cs="宋体"/>
          <w:sz w:val="28"/>
        </w:rPr>
        <w:t>较</w:t>
      </w:r>
      <w:r>
        <w:rPr>
          <w:rFonts w:ascii="宋体" w:eastAsia="宋体" w:hAnsi="MS Mincho" w:cs="宋体"/>
          <w:sz w:val="28"/>
        </w:rPr>
        <w:t>以前有了</w:t>
      </w:r>
      <w:r>
        <w:rPr>
          <w:rFonts w:ascii="宋体" w:eastAsia="宋体" w:hAnsi="SimSun" w:cs="宋体"/>
          <w:sz w:val="28"/>
        </w:rPr>
        <w:t>较</w:t>
      </w:r>
      <w:r>
        <w:rPr>
          <w:rFonts w:ascii="宋体" w:eastAsia="宋体" w:hAnsi="MS Mincho" w:cs="宋体"/>
          <w:sz w:val="28"/>
        </w:rPr>
        <w:t>大起色，学生的整体素</w:t>
      </w:r>
      <w:r>
        <w:rPr>
          <w:rFonts w:ascii="宋体" w:eastAsia="宋体" w:hAnsi="SimSun" w:cs="宋体"/>
          <w:sz w:val="28"/>
        </w:rPr>
        <w:t>质</w:t>
      </w:r>
      <w:r>
        <w:rPr>
          <w:rFonts w:ascii="宋体" w:eastAsia="宋体" w:hAnsi="MS Mincho" w:cs="宋体"/>
          <w:sz w:val="28"/>
        </w:rPr>
        <w:t>在不断的提高。但我</w:t>
      </w:r>
      <w:r>
        <w:rPr>
          <w:rFonts w:ascii="宋体" w:eastAsia="宋体" w:hAnsi="SimSun" w:cs="宋体"/>
          <w:sz w:val="28"/>
        </w:rPr>
        <w:t>还</w:t>
      </w:r>
      <w:r>
        <w:rPr>
          <w:rFonts w:ascii="宋体" w:eastAsia="宋体" w:hAnsi="MS Mincho" w:cs="宋体"/>
          <w:sz w:val="28"/>
        </w:rPr>
        <w:t>会不断的努力，及</w:t>
      </w:r>
      <w:r>
        <w:rPr>
          <w:rFonts w:ascii="宋体" w:eastAsia="宋体" w:hAnsi="SimSun" w:cs="宋体"/>
          <w:sz w:val="28"/>
        </w:rPr>
        <w:t>时总结经验</w:t>
      </w:r>
      <w:r>
        <w:rPr>
          <w:rFonts w:ascii="宋体" w:eastAsia="宋体" w:hAnsi="MS Mincho" w:cs="宋体"/>
          <w:sz w:val="28"/>
        </w:rPr>
        <w:t>教</w:t>
      </w:r>
      <w:r>
        <w:rPr>
          <w:rFonts w:ascii="宋体" w:eastAsia="宋体" w:hAnsi="SimSun" w:cs="宋体"/>
          <w:sz w:val="28"/>
        </w:rPr>
        <w:t>训</w:t>
      </w:r>
      <w:r>
        <w:rPr>
          <w:rFonts w:ascii="宋体" w:eastAsia="宋体" w:hAnsi="MS Mincho" w:cs="宋体"/>
          <w:sz w:val="28"/>
        </w:rPr>
        <w:t>，争取取得</w:t>
      </w:r>
      <w:r>
        <w:rPr>
          <w:rFonts w:ascii="宋体" w:eastAsia="宋体" w:hAnsi="SimSun" w:cs="宋体"/>
          <w:sz w:val="28"/>
        </w:rPr>
        <w:t>辉</w:t>
      </w:r>
      <w:r>
        <w:rPr>
          <w:rFonts w:ascii="宋体" w:eastAsia="宋体" w:hAnsi="MS Mincho" w:cs="宋体"/>
          <w:sz w:val="28"/>
        </w:rPr>
        <w:t>煌的成</w:t>
      </w:r>
      <w:r>
        <w:rPr>
          <w:rFonts w:ascii="宋体" w:eastAsia="宋体" w:hAnsi="SimSun" w:cs="宋体"/>
          <w:sz w:val="28"/>
        </w:rPr>
        <w:t>绩</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i w:val="0"/>
          <w:iCs w:val="0"/>
          <w:sz w:val="28"/>
        </w:rPr>
        <w:t>班主任学期末工作</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cs="宋体"/>
          <w:sz w:val="28"/>
        </w:rPr>
        <w:t>2XX</w:t>
      </w:r>
      <w:r>
        <w:rPr>
          <w:rFonts w:ascii="宋体" w:eastAsia="宋体" w:hAnsi="MS Mincho" w:cs="宋体"/>
          <w:sz w:val="28"/>
        </w:rPr>
        <w:t>年的元旦</w:t>
      </w:r>
      <w:r>
        <w:rPr>
          <w:rFonts w:ascii="宋体" w:eastAsia="宋体" w:hAnsi="SimSun" w:cs="宋体"/>
          <w:sz w:val="28"/>
        </w:rPr>
        <w:t>渐渐</w:t>
      </w:r>
      <w:r>
        <w:rPr>
          <w:rFonts w:ascii="宋体" w:eastAsia="宋体" w:hAnsi="MS Mincho" w:cs="宋体"/>
          <w:sz w:val="28"/>
        </w:rPr>
        <w:t>逼近，意味着</w:t>
      </w:r>
      <w:r>
        <w:rPr>
          <w:rFonts w:ascii="宋体" w:eastAsia="宋体" w:hAnsi="SimSun" w:cs="宋体"/>
          <w:sz w:val="28"/>
        </w:rPr>
        <w:t>这</w:t>
      </w:r>
      <w:r>
        <w:rPr>
          <w:rFonts w:ascii="宋体" w:eastAsia="宋体" w:hAnsi="MS Mincho" w:cs="宋体"/>
          <w:sz w:val="28"/>
        </w:rPr>
        <w:t>个学期即将成</w:t>
      </w:r>
      <w:r>
        <w:rPr>
          <w:rFonts w:ascii="宋体" w:eastAsia="宋体" w:hAnsi="SimSun" w:cs="宋体"/>
          <w:sz w:val="28"/>
        </w:rPr>
        <w:t>为过</w:t>
      </w:r>
      <w:r>
        <w:rPr>
          <w:rFonts w:ascii="宋体" w:eastAsia="宋体" w:hAnsi="MS Mincho" w:cs="宋体"/>
          <w:sz w:val="28"/>
        </w:rPr>
        <w:t>去。在学期</w:t>
      </w:r>
      <w:r>
        <w:rPr>
          <w:rFonts w:ascii="宋体" w:eastAsia="宋体" w:hAnsi="SimSun" w:cs="宋体"/>
          <w:sz w:val="28"/>
        </w:rPr>
        <w:t>结</w:t>
      </w:r>
      <w:r>
        <w:rPr>
          <w:rFonts w:ascii="宋体" w:eastAsia="宋体" w:hAnsi="MS Mincho" w:cs="宋体"/>
          <w:sz w:val="28"/>
        </w:rPr>
        <w:t>束前，</w:t>
      </w:r>
      <w:r>
        <w:rPr>
          <w:rFonts w:ascii="宋体" w:eastAsia="宋体" w:hAnsi="SimSun" w:cs="宋体"/>
          <w:sz w:val="28"/>
        </w:rPr>
        <w:t>细细</w:t>
      </w:r>
      <w:r>
        <w:rPr>
          <w:rFonts w:ascii="宋体" w:eastAsia="宋体" w:hAnsi="MS Mincho" w:cs="宋体"/>
          <w:sz w:val="28"/>
        </w:rPr>
        <w:t>回</w:t>
      </w:r>
      <w:r>
        <w:rPr>
          <w:rFonts w:ascii="宋体" w:eastAsia="宋体" w:hAnsi="SimSun" w:cs="宋体"/>
          <w:sz w:val="28"/>
        </w:rPr>
        <w:t>顾</w:t>
      </w:r>
      <w:r>
        <w:rPr>
          <w:rFonts w:ascii="宋体" w:eastAsia="宋体" w:hAnsi="MS Mincho" w:cs="宋体"/>
          <w:sz w:val="28"/>
        </w:rPr>
        <w:t>一个学期来教育教学工作中的点点滴滴，通</w:t>
      </w:r>
      <w:r>
        <w:rPr>
          <w:rFonts w:ascii="宋体" w:eastAsia="宋体" w:hAnsi="SimSun" w:cs="宋体"/>
          <w:sz w:val="28"/>
        </w:rPr>
        <w:t>过总结经验</w:t>
      </w:r>
      <w:r>
        <w:rPr>
          <w:rFonts w:ascii="宋体" w:eastAsia="宋体" w:hAnsi="MS Mincho" w:cs="宋体"/>
          <w:sz w:val="28"/>
        </w:rPr>
        <w:t>、分析原因、反思提高促</w:t>
      </w:r>
      <w:r>
        <w:rPr>
          <w:rFonts w:ascii="宋体" w:eastAsia="宋体" w:hAnsi="SimSun" w:cs="宋体"/>
          <w:sz w:val="28"/>
        </w:rPr>
        <w:t>进</w:t>
      </w:r>
      <w:r>
        <w:rPr>
          <w:rFonts w:ascii="宋体" w:eastAsia="宋体" w:hAnsi="MS Mincho" w:cs="宋体"/>
          <w:sz w:val="28"/>
        </w:rPr>
        <w:t>自我成</w:t>
      </w:r>
      <w:r>
        <w:rPr>
          <w:rFonts w:ascii="宋体" w:eastAsia="宋体" w:hAnsi="SimSun" w:cs="宋体"/>
          <w:sz w:val="28"/>
        </w:rPr>
        <w:t>长</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一、班主任工作</w:t>
      </w:r>
    </w:p>
    <w:p>
      <w:pPr>
        <w:spacing w:before="160" w:beforeAutospacing="0" w:after="160" w:afterAutospacing="0" w:line="360" w:lineRule="auto"/>
        <w:ind w:firstLine="560"/>
        <w:contextualSpacing w:val="0"/>
        <w:jc w:val="both"/>
      </w:pPr>
      <w:r>
        <w:rPr>
          <w:rFonts w:ascii="宋体" w:eastAsia="宋体" w:hAnsi="MS Mincho" w:cs="宋体"/>
          <w:sz w:val="28"/>
        </w:rPr>
        <w:t>本学期担任五（４）班的班主任一</w:t>
      </w:r>
      <w:r>
        <w:rPr>
          <w:rFonts w:ascii="宋体" w:eastAsia="宋体" w:hAnsi="SimSun" w:cs="宋体"/>
          <w:sz w:val="28"/>
        </w:rPr>
        <w:t>职</w:t>
      </w:r>
      <w:r>
        <w:rPr>
          <w:rFonts w:ascii="宋体" w:eastAsia="宋体" w:hAnsi="MS Mincho" w:cs="宋体"/>
          <w:sz w:val="28"/>
        </w:rPr>
        <w:t>，第一次担任班主任，有点不知所措，无从着手，所幸的是我一直是</w:t>
      </w:r>
      <w:r>
        <w:rPr>
          <w:rFonts w:ascii="宋体" w:eastAsia="宋体" w:hAnsi="SimSun" w:cs="宋体"/>
          <w:sz w:val="28"/>
        </w:rPr>
        <w:t>这</w:t>
      </w:r>
      <w:r>
        <w:rPr>
          <w:rFonts w:ascii="宋体" w:eastAsia="宋体" w:hAnsi="MS Mincho" w:cs="宋体"/>
          <w:sz w:val="28"/>
        </w:rPr>
        <w:t>个班的数学老</w:t>
      </w:r>
      <w:r>
        <w:rPr>
          <w:rFonts w:ascii="宋体" w:eastAsia="宋体" w:hAnsi="SimSun" w:cs="宋体"/>
          <w:sz w:val="28"/>
        </w:rPr>
        <w:t>师</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学生比</w:t>
      </w:r>
      <w:r>
        <w:rPr>
          <w:rFonts w:ascii="宋体" w:eastAsia="宋体" w:hAnsi="SimSun" w:cs="宋体"/>
          <w:sz w:val="28"/>
        </w:rPr>
        <w:t>较</w:t>
      </w:r>
      <w:r>
        <w:rPr>
          <w:rFonts w:ascii="宋体" w:eastAsia="宋体" w:hAnsi="MS Mincho" w:cs="宋体"/>
          <w:sz w:val="28"/>
        </w:rPr>
        <w:t>了解，也多多少少参与</w:t>
      </w:r>
      <w:r>
        <w:rPr>
          <w:rFonts w:ascii="宋体" w:eastAsia="宋体" w:hAnsi="SimSun" w:cs="宋体"/>
          <w:sz w:val="28"/>
        </w:rPr>
        <w:t>过</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的一些管理活</w:t>
      </w:r>
      <w:r>
        <w:rPr>
          <w:rFonts w:ascii="宋体" w:eastAsia="宋体" w:hAnsi="SimSun" w:cs="宋体"/>
          <w:sz w:val="28"/>
        </w:rPr>
        <w:t>动</w:t>
      </w:r>
      <w:r>
        <w:rPr>
          <w:rFonts w:ascii="宋体" w:eastAsia="宋体" w:hAnsi="MS Mincho" w:cs="宋体"/>
          <w:sz w:val="28"/>
        </w:rPr>
        <w:t>，再加上同年</w:t>
      </w:r>
      <w:r>
        <w:rPr>
          <w:rFonts w:ascii="宋体" w:eastAsia="宋体" w:hAnsi="SimSun" w:cs="宋体"/>
          <w:sz w:val="28"/>
        </w:rPr>
        <w:t>级</w:t>
      </w:r>
      <w:r>
        <w:rPr>
          <w:rFonts w:ascii="宋体" w:eastAsia="宋体" w:hAnsi="MS Mincho" w:cs="宋体"/>
          <w:sz w:val="28"/>
        </w:rPr>
        <w:t>段有</w:t>
      </w:r>
      <w:r>
        <w:rPr>
          <w:rFonts w:ascii="宋体" w:eastAsia="宋体" w:hAnsi="SimSun" w:cs="宋体"/>
          <w:sz w:val="28"/>
        </w:rPr>
        <w:t>经验</w:t>
      </w:r>
      <w:r>
        <w:rPr>
          <w:rFonts w:ascii="宋体" w:eastAsia="宋体" w:hAnsi="MS Mincho" w:cs="宋体"/>
          <w:sz w:val="28"/>
        </w:rPr>
        <w:t>的班主任老</w:t>
      </w:r>
      <w:r>
        <w:rPr>
          <w:rFonts w:ascii="宋体" w:eastAsia="宋体" w:hAnsi="SimSun" w:cs="宋体"/>
          <w:sz w:val="28"/>
        </w:rPr>
        <w:t>师</w:t>
      </w:r>
      <w:r>
        <w:rPr>
          <w:rFonts w:ascii="宋体" w:eastAsia="宋体" w:hAnsi="MS Mincho" w:cs="宋体"/>
          <w:sz w:val="28"/>
        </w:rPr>
        <w:t>的帮助、鼓励和支持，班主任工作倒</w:t>
      </w:r>
      <w:r>
        <w:rPr>
          <w:rFonts w:ascii="宋体" w:eastAsia="宋体" w:hAnsi="SimSun" w:cs="宋体"/>
          <w:sz w:val="28"/>
        </w:rPr>
        <w:t>还</w:t>
      </w:r>
      <w:r>
        <w:rPr>
          <w:rFonts w:ascii="宋体" w:eastAsia="宋体" w:hAnsi="MS Mincho" w:cs="宋体"/>
          <w:sz w:val="28"/>
        </w:rPr>
        <w:t>有点模</w:t>
      </w:r>
      <w:r>
        <w:rPr>
          <w:rFonts w:ascii="宋体" w:eastAsia="宋体" w:hAnsi="SimSun" w:cs="宋体"/>
          <w:sz w:val="28"/>
        </w:rPr>
        <w:t>样</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１、班干部</w:t>
      </w:r>
      <w:r>
        <w:rPr>
          <w:rFonts w:ascii="宋体" w:eastAsia="宋体" w:hAnsi="SimSun" w:cs="宋体"/>
          <w:sz w:val="28"/>
        </w:rPr>
        <w:t>竞选</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SimSun" w:cs="宋体"/>
          <w:sz w:val="28"/>
        </w:rPr>
        <w:t>开</w:t>
      </w:r>
      <w:r>
        <w:rPr>
          <w:rFonts w:ascii="宋体" w:eastAsia="宋体" w:hAnsi="MS Mincho" w:cs="宋体"/>
          <w:sz w:val="28"/>
        </w:rPr>
        <w:t>学不久，由学生自愿和学生民主投票</w:t>
      </w:r>
      <w:r>
        <w:rPr>
          <w:rFonts w:ascii="宋体" w:eastAsia="宋体" w:hAnsi="SimSun" w:cs="宋体"/>
          <w:sz w:val="28"/>
        </w:rPr>
        <w:t>产</w:t>
      </w:r>
      <w:r>
        <w:rPr>
          <w:rFonts w:ascii="宋体" w:eastAsia="宋体" w:hAnsi="MS Mincho" w:cs="宋体"/>
          <w:sz w:val="28"/>
        </w:rPr>
        <w:t>生班干部。此次</w:t>
      </w:r>
      <w:r>
        <w:rPr>
          <w:rFonts w:ascii="宋体" w:eastAsia="宋体" w:hAnsi="SimSun" w:cs="宋体"/>
          <w:sz w:val="28"/>
        </w:rPr>
        <w:t>竞选</w:t>
      </w:r>
      <w:r>
        <w:rPr>
          <w:rFonts w:ascii="宋体" w:eastAsia="宋体" w:hAnsi="MS Mincho" w:cs="宋体"/>
          <w:sz w:val="28"/>
        </w:rPr>
        <w:t>中，大部分同学都参加了</w:t>
      </w:r>
      <w:r>
        <w:rPr>
          <w:rFonts w:ascii="宋体" w:eastAsia="宋体" w:hAnsi="SimSun" w:cs="宋体"/>
          <w:sz w:val="28"/>
        </w:rPr>
        <w:t>竞选</w:t>
      </w:r>
      <w:r>
        <w:rPr>
          <w:rFonts w:ascii="宋体" w:eastAsia="宋体" w:hAnsi="MS Mincho" w:cs="宋体"/>
          <w:sz w:val="28"/>
        </w:rPr>
        <w:t>演</w:t>
      </w:r>
      <w:r>
        <w:rPr>
          <w:rFonts w:ascii="宋体" w:eastAsia="宋体" w:hAnsi="SimSun" w:cs="宋体"/>
          <w:sz w:val="28"/>
        </w:rPr>
        <w:t>讲</w:t>
      </w:r>
      <w:r>
        <w:rPr>
          <w:rFonts w:ascii="宋体" w:eastAsia="宋体" w:hAnsi="MS Mincho" w:cs="宋体"/>
          <w:sz w:val="28"/>
        </w:rPr>
        <w:t>，在演</w:t>
      </w:r>
      <w:r>
        <w:rPr>
          <w:rFonts w:ascii="宋体" w:eastAsia="宋体" w:hAnsi="SimSun" w:cs="宋体"/>
          <w:sz w:val="28"/>
        </w:rPr>
        <w:t>讲</w:t>
      </w:r>
      <w:r>
        <w:rPr>
          <w:rFonts w:ascii="宋体" w:eastAsia="宋体" w:hAnsi="MS Mincho" w:cs="宋体"/>
          <w:sz w:val="28"/>
        </w:rPr>
        <w:t>中表明自己</w:t>
      </w:r>
      <w:r>
        <w:rPr>
          <w:rFonts w:ascii="宋体" w:eastAsia="宋体" w:hAnsi="SimSun" w:cs="宋体"/>
          <w:sz w:val="28"/>
        </w:rPr>
        <w:t>竞选</w:t>
      </w:r>
      <w:r>
        <w:rPr>
          <w:rFonts w:ascii="宋体" w:eastAsia="宋体" w:hAnsi="MS Mincho" w:cs="宋体"/>
          <w:sz w:val="28"/>
        </w:rPr>
        <w:t>何</w:t>
      </w:r>
      <w:r>
        <w:rPr>
          <w:rFonts w:ascii="宋体" w:eastAsia="宋体" w:hAnsi="SimSun" w:cs="宋体"/>
          <w:sz w:val="28"/>
        </w:rPr>
        <w:t>职</w:t>
      </w:r>
      <w:r>
        <w:rPr>
          <w:rFonts w:ascii="宋体" w:eastAsia="宋体" w:hAnsi="MS Mincho" w:cs="宋体"/>
          <w:sz w:val="28"/>
        </w:rPr>
        <w:t>位、怎</w:t>
      </w:r>
      <w:r>
        <w:rPr>
          <w:rFonts w:ascii="宋体" w:eastAsia="宋体" w:hAnsi="SimSun" w:cs="宋体"/>
          <w:sz w:val="28"/>
        </w:rPr>
        <w:t>样带领</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做好工作</w:t>
      </w:r>
      <w:r>
        <w:rPr>
          <w:rFonts w:ascii="宋体" w:eastAsia="宋体" w:cs="宋体"/>
          <w:sz w:val="28"/>
        </w:rPr>
        <w:t>……</w:t>
      </w:r>
      <w:r>
        <w:rPr>
          <w:rFonts w:ascii="宋体" w:eastAsia="宋体" w:hAnsi="MS Mincho" w:cs="宋体"/>
          <w:sz w:val="28"/>
        </w:rPr>
        <w:t>不管</w:t>
      </w:r>
      <w:r>
        <w:rPr>
          <w:rFonts w:ascii="宋体" w:eastAsia="宋体" w:hAnsi="SimSun" w:cs="宋体"/>
          <w:sz w:val="28"/>
        </w:rPr>
        <w:t>结</w:t>
      </w:r>
      <w:r>
        <w:rPr>
          <w:rFonts w:ascii="宋体" w:eastAsia="宋体" w:hAnsi="MS Mincho" w:cs="宋体"/>
          <w:sz w:val="28"/>
        </w:rPr>
        <w:t>果如何，他</w:t>
      </w:r>
      <w:r>
        <w:rPr>
          <w:rFonts w:ascii="宋体" w:eastAsia="宋体" w:hAnsi="SimSun" w:cs="宋体"/>
          <w:sz w:val="28"/>
        </w:rPr>
        <w:t>们</w:t>
      </w:r>
      <w:r>
        <w:rPr>
          <w:rFonts w:ascii="宋体" w:eastAsia="宋体" w:hAnsi="MS Mincho" w:cs="宋体"/>
          <w:sz w:val="28"/>
        </w:rPr>
        <w:t>都表明了</w:t>
      </w:r>
      <w:r>
        <w:rPr>
          <w:rFonts w:ascii="宋体" w:eastAsia="宋体" w:hAnsi="SimSun" w:cs="宋体"/>
          <w:sz w:val="28"/>
        </w:rPr>
        <w:t>为</w:t>
      </w:r>
      <w:r>
        <w:rPr>
          <w:rFonts w:ascii="宋体" w:eastAsia="宋体" w:hAnsi="MS Mincho" w:cs="宋体"/>
          <w:sz w:val="28"/>
        </w:rPr>
        <w:t>班</w:t>
      </w:r>
      <w:r>
        <w:rPr>
          <w:rFonts w:ascii="宋体" w:eastAsia="宋体" w:hAnsi="SimSun" w:cs="宋体"/>
          <w:sz w:val="28"/>
        </w:rPr>
        <w:t>级为</w:t>
      </w:r>
      <w:r>
        <w:rPr>
          <w:rFonts w:ascii="宋体" w:eastAsia="宋体" w:hAnsi="MS Mincho" w:cs="宋体"/>
          <w:sz w:val="28"/>
        </w:rPr>
        <w:t>同学服</w:t>
      </w:r>
      <w:r>
        <w:rPr>
          <w:rFonts w:ascii="宋体" w:eastAsia="宋体" w:hAnsi="SimSun" w:cs="宋体"/>
          <w:sz w:val="28"/>
        </w:rPr>
        <w:t>务</w:t>
      </w:r>
      <w:r>
        <w:rPr>
          <w:rFonts w:ascii="宋体" w:eastAsia="宋体" w:hAnsi="MS Mincho" w:cs="宋体"/>
          <w:sz w:val="28"/>
        </w:rPr>
        <w:t>的思想，展</w:t>
      </w:r>
      <w:r>
        <w:rPr>
          <w:rFonts w:ascii="宋体" w:eastAsia="宋体" w:hAnsi="SimSun" w:cs="宋体"/>
          <w:sz w:val="28"/>
        </w:rPr>
        <w:t>现</w:t>
      </w:r>
      <w:r>
        <w:rPr>
          <w:rFonts w:ascii="宋体" w:eastAsia="宋体" w:hAnsi="MS Mincho" w:cs="宋体"/>
          <w:sz w:val="28"/>
        </w:rPr>
        <w:t>管理班</w:t>
      </w:r>
      <w:r>
        <w:rPr>
          <w:rFonts w:ascii="宋体" w:eastAsia="宋体" w:hAnsi="SimSun" w:cs="宋体"/>
          <w:sz w:val="28"/>
        </w:rPr>
        <w:t>级</w:t>
      </w:r>
      <w:r>
        <w:rPr>
          <w:rFonts w:ascii="宋体" w:eastAsia="宋体" w:hAnsi="MS Mincho" w:cs="宋体"/>
          <w:sz w:val="28"/>
        </w:rPr>
        <w:t>的能力。根据他</w:t>
      </w:r>
      <w:r>
        <w:rPr>
          <w:rFonts w:ascii="宋体" w:eastAsia="宋体" w:hAnsi="SimSun" w:cs="宋体"/>
          <w:sz w:val="28"/>
        </w:rPr>
        <w:t>们</w:t>
      </w:r>
      <w:r>
        <w:rPr>
          <w:rFonts w:ascii="宋体" w:eastAsia="宋体" w:hAnsi="MS Mincho" w:cs="宋体"/>
          <w:sz w:val="28"/>
        </w:rPr>
        <w:t>的演</w:t>
      </w:r>
      <w:r>
        <w:rPr>
          <w:rFonts w:ascii="宋体" w:eastAsia="宋体" w:hAnsi="SimSun" w:cs="宋体"/>
          <w:sz w:val="28"/>
        </w:rPr>
        <w:t>讲</w:t>
      </w:r>
      <w:r>
        <w:rPr>
          <w:rFonts w:ascii="宋体" w:eastAsia="宋体" w:hAnsi="MS Mincho" w:cs="宋体"/>
          <w:sz w:val="28"/>
        </w:rPr>
        <w:t>，</w:t>
      </w:r>
      <w:r>
        <w:rPr>
          <w:rFonts w:ascii="宋体" w:eastAsia="宋体" w:hAnsi="SimSun" w:cs="宋体"/>
          <w:sz w:val="28"/>
        </w:rPr>
        <w:t>经过</w:t>
      </w:r>
      <w:r>
        <w:rPr>
          <w:rFonts w:ascii="宋体" w:eastAsia="宋体" w:hAnsi="MS Mincho" w:cs="宋体"/>
          <w:sz w:val="28"/>
        </w:rPr>
        <w:t>民主投票</w:t>
      </w:r>
      <w:r>
        <w:rPr>
          <w:rFonts w:ascii="宋体" w:eastAsia="宋体" w:hAnsi="SimSun" w:cs="宋体"/>
          <w:sz w:val="28"/>
        </w:rPr>
        <w:t>产</w:t>
      </w:r>
      <w:r>
        <w:rPr>
          <w:rFonts w:ascii="宋体" w:eastAsia="宋体" w:hAnsi="MS Mincho" w:cs="宋体"/>
          <w:sz w:val="28"/>
        </w:rPr>
        <w:t>生班干部。</w:t>
      </w:r>
      <w:r>
        <w:rPr>
          <w:rFonts w:ascii="宋体" w:eastAsia="宋体" w:hAnsi="SimSun" w:cs="宋体"/>
          <w:sz w:val="28"/>
        </w:rPr>
        <w:t>这</w:t>
      </w:r>
      <w:r>
        <w:rPr>
          <w:rFonts w:ascii="宋体" w:eastAsia="宋体" w:hAnsi="MS Mincho" w:cs="宋体"/>
          <w:sz w:val="28"/>
        </w:rPr>
        <w:t>次的班干部，不是依据成</w:t>
      </w:r>
      <w:r>
        <w:rPr>
          <w:rFonts w:ascii="宋体" w:eastAsia="宋体" w:hAnsi="SimSun" w:cs="宋体"/>
          <w:sz w:val="28"/>
        </w:rPr>
        <w:t>绩</w:t>
      </w:r>
      <w:r>
        <w:rPr>
          <w:rFonts w:ascii="宋体" w:eastAsia="宋体" w:hAnsi="MS Mincho" w:cs="宋体"/>
          <w:sz w:val="28"/>
        </w:rPr>
        <w:t>的</w:t>
      </w:r>
      <w:r>
        <w:rPr>
          <w:rFonts w:ascii="宋体" w:eastAsia="宋体" w:cs="宋体"/>
          <w:sz w:val="28"/>
        </w:rPr>
        <w:t>'</w:t>
      </w:r>
      <w:r>
        <w:rPr>
          <w:rFonts w:ascii="宋体" w:eastAsia="宋体" w:hAnsi="MS Mincho" w:cs="宋体"/>
          <w:sz w:val="28"/>
        </w:rPr>
        <w:t>高低而定的。我的想法是，班干部是老</w:t>
      </w:r>
      <w:r>
        <w:rPr>
          <w:rFonts w:ascii="宋体" w:eastAsia="宋体" w:hAnsi="SimSun" w:cs="宋体"/>
          <w:sz w:val="28"/>
        </w:rPr>
        <w:t>师</w:t>
      </w:r>
      <w:r>
        <w:rPr>
          <w:rFonts w:ascii="宋体" w:eastAsia="宋体" w:hAnsi="MS Mincho" w:cs="宋体"/>
          <w:sz w:val="28"/>
        </w:rPr>
        <w:t>的左右手，主要是</w:t>
      </w:r>
      <w:r>
        <w:rPr>
          <w:rFonts w:ascii="宋体" w:eastAsia="宋体" w:hAnsi="SimSun" w:cs="宋体"/>
          <w:sz w:val="28"/>
        </w:rPr>
        <w:t>辅</w:t>
      </w:r>
      <w:r>
        <w:rPr>
          <w:rFonts w:ascii="宋体" w:eastAsia="宋体" w:hAnsi="MS Mincho" w:cs="宋体"/>
          <w:sz w:val="28"/>
        </w:rPr>
        <w:t>助老</w:t>
      </w:r>
      <w:r>
        <w:rPr>
          <w:rFonts w:ascii="宋体" w:eastAsia="宋体" w:hAnsi="SimSun" w:cs="宋体"/>
          <w:sz w:val="28"/>
        </w:rPr>
        <w:t>师</w:t>
      </w:r>
      <w:r>
        <w:rPr>
          <w:rFonts w:ascii="宋体" w:eastAsia="宋体" w:hAnsi="MS Mincho" w:cs="宋体"/>
          <w:sz w:val="28"/>
        </w:rPr>
        <w:t>一起管理班</w:t>
      </w:r>
      <w:r>
        <w:rPr>
          <w:rFonts w:ascii="宋体" w:eastAsia="宋体" w:hAnsi="SimSun" w:cs="宋体"/>
          <w:sz w:val="28"/>
        </w:rPr>
        <w:t>级</w:t>
      </w:r>
      <w:r>
        <w:rPr>
          <w:rFonts w:ascii="宋体" w:eastAsia="宋体" w:hAnsi="MS Mincho" w:cs="宋体"/>
          <w:sz w:val="28"/>
        </w:rPr>
        <w:t>，所以，首先要有自愿</w:t>
      </w:r>
      <w:r>
        <w:rPr>
          <w:rFonts w:ascii="宋体" w:eastAsia="宋体" w:hAnsi="SimSun" w:cs="宋体"/>
          <w:sz w:val="28"/>
        </w:rPr>
        <w:t>负责</w:t>
      </w:r>
      <w:r>
        <w:rPr>
          <w:rFonts w:ascii="宋体" w:eastAsia="宋体" w:hAnsi="MS Mincho" w:cs="宋体"/>
          <w:sz w:val="28"/>
        </w:rPr>
        <w:t>的意愿，因</w:t>
      </w:r>
      <w:r>
        <w:rPr>
          <w:rFonts w:ascii="宋体" w:eastAsia="宋体" w:hAnsi="SimSun" w:cs="宋体"/>
          <w:sz w:val="28"/>
        </w:rPr>
        <w:t>为</w:t>
      </w:r>
      <w:r>
        <w:rPr>
          <w:rFonts w:ascii="宋体" w:eastAsia="宋体" w:hAnsi="MS Mincho" w:cs="宋体"/>
          <w:sz w:val="28"/>
        </w:rPr>
        <w:t>只有喜</w:t>
      </w:r>
      <w:r>
        <w:rPr>
          <w:rFonts w:ascii="宋体" w:eastAsia="宋体" w:hAnsi="SimSun" w:cs="宋体"/>
          <w:sz w:val="28"/>
        </w:rPr>
        <w:t>欢</w:t>
      </w:r>
      <w:r>
        <w:rPr>
          <w:rFonts w:ascii="宋体" w:eastAsia="宋体" w:hAnsi="MS Mincho" w:cs="宋体"/>
          <w:sz w:val="28"/>
        </w:rPr>
        <w:t>一个工作</w:t>
      </w:r>
      <w:r>
        <w:rPr>
          <w:rFonts w:ascii="宋体" w:eastAsia="宋体" w:hAnsi="SimSun" w:cs="宋体"/>
          <w:sz w:val="28"/>
        </w:rPr>
        <w:t>时</w:t>
      </w:r>
      <w:r>
        <w:rPr>
          <w:rFonts w:ascii="宋体" w:eastAsia="宋体" w:hAnsi="MS Mincho" w:cs="宋体"/>
          <w:sz w:val="28"/>
        </w:rPr>
        <w:t>才会做的最好，然后在</w:t>
      </w:r>
      <w:r>
        <w:rPr>
          <w:rFonts w:ascii="宋体" w:eastAsia="宋体" w:hAnsi="SimSun" w:cs="宋体"/>
          <w:sz w:val="28"/>
        </w:rPr>
        <w:t>每</w:t>
      </w:r>
      <w:r>
        <w:rPr>
          <w:rFonts w:ascii="宋体" w:eastAsia="宋体" w:hAnsi="MS Mincho" w:cs="宋体"/>
          <w:sz w:val="28"/>
        </w:rPr>
        <w:t>个</w:t>
      </w:r>
      <w:r>
        <w:rPr>
          <w:rFonts w:ascii="宋体" w:eastAsia="宋体" w:hAnsi="SimSun" w:cs="宋体"/>
          <w:sz w:val="28"/>
        </w:rPr>
        <w:t>职务</w:t>
      </w:r>
      <w:r>
        <w:rPr>
          <w:rFonts w:ascii="宋体" w:eastAsia="宋体" w:hAnsi="MS Mincho" w:cs="宋体"/>
          <w:sz w:val="28"/>
        </w:rPr>
        <w:t>的候</w:t>
      </w:r>
      <w:r>
        <w:rPr>
          <w:rFonts w:ascii="宋体" w:eastAsia="宋体" w:hAnsi="SimSun" w:cs="宋体"/>
          <w:sz w:val="28"/>
        </w:rPr>
        <w:t>选</w:t>
      </w:r>
      <w:r>
        <w:rPr>
          <w:rFonts w:ascii="宋体" w:eastAsia="宋体" w:hAnsi="MS Mincho" w:cs="宋体"/>
          <w:sz w:val="28"/>
        </w:rPr>
        <w:t>人</w:t>
      </w:r>
      <w:r>
        <w:rPr>
          <w:rFonts w:ascii="宋体" w:eastAsia="宋体" w:hAnsi="SimSun" w:cs="宋体"/>
          <w:sz w:val="28"/>
        </w:rPr>
        <w:t>员</w:t>
      </w:r>
      <w:r>
        <w:rPr>
          <w:rFonts w:ascii="宋体" w:eastAsia="宋体" w:hAnsi="MS Mincho" w:cs="宋体"/>
          <w:sz w:val="28"/>
        </w:rPr>
        <w:t>内由全班投票</w:t>
      </w:r>
      <w:r>
        <w:rPr>
          <w:rFonts w:ascii="宋体" w:eastAsia="宋体" w:hAnsi="SimSun" w:cs="宋体"/>
          <w:sz w:val="28"/>
        </w:rPr>
        <w:t>选举产</w:t>
      </w:r>
      <w:r>
        <w:rPr>
          <w:rFonts w:ascii="宋体" w:eastAsia="宋体" w:hAnsi="MS Mincho" w:cs="宋体"/>
          <w:sz w:val="28"/>
        </w:rPr>
        <w:t>生。并及</w:t>
      </w:r>
      <w:r>
        <w:rPr>
          <w:rFonts w:ascii="宋体" w:eastAsia="宋体" w:hAnsi="SimSun" w:cs="宋体"/>
          <w:sz w:val="28"/>
        </w:rPr>
        <w:t>时为</w:t>
      </w:r>
      <w:r>
        <w:rPr>
          <w:rFonts w:ascii="宋体" w:eastAsia="宋体" w:hAnsi="MS Mincho" w:cs="宋体"/>
          <w:sz w:val="28"/>
        </w:rPr>
        <w:t>落</w:t>
      </w:r>
      <w:r>
        <w:rPr>
          <w:rFonts w:ascii="宋体" w:eastAsia="宋体" w:hAnsi="SimSun" w:cs="宋体"/>
          <w:sz w:val="28"/>
        </w:rPr>
        <w:t>选</w:t>
      </w:r>
      <w:r>
        <w:rPr>
          <w:rFonts w:ascii="宋体" w:eastAsia="宋体" w:hAnsi="MS Mincho" w:cs="宋体"/>
          <w:sz w:val="28"/>
        </w:rPr>
        <w:t>学生作好思想工作：学生可能会</w:t>
      </w:r>
      <w:r>
        <w:rPr>
          <w:rFonts w:ascii="宋体" w:eastAsia="宋体" w:hAnsi="SimSun" w:cs="宋体"/>
          <w:sz w:val="28"/>
        </w:rPr>
        <w:t>认为</w:t>
      </w:r>
      <w:r>
        <w:rPr>
          <w:rFonts w:ascii="宋体" w:eastAsia="宋体" w:hAnsi="MS Mincho" w:cs="宋体"/>
          <w:sz w:val="28"/>
        </w:rPr>
        <w:t>，有的同学各方面不比我好，可是他</w:t>
      </w:r>
      <w:r>
        <w:rPr>
          <w:rFonts w:ascii="宋体" w:eastAsia="宋体" w:hAnsi="SimSun" w:cs="宋体"/>
          <w:sz w:val="28"/>
        </w:rPr>
        <w:t>选</w:t>
      </w:r>
      <w:r>
        <w:rPr>
          <w:rFonts w:ascii="宋体" w:eastAsia="宋体" w:hAnsi="MS Mincho" w:cs="宋体"/>
          <w:sz w:val="28"/>
        </w:rPr>
        <w:t>上了，我却没</w:t>
      </w:r>
      <w:r>
        <w:rPr>
          <w:rFonts w:ascii="宋体" w:eastAsia="宋体" w:hAnsi="SimSun" w:cs="宋体"/>
          <w:sz w:val="28"/>
        </w:rPr>
        <w:t>选</w:t>
      </w:r>
      <w:r>
        <w:rPr>
          <w:rFonts w:ascii="宋体" w:eastAsia="宋体" w:hAnsi="MS Mincho" w:cs="宋体"/>
          <w:sz w:val="28"/>
        </w:rPr>
        <w:t>上</w:t>
      </w:r>
      <w:r>
        <w:rPr>
          <w:rFonts w:ascii="宋体" w:eastAsia="宋体" w:cs="宋体"/>
          <w:sz w:val="28"/>
        </w:rPr>
        <w:t>……</w:t>
      </w:r>
      <w:r>
        <w:rPr>
          <w:rFonts w:ascii="宋体" w:eastAsia="宋体" w:hAnsi="MS Mincho" w:cs="宋体"/>
          <w:sz w:val="28"/>
        </w:rPr>
        <w:t>我告</w:t>
      </w:r>
      <w:r>
        <w:rPr>
          <w:rFonts w:ascii="宋体" w:eastAsia="宋体" w:hAnsi="SimSun" w:cs="宋体"/>
          <w:sz w:val="28"/>
        </w:rPr>
        <w:t>诉</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，没</w:t>
      </w:r>
      <w:r>
        <w:rPr>
          <w:rFonts w:ascii="宋体" w:eastAsia="宋体" w:hAnsi="SimSun" w:cs="宋体"/>
          <w:sz w:val="28"/>
        </w:rPr>
        <w:t>选</w:t>
      </w:r>
      <w:r>
        <w:rPr>
          <w:rFonts w:ascii="宋体" w:eastAsia="宋体" w:hAnsi="MS Mincho" w:cs="宋体"/>
          <w:sz w:val="28"/>
        </w:rPr>
        <w:t>上并不表示能力就差，只是因</w:t>
      </w:r>
      <w:r>
        <w:rPr>
          <w:rFonts w:ascii="宋体" w:eastAsia="宋体" w:hAnsi="SimSun" w:cs="宋体"/>
          <w:sz w:val="28"/>
        </w:rPr>
        <w:t>为</w:t>
      </w:r>
      <w:r>
        <w:rPr>
          <w:rFonts w:ascii="宋体" w:eastAsia="宋体" w:hAnsi="MS Mincho" w:cs="宋体"/>
          <w:sz w:val="28"/>
        </w:rPr>
        <w:t>有的</w:t>
      </w:r>
      <w:r>
        <w:rPr>
          <w:rFonts w:ascii="宋体" w:eastAsia="宋体" w:hAnsi="SimSun" w:cs="宋体"/>
          <w:sz w:val="28"/>
        </w:rPr>
        <w:t>职务竞选</w:t>
      </w:r>
      <w:r>
        <w:rPr>
          <w:rFonts w:ascii="宋体" w:eastAsia="宋体" w:hAnsi="MS Mincho" w:cs="宋体"/>
          <w:sz w:val="28"/>
        </w:rPr>
        <w:t>的人多，</w:t>
      </w:r>
      <w:r>
        <w:rPr>
          <w:rFonts w:ascii="宋体" w:eastAsia="宋体" w:hAnsi="SimSun" w:cs="宋体"/>
          <w:sz w:val="28"/>
        </w:rPr>
        <w:t>竞</w:t>
      </w:r>
      <w:r>
        <w:rPr>
          <w:rFonts w:ascii="宋体" w:eastAsia="宋体" w:hAnsi="MS Mincho" w:cs="宋体"/>
          <w:sz w:val="28"/>
        </w:rPr>
        <w:t>争激励，有个</w:t>
      </w:r>
      <w:r>
        <w:rPr>
          <w:rFonts w:ascii="宋体" w:eastAsia="宋体" w:hAnsi="SimSun" w:cs="宋体"/>
          <w:sz w:val="28"/>
        </w:rPr>
        <w:t>职务</w:t>
      </w:r>
      <w:r>
        <w:rPr>
          <w:rFonts w:ascii="宋体" w:eastAsia="宋体" w:hAnsi="MS Mincho" w:cs="宋体"/>
          <w:sz w:val="28"/>
        </w:rPr>
        <w:t>只有一个人</w:t>
      </w:r>
      <w:r>
        <w:rPr>
          <w:rFonts w:ascii="宋体" w:eastAsia="宋体" w:hAnsi="SimSun" w:cs="宋体"/>
          <w:sz w:val="28"/>
        </w:rPr>
        <w:t>竞选</w:t>
      </w:r>
      <w:r>
        <w:rPr>
          <w:rFonts w:ascii="宋体" w:eastAsia="宋体" w:hAnsi="MS Mincho" w:cs="宋体"/>
          <w:sz w:val="28"/>
        </w:rPr>
        <w:t>，而且票数很接近，</w:t>
      </w:r>
      <w:r>
        <w:rPr>
          <w:rFonts w:ascii="宋体" w:eastAsia="宋体" w:hAnsi="SimSun" w:cs="宋体"/>
          <w:sz w:val="28"/>
        </w:rPr>
        <w:t>说</w:t>
      </w:r>
      <w:r>
        <w:rPr>
          <w:rFonts w:ascii="宋体" w:eastAsia="宋体" w:hAnsi="MS Mincho" w:cs="宋体"/>
          <w:sz w:val="28"/>
        </w:rPr>
        <w:t>明你</w:t>
      </w:r>
      <w:r>
        <w:rPr>
          <w:rFonts w:ascii="宋体" w:eastAsia="宋体" w:hAnsi="SimSun" w:cs="宋体"/>
          <w:sz w:val="28"/>
        </w:rPr>
        <w:t>们</w:t>
      </w:r>
      <w:r>
        <w:rPr>
          <w:rFonts w:ascii="宋体" w:eastAsia="宋体" w:hAnsi="MS Mincho" w:cs="宋体"/>
          <w:sz w:val="28"/>
        </w:rPr>
        <w:t>之</w:t>
      </w:r>
      <w:r>
        <w:rPr>
          <w:rFonts w:ascii="宋体" w:eastAsia="宋体" w:hAnsi="SimSun" w:cs="宋体"/>
          <w:sz w:val="28"/>
        </w:rPr>
        <w:t>间</w:t>
      </w:r>
      <w:r>
        <w:rPr>
          <w:rFonts w:ascii="宋体" w:eastAsia="宋体" w:hAnsi="MS Mincho" w:cs="宋体"/>
          <w:sz w:val="28"/>
        </w:rPr>
        <w:t>没有什</w:t>
      </w:r>
      <w:r>
        <w:rPr>
          <w:rFonts w:ascii="宋体" w:eastAsia="宋体" w:hAnsi="SimSun" w:cs="宋体"/>
          <w:sz w:val="28"/>
        </w:rPr>
        <w:t>么谁</w:t>
      </w:r>
      <w:r>
        <w:rPr>
          <w:rFonts w:ascii="宋体" w:eastAsia="宋体" w:hAnsi="MS Mincho" w:cs="宋体"/>
          <w:sz w:val="28"/>
        </w:rPr>
        <w:t>好</w:t>
      </w:r>
      <w:r>
        <w:rPr>
          <w:rFonts w:ascii="宋体" w:eastAsia="宋体" w:hAnsi="SimSun" w:cs="宋体"/>
          <w:sz w:val="28"/>
        </w:rPr>
        <w:t>谁</w:t>
      </w:r>
      <w:r>
        <w:rPr>
          <w:rFonts w:ascii="宋体" w:eastAsia="宋体" w:hAnsi="MS Mincho" w:cs="宋体"/>
          <w:sz w:val="28"/>
        </w:rPr>
        <w:t>差，不管在哪个位置，我</w:t>
      </w:r>
      <w:r>
        <w:rPr>
          <w:rFonts w:ascii="宋体" w:eastAsia="宋体" w:hAnsi="SimSun" w:cs="宋体"/>
          <w:sz w:val="28"/>
        </w:rPr>
        <w:t>们</w:t>
      </w:r>
    </w:p>
    <w:p>
      <w:pPr>
        <w:spacing w:before="160" w:beforeAutospacing="0" w:after="160" w:afterAutospacing="0" w:line="360" w:lineRule="auto"/>
        <w:ind w:firstLine="560"/>
        <w:contextualSpacing w:val="0"/>
        <w:jc w:val="both"/>
      </w:pPr>
      <w:r>
        <w:rPr>
          <w:rFonts w:ascii="宋体" w:eastAsia="宋体" w:hAnsi="MS Mincho" w:cs="宋体"/>
          <w:sz w:val="28"/>
        </w:rPr>
        <w:t>的共同目的是使五（４）班工作尽量做到最好。之后，在我的引</w:t>
      </w:r>
      <w:r>
        <w:rPr>
          <w:rFonts w:ascii="宋体" w:eastAsia="宋体" w:hAnsi="SimSun" w:cs="宋体"/>
          <w:sz w:val="28"/>
        </w:rPr>
        <w:t>导带领</w:t>
      </w:r>
      <w:r>
        <w:rPr>
          <w:rFonts w:ascii="宋体" w:eastAsia="宋体" w:hAnsi="MS Mincho" w:cs="宋体"/>
          <w:sz w:val="28"/>
        </w:rPr>
        <w:t>下，他</w:t>
      </w:r>
      <w:r>
        <w:rPr>
          <w:rFonts w:ascii="宋体" w:eastAsia="宋体" w:hAnsi="SimSun" w:cs="宋体"/>
          <w:sz w:val="28"/>
        </w:rPr>
        <w:t>们</w:t>
      </w:r>
      <w:r>
        <w:rPr>
          <w:rFonts w:ascii="宋体" w:eastAsia="宋体" w:hAnsi="MS Mincho" w:cs="宋体"/>
          <w:sz w:val="28"/>
        </w:rPr>
        <w:t>能主</w:t>
      </w:r>
      <w:r>
        <w:rPr>
          <w:rFonts w:ascii="宋体" w:eastAsia="宋体" w:hAnsi="SimSun" w:cs="宋体"/>
          <w:sz w:val="28"/>
        </w:rPr>
        <w:t>动</w:t>
      </w:r>
      <w:r>
        <w:rPr>
          <w:rFonts w:ascii="宋体" w:eastAsia="宋体" w:hAnsi="MS Mincho" w:cs="宋体"/>
          <w:sz w:val="28"/>
        </w:rPr>
        <w:t>地就班</w:t>
      </w:r>
      <w:r>
        <w:rPr>
          <w:rFonts w:ascii="宋体" w:eastAsia="宋体" w:hAnsi="SimSun" w:cs="宋体"/>
          <w:sz w:val="28"/>
        </w:rPr>
        <w:t>级</w:t>
      </w:r>
      <w:r>
        <w:rPr>
          <w:rFonts w:ascii="宋体" w:eastAsia="宋体" w:hAnsi="MS Mincho" w:cs="宋体"/>
          <w:sz w:val="28"/>
        </w:rPr>
        <w:t>中的某些</w:t>
      </w:r>
      <w:r>
        <w:rPr>
          <w:rFonts w:ascii="宋体" w:eastAsia="宋体" w:hAnsi="SimSun" w:cs="宋体"/>
          <w:sz w:val="28"/>
        </w:rPr>
        <w:t>问题进</w:t>
      </w:r>
      <w:r>
        <w:rPr>
          <w:rFonts w:ascii="宋体" w:eastAsia="宋体" w:hAnsi="MS Mincho" w:cs="宋体"/>
          <w:sz w:val="28"/>
        </w:rPr>
        <w:t>行</w:t>
      </w:r>
      <w:r>
        <w:rPr>
          <w:rFonts w:ascii="宋体" w:eastAsia="宋体" w:hAnsi="SimSun" w:cs="宋体"/>
          <w:sz w:val="28"/>
        </w:rPr>
        <w:t>讨论</w:t>
      </w:r>
      <w:r>
        <w:rPr>
          <w:rFonts w:ascii="宋体" w:eastAsia="宋体" w:hAnsi="MS Mincho" w:cs="宋体"/>
          <w:sz w:val="28"/>
        </w:rPr>
        <w:t>、有</w:t>
      </w:r>
      <w:r>
        <w:rPr>
          <w:rFonts w:ascii="宋体" w:eastAsia="宋体" w:hAnsi="SimSun" w:cs="宋体"/>
          <w:sz w:val="28"/>
        </w:rPr>
        <w:t>创见</w:t>
      </w:r>
      <w:r>
        <w:rPr>
          <w:rFonts w:ascii="宋体" w:eastAsia="宋体" w:hAnsi="MS Mincho" w:cs="宋体"/>
          <w:sz w:val="28"/>
        </w:rPr>
        <w:t>地</w:t>
      </w:r>
      <w:r>
        <w:rPr>
          <w:rFonts w:ascii="宋体" w:eastAsia="宋体" w:hAnsi="SimSun" w:cs="宋体"/>
          <w:sz w:val="28"/>
        </w:rPr>
        <w:t>开</w:t>
      </w:r>
      <w:r>
        <w:rPr>
          <w:rFonts w:ascii="宋体" w:eastAsia="宋体" w:hAnsi="MS Mincho" w:cs="宋体"/>
          <w:sz w:val="28"/>
        </w:rPr>
        <w:t>展一些活</w:t>
      </w:r>
      <w:r>
        <w:rPr>
          <w:rFonts w:ascii="宋体" w:eastAsia="宋体" w:hAnsi="SimSun" w:cs="宋体"/>
          <w:sz w:val="28"/>
        </w:rPr>
        <w:t>动</w:t>
      </w:r>
      <w:r>
        <w:rPr>
          <w:rFonts w:ascii="宋体" w:eastAsia="宋体" w:hAnsi="MS Mincho" w:cs="宋体"/>
          <w:sz w:val="28"/>
        </w:rPr>
        <w:t>、召</w:t>
      </w:r>
      <w:r>
        <w:rPr>
          <w:rFonts w:ascii="宋体" w:eastAsia="宋体" w:hAnsi="SimSun" w:cs="宋体"/>
          <w:sz w:val="28"/>
        </w:rPr>
        <w:t>开</w:t>
      </w:r>
      <w:r>
        <w:rPr>
          <w:rFonts w:ascii="宋体" w:eastAsia="宋体" w:hAnsi="MS Mincho" w:cs="宋体"/>
          <w:sz w:val="28"/>
        </w:rPr>
        <w:t>班干部会</w:t>
      </w:r>
      <w:r>
        <w:rPr>
          <w:rFonts w:ascii="宋体" w:eastAsia="宋体" w:hAnsi="SimSun" w:cs="宋体"/>
          <w:sz w:val="28"/>
        </w:rPr>
        <w:t>议</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２、班</w:t>
      </w:r>
      <w:r>
        <w:rPr>
          <w:rFonts w:ascii="宋体" w:eastAsia="宋体" w:hAnsi="SimSun" w:cs="宋体"/>
          <w:sz w:val="28"/>
        </w:rPr>
        <w:t>级评</w:t>
      </w:r>
      <w:r>
        <w:rPr>
          <w:rFonts w:ascii="宋体" w:eastAsia="宋体" w:hAnsi="MS Mincho" w:cs="宋体"/>
          <w:sz w:val="28"/>
        </w:rPr>
        <w:t>价制度</w:t>
      </w:r>
    </w:p>
    <w:p>
      <w:pPr>
        <w:spacing w:before="160" w:beforeAutospacing="0" w:after="160" w:afterAutospacing="0" w:line="360" w:lineRule="auto"/>
        <w:ind w:firstLine="560"/>
        <w:contextualSpacing w:val="0"/>
        <w:jc w:val="both"/>
      </w:pPr>
      <w:r>
        <w:rPr>
          <w:rFonts w:ascii="宋体" w:eastAsia="宋体" w:hAnsi="MS Mincho" w:cs="宋体"/>
          <w:sz w:val="28"/>
        </w:rPr>
        <w:t>在学校原有的十大之星基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针对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现</w:t>
      </w:r>
      <w:r>
        <w:rPr>
          <w:rFonts w:ascii="宋体" w:eastAsia="宋体" w:hAnsi="MS Mincho" w:cs="宋体"/>
          <w:sz w:val="28"/>
        </w:rPr>
        <w:t>状，我效仿校</w:t>
      </w:r>
      <w:r>
        <w:rPr>
          <w:rFonts w:ascii="宋体" w:eastAsia="宋体" w:hAnsi="SimSun" w:cs="宋体"/>
          <w:sz w:val="28"/>
        </w:rPr>
        <w:t>评</w:t>
      </w:r>
      <w:r>
        <w:rPr>
          <w:rFonts w:ascii="宋体" w:eastAsia="宋体" w:hAnsi="MS Mincho" w:cs="宋体"/>
          <w:sz w:val="28"/>
        </w:rPr>
        <w:t>星制度，提出</w:t>
      </w:r>
      <w:r>
        <w:rPr>
          <w:rFonts w:ascii="宋体" w:eastAsia="宋体" w:cs="宋体"/>
          <w:sz w:val="28"/>
        </w:rPr>
        <w:t>“</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十大之星</w:t>
      </w:r>
      <w:r>
        <w:rPr>
          <w:rFonts w:ascii="宋体" w:eastAsia="宋体" w:cs="宋体"/>
          <w:sz w:val="28"/>
        </w:rPr>
        <w:t>”</w:t>
      </w:r>
      <w:r>
        <w:rPr>
          <w:rFonts w:ascii="宋体" w:eastAsia="宋体" w:hAnsi="MS Mincho" w:cs="宋体"/>
          <w:sz w:val="28"/>
        </w:rPr>
        <w:t>的</w:t>
      </w:r>
      <w:r>
        <w:rPr>
          <w:rFonts w:ascii="宋体" w:eastAsia="宋体" w:hAnsi="SimSun" w:cs="宋体"/>
          <w:sz w:val="28"/>
        </w:rPr>
        <w:t>评</w:t>
      </w:r>
      <w:r>
        <w:rPr>
          <w:rFonts w:ascii="宋体" w:eastAsia="宋体" w:hAnsi="MS Mincho" w:cs="宋体"/>
          <w:sz w:val="28"/>
        </w:rPr>
        <w:t>价制度，目的是</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扩</w:t>
      </w:r>
      <w:r>
        <w:rPr>
          <w:rFonts w:ascii="宋体" w:eastAsia="宋体" w:hAnsi="MS Mincho" w:cs="宋体"/>
          <w:sz w:val="28"/>
        </w:rPr>
        <w:t>大参与面、促</w:t>
      </w:r>
      <w:r>
        <w:rPr>
          <w:rFonts w:ascii="宋体" w:eastAsia="宋体" w:hAnsi="SimSun" w:cs="宋体"/>
          <w:sz w:val="28"/>
        </w:rPr>
        <w:t>进</w:t>
      </w:r>
      <w:r>
        <w:rPr>
          <w:rFonts w:ascii="宋体" w:eastAsia="宋体" w:hAnsi="MS Mincho" w:cs="宋体"/>
          <w:sz w:val="28"/>
        </w:rPr>
        <w:t>各方面</w:t>
      </w:r>
      <w:r>
        <w:rPr>
          <w:rFonts w:ascii="宋体" w:eastAsia="宋体" w:hAnsi="SimSun" w:cs="宋体"/>
          <w:sz w:val="28"/>
        </w:rPr>
        <w:t>发</w:t>
      </w:r>
      <w:r>
        <w:rPr>
          <w:rFonts w:ascii="宋体" w:eastAsia="宋体" w:hAnsi="MS Mincho" w:cs="宋体"/>
          <w:sz w:val="28"/>
        </w:rPr>
        <w:t>展，消除学生</w:t>
      </w:r>
      <w:r>
        <w:rPr>
          <w:rFonts w:ascii="宋体" w:eastAsia="宋体" w:cs="宋体"/>
          <w:sz w:val="28"/>
        </w:rPr>
        <w:t>“</w:t>
      </w:r>
      <w:r>
        <w:rPr>
          <w:rFonts w:ascii="宋体" w:eastAsia="宋体" w:hAnsi="MS Mincho" w:cs="宋体"/>
          <w:sz w:val="28"/>
        </w:rPr>
        <w:t>反正</w:t>
      </w:r>
      <w:r>
        <w:rPr>
          <w:rFonts w:ascii="宋体" w:eastAsia="宋体" w:hAnsi="SimSun" w:cs="宋体"/>
          <w:sz w:val="28"/>
        </w:rPr>
        <w:t>选</w:t>
      </w:r>
      <w:r>
        <w:rPr>
          <w:rFonts w:ascii="宋体" w:eastAsia="宋体" w:hAnsi="MS Mincho" w:cs="宋体"/>
          <w:sz w:val="28"/>
        </w:rPr>
        <w:t>来</w:t>
      </w:r>
      <w:r>
        <w:rPr>
          <w:rFonts w:ascii="宋体" w:eastAsia="宋体" w:hAnsi="SimSun" w:cs="宋体"/>
          <w:sz w:val="28"/>
        </w:rPr>
        <w:t>选</w:t>
      </w:r>
      <w:r>
        <w:rPr>
          <w:rFonts w:ascii="宋体" w:eastAsia="宋体" w:hAnsi="MS Mincho" w:cs="宋体"/>
          <w:sz w:val="28"/>
        </w:rPr>
        <w:t>去就是那十个人</w:t>
      </w:r>
      <w:r>
        <w:rPr>
          <w:rFonts w:ascii="宋体" w:eastAsia="宋体" w:cs="宋体"/>
          <w:sz w:val="28"/>
        </w:rPr>
        <w:t>”</w:t>
      </w:r>
      <w:r>
        <w:rPr>
          <w:rFonts w:ascii="宋体" w:eastAsia="宋体" w:hAnsi="MS Mincho" w:cs="宋体"/>
          <w:sz w:val="28"/>
        </w:rPr>
        <w:t>的想法。根据班</w:t>
      </w:r>
      <w:r>
        <w:rPr>
          <w:rFonts w:ascii="宋体" w:eastAsia="宋体" w:hAnsi="SimSun" w:cs="宋体"/>
          <w:sz w:val="28"/>
        </w:rPr>
        <w:t>级</w:t>
      </w:r>
      <w:r>
        <w:rPr>
          <w:rFonts w:ascii="宋体" w:eastAsia="宋体" w:hAnsi="MS Mincho" w:cs="宋体"/>
          <w:sz w:val="28"/>
        </w:rPr>
        <w:t>需要，在一定的成</w:t>
      </w:r>
      <w:r>
        <w:rPr>
          <w:rFonts w:ascii="宋体" w:eastAsia="宋体" w:hAnsi="SimSun" w:cs="宋体"/>
          <w:sz w:val="28"/>
        </w:rPr>
        <w:t>绩</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上，可参加班</w:t>
      </w:r>
      <w:r>
        <w:rPr>
          <w:rFonts w:ascii="宋体" w:eastAsia="宋体" w:hAnsi="SimSun" w:cs="宋体"/>
          <w:sz w:val="28"/>
        </w:rPr>
        <w:t>级</w:t>
      </w:r>
      <w:r>
        <w:rPr>
          <w:rFonts w:ascii="宋体" w:eastAsia="宋体" w:cs="宋体"/>
          <w:sz w:val="28"/>
        </w:rPr>
        <w:t>“</w:t>
      </w:r>
      <w:r>
        <w:rPr>
          <w:rFonts w:ascii="宋体" w:eastAsia="宋体" w:hAnsi="MS Mincho" w:cs="宋体"/>
          <w:sz w:val="28"/>
        </w:rPr>
        <w:t>十大之星</w:t>
      </w:r>
      <w:r>
        <w:rPr>
          <w:rFonts w:ascii="宋体" w:eastAsia="宋体" w:cs="宋体"/>
          <w:sz w:val="28"/>
        </w:rPr>
        <w:t>”</w:t>
      </w:r>
      <w:r>
        <w:rPr>
          <w:rFonts w:ascii="宋体" w:eastAsia="宋体" w:hAnsi="SimSun" w:cs="宋体"/>
          <w:sz w:val="28"/>
        </w:rPr>
        <w:t>评选</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书</w:t>
      </w:r>
      <w:r>
        <w:rPr>
          <w:rFonts w:ascii="宋体" w:eastAsia="宋体" w:hAnsi="MS Mincho" w:cs="宋体"/>
          <w:sz w:val="28"/>
        </w:rPr>
        <w:t>写之星：各学科、</w:t>
      </w:r>
      <w:r>
        <w:rPr>
          <w:rFonts w:ascii="宋体" w:eastAsia="宋体" w:hAnsi="SimSun" w:cs="宋体"/>
          <w:sz w:val="28"/>
        </w:rPr>
        <w:t>课</w:t>
      </w:r>
      <w:r>
        <w:rPr>
          <w:rFonts w:ascii="宋体" w:eastAsia="宋体" w:hAnsi="MS Mincho" w:cs="宋体"/>
          <w:sz w:val="28"/>
        </w:rPr>
        <w:t>内外作</w:t>
      </w:r>
      <w:r>
        <w:rPr>
          <w:rFonts w:ascii="宋体" w:eastAsia="宋体" w:hAnsi="SimSun" w:cs="宋体"/>
          <w:sz w:val="28"/>
        </w:rPr>
        <w:t>业</w:t>
      </w:r>
      <w:r>
        <w:rPr>
          <w:rFonts w:ascii="宋体" w:eastAsia="宋体" w:hAnsi="MS Mincho" w:cs="宋体"/>
          <w:sz w:val="28"/>
        </w:rPr>
        <w:t>字迹端正。</w:t>
      </w:r>
    </w:p>
    <w:p>
      <w:pPr>
        <w:spacing w:before="160" w:beforeAutospacing="0" w:after="160" w:afterAutospacing="0" w:line="360" w:lineRule="auto"/>
        <w:ind w:firstLine="560"/>
        <w:contextualSpacing w:val="0"/>
        <w:jc w:val="both"/>
      </w:pPr>
      <w:r>
        <w:rPr>
          <w:rFonts w:ascii="宋体" w:eastAsia="宋体" w:hAnsi="MS Mincho" w:cs="宋体"/>
          <w:sz w:val="28"/>
        </w:rPr>
        <w:t>智慧之星：</w:t>
      </w:r>
      <w:r>
        <w:rPr>
          <w:rFonts w:ascii="宋体" w:eastAsia="宋体" w:hAnsi="SimSun" w:cs="宋体"/>
          <w:sz w:val="28"/>
        </w:rPr>
        <w:t>爱动脑</w:t>
      </w:r>
      <w:r>
        <w:rPr>
          <w:rFonts w:ascii="宋体" w:eastAsia="宋体" w:hAnsi="MS Mincho" w:cs="宋体"/>
          <w:sz w:val="28"/>
        </w:rPr>
        <w:t>筋，</w:t>
      </w:r>
      <w:r>
        <w:rPr>
          <w:rFonts w:ascii="宋体" w:eastAsia="宋体" w:hAnsi="SimSun" w:cs="宋体"/>
          <w:sz w:val="28"/>
        </w:rPr>
        <w:t>积</w:t>
      </w:r>
      <w:r>
        <w:rPr>
          <w:rFonts w:ascii="宋体" w:eastAsia="宋体" w:hAnsi="MS Mincho" w:cs="宋体"/>
          <w:sz w:val="28"/>
        </w:rPr>
        <w:t>极思考，</w:t>
      </w:r>
      <w:r>
        <w:rPr>
          <w:rFonts w:ascii="宋体" w:eastAsia="宋体" w:hAnsi="SimSun" w:cs="宋体"/>
          <w:sz w:val="28"/>
        </w:rPr>
        <w:t>经</w:t>
      </w:r>
      <w:r>
        <w:rPr>
          <w:rFonts w:ascii="宋体" w:eastAsia="宋体" w:hAnsi="MS Mincho" w:cs="宋体"/>
          <w:sz w:val="28"/>
        </w:rPr>
        <w:t>常能提出独到</w:t>
      </w:r>
      <w:r>
        <w:rPr>
          <w:rFonts w:ascii="宋体" w:eastAsia="宋体" w:hAnsi="SimSun" w:cs="宋体"/>
          <w:sz w:val="28"/>
        </w:rPr>
        <w:t>见</w:t>
      </w:r>
      <w:r>
        <w:rPr>
          <w:rFonts w:ascii="宋体" w:eastAsia="宋体" w:hAnsi="MS Mincho" w:cs="宋体"/>
          <w:sz w:val="28"/>
        </w:rPr>
        <w:t>解，</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质</w:t>
      </w:r>
      <w:r>
        <w:rPr>
          <w:rFonts w:ascii="宋体" w:eastAsia="宋体" w:hAnsi="MS Mincho" w:cs="宋体"/>
          <w:sz w:val="28"/>
        </w:rPr>
        <w:t>疑者。</w:t>
      </w:r>
    </w:p>
    <w:p>
      <w:pPr>
        <w:spacing w:before="160" w:beforeAutospacing="0" w:after="160" w:afterAutospacing="0" w:line="360" w:lineRule="auto"/>
        <w:ind w:firstLine="560"/>
        <w:contextualSpacing w:val="0"/>
        <w:jc w:val="both"/>
      </w:pP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之星：各学科成</w:t>
      </w:r>
      <w:r>
        <w:rPr>
          <w:rFonts w:ascii="宋体" w:eastAsia="宋体" w:hAnsi="SimSun" w:cs="宋体"/>
          <w:sz w:val="28"/>
        </w:rPr>
        <w:t>绩优</w:t>
      </w:r>
      <w:r>
        <w:rPr>
          <w:rFonts w:ascii="宋体" w:eastAsia="宋体" w:hAnsi="MS Mincho" w:cs="宋体"/>
          <w:sz w:val="28"/>
        </w:rPr>
        <w:t>异者。</w:t>
      </w:r>
    </w:p>
    <w:p>
      <w:pPr>
        <w:spacing w:before="160" w:beforeAutospacing="0" w:after="160" w:afterAutospacing="0" w:line="360" w:lineRule="auto"/>
        <w:ind w:firstLine="560"/>
        <w:contextualSpacing w:val="0"/>
        <w:jc w:val="both"/>
      </w:pPr>
      <w:r>
        <w:rPr>
          <w:rFonts w:ascii="宋体" w:eastAsia="宋体" w:hAnsi="MS Mincho" w:cs="宋体"/>
          <w:sz w:val="28"/>
        </w:rPr>
        <w:t>勤学之星：</w:t>
      </w:r>
      <w:r>
        <w:rPr>
          <w:rFonts w:ascii="宋体" w:eastAsia="宋体" w:hAnsi="SimSun" w:cs="宋体"/>
          <w:sz w:val="28"/>
        </w:rPr>
        <w:t>认</w:t>
      </w:r>
      <w:r>
        <w:rPr>
          <w:rFonts w:ascii="宋体" w:eastAsia="宋体" w:hAnsi="MS Mincho" w:cs="宋体"/>
          <w:sz w:val="28"/>
        </w:rPr>
        <w:t>真勤</w:t>
      </w:r>
      <w:r>
        <w:rPr>
          <w:rFonts w:ascii="宋体" w:eastAsia="宋体" w:hAnsi="SimSun" w:cs="宋体"/>
          <w:sz w:val="28"/>
        </w:rPr>
        <w:t>奋</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者。</w:t>
      </w:r>
    </w:p>
    <w:p>
      <w:pPr>
        <w:spacing w:before="160" w:beforeAutospacing="0" w:after="160" w:afterAutospacing="0" w:line="360" w:lineRule="auto"/>
        <w:ind w:firstLine="560"/>
        <w:contextualSpacing w:val="0"/>
        <w:jc w:val="both"/>
      </w:pPr>
      <w:r>
        <w:rPr>
          <w:rFonts w:ascii="宋体" w:eastAsia="宋体" w:hAnsi="SimSun" w:cs="宋体"/>
          <w:sz w:val="28"/>
        </w:rPr>
        <w:t>读书</w:t>
      </w:r>
      <w:r>
        <w:rPr>
          <w:rFonts w:ascii="宋体" w:eastAsia="宋体" w:hAnsi="MS Mincho" w:cs="宋体"/>
          <w:sz w:val="28"/>
        </w:rPr>
        <w:t>之星：平</w:t>
      </w:r>
      <w:r>
        <w:rPr>
          <w:rFonts w:ascii="宋体" w:eastAsia="宋体" w:hAnsi="SimSun" w:cs="宋体"/>
          <w:sz w:val="28"/>
        </w:rPr>
        <w:t>时</w:t>
      </w:r>
      <w:r>
        <w:rPr>
          <w:rFonts w:ascii="宋体" w:eastAsia="宋体" w:hAnsi="MS Mincho" w:cs="宋体"/>
          <w:sz w:val="28"/>
        </w:rPr>
        <w:t>多看有益</w:t>
      </w:r>
      <w:r>
        <w:rPr>
          <w:rFonts w:ascii="宋体" w:eastAsia="宋体" w:hAnsi="SimSun" w:cs="宋体"/>
          <w:sz w:val="28"/>
        </w:rPr>
        <w:t>书</w:t>
      </w:r>
      <w:r>
        <w:rPr>
          <w:rFonts w:ascii="宋体" w:eastAsia="宋体" w:hAnsi="MS Mincho" w:cs="宋体"/>
          <w:sz w:val="28"/>
        </w:rPr>
        <w:t>籍、作摘</w:t>
      </w:r>
      <w:r>
        <w:rPr>
          <w:rFonts w:ascii="宋体" w:eastAsia="宋体" w:hAnsi="SimSun" w:cs="宋体"/>
          <w:sz w:val="28"/>
        </w:rPr>
        <w:t>记</w:t>
      </w:r>
      <w:r>
        <w:rPr>
          <w:rFonts w:ascii="宋体" w:eastAsia="宋体" w:hAnsi="MS Mincho" w:cs="宋体"/>
          <w:sz w:val="28"/>
        </w:rPr>
        <w:t>并有自己的</w:t>
      </w:r>
      <w:r>
        <w:rPr>
          <w:rFonts w:ascii="宋体" w:eastAsia="宋体" w:hAnsi="SimSun" w:cs="宋体"/>
          <w:sz w:val="28"/>
        </w:rPr>
        <w:t>读书</w:t>
      </w:r>
      <w:r>
        <w:rPr>
          <w:rFonts w:ascii="宋体" w:eastAsia="宋体" w:hAnsi="MS Mincho" w:cs="宋体"/>
          <w:sz w:val="28"/>
        </w:rPr>
        <w:t>好方法。</w:t>
      </w:r>
    </w:p>
    <w:p>
      <w:pPr>
        <w:spacing w:before="160" w:beforeAutospacing="0" w:after="160" w:afterAutospacing="0" w:line="360" w:lineRule="auto"/>
        <w:ind w:firstLine="560"/>
        <w:contextualSpacing w:val="0"/>
        <w:jc w:val="both"/>
      </w:pPr>
      <w:r>
        <w:rPr>
          <w:rFonts w:ascii="宋体" w:eastAsia="宋体" w:hAnsi="MS Mincho" w:cs="宋体"/>
          <w:sz w:val="28"/>
        </w:rPr>
        <w:t>文明之星：言行</w:t>
      </w:r>
      <w:r>
        <w:rPr>
          <w:rFonts w:ascii="宋体" w:eastAsia="宋体" w:hAnsi="SimSun" w:cs="宋体"/>
          <w:sz w:val="28"/>
        </w:rPr>
        <w:t>举</w:t>
      </w:r>
      <w:r>
        <w:rPr>
          <w:rFonts w:ascii="宋体" w:eastAsia="宋体" w:hAnsi="MS Mincho" w:cs="宋体"/>
          <w:sz w:val="28"/>
        </w:rPr>
        <w:t>止文明并能</w:t>
      </w:r>
      <w:r>
        <w:rPr>
          <w:rFonts w:ascii="宋体" w:eastAsia="宋体" w:hAnsi="SimSun" w:cs="宋体"/>
          <w:sz w:val="28"/>
        </w:rPr>
        <w:t>监</w:t>
      </w:r>
      <w:r>
        <w:rPr>
          <w:rFonts w:ascii="宋体" w:eastAsia="宋体" w:hAnsi="MS Mincho" w:cs="宋体"/>
          <w:sz w:val="28"/>
        </w:rPr>
        <w:t>督、</w:t>
      </w:r>
      <w:r>
        <w:rPr>
          <w:rFonts w:ascii="宋体" w:eastAsia="宋体" w:hAnsi="SimSun" w:cs="宋体"/>
          <w:sz w:val="28"/>
        </w:rPr>
        <w:t>纠</w:t>
      </w:r>
      <w:r>
        <w:rPr>
          <w:rFonts w:ascii="宋体" w:eastAsia="宋体" w:hAnsi="MS Mincho" w:cs="宋体"/>
          <w:sz w:val="28"/>
        </w:rPr>
        <w:t>正他人言行者。</w:t>
      </w:r>
    </w:p>
    <w:p>
      <w:pPr>
        <w:spacing w:before="160" w:beforeAutospacing="0" w:after="160" w:afterAutospacing="0" w:line="360" w:lineRule="auto"/>
        <w:ind w:firstLine="560"/>
        <w:contextualSpacing w:val="0"/>
        <w:jc w:val="both"/>
      </w:pPr>
      <w:r>
        <w:rPr>
          <w:rFonts w:ascii="宋体" w:eastAsia="宋体" w:hAnsi="SimSun" w:cs="宋体"/>
          <w:sz w:val="28"/>
        </w:rPr>
        <w:t>卫</w:t>
      </w:r>
      <w:r>
        <w:rPr>
          <w:rFonts w:ascii="宋体" w:eastAsia="宋体" w:hAnsi="MS Mincho" w:cs="宋体"/>
          <w:sz w:val="28"/>
        </w:rPr>
        <w:t>生之星：在做好个人</w:t>
      </w:r>
      <w:r>
        <w:rPr>
          <w:rFonts w:ascii="宋体" w:eastAsia="宋体" w:hAnsi="SimSun" w:cs="宋体"/>
          <w:sz w:val="28"/>
        </w:rPr>
        <w:t>卫</w:t>
      </w:r>
      <w:r>
        <w:rPr>
          <w:rFonts w:ascii="宋体" w:eastAsia="宋体" w:hAnsi="MS Mincho" w:cs="宋体"/>
          <w:sz w:val="28"/>
        </w:rPr>
        <w:t>生的基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协</w:t>
      </w:r>
      <w:r>
        <w:rPr>
          <w:rFonts w:ascii="宋体" w:eastAsia="宋体" w:hAnsi="MS Mincho" w:cs="宋体"/>
          <w:sz w:val="28"/>
        </w:rPr>
        <w:t>助</w:t>
      </w:r>
      <w:r>
        <w:rPr>
          <w:rFonts w:ascii="宋体" w:eastAsia="宋体" w:hAnsi="SimSun" w:cs="宋体"/>
          <w:sz w:val="28"/>
        </w:rPr>
        <w:t>值</w:t>
      </w:r>
      <w:r>
        <w:rPr>
          <w:rFonts w:ascii="宋体" w:eastAsia="宋体" w:hAnsi="MS Mincho" w:cs="宋体"/>
          <w:sz w:val="28"/>
        </w:rPr>
        <w:t>日生做好班</w:t>
      </w:r>
      <w:r>
        <w:rPr>
          <w:rFonts w:ascii="宋体" w:eastAsia="宋体" w:hAnsi="SimSun" w:cs="宋体"/>
          <w:sz w:val="28"/>
        </w:rPr>
        <w:t>级卫</w:t>
      </w:r>
      <w:r>
        <w:rPr>
          <w:rFonts w:ascii="宋体" w:eastAsia="宋体" w:hAnsi="MS Mincho" w:cs="宋体"/>
          <w:sz w:val="28"/>
        </w:rPr>
        <w:t>生工作。</w:t>
      </w:r>
    </w:p>
    <w:p>
      <w:pPr>
        <w:spacing w:before="160" w:beforeAutospacing="0" w:after="160" w:afterAutospacing="0" w:line="360" w:lineRule="auto"/>
        <w:ind w:firstLine="560"/>
        <w:contextualSpacing w:val="0"/>
        <w:jc w:val="both"/>
      </w:pPr>
      <w:r>
        <w:rPr>
          <w:rFonts w:ascii="宋体" w:eastAsia="宋体" w:hAnsi="SimSun" w:cs="宋体"/>
          <w:sz w:val="28"/>
        </w:rPr>
        <w:t>劳动</w:t>
      </w:r>
      <w:r>
        <w:rPr>
          <w:rFonts w:ascii="宋体" w:eastAsia="宋体" w:hAnsi="MS Mincho" w:cs="宋体"/>
          <w:sz w:val="28"/>
        </w:rPr>
        <w:t>之星：在</w:t>
      </w:r>
      <w:r>
        <w:rPr>
          <w:rFonts w:ascii="宋体" w:eastAsia="宋体" w:hAnsi="SimSun" w:cs="宋体"/>
          <w:sz w:val="28"/>
        </w:rPr>
        <w:t>值</w:t>
      </w:r>
      <w:r>
        <w:rPr>
          <w:rFonts w:ascii="宋体" w:eastAsia="宋体" w:hAnsi="MS Mincho" w:cs="宋体"/>
          <w:sz w:val="28"/>
        </w:rPr>
        <w:t>日工作中，表</w:t>
      </w:r>
      <w:r>
        <w:rPr>
          <w:rFonts w:ascii="宋体" w:eastAsia="宋体" w:hAnsi="SimSun" w:cs="宋体"/>
          <w:sz w:val="28"/>
        </w:rPr>
        <w:t>现</w:t>
      </w:r>
      <w:r>
        <w:rPr>
          <w:rFonts w:ascii="宋体" w:eastAsia="宋体" w:hAnsi="MS Mincho" w:cs="宋体"/>
          <w:sz w:val="28"/>
        </w:rPr>
        <w:t>突出者。</w:t>
      </w:r>
    </w:p>
    <w:p>
      <w:pPr>
        <w:spacing w:before="160" w:beforeAutospacing="0" w:after="160" w:afterAutospacing="0" w:line="360" w:lineRule="auto"/>
        <w:ind w:firstLine="560"/>
        <w:contextualSpacing w:val="0"/>
        <w:jc w:val="both"/>
      </w:pPr>
      <w:r>
        <w:rPr>
          <w:rFonts w:ascii="宋体" w:eastAsia="宋体" w:hAnsi="SimSun" w:cs="宋体"/>
          <w:sz w:val="28"/>
        </w:rPr>
        <w:t>爱</w:t>
      </w:r>
      <w:r>
        <w:rPr>
          <w:rFonts w:ascii="宋体" w:eastAsia="宋体" w:hAnsi="MS Mincho" w:cs="宋体"/>
          <w:sz w:val="28"/>
        </w:rPr>
        <w:t>心之星：能</w:t>
      </w:r>
      <w:r>
        <w:rPr>
          <w:rFonts w:ascii="宋体" w:eastAsia="宋体" w:hAnsi="SimSun" w:cs="宋体"/>
          <w:sz w:val="28"/>
        </w:rPr>
        <w:t>关爱</w:t>
      </w:r>
      <w:r>
        <w:rPr>
          <w:rFonts w:ascii="宋体" w:eastAsia="宋体" w:hAnsi="MS Mincho" w:cs="宋体"/>
          <w:sz w:val="28"/>
        </w:rPr>
        <w:t>同学、父母、老</w:t>
      </w:r>
      <w:r>
        <w:rPr>
          <w:rFonts w:ascii="宋体" w:eastAsia="宋体" w:hAnsi="SimSun" w:cs="宋体"/>
          <w:sz w:val="28"/>
        </w:rPr>
        <w:t>师</w:t>
      </w:r>
      <w:r>
        <w:rPr>
          <w:rFonts w:ascii="宋体" w:eastAsia="宋体" w:hAnsi="MS Mincho" w:cs="宋体"/>
          <w:sz w:val="28"/>
        </w:rPr>
        <w:t>及他人者。</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sz w:val="28"/>
        </w:rPr>
        <w:t>体育之星：</w:t>
      </w:r>
      <w:r>
        <w:rPr>
          <w:rFonts w:ascii="宋体" w:eastAsia="宋体" w:hAnsi="SimSun" w:cs="宋体"/>
          <w:sz w:val="28"/>
        </w:rPr>
        <w:t>热爱</w:t>
      </w:r>
      <w:r>
        <w:rPr>
          <w:rFonts w:ascii="宋体" w:eastAsia="宋体" w:hAnsi="MS Mincho" w:cs="宋体"/>
          <w:sz w:val="28"/>
        </w:rPr>
        <w:t>体育</w:t>
      </w:r>
      <w:r>
        <w:rPr>
          <w:rFonts w:ascii="宋体" w:eastAsia="宋体" w:hAnsi="SimSun" w:cs="宋体"/>
          <w:sz w:val="28"/>
        </w:rPr>
        <w:t>锻炼</w:t>
      </w:r>
      <w:r>
        <w:rPr>
          <w:rFonts w:ascii="宋体" w:eastAsia="宋体" w:hAnsi="MS Mincho" w:cs="宋体"/>
          <w:sz w:val="28"/>
        </w:rPr>
        <w:t>，并能</w:t>
      </w:r>
      <w:r>
        <w:rPr>
          <w:rFonts w:ascii="宋体" w:eastAsia="宋体" w:hAnsi="SimSun" w:cs="宋体"/>
          <w:sz w:val="28"/>
        </w:rPr>
        <w:t>组织</w:t>
      </w:r>
      <w:r>
        <w:rPr>
          <w:rFonts w:ascii="宋体" w:eastAsia="宋体" w:hAnsi="MS Mincho" w:cs="宋体"/>
          <w:sz w:val="28"/>
        </w:rPr>
        <w:t>、</w:t>
      </w:r>
      <w:r>
        <w:rPr>
          <w:rFonts w:ascii="宋体" w:eastAsia="宋体" w:hAnsi="SimSun" w:cs="宋体"/>
          <w:sz w:val="28"/>
        </w:rPr>
        <w:t>带领</w:t>
      </w:r>
      <w:r>
        <w:rPr>
          <w:rFonts w:ascii="宋体" w:eastAsia="宋体" w:hAnsi="MS Mincho" w:cs="宋体"/>
          <w:sz w:val="28"/>
        </w:rPr>
        <w:t>他人</w:t>
      </w:r>
      <w:r>
        <w:rPr>
          <w:rFonts w:ascii="宋体" w:eastAsia="宋体" w:hAnsi="SimSun" w:cs="宋体"/>
          <w:sz w:val="28"/>
        </w:rPr>
        <w:t>积</w:t>
      </w:r>
      <w:r>
        <w:rPr>
          <w:rFonts w:ascii="宋体" w:eastAsia="宋体" w:hAnsi="MS Mincho" w:cs="宋体"/>
          <w:sz w:val="28"/>
        </w:rPr>
        <w:t>极参加体育</w:t>
      </w:r>
      <w:r>
        <w:rPr>
          <w:rFonts w:ascii="宋体" w:eastAsia="宋体" w:hAnsi="SimSun" w:cs="宋体"/>
          <w:sz w:val="28"/>
        </w:rPr>
        <w:t>锻炼</w:t>
      </w:r>
      <w:r>
        <w:rPr>
          <w:rFonts w:ascii="宋体" w:eastAsia="宋体" w:hAnsi="MS Mincho" w:cs="宋体"/>
          <w:sz w:val="28"/>
        </w:rPr>
        <w:t>者。</w:t>
      </w:r>
    </w:p>
    <w:p>
      <w:pPr>
        <w:spacing w:before="160" w:beforeAutospacing="0" w:after="160" w:afterAutospacing="0" w:line="360" w:lineRule="auto"/>
        <w:ind w:firstLine="560"/>
        <w:contextualSpacing w:val="0"/>
        <w:jc w:val="both"/>
      </w:pPr>
      <w:r>
        <w:rPr>
          <w:rFonts w:ascii="宋体" w:eastAsia="宋体" w:hAnsi="MS Mincho" w:cs="宋体"/>
          <w:sz w:val="28"/>
        </w:rPr>
        <w:t>３、与家</w:t>
      </w:r>
      <w:r>
        <w:rPr>
          <w:rFonts w:ascii="宋体" w:eastAsia="宋体" w:hAnsi="SimSun" w:cs="宋体"/>
          <w:sz w:val="28"/>
        </w:rPr>
        <w:t>长</w:t>
      </w:r>
      <w:r>
        <w:rPr>
          <w:rFonts w:ascii="宋体" w:eastAsia="宋体" w:hAnsi="MS Mincho" w:cs="宋体"/>
          <w:sz w:val="28"/>
        </w:rPr>
        <w:t>的沟通</w:t>
      </w:r>
    </w:p>
    <w:p>
      <w:pPr>
        <w:spacing w:before="160" w:beforeAutospacing="0" w:after="160" w:afterAutospacing="0" w:line="360" w:lineRule="auto"/>
        <w:ind w:firstLine="560"/>
        <w:contextualSpacing w:val="0"/>
        <w:jc w:val="both"/>
      </w:pPr>
      <w:r>
        <w:rPr>
          <w:rFonts w:ascii="宋体" w:eastAsia="宋体" w:hAnsi="MS Mincho" w:cs="宋体"/>
          <w:sz w:val="28"/>
        </w:rPr>
        <w:t>作班主任只凭自己的力量是不可能取得班</w:t>
      </w:r>
      <w:r>
        <w:rPr>
          <w:rFonts w:ascii="宋体" w:eastAsia="宋体" w:hAnsi="SimSun" w:cs="宋体"/>
          <w:sz w:val="28"/>
        </w:rPr>
        <w:t>级</w:t>
      </w:r>
      <w:r>
        <w:rPr>
          <w:rFonts w:ascii="宋体" w:eastAsia="宋体" w:hAnsi="MS Mincho" w:cs="宋体"/>
          <w:sz w:val="28"/>
        </w:rPr>
        <w:t>管理工作的成功，必</w:t>
      </w:r>
      <w:r>
        <w:rPr>
          <w:rFonts w:ascii="宋体" w:eastAsia="宋体" w:hAnsi="SimSun" w:cs="宋体"/>
          <w:sz w:val="28"/>
        </w:rPr>
        <w:t>须</w:t>
      </w:r>
      <w:r>
        <w:rPr>
          <w:rFonts w:ascii="宋体" w:eastAsia="宋体" w:hAnsi="MS Mincho" w:cs="宋体"/>
          <w:sz w:val="28"/>
        </w:rPr>
        <w:t>力争本班科任老</w:t>
      </w:r>
      <w:r>
        <w:rPr>
          <w:rFonts w:ascii="宋体" w:eastAsia="宋体" w:hAnsi="SimSun" w:cs="宋体"/>
          <w:sz w:val="28"/>
        </w:rPr>
        <w:t>师</w:t>
      </w:r>
      <w:r>
        <w:rPr>
          <w:rFonts w:ascii="宋体" w:eastAsia="宋体" w:hAnsi="MS Mincho" w:cs="宋体"/>
          <w:sz w:val="28"/>
        </w:rPr>
        <w:t>和家</w:t>
      </w:r>
      <w:r>
        <w:rPr>
          <w:rFonts w:ascii="宋体" w:eastAsia="宋体" w:hAnsi="SimSun" w:cs="宋体"/>
          <w:sz w:val="28"/>
        </w:rPr>
        <w:t>长对</w:t>
      </w:r>
      <w:r>
        <w:rPr>
          <w:rFonts w:ascii="宋体" w:eastAsia="宋体" w:hAnsi="MS Mincho" w:cs="宋体"/>
          <w:sz w:val="28"/>
        </w:rPr>
        <w:t>学生有一致的要求和</w:t>
      </w:r>
      <w:r>
        <w:rPr>
          <w:rFonts w:ascii="宋体" w:eastAsia="宋体" w:hAnsi="SimSun" w:cs="宋体"/>
          <w:sz w:val="28"/>
        </w:rPr>
        <w:t>态</w:t>
      </w:r>
      <w:r>
        <w:rPr>
          <w:rFonts w:ascii="宋体" w:eastAsia="宋体" w:hAnsi="MS Mincho" w:cs="宋体"/>
          <w:sz w:val="28"/>
        </w:rPr>
        <w:t>度，并</w:t>
      </w:r>
      <w:r>
        <w:rPr>
          <w:rFonts w:ascii="宋体" w:eastAsia="宋体" w:hAnsi="SimSun" w:cs="宋体"/>
          <w:sz w:val="28"/>
        </w:rPr>
        <w:t>时</w:t>
      </w:r>
      <w:r>
        <w:rPr>
          <w:rFonts w:ascii="宋体" w:eastAsia="宋体" w:hAnsi="MS Mincho" w:cs="宋体"/>
          <w:sz w:val="28"/>
        </w:rPr>
        <w:t>常同他</w:t>
      </w:r>
      <w:r>
        <w:rPr>
          <w:rFonts w:ascii="宋体" w:eastAsia="宋体" w:hAnsi="SimSun" w:cs="宋体"/>
          <w:sz w:val="28"/>
        </w:rPr>
        <w:t>们</w:t>
      </w:r>
      <w:r>
        <w:rPr>
          <w:rFonts w:ascii="宋体" w:eastAsia="宋体" w:hAnsi="MS Mincho" w:cs="宋体"/>
          <w:sz w:val="28"/>
        </w:rPr>
        <w:t>交</w:t>
      </w:r>
      <w:r>
        <w:rPr>
          <w:rFonts w:ascii="宋体" w:eastAsia="宋体" w:hAnsi="SimSun" w:cs="宋体"/>
          <w:sz w:val="28"/>
        </w:rPr>
        <w:t>换</w:t>
      </w:r>
      <w:r>
        <w:rPr>
          <w:rFonts w:ascii="宋体" w:eastAsia="宋体" w:hAnsi="MS Mincho" w:cs="宋体"/>
          <w:sz w:val="28"/>
        </w:rPr>
        <w:t>意</w:t>
      </w:r>
      <w:r>
        <w:rPr>
          <w:rFonts w:ascii="宋体" w:eastAsia="宋体" w:hAnsi="SimSun" w:cs="宋体"/>
          <w:sz w:val="28"/>
        </w:rPr>
        <w:t>见</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会是学校与家</w:t>
      </w:r>
      <w:r>
        <w:rPr>
          <w:rFonts w:ascii="宋体" w:eastAsia="宋体" w:hAnsi="SimSun" w:cs="宋体"/>
          <w:sz w:val="28"/>
        </w:rPr>
        <w:t>长联</w:t>
      </w:r>
      <w:r>
        <w:rPr>
          <w:rFonts w:ascii="宋体" w:eastAsia="宋体" w:hAnsi="MS Mincho" w:cs="宋体"/>
          <w:sz w:val="28"/>
        </w:rPr>
        <w:t>系的重要途径，在期中考后，我班有</w:t>
      </w:r>
      <w:r>
        <w:rPr>
          <w:rFonts w:ascii="宋体" w:eastAsia="宋体" w:hAnsi="SimSun" w:cs="宋体"/>
          <w:sz w:val="28"/>
        </w:rPr>
        <w:t>针对</w:t>
      </w:r>
      <w:r>
        <w:rPr>
          <w:rFonts w:ascii="宋体" w:eastAsia="宋体" w:hAnsi="MS Mincho" w:cs="宋体"/>
          <w:sz w:val="28"/>
        </w:rPr>
        <w:t>性的召</w:t>
      </w:r>
      <w:r>
        <w:rPr>
          <w:rFonts w:ascii="宋体" w:eastAsia="宋体" w:hAnsi="SimSun" w:cs="宋体"/>
          <w:sz w:val="28"/>
        </w:rPr>
        <w:t>开</w:t>
      </w:r>
      <w:r>
        <w:rPr>
          <w:rFonts w:ascii="宋体" w:eastAsia="宋体" w:hAnsi="MS Mincho" w:cs="宋体"/>
          <w:sz w:val="28"/>
        </w:rPr>
        <w:t>了家</w:t>
      </w:r>
      <w:r>
        <w:rPr>
          <w:rFonts w:ascii="宋体" w:eastAsia="宋体" w:hAnsi="SimSun" w:cs="宋体"/>
          <w:sz w:val="28"/>
        </w:rPr>
        <w:t>长</w:t>
      </w:r>
      <w:r>
        <w:rPr>
          <w:rFonts w:ascii="宋体" w:eastAsia="宋体" w:hAnsi="MS Mincho" w:cs="宋体"/>
          <w:sz w:val="28"/>
        </w:rPr>
        <w:t>会。会上向家</w:t>
      </w:r>
      <w:r>
        <w:rPr>
          <w:rFonts w:ascii="宋体" w:eastAsia="宋体" w:hAnsi="SimSun" w:cs="宋体"/>
          <w:sz w:val="28"/>
        </w:rPr>
        <w:t>长们</w:t>
      </w:r>
      <w:r>
        <w:rPr>
          <w:rFonts w:ascii="宋体" w:eastAsia="宋体" w:hAnsi="MS Mincho" w:cs="宋体"/>
          <w:sz w:val="28"/>
        </w:rPr>
        <w:t>介</w:t>
      </w:r>
      <w:r>
        <w:rPr>
          <w:rFonts w:ascii="宋体" w:eastAsia="宋体" w:hAnsi="SimSun" w:cs="宋体"/>
          <w:sz w:val="28"/>
        </w:rPr>
        <w:t>绍</w:t>
      </w:r>
      <w:r>
        <w:rPr>
          <w:rFonts w:ascii="宋体" w:eastAsia="宋体" w:hAnsi="MS Mincho" w:cs="宋体"/>
          <w:sz w:val="28"/>
        </w:rPr>
        <w:t>了孩子</w:t>
      </w:r>
      <w:r>
        <w:rPr>
          <w:rFonts w:ascii="宋体" w:eastAsia="宋体" w:hAnsi="SimSun" w:cs="宋体"/>
          <w:sz w:val="28"/>
        </w:rPr>
        <w:t>们</w:t>
      </w:r>
      <w:r>
        <w:rPr>
          <w:rFonts w:ascii="宋体" w:eastAsia="宋体" w:hAnsi="MS Mincho" w:cs="宋体"/>
          <w:sz w:val="28"/>
        </w:rPr>
        <w:t>在校的生活情况和学</w:t>
      </w:r>
      <w:r>
        <w:rPr>
          <w:rFonts w:ascii="宋体" w:eastAsia="宋体" w:hAnsi="SimSun" w:cs="宋体"/>
          <w:sz w:val="28"/>
        </w:rPr>
        <w:t>习</w:t>
      </w:r>
      <w:r>
        <w:rPr>
          <w:rFonts w:ascii="宋体" w:eastAsia="宋体" w:hAnsi="MS Mincho" w:cs="宋体"/>
          <w:sz w:val="28"/>
        </w:rPr>
        <w:t>情况，互相探</w:t>
      </w:r>
      <w:r>
        <w:rPr>
          <w:rFonts w:ascii="宋体" w:eastAsia="宋体" w:hAnsi="SimSun" w:cs="宋体"/>
          <w:sz w:val="28"/>
        </w:rPr>
        <w:t>讨</w:t>
      </w:r>
      <w:r>
        <w:rPr>
          <w:rFonts w:ascii="宋体" w:eastAsia="宋体" w:hAnsi="MS Mincho" w:cs="宋体"/>
          <w:sz w:val="28"/>
        </w:rPr>
        <w:t>如何正确</w:t>
      </w:r>
      <w:r>
        <w:rPr>
          <w:rFonts w:ascii="宋体" w:eastAsia="宋体" w:hAnsi="SimSun" w:cs="宋体"/>
          <w:sz w:val="28"/>
        </w:rPr>
        <w:t>对</w:t>
      </w:r>
      <w:r>
        <w:rPr>
          <w:rFonts w:ascii="宋体" w:eastAsia="宋体" w:hAnsi="MS Mincho" w:cs="宋体"/>
          <w:sz w:val="28"/>
        </w:rPr>
        <w:t>待孩子</w:t>
      </w:r>
      <w:r>
        <w:rPr>
          <w:rFonts w:ascii="宋体" w:eastAsia="宋体" w:hAnsi="SimSun" w:cs="宋体"/>
          <w:sz w:val="28"/>
        </w:rPr>
        <w:t>们</w:t>
      </w:r>
      <w:r>
        <w:rPr>
          <w:rFonts w:ascii="宋体" w:eastAsia="宋体" w:hAnsi="MS Mincho" w:cs="宋体"/>
          <w:sz w:val="28"/>
        </w:rPr>
        <w:t>的成</w:t>
      </w:r>
      <w:r>
        <w:rPr>
          <w:rFonts w:ascii="宋体" w:eastAsia="宋体" w:hAnsi="SimSun" w:cs="宋体"/>
          <w:sz w:val="28"/>
        </w:rPr>
        <w:t>绩</w:t>
      </w:r>
      <w:r>
        <w:rPr>
          <w:rFonts w:ascii="宋体" w:eastAsia="宋体" w:hAnsi="MS Mincho" w:cs="宋体"/>
          <w:sz w:val="28"/>
        </w:rPr>
        <w:t>和能力的和</w:t>
      </w:r>
      <w:r>
        <w:rPr>
          <w:rFonts w:ascii="宋体" w:eastAsia="宋体" w:hAnsi="SimSun" w:cs="宋体"/>
          <w:sz w:val="28"/>
        </w:rPr>
        <w:t>谐发</w:t>
      </w:r>
      <w:r>
        <w:rPr>
          <w:rFonts w:ascii="宋体" w:eastAsia="宋体" w:hAnsi="MS Mincho" w:cs="宋体"/>
          <w:sz w:val="28"/>
        </w:rPr>
        <w:t>展，并通</w:t>
      </w:r>
      <w:r>
        <w:rPr>
          <w:rFonts w:ascii="宋体" w:eastAsia="宋体" w:hAnsi="SimSun" w:cs="宋体"/>
          <w:sz w:val="28"/>
        </w:rPr>
        <w:t>过</w:t>
      </w:r>
      <w:r>
        <w:rPr>
          <w:rFonts w:ascii="宋体" w:eastAsia="宋体" w:cs="宋体"/>
          <w:sz w:val="28"/>
        </w:rPr>
        <w:t>“</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的心里</w:t>
      </w:r>
      <w:r>
        <w:rPr>
          <w:rFonts w:ascii="宋体" w:eastAsia="宋体" w:hAnsi="SimSun" w:cs="宋体"/>
          <w:sz w:val="28"/>
        </w:rPr>
        <w:t>话</w:t>
      </w:r>
      <w:r>
        <w:rPr>
          <w:rFonts w:ascii="宋体" w:eastAsia="宋体" w:cs="宋体"/>
          <w:sz w:val="28"/>
        </w:rPr>
        <w:t>”</w:t>
      </w:r>
      <w:r>
        <w:rPr>
          <w:rFonts w:ascii="宋体" w:eastAsia="宋体" w:hAnsi="MS Mincho" w:cs="宋体"/>
          <w:sz w:val="28"/>
        </w:rPr>
        <w:t>与家</w:t>
      </w:r>
      <w:r>
        <w:rPr>
          <w:rFonts w:ascii="宋体" w:eastAsia="宋体" w:hAnsi="SimSun" w:cs="宋体"/>
          <w:sz w:val="28"/>
        </w:rPr>
        <w:t>长</w:t>
      </w:r>
      <w:r>
        <w:rPr>
          <w:rFonts w:ascii="宋体" w:eastAsia="宋体" w:hAnsi="MS Mincho" w:cs="宋体"/>
          <w:sz w:val="28"/>
        </w:rPr>
        <w:t>聊聊</w:t>
      </w:r>
      <w:r>
        <w:rPr>
          <w:rFonts w:ascii="宋体" w:eastAsia="宋体" w:hAnsi="SimSun" w:cs="宋体"/>
          <w:sz w:val="28"/>
        </w:rPr>
        <w:t>现</w:t>
      </w:r>
      <w:r>
        <w:rPr>
          <w:rFonts w:ascii="宋体" w:eastAsia="宋体" w:hAnsi="MS Mincho" w:cs="宋体"/>
          <w:sz w:val="28"/>
        </w:rPr>
        <w:t>在孩子</w:t>
      </w:r>
      <w:r>
        <w:rPr>
          <w:rFonts w:ascii="宋体" w:eastAsia="宋体" w:hAnsi="SimSun" w:cs="宋体"/>
          <w:sz w:val="28"/>
        </w:rPr>
        <w:t>们</w:t>
      </w:r>
      <w:r>
        <w:rPr>
          <w:rFonts w:ascii="宋体" w:eastAsia="宋体" w:hAnsi="MS Mincho" w:cs="宋体"/>
          <w:sz w:val="28"/>
        </w:rPr>
        <w:t>的想法，同</w:t>
      </w:r>
      <w:r>
        <w:rPr>
          <w:rFonts w:ascii="宋体" w:eastAsia="宋体" w:hAnsi="SimSun" w:cs="宋体"/>
          <w:sz w:val="28"/>
        </w:rPr>
        <w:t>时</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会也</w:t>
      </w:r>
      <w:r>
        <w:rPr>
          <w:rFonts w:ascii="宋体" w:eastAsia="宋体" w:hAnsi="SimSun" w:cs="宋体"/>
          <w:sz w:val="28"/>
        </w:rPr>
        <w:t>为</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和各科老</w:t>
      </w:r>
      <w:r>
        <w:rPr>
          <w:rFonts w:ascii="宋体" w:eastAsia="宋体" w:hAnsi="SimSun" w:cs="宋体"/>
          <w:sz w:val="28"/>
        </w:rPr>
        <w:t>师</w:t>
      </w:r>
      <w:r>
        <w:rPr>
          <w:rFonts w:ascii="宋体" w:eastAsia="宋体" w:hAnsi="MS Mincho" w:cs="宋体"/>
          <w:sz w:val="28"/>
        </w:rPr>
        <w:t>提供了交流的平台。</w:t>
      </w:r>
    </w:p>
    <w:p>
      <w:pPr>
        <w:spacing w:before="160" w:beforeAutospacing="0" w:after="160" w:afterAutospacing="0" w:line="360" w:lineRule="auto"/>
        <w:ind w:firstLine="560"/>
        <w:contextualSpacing w:val="0"/>
        <w:jc w:val="both"/>
      </w:pPr>
      <w:r>
        <w:rPr>
          <w:rFonts w:ascii="宋体" w:eastAsia="宋体" w:hAnsi="MS Mincho" w:cs="宋体"/>
          <w:sz w:val="28"/>
        </w:rPr>
        <w:t>４、学生的成</w:t>
      </w:r>
      <w:r>
        <w:rPr>
          <w:rFonts w:ascii="宋体" w:eastAsia="宋体" w:hAnsi="SimSun" w:cs="宋体"/>
          <w:sz w:val="28"/>
        </w:rPr>
        <w:t>绩</w:t>
      </w:r>
    </w:p>
    <w:p>
      <w:pPr>
        <w:spacing w:before="160" w:beforeAutospacing="0" w:after="160" w:afterAutospacing="0" w:line="360" w:lineRule="auto"/>
        <w:ind w:firstLine="560"/>
        <w:contextualSpacing w:val="0"/>
        <w:jc w:val="both"/>
      </w:pPr>
      <w:r>
        <w:rPr>
          <w:rFonts w:ascii="宋体" w:eastAsia="宋体" w:hAnsi="MS Mincho" w:cs="宋体"/>
          <w:sz w:val="28"/>
        </w:rPr>
        <w:t>在数学</w:t>
      </w:r>
      <w:r>
        <w:rPr>
          <w:rFonts w:ascii="宋体" w:eastAsia="宋体" w:hAnsi="SimSun" w:cs="宋体"/>
          <w:sz w:val="28"/>
        </w:rPr>
        <w:t>节</w:t>
      </w:r>
      <w:r>
        <w:rPr>
          <w:rFonts w:ascii="宋体" w:eastAsia="宋体" w:hAnsi="MS Mincho" w:cs="宋体"/>
          <w:sz w:val="28"/>
        </w:rPr>
        <w:t>中：５位学生手抄</w:t>
      </w:r>
      <w:r>
        <w:rPr>
          <w:rFonts w:ascii="宋体" w:eastAsia="宋体" w:hAnsi="SimSun" w:cs="宋体"/>
          <w:sz w:val="28"/>
        </w:rPr>
        <w:t>报评</w:t>
      </w:r>
      <w:r>
        <w:rPr>
          <w:rFonts w:ascii="宋体" w:eastAsia="宋体" w:hAnsi="MS Mincho" w:cs="宋体"/>
          <w:sz w:val="28"/>
        </w:rPr>
        <w:t>比中</w:t>
      </w:r>
      <w:r>
        <w:rPr>
          <w:rFonts w:ascii="宋体" w:eastAsia="宋体" w:hAnsi="SimSun" w:cs="宋体"/>
          <w:sz w:val="28"/>
        </w:rPr>
        <w:t>获奖</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４位学生奥数比</w:t>
      </w:r>
      <w:r>
        <w:rPr>
          <w:rFonts w:ascii="宋体" w:eastAsia="宋体" w:hAnsi="SimSun" w:cs="宋体"/>
          <w:sz w:val="28"/>
        </w:rPr>
        <w:t>赛</w:t>
      </w:r>
      <w:r>
        <w:rPr>
          <w:rFonts w:ascii="宋体" w:eastAsia="宋体" w:hAnsi="MS Mincho" w:cs="宋体"/>
          <w:sz w:val="28"/>
        </w:rPr>
        <w:t>中</w:t>
      </w:r>
      <w:r>
        <w:rPr>
          <w:rFonts w:ascii="宋体" w:eastAsia="宋体" w:hAnsi="SimSun" w:cs="宋体"/>
          <w:sz w:val="28"/>
        </w:rPr>
        <w:t>获奖</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在校运</w:t>
      </w:r>
      <w:r>
        <w:rPr>
          <w:rFonts w:ascii="宋体" w:eastAsia="宋体" w:hAnsi="SimSun" w:cs="宋体"/>
          <w:sz w:val="28"/>
        </w:rPr>
        <w:t>动</w:t>
      </w:r>
      <w:r>
        <w:rPr>
          <w:rFonts w:ascii="宋体" w:eastAsia="宋体" w:hAnsi="MS Mincho" w:cs="宋体"/>
          <w:sz w:val="28"/>
        </w:rPr>
        <w:t>会中：何冠</w:t>
      </w:r>
      <w:r>
        <w:rPr>
          <w:rFonts w:ascii="宋体" w:eastAsia="宋体" w:hAnsi="SimSun" w:cs="宋体"/>
          <w:sz w:val="28"/>
        </w:rPr>
        <w:t>鸿</w:t>
      </w:r>
      <w:r>
        <w:rPr>
          <w:rFonts w:ascii="宋体" w:eastAsia="宋体" w:hAnsi="MS Mincho" w:cs="宋体"/>
          <w:sz w:val="28"/>
        </w:rPr>
        <w:t>在校运</w:t>
      </w:r>
      <w:r>
        <w:rPr>
          <w:rFonts w:ascii="宋体" w:eastAsia="宋体" w:hAnsi="SimSun" w:cs="宋体"/>
          <w:sz w:val="28"/>
        </w:rPr>
        <w:t>动</w:t>
      </w:r>
      <w:r>
        <w:rPr>
          <w:rFonts w:ascii="宋体" w:eastAsia="宋体" w:hAnsi="MS Mincho" w:cs="宋体"/>
          <w:sz w:val="28"/>
        </w:rPr>
        <w:t>会男子１００米比</w:t>
      </w:r>
      <w:r>
        <w:rPr>
          <w:rFonts w:ascii="宋体" w:eastAsia="宋体" w:hAnsi="SimSun" w:cs="宋体"/>
          <w:sz w:val="28"/>
        </w:rPr>
        <w:t>赛</w:t>
      </w:r>
      <w:r>
        <w:rPr>
          <w:rFonts w:ascii="宋体" w:eastAsia="宋体" w:hAnsi="MS Mincho" w:cs="宋体"/>
          <w:sz w:val="28"/>
        </w:rPr>
        <w:t>中取得第一名；</w:t>
      </w:r>
    </w:p>
    <w:p>
      <w:pPr>
        <w:spacing w:before="160" w:beforeAutospacing="0" w:after="160" w:afterAutospacing="0" w:line="360" w:lineRule="auto"/>
        <w:ind w:firstLine="560"/>
        <w:contextualSpacing w:val="0"/>
        <w:jc w:val="both"/>
      </w:pPr>
      <w:r>
        <w:rPr>
          <w:rFonts w:ascii="宋体" w:eastAsia="宋体" w:hAnsi="MS Mincho" w:cs="宋体"/>
          <w:sz w:val="28"/>
        </w:rPr>
        <w:t>倪明祥在校运</w:t>
      </w:r>
      <w:r>
        <w:rPr>
          <w:rFonts w:ascii="宋体" w:eastAsia="宋体" w:hAnsi="SimSun" w:cs="宋体"/>
          <w:sz w:val="28"/>
        </w:rPr>
        <w:t>动</w:t>
      </w:r>
      <w:r>
        <w:rPr>
          <w:rFonts w:ascii="宋体" w:eastAsia="宋体" w:hAnsi="MS Mincho" w:cs="宋体"/>
          <w:sz w:val="28"/>
        </w:rPr>
        <w:t>会</w:t>
      </w:r>
      <w:r>
        <w:rPr>
          <w:rFonts w:ascii="宋体" w:eastAsia="宋体" w:cs="宋体"/>
          <w:sz w:val="28"/>
        </w:rPr>
        <w:t>800</w:t>
      </w:r>
      <w:r>
        <w:rPr>
          <w:rFonts w:ascii="宋体" w:eastAsia="宋体" w:hAnsi="MS Mincho" w:cs="宋体"/>
          <w:sz w:val="28"/>
        </w:rPr>
        <w:t>米、</w:t>
      </w:r>
      <w:r>
        <w:rPr>
          <w:rFonts w:ascii="宋体" w:eastAsia="宋体" w:cs="宋体"/>
          <w:sz w:val="28"/>
        </w:rPr>
        <w:t>400</w:t>
      </w:r>
      <w:r>
        <w:rPr>
          <w:rFonts w:ascii="宋体" w:eastAsia="宋体" w:hAnsi="MS Mincho" w:cs="宋体"/>
          <w:sz w:val="28"/>
        </w:rPr>
        <w:t>米中分</w:t>
      </w:r>
      <w:r>
        <w:rPr>
          <w:rFonts w:ascii="宋体" w:eastAsia="宋体" w:hAnsi="SimSun" w:cs="宋体"/>
          <w:sz w:val="28"/>
        </w:rPr>
        <w:t>别</w:t>
      </w:r>
      <w:r>
        <w:rPr>
          <w:rFonts w:ascii="宋体" w:eastAsia="宋体" w:hAnsi="MS Mincho" w:cs="宋体"/>
          <w:sz w:val="28"/>
        </w:rPr>
        <w:t>取得第一名、第二名的成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男子接力第一名，女子接力第四名等等。</w:t>
      </w:r>
    </w:p>
    <w:p>
      <w:pPr>
        <w:spacing w:before="160" w:beforeAutospacing="0" w:after="160" w:afterAutospacing="0" w:line="360" w:lineRule="auto"/>
        <w:ind w:firstLine="560"/>
        <w:contextualSpacing w:val="0"/>
        <w:jc w:val="both"/>
      </w:pPr>
      <w:r>
        <w:rPr>
          <w:rFonts w:ascii="宋体" w:eastAsia="宋体" w:hAnsi="SimSun" w:cs="宋体"/>
          <w:sz w:val="28"/>
        </w:rPr>
        <w:t>陈</w:t>
      </w:r>
      <w:r>
        <w:rPr>
          <w:rFonts w:ascii="宋体" w:eastAsia="宋体" w:hAnsi="MS Mincho" w:cs="宋体"/>
          <w:sz w:val="28"/>
        </w:rPr>
        <w:t>心怡、</w:t>
      </w:r>
      <w:r>
        <w:rPr>
          <w:rFonts w:ascii="宋体" w:eastAsia="宋体" w:hAnsi="SimSun" w:cs="宋体"/>
          <w:sz w:val="28"/>
        </w:rPr>
        <w:t>陈</w:t>
      </w:r>
      <w:r>
        <w:rPr>
          <w:rFonts w:ascii="宋体" w:eastAsia="宋体" w:hAnsi="MS Mincho" w:cs="宋体"/>
          <w:sz w:val="28"/>
        </w:rPr>
        <w:t>梦思代表我班参加</w:t>
      </w:r>
      <w:r>
        <w:rPr>
          <w:rFonts w:ascii="宋体" w:eastAsia="宋体" w:hAnsi="SimSun" w:cs="宋体"/>
          <w:sz w:val="28"/>
        </w:rPr>
        <w:t>诗</w:t>
      </w:r>
      <w:r>
        <w:rPr>
          <w:rFonts w:ascii="宋体" w:eastAsia="宋体" w:hAnsi="MS Mincho" w:cs="宋体"/>
          <w:sz w:val="28"/>
        </w:rPr>
        <w:t>歌朗</w:t>
      </w:r>
      <w:r>
        <w:rPr>
          <w:rFonts w:ascii="宋体" w:eastAsia="宋体" w:hAnsi="SimSun" w:cs="宋体"/>
          <w:sz w:val="28"/>
        </w:rPr>
        <w:t>诵获</w:t>
      </w:r>
      <w:r>
        <w:rPr>
          <w:rFonts w:ascii="宋体" w:eastAsia="宋体" w:hAnsi="MS Mincho" w:cs="宋体"/>
          <w:sz w:val="28"/>
        </w:rPr>
        <w:t>二等</w:t>
      </w:r>
      <w:r>
        <w:rPr>
          <w:rFonts w:ascii="宋体" w:eastAsia="宋体" w:hAnsi="SimSun" w:cs="宋体"/>
          <w:sz w:val="28"/>
        </w:rPr>
        <w:t>奖</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朱格</w:t>
      </w:r>
      <w:r>
        <w:rPr>
          <w:rFonts w:ascii="宋体" w:eastAsia="宋体" w:hAnsi="SimSun" w:cs="宋体"/>
          <w:sz w:val="28"/>
        </w:rPr>
        <w:t>辉</w:t>
      </w:r>
      <w:r>
        <w:rPr>
          <w:rFonts w:ascii="宋体" w:eastAsia="宋体" w:hAnsi="MS Mincho" w:cs="宋体"/>
          <w:sz w:val="28"/>
        </w:rPr>
        <w:t>、戴文喜在英</w:t>
      </w:r>
      <w:r>
        <w:rPr>
          <w:rFonts w:ascii="宋体" w:eastAsia="宋体" w:hAnsi="SimSun" w:cs="宋体"/>
          <w:sz w:val="28"/>
        </w:rPr>
        <w:t>语</w:t>
      </w:r>
      <w:r>
        <w:rPr>
          <w:rFonts w:ascii="宋体" w:eastAsia="宋体" w:hAnsi="MS Mincho" w:cs="宋体"/>
          <w:sz w:val="28"/>
        </w:rPr>
        <w:t>手抄</w:t>
      </w:r>
      <w:r>
        <w:rPr>
          <w:rFonts w:ascii="宋体" w:eastAsia="宋体" w:hAnsi="SimSun" w:cs="宋体"/>
          <w:sz w:val="28"/>
        </w:rPr>
        <w:t>报</w:t>
      </w:r>
      <w:r>
        <w:rPr>
          <w:rFonts w:ascii="宋体" w:eastAsia="宋体" w:hAnsi="MS Mincho" w:cs="宋体"/>
          <w:sz w:val="28"/>
        </w:rPr>
        <w:t>比</w:t>
      </w:r>
      <w:r>
        <w:rPr>
          <w:rFonts w:ascii="宋体" w:eastAsia="宋体" w:hAnsi="SimSun" w:cs="宋体"/>
          <w:sz w:val="28"/>
        </w:rPr>
        <w:t>赛</w:t>
      </w:r>
      <w:r>
        <w:rPr>
          <w:rFonts w:ascii="宋体" w:eastAsia="宋体" w:hAnsi="MS Mincho" w:cs="宋体"/>
          <w:sz w:val="28"/>
        </w:rPr>
        <w:t>中分</w:t>
      </w:r>
      <w:r>
        <w:rPr>
          <w:rFonts w:ascii="宋体" w:eastAsia="宋体" w:hAnsi="SimSun" w:cs="宋体"/>
          <w:sz w:val="28"/>
        </w:rPr>
        <w:t>别获</w:t>
      </w:r>
      <w:r>
        <w:rPr>
          <w:rFonts w:ascii="宋体" w:eastAsia="宋体" w:hAnsi="MS Mincho" w:cs="宋体"/>
          <w:sz w:val="28"/>
        </w:rPr>
        <w:t>一等</w:t>
      </w:r>
      <w:r>
        <w:rPr>
          <w:rFonts w:ascii="宋体" w:eastAsia="宋体" w:hAnsi="SimSun" w:cs="宋体"/>
          <w:sz w:val="28"/>
        </w:rPr>
        <w:t>奖</w:t>
      </w:r>
      <w:r>
        <w:rPr>
          <w:rFonts w:ascii="宋体" w:eastAsia="宋体" w:hAnsi="MS Mincho" w:cs="宋体"/>
          <w:sz w:val="28"/>
        </w:rPr>
        <w:t>、三等</w:t>
      </w:r>
      <w:r>
        <w:rPr>
          <w:rFonts w:ascii="宋体" w:eastAsia="宋体" w:hAnsi="SimSun" w:cs="宋体"/>
          <w:sz w:val="28"/>
        </w:rPr>
        <w:t>奖</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二、数学教学工作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在班主任繁忙的工作中，我一如既往地</w:t>
      </w:r>
      <w:r>
        <w:rPr>
          <w:rFonts w:ascii="宋体" w:eastAsia="宋体" w:hAnsi="SimSun" w:cs="宋体"/>
          <w:sz w:val="28"/>
        </w:rPr>
        <w:t>对</w:t>
      </w:r>
      <w:r>
        <w:rPr>
          <w:rFonts w:ascii="宋体" w:eastAsia="宋体" w:hAnsi="MS Mincho" w:cs="宋体"/>
          <w:sz w:val="28"/>
        </w:rPr>
        <w:t>待我的数学教学。</w:t>
      </w:r>
      <w:r>
        <w:rPr>
          <w:rFonts w:ascii="宋体" w:eastAsia="宋体" w:hAnsi="SimSun" w:cs="宋体"/>
          <w:sz w:val="28"/>
        </w:rPr>
        <w:t>积</w:t>
      </w:r>
      <w:r>
        <w:rPr>
          <w:rFonts w:ascii="宋体" w:eastAsia="宋体" w:hAnsi="MS Mincho" w:cs="宋体"/>
          <w:sz w:val="28"/>
        </w:rPr>
        <w:t>极参加骨干班学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真完成学</w:t>
      </w:r>
      <w:r>
        <w:rPr>
          <w:rFonts w:ascii="宋体" w:eastAsia="宋体" w:hAnsi="SimSun" w:cs="宋体"/>
          <w:sz w:val="28"/>
        </w:rPr>
        <w:t>习</w:t>
      </w:r>
      <w:r>
        <w:rPr>
          <w:rFonts w:ascii="宋体" w:eastAsia="宋体" w:hAnsi="MS Mincho" w:cs="宋体"/>
          <w:sz w:val="28"/>
        </w:rPr>
        <w:t>中的各</w:t>
      </w:r>
      <w:r>
        <w:rPr>
          <w:rFonts w:ascii="宋体" w:eastAsia="宋体" w:hAnsi="SimSun" w:cs="宋体"/>
          <w:sz w:val="28"/>
        </w:rPr>
        <w:t>项</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经过</w:t>
      </w:r>
      <w:r>
        <w:rPr>
          <w:rFonts w:ascii="宋体" w:eastAsia="宋体" w:hAnsi="MS Mincho" w:cs="宋体"/>
          <w:sz w:val="28"/>
        </w:rPr>
        <w:t>教学</w:t>
      </w:r>
      <w:r>
        <w:rPr>
          <w:rFonts w:ascii="宋体" w:eastAsia="宋体" w:hAnsi="SimSun" w:cs="宋体"/>
          <w:sz w:val="28"/>
        </w:rPr>
        <w:t>设计</w:t>
      </w:r>
      <w:r>
        <w:rPr>
          <w:rFonts w:ascii="宋体" w:eastAsia="宋体" w:hAnsi="MS Mincho" w:cs="宋体"/>
          <w:sz w:val="28"/>
        </w:rPr>
        <w:t>、</w:t>
      </w:r>
      <w:r>
        <w:rPr>
          <w:rFonts w:ascii="宋体" w:eastAsia="宋体" w:hAnsi="SimSun" w:cs="宋体"/>
          <w:sz w:val="28"/>
        </w:rPr>
        <w:t>说课</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三</w:t>
      </w:r>
    </w:p>
    <w:p>
      <w:pPr>
        <w:spacing w:before="160" w:beforeAutospacing="0" w:after="160" w:afterAutospacing="0" w:line="360" w:lineRule="auto"/>
        <w:ind w:firstLine="560"/>
        <w:contextualSpacing w:val="0"/>
        <w:jc w:val="both"/>
      </w:pPr>
      <w:r>
        <w:rPr>
          <w:rFonts w:ascii="宋体" w:eastAsia="宋体" w:hAnsi="SimSun" w:cs="宋体"/>
          <w:sz w:val="28"/>
        </w:rPr>
        <w:t>轮筛选</w:t>
      </w:r>
      <w:r>
        <w:rPr>
          <w:rFonts w:ascii="宋体" w:eastAsia="宋体" w:hAnsi="MS Mincho" w:cs="宋体"/>
          <w:sz w:val="28"/>
        </w:rPr>
        <w:t>，成功</w:t>
      </w:r>
      <w:r>
        <w:rPr>
          <w:rFonts w:ascii="宋体" w:eastAsia="宋体" w:hAnsi="SimSun" w:cs="宋体"/>
          <w:sz w:val="28"/>
        </w:rPr>
        <w:t>进</w:t>
      </w:r>
      <w:r>
        <w:rPr>
          <w:rFonts w:ascii="宋体" w:eastAsia="宋体" w:hAnsi="MS Mincho" w:cs="宋体"/>
          <w:sz w:val="28"/>
        </w:rPr>
        <w:t>入校十大名</w:t>
      </w:r>
      <w:r>
        <w:rPr>
          <w:rFonts w:ascii="宋体" w:eastAsia="宋体" w:hAnsi="SimSun" w:cs="宋体"/>
          <w:sz w:val="28"/>
        </w:rPr>
        <w:t>师</w:t>
      </w:r>
      <w:r>
        <w:rPr>
          <w:rFonts w:ascii="宋体" w:eastAsia="宋体" w:hAnsi="MS Mincho" w:cs="宋体"/>
          <w:sz w:val="28"/>
        </w:rPr>
        <w:t>行列；在五校</w:t>
      </w:r>
      <w:r>
        <w:rPr>
          <w:rFonts w:ascii="宋体" w:eastAsia="宋体" w:hAnsi="SimSun" w:cs="宋体"/>
          <w:sz w:val="28"/>
        </w:rPr>
        <w:t>联谊</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中，我代表学校数学</w:t>
      </w:r>
      <w:r>
        <w:rPr>
          <w:rFonts w:ascii="宋体" w:eastAsia="宋体" w:hAnsi="SimSun" w:cs="宋体"/>
          <w:sz w:val="28"/>
        </w:rPr>
        <w:t>组</w:t>
      </w:r>
      <w:r>
        <w:rPr>
          <w:rFonts w:ascii="宋体" w:eastAsia="宋体" w:hAnsi="MS Mincho" w:cs="宋体"/>
          <w:sz w:val="28"/>
        </w:rPr>
        <w:t>上了《可能性》一</w:t>
      </w:r>
      <w:r>
        <w:rPr>
          <w:rFonts w:ascii="宋体" w:eastAsia="宋体" w:hAnsi="SimSun" w:cs="宋体"/>
          <w:sz w:val="28"/>
        </w:rPr>
        <w:t>课</w:t>
      </w:r>
      <w:r>
        <w:rPr>
          <w:rFonts w:ascii="宋体" w:eastAsia="宋体" w:hAnsi="MS Mincho" w:cs="宋体"/>
          <w:sz w:val="28"/>
        </w:rPr>
        <w:t>，得到大家的一致好</w:t>
      </w:r>
      <w:r>
        <w:rPr>
          <w:rFonts w:ascii="宋体" w:eastAsia="宋体" w:hAnsi="SimSun" w:cs="宋体"/>
          <w:sz w:val="28"/>
        </w:rPr>
        <w:t>评</w:t>
      </w:r>
      <w:r>
        <w:rPr>
          <w:rFonts w:ascii="宋体" w:eastAsia="宋体" w:hAnsi="MS Mincho" w:cs="宋体"/>
          <w:sz w:val="28"/>
        </w:rPr>
        <w:t>；本学期接受教</w:t>
      </w:r>
      <w:r>
        <w:rPr>
          <w:rFonts w:ascii="宋体" w:eastAsia="宋体" w:hAnsi="SimSun" w:cs="宋体"/>
          <w:sz w:val="28"/>
        </w:rPr>
        <w:t>导处给</w:t>
      </w:r>
      <w:r>
        <w:rPr>
          <w:rFonts w:ascii="宋体" w:eastAsia="宋体" w:hAnsi="MS Mincho" w:cs="宋体"/>
          <w:sz w:val="28"/>
        </w:rPr>
        <w:t>我的任</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带领</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新老</w:t>
      </w:r>
      <w:r>
        <w:rPr>
          <w:rFonts w:ascii="宋体" w:eastAsia="宋体" w:hAnsi="SimSun" w:cs="宋体"/>
          <w:sz w:val="28"/>
        </w:rPr>
        <w:t>师</w:t>
      </w:r>
      <w:r>
        <w:rPr>
          <w:rFonts w:ascii="宋体" w:eastAsia="宋体" w:hAnsi="MS Mincho" w:cs="宋体"/>
          <w:sz w:val="28"/>
        </w:rPr>
        <w:t>：数学</w:t>
      </w:r>
      <w:r>
        <w:rPr>
          <w:rFonts w:ascii="宋体" w:eastAsia="宋体" w:hAnsi="SimSun" w:cs="宋体"/>
          <w:sz w:val="28"/>
        </w:rPr>
        <w:t>组</w:t>
      </w:r>
      <w:r>
        <w:rPr>
          <w:rFonts w:ascii="宋体" w:eastAsia="宋体" w:hAnsi="MS Mincho" w:cs="宋体"/>
          <w:sz w:val="28"/>
        </w:rPr>
        <w:t>要求新教</w:t>
      </w:r>
      <w:r>
        <w:rPr>
          <w:rFonts w:ascii="宋体" w:eastAsia="宋体" w:hAnsi="SimSun" w:cs="宋体"/>
          <w:sz w:val="28"/>
        </w:rPr>
        <w:t>师韩</w:t>
      </w:r>
      <w:r>
        <w:rPr>
          <w:rFonts w:ascii="宋体" w:eastAsia="宋体" w:hAnsi="MS Mincho" w:cs="宋体"/>
          <w:sz w:val="28"/>
        </w:rPr>
        <w:t>智慧老</w:t>
      </w:r>
      <w:r>
        <w:rPr>
          <w:rFonts w:ascii="宋体" w:eastAsia="宋体" w:hAnsi="SimSun" w:cs="宋体"/>
          <w:sz w:val="28"/>
        </w:rPr>
        <w:t>师为</w:t>
      </w:r>
      <w:r>
        <w:rPr>
          <w:rFonts w:ascii="宋体" w:eastAsia="宋体" w:hAnsi="MS Mincho" w:cs="宋体"/>
          <w:sz w:val="28"/>
        </w:rPr>
        <w:t>全</w:t>
      </w:r>
      <w:r>
        <w:rPr>
          <w:rFonts w:ascii="宋体" w:eastAsia="宋体" w:hAnsi="SimSun" w:cs="宋体"/>
          <w:sz w:val="28"/>
        </w:rPr>
        <w:t>组</w:t>
      </w:r>
      <w:r>
        <w:rPr>
          <w:rFonts w:ascii="宋体" w:eastAsia="宋体" w:hAnsi="MS Mincho" w:cs="宋体"/>
          <w:sz w:val="28"/>
        </w:rPr>
        <w:t>上</w:t>
      </w:r>
      <w:r>
        <w:rPr>
          <w:rFonts w:ascii="宋体" w:eastAsia="宋体" w:hAnsi="SimSun" w:cs="宋体"/>
          <w:sz w:val="28"/>
        </w:rPr>
        <w:t>节</w:t>
      </w:r>
      <w:r>
        <w:rPr>
          <w:rFonts w:ascii="宋体" w:eastAsia="宋体" w:hAnsi="MS Mincho" w:cs="宋体"/>
          <w:sz w:val="28"/>
        </w:rPr>
        <w:t>亮相</w:t>
      </w:r>
      <w:r>
        <w:rPr>
          <w:rFonts w:ascii="宋体" w:eastAsia="宋体" w:hAnsi="SimSun" w:cs="宋体"/>
          <w:sz w:val="28"/>
        </w:rPr>
        <w:t>课</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上</w:t>
      </w:r>
      <w:r>
        <w:rPr>
          <w:rFonts w:ascii="宋体" w:eastAsia="宋体" w:hAnsi="SimSun" w:cs="宋体"/>
          <w:sz w:val="28"/>
        </w:rPr>
        <w:t>课时间</w:t>
      </w:r>
      <w:r>
        <w:rPr>
          <w:rFonts w:ascii="宋体" w:eastAsia="宋体" w:hAnsi="MS Mincho" w:cs="宋体"/>
          <w:sz w:val="28"/>
        </w:rPr>
        <w:t>的</w:t>
      </w:r>
      <w:r>
        <w:rPr>
          <w:rFonts w:ascii="宋体" w:eastAsia="宋体" w:hAnsi="SimSun" w:cs="宋体"/>
          <w:sz w:val="28"/>
        </w:rPr>
        <w:t>协调</w:t>
      </w:r>
      <w:r>
        <w:rPr>
          <w:rFonts w:ascii="宋体" w:eastAsia="宋体" w:hAnsi="MS Mincho" w:cs="宋体"/>
          <w:sz w:val="28"/>
        </w:rPr>
        <w:t>，在三次的听</w:t>
      </w:r>
      <w:r>
        <w:rPr>
          <w:rFonts w:ascii="宋体" w:eastAsia="宋体" w:hAnsi="SimSun" w:cs="宋体"/>
          <w:sz w:val="28"/>
        </w:rPr>
        <w:t>课评课</w:t>
      </w:r>
      <w:r>
        <w:rPr>
          <w:rFonts w:ascii="宋体" w:eastAsia="宋体" w:hAnsi="MS Mincho" w:cs="宋体"/>
          <w:sz w:val="28"/>
        </w:rPr>
        <w:t>后，</w:t>
      </w:r>
      <w:r>
        <w:rPr>
          <w:rFonts w:ascii="宋体" w:eastAsia="宋体" w:hAnsi="SimSun" w:cs="宋体"/>
          <w:sz w:val="28"/>
        </w:rPr>
        <w:t>韩</w:t>
      </w:r>
      <w:r>
        <w:rPr>
          <w:rFonts w:ascii="宋体" w:eastAsia="宋体" w:hAnsi="MS Mincho" w:cs="宋体"/>
          <w:sz w:val="28"/>
        </w:rPr>
        <w:t>老</w:t>
      </w:r>
      <w:r>
        <w:rPr>
          <w:rFonts w:ascii="宋体" w:eastAsia="宋体" w:hAnsi="SimSun" w:cs="宋体"/>
          <w:sz w:val="28"/>
        </w:rPr>
        <w:t>师进步</w:t>
      </w:r>
      <w:r>
        <w:rPr>
          <w:rFonts w:ascii="宋体" w:eastAsia="宋体" w:hAnsi="MS Mincho" w:cs="宋体"/>
          <w:sz w:val="28"/>
        </w:rPr>
        <w:t>非常大，在校教研</w:t>
      </w:r>
      <w:r>
        <w:rPr>
          <w:rFonts w:ascii="宋体" w:eastAsia="宋体" w:hAnsi="SimSun" w:cs="宋体"/>
          <w:sz w:val="28"/>
        </w:rPr>
        <w:t>组</w:t>
      </w:r>
      <w:r>
        <w:rPr>
          <w:rFonts w:ascii="宋体" w:eastAsia="宋体" w:hAnsi="MS Mincho" w:cs="宋体"/>
          <w:sz w:val="28"/>
        </w:rPr>
        <w:t>中上出了精彩的一</w:t>
      </w:r>
      <w:r>
        <w:rPr>
          <w:rFonts w:ascii="宋体" w:eastAsia="宋体" w:hAnsi="SimSun" w:cs="宋体"/>
          <w:sz w:val="28"/>
        </w:rPr>
        <w:t>课</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三、自我反思</w:t>
      </w:r>
    </w:p>
    <w:p>
      <w:pPr>
        <w:spacing w:before="160" w:beforeAutospacing="0" w:after="160" w:afterAutospacing="0" w:line="360" w:lineRule="auto"/>
        <w:ind w:firstLine="560"/>
        <w:contextualSpacing w:val="0"/>
        <w:jc w:val="both"/>
      </w:pPr>
      <w:r>
        <w:rPr>
          <w:rFonts w:ascii="宋体" w:eastAsia="宋体" w:hAnsi="MS Mincho" w:cs="宋体"/>
          <w:sz w:val="28"/>
        </w:rPr>
        <w:t>此次的</w:t>
      </w:r>
      <w:r>
        <w:rPr>
          <w:rFonts w:ascii="宋体" w:eastAsia="宋体" w:hAnsi="SimSun" w:cs="宋体"/>
          <w:sz w:val="28"/>
        </w:rPr>
        <w:t>课</w:t>
      </w:r>
      <w:r>
        <w:rPr>
          <w:rFonts w:ascii="宋体" w:eastAsia="宋体" w:hAnsi="MS Mincho" w:cs="宋体"/>
          <w:sz w:val="28"/>
        </w:rPr>
        <w:t>改之星</w:t>
      </w:r>
      <w:r>
        <w:rPr>
          <w:rFonts w:ascii="宋体" w:eastAsia="宋体" w:hAnsi="SimSun" w:cs="宋体"/>
          <w:sz w:val="28"/>
        </w:rPr>
        <w:t>评</w:t>
      </w:r>
      <w:r>
        <w:rPr>
          <w:rFonts w:ascii="宋体" w:eastAsia="宋体" w:hAnsi="MS Mincho" w:cs="宋体"/>
          <w:sz w:val="28"/>
        </w:rPr>
        <w:t>比落</w:t>
      </w:r>
      <w:r>
        <w:rPr>
          <w:rFonts w:ascii="宋体" w:eastAsia="宋体" w:hAnsi="SimSun" w:cs="宋体"/>
          <w:sz w:val="28"/>
        </w:rPr>
        <w:t>选让</w:t>
      </w:r>
      <w:r>
        <w:rPr>
          <w:rFonts w:ascii="宋体" w:eastAsia="宋体" w:hAnsi="MS Mincho" w:cs="宋体"/>
          <w:sz w:val="28"/>
        </w:rPr>
        <w:t>我</w:t>
      </w:r>
      <w:r>
        <w:rPr>
          <w:rFonts w:ascii="宋体" w:eastAsia="宋体" w:hAnsi="SimSun" w:cs="宋体"/>
          <w:sz w:val="28"/>
        </w:rPr>
        <w:t>认</w:t>
      </w:r>
      <w:r>
        <w:rPr>
          <w:rFonts w:ascii="宋体" w:eastAsia="宋体" w:hAnsi="MS Mincho" w:cs="宋体"/>
          <w:sz w:val="28"/>
        </w:rPr>
        <w:t>清自己在理</w:t>
      </w:r>
      <w:r>
        <w:rPr>
          <w:rFonts w:ascii="宋体" w:eastAsia="宋体" w:hAnsi="SimSun" w:cs="宋体"/>
          <w:sz w:val="28"/>
        </w:rPr>
        <w:t>论</w:t>
      </w:r>
      <w:r>
        <w:rPr>
          <w:rFonts w:ascii="宋体" w:eastAsia="宋体" w:hAnsi="MS Mincho" w:cs="宋体"/>
          <w:sz w:val="28"/>
        </w:rPr>
        <w:t>方面比</w:t>
      </w:r>
      <w:r>
        <w:rPr>
          <w:rFonts w:ascii="宋体" w:eastAsia="宋体" w:hAnsi="SimSun" w:cs="宋体"/>
          <w:sz w:val="28"/>
        </w:rPr>
        <w:t>较</w:t>
      </w:r>
      <w:r>
        <w:rPr>
          <w:rFonts w:ascii="宋体" w:eastAsia="宋体" w:hAnsi="MS Mincho" w:cs="宋体"/>
          <w:sz w:val="28"/>
        </w:rPr>
        <w:t>薄弱，也</w:t>
      </w:r>
      <w:r>
        <w:rPr>
          <w:rFonts w:ascii="宋体" w:eastAsia="宋体" w:hAnsi="SimSun" w:cs="宋体"/>
          <w:sz w:val="28"/>
        </w:rPr>
        <w:t>开</w:t>
      </w:r>
      <w:r>
        <w:rPr>
          <w:rFonts w:ascii="宋体" w:eastAsia="宋体" w:hAnsi="MS Mincho" w:cs="宋体"/>
          <w:sz w:val="28"/>
        </w:rPr>
        <w:t>始反思自己平</w:t>
      </w:r>
      <w:r>
        <w:rPr>
          <w:rFonts w:ascii="宋体" w:eastAsia="宋体" w:hAnsi="SimSun" w:cs="宋体"/>
          <w:sz w:val="28"/>
        </w:rPr>
        <w:t>时</w:t>
      </w:r>
      <w:r>
        <w:rPr>
          <w:rFonts w:ascii="宋体" w:eastAsia="宋体" w:hAnsi="MS Mincho" w:cs="宋体"/>
          <w:sz w:val="28"/>
        </w:rPr>
        <w:t>的学</w:t>
      </w:r>
      <w:r>
        <w:rPr>
          <w:rFonts w:ascii="宋体" w:eastAsia="宋体" w:hAnsi="SimSun" w:cs="宋体"/>
          <w:sz w:val="28"/>
        </w:rPr>
        <w:t>习质</w:t>
      </w:r>
      <w:r>
        <w:rPr>
          <w:rFonts w:ascii="宋体" w:eastAsia="宋体" w:hAnsi="MS Mincho" w:cs="宋体"/>
          <w:sz w:val="28"/>
        </w:rPr>
        <w:t>量。平</w:t>
      </w:r>
      <w:r>
        <w:rPr>
          <w:rFonts w:ascii="宋体" w:eastAsia="宋体" w:hAnsi="SimSun" w:cs="宋体"/>
          <w:sz w:val="28"/>
        </w:rPr>
        <w:t>时</w:t>
      </w:r>
      <w:r>
        <w:rPr>
          <w:rFonts w:ascii="宋体" w:eastAsia="宋体" w:hAnsi="MS Mincho" w:cs="宋体"/>
          <w:sz w:val="28"/>
        </w:rPr>
        <w:t>不乏看</w:t>
      </w:r>
      <w:r>
        <w:rPr>
          <w:rFonts w:ascii="宋体" w:eastAsia="宋体" w:hAnsi="SimSun" w:cs="宋体"/>
          <w:sz w:val="28"/>
        </w:rPr>
        <w:t>书</w:t>
      </w:r>
      <w:r>
        <w:rPr>
          <w:rFonts w:ascii="宋体" w:eastAsia="宋体" w:hAnsi="MS Mincho" w:cs="宋体"/>
          <w:sz w:val="28"/>
        </w:rPr>
        <w:t>和理</w:t>
      </w:r>
      <w:r>
        <w:rPr>
          <w:rFonts w:ascii="宋体" w:eastAsia="宋体" w:hAnsi="SimSun" w:cs="宋体"/>
          <w:sz w:val="28"/>
        </w:rPr>
        <w:t>论</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时间</w:t>
      </w:r>
      <w:r>
        <w:rPr>
          <w:rFonts w:ascii="宋体" w:eastAsia="宋体" w:hAnsi="MS Mincho" w:cs="宋体"/>
          <w:sz w:val="28"/>
        </w:rPr>
        <w:t>，但是没有把好学</w:t>
      </w:r>
      <w:r>
        <w:rPr>
          <w:rFonts w:ascii="宋体" w:eastAsia="宋体" w:hAnsi="SimSun" w:cs="宋体"/>
          <w:sz w:val="28"/>
        </w:rPr>
        <w:t>习质</w:t>
      </w:r>
      <w:r>
        <w:rPr>
          <w:rFonts w:ascii="宋体" w:eastAsia="宋体" w:hAnsi="MS Mincho" w:cs="宋体"/>
          <w:sz w:val="28"/>
        </w:rPr>
        <w:t>量</w:t>
      </w:r>
      <w:r>
        <w:rPr>
          <w:rFonts w:ascii="宋体" w:eastAsia="宋体" w:hAnsi="SimSun" w:cs="宋体"/>
          <w:sz w:val="28"/>
        </w:rPr>
        <w:t>关</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在班</w:t>
      </w:r>
      <w:r>
        <w:rPr>
          <w:rFonts w:ascii="宋体" w:eastAsia="宋体" w:hAnsi="SimSun" w:cs="宋体"/>
          <w:sz w:val="28"/>
        </w:rPr>
        <w:t>级</w:t>
      </w:r>
      <w:r>
        <w:rPr>
          <w:rFonts w:ascii="宋体" w:eastAsia="宋体" w:hAnsi="MS Mincho" w:cs="宋体"/>
          <w:sz w:val="28"/>
        </w:rPr>
        <w:t>管理</w:t>
      </w:r>
      <w:r>
        <w:rPr>
          <w:rFonts w:ascii="宋体" w:eastAsia="宋体" w:hAnsi="SimSun" w:cs="宋体"/>
          <w:sz w:val="28"/>
        </w:rPr>
        <w:t>过</w:t>
      </w:r>
      <w:r>
        <w:rPr>
          <w:rFonts w:ascii="宋体" w:eastAsia="宋体" w:hAnsi="MS Mincho" w:cs="宋体"/>
          <w:sz w:val="28"/>
        </w:rPr>
        <w:t>程中，常有自</w:t>
      </w:r>
      <w:r>
        <w:rPr>
          <w:rFonts w:ascii="宋体" w:eastAsia="宋体" w:hAnsi="SimSun" w:cs="宋体"/>
          <w:sz w:val="28"/>
        </w:rPr>
        <w:t>认为</w:t>
      </w:r>
      <w:r>
        <w:rPr>
          <w:rFonts w:ascii="宋体" w:eastAsia="宋体" w:hAnsi="MS Mincho" w:cs="宋体"/>
          <w:sz w:val="28"/>
        </w:rPr>
        <w:t>不</w:t>
      </w:r>
      <w:r>
        <w:rPr>
          <w:rFonts w:ascii="宋体" w:eastAsia="宋体" w:hAnsi="SimSun" w:cs="宋体"/>
          <w:sz w:val="28"/>
        </w:rPr>
        <w:t>错</w:t>
      </w:r>
      <w:r>
        <w:rPr>
          <w:rFonts w:ascii="宋体" w:eastAsia="宋体" w:hAnsi="MS Mincho" w:cs="宋体"/>
          <w:sz w:val="28"/>
        </w:rPr>
        <w:t>的点子或措施，但是往往很</w:t>
      </w:r>
      <w:r>
        <w:rPr>
          <w:rFonts w:ascii="宋体" w:eastAsia="宋体" w:hAnsi="SimSun" w:cs="宋体"/>
          <w:sz w:val="28"/>
        </w:rPr>
        <w:t>难坚</w:t>
      </w:r>
      <w:r>
        <w:rPr>
          <w:rFonts w:ascii="宋体" w:eastAsia="宋体" w:hAnsi="MS Mincho" w:cs="宋体"/>
          <w:sz w:val="28"/>
        </w:rPr>
        <w:t>持到底；有</w:t>
      </w:r>
      <w:r>
        <w:rPr>
          <w:rFonts w:ascii="宋体" w:eastAsia="宋体" w:hAnsi="SimSun" w:cs="宋体"/>
          <w:sz w:val="28"/>
        </w:rPr>
        <w:t>时</w:t>
      </w:r>
      <w:r>
        <w:rPr>
          <w:rFonts w:ascii="宋体" w:eastAsia="宋体" w:hAnsi="MS Mincho" w:cs="宋体"/>
          <w:sz w:val="28"/>
        </w:rPr>
        <w:t>事情多了、忙了，未能及</w:t>
      </w:r>
      <w:r>
        <w:rPr>
          <w:rFonts w:ascii="宋体" w:eastAsia="宋体" w:hAnsi="SimSun" w:cs="宋体"/>
          <w:sz w:val="28"/>
        </w:rPr>
        <w:t>时处</w:t>
      </w:r>
      <w:r>
        <w:rPr>
          <w:rFonts w:ascii="宋体" w:eastAsia="宋体" w:hAnsi="MS Mincho" w:cs="宋体"/>
          <w:sz w:val="28"/>
        </w:rPr>
        <w:t>理学生反映的情况，事后再</w:t>
      </w:r>
      <w:r>
        <w:rPr>
          <w:rFonts w:ascii="宋体" w:eastAsia="宋体" w:hAnsi="SimSun" w:cs="宋体"/>
          <w:sz w:val="28"/>
        </w:rPr>
        <w:t>处</w:t>
      </w:r>
      <w:r>
        <w:rPr>
          <w:rFonts w:ascii="宋体" w:eastAsia="宋体" w:hAnsi="MS Mincho" w:cs="宋体"/>
          <w:sz w:val="28"/>
        </w:rPr>
        <w:t>理</w:t>
      </w:r>
      <w:r>
        <w:rPr>
          <w:rFonts w:ascii="宋体" w:eastAsia="宋体" w:hAnsi="SimSun" w:cs="宋体"/>
          <w:sz w:val="28"/>
        </w:rPr>
        <w:t>时</w:t>
      </w:r>
      <w:r>
        <w:rPr>
          <w:rFonts w:ascii="宋体" w:eastAsia="宋体" w:hAnsi="MS Mincho" w:cs="宋体"/>
          <w:sz w:val="28"/>
        </w:rPr>
        <w:t>，效果大打折扣。</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班主任学期末工作</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SimSun" w:cs="宋体"/>
          <w:sz w:val="28"/>
        </w:rPr>
        <w:t>针对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学生的</w:t>
      </w:r>
      <w:r>
        <w:rPr>
          <w:rFonts w:ascii="宋体" w:eastAsia="宋体" w:hAnsi="SimSun" w:cs="宋体"/>
          <w:sz w:val="28"/>
        </w:rPr>
        <w:t>实际</w:t>
      </w:r>
      <w:r>
        <w:rPr>
          <w:rFonts w:ascii="宋体" w:eastAsia="宋体" w:hAnsi="MS Mincho" w:cs="宋体"/>
          <w:sz w:val="28"/>
        </w:rPr>
        <w:t>情况，采取一系列的措施，</w:t>
      </w:r>
      <w:r>
        <w:rPr>
          <w:rFonts w:ascii="宋体" w:eastAsia="宋体" w:hAnsi="SimSun" w:cs="宋体"/>
          <w:sz w:val="28"/>
        </w:rPr>
        <w:t>规</w:t>
      </w:r>
      <w:r>
        <w:rPr>
          <w:rFonts w:ascii="宋体" w:eastAsia="宋体" w:hAnsi="MS Mincho" w:cs="宋体"/>
          <w:sz w:val="28"/>
        </w:rPr>
        <w:t>范学生的行</w:t>
      </w:r>
      <w:r>
        <w:rPr>
          <w:rFonts w:ascii="宋体" w:eastAsia="宋体" w:hAnsi="SimSun" w:cs="宋体"/>
          <w:sz w:val="28"/>
        </w:rPr>
        <w:t>为</w:t>
      </w:r>
      <w:r>
        <w:rPr>
          <w:rFonts w:ascii="宋体" w:eastAsia="宋体" w:hAnsi="MS Mincho" w:cs="宋体"/>
          <w:sz w:val="28"/>
        </w:rPr>
        <w:t>、生活学</w:t>
      </w:r>
      <w:r>
        <w:rPr>
          <w:rFonts w:ascii="宋体" w:eastAsia="宋体" w:hAnsi="SimSun" w:cs="宋体"/>
          <w:sz w:val="28"/>
        </w:rPr>
        <w:t>习习惯</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学生</w:t>
      </w:r>
      <w:r>
        <w:rPr>
          <w:rFonts w:ascii="宋体" w:eastAsia="宋体" w:hAnsi="SimSun" w:cs="宋体"/>
          <w:sz w:val="28"/>
        </w:rPr>
        <w:t>树</w:t>
      </w:r>
      <w:r>
        <w:rPr>
          <w:rFonts w:ascii="宋体" w:eastAsia="宋体" w:hAnsi="MS Mincho" w:cs="宋体"/>
          <w:sz w:val="28"/>
        </w:rPr>
        <w:t>立一个良好的学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而努力。</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规</w:t>
      </w:r>
      <w:r>
        <w:rPr>
          <w:rFonts w:ascii="宋体" w:eastAsia="宋体" w:hAnsi="MS Mincho" w:cs="宋体"/>
          <w:b/>
          <w:bCs/>
          <w:sz w:val="28"/>
        </w:rPr>
        <w:t>范学生</w:t>
      </w:r>
      <w:r>
        <w:rPr>
          <w:rFonts w:ascii="宋体" w:eastAsia="宋体" w:hAnsi="SimSun" w:cs="宋体"/>
          <w:b/>
          <w:bCs/>
          <w:sz w:val="28"/>
        </w:rPr>
        <w:t>课</w:t>
      </w:r>
      <w:r>
        <w:rPr>
          <w:rFonts w:ascii="宋体" w:eastAsia="宋体" w:hAnsi="MS Mincho" w:cs="宋体"/>
          <w:b/>
          <w:bCs/>
          <w:sz w:val="28"/>
        </w:rPr>
        <w:t>堂行</w:t>
      </w:r>
      <w:r>
        <w:rPr>
          <w:rFonts w:ascii="宋体" w:eastAsia="宋体" w:hAnsi="SimSun" w:cs="宋体"/>
          <w:b/>
          <w:bCs/>
          <w:sz w:val="28"/>
        </w:rPr>
        <w:t>为</w:t>
      </w:r>
      <w:r>
        <w:rPr>
          <w:rFonts w:ascii="宋体" w:eastAsia="宋体" w:hAnsi="MS Mincho" w:cs="宋体"/>
          <w:b/>
          <w:bCs/>
          <w:sz w:val="28"/>
        </w:rPr>
        <w:t>，</w:t>
      </w:r>
      <w:r>
        <w:rPr>
          <w:rFonts w:ascii="宋体" w:eastAsia="宋体" w:hAnsi="SimSun" w:cs="宋体"/>
          <w:b/>
          <w:bCs/>
          <w:sz w:val="28"/>
        </w:rPr>
        <w:t>严</w:t>
      </w:r>
      <w:r>
        <w:rPr>
          <w:rFonts w:ascii="宋体" w:eastAsia="宋体" w:hAnsi="MS Mincho" w:cs="宋体"/>
          <w:b/>
          <w:bCs/>
          <w:sz w:val="28"/>
        </w:rPr>
        <w:t>明</w:t>
      </w:r>
      <w:r>
        <w:rPr>
          <w:rFonts w:ascii="宋体" w:eastAsia="宋体" w:hAnsi="SimSun" w:cs="宋体"/>
          <w:b/>
          <w:bCs/>
          <w:sz w:val="28"/>
        </w:rPr>
        <w:t>纪</w:t>
      </w:r>
      <w:r>
        <w:rPr>
          <w:rFonts w:ascii="宋体" w:eastAsia="宋体" w:hAnsi="MS Mincho" w:cs="宋体"/>
          <w:b/>
          <w:bCs/>
          <w:sz w:val="28"/>
        </w:rPr>
        <w:t>律</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MS Mincho" w:cs="宋体"/>
          <w:sz w:val="28"/>
        </w:rPr>
        <w:t>良好的</w:t>
      </w:r>
      <w:r>
        <w:rPr>
          <w:rFonts w:ascii="宋体" w:eastAsia="宋体" w:hAnsi="SimSun" w:cs="宋体"/>
          <w:sz w:val="28"/>
        </w:rPr>
        <w:t>纪</w:t>
      </w:r>
      <w:r>
        <w:rPr>
          <w:rFonts w:ascii="宋体" w:eastAsia="宋体" w:hAnsi="MS Mincho" w:cs="宋体"/>
          <w:sz w:val="28"/>
        </w:rPr>
        <w:t>律是学</w:t>
      </w:r>
      <w:r>
        <w:rPr>
          <w:rFonts w:ascii="宋体" w:eastAsia="宋体" w:hAnsi="SimSun" w:cs="宋体"/>
          <w:sz w:val="28"/>
        </w:rPr>
        <w:t>习</w:t>
      </w:r>
      <w:r>
        <w:rPr>
          <w:rFonts w:ascii="宋体" w:eastAsia="宋体" w:hAnsi="MS Mincho" w:cs="宋体"/>
          <w:sz w:val="28"/>
        </w:rPr>
        <w:t>的保障。</w:t>
      </w:r>
      <w:r>
        <w:rPr>
          <w:rFonts w:ascii="宋体" w:eastAsia="宋体" w:hAnsi="SimSun" w:cs="宋体"/>
          <w:sz w:val="28"/>
        </w:rPr>
        <w:t>针对</w:t>
      </w:r>
      <w:r>
        <w:rPr>
          <w:rFonts w:ascii="宋体" w:eastAsia="宋体" w:hAnsi="MS Mincho" w:cs="宋体"/>
          <w:sz w:val="28"/>
        </w:rPr>
        <w:t>部分学生上</w:t>
      </w:r>
      <w:r>
        <w:rPr>
          <w:rFonts w:ascii="宋体" w:eastAsia="宋体" w:hAnsi="SimSun" w:cs="宋体"/>
          <w:sz w:val="28"/>
        </w:rPr>
        <w:t>课</w:t>
      </w:r>
      <w:r>
        <w:rPr>
          <w:rFonts w:ascii="宋体" w:eastAsia="宋体" w:hAnsi="MS Mincho" w:cs="宋体"/>
          <w:sz w:val="28"/>
        </w:rPr>
        <w:t>不</w:t>
      </w:r>
      <w:r>
        <w:rPr>
          <w:rFonts w:ascii="宋体" w:eastAsia="宋体" w:hAnsi="SimSun" w:cs="宋体"/>
          <w:sz w:val="28"/>
        </w:rPr>
        <w:t>认</w:t>
      </w:r>
      <w:r>
        <w:rPr>
          <w:rFonts w:ascii="宋体" w:eastAsia="宋体" w:hAnsi="MS Mincho" w:cs="宋体"/>
          <w:sz w:val="28"/>
        </w:rPr>
        <w:t>真听</w:t>
      </w:r>
      <w:r>
        <w:rPr>
          <w:rFonts w:ascii="宋体" w:eastAsia="宋体" w:hAnsi="SimSun" w:cs="宋体"/>
          <w:sz w:val="28"/>
        </w:rPr>
        <w:t>讲</w:t>
      </w:r>
      <w:r>
        <w:rPr>
          <w:rFonts w:ascii="宋体" w:eastAsia="宋体" w:hAnsi="MS Mincho" w:cs="宋体"/>
          <w:sz w:val="28"/>
        </w:rPr>
        <w:t>，</w:t>
      </w:r>
      <w:r>
        <w:rPr>
          <w:rFonts w:ascii="宋体" w:eastAsia="宋体" w:hAnsi="SimSun" w:cs="宋体"/>
          <w:sz w:val="28"/>
        </w:rPr>
        <w:t>课间</w:t>
      </w:r>
      <w:r>
        <w:rPr>
          <w:rFonts w:ascii="宋体" w:eastAsia="宋体" w:hAnsi="MS Mincho" w:cs="宋体"/>
          <w:sz w:val="28"/>
        </w:rPr>
        <w:t>打</w:t>
      </w:r>
      <w:r>
        <w:rPr>
          <w:rFonts w:ascii="宋体" w:eastAsia="宋体" w:hAnsi="SimSun" w:cs="宋体"/>
          <w:sz w:val="28"/>
        </w:rPr>
        <w:t>闹</w:t>
      </w:r>
      <w:r>
        <w:rPr>
          <w:rFonts w:ascii="宋体" w:eastAsia="宋体" w:hAnsi="MS Mincho" w:cs="宋体"/>
          <w:sz w:val="28"/>
        </w:rPr>
        <w:t>的</w:t>
      </w:r>
      <w:r>
        <w:rPr>
          <w:rFonts w:ascii="宋体" w:eastAsia="宋体" w:hAnsi="SimSun" w:cs="宋体"/>
          <w:sz w:val="28"/>
        </w:rPr>
        <w:t>较</w:t>
      </w:r>
      <w:r>
        <w:rPr>
          <w:rFonts w:ascii="宋体" w:eastAsia="宋体" w:hAnsi="MS Mincho" w:cs="宋体"/>
          <w:sz w:val="28"/>
        </w:rPr>
        <w:t>多的情况，以及班</w:t>
      </w:r>
      <w:r>
        <w:rPr>
          <w:rFonts w:ascii="宋体" w:eastAsia="宋体" w:hAnsi="SimSun" w:cs="宋体"/>
          <w:sz w:val="28"/>
        </w:rPr>
        <w:t>级卫</w:t>
      </w:r>
      <w:r>
        <w:rPr>
          <w:rFonts w:ascii="宋体" w:eastAsia="宋体" w:hAnsi="MS Mincho" w:cs="宋体"/>
          <w:sz w:val="28"/>
        </w:rPr>
        <w:t>生等个方面</w:t>
      </w:r>
      <w:r>
        <w:rPr>
          <w:rFonts w:ascii="宋体" w:eastAsia="宋体" w:hAnsi="SimSun" w:cs="宋体"/>
          <w:sz w:val="28"/>
        </w:rPr>
        <w:t>对</w:t>
      </w:r>
      <w:r>
        <w:rPr>
          <w:rFonts w:ascii="宋体" w:eastAsia="宋体" w:hAnsi="MS Mincho" w:cs="宋体"/>
          <w:sz w:val="28"/>
        </w:rPr>
        <w:t>学生提出具体的要求，分</w:t>
      </w:r>
      <w:r>
        <w:rPr>
          <w:rFonts w:ascii="宋体" w:eastAsia="宋体" w:hAnsi="SimSun" w:cs="宋体"/>
          <w:sz w:val="28"/>
        </w:rPr>
        <w:t>别</w:t>
      </w:r>
      <w:r>
        <w:rPr>
          <w:rFonts w:ascii="宋体" w:eastAsia="宋体" w:hAnsi="MS Mincho" w:cs="宋体"/>
          <w:sz w:val="28"/>
        </w:rPr>
        <w:t>制定了一系列的班</w:t>
      </w:r>
      <w:r>
        <w:rPr>
          <w:rFonts w:ascii="宋体" w:eastAsia="宋体" w:hAnsi="SimSun" w:cs="宋体"/>
          <w:sz w:val="28"/>
        </w:rPr>
        <w:t>级</w:t>
      </w:r>
      <w:r>
        <w:rPr>
          <w:rFonts w:ascii="宋体" w:eastAsia="宋体" w:hAnsi="MS Mincho" w:cs="宋体"/>
          <w:sz w:val="28"/>
        </w:rPr>
        <w:t>班</w:t>
      </w:r>
      <w:r>
        <w:rPr>
          <w:rFonts w:ascii="宋体" w:eastAsia="宋体" w:hAnsi="SimSun" w:cs="宋体"/>
          <w:sz w:val="28"/>
        </w:rPr>
        <w:t>规</w:t>
      </w:r>
      <w:r>
        <w:rPr>
          <w:rFonts w:ascii="宋体" w:eastAsia="宋体" w:hAnsi="MS Mincho" w:cs="宋体"/>
          <w:sz w:val="28"/>
        </w:rPr>
        <w:t>，保</w:t>
      </w:r>
      <w:r>
        <w:rPr>
          <w:rFonts w:ascii="宋体" w:eastAsia="宋体" w:hAnsi="SimSun" w:cs="宋体"/>
          <w:sz w:val="28"/>
        </w:rPr>
        <w:t>证</w:t>
      </w:r>
      <w:r>
        <w:rPr>
          <w:rFonts w:ascii="宋体" w:eastAsia="宋体" w:hAnsi="MS Mincho" w:cs="宋体"/>
          <w:sz w:val="28"/>
        </w:rPr>
        <w:t>正常有序的学</w:t>
      </w:r>
      <w:r>
        <w:rPr>
          <w:rFonts w:ascii="宋体" w:eastAsia="宋体" w:hAnsi="SimSun" w:cs="宋体"/>
          <w:sz w:val="28"/>
        </w:rPr>
        <w:t>习</w:t>
      </w:r>
      <w:r>
        <w:rPr>
          <w:rFonts w:ascii="宋体" w:eastAsia="宋体" w:hAnsi="MS Mincho" w:cs="宋体"/>
          <w:sz w:val="28"/>
        </w:rPr>
        <w:t>生活。比如上</w:t>
      </w:r>
      <w:r>
        <w:rPr>
          <w:rFonts w:ascii="宋体" w:eastAsia="宋体" w:hAnsi="SimSun" w:cs="宋体"/>
          <w:sz w:val="28"/>
        </w:rPr>
        <w:t>课铃</w:t>
      </w:r>
      <w:r>
        <w:rPr>
          <w:rFonts w:ascii="宋体" w:eastAsia="宋体" w:hAnsi="MS Mincho" w:cs="宋体"/>
          <w:sz w:val="28"/>
        </w:rPr>
        <w:t>响学生必</w:t>
      </w:r>
      <w:r>
        <w:rPr>
          <w:rFonts w:ascii="宋体" w:eastAsia="宋体" w:hAnsi="SimSun" w:cs="宋体"/>
          <w:sz w:val="28"/>
        </w:rPr>
        <w:t>须</w:t>
      </w:r>
      <w:r>
        <w:rPr>
          <w:rFonts w:ascii="宋体" w:eastAsia="宋体" w:hAnsi="MS Mincho" w:cs="宋体"/>
          <w:sz w:val="28"/>
        </w:rPr>
        <w:t>回到座位上，做好相</w:t>
      </w:r>
      <w:r>
        <w:rPr>
          <w:rFonts w:ascii="宋体" w:eastAsia="宋体" w:hAnsi="SimSun" w:cs="宋体"/>
          <w:sz w:val="28"/>
        </w:rPr>
        <w:t>应</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准</w:t>
      </w:r>
      <w:r>
        <w:rPr>
          <w:rFonts w:ascii="宋体" w:eastAsia="宋体" w:hAnsi="SimSun" w:cs="宋体"/>
          <w:sz w:val="28"/>
        </w:rPr>
        <w:t>备</w:t>
      </w:r>
      <w:r>
        <w:rPr>
          <w:rFonts w:ascii="宋体" w:eastAsia="宋体" w:hAnsi="MS Mincho" w:cs="宋体"/>
          <w:sz w:val="28"/>
        </w:rPr>
        <w:t>；比如</w:t>
      </w:r>
      <w:r>
        <w:rPr>
          <w:rFonts w:ascii="宋体" w:eastAsia="宋体" w:hAnsi="SimSun" w:cs="宋体"/>
          <w:sz w:val="28"/>
        </w:rPr>
        <w:t>值</w:t>
      </w:r>
      <w:r>
        <w:rPr>
          <w:rFonts w:ascii="宋体" w:eastAsia="宋体" w:hAnsi="MS Mincho" w:cs="宋体"/>
          <w:sz w:val="28"/>
        </w:rPr>
        <w:t>日剩必</w:t>
      </w:r>
      <w:r>
        <w:rPr>
          <w:rFonts w:ascii="宋体" w:eastAsia="宋体" w:hAnsi="SimSun" w:cs="宋体"/>
          <w:sz w:val="28"/>
        </w:rPr>
        <w:t>须</w:t>
      </w:r>
      <w:r>
        <w:rPr>
          <w:rFonts w:ascii="宋体" w:eastAsia="宋体" w:hAnsi="MS Mincho" w:cs="宋体"/>
          <w:sz w:val="28"/>
        </w:rPr>
        <w:t>在</w:t>
      </w:r>
      <w:r>
        <w:rPr>
          <w:rFonts w:ascii="宋体" w:eastAsia="宋体" w:hAnsi="SimSun" w:cs="宋体"/>
          <w:sz w:val="28"/>
        </w:rPr>
        <w:t>预备铃</w:t>
      </w:r>
      <w:r>
        <w:rPr>
          <w:rFonts w:ascii="宋体" w:eastAsia="宋体" w:hAnsi="MS Mincho" w:cs="宋体"/>
          <w:sz w:val="28"/>
        </w:rPr>
        <w:t>响之前</w:t>
      </w:r>
      <w:r>
        <w:rPr>
          <w:rFonts w:ascii="宋体" w:eastAsia="宋体" w:hAnsi="SimSun" w:cs="宋体"/>
          <w:sz w:val="28"/>
        </w:rPr>
        <w:t>结</w:t>
      </w:r>
      <w:r>
        <w:rPr>
          <w:rFonts w:ascii="宋体" w:eastAsia="宋体" w:hAnsi="MS Mincho" w:cs="宋体"/>
          <w:sz w:val="28"/>
        </w:rPr>
        <w:t>束</w:t>
      </w:r>
      <w:r>
        <w:rPr>
          <w:rFonts w:ascii="宋体" w:eastAsia="宋体" w:hAnsi="SimSun" w:cs="宋体"/>
          <w:sz w:val="28"/>
        </w:rPr>
        <w:t>值</w:t>
      </w:r>
      <w:r>
        <w:rPr>
          <w:rFonts w:ascii="宋体" w:eastAsia="宋体" w:hAnsi="MS Mincho" w:cs="宋体"/>
          <w:sz w:val="28"/>
        </w:rPr>
        <w:t>日工作等，我都有</w:t>
      </w:r>
      <w:r>
        <w:rPr>
          <w:rFonts w:ascii="宋体" w:eastAsia="宋体" w:hAnsi="SimSun" w:cs="宋体"/>
          <w:sz w:val="28"/>
        </w:rPr>
        <w:t>严</w:t>
      </w:r>
      <w:r>
        <w:rPr>
          <w:rFonts w:ascii="宋体" w:eastAsia="宋体" w:hAnsi="MS Mincho" w:cs="宋体"/>
          <w:sz w:val="28"/>
        </w:rPr>
        <w:t>格的</w:t>
      </w:r>
      <w:r>
        <w:rPr>
          <w:rFonts w:ascii="宋体" w:eastAsia="宋体" w:hAnsi="SimSun" w:cs="宋体"/>
          <w:sz w:val="28"/>
        </w:rPr>
        <w:t>规</w:t>
      </w:r>
      <w:r>
        <w:rPr>
          <w:rFonts w:ascii="宋体" w:eastAsia="宋体" w:hAnsi="MS Mincho" w:cs="宋体"/>
          <w:sz w:val="28"/>
        </w:rPr>
        <w:t>定，力争使学生有一个</w:t>
      </w:r>
      <w:r>
        <w:rPr>
          <w:rFonts w:ascii="宋体" w:eastAsia="宋体" w:hAnsi="SimSun" w:cs="宋体"/>
          <w:sz w:val="28"/>
        </w:rPr>
        <w:t>严</w:t>
      </w:r>
      <w:r>
        <w:rPr>
          <w:rFonts w:ascii="宋体" w:eastAsia="宋体" w:hAnsi="MS Mincho" w:cs="宋体"/>
          <w:sz w:val="28"/>
        </w:rPr>
        <w:t>明的</w:t>
      </w:r>
      <w:r>
        <w:rPr>
          <w:rFonts w:ascii="宋体" w:eastAsia="宋体" w:hAnsi="SimSun" w:cs="宋体"/>
          <w:sz w:val="28"/>
        </w:rPr>
        <w:t>纪</w:t>
      </w:r>
      <w:r>
        <w:rPr>
          <w:rFonts w:ascii="宋体" w:eastAsia="宋体" w:hAnsi="MS Mincho" w:cs="宋体"/>
          <w:sz w:val="28"/>
        </w:rPr>
        <w:t>律保</w:t>
      </w:r>
      <w:r>
        <w:rPr>
          <w:rFonts w:ascii="宋体" w:eastAsia="宋体" w:hAnsi="SimSun" w:cs="宋体"/>
          <w:sz w:val="28"/>
        </w:rPr>
        <w:t>证</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发挥</w:t>
      </w:r>
      <w:r>
        <w:rPr>
          <w:rFonts w:ascii="宋体" w:eastAsia="宋体" w:hAnsi="MS Mincho" w:cs="宋体"/>
          <w:b/>
          <w:bCs/>
          <w:sz w:val="28"/>
        </w:rPr>
        <w:t>民主和表</w:t>
      </w:r>
      <w:r>
        <w:rPr>
          <w:rFonts w:ascii="宋体" w:eastAsia="宋体" w:hAnsi="SimSun" w:cs="宋体"/>
          <w:b/>
          <w:bCs/>
          <w:sz w:val="28"/>
        </w:rPr>
        <w:t>扬</w:t>
      </w:r>
      <w:r>
        <w:rPr>
          <w:rFonts w:ascii="宋体" w:eastAsia="宋体" w:hAnsi="MS Mincho" w:cs="宋体"/>
          <w:b/>
          <w:bCs/>
          <w:sz w:val="28"/>
        </w:rPr>
        <w:t>机制。</w:t>
      </w:r>
    </w:p>
    <w:p>
      <w:pPr>
        <w:spacing w:before="160" w:beforeAutospacing="0" w:after="160" w:afterAutospacing="0" w:line="360" w:lineRule="auto"/>
        <w:ind w:firstLine="560"/>
        <w:contextualSpacing w:val="0"/>
        <w:jc w:val="both"/>
      </w:pP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学生的基本情况在最短的</w:t>
      </w:r>
      <w:r>
        <w:rPr>
          <w:rFonts w:ascii="宋体" w:eastAsia="宋体" w:hAnsi="SimSun" w:cs="宋体"/>
          <w:sz w:val="28"/>
        </w:rPr>
        <w:t>时间</w:t>
      </w:r>
      <w:r>
        <w:rPr>
          <w:rFonts w:ascii="宋体" w:eastAsia="宋体" w:hAnsi="MS Mincho" w:cs="宋体"/>
          <w:sz w:val="28"/>
        </w:rPr>
        <w:t>内了解，摸清学生的基本情况，</w:t>
      </w:r>
      <w:r>
        <w:rPr>
          <w:rFonts w:ascii="宋体" w:eastAsia="宋体" w:hAnsi="SimSun" w:cs="宋体"/>
          <w:sz w:val="28"/>
        </w:rPr>
        <w:t>对</w:t>
      </w:r>
      <w:r>
        <w:rPr>
          <w:rFonts w:ascii="宋体" w:eastAsia="宋体" w:hAnsi="MS Mincho" w:cs="宋体"/>
          <w:sz w:val="28"/>
        </w:rPr>
        <w:t>症下</w:t>
      </w:r>
      <w:r>
        <w:rPr>
          <w:rFonts w:ascii="宋体" w:eastAsia="宋体" w:hAnsi="SimSun" w:cs="宋体"/>
          <w:sz w:val="28"/>
        </w:rPr>
        <w:t>药</w:t>
      </w:r>
      <w:r>
        <w:rPr>
          <w:rFonts w:ascii="宋体" w:eastAsia="宋体" w:hAnsi="MS Mincho" w:cs="宋体"/>
          <w:sz w:val="28"/>
        </w:rPr>
        <w:t>。如</w:t>
      </w:r>
      <w:r>
        <w:rPr>
          <w:rFonts w:ascii="宋体" w:eastAsia="宋体" w:hAnsi="SimSun" w:cs="宋体"/>
          <w:sz w:val="28"/>
        </w:rPr>
        <w:t>对</w:t>
      </w:r>
      <w:r>
        <w:rPr>
          <w:rFonts w:ascii="宋体" w:eastAsia="宋体" w:hAnsi="MS Mincho" w:cs="宋体"/>
          <w:sz w:val="28"/>
        </w:rPr>
        <w:t>于班</w:t>
      </w:r>
      <w:r>
        <w:rPr>
          <w:rFonts w:ascii="宋体" w:eastAsia="宋体" w:hAnsi="SimSun" w:cs="宋体"/>
          <w:sz w:val="28"/>
        </w:rPr>
        <w:t>级</w:t>
      </w:r>
      <w:r>
        <w:rPr>
          <w:rFonts w:ascii="宋体" w:eastAsia="宋体" w:hAnsi="MS Mincho" w:cs="宋体"/>
          <w:sz w:val="28"/>
        </w:rPr>
        <w:t>的几名后</w:t>
      </w:r>
      <w:r>
        <w:rPr>
          <w:rFonts w:ascii="宋体" w:eastAsia="宋体" w:hAnsi="SimSun" w:cs="宋体"/>
          <w:sz w:val="28"/>
        </w:rPr>
        <w:t>进</w:t>
      </w:r>
      <w:r>
        <w:rPr>
          <w:rFonts w:ascii="宋体" w:eastAsia="宋体" w:hAnsi="MS Mincho" w:cs="宋体"/>
          <w:sz w:val="28"/>
        </w:rPr>
        <w:t>生，要求他</w:t>
      </w:r>
      <w:r>
        <w:rPr>
          <w:rFonts w:ascii="宋体" w:eastAsia="宋体" w:hAnsi="SimSun" w:cs="宋体"/>
          <w:sz w:val="28"/>
        </w:rPr>
        <w:t>们每</w:t>
      </w:r>
      <w:r>
        <w:rPr>
          <w:rFonts w:ascii="宋体" w:eastAsia="宋体" w:hAnsi="MS Mincho" w:cs="宋体"/>
          <w:sz w:val="28"/>
        </w:rPr>
        <w:t>天</w:t>
      </w:r>
      <w:r>
        <w:rPr>
          <w:rFonts w:ascii="宋体" w:eastAsia="宋体" w:hAnsi="SimSun" w:cs="宋体"/>
          <w:sz w:val="28"/>
        </w:rPr>
        <w:t>课</w:t>
      </w:r>
      <w:r>
        <w:rPr>
          <w:rFonts w:ascii="宋体" w:eastAsia="宋体" w:hAnsi="MS Mincho" w:cs="宋体"/>
          <w:sz w:val="28"/>
        </w:rPr>
        <w:t>外活</w:t>
      </w:r>
      <w:r>
        <w:rPr>
          <w:rFonts w:ascii="宋体" w:eastAsia="宋体" w:hAnsi="SimSun" w:cs="宋体"/>
          <w:sz w:val="28"/>
        </w:rPr>
        <w:t>动</w:t>
      </w:r>
      <w:r>
        <w:rPr>
          <w:rFonts w:ascii="宋体" w:eastAsia="宋体" w:hAnsi="MS Mincho" w:cs="宋体"/>
          <w:sz w:val="28"/>
        </w:rPr>
        <w:t>来向我</w:t>
      </w:r>
      <w:r>
        <w:rPr>
          <w:rFonts w:ascii="宋体" w:eastAsia="宋体" w:hAnsi="SimSun" w:cs="宋体"/>
          <w:sz w:val="28"/>
        </w:rPr>
        <w:t>汇报</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持周五</w:t>
      </w:r>
      <w:r>
        <w:rPr>
          <w:rFonts w:ascii="宋体" w:eastAsia="宋体" w:hAnsi="SimSun" w:cs="宋体"/>
          <w:sz w:val="28"/>
        </w:rPr>
        <w:t>阅读</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日志，周一在班会中通</w:t>
      </w:r>
      <w:r>
        <w:rPr>
          <w:rFonts w:ascii="宋体" w:eastAsia="宋体" w:hAnsi="SimSun" w:cs="宋体"/>
          <w:sz w:val="28"/>
        </w:rPr>
        <w:t>报</w:t>
      </w:r>
      <w:r>
        <w:rPr>
          <w:rFonts w:ascii="宋体" w:eastAsia="宋体" w:hAnsi="MS Mincho" w:cs="宋体"/>
          <w:sz w:val="28"/>
        </w:rPr>
        <w:t>情况，周一</w:t>
      </w:r>
      <w:r>
        <w:rPr>
          <w:rFonts w:ascii="宋体" w:eastAsia="宋体" w:hAnsi="SimSun" w:cs="宋体"/>
          <w:sz w:val="28"/>
        </w:rPr>
        <w:t>开</w:t>
      </w:r>
      <w:r>
        <w:rPr>
          <w:rFonts w:ascii="宋体" w:eastAsia="宋体" w:hAnsi="MS Mincho" w:cs="宋体"/>
          <w:sz w:val="28"/>
        </w:rPr>
        <w:t>好班会，布置本周的具体任</w:t>
      </w:r>
      <w:r>
        <w:rPr>
          <w:rFonts w:ascii="宋体" w:eastAsia="宋体" w:hAnsi="SimSun" w:cs="宋体"/>
          <w:sz w:val="28"/>
        </w:rPr>
        <w:t>务</w:t>
      </w:r>
      <w:r>
        <w:rPr>
          <w:rFonts w:ascii="宋体" w:eastAsia="宋体" w:hAnsi="MS Mincho" w:cs="宋体"/>
          <w:sz w:val="28"/>
        </w:rPr>
        <w:t>，确定当周</w:t>
      </w:r>
      <w:r>
        <w:rPr>
          <w:rFonts w:ascii="宋体" w:eastAsia="宋体" w:hAnsi="SimSun" w:cs="宋体"/>
          <w:sz w:val="28"/>
        </w:rPr>
        <w:t>检查</w:t>
      </w:r>
      <w:r>
        <w:rPr>
          <w:rFonts w:ascii="宋体" w:eastAsia="宋体" w:hAnsi="MS Mincho" w:cs="宋体"/>
          <w:sz w:val="28"/>
        </w:rPr>
        <w:t>的目</w:t>
      </w:r>
      <w:r>
        <w:rPr>
          <w:rFonts w:ascii="宋体" w:eastAsia="宋体" w:hAnsi="SimSun" w:cs="宋体"/>
          <w:sz w:val="28"/>
        </w:rPr>
        <w:t>标</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三、培</w:t>
      </w:r>
      <w:r>
        <w:rPr>
          <w:rFonts w:ascii="宋体" w:eastAsia="宋体" w:hAnsi="SimSun" w:cs="宋体"/>
          <w:b/>
          <w:bCs/>
          <w:sz w:val="28"/>
        </w:rPr>
        <w:t>养</w:t>
      </w:r>
      <w:r>
        <w:rPr>
          <w:rFonts w:ascii="宋体" w:eastAsia="宋体" w:hAnsi="MS Mincho" w:cs="宋体"/>
          <w:b/>
          <w:bCs/>
          <w:sz w:val="28"/>
        </w:rPr>
        <w:t>学生在学</w:t>
      </w:r>
      <w:r>
        <w:rPr>
          <w:rFonts w:ascii="宋体" w:eastAsia="宋体" w:hAnsi="SimSun" w:cs="宋体"/>
          <w:b/>
          <w:bCs/>
          <w:sz w:val="28"/>
        </w:rPr>
        <w:t>习</w:t>
      </w:r>
      <w:r>
        <w:rPr>
          <w:rFonts w:ascii="宋体" w:eastAsia="宋体" w:hAnsi="MS Mincho" w:cs="宋体"/>
          <w:b/>
          <w:bCs/>
          <w:sz w:val="28"/>
        </w:rPr>
        <w:t>和生活上良好的</w:t>
      </w:r>
      <w:r>
        <w:rPr>
          <w:rFonts w:ascii="宋体" w:eastAsia="宋体" w:hAnsi="SimSun" w:cs="宋体"/>
          <w:b/>
          <w:bCs/>
          <w:sz w:val="28"/>
        </w:rPr>
        <w:t>习惯</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经</w:t>
      </w:r>
      <w:r>
        <w:rPr>
          <w:rFonts w:ascii="宋体" w:eastAsia="宋体" w:hAnsi="MS Mincho" w:cs="宋体"/>
          <w:sz w:val="28"/>
        </w:rPr>
        <w:t>常找班</w:t>
      </w:r>
      <w:r>
        <w:rPr>
          <w:rFonts w:ascii="宋体" w:eastAsia="宋体" w:hAnsi="SimSun" w:cs="宋体"/>
          <w:sz w:val="28"/>
        </w:rPr>
        <w:t>级</w:t>
      </w:r>
      <w:r>
        <w:rPr>
          <w:rFonts w:ascii="宋体" w:eastAsia="宋体" w:hAnsi="MS Mincho" w:cs="宋体"/>
          <w:sz w:val="28"/>
        </w:rPr>
        <w:t>学生</w:t>
      </w:r>
      <w:r>
        <w:rPr>
          <w:rFonts w:ascii="宋体" w:eastAsia="宋体" w:hAnsi="SimSun" w:cs="宋体"/>
          <w:sz w:val="28"/>
        </w:rPr>
        <w:t>谈</w:t>
      </w:r>
      <w:r>
        <w:rPr>
          <w:rFonts w:ascii="宋体" w:eastAsia="宋体" w:hAnsi="MS Mincho" w:cs="宋体"/>
          <w:sz w:val="28"/>
        </w:rPr>
        <w:t>心，聊天从根本上去</w:t>
      </w:r>
      <w:r>
        <w:rPr>
          <w:rFonts w:ascii="宋体" w:eastAsia="宋体" w:hAnsi="SimSun" w:cs="宋体"/>
          <w:sz w:val="28"/>
        </w:rPr>
        <w:t>关</w:t>
      </w:r>
      <w:r>
        <w:rPr>
          <w:rFonts w:ascii="宋体" w:eastAsia="宋体" w:hAnsi="MS Mincho" w:cs="宋体"/>
          <w:sz w:val="28"/>
        </w:rPr>
        <w:t>心他</w:t>
      </w:r>
      <w:r>
        <w:rPr>
          <w:rFonts w:ascii="宋体" w:eastAsia="宋体" w:hAnsi="SimSun" w:cs="宋体"/>
          <w:sz w:val="28"/>
        </w:rPr>
        <w:t>们</w:t>
      </w:r>
      <w:r>
        <w:rPr>
          <w:rFonts w:ascii="宋体" w:eastAsia="宋体" w:hAnsi="MS Mincho" w:cs="宋体"/>
          <w:sz w:val="28"/>
        </w:rPr>
        <w:t>，</w:t>
      </w:r>
      <w:r>
        <w:rPr>
          <w:rFonts w:ascii="宋体" w:eastAsia="宋体" w:hAnsi="SimSun" w:cs="宋体"/>
          <w:sz w:val="28"/>
        </w:rPr>
        <w:t>监</w:t>
      </w:r>
      <w:r>
        <w:rPr>
          <w:rFonts w:ascii="宋体" w:eastAsia="宋体" w:hAnsi="MS Mincho" w:cs="宋体"/>
          <w:sz w:val="28"/>
        </w:rPr>
        <w:t>督他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观</w:t>
      </w:r>
      <w:r>
        <w:rPr>
          <w:rFonts w:ascii="宋体" w:eastAsia="宋体" w:hAnsi="MS Mincho" w:cs="宋体"/>
          <w:sz w:val="28"/>
        </w:rPr>
        <w:t>察</w:t>
      </w:r>
      <w:r>
        <w:rPr>
          <w:rFonts w:ascii="宋体" w:eastAsia="宋体" w:hAnsi="SimSun" w:cs="宋体"/>
          <w:sz w:val="28"/>
        </w:rPr>
        <w:t>发现</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中有很多在行</w:t>
      </w:r>
      <w:r>
        <w:rPr>
          <w:rFonts w:ascii="宋体" w:eastAsia="宋体" w:hAnsi="SimSun" w:cs="宋体"/>
          <w:sz w:val="28"/>
        </w:rPr>
        <w:t>为</w:t>
      </w:r>
      <w:r>
        <w:rPr>
          <w:rFonts w:ascii="宋体" w:eastAsia="宋体" w:hAnsi="MS Mincho" w:cs="宋体"/>
          <w:sz w:val="28"/>
        </w:rPr>
        <w:t>上，</w:t>
      </w:r>
      <w:r>
        <w:rPr>
          <w:rFonts w:ascii="宋体" w:eastAsia="宋体" w:hAnsi="SimSun" w:cs="宋体"/>
          <w:sz w:val="28"/>
        </w:rPr>
        <w:t>规</w:t>
      </w:r>
      <w:r>
        <w:rPr>
          <w:rFonts w:ascii="宋体" w:eastAsia="宋体" w:hAnsi="MS Mincho" w:cs="宋体"/>
          <w:sz w:val="28"/>
        </w:rPr>
        <w:t>范了很多。</w:t>
      </w:r>
      <w:r>
        <w:rPr>
          <w:rFonts w:ascii="宋体" w:eastAsia="宋体" w:hAnsi="SimSun" w:cs="宋体"/>
          <w:sz w:val="28"/>
        </w:rPr>
        <w:t>坚</w:t>
      </w:r>
      <w:r>
        <w:rPr>
          <w:rFonts w:ascii="宋体" w:eastAsia="宋体" w:hAnsi="MS Mincho" w:cs="宋体"/>
          <w:sz w:val="28"/>
        </w:rPr>
        <w:t>持和各科任</w:t>
      </w:r>
      <w:r>
        <w:rPr>
          <w:rFonts w:ascii="宋体" w:eastAsia="宋体" w:hAnsi="SimSun" w:cs="宋体"/>
          <w:sz w:val="28"/>
        </w:rPr>
        <w:t>课</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不定期</w:t>
      </w:r>
      <w:r>
        <w:rPr>
          <w:rFonts w:ascii="宋体" w:eastAsia="宋体" w:hAnsi="SimSun" w:cs="宋体"/>
          <w:sz w:val="28"/>
        </w:rPr>
        <w:t>联</w:t>
      </w:r>
      <w:r>
        <w:rPr>
          <w:rFonts w:ascii="宋体" w:eastAsia="宋体" w:hAnsi="MS Mincho" w:cs="宋体"/>
          <w:sz w:val="28"/>
        </w:rPr>
        <w:t>系，主</w:t>
      </w:r>
      <w:r>
        <w:rPr>
          <w:rFonts w:ascii="宋体" w:eastAsia="宋体" w:hAnsi="SimSun" w:cs="宋体"/>
          <w:sz w:val="28"/>
        </w:rPr>
        <w:t>动</w:t>
      </w:r>
      <w:r>
        <w:rPr>
          <w:rFonts w:ascii="宋体" w:eastAsia="宋体" w:hAnsi="MS Mincho" w:cs="宋体"/>
          <w:sz w:val="28"/>
        </w:rPr>
        <w:t>了解教学</w:t>
      </w:r>
      <w:r>
        <w:rPr>
          <w:rFonts w:ascii="宋体" w:eastAsia="宋体" w:hAnsi="SimSun" w:cs="宋体"/>
          <w:sz w:val="28"/>
        </w:rPr>
        <w:t>动态</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指</w:t>
      </w:r>
      <w:r>
        <w:rPr>
          <w:rFonts w:ascii="宋体" w:eastAsia="宋体" w:hAnsi="SimSun" w:cs="宋体"/>
          <w:sz w:val="28"/>
        </w:rPr>
        <w:t>导导</w:t>
      </w:r>
      <w:r>
        <w:rPr>
          <w:rFonts w:ascii="宋体" w:eastAsia="宋体" w:hAnsi="MS Mincho" w:cs="宋体"/>
          <w:sz w:val="28"/>
        </w:rPr>
        <w:t>学小</w:t>
      </w:r>
      <w:r>
        <w:rPr>
          <w:rFonts w:ascii="宋体" w:eastAsia="宋体" w:hAnsi="SimSun" w:cs="宋体"/>
          <w:sz w:val="28"/>
        </w:rPr>
        <w:t>组</w:t>
      </w:r>
      <w:r>
        <w:rPr>
          <w:rFonts w:ascii="宋体" w:eastAsia="宋体" w:hAnsi="MS Mincho" w:cs="宋体"/>
          <w:sz w:val="28"/>
        </w:rPr>
        <w:t>做</w:t>
      </w:r>
      <w:r>
        <w:rPr>
          <w:rFonts w:ascii="宋体" w:eastAsia="宋体" w:hAnsi="SimSun" w:cs="宋体"/>
          <w:sz w:val="28"/>
        </w:rPr>
        <w:t>辅导</w:t>
      </w:r>
      <w:r>
        <w:rPr>
          <w:rFonts w:ascii="宋体" w:eastAsia="宋体" w:hAnsi="MS Mincho" w:cs="宋体"/>
          <w:sz w:val="28"/>
        </w:rPr>
        <w:t>工作，并指</w:t>
      </w:r>
      <w:r>
        <w:rPr>
          <w:rFonts w:ascii="宋体" w:eastAsia="宋体" w:hAnsi="SimSun" w:cs="宋体"/>
          <w:sz w:val="28"/>
        </w:rPr>
        <w:t>导团</w:t>
      </w:r>
      <w:r>
        <w:rPr>
          <w:rFonts w:ascii="宋体" w:eastAsia="宋体" w:hAnsi="MS Mincho" w:cs="宋体"/>
          <w:sz w:val="28"/>
        </w:rPr>
        <w:t>支部配合教学</w:t>
      </w:r>
      <w:r>
        <w:rPr>
          <w:rFonts w:ascii="宋体" w:eastAsia="宋体" w:hAnsi="SimSun" w:cs="宋体"/>
          <w:sz w:val="28"/>
        </w:rPr>
        <w:t>开</w:t>
      </w:r>
      <w:r>
        <w:rPr>
          <w:rFonts w:ascii="宋体" w:eastAsia="宋体" w:hAnsi="MS Mincho" w:cs="宋体"/>
          <w:sz w:val="28"/>
        </w:rPr>
        <w:t>展活</w:t>
      </w:r>
      <w:r>
        <w:rPr>
          <w:rFonts w:ascii="宋体" w:eastAsia="宋体" w:hAnsi="SimSun" w:cs="宋体"/>
          <w:sz w:val="28"/>
        </w:rPr>
        <w:t>动</w:t>
      </w:r>
      <w:r>
        <w:rPr>
          <w:rFonts w:ascii="宋体" w:eastAsia="宋体" w:hAnsi="MS Mincho" w:cs="宋体"/>
          <w:sz w:val="28"/>
        </w:rPr>
        <w:t>和作个</w:t>
      </w:r>
      <w:r>
        <w:rPr>
          <w:rFonts w:ascii="宋体" w:eastAsia="宋体" w:hAnsi="SimSun" w:cs="宋体"/>
          <w:sz w:val="28"/>
        </w:rPr>
        <w:t>别</w:t>
      </w:r>
      <w:r>
        <w:rPr>
          <w:rFonts w:ascii="宋体" w:eastAsia="宋体" w:hAnsi="MS Mincho" w:cs="宋体"/>
          <w:sz w:val="28"/>
        </w:rPr>
        <w:t>同学的思想工作。尤其是</w:t>
      </w:r>
      <w:r>
        <w:rPr>
          <w:rFonts w:ascii="宋体" w:eastAsia="宋体" w:hAnsi="SimSun" w:cs="宋体"/>
          <w:sz w:val="28"/>
        </w:rPr>
        <w:t>对</w:t>
      </w:r>
      <w:r>
        <w:rPr>
          <w:rFonts w:ascii="宋体" w:eastAsia="宋体" w:hAnsi="MS Mincho" w:cs="宋体"/>
          <w:sz w:val="28"/>
        </w:rPr>
        <w:t>落后学生的</w:t>
      </w:r>
      <w:r>
        <w:rPr>
          <w:rFonts w:ascii="宋体" w:eastAsia="宋体" w:hAnsi="SimSun" w:cs="宋体"/>
          <w:sz w:val="28"/>
        </w:rPr>
        <w:t>问题</w:t>
      </w:r>
      <w:r>
        <w:rPr>
          <w:rFonts w:ascii="宋体" w:eastAsia="宋体" w:hAnsi="MS Mincho" w:cs="宋体"/>
          <w:sz w:val="28"/>
        </w:rPr>
        <w:t>尽量在本班内</w:t>
      </w:r>
      <w:r>
        <w:rPr>
          <w:rFonts w:ascii="宋体" w:eastAsia="宋体" w:cs="宋体"/>
          <w:sz w:val="28"/>
        </w:rPr>
        <w:t>“</w:t>
      </w:r>
      <w:r>
        <w:rPr>
          <w:rFonts w:ascii="宋体" w:eastAsia="宋体" w:hAnsi="MS Mincho" w:cs="宋体"/>
          <w:sz w:val="28"/>
        </w:rPr>
        <w:t>消化</w:t>
      </w:r>
      <w:r>
        <w:rPr>
          <w:rFonts w:ascii="宋体" w:eastAsia="宋体" w:cs="宋体"/>
          <w:sz w:val="28"/>
        </w:rPr>
        <w:t>”</w:t>
      </w:r>
      <w:r>
        <w:rPr>
          <w:rFonts w:ascii="宋体" w:eastAsia="宋体" w:hAnsi="MS Mincho" w:cs="宋体"/>
          <w:sz w:val="28"/>
        </w:rPr>
        <w:t>，解决，以免</w:t>
      </w:r>
      <w:r>
        <w:rPr>
          <w:rFonts w:ascii="宋体" w:eastAsia="宋体" w:hAnsi="SimSun" w:cs="宋体"/>
          <w:sz w:val="28"/>
        </w:rPr>
        <w:t>伤</w:t>
      </w:r>
      <w:r>
        <w:rPr>
          <w:rFonts w:ascii="宋体" w:eastAsia="宋体" w:hAnsi="MS Mincho" w:cs="宋体"/>
          <w:sz w:val="28"/>
        </w:rPr>
        <w:t>害他</w:t>
      </w:r>
      <w:r>
        <w:rPr>
          <w:rFonts w:ascii="宋体" w:eastAsia="宋体" w:hAnsi="SimSun" w:cs="宋体"/>
          <w:sz w:val="28"/>
        </w:rPr>
        <w:t>们</w:t>
      </w:r>
      <w:r>
        <w:rPr>
          <w:rFonts w:ascii="宋体" w:eastAsia="宋体" w:hAnsi="MS Mincho" w:cs="宋体"/>
          <w:sz w:val="28"/>
        </w:rPr>
        <w:t>的自尊心，使事</w:t>
      </w:r>
      <w:r>
        <w:rPr>
          <w:rFonts w:ascii="宋体" w:eastAsia="宋体" w:hAnsi="SimSun" w:cs="宋体"/>
          <w:sz w:val="28"/>
        </w:rPr>
        <w:t>态恶</w:t>
      </w:r>
      <w:r>
        <w:rPr>
          <w:rFonts w:ascii="宋体" w:eastAsia="宋体" w:hAnsi="MS Mincho" w:cs="宋体"/>
          <w:sz w:val="28"/>
        </w:rPr>
        <w:t>化；</w:t>
      </w:r>
    </w:p>
    <w:p>
      <w:pPr>
        <w:spacing w:before="160" w:beforeAutospacing="0" w:after="160" w:afterAutospacing="0" w:line="360" w:lineRule="auto"/>
        <w:ind w:firstLine="560"/>
        <w:contextualSpacing w:val="0"/>
        <w:jc w:val="both"/>
      </w:pPr>
      <w:r>
        <w:rPr>
          <w:rFonts w:ascii="宋体" w:eastAsia="宋体" w:hAnsi="MS Mincho" w:cs="宋体"/>
          <w:b/>
          <w:bCs/>
          <w:sz w:val="28"/>
        </w:rPr>
        <w:t>四、根据学生的学</w:t>
      </w:r>
      <w:r>
        <w:rPr>
          <w:rFonts w:ascii="宋体" w:eastAsia="宋体" w:hAnsi="SimSun" w:cs="宋体"/>
          <w:b/>
          <w:bCs/>
          <w:sz w:val="28"/>
        </w:rPr>
        <w:t>习</w:t>
      </w:r>
      <w:r>
        <w:rPr>
          <w:rFonts w:ascii="宋体" w:eastAsia="宋体" w:hAnsi="MS Mincho" w:cs="宋体"/>
          <w:b/>
          <w:bCs/>
          <w:sz w:val="28"/>
        </w:rPr>
        <w:t>成</w:t>
      </w:r>
      <w:r>
        <w:rPr>
          <w:rFonts w:ascii="宋体" w:eastAsia="宋体" w:hAnsi="SimSun" w:cs="宋体"/>
          <w:b/>
          <w:bCs/>
          <w:sz w:val="28"/>
        </w:rPr>
        <w:t>绩</w:t>
      </w:r>
      <w:r>
        <w:rPr>
          <w:rFonts w:ascii="宋体" w:eastAsia="宋体" w:hAnsi="MS Mincho" w:cs="宋体"/>
          <w:b/>
          <w:bCs/>
          <w:sz w:val="28"/>
        </w:rPr>
        <w:t>、表</w:t>
      </w:r>
      <w:r>
        <w:rPr>
          <w:rFonts w:ascii="宋体" w:eastAsia="宋体" w:hAnsi="SimSun" w:cs="宋体"/>
          <w:b/>
          <w:bCs/>
          <w:sz w:val="28"/>
        </w:rPr>
        <w:t>现</w:t>
      </w:r>
      <w:r>
        <w:rPr>
          <w:rFonts w:ascii="宋体" w:eastAsia="宋体" w:hAnsi="MS Mincho" w:cs="宋体"/>
          <w:b/>
          <w:bCs/>
          <w:sz w:val="28"/>
        </w:rPr>
        <w:t>、性格、</w:t>
      </w:r>
      <w:r>
        <w:rPr>
          <w:rFonts w:ascii="宋体" w:eastAsia="宋体" w:hAnsi="SimSun" w:cs="宋体"/>
          <w:b/>
          <w:bCs/>
          <w:sz w:val="28"/>
        </w:rPr>
        <w:t>视</w:t>
      </w:r>
      <w:r>
        <w:rPr>
          <w:rFonts w:ascii="宋体" w:eastAsia="宋体" w:hAnsi="MS Mincho" w:cs="宋体"/>
          <w:b/>
          <w:bCs/>
          <w:sz w:val="28"/>
        </w:rPr>
        <w:t>力、身高、性</w:t>
      </w:r>
      <w:r>
        <w:rPr>
          <w:rFonts w:ascii="宋体" w:eastAsia="宋体" w:hAnsi="SimSun" w:cs="宋体"/>
          <w:b/>
          <w:bCs/>
          <w:sz w:val="28"/>
        </w:rPr>
        <w:t>别</w:t>
      </w:r>
      <w:r>
        <w:rPr>
          <w:rFonts w:ascii="宋体" w:eastAsia="宋体" w:hAnsi="MS Mincho" w:cs="宋体"/>
          <w:b/>
          <w:bCs/>
          <w:sz w:val="28"/>
        </w:rPr>
        <w:t>等六个因素以及班</w:t>
      </w:r>
      <w:r>
        <w:rPr>
          <w:rFonts w:ascii="宋体" w:eastAsia="宋体" w:hAnsi="SimSun" w:cs="宋体"/>
          <w:b/>
          <w:bCs/>
          <w:sz w:val="28"/>
        </w:rPr>
        <w:t>风动态</w:t>
      </w:r>
      <w:r>
        <w:rPr>
          <w:rFonts w:ascii="宋体" w:eastAsia="宋体" w:hAnsi="MS Mincho" w:cs="宋体"/>
          <w:b/>
          <w:bCs/>
          <w:sz w:val="28"/>
        </w:rPr>
        <w:t>、学</w:t>
      </w:r>
      <w:r>
        <w:rPr>
          <w:rFonts w:ascii="宋体" w:eastAsia="宋体" w:hAnsi="SimSun" w:cs="宋体"/>
          <w:b/>
          <w:bCs/>
          <w:sz w:val="28"/>
        </w:rPr>
        <w:t>习</w:t>
      </w:r>
      <w:r>
        <w:rPr>
          <w:rFonts w:ascii="宋体" w:eastAsia="宋体" w:hAnsi="MS Mincho" w:cs="宋体"/>
          <w:b/>
          <w:bCs/>
          <w:sz w:val="28"/>
        </w:rPr>
        <w:t>成</w:t>
      </w:r>
      <w:r>
        <w:rPr>
          <w:rFonts w:ascii="宋体" w:eastAsia="宋体" w:hAnsi="SimSun" w:cs="宋体"/>
          <w:b/>
          <w:bCs/>
          <w:sz w:val="28"/>
        </w:rPr>
        <w:t>绩总</w:t>
      </w:r>
      <w:r>
        <w:rPr>
          <w:rFonts w:ascii="宋体" w:eastAsia="宋体" w:hAnsi="MS Mincho" w:cs="宋体"/>
          <w:b/>
          <w:bCs/>
          <w:sz w:val="28"/>
        </w:rPr>
        <w:t>体概况，确定以小</w:t>
      </w:r>
      <w:r>
        <w:rPr>
          <w:rFonts w:ascii="宋体" w:eastAsia="宋体" w:hAnsi="SimSun" w:cs="宋体"/>
          <w:b/>
          <w:bCs/>
          <w:sz w:val="28"/>
        </w:rPr>
        <w:t>组为单</w:t>
      </w:r>
      <w:r>
        <w:rPr>
          <w:rFonts w:ascii="宋体" w:eastAsia="宋体" w:hAnsi="MS Mincho" w:cs="宋体"/>
          <w:b/>
          <w:bCs/>
          <w:sz w:val="28"/>
        </w:rPr>
        <w:t>位的小</w:t>
      </w:r>
      <w:r>
        <w:rPr>
          <w:rFonts w:ascii="宋体" w:eastAsia="宋体" w:hAnsi="SimSun" w:cs="宋体"/>
          <w:b/>
          <w:bCs/>
          <w:sz w:val="28"/>
        </w:rPr>
        <w:t>组长</w:t>
      </w:r>
      <w:r>
        <w:rPr>
          <w:rFonts w:ascii="宋体" w:eastAsia="宋体" w:hAnsi="MS Mincho" w:cs="宋体"/>
          <w:b/>
          <w:bCs/>
          <w:sz w:val="28"/>
        </w:rPr>
        <w:t>，以便更好的促</w:t>
      </w:r>
      <w:r>
        <w:rPr>
          <w:rFonts w:ascii="宋体" w:eastAsia="宋体" w:hAnsi="SimSun" w:cs="宋体"/>
          <w:b/>
          <w:bCs/>
          <w:sz w:val="28"/>
        </w:rPr>
        <w:t>进</w:t>
      </w:r>
      <w:r>
        <w:rPr>
          <w:rFonts w:ascii="宋体" w:eastAsia="宋体" w:hAnsi="MS Mincho" w:cs="宋体"/>
          <w:b/>
          <w:bCs/>
          <w:sz w:val="28"/>
        </w:rPr>
        <w:t>班</w:t>
      </w:r>
      <w:r>
        <w:rPr>
          <w:rFonts w:ascii="宋体" w:eastAsia="宋体" w:hAnsi="SimSun" w:cs="宋体"/>
          <w:b/>
          <w:bCs/>
          <w:sz w:val="28"/>
        </w:rPr>
        <w:t>级</w:t>
      </w:r>
      <w:r>
        <w:rPr>
          <w:rFonts w:ascii="宋体" w:eastAsia="宋体" w:hAnsi="MS Mincho" w:cs="宋体"/>
          <w:b/>
          <w:bCs/>
          <w:sz w:val="28"/>
        </w:rPr>
        <w:t>学生的友好相</w:t>
      </w:r>
      <w:r>
        <w:rPr>
          <w:rFonts w:ascii="宋体" w:eastAsia="宋体" w:hAnsi="SimSun" w:cs="宋体"/>
          <w:b/>
          <w:bCs/>
          <w:sz w:val="28"/>
        </w:rPr>
        <w:t>处</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坚</w:t>
      </w:r>
      <w:r>
        <w:rPr>
          <w:rFonts w:ascii="宋体" w:eastAsia="宋体" w:hAnsi="MS Mincho" w:cs="宋体"/>
          <w:sz w:val="28"/>
        </w:rPr>
        <w:t>持抓同学和班干</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的双</w:t>
      </w:r>
      <w:r>
        <w:rPr>
          <w:rFonts w:ascii="宋体" w:eastAsia="宋体" w:hAnsi="SimSun" w:cs="宋体"/>
          <w:sz w:val="28"/>
        </w:rPr>
        <w:t>轨</w:t>
      </w:r>
      <w:r>
        <w:rPr>
          <w:rFonts w:ascii="宋体" w:eastAsia="宋体" w:hAnsi="MS Mincho" w:cs="宋体"/>
          <w:sz w:val="28"/>
        </w:rPr>
        <w:t>管理，使其充分</w:t>
      </w:r>
      <w:r>
        <w:rPr>
          <w:rFonts w:ascii="宋体" w:eastAsia="宋体" w:hAnsi="SimSun" w:cs="宋体"/>
          <w:sz w:val="28"/>
        </w:rPr>
        <w:t>发挥</w:t>
      </w:r>
      <w:r>
        <w:rPr>
          <w:rFonts w:ascii="宋体" w:eastAsia="宋体" w:hAnsi="MS Mincho" w:cs="宋体"/>
          <w:sz w:val="28"/>
        </w:rPr>
        <w:t>互相</w:t>
      </w:r>
      <w:r>
        <w:rPr>
          <w:rFonts w:ascii="宋体" w:eastAsia="宋体" w:hAnsi="SimSun" w:cs="宋体"/>
          <w:sz w:val="28"/>
        </w:rPr>
        <w:t>监</w:t>
      </w:r>
      <w:r>
        <w:rPr>
          <w:rFonts w:ascii="宋体" w:eastAsia="宋体" w:hAnsi="MS Mincho" w:cs="宋体"/>
          <w:sz w:val="28"/>
        </w:rPr>
        <w:t>督的作用；增</w:t>
      </w:r>
      <w:r>
        <w:rPr>
          <w:rFonts w:ascii="宋体" w:eastAsia="宋体" w:hAnsi="SimSun" w:cs="宋体"/>
          <w:sz w:val="28"/>
        </w:rPr>
        <w:t>强</w:t>
      </w:r>
      <w:r>
        <w:rPr>
          <w:rFonts w:ascii="宋体" w:eastAsia="宋体" w:hAnsi="MS Mincho" w:cs="宋体"/>
          <w:sz w:val="28"/>
        </w:rPr>
        <w:t>在班</w:t>
      </w:r>
      <w:r>
        <w:rPr>
          <w:rFonts w:ascii="宋体" w:eastAsia="宋体" w:hAnsi="SimSun" w:cs="宋体"/>
          <w:sz w:val="28"/>
        </w:rPr>
        <w:t>级</w:t>
      </w:r>
      <w:r>
        <w:rPr>
          <w:rFonts w:ascii="宋体" w:eastAsia="宋体" w:hAnsi="MS Mincho" w:cs="宋体"/>
          <w:sz w:val="28"/>
        </w:rPr>
        <w:t>和学校生活的信心。</w:t>
      </w:r>
      <w:r>
        <w:rPr>
          <w:rFonts w:ascii="宋体" w:eastAsia="宋体" w:cs="宋体"/>
          <w:sz w:val="28"/>
        </w:rPr>
        <w:t>“</w:t>
      </w:r>
      <w:r>
        <w:rPr>
          <w:rFonts w:ascii="宋体" w:eastAsia="宋体" w:hAnsi="MS Mincho" w:cs="宋体"/>
          <w:sz w:val="28"/>
        </w:rPr>
        <w:t>学校无大事，</w:t>
      </w:r>
      <w:r>
        <w:rPr>
          <w:rFonts w:ascii="宋体" w:eastAsia="宋体" w:hAnsi="SimSun" w:cs="宋体"/>
          <w:sz w:val="28"/>
        </w:rPr>
        <w:t>处处</w:t>
      </w:r>
      <w:r>
        <w:rPr>
          <w:rFonts w:ascii="宋体" w:eastAsia="宋体" w:hAnsi="MS Mincho" w:cs="宋体"/>
          <w:sz w:val="28"/>
        </w:rPr>
        <w:t>有教育</w:t>
      </w:r>
      <w:r>
        <w:rPr>
          <w:rFonts w:ascii="宋体" w:eastAsia="宋体" w:cs="宋体"/>
          <w:sz w:val="28"/>
        </w:rPr>
        <w:t>”</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学生牢</w:t>
      </w:r>
      <w:r>
        <w:rPr>
          <w:rFonts w:ascii="宋体" w:eastAsia="宋体" w:hAnsi="SimSun" w:cs="宋体"/>
          <w:sz w:val="28"/>
        </w:rPr>
        <w:t>记</w:t>
      </w:r>
      <w:r>
        <w:rPr>
          <w:rFonts w:ascii="宋体" w:eastAsia="宋体" w:cs="宋体"/>
          <w:sz w:val="28"/>
        </w:rPr>
        <w:t>“</w:t>
      </w:r>
      <w:r>
        <w:rPr>
          <w:rFonts w:ascii="宋体" w:eastAsia="宋体" w:hAnsi="MS Mincho" w:cs="宋体"/>
          <w:sz w:val="28"/>
        </w:rPr>
        <w:t>把</w:t>
      </w:r>
      <w:r>
        <w:rPr>
          <w:rFonts w:ascii="宋体" w:eastAsia="宋体" w:hAnsi="SimSun" w:cs="宋体"/>
          <w:sz w:val="28"/>
        </w:rPr>
        <w:t>简单</w:t>
      </w:r>
      <w:r>
        <w:rPr>
          <w:rFonts w:ascii="宋体" w:eastAsia="宋体" w:hAnsi="MS Mincho" w:cs="宋体"/>
          <w:sz w:val="28"/>
        </w:rPr>
        <w:t>的事情做好就是不</w:t>
      </w:r>
      <w:r>
        <w:rPr>
          <w:rFonts w:ascii="宋体" w:eastAsia="宋体" w:hAnsi="SimSun" w:cs="宋体"/>
          <w:sz w:val="28"/>
        </w:rPr>
        <w:t>简单</w:t>
      </w:r>
      <w:r>
        <w:rPr>
          <w:rFonts w:ascii="宋体" w:eastAsia="宋体" w:hAnsi="MS Mincho" w:cs="宋体"/>
          <w:sz w:val="28"/>
        </w:rPr>
        <w:t>，把平凡的事情做好就是不平凡</w:t>
      </w:r>
      <w:r>
        <w:rPr>
          <w:rFonts w:ascii="宋体" w:eastAsia="宋体" w:cs="宋体"/>
          <w:sz w:val="28"/>
        </w:rPr>
        <w:t>”</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学生做不</w:t>
      </w:r>
      <w:r>
        <w:rPr>
          <w:rFonts w:ascii="宋体" w:eastAsia="宋体" w:hAnsi="SimSun" w:cs="宋体"/>
          <w:sz w:val="28"/>
        </w:rPr>
        <w:t>简单</w:t>
      </w:r>
      <w:r>
        <w:rPr>
          <w:rFonts w:ascii="宋体" w:eastAsia="宋体" w:hAnsi="MS Mincho" w:cs="宋体"/>
          <w:sz w:val="28"/>
        </w:rPr>
        <w:t>和不平凡的人。</w:t>
      </w:r>
      <w:r>
        <w:rPr>
          <w:rFonts w:ascii="宋体" w:eastAsia="宋体" w:hAnsi="SimSun" w:cs="宋体"/>
          <w:sz w:val="28"/>
        </w:rPr>
        <w:t>坚</w:t>
      </w:r>
      <w:r>
        <w:rPr>
          <w:rFonts w:ascii="宋体" w:eastAsia="宋体" w:hAnsi="MS Mincho" w:cs="宋体"/>
          <w:sz w:val="28"/>
        </w:rPr>
        <w:t>持不定期召</w:t>
      </w:r>
      <w:r>
        <w:rPr>
          <w:rFonts w:ascii="宋体" w:eastAsia="宋体" w:hAnsi="SimSun" w:cs="宋体"/>
          <w:sz w:val="28"/>
        </w:rPr>
        <w:t>开</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核心</w:t>
      </w:r>
      <w:r>
        <w:rPr>
          <w:rFonts w:ascii="宋体" w:eastAsia="宋体" w:hAnsi="SimSun" w:cs="宋体"/>
          <w:sz w:val="28"/>
        </w:rPr>
        <w:t>组</w:t>
      </w:r>
      <w:r>
        <w:rPr>
          <w:rFonts w:ascii="宋体" w:eastAsia="宋体" w:hAnsi="MS Mincho" w:cs="宋体"/>
          <w:sz w:val="28"/>
        </w:rPr>
        <w:t>和班干、</w:t>
      </w:r>
      <w:r>
        <w:rPr>
          <w:rFonts w:ascii="宋体" w:eastAsia="宋体" w:hAnsi="SimSun" w:cs="宋体"/>
          <w:sz w:val="28"/>
        </w:rPr>
        <w:t>团</w:t>
      </w:r>
      <w:r>
        <w:rPr>
          <w:rFonts w:ascii="宋体" w:eastAsia="宋体" w:hAnsi="MS Mincho" w:cs="宋体"/>
          <w:sz w:val="28"/>
        </w:rPr>
        <w:t>干会，研究班</w:t>
      </w:r>
      <w:r>
        <w:rPr>
          <w:rFonts w:ascii="宋体" w:eastAsia="宋体" w:hAnsi="SimSun" w:cs="宋体"/>
          <w:sz w:val="28"/>
        </w:rPr>
        <w:t>级动态</w:t>
      </w:r>
      <w:r>
        <w:rPr>
          <w:rFonts w:ascii="宋体" w:eastAsia="宋体" w:hAnsi="MS Mincho" w:cs="宋体"/>
          <w:sz w:val="28"/>
        </w:rPr>
        <w:t>及解决</w:t>
      </w:r>
      <w:r>
        <w:rPr>
          <w:rFonts w:ascii="宋体" w:eastAsia="宋体" w:hAnsi="SimSun" w:cs="宋体"/>
          <w:sz w:val="28"/>
        </w:rPr>
        <w:t>问题</w:t>
      </w:r>
      <w:r>
        <w:rPr>
          <w:rFonts w:ascii="宋体" w:eastAsia="宋体" w:hAnsi="MS Mincho" w:cs="宋体"/>
          <w:sz w:val="28"/>
        </w:rPr>
        <w:t>的</w:t>
      </w:r>
      <w:r>
        <w:rPr>
          <w:rFonts w:ascii="宋体" w:eastAsia="宋体" w:hAnsi="SimSun" w:cs="宋体"/>
          <w:sz w:val="28"/>
        </w:rPr>
        <w:t>对</w:t>
      </w:r>
      <w:r>
        <w:rPr>
          <w:rFonts w:ascii="宋体" w:eastAsia="宋体" w:hAnsi="MS Mincho" w:cs="宋体"/>
          <w:sz w:val="28"/>
        </w:rPr>
        <w:t>策，尽可能把</w:t>
      </w:r>
      <w:r>
        <w:rPr>
          <w:rFonts w:ascii="宋体" w:eastAsia="宋体" w:hAnsi="SimSun" w:cs="宋体"/>
          <w:sz w:val="28"/>
        </w:rPr>
        <w:t>问题</w:t>
      </w:r>
      <w:r>
        <w:rPr>
          <w:rFonts w:ascii="宋体" w:eastAsia="宋体" w:hAnsi="MS Mincho" w:cs="宋体"/>
          <w:sz w:val="28"/>
        </w:rPr>
        <w:t>解决在萌芽状</w:t>
      </w:r>
      <w:r>
        <w:rPr>
          <w:rFonts w:ascii="宋体" w:eastAsia="宋体" w:hAnsi="SimSun" w:cs="宋体"/>
          <w:sz w:val="28"/>
        </w:rPr>
        <w:t>态</w:t>
      </w:r>
      <w:r>
        <w:rPr>
          <w:rFonts w:ascii="宋体" w:eastAsia="宋体" w:hAnsi="MS Mincho" w:cs="宋体"/>
          <w:sz w:val="28"/>
        </w:rPr>
        <w:t>上；</w:t>
      </w:r>
    </w:p>
    <w:p>
      <w:pPr>
        <w:spacing w:before="160" w:beforeAutospacing="0" w:after="160" w:afterAutospacing="0" w:line="360" w:lineRule="auto"/>
        <w:ind w:firstLine="560"/>
        <w:contextualSpacing w:val="0"/>
        <w:jc w:val="both"/>
      </w:pPr>
      <w:r>
        <w:rPr>
          <w:rFonts w:ascii="宋体" w:eastAsia="宋体" w:hAnsi="MS Mincho" w:cs="宋体"/>
          <w:b/>
          <w:bCs/>
          <w:sz w:val="28"/>
        </w:rPr>
        <w:t>五、精心准</w:t>
      </w:r>
      <w:r>
        <w:rPr>
          <w:rFonts w:ascii="宋体" w:eastAsia="宋体" w:hAnsi="SimSun" w:cs="宋体"/>
          <w:b/>
          <w:bCs/>
          <w:sz w:val="28"/>
        </w:rPr>
        <w:t>备</w:t>
      </w:r>
      <w:r>
        <w:rPr>
          <w:rFonts w:ascii="宋体" w:eastAsia="宋体" w:hAnsi="MS Mincho" w:cs="宋体"/>
          <w:b/>
          <w:bCs/>
          <w:sz w:val="28"/>
        </w:rPr>
        <w:t>家</w:t>
      </w:r>
      <w:r>
        <w:rPr>
          <w:rFonts w:ascii="宋体" w:eastAsia="宋体" w:hAnsi="SimSun" w:cs="宋体"/>
          <w:b/>
          <w:bCs/>
          <w:sz w:val="28"/>
        </w:rPr>
        <w:t>长</w:t>
      </w:r>
      <w:r>
        <w:rPr>
          <w:rFonts w:ascii="宋体" w:eastAsia="宋体" w:hAnsi="MS Mincho" w:cs="宋体"/>
          <w:b/>
          <w:bCs/>
          <w:sz w:val="28"/>
        </w:rPr>
        <w:t>会，</w:t>
      </w:r>
      <w:r>
        <w:rPr>
          <w:rFonts w:ascii="宋体" w:eastAsia="宋体" w:hAnsi="SimSun" w:cs="宋体"/>
          <w:b/>
          <w:bCs/>
          <w:sz w:val="28"/>
        </w:rPr>
        <w:t>让</w:t>
      </w:r>
      <w:r>
        <w:rPr>
          <w:rFonts w:ascii="宋体" w:eastAsia="宋体" w:hAnsi="MS Mincho" w:cs="宋体"/>
          <w:b/>
          <w:bCs/>
          <w:sz w:val="28"/>
        </w:rPr>
        <w:t>家</w:t>
      </w:r>
      <w:r>
        <w:rPr>
          <w:rFonts w:ascii="宋体" w:eastAsia="宋体" w:hAnsi="SimSun" w:cs="宋体"/>
          <w:b/>
          <w:bCs/>
          <w:sz w:val="28"/>
        </w:rPr>
        <w:t>长</w:t>
      </w:r>
      <w:r>
        <w:rPr>
          <w:rFonts w:ascii="宋体" w:eastAsia="宋体" w:hAnsi="MS Mincho" w:cs="宋体"/>
          <w:b/>
          <w:bCs/>
          <w:sz w:val="28"/>
        </w:rPr>
        <w:t>在不断的学</w:t>
      </w:r>
      <w:r>
        <w:rPr>
          <w:rFonts w:ascii="宋体" w:eastAsia="宋体" w:hAnsi="SimSun" w:cs="宋体"/>
          <w:b/>
          <w:bCs/>
          <w:sz w:val="28"/>
        </w:rPr>
        <w:t>习</w:t>
      </w:r>
      <w:r>
        <w:rPr>
          <w:rFonts w:ascii="宋体" w:eastAsia="宋体" w:hAnsi="MS Mincho" w:cs="宋体"/>
          <w:b/>
          <w:bCs/>
          <w:sz w:val="28"/>
        </w:rPr>
        <w:t>中</w:t>
      </w:r>
      <w:r>
        <w:rPr>
          <w:rFonts w:ascii="宋体" w:eastAsia="宋体" w:hAnsi="SimSun" w:cs="宋体"/>
          <w:b/>
          <w:bCs/>
          <w:sz w:val="28"/>
        </w:rPr>
        <w:t>获</w:t>
      </w:r>
      <w:r>
        <w:rPr>
          <w:rFonts w:ascii="宋体" w:eastAsia="宋体" w:hAnsi="MS Mincho" w:cs="宋体"/>
          <w:b/>
          <w:bCs/>
          <w:sz w:val="28"/>
        </w:rPr>
        <w:t>得提高。</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hAnsi="SimSun" w:cs="宋体"/>
          <w:sz w:val="28"/>
        </w:rPr>
        <w:t>针对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很多的学生缺乏有效的家庭教育的事</w:t>
      </w:r>
      <w:r>
        <w:rPr>
          <w:rFonts w:ascii="宋体" w:eastAsia="宋体" w:hAnsi="SimSun" w:cs="宋体"/>
          <w:sz w:val="28"/>
        </w:rPr>
        <w:t>实</w:t>
      </w:r>
      <w:r>
        <w:rPr>
          <w:rFonts w:ascii="宋体" w:eastAsia="宋体" w:hAnsi="MS Mincho" w:cs="宋体"/>
          <w:sz w:val="28"/>
        </w:rPr>
        <w:t>，本学期共召</w:t>
      </w:r>
      <w:r>
        <w:rPr>
          <w:rFonts w:ascii="宋体" w:eastAsia="宋体" w:hAnsi="SimSun" w:cs="宋体"/>
          <w:sz w:val="28"/>
        </w:rPr>
        <w:t>开</w:t>
      </w:r>
      <w:r>
        <w:rPr>
          <w:rFonts w:ascii="宋体" w:eastAsia="宋体" w:cs="宋体"/>
          <w:sz w:val="28"/>
        </w:rPr>
        <w:t>5</w:t>
      </w:r>
      <w:r>
        <w:rPr>
          <w:rFonts w:ascii="宋体" w:eastAsia="宋体" w:hAnsi="MS Mincho" w:cs="宋体"/>
          <w:sz w:val="28"/>
        </w:rPr>
        <w:t>次家</w:t>
      </w:r>
      <w:r>
        <w:rPr>
          <w:rFonts w:ascii="宋体" w:eastAsia="宋体" w:hAnsi="SimSun" w:cs="宋体"/>
          <w:sz w:val="28"/>
        </w:rPr>
        <w:t>长</w:t>
      </w:r>
      <w:r>
        <w:rPr>
          <w:rFonts w:ascii="宋体" w:eastAsia="宋体" w:hAnsi="MS Mincho" w:cs="宋体"/>
          <w:sz w:val="28"/>
        </w:rPr>
        <w:t>会。</w:t>
      </w:r>
      <w:r>
        <w:rPr>
          <w:rFonts w:ascii="宋体" w:eastAsia="宋体" w:hAnsi="SimSun" w:cs="宋体"/>
          <w:sz w:val="28"/>
        </w:rPr>
        <w:t>每</w:t>
      </w:r>
      <w:r>
        <w:rPr>
          <w:rFonts w:ascii="宋体" w:eastAsia="宋体" w:hAnsi="MS Mincho" w:cs="宋体"/>
          <w:sz w:val="28"/>
        </w:rPr>
        <w:t>次家</w:t>
      </w:r>
      <w:r>
        <w:rPr>
          <w:rFonts w:ascii="宋体" w:eastAsia="宋体" w:hAnsi="SimSun" w:cs="宋体"/>
          <w:sz w:val="28"/>
        </w:rPr>
        <w:t>长</w:t>
      </w:r>
      <w:r>
        <w:rPr>
          <w:rFonts w:ascii="宋体" w:eastAsia="宋体" w:hAnsi="MS Mincho" w:cs="宋体"/>
          <w:sz w:val="28"/>
        </w:rPr>
        <w:t>会我都精心的准</w:t>
      </w:r>
      <w:r>
        <w:rPr>
          <w:rFonts w:ascii="宋体" w:eastAsia="宋体" w:hAnsi="SimSun" w:cs="宋体"/>
          <w:sz w:val="28"/>
        </w:rPr>
        <w:t>备</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工作</w:t>
      </w:r>
      <w:r>
        <w:rPr>
          <w:rFonts w:ascii="宋体" w:eastAsia="宋体" w:hAnsi="SimSun" w:cs="宋体"/>
          <w:sz w:val="28"/>
        </w:rPr>
        <w:t>坚</w:t>
      </w:r>
      <w:r>
        <w:rPr>
          <w:rFonts w:ascii="宋体" w:eastAsia="宋体" w:hAnsi="MS Mincho" w:cs="宋体"/>
          <w:sz w:val="28"/>
        </w:rPr>
        <w:t>持期中考</w:t>
      </w:r>
      <w:r>
        <w:rPr>
          <w:rFonts w:ascii="宋体" w:eastAsia="宋体" w:hAnsi="SimSun" w:cs="宋体"/>
          <w:sz w:val="28"/>
        </w:rPr>
        <w:t>试</w:t>
      </w:r>
    </w:p>
    <w:p>
      <w:pPr>
        <w:spacing w:before="160" w:beforeAutospacing="0" w:after="160" w:afterAutospacing="0" w:line="360" w:lineRule="auto"/>
        <w:ind w:firstLine="560"/>
        <w:contextualSpacing w:val="0"/>
        <w:jc w:val="both"/>
      </w:pPr>
      <w:r>
        <w:rPr>
          <w:rFonts w:ascii="宋体" w:eastAsia="宋体" w:hAnsi="MS Mincho" w:cs="宋体"/>
          <w:sz w:val="28"/>
        </w:rPr>
        <w:t>后和期末与家</w:t>
      </w:r>
      <w:r>
        <w:rPr>
          <w:rFonts w:ascii="宋体" w:eastAsia="宋体" w:hAnsi="SimSun" w:cs="宋体"/>
          <w:sz w:val="28"/>
        </w:rPr>
        <w:t>长书</w:t>
      </w:r>
      <w:r>
        <w:rPr>
          <w:rFonts w:ascii="宋体" w:eastAsia="宋体" w:hAnsi="MS Mincho" w:cs="宋体"/>
          <w:sz w:val="28"/>
        </w:rPr>
        <w:t>面</w:t>
      </w:r>
      <w:r>
        <w:rPr>
          <w:rFonts w:ascii="宋体" w:eastAsia="宋体" w:hAnsi="SimSun" w:cs="宋体"/>
          <w:sz w:val="28"/>
        </w:rPr>
        <w:t>汇报</w:t>
      </w:r>
      <w:r>
        <w:rPr>
          <w:rFonts w:ascii="宋体" w:eastAsia="宋体" w:hAnsi="MS Mincho" w:cs="宋体"/>
          <w:sz w:val="28"/>
        </w:rPr>
        <w:t>，</w:t>
      </w:r>
      <w:r>
        <w:rPr>
          <w:rFonts w:ascii="宋体" w:eastAsia="宋体" w:hAnsi="SimSun" w:cs="宋体"/>
          <w:sz w:val="28"/>
        </w:rPr>
        <w:t>报</w:t>
      </w:r>
      <w:r>
        <w:rPr>
          <w:rFonts w:ascii="宋体" w:eastAsia="宋体" w:hAnsi="MS Mincho" w:cs="宋体"/>
          <w:sz w:val="28"/>
        </w:rPr>
        <w:t>告全班的考</w:t>
      </w:r>
      <w:r>
        <w:rPr>
          <w:rFonts w:ascii="宋体" w:eastAsia="宋体" w:hAnsi="SimSun" w:cs="宋体"/>
          <w:sz w:val="28"/>
        </w:rPr>
        <w:t>试</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学生思想和行</w:t>
      </w:r>
      <w:r>
        <w:rPr>
          <w:rFonts w:ascii="宋体" w:eastAsia="宋体" w:hAnsi="SimSun" w:cs="宋体"/>
          <w:sz w:val="28"/>
        </w:rPr>
        <w:t>为动态</w:t>
      </w:r>
      <w:r>
        <w:rPr>
          <w:rFonts w:ascii="宋体" w:eastAsia="宋体" w:hAnsi="MS Mincho" w:cs="宋体"/>
          <w:sz w:val="28"/>
        </w:rPr>
        <w:t>，</w:t>
      </w:r>
      <w:r>
        <w:rPr>
          <w:rFonts w:ascii="宋体" w:eastAsia="宋体" w:hAnsi="SimSun" w:cs="宋体"/>
          <w:sz w:val="28"/>
        </w:rPr>
        <w:t>请</w:t>
      </w:r>
      <w:r>
        <w:rPr>
          <w:rFonts w:ascii="宋体" w:eastAsia="宋体" w:hAnsi="MS Mincho" w:cs="宋体"/>
          <w:sz w:val="28"/>
        </w:rPr>
        <w:t>求家</w:t>
      </w:r>
      <w:r>
        <w:rPr>
          <w:rFonts w:ascii="宋体" w:eastAsia="宋体" w:hAnsi="SimSun" w:cs="宋体"/>
          <w:sz w:val="28"/>
        </w:rPr>
        <w:t>长</w:t>
      </w:r>
      <w:r>
        <w:rPr>
          <w:rFonts w:ascii="宋体" w:eastAsia="宋体" w:hAnsi="MS Mincho" w:cs="宋体"/>
          <w:sz w:val="28"/>
        </w:rPr>
        <w:t>配合教育；</w:t>
      </w:r>
    </w:p>
    <w:p>
      <w:pPr>
        <w:spacing w:before="160" w:beforeAutospacing="0" w:after="160" w:afterAutospacing="0" w:line="360" w:lineRule="auto"/>
        <w:ind w:firstLine="560"/>
        <w:contextualSpacing w:val="0"/>
        <w:jc w:val="both"/>
      </w:pPr>
      <w:r>
        <w:rPr>
          <w:rFonts w:ascii="宋体" w:eastAsia="宋体" w:hAnsi="MS Mincho" w:cs="宋体"/>
          <w:sz w:val="28"/>
        </w:rPr>
        <w:t>（九）（十）</w:t>
      </w:r>
      <w:r>
        <w:rPr>
          <w:rFonts w:ascii="宋体" w:eastAsia="宋体" w:hAnsi="SimSun" w:cs="宋体"/>
          <w:sz w:val="28"/>
        </w:rPr>
        <w:t>坚</w:t>
      </w:r>
      <w:r>
        <w:rPr>
          <w:rFonts w:ascii="宋体" w:eastAsia="宋体" w:hAnsi="MS Mincho" w:cs="宋体"/>
          <w:sz w:val="28"/>
        </w:rPr>
        <w:t>持写好工作日志，学</w:t>
      </w:r>
      <w:r>
        <w:rPr>
          <w:rFonts w:ascii="宋体" w:eastAsia="宋体" w:hAnsi="SimSun" w:cs="宋体"/>
          <w:sz w:val="28"/>
        </w:rPr>
        <w:t>习</w:t>
      </w:r>
      <w:r>
        <w:rPr>
          <w:rFonts w:ascii="宋体" w:eastAsia="宋体" w:hAnsi="MS Mincho" w:cs="宋体"/>
          <w:sz w:val="28"/>
        </w:rPr>
        <w:t>与班主任有</w:t>
      </w:r>
      <w:r>
        <w:rPr>
          <w:rFonts w:ascii="宋体" w:eastAsia="宋体" w:hAnsi="SimSun" w:cs="宋体"/>
          <w:sz w:val="28"/>
        </w:rPr>
        <w:t>关</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刊，不断指</w:t>
      </w:r>
      <w:r>
        <w:rPr>
          <w:rFonts w:ascii="宋体" w:eastAsia="宋体" w:hAnsi="SimSun" w:cs="宋体"/>
          <w:sz w:val="28"/>
        </w:rPr>
        <w:t>导</w:t>
      </w:r>
      <w:r>
        <w:rPr>
          <w:rFonts w:ascii="宋体" w:eastAsia="宋体" w:hAnsi="MS Mincho" w:cs="宋体"/>
          <w:sz w:val="28"/>
        </w:rPr>
        <w:t>和改</w:t>
      </w:r>
      <w:r>
        <w:rPr>
          <w:rFonts w:ascii="宋体" w:eastAsia="宋体" w:hAnsi="SimSun" w:cs="宋体"/>
          <w:sz w:val="28"/>
        </w:rPr>
        <w:t>进</w:t>
      </w:r>
      <w:r>
        <w:rPr>
          <w:rFonts w:ascii="宋体" w:eastAsia="宋体" w:hAnsi="MS Mincho" w:cs="宋体"/>
          <w:sz w:val="28"/>
        </w:rPr>
        <w:t>自己的工作；</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一个学期的学</w:t>
      </w:r>
      <w:r>
        <w:rPr>
          <w:rFonts w:ascii="宋体" w:eastAsia="宋体" w:hAnsi="SimSun" w:cs="宋体"/>
          <w:sz w:val="28"/>
        </w:rPr>
        <w:t>习</w:t>
      </w:r>
      <w:r>
        <w:rPr>
          <w:rFonts w:ascii="宋体" w:eastAsia="宋体" w:hAnsi="MS Mincho" w:cs="宋体"/>
          <w:sz w:val="28"/>
        </w:rPr>
        <w:t>和教育，</w:t>
      </w:r>
      <w:r>
        <w:rPr>
          <w:rFonts w:ascii="宋体" w:eastAsia="宋体" w:hAnsi="SimSun" w:cs="宋体"/>
          <w:sz w:val="28"/>
        </w:rPr>
        <w:t>许</w:t>
      </w:r>
      <w:r>
        <w:rPr>
          <w:rFonts w:ascii="宋体" w:eastAsia="宋体" w:hAnsi="MS Mincho" w:cs="宋体"/>
          <w:sz w:val="28"/>
        </w:rPr>
        <w:t>多学生从内心中要求</w:t>
      </w:r>
      <w:r>
        <w:rPr>
          <w:rFonts w:ascii="宋体" w:eastAsia="宋体" w:hAnsi="SimSun" w:cs="宋体"/>
          <w:sz w:val="28"/>
        </w:rPr>
        <w:t>进步</w:t>
      </w:r>
      <w:r>
        <w:rPr>
          <w:rFonts w:ascii="宋体" w:eastAsia="宋体" w:hAnsi="MS Mincho" w:cs="宋体"/>
          <w:sz w:val="28"/>
        </w:rPr>
        <w:t>。要求</w:t>
      </w:r>
      <w:r>
        <w:rPr>
          <w:rFonts w:ascii="宋体" w:eastAsia="宋体" w:hAnsi="SimSun" w:cs="宋体"/>
          <w:sz w:val="28"/>
        </w:rPr>
        <w:t>每</w:t>
      </w:r>
      <w:r>
        <w:rPr>
          <w:rFonts w:ascii="宋体" w:eastAsia="宋体" w:hAnsi="MS Mincho" w:cs="宋体"/>
          <w:sz w:val="28"/>
        </w:rPr>
        <w:t>个学生</w:t>
      </w:r>
      <w:r>
        <w:rPr>
          <w:rFonts w:ascii="宋体" w:eastAsia="宋体" w:hAnsi="SimSun" w:cs="宋体"/>
          <w:sz w:val="28"/>
        </w:rPr>
        <w:t>每</w:t>
      </w:r>
      <w:r>
        <w:rPr>
          <w:rFonts w:ascii="宋体" w:eastAsia="宋体" w:hAnsi="MS Mincho" w:cs="宋体"/>
          <w:sz w:val="28"/>
        </w:rPr>
        <w:t>天把自己今天的学</w:t>
      </w:r>
      <w:r>
        <w:rPr>
          <w:rFonts w:ascii="宋体" w:eastAsia="宋体" w:hAnsi="SimSun" w:cs="宋体"/>
          <w:sz w:val="28"/>
        </w:rPr>
        <w:t>习</w:t>
      </w:r>
      <w:r>
        <w:rPr>
          <w:rFonts w:ascii="宋体" w:eastAsia="宋体" w:hAnsi="MS Mincho" w:cs="宋体"/>
          <w:sz w:val="28"/>
        </w:rPr>
        <w:t>情况写在本子，</w:t>
      </w:r>
      <w:r>
        <w:rPr>
          <w:rFonts w:ascii="宋体" w:eastAsia="宋体" w:hAnsi="SimSun" w:cs="宋体"/>
          <w:sz w:val="28"/>
        </w:rPr>
        <w:t>师</w:t>
      </w:r>
      <w:r>
        <w:rPr>
          <w:rFonts w:ascii="宋体" w:eastAsia="宋体" w:hAnsi="MS Mincho" w:cs="宋体"/>
          <w:sz w:val="28"/>
        </w:rPr>
        <w:t>德之魂在于</w:t>
      </w:r>
      <w:r>
        <w:rPr>
          <w:rFonts w:ascii="宋体" w:eastAsia="宋体" w:cs="宋体"/>
          <w:sz w:val="28"/>
        </w:rPr>
        <w:t>“</w:t>
      </w:r>
      <w:r>
        <w:rPr>
          <w:rFonts w:ascii="宋体" w:eastAsia="宋体" w:hAnsi="SimSun" w:cs="宋体"/>
          <w:sz w:val="28"/>
        </w:rPr>
        <w:t>爱</w:t>
      </w:r>
      <w:r>
        <w:rPr>
          <w:rFonts w:ascii="宋体" w:eastAsia="宋体" w:cs="宋体"/>
          <w:sz w:val="28"/>
        </w:rPr>
        <w:t>”</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是</w:t>
      </w:r>
      <w:r>
        <w:rPr>
          <w:rFonts w:ascii="宋体" w:eastAsia="宋体" w:hAnsi="SimSun" w:cs="宋体"/>
          <w:sz w:val="28"/>
        </w:rPr>
        <w:t>师</w:t>
      </w:r>
      <w:r>
        <w:rPr>
          <w:rFonts w:ascii="宋体" w:eastAsia="宋体" w:hAnsi="MS Mincho" w:cs="宋体"/>
          <w:sz w:val="28"/>
        </w:rPr>
        <w:t>生交往中的粘合</w:t>
      </w:r>
      <w:r>
        <w:rPr>
          <w:rFonts w:ascii="宋体" w:eastAsia="宋体" w:hAnsi="SimSun" w:cs="宋体"/>
          <w:sz w:val="28"/>
        </w:rPr>
        <w:t>剂</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班主任，要懂得</w:t>
      </w:r>
      <w:r>
        <w:rPr>
          <w:rFonts w:ascii="宋体" w:eastAsia="宋体" w:hAnsi="SimSun" w:cs="宋体"/>
          <w:sz w:val="28"/>
        </w:rPr>
        <w:t>热爱</w:t>
      </w:r>
      <w:r>
        <w:rPr>
          <w:rFonts w:ascii="宋体" w:eastAsia="宋体" w:hAnsi="MS Mincho" w:cs="宋体"/>
          <w:sz w:val="28"/>
        </w:rPr>
        <w:t>学生，因</w:t>
      </w:r>
      <w:r>
        <w:rPr>
          <w:rFonts w:ascii="宋体" w:eastAsia="宋体" w:hAnsi="SimSun" w:cs="宋体"/>
          <w:sz w:val="28"/>
        </w:rPr>
        <w:t>为爱</w:t>
      </w:r>
      <w:r>
        <w:rPr>
          <w:rFonts w:ascii="宋体" w:eastAsia="宋体" w:hAnsi="MS Mincho" w:cs="宋体"/>
          <w:sz w:val="28"/>
        </w:rPr>
        <w:t>生之心是教育的前</w:t>
      </w:r>
      <w:r>
        <w:rPr>
          <w:rFonts w:ascii="宋体" w:eastAsia="宋体" w:hAnsi="SimSun" w:cs="宋体"/>
          <w:sz w:val="28"/>
        </w:rPr>
        <w:t>题</w:t>
      </w:r>
      <w:r>
        <w:rPr>
          <w:rFonts w:ascii="宋体" w:eastAsia="宋体" w:hAnsi="MS Mincho" w:cs="宋体"/>
          <w:sz w:val="28"/>
        </w:rPr>
        <w:t>，是教育力量之所在。教</w:t>
      </w:r>
      <w:r>
        <w:rPr>
          <w:rFonts w:ascii="宋体" w:eastAsia="宋体" w:hAnsi="SimSun" w:cs="宋体"/>
          <w:sz w:val="28"/>
        </w:rPr>
        <w:t>师对</w:t>
      </w:r>
      <w:r>
        <w:rPr>
          <w:rFonts w:ascii="宋体" w:eastAsia="宋体" w:hAnsi="MS Mincho" w:cs="宋体"/>
          <w:sz w:val="28"/>
        </w:rPr>
        <w:t>学生的</w:t>
      </w:r>
      <w:r>
        <w:rPr>
          <w:rFonts w:ascii="宋体" w:eastAsia="宋体" w:hAnsi="SimSun" w:cs="宋体"/>
          <w:sz w:val="28"/>
        </w:rPr>
        <w:t>爱</w:t>
      </w:r>
      <w:r>
        <w:rPr>
          <w:rFonts w:ascii="宋体" w:eastAsia="宋体" w:hAnsi="MS Mincho" w:cs="宋体"/>
          <w:sz w:val="28"/>
        </w:rPr>
        <w:t>和理解，可以使学生感到温暖、</w:t>
      </w:r>
      <w:r>
        <w:rPr>
          <w:rFonts w:ascii="宋体" w:eastAsia="宋体" w:hAnsi="SimSun" w:cs="宋体"/>
          <w:sz w:val="28"/>
        </w:rPr>
        <w:t>关怀</w:t>
      </w:r>
      <w:r>
        <w:rPr>
          <w:rFonts w:ascii="宋体" w:eastAsia="宋体" w:hAnsi="MS Mincho" w:cs="宋体"/>
          <w:sz w:val="28"/>
        </w:rPr>
        <w:t>，可以沟通</w:t>
      </w:r>
      <w:r>
        <w:rPr>
          <w:rFonts w:ascii="宋体" w:eastAsia="宋体" w:hAnsi="SimSun" w:cs="宋体"/>
          <w:sz w:val="28"/>
        </w:rPr>
        <w:t>师</w:t>
      </w:r>
      <w:r>
        <w:rPr>
          <w:rFonts w:ascii="宋体" w:eastAsia="宋体" w:hAnsi="MS Mincho" w:cs="宋体"/>
          <w:sz w:val="28"/>
        </w:rPr>
        <w:t>生之</w:t>
      </w:r>
      <w:r>
        <w:rPr>
          <w:rFonts w:ascii="宋体" w:eastAsia="宋体" w:hAnsi="SimSun" w:cs="宋体"/>
          <w:sz w:val="28"/>
        </w:rPr>
        <w:t>间</w:t>
      </w:r>
      <w:r>
        <w:rPr>
          <w:rFonts w:ascii="宋体" w:eastAsia="宋体" w:hAnsi="MS Mincho" w:cs="宋体"/>
          <w:sz w:val="28"/>
        </w:rPr>
        <w:t>的感情。</w:t>
      </w:r>
      <w:r>
        <w:rPr>
          <w:rFonts w:ascii="宋体" w:eastAsia="宋体" w:hAnsi="SimSun" w:cs="宋体"/>
          <w:sz w:val="28"/>
        </w:rPr>
        <w:t>总结</w:t>
      </w:r>
      <w:r>
        <w:rPr>
          <w:rFonts w:ascii="宋体" w:eastAsia="宋体" w:hAnsi="MS Mincho" w:cs="宋体"/>
          <w:sz w:val="28"/>
        </w:rPr>
        <w:t>多年做班主任工作的体会，我</w:t>
      </w:r>
      <w:r>
        <w:rPr>
          <w:rFonts w:ascii="宋体" w:eastAsia="宋体" w:hAnsi="SimSun" w:cs="宋体"/>
          <w:sz w:val="28"/>
        </w:rPr>
        <w:t>认为</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爱应</w:t>
      </w:r>
      <w:r>
        <w:rPr>
          <w:rFonts w:ascii="宋体" w:eastAsia="宋体" w:hAnsi="MS Mincho" w:cs="宋体"/>
          <w:sz w:val="28"/>
        </w:rPr>
        <w:t>撒在学生集体中，教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爱应</w:t>
      </w:r>
      <w:r>
        <w:rPr>
          <w:rFonts w:ascii="宋体" w:eastAsia="宋体" w:hAnsi="MS Mincho" w:cs="宋体"/>
          <w:sz w:val="28"/>
        </w:rPr>
        <w:t>插在学生的心坎上，包括</w:t>
      </w:r>
      <w:r>
        <w:rPr>
          <w:rFonts w:ascii="宋体" w:eastAsia="宋体" w:hAnsi="SimSun" w:cs="宋体"/>
          <w:sz w:val="28"/>
        </w:rPr>
        <w:t>对优</w:t>
      </w:r>
      <w:r>
        <w:rPr>
          <w:rFonts w:ascii="宋体" w:eastAsia="宋体" w:hAnsi="MS Mincho" w:cs="宋体"/>
          <w:sz w:val="28"/>
        </w:rPr>
        <w:t>等生的培育，</w:t>
      </w:r>
      <w:r>
        <w:rPr>
          <w:rFonts w:ascii="宋体" w:eastAsia="宋体" w:hAnsi="SimSun" w:cs="宋体"/>
          <w:sz w:val="28"/>
        </w:rPr>
        <w:t>对</w:t>
      </w:r>
      <w:r>
        <w:rPr>
          <w:rFonts w:ascii="宋体" w:eastAsia="宋体" w:hAnsi="MS Mincho" w:cs="宋体"/>
          <w:sz w:val="28"/>
        </w:rPr>
        <w:t>一般生的促</w:t>
      </w:r>
      <w:r>
        <w:rPr>
          <w:rFonts w:ascii="宋体" w:eastAsia="宋体" w:hAnsi="SimSun" w:cs="宋体"/>
          <w:sz w:val="28"/>
        </w:rPr>
        <w:t>进</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特殊生</w:t>
      </w:r>
      <w:r>
        <w:rPr>
          <w:rFonts w:ascii="宋体" w:eastAsia="宋体" w:hAnsi="SimSun" w:cs="宋体"/>
          <w:sz w:val="28"/>
        </w:rPr>
        <w:t>给</w:t>
      </w:r>
      <w:r>
        <w:rPr>
          <w:rFonts w:ascii="宋体" w:eastAsia="宋体" w:hAnsi="MS Mincho" w:cs="宋体"/>
          <w:sz w:val="28"/>
        </w:rPr>
        <w:t>予的特殊的</w:t>
      </w:r>
      <w:r>
        <w:rPr>
          <w:rFonts w:ascii="宋体" w:eastAsia="宋体" w:hAnsi="SimSun" w:cs="宋体"/>
          <w:sz w:val="28"/>
        </w:rPr>
        <w:t>关怀</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w:t>
      </w:r>
      <w:r>
        <w:rPr>
          <w:rFonts w:ascii="宋体" w:eastAsia="宋体" w:hAnsi="SimSun" w:cs="宋体"/>
          <w:sz w:val="28"/>
        </w:rPr>
        <w:t>给</w:t>
      </w:r>
      <w:r>
        <w:rPr>
          <w:rFonts w:ascii="宋体" w:eastAsia="宋体" w:hAnsi="MS Mincho" w:cs="宋体"/>
          <w:sz w:val="28"/>
        </w:rPr>
        <w:t>予的偏</w:t>
      </w:r>
      <w:r>
        <w:rPr>
          <w:rFonts w:ascii="宋体" w:eastAsia="宋体" w:hAnsi="SimSun" w:cs="宋体"/>
          <w:sz w:val="28"/>
        </w:rPr>
        <w:t>爱</w:t>
      </w:r>
      <w:r>
        <w:rPr>
          <w:rFonts w:ascii="宋体" w:eastAsia="宋体" w:hAnsi="MS Mincho" w:cs="宋体"/>
          <w:sz w:val="28"/>
        </w:rPr>
        <w:t>。你只有真正</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考</w:t>
      </w:r>
      <w:r>
        <w:rPr>
          <w:rFonts w:ascii="宋体" w:eastAsia="宋体" w:hAnsi="SimSun" w:cs="宋体"/>
          <w:sz w:val="28"/>
        </w:rPr>
        <w:t>虑</w:t>
      </w:r>
      <w:r>
        <w:rPr>
          <w:rFonts w:ascii="宋体" w:eastAsia="宋体" w:hAnsi="MS Mincho" w:cs="宋体"/>
          <w:sz w:val="28"/>
        </w:rPr>
        <w:t>才能从根本上信服你。理解是一</w:t>
      </w:r>
      <w:r>
        <w:rPr>
          <w:rFonts w:ascii="宋体" w:eastAsia="宋体" w:hAnsi="SimSun" w:cs="宋体"/>
          <w:sz w:val="28"/>
        </w:rPr>
        <w:t>种</w:t>
      </w:r>
      <w:r>
        <w:rPr>
          <w:rFonts w:ascii="宋体" w:eastAsia="宋体" w:hAnsi="MS Mincho" w:cs="宋体"/>
          <w:sz w:val="28"/>
        </w:rPr>
        <w:t>更重要的</w:t>
      </w:r>
      <w:r>
        <w:rPr>
          <w:rFonts w:ascii="宋体" w:eastAsia="宋体" w:hAnsi="SimSun" w:cs="宋体"/>
          <w:sz w:val="28"/>
        </w:rPr>
        <w:t>爱</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学生的思想、学</w:t>
      </w:r>
      <w:r>
        <w:rPr>
          <w:rFonts w:ascii="宋体" w:eastAsia="宋体" w:hAnsi="SimSun" w:cs="宋体"/>
          <w:sz w:val="28"/>
        </w:rPr>
        <w:t>习</w:t>
      </w:r>
      <w:r>
        <w:rPr>
          <w:rFonts w:ascii="宋体" w:eastAsia="宋体" w:hAnsi="MS Mincho" w:cs="宋体"/>
          <w:sz w:val="28"/>
        </w:rPr>
        <w:t>和生活等各方面的</w:t>
      </w:r>
      <w:r>
        <w:rPr>
          <w:rFonts w:ascii="宋体" w:eastAsia="宋体" w:hAnsi="SimSun" w:cs="宋体"/>
          <w:sz w:val="28"/>
        </w:rPr>
        <w:t>关</w:t>
      </w:r>
      <w:r>
        <w:rPr>
          <w:rFonts w:ascii="宋体" w:eastAsia="宋体" w:hAnsi="MS Mincho" w:cs="宋体"/>
          <w:sz w:val="28"/>
        </w:rPr>
        <w:t>心，与学生尽可能多的心灵上的沟通，就会使他</w:t>
      </w:r>
      <w:r>
        <w:rPr>
          <w:rFonts w:ascii="宋体" w:eastAsia="宋体" w:hAnsi="SimSun" w:cs="宋体"/>
          <w:sz w:val="28"/>
        </w:rPr>
        <w:t>们</w:t>
      </w:r>
      <w:r>
        <w:rPr>
          <w:rFonts w:ascii="宋体" w:eastAsia="宋体" w:hAnsi="MS Mincho" w:cs="宋体"/>
          <w:sz w:val="28"/>
        </w:rPr>
        <w:t>有不愿同父母家人</w:t>
      </w:r>
      <w:r>
        <w:rPr>
          <w:rFonts w:ascii="宋体" w:eastAsia="宋体" w:hAnsi="SimSun" w:cs="宋体"/>
          <w:sz w:val="28"/>
        </w:rPr>
        <w:t>讲</w:t>
      </w:r>
      <w:r>
        <w:rPr>
          <w:rFonts w:ascii="宋体" w:eastAsia="宋体" w:hAnsi="MS Mincho" w:cs="宋体"/>
          <w:sz w:val="28"/>
        </w:rPr>
        <w:t>的</w:t>
      </w:r>
      <w:r>
        <w:rPr>
          <w:rFonts w:ascii="宋体" w:eastAsia="宋体" w:hAnsi="SimSun" w:cs="宋体"/>
          <w:sz w:val="28"/>
        </w:rPr>
        <w:t>话</w:t>
      </w:r>
      <w:r>
        <w:rPr>
          <w:rFonts w:ascii="宋体" w:eastAsia="宋体" w:hAnsi="MS Mincho" w:cs="宋体"/>
          <w:sz w:val="28"/>
        </w:rPr>
        <w:t>愿意同我</w:t>
      </w:r>
      <w:r>
        <w:rPr>
          <w:rFonts w:ascii="宋体" w:eastAsia="宋体" w:hAnsi="SimSun" w:cs="宋体"/>
          <w:sz w:val="28"/>
        </w:rPr>
        <w:t>讲</w:t>
      </w:r>
      <w:r>
        <w:rPr>
          <w:rFonts w:ascii="宋体" w:eastAsia="宋体" w:hAnsi="MS Mincho" w:cs="宋体"/>
          <w:sz w:val="28"/>
        </w:rPr>
        <w:t>，家庭遇有矛盾和分歧的事喜</w:t>
      </w:r>
      <w:r>
        <w:rPr>
          <w:rFonts w:ascii="宋体" w:eastAsia="宋体" w:hAnsi="SimSun" w:cs="宋体"/>
          <w:sz w:val="28"/>
        </w:rPr>
        <w:t>欢对</w:t>
      </w:r>
      <w:r>
        <w:rPr>
          <w:rFonts w:ascii="宋体" w:eastAsia="宋体" w:hAnsi="MS Mincho" w:cs="宋体"/>
          <w:sz w:val="28"/>
        </w:rPr>
        <w:t>我</w:t>
      </w:r>
      <w:r>
        <w:rPr>
          <w:rFonts w:ascii="宋体" w:eastAsia="宋体" w:hAnsi="SimSun" w:cs="宋体"/>
          <w:sz w:val="28"/>
        </w:rPr>
        <w:t>谈</w:t>
      </w:r>
      <w:r>
        <w:rPr>
          <w:rFonts w:ascii="宋体" w:eastAsia="宋体" w:hAnsi="MS Mincho" w:cs="宋体"/>
          <w:sz w:val="28"/>
        </w:rPr>
        <w:t>，想不通的</w:t>
      </w:r>
      <w:r>
        <w:rPr>
          <w:rFonts w:ascii="宋体" w:eastAsia="宋体" w:hAnsi="SimSun" w:cs="宋体"/>
          <w:sz w:val="28"/>
        </w:rPr>
        <w:t>问题</w:t>
      </w:r>
      <w:r>
        <w:rPr>
          <w:rFonts w:ascii="宋体" w:eastAsia="宋体" w:hAnsi="MS Mincho" w:cs="宋体"/>
          <w:sz w:val="28"/>
        </w:rPr>
        <w:t>愿意从我</w:t>
      </w:r>
      <w:r>
        <w:rPr>
          <w:rFonts w:ascii="宋体" w:eastAsia="宋体" w:hAnsi="SimSun" w:cs="宋体"/>
          <w:sz w:val="28"/>
        </w:rPr>
        <w:t>这</w:t>
      </w:r>
      <w:r>
        <w:rPr>
          <w:rFonts w:ascii="宋体" w:eastAsia="宋体" w:hAnsi="MS Mincho" w:cs="宋体"/>
          <w:sz w:val="28"/>
        </w:rPr>
        <w:t>儿找答案。</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hAnsi="MS Mincho" w:cs="宋体"/>
          <w:sz w:val="28"/>
        </w:rPr>
        <w:t>班主任工作要有持之以恒的决心。不要抓一段</w:t>
      </w:r>
      <w:r>
        <w:rPr>
          <w:rFonts w:ascii="宋体" w:eastAsia="宋体" w:hAnsi="SimSun" w:cs="宋体"/>
          <w:sz w:val="28"/>
        </w:rPr>
        <w:t>时间</w:t>
      </w:r>
      <w:r>
        <w:rPr>
          <w:rFonts w:ascii="宋体" w:eastAsia="宋体" w:hAnsi="MS Mincho" w:cs="宋体"/>
          <w:sz w:val="28"/>
        </w:rPr>
        <w:t>，放松一段</w:t>
      </w:r>
      <w:r>
        <w:rPr>
          <w:rFonts w:ascii="宋体" w:eastAsia="宋体" w:hAnsi="SimSun" w:cs="宋体"/>
          <w:sz w:val="28"/>
        </w:rPr>
        <w:t>时间</w:t>
      </w:r>
      <w:r>
        <w:rPr>
          <w:rFonts w:ascii="宋体" w:eastAsia="宋体" w:hAnsi="MS Mincho" w:cs="宋体"/>
          <w:sz w:val="28"/>
        </w:rPr>
        <w:t>，</w:t>
      </w:r>
      <w:r>
        <w:rPr>
          <w:rFonts w:ascii="宋体" w:eastAsia="宋体" w:hAnsi="SimSun" w:cs="宋体"/>
          <w:sz w:val="28"/>
        </w:rPr>
        <w:t>贵</w:t>
      </w:r>
      <w:r>
        <w:rPr>
          <w:rFonts w:ascii="宋体" w:eastAsia="宋体" w:hAnsi="MS Mincho" w:cs="宋体"/>
          <w:sz w:val="28"/>
        </w:rPr>
        <w:t>在</w:t>
      </w:r>
      <w:r>
        <w:rPr>
          <w:rFonts w:ascii="宋体" w:eastAsia="宋体" w:cs="宋体"/>
          <w:sz w:val="28"/>
        </w:rPr>
        <w:t>“</w:t>
      </w:r>
      <w:r>
        <w:rPr>
          <w:rFonts w:ascii="宋体" w:eastAsia="宋体" w:hAnsi="MS Mincho" w:cs="宋体"/>
          <w:sz w:val="28"/>
        </w:rPr>
        <w:t>恒心</w:t>
      </w:r>
      <w:r>
        <w:rPr>
          <w:rFonts w:ascii="宋体" w:eastAsia="宋体" w:cs="宋体"/>
          <w:sz w:val="28"/>
        </w:rPr>
        <w:t>”</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持日日如是，不放松任何一个</w:t>
      </w:r>
      <w:r>
        <w:rPr>
          <w:rFonts w:ascii="宋体" w:eastAsia="宋体" w:hAnsi="SimSun" w:cs="宋体"/>
          <w:sz w:val="28"/>
        </w:rPr>
        <w:t>时间</w:t>
      </w:r>
      <w:r>
        <w:rPr>
          <w:rFonts w:ascii="宋体" w:eastAsia="宋体" w:hAnsi="MS Mincho" w:cs="宋体"/>
          <w:sz w:val="28"/>
        </w:rPr>
        <w:t>，不放松任何一个</w:t>
      </w:r>
      <w:r>
        <w:rPr>
          <w:rFonts w:ascii="宋体" w:eastAsia="宋体" w:hAnsi="SimSun" w:cs="宋体"/>
          <w:sz w:val="28"/>
        </w:rPr>
        <w:t>细节</w:t>
      </w:r>
      <w:r>
        <w:rPr>
          <w:rFonts w:ascii="宋体" w:eastAsia="宋体" w:hAnsi="MS Mincho" w:cs="宋体"/>
          <w:sz w:val="28"/>
        </w:rPr>
        <w:t>。持之以恒，滴水穿石，持之以恒，就是</w:t>
      </w:r>
      <w:r>
        <w:rPr>
          <w:rFonts w:ascii="宋体" w:eastAsia="宋体" w:hAnsi="SimSun" w:cs="宋体"/>
          <w:sz w:val="28"/>
        </w:rPr>
        <w:t>顽</w:t>
      </w:r>
      <w:r>
        <w:rPr>
          <w:rFonts w:ascii="宋体" w:eastAsia="宋体" w:hAnsi="MS Mincho" w:cs="宋体"/>
          <w:sz w:val="28"/>
        </w:rPr>
        <w:t>石般的学生，也会</w:t>
      </w:r>
      <w:r>
        <w:rPr>
          <w:rFonts w:ascii="宋体" w:eastAsia="宋体" w:hAnsi="SimSun" w:cs="宋体"/>
          <w:sz w:val="28"/>
        </w:rPr>
        <w:t>终</w:t>
      </w:r>
      <w:r>
        <w:rPr>
          <w:rFonts w:ascii="宋体" w:eastAsia="宋体" w:hAnsi="MS Mincho" w:cs="宋体"/>
          <w:sz w:val="28"/>
        </w:rPr>
        <w:t>有感召</w:t>
      </w:r>
      <w:r>
        <w:rPr>
          <w:rFonts w:ascii="宋体" w:eastAsia="宋体" w:hAnsi="SimSun" w:cs="宋体"/>
          <w:sz w:val="28"/>
        </w:rPr>
        <w:t>转</w:t>
      </w:r>
      <w:r>
        <w:rPr>
          <w:rFonts w:ascii="宋体" w:eastAsia="宋体" w:hAnsi="MS Mincho" w:cs="宋体"/>
          <w:sz w:val="28"/>
        </w:rPr>
        <w:t>化的一天。教</w:t>
      </w:r>
      <w:r>
        <w:rPr>
          <w:rFonts w:ascii="宋体" w:eastAsia="宋体" w:hAnsi="SimSun" w:cs="宋体"/>
          <w:sz w:val="28"/>
        </w:rPr>
        <w:t>师</w:t>
      </w:r>
      <w:r>
        <w:rPr>
          <w:rFonts w:ascii="宋体" w:eastAsia="宋体" w:hAnsi="MS Mincho" w:cs="宋体"/>
          <w:sz w:val="28"/>
        </w:rPr>
        <w:t>要做好学生的表率，真正做到</w:t>
      </w:r>
      <w:r>
        <w:rPr>
          <w:rFonts w:ascii="宋体" w:eastAsia="宋体" w:cs="宋体"/>
          <w:sz w:val="28"/>
        </w:rPr>
        <w:t>“</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w:t>
      </w:r>
      <w:r>
        <w:rPr>
          <w:rFonts w:ascii="宋体" w:eastAsia="宋体" w:cs="宋体"/>
          <w:sz w:val="28"/>
        </w:rPr>
        <w:t>”</w:t>
      </w:r>
      <w:r>
        <w:rPr>
          <w:rFonts w:ascii="宋体" w:eastAsia="宋体" w:hAnsi="MS Mincho" w:cs="宋体"/>
          <w:sz w:val="28"/>
        </w:rPr>
        <w:t>加里宁</w:t>
      </w:r>
      <w:r>
        <w:rPr>
          <w:rFonts w:ascii="宋体" w:eastAsia="宋体" w:hAnsi="SimSun" w:cs="宋体"/>
          <w:sz w:val="28"/>
        </w:rPr>
        <w:t>说过</w:t>
      </w:r>
      <w:r>
        <w:rPr>
          <w:rFonts w:ascii="宋体" w:eastAsia="宋体" w:hAnsi="MS Mincho" w:cs="宋体"/>
          <w:sz w:val="28"/>
        </w:rPr>
        <w:t>：</w:t>
      </w:r>
      <w:r>
        <w:rPr>
          <w:rFonts w:ascii="宋体" w:eastAsia="宋体" w:cs="宋体"/>
          <w:sz w:val="28"/>
        </w:rPr>
        <w:t>“</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心</w:t>
      </w:r>
      <w:r>
        <w:rPr>
          <w:rFonts w:ascii="宋体" w:eastAsia="宋体" w:hAnsi="SimSun" w:cs="宋体"/>
          <w:sz w:val="28"/>
        </w:rPr>
        <w:t>须</w:t>
      </w:r>
      <w:r>
        <w:rPr>
          <w:rFonts w:ascii="宋体" w:eastAsia="宋体" w:hAnsi="MS Mincho" w:cs="宋体"/>
          <w:sz w:val="28"/>
        </w:rPr>
        <w:t>好好</w:t>
      </w:r>
      <w:r>
        <w:rPr>
          <w:rFonts w:ascii="宋体" w:eastAsia="宋体" w:hAnsi="SimSun" w:cs="宋体"/>
          <w:sz w:val="28"/>
        </w:rPr>
        <w:t>检</w:t>
      </w:r>
      <w:r>
        <w:rPr>
          <w:rFonts w:ascii="宋体" w:eastAsia="宋体" w:hAnsi="MS Mincho" w:cs="宋体"/>
          <w:sz w:val="28"/>
        </w:rPr>
        <w:t>点自己，他</w:t>
      </w:r>
      <w:r>
        <w:rPr>
          <w:rFonts w:ascii="宋体" w:eastAsia="宋体" w:hAnsi="SimSun" w:cs="宋体"/>
          <w:sz w:val="28"/>
        </w:rPr>
        <w:t>应该</w:t>
      </w:r>
      <w:r>
        <w:rPr>
          <w:rFonts w:ascii="宋体" w:eastAsia="宋体" w:hAnsi="MS Mincho" w:cs="宋体"/>
          <w:sz w:val="28"/>
        </w:rPr>
        <w:t>感到他的一</w:t>
      </w:r>
      <w:r>
        <w:rPr>
          <w:rFonts w:ascii="宋体" w:eastAsia="宋体" w:hAnsi="SimSun" w:cs="宋体"/>
          <w:sz w:val="28"/>
        </w:rPr>
        <w:t>举</w:t>
      </w:r>
      <w:r>
        <w:rPr>
          <w:rFonts w:ascii="宋体" w:eastAsia="宋体" w:hAnsi="MS Mincho" w:cs="宋体"/>
          <w:sz w:val="28"/>
        </w:rPr>
        <w:t>一</w:t>
      </w:r>
      <w:r>
        <w:rPr>
          <w:rFonts w:ascii="宋体" w:eastAsia="宋体" w:hAnsi="SimSun" w:cs="宋体"/>
          <w:sz w:val="28"/>
        </w:rPr>
        <w:t>动</w:t>
      </w:r>
      <w:r>
        <w:rPr>
          <w:rFonts w:ascii="宋体" w:eastAsia="宋体" w:hAnsi="MS Mincho" w:cs="宋体"/>
          <w:sz w:val="28"/>
        </w:rPr>
        <w:t>都</w:t>
      </w:r>
      <w:r>
        <w:rPr>
          <w:rFonts w:ascii="宋体" w:eastAsia="宋体" w:hAnsi="SimSun" w:cs="宋体"/>
          <w:sz w:val="28"/>
        </w:rPr>
        <w:t>处</w:t>
      </w:r>
      <w:r>
        <w:rPr>
          <w:rFonts w:ascii="宋体" w:eastAsia="宋体" w:hAnsi="MS Mincho" w:cs="宋体"/>
          <w:sz w:val="28"/>
        </w:rPr>
        <w:t>于最</w:t>
      </w:r>
      <w:r>
        <w:rPr>
          <w:rFonts w:ascii="宋体" w:eastAsia="宋体" w:hAnsi="SimSun" w:cs="宋体"/>
          <w:sz w:val="28"/>
        </w:rPr>
        <w:t>严</w:t>
      </w:r>
      <w:r>
        <w:rPr>
          <w:rFonts w:ascii="宋体" w:eastAsia="宋体" w:hAnsi="MS Mincho" w:cs="宋体"/>
          <w:sz w:val="28"/>
        </w:rPr>
        <w:t>格的</w:t>
      </w:r>
      <w:r>
        <w:rPr>
          <w:rFonts w:ascii="宋体" w:eastAsia="宋体" w:hAnsi="SimSun" w:cs="宋体"/>
          <w:sz w:val="28"/>
        </w:rPr>
        <w:t>监</w:t>
      </w:r>
      <w:r>
        <w:rPr>
          <w:rFonts w:ascii="宋体" w:eastAsia="宋体" w:hAnsi="MS Mincho" w:cs="宋体"/>
          <w:sz w:val="28"/>
        </w:rPr>
        <w:t>督下，世界上任何人也没有受着</w:t>
      </w:r>
      <w:r>
        <w:rPr>
          <w:rFonts w:ascii="宋体" w:eastAsia="宋体" w:hAnsi="SimSun" w:cs="宋体"/>
          <w:sz w:val="28"/>
        </w:rPr>
        <w:t>这种严</w:t>
      </w:r>
      <w:r>
        <w:rPr>
          <w:rFonts w:ascii="宋体" w:eastAsia="宋体" w:hAnsi="MS Mincho" w:cs="宋体"/>
          <w:sz w:val="28"/>
        </w:rPr>
        <w:t>格的</w:t>
      </w:r>
      <w:r>
        <w:rPr>
          <w:rFonts w:ascii="宋体" w:eastAsia="宋体" w:hAnsi="SimSun" w:cs="宋体"/>
          <w:sz w:val="28"/>
        </w:rPr>
        <w:t>监</w:t>
      </w:r>
      <w:r>
        <w:rPr>
          <w:rFonts w:ascii="宋体" w:eastAsia="宋体" w:hAnsi="MS Mincho" w:cs="宋体"/>
          <w:sz w:val="28"/>
        </w:rPr>
        <w:t>督。</w:t>
      </w:r>
      <w:r>
        <w:rPr>
          <w:rFonts w:ascii="宋体" w:eastAsia="宋体" w:cs="宋体"/>
          <w:sz w:val="28"/>
        </w:rPr>
        <w:t>”</w:t>
      </w:r>
      <w:r>
        <w:rPr>
          <w:rFonts w:ascii="宋体" w:eastAsia="宋体" w:hAnsi="MS Mincho" w:cs="宋体"/>
          <w:sz w:val="28"/>
        </w:rPr>
        <w:t>因此，教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纪</w:t>
      </w:r>
      <w:r>
        <w:rPr>
          <w:rFonts w:ascii="宋体" w:eastAsia="宋体" w:hAnsi="MS Mincho" w:cs="宋体"/>
          <w:sz w:val="28"/>
        </w:rPr>
        <w:t>律可以</w:t>
      </w:r>
      <w:r>
        <w:rPr>
          <w:rFonts w:ascii="宋体" w:eastAsia="宋体" w:hAnsi="SimSun" w:cs="宋体"/>
          <w:sz w:val="28"/>
        </w:rPr>
        <w:t>简单</w:t>
      </w:r>
      <w:r>
        <w:rPr>
          <w:rFonts w:ascii="宋体" w:eastAsia="宋体" w:hAnsi="MS Mincho" w:cs="宋体"/>
          <w:sz w:val="28"/>
        </w:rPr>
        <w:t>地</w:t>
      </w:r>
      <w:r>
        <w:rPr>
          <w:rFonts w:ascii="宋体" w:eastAsia="宋体" w:hAnsi="SimSun" w:cs="宋体"/>
          <w:sz w:val="28"/>
        </w:rPr>
        <w:t>说</w:t>
      </w:r>
      <w:r>
        <w:rPr>
          <w:rFonts w:ascii="宋体" w:eastAsia="宋体" w:hAnsi="MS Mincho" w:cs="宋体"/>
          <w:sz w:val="28"/>
        </w:rPr>
        <w:t>：要求学生做到的，老</w:t>
      </w:r>
      <w:r>
        <w:rPr>
          <w:rFonts w:ascii="宋体" w:eastAsia="宋体" w:hAnsi="SimSun" w:cs="宋体"/>
          <w:sz w:val="28"/>
        </w:rPr>
        <w:t>师</w:t>
      </w:r>
      <w:r>
        <w:rPr>
          <w:rFonts w:ascii="宋体" w:eastAsia="宋体" w:hAnsi="MS Mincho" w:cs="宋体"/>
          <w:sz w:val="28"/>
        </w:rPr>
        <w:t>自已心</w:t>
      </w:r>
      <w:r>
        <w:rPr>
          <w:rFonts w:ascii="宋体" w:eastAsia="宋体" w:hAnsi="SimSun" w:cs="宋体"/>
          <w:sz w:val="28"/>
        </w:rPr>
        <w:t>须</w:t>
      </w:r>
      <w:r>
        <w:rPr>
          <w:rFonts w:ascii="宋体" w:eastAsia="宋体" w:hAnsi="MS Mincho" w:cs="宋体"/>
          <w:sz w:val="28"/>
        </w:rPr>
        <w:t>先做到；要求学生不做的，自已</w:t>
      </w:r>
      <w:r>
        <w:rPr>
          <w:rFonts w:ascii="宋体" w:eastAsia="宋体" w:hAnsi="SimSun" w:cs="宋体"/>
          <w:sz w:val="28"/>
        </w:rPr>
        <w:t>带头</w:t>
      </w:r>
      <w:r>
        <w:rPr>
          <w:rFonts w:ascii="宋体" w:eastAsia="宋体" w:hAnsi="MS Mincho" w:cs="宋体"/>
          <w:sz w:val="28"/>
        </w:rPr>
        <w:t>不做。教</w:t>
      </w:r>
      <w:r>
        <w:rPr>
          <w:rFonts w:ascii="宋体" w:eastAsia="宋体" w:hAnsi="SimSun" w:cs="宋体"/>
          <w:sz w:val="28"/>
        </w:rPr>
        <w:t>师</w:t>
      </w:r>
      <w:r>
        <w:rPr>
          <w:rFonts w:ascii="宋体" w:eastAsia="宋体" w:hAnsi="MS Mincho" w:cs="宋体"/>
          <w:sz w:val="28"/>
        </w:rPr>
        <w:t>的身教作用尤其重要。孔子又</w:t>
      </w:r>
      <w:r>
        <w:rPr>
          <w:rFonts w:ascii="宋体" w:eastAsia="宋体" w:hAnsi="SimSun" w:cs="宋体"/>
          <w:sz w:val="28"/>
        </w:rPr>
        <w:t>说</w:t>
      </w:r>
      <w:r>
        <w:rPr>
          <w:rFonts w:ascii="宋体" w:eastAsia="宋体" w:hAnsi="MS Mincho" w:cs="宋体"/>
          <w:sz w:val="28"/>
        </w:rPr>
        <w:t>：</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其身正，不令而行，其身不正，</w:t>
      </w:r>
      <w:r>
        <w:rPr>
          <w:rFonts w:ascii="宋体" w:eastAsia="宋体" w:hAnsi="SimSun" w:cs="宋体"/>
          <w:sz w:val="28"/>
        </w:rPr>
        <w:t>虽</w:t>
      </w:r>
      <w:r>
        <w:rPr>
          <w:rFonts w:ascii="宋体" w:eastAsia="宋体" w:hAnsi="MS Mincho" w:cs="宋体"/>
          <w:sz w:val="28"/>
        </w:rPr>
        <w:t>令而不行。</w:t>
      </w:r>
      <w:r>
        <w:rPr>
          <w:rFonts w:ascii="宋体" w:eastAsia="宋体" w:cs="宋体"/>
          <w:sz w:val="28"/>
        </w:rPr>
        <w:t>”</w:t>
      </w:r>
      <w:r>
        <w:rPr>
          <w:rFonts w:ascii="宋体" w:eastAsia="宋体" w:hAnsi="MS Mincho" w:cs="宋体"/>
          <w:sz w:val="28"/>
        </w:rPr>
        <w:t>因此，我要求学生做到的</w:t>
      </w:r>
      <w:r>
        <w:rPr>
          <w:rFonts w:ascii="宋体" w:eastAsia="宋体" w:cs="宋体"/>
          <w:sz w:val="28"/>
        </w:rPr>
        <w:t>'</w:t>
      </w:r>
      <w:r>
        <w:rPr>
          <w:rFonts w:ascii="宋体" w:eastAsia="宋体" w:hAnsi="MS Mincho" w:cs="宋体"/>
          <w:sz w:val="28"/>
        </w:rPr>
        <w:t>不</w:t>
      </w:r>
      <w:r>
        <w:rPr>
          <w:rFonts w:ascii="宋体" w:eastAsia="宋体" w:hAnsi="SimSun" w:cs="宋体"/>
          <w:sz w:val="28"/>
        </w:rPr>
        <w:t>迟</w:t>
      </w:r>
      <w:r>
        <w:rPr>
          <w:rFonts w:ascii="宋体" w:eastAsia="宋体" w:hAnsi="MS Mincho" w:cs="宋体"/>
          <w:sz w:val="28"/>
        </w:rPr>
        <w:t>到，不早退，不走</w:t>
      </w:r>
      <w:r>
        <w:rPr>
          <w:rFonts w:ascii="宋体" w:eastAsia="宋体" w:hAnsi="SimSun" w:cs="宋体"/>
          <w:sz w:val="28"/>
        </w:rPr>
        <w:t>课</w:t>
      </w:r>
      <w:r>
        <w:rPr>
          <w:rFonts w:ascii="宋体" w:eastAsia="宋体" w:hAnsi="MS Mincho" w:cs="宋体"/>
          <w:sz w:val="28"/>
        </w:rPr>
        <w:t>等，我自己先做到。</w:t>
      </w:r>
      <w:r>
        <w:rPr>
          <w:rFonts w:ascii="宋体" w:eastAsia="宋体" w:hAnsi="SimSun" w:cs="宋体"/>
          <w:sz w:val="28"/>
        </w:rPr>
        <w:t>每</w:t>
      </w:r>
      <w:r>
        <w:rPr>
          <w:rFonts w:ascii="宋体" w:eastAsia="宋体" w:hAnsi="MS Mincho" w:cs="宋体"/>
          <w:sz w:val="28"/>
        </w:rPr>
        <w:t>天，提早二十分</w:t>
      </w:r>
      <w:r>
        <w:rPr>
          <w:rFonts w:ascii="宋体" w:eastAsia="宋体" w:hAnsi="SimSun" w:cs="宋体"/>
          <w:sz w:val="28"/>
        </w:rPr>
        <w:t>钟</w:t>
      </w:r>
      <w:r>
        <w:rPr>
          <w:rFonts w:ascii="宋体" w:eastAsia="宋体" w:hAnsi="MS Mincho" w:cs="宋体"/>
          <w:sz w:val="28"/>
        </w:rPr>
        <w:t>到校，站在</w:t>
      </w:r>
      <w:r>
        <w:rPr>
          <w:rFonts w:ascii="宋体" w:eastAsia="宋体" w:hAnsi="SimSun" w:cs="宋体"/>
          <w:sz w:val="28"/>
        </w:rPr>
        <w:t>课</w:t>
      </w:r>
      <w:r>
        <w:rPr>
          <w:rFonts w:ascii="宋体" w:eastAsia="宋体" w:hAnsi="MS Mincho" w:cs="宋体"/>
          <w:sz w:val="28"/>
        </w:rPr>
        <w:t>室</w:t>
      </w:r>
      <w:r>
        <w:rPr>
          <w:rFonts w:ascii="宋体" w:eastAsia="宋体" w:hAnsi="SimSun" w:cs="宋体"/>
          <w:sz w:val="28"/>
        </w:rPr>
        <w:t>门</w:t>
      </w:r>
      <w:r>
        <w:rPr>
          <w:rFonts w:ascii="宋体" w:eastAsia="宋体" w:hAnsi="MS Mincho" w:cs="宋体"/>
          <w:sz w:val="28"/>
        </w:rPr>
        <w:t>口，等学生的到来，学生</w:t>
      </w:r>
      <w:r>
        <w:rPr>
          <w:rFonts w:ascii="宋体" w:eastAsia="宋体" w:hAnsi="SimSun" w:cs="宋体"/>
          <w:sz w:val="28"/>
        </w:rPr>
        <w:t>亲</w:t>
      </w:r>
      <w:r>
        <w:rPr>
          <w:rFonts w:ascii="宋体" w:eastAsia="宋体" w:hAnsi="MS Mincho" w:cs="宋体"/>
          <w:sz w:val="28"/>
        </w:rPr>
        <w:t>眼目睹，久而久之，学生他</w:t>
      </w:r>
      <w:r>
        <w:rPr>
          <w:rFonts w:ascii="宋体" w:eastAsia="宋体" w:hAnsi="SimSun" w:cs="宋体"/>
          <w:sz w:val="28"/>
        </w:rPr>
        <w:t>们</w:t>
      </w:r>
      <w:r>
        <w:rPr>
          <w:rFonts w:ascii="宋体" w:eastAsia="宋体" w:hAnsi="MS Mincho" w:cs="宋体"/>
          <w:sz w:val="28"/>
        </w:rPr>
        <w:t>也不好意思</w:t>
      </w:r>
      <w:r>
        <w:rPr>
          <w:rFonts w:ascii="宋体" w:eastAsia="宋体" w:hAnsi="SimSun" w:cs="宋体"/>
          <w:sz w:val="28"/>
        </w:rPr>
        <w:t>迟</w:t>
      </w:r>
      <w:r>
        <w:rPr>
          <w:rFonts w:ascii="宋体" w:eastAsia="宋体" w:hAnsi="MS Mincho" w:cs="宋体"/>
          <w:sz w:val="28"/>
        </w:rPr>
        <w:t>到，根本上也就不敢</w:t>
      </w:r>
      <w:r>
        <w:rPr>
          <w:rFonts w:ascii="宋体" w:eastAsia="宋体" w:hAnsi="SimSun" w:cs="宋体"/>
          <w:sz w:val="28"/>
        </w:rPr>
        <w:t>迟</w:t>
      </w:r>
      <w:r>
        <w:rPr>
          <w:rFonts w:ascii="宋体" w:eastAsia="宋体" w:hAnsi="MS Mincho" w:cs="宋体"/>
          <w:sz w:val="28"/>
        </w:rPr>
        <w:t>到了；</w:t>
      </w:r>
      <w:r>
        <w:rPr>
          <w:rFonts w:ascii="宋体" w:eastAsia="宋体" w:hAnsi="SimSun" w:cs="宋体"/>
          <w:sz w:val="28"/>
        </w:rPr>
        <w:t>每</w:t>
      </w:r>
      <w:r>
        <w:rPr>
          <w:rFonts w:ascii="宋体" w:eastAsia="宋体" w:hAnsi="MS Mincho" w:cs="宋体"/>
          <w:sz w:val="28"/>
        </w:rPr>
        <w:t>天午休，</w:t>
      </w:r>
      <w:r>
        <w:rPr>
          <w:rFonts w:ascii="宋体" w:eastAsia="宋体" w:hAnsi="SimSun" w:cs="宋体"/>
          <w:sz w:val="28"/>
        </w:rPr>
        <w:t>虽</w:t>
      </w:r>
      <w:r>
        <w:rPr>
          <w:rFonts w:ascii="宋体" w:eastAsia="宋体" w:hAnsi="MS Mincho" w:cs="宋体"/>
          <w:sz w:val="28"/>
        </w:rPr>
        <w:t>不是</w:t>
      </w:r>
      <w:r>
        <w:rPr>
          <w:rFonts w:ascii="宋体" w:eastAsia="宋体" w:hAnsi="SimSun" w:cs="宋体"/>
          <w:sz w:val="28"/>
        </w:rPr>
        <w:t>轮</w:t>
      </w:r>
      <w:r>
        <w:rPr>
          <w:rFonts w:ascii="宋体" w:eastAsia="宋体" w:hAnsi="MS Mincho" w:cs="宋体"/>
          <w:sz w:val="28"/>
        </w:rPr>
        <w:t>到我</w:t>
      </w:r>
      <w:r>
        <w:rPr>
          <w:rFonts w:ascii="宋体" w:eastAsia="宋体" w:hAnsi="SimSun" w:cs="宋体"/>
          <w:sz w:val="28"/>
        </w:rPr>
        <w:t>值</w:t>
      </w:r>
      <w:r>
        <w:rPr>
          <w:rFonts w:ascii="宋体" w:eastAsia="宋体" w:hAnsi="MS Mincho" w:cs="宋体"/>
          <w:sz w:val="28"/>
        </w:rPr>
        <w:t>日，也早一点到校，落班到</w:t>
      </w:r>
      <w:r>
        <w:rPr>
          <w:rFonts w:ascii="宋体" w:eastAsia="宋体" w:hAnsi="SimSun" w:cs="宋体"/>
          <w:sz w:val="28"/>
        </w:rPr>
        <w:t>课</w:t>
      </w:r>
      <w:r>
        <w:rPr>
          <w:rFonts w:ascii="宋体" w:eastAsia="宋体" w:hAnsi="MS Mincho" w:cs="宋体"/>
          <w:sz w:val="28"/>
        </w:rPr>
        <w:t>室，午休也没有人</w:t>
      </w:r>
      <w:r>
        <w:rPr>
          <w:rFonts w:ascii="宋体" w:eastAsia="宋体" w:hAnsi="SimSun" w:cs="宋体"/>
          <w:sz w:val="28"/>
        </w:rPr>
        <w:t>迟</w:t>
      </w:r>
      <w:r>
        <w:rPr>
          <w:rFonts w:ascii="宋体" w:eastAsia="宋体" w:hAnsi="MS Mincho" w:cs="宋体"/>
          <w:sz w:val="28"/>
        </w:rPr>
        <w:t>到了；下午放学，</w:t>
      </w:r>
      <w:r>
        <w:rPr>
          <w:rFonts w:ascii="宋体" w:eastAsia="宋体" w:hAnsi="SimSun" w:cs="宋体"/>
          <w:sz w:val="28"/>
        </w:rPr>
        <w:t>迟</w:t>
      </w:r>
      <w:r>
        <w:rPr>
          <w:rFonts w:ascii="宋体" w:eastAsia="宋体" w:hAnsi="MS Mincho" w:cs="宋体"/>
          <w:sz w:val="28"/>
        </w:rPr>
        <w:t>一点离</w:t>
      </w:r>
      <w:r>
        <w:rPr>
          <w:rFonts w:ascii="宋体" w:eastAsia="宋体" w:hAnsi="SimSun" w:cs="宋体"/>
          <w:sz w:val="28"/>
        </w:rPr>
        <w:t>开</w:t>
      </w:r>
      <w:r>
        <w:rPr>
          <w:rFonts w:ascii="宋体" w:eastAsia="宋体" w:hAnsi="MS Mincho" w:cs="宋体"/>
          <w:sz w:val="28"/>
        </w:rPr>
        <w:t>学校，督促学生打</w:t>
      </w:r>
      <w:r>
        <w:rPr>
          <w:rFonts w:ascii="宋体" w:eastAsia="宋体" w:hAnsi="SimSun" w:cs="宋体"/>
          <w:sz w:val="28"/>
        </w:rPr>
        <w:t>扫卫</w:t>
      </w:r>
      <w:r>
        <w:rPr>
          <w:rFonts w:ascii="宋体" w:eastAsia="宋体" w:hAnsi="MS Mincho" w:cs="宋体"/>
          <w:sz w:val="28"/>
        </w:rPr>
        <w:t>生，学生看在眼里，</w:t>
      </w:r>
      <w:r>
        <w:rPr>
          <w:rFonts w:ascii="宋体" w:eastAsia="宋体" w:hAnsi="SimSun" w:cs="宋体"/>
          <w:sz w:val="28"/>
        </w:rPr>
        <w:t>记</w:t>
      </w:r>
      <w:r>
        <w:rPr>
          <w:rFonts w:ascii="宋体" w:eastAsia="宋体" w:hAnsi="MS Mincho" w:cs="宋体"/>
          <w:sz w:val="28"/>
        </w:rPr>
        <w:t>在心上，知道班主任</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每样</w:t>
      </w:r>
      <w:r>
        <w:rPr>
          <w:rFonts w:ascii="宋体" w:eastAsia="宋体" w:hAnsi="MS Mincho" w:cs="宋体"/>
          <w:sz w:val="28"/>
        </w:rPr>
        <w:t>事情都会</w:t>
      </w:r>
      <w:r>
        <w:rPr>
          <w:rFonts w:ascii="宋体" w:eastAsia="宋体" w:hAnsi="SimSun" w:cs="宋体"/>
          <w:sz w:val="28"/>
        </w:rPr>
        <w:t>过问</w:t>
      </w:r>
      <w:r>
        <w:rPr>
          <w:rFonts w:ascii="宋体" w:eastAsia="宋体" w:hAnsi="MS Mincho" w:cs="宋体"/>
          <w:sz w:val="28"/>
        </w:rPr>
        <w:t>、</w:t>
      </w:r>
      <w:r>
        <w:rPr>
          <w:rFonts w:ascii="宋体" w:eastAsia="宋体" w:hAnsi="SimSun" w:cs="宋体"/>
          <w:sz w:val="28"/>
        </w:rPr>
        <w:t>检查</w:t>
      </w:r>
      <w:r>
        <w:rPr>
          <w:rFonts w:ascii="宋体" w:eastAsia="宋体" w:hAnsi="MS Mincho" w:cs="宋体"/>
          <w:sz w:val="28"/>
        </w:rPr>
        <w:t>，学生根本上就不会存在有</w:t>
      </w:r>
      <w:r>
        <w:rPr>
          <w:rFonts w:ascii="宋体" w:eastAsia="宋体" w:hAnsi="SimSun" w:cs="宋体"/>
          <w:sz w:val="28"/>
        </w:rPr>
        <w:t>偷</w:t>
      </w:r>
      <w:r>
        <w:rPr>
          <w:rFonts w:ascii="宋体" w:eastAsia="宋体" w:hAnsi="MS Mincho" w:cs="宋体"/>
          <w:sz w:val="28"/>
        </w:rPr>
        <w:t>工减料、</w:t>
      </w:r>
      <w:r>
        <w:rPr>
          <w:rFonts w:ascii="宋体" w:eastAsia="宋体" w:hAnsi="SimSun" w:cs="宋体"/>
          <w:sz w:val="28"/>
        </w:rPr>
        <w:t>偷懒</w:t>
      </w:r>
      <w:r>
        <w:rPr>
          <w:rFonts w:ascii="宋体" w:eastAsia="宋体" w:hAnsi="MS Mincho" w:cs="宋体"/>
          <w:sz w:val="28"/>
        </w:rPr>
        <w:t>等情况。无形中，学生会以老</w:t>
      </w:r>
      <w:r>
        <w:rPr>
          <w:rFonts w:ascii="宋体" w:eastAsia="宋体" w:hAnsi="SimSun" w:cs="宋体"/>
          <w:sz w:val="28"/>
        </w:rPr>
        <w:t>师为</w:t>
      </w:r>
      <w:r>
        <w:rPr>
          <w:rFonts w:ascii="宋体" w:eastAsia="宋体" w:hAnsi="MS Mincho" w:cs="宋体"/>
          <w:sz w:val="28"/>
        </w:rPr>
        <w:t>榜</w:t>
      </w:r>
      <w:r>
        <w:rPr>
          <w:rFonts w:ascii="宋体" w:eastAsia="宋体" w:hAnsi="SimSun" w:cs="宋体"/>
          <w:sz w:val="28"/>
        </w:rPr>
        <w:t>样</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持早到校，做好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样应</w:t>
      </w:r>
      <w:r>
        <w:rPr>
          <w:rFonts w:ascii="宋体" w:eastAsia="宋体" w:hAnsi="MS Mincho" w:cs="宋体"/>
          <w:sz w:val="28"/>
        </w:rPr>
        <w:t>做好的本</w:t>
      </w:r>
      <w:r>
        <w:rPr>
          <w:rFonts w:ascii="宋体" w:eastAsia="宋体" w:hAnsi="SimSun" w:cs="宋体"/>
          <w:sz w:val="28"/>
        </w:rPr>
        <w:t>职</w:t>
      </w:r>
      <w:r>
        <w:rPr>
          <w:rFonts w:ascii="宋体" w:eastAsia="宋体" w:hAnsi="MS Mincho" w:cs="宋体"/>
          <w:sz w:val="28"/>
        </w:rPr>
        <w:t>工作，正如慢光甘露，</w:t>
      </w:r>
      <w:r>
        <w:rPr>
          <w:rFonts w:ascii="宋体" w:eastAsia="宋体" w:hAnsi="SimSun" w:cs="宋体"/>
          <w:sz w:val="28"/>
        </w:rPr>
        <w:t>润</w:t>
      </w:r>
      <w:r>
        <w:rPr>
          <w:rFonts w:ascii="宋体" w:eastAsia="宋体" w:hAnsi="MS Mincho" w:cs="宋体"/>
          <w:sz w:val="28"/>
        </w:rPr>
        <w:t>物无声。</w:t>
      </w:r>
      <w:r>
        <w:rPr>
          <w:rFonts w:ascii="宋体" w:eastAsia="宋体" w:hAnsi="SimSun" w:cs="宋体"/>
          <w:sz w:val="28"/>
        </w:rPr>
        <w:t>这样</w:t>
      </w:r>
      <w:r>
        <w:rPr>
          <w:rFonts w:ascii="宋体" w:eastAsia="宋体" w:hAnsi="MS Mincho" w:cs="宋体"/>
          <w:sz w:val="28"/>
        </w:rPr>
        <w:t>，文明班</w:t>
      </w:r>
      <w:r>
        <w:rPr>
          <w:rFonts w:ascii="宋体" w:eastAsia="宋体" w:hAnsi="SimSun" w:cs="宋体"/>
          <w:sz w:val="28"/>
        </w:rPr>
        <w:t>评</w:t>
      </w:r>
      <w:r>
        <w:rPr>
          <w:rFonts w:ascii="宋体" w:eastAsia="宋体" w:hAnsi="MS Mincho" w:cs="宋体"/>
          <w:sz w:val="28"/>
        </w:rPr>
        <w:t>比的</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检查</w:t>
      </w:r>
      <w:r>
        <w:rPr>
          <w:rFonts w:ascii="宋体" w:eastAsia="宋体" w:hAnsi="MS Mincho" w:cs="宋体"/>
          <w:sz w:val="28"/>
        </w:rPr>
        <w:t>也不会被</w:t>
      </w:r>
      <w:r>
        <w:rPr>
          <w:rFonts w:ascii="宋体" w:eastAsia="宋体" w:hAnsi="SimSun" w:cs="宋体"/>
          <w:sz w:val="28"/>
        </w:rPr>
        <w:t>团员</w:t>
      </w:r>
      <w:r>
        <w:rPr>
          <w:rFonts w:ascii="宋体" w:eastAsia="宋体" w:hAnsi="MS Mincho" w:cs="宋体"/>
          <w:sz w:val="28"/>
        </w:rPr>
        <w:t>扣分，</w:t>
      </w:r>
      <w:r>
        <w:rPr>
          <w:rFonts w:ascii="宋体" w:eastAsia="宋体" w:hAnsi="SimSun" w:cs="宋体"/>
          <w:sz w:val="28"/>
        </w:rPr>
        <w:t>课间</w:t>
      </w:r>
      <w:r>
        <w:rPr>
          <w:rFonts w:ascii="宋体" w:eastAsia="宋体" w:hAnsi="MS Mincho" w:cs="宋体"/>
          <w:sz w:val="28"/>
        </w:rPr>
        <w:t>操、集会等我都会必到，另外平</w:t>
      </w:r>
      <w:r>
        <w:rPr>
          <w:rFonts w:ascii="宋体" w:eastAsia="宋体" w:hAnsi="SimSun" w:cs="宋体"/>
          <w:sz w:val="28"/>
        </w:rPr>
        <w:t>时</w:t>
      </w:r>
      <w:r>
        <w:rPr>
          <w:rFonts w:ascii="宋体" w:eastAsia="宋体" w:hAnsi="MS Mincho" w:cs="宋体"/>
          <w:sz w:val="28"/>
        </w:rPr>
        <w:t>无</w:t>
      </w:r>
      <w:r>
        <w:rPr>
          <w:rFonts w:ascii="宋体" w:eastAsia="宋体" w:hAnsi="SimSun" w:cs="宋体"/>
          <w:sz w:val="28"/>
        </w:rPr>
        <w:t>课</w:t>
      </w:r>
      <w:r>
        <w:rPr>
          <w:rFonts w:ascii="宋体" w:eastAsia="宋体" w:hAnsi="MS Mincho" w:cs="宋体"/>
          <w:sz w:val="28"/>
        </w:rPr>
        <w:t>上</w:t>
      </w:r>
      <w:r>
        <w:rPr>
          <w:rFonts w:ascii="宋体" w:eastAsia="宋体" w:hAnsi="SimSun" w:cs="宋体"/>
          <w:sz w:val="28"/>
        </w:rPr>
        <w:t>时</w:t>
      </w:r>
      <w:r>
        <w:rPr>
          <w:rFonts w:ascii="宋体" w:eastAsia="宋体" w:hAnsi="MS Mincho" w:cs="宋体"/>
          <w:sz w:val="28"/>
        </w:rPr>
        <w:t>，多加点</w:t>
      </w:r>
      <w:r>
        <w:rPr>
          <w:rFonts w:ascii="宋体" w:eastAsia="宋体" w:hAnsi="SimSun" w:cs="宋体"/>
          <w:sz w:val="28"/>
        </w:rPr>
        <w:t>时间</w:t>
      </w:r>
      <w:r>
        <w:rPr>
          <w:rFonts w:ascii="宋体" w:eastAsia="宋体" w:hAnsi="MS Mincho" w:cs="宋体"/>
          <w:sz w:val="28"/>
        </w:rPr>
        <w:t>巡堂，与各科任教</w:t>
      </w:r>
      <w:r>
        <w:rPr>
          <w:rFonts w:ascii="宋体" w:eastAsia="宋体" w:hAnsi="SimSun" w:cs="宋体"/>
          <w:sz w:val="28"/>
        </w:rPr>
        <w:t>师</w:t>
      </w:r>
      <w:r>
        <w:rPr>
          <w:rFonts w:ascii="宋体" w:eastAsia="宋体" w:hAnsi="MS Mincho" w:cs="宋体"/>
          <w:sz w:val="28"/>
        </w:rPr>
        <w:t>多交</w:t>
      </w:r>
      <w:r>
        <w:rPr>
          <w:rFonts w:ascii="宋体" w:eastAsia="宋体" w:hAnsi="SimSun" w:cs="宋体"/>
          <w:sz w:val="28"/>
        </w:rPr>
        <w:t>换</w:t>
      </w:r>
      <w:r>
        <w:rPr>
          <w:rFonts w:ascii="宋体" w:eastAsia="宋体" w:hAnsi="MS Mincho" w:cs="宋体"/>
          <w:sz w:val="28"/>
        </w:rPr>
        <w:t>意</w:t>
      </w:r>
      <w:r>
        <w:rPr>
          <w:rFonts w:ascii="宋体" w:eastAsia="宋体" w:hAnsi="SimSun" w:cs="宋体"/>
          <w:sz w:val="28"/>
        </w:rPr>
        <w:t>见</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了解、掌握班上的</w:t>
      </w:r>
      <w:r>
        <w:rPr>
          <w:rFonts w:ascii="宋体" w:eastAsia="宋体" w:hAnsi="SimSun" w:cs="宋体"/>
          <w:sz w:val="28"/>
        </w:rPr>
        <w:t>动态</w:t>
      </w:r>
      <w:r>
        <w:rPr>
          <w:rFonts w:ascii="宋体" w:eastAsia="宋体" w:hAnsi="MS Mincho" w:cs="宋体"/>
          <w:sz w:val="28"/>
        </w:rPr>
        <w:t>，遏制不良之</w:t>
      </w:r>
      <w:r>
        <w:rPr>
          <w:rFonts w:ascii="宋体" w:eastAsia="宋体" w:hAnsi="SimSun" w:cs="宋体"/>
          <w:sz w:val="28"/>
        </w:rPr>
        <w:t>风</w:t>
      </w:r>
      <w:r>
        <w:rPr>
          <w:rFonts w:ascii="宋体" w:eastAsia="宋体" w:hAnsi="MS Mincho" w:cs="宋体"/>
          <w:sz w:val="28"/>
        </w:rPr>
        <w:t>的抬</w:t>
      </w:r>
      <w:r>
        <w:rPr>
          <w:rFonts w:ascii="宋体" w:eastAsia="宋体" w:hAnsi="SimSun" w:cs="宋体"/>
          <w:sz w:val="28"/>
        </w:rPr>
        <w:t>头</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纪</w:t>
      </w:r>
      <w:r>
        <w:rPr>
          <w:rFonts w:ascii="宋体" w:eastAsia="宋体" w:hAnsi="MS Mincho" w:cs="宋体"/>
          <w:sz w:val="28"/>
        </w:rPr>
        <w:t>律也会很快好起来的。</w:t>
      </w:r>
      <w:r>
        <w:rPr>
          <w:rFonts w:ascii="宋体" w:eastAsia="宋体" w:hAnsi="SimSun" w:cs="宋体"/>
          <w:sz w:val="28"/>
        </w:rPr>
        <w:t>虽</w:t>
      </w:r>
      <w:r>
        <w:rPr>
          <w:rFonts w:ascii="宋体" w:eastAsia="宋体" w:hAnsi="MS Mincho" w:cs="宋体"/>
          <w:sz w:val="28"/>
        </w:rPr>
        <w:t>然自己是辛苦些，但</w:t>
      </w:r>
      <w:r>
        <w:rPr>
          <w:rFonts w:ascii="宋体" w:eastAsia="宋体" w:hAnsi="SimSun" w:cs="宋体"/>
          <w:sz w:val="28"/>
        </w:rPr>
        <w:t>谁</w:t>
      </w:r>
      <w:r>
        <w:rPr>
          <w:rFonts w:ascii="宋体" w:eastAsia="宋体" w:hAnsi="MS Mincho" w:cs="宋体"/>
          <w:sz w:val="28"/>
        </w:rPr>
        <w:t>叫你做甘</w:t>
      </w:r>
      <w:r>
        <w:rPr>
          <w:rFonts w:ascii="宋体" w:eastAsia="宋体" w:hAnsi="SimSun" w:cs="宋体"/>
          <w:sz w:val="28"/>
        </w:rPr>
        <w:t>为</w:t>
      </w:r>
      <w:r>
        <w:rPr>
          <w:rFonts w:ascii="宋体" w:eastAsia="宋体" w:hAnsi="MS Mincho" w:cs="宋体"/>
          <w:sz w:val="28"/>
        </w:rPr>
        <w:t>人梯的老</w:t>
      </w:r>
      <w:r>
        <w:rPr>
          <w:rFonts w:ascii="宋体" w:eastAsia="宋体" w:hAnsi="SimSun" w:cs="宋体"/>
          <w:sz w:val="28"/>
        </w:rPr>
        <w:t>师</w:t>
      </w:r>
      <w:r>
        <w:rPr>
          <w:rFonts w:ascii="宋体" w:eastAsia="宋体" w:hAnsi="MS Mincho" w:cs="宋体"/>
          <w:sz w:val="28"/>
        </w:rPr>
        <w:t>呢？一份辛</w:t>
      </w:r>
      <w:r>
        <w:rPr>
          <w:rFonts w:ascii="宋体" w:eastAsia="宋体" w:hAnsi="SimSun" w:cs="宋体"/>
          <w:sz w:val="28"/>
        </w:rPr>
        <w:t>劳</w:t>
      </w:r>
      <w:r>
        <w:rPr>
          <w:rFonts w:ascii="宋体" w:eastAsia="宋体" w:hAnsi="MS Mincho" w:cs="宋体"/>
          <w:sz w:val="28"/>
        </w:rPr>
        <w:t>，一份收</w:t>
      </w:r>
      <w:r>
        <w:rPr>
          <w:rFonts w:ascii="宋体" w:eastAsia="宋体" w:hAnsi="SimSun" w:cs="宋体"/>
          <w:sz w:val="28"/>
        </w:rPr>
        <w:t>获</w:t>
      </w:r>
      <w:r>
        <w:rPr>
          <w:rFonts w:ascii="宋体" w:eastAsia="宋体" w:hAnsi="MS Mincho" w:cs="宋体"/>
          <w:sz w:val="28"/>
        </w:rPr>
        <w:t>。三、</w:t>
      </w:r>
      <w:r>
        <w:rPr>
          <w:rFonts w:ascii="宋体" w:eastAsia="宋体" w:hAnsi="SimSun" w:cs="宋体"/>
          <w:sz w:val="28"/>
        </w:rPr>
        <w:t>关</w:t>
      </w:r>
      <w:r>
        <w:rPr>
          <w:rFonts w:ascii="宋体" w:eastAsia="宋体" w:hAnsi="MS Mincho" w:cs="宋体"/>
          <w:sz w:val="28"/>
        </w:rPr>
        <w:t>心</w:t>
      </w:r>
      <w:r>
        <w:rPr>
          <w:rFonts w:ascii="宋体" w:eastAsia="宋体" w:hAnsi="SimSun" w:cs="宋体"/>
          <w:sz w:val="28"/>
        </w:rPr>
        <w:t>关爱每</w:t>
      </w:r>
      <w:r>
        <w:rPr>
          <w:rFonts w:ascii="宋体" w:eastAsia="宋体" w:hAnsi="MS Mincho" w:cs="宋体"/>
          <w:sz w:val="28"/>
        </w:rPr>
        <w:t>个学生的成</w:t>
      </w:r>
      <w:r>
        <w:rPr>
          <w:rFonts w:ascii="宋体" w:eastAsia="宋体" w:hAnsi="SimSun" w:cs="宋体"/>
          <w:sz w:val="28"/>
        </w:rPr>
        <w:t>长</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cs="宋体"/>
          <w:sz w:val="28"/>
        </w:rPr>
        <w:t>1</w:t>
      </w:r>
      <w:r>
        <w:rPr>
          <w:rFonts w:ascii="宋体" w:eastAsia="宋体" w:hAnsi="MS Mincho" w:cs="宋体"/>
          <w:sz w:val="28"/>
        </w:rPr>
        <w:t>．充</w:t>
      </w:r>
      <w:r>
        <w:rPr>
          <w:rFonts w:ascii="宋体" w:eastAsia="宋体" w:hAnsi="SimSun" w:cs="宋体"/>
          <w:sz w:val="28"/>
        </w:rPr>
        <w:t>满爱</w:t>
      </w:r>
      <w:r>
        <w:rPr>
          <w:rFonts w:ascii="宋体" w:eastAsia="宋体" w:hAnsi="MS Mincho" w:cs="宋体"/>
          <w:sz w:val="28"/>
        </w:rPr>
        <w:t>心和信任要想了解和研究学生，首先就要</w:t>
      </w:r>
      <w:r>
        <w:rPr>
          <w:rFonts w:ascii="宋体" w:eastAsia="宋体" w:hAnsi="SimSun" w:cs="宋体"/>
          <w:sz w:val="28"/>
        </w:rPr>
        <w:t>热爱</w:t>
      </w:r>
      <w:r>
        <w:rPr>
          <w:rFonts w:ascii="宋体" w:eastAsia="宋体" w:hAnsi="MS Mincho" w:cs="宋体"/>
          <w:sz w:val="28"/>
        </w:rPr>
        <w:t>学生、信任学生，</w:t>
      </w:r>
      <w:r>
        <w:rPr>
          <w:rFonts w:ascii="宋体" w:eastAsia="宋体" w:hAnsi="SimSun" w:cs="宋体"/>
          <w:sz w:val="28"/>
        </w:rPr>
        <w:t>这</w:t>
      </w:r>
      <w:r>
        <w:rPr>
          <w:rFonts w:ascii="宋体" w:eastAsia="宋体" w:hAnsi="MS Mincho" w:cs="宋体"/>
          <w:sz w:val="28"/>
        </w:rPr>
        <w:t>也是教</w:t>
      </w:r>
      <w:r>
        <w:rPr>
          <w:rFonts w:ascii="宋体" w:eastAsia="宋体" w:hAnsi="SimSun" w:cs="宋体"/>
          <w:sz w:val="28"/>
        </w:rPr>
        <w:t>师应</w:t>
      </w:r>
      <w:r>
        <w:rPr>
          <w:rFonts w:ascii="宋体" w:eastAsia="宋体" w:hAnsi="MS Mincho" w:cs="宋体"/>
          <w:sz w:val="28"/>
        </w:rPr>
        <w:t>遵循的最基本的道德。从学生的心理需要上</w:t>
      </w:r>
      <w:r>
        <w:rPr>
          <w:rFonts w:ascii="宋体" w:eastAsia="宋体" w:hAnsi="SimSun" w:cs="宋体"/>
          <w:sz w:val="28"/>
        </w:rPr>
        <w:t>讲</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和信任是他</w:t>
      </w:r>
      <w:r>
        <w:rPr>
          <w:rFonts w:ascii="宋体" w:eastAsia="宋体" w:hAnsi="SimSun" w:cs="宋体"/>
          <w:sz w:val="28"/>
        </w:rPr>
        <w:t>们</w:t>
      </w:r>
      <w:r>
        <w:rPr>
          <w:rFonts w:ascii="宋体" w:eastAsia="宋体" w:hAnsi="MS Mincho" w:cs="宋体"/>
          <w:sz w:val="28"/>
        </w:rPr>
        <w:t>最</w:t>
      </w:r>
      <w:r>
        <w:rPr>
          <w:rFonts w:ascii="宋体" w:eastAsia="宋体" w:hAnsi="SimSun" w:cs="宋体"/>
          <w:sz w:val="28"/>
        </w:rPr>
        <w:t>渴</w:t>
      </w:r>
      <w:r>
        <w:rPr>
          <w:rFonts w:ascii="宋体" w:eastAsia="宋体" w:hAnsi="MS Mincho" w:cs="宋体"/>
          <w:sz w:val="28"/>
        </w:rPr>
        <w:t>望得到的</w:t>
      </w:r>
      <w:r>
        <w:rPr>
          <w:rFonts w:ascii="宋体" w:eastAsia="宋体" w:hAnsi="SimSun" w:cs="宋体"/>
          <w:sz w:val="28"/>
        </w:rPr>
        <w:t>东</w:t>
      </w:r>
      <w:r>
        <w:rPr>
          <w:rFonts w:ascii="宋体" w:eastAsia="宋体" w:hAnsi="MS Mincho" w:cs="宋体"/>
          <w:sz w:val="28"/>
        </w:rPr>
        <w:t>西。学生</w:t>
      </w:r>
      <w:r>
        <w:rPr>
          <w:rFonts w:ascii="宋体" w:eastAsia="宋体" w:hAnsi="SimSun" w:cs="宋体"/>
          <w:sz w:val="28"/>
        </w:rPr>
        <w:t>渴</w:t>
      </w:r>
      <w:r>
        <w:rPr>
          <w:rFonts w:ascii="宋体" w:eastAsia="宋体" w:hAnsi="MS Mincho" w:cs="宋体"/>
          <w:sz w:val="28"/>
        </w:rPr>
        <w:t>望在充</w:t>
      </w:r>
      <w:r>
        <w:rPr>
          <w:rFonts w:ascii="宋体" w:eastAsia="宋体" w:hAnsi="SimSun" w:cs="宋体"/>
          <w:sz w:val="28"/>
        </w:rPr>
        <w:t>满爱</w:t>
      </w:r>
      <w:r>
        <w:rPr>
          <w:rFonts w:ascii="宋体" w:eastAsia="宋体" w:hAnsi="MS Mincho" w:cs="宋体"/>
          <w:sz w:val="28"/>
        </w:rPr>
        <w:t>心和信任的</w:t>
      </w:r>
      <w:r>
        <w:rPr>
          <w:rFonts w:ascii="宋体" w:eastAsia="宋体" w:hAnsi="SimSun" w:cs="宋体"/>
          <w:sz w:val="28"/>
        </w:rPr>
        <w:t>环</w:t>
      </w:r>
      <w:r>
        <w:rPr>
          <w:rFonts w:ascii="宋体" w:eastAsia="宋体" w:hAnsi="MS Mincho" w:cs="宋体"/>
          <w:sz w:val="28"/>
        </w:rPr>
        <w:t>境中成</w:t>
      </w:r>
      <w:r>
        <w:rPr>
          <w:rFonts w:ascii="宋体" w:eastAsia="宋体" w:hAnsi="SimSun" w:cs="宋体"/>
          <w:sz w:val="28"/>
        </w:rPr>
        <w:t>长</w:t>
      </w:r>
      <w:r>
        <w:rPr>
          <w:rFonts w:ascii="宋体" w:eastAsia="宋体" w:hAnsi="MS Mincho" w:cs="宋体"/>
          <w:sz w:val="28"/>
        </w:rPr>
        <w:t>。如果班主任能以</w:t>
      </w:r>
      <w:r>
        <w:rPr>
          <w:rFonts w:ascii="宋体" w:eastAsia="宋体" w:hAnsi="SimSun" w:cs="宋体"/>
          <w:sz w:val="28"/>
        </w:rPr>
        <w:t>发</w:t>
      </w:r>
      <w:r>
        <w:rPr>
          <w:rFonts w:ascii="宋体" w:eastAsia="宋体" w:hAnsi="MS Mincho" w:cs="宋体"/>
          <w:sz w:val="28"/>
        </w:rPr>
        <w:t>自内心的</w:t>
      </w:r>
      <w:r>
        <w:rPr>
          <w:rFonts w:ascii="宋体" w:eastAsia="宋体" w:hAnsi="SimSun" w:cs="宋体"/>
          <w:sz w:val="28"/>
        </w:rPr>
        <w:t>爱</w:t>
      </w:r>
      <w:r>
        <w:rPr>
          <w:rFonts w:ascii="宋体" w:eastAsia="宋体" w:hAnsi="MS Mincho" w:cs="宋体"/>
          <w:sz w:val="28"/>
        </w:rPr>
        <w:t>和信任</w:t>
      </w:r>
      <w:r>
        <w:rPr>
          <w:rFonts w:ascii="宋体" w:eastAsia="宋体" w:hAnsi="SimSun" w:cs="宋体"/>
          <w:sz w:val="28"/>
        </w:rPr>
        <w:t>对</w:t>
      </w:r>
      <w:r>
        <w:rPr>
          <w:rFonts w:ascii="宋体" w:eastAsia="宋体" w:hAnsi="MS Mincho" w:cs="宋体"/>
          <w:sz w:val="28"/>
        </w:rPr>
        <w:t>待学生，那</w:t>
      </w:r>
      <w:r>
        <w:rPr>
          <w:rFonts w:ascii="宋体" w:eastAsia="宋体" w:hAnsi="SimSun" w:cs="宋体"/>
          <w:sz w:val="28"/>
        </w:rPr>
        <w:t>么</w:t>
      </w:r>
      <w:r>
        <w:rPr>
          <w:rFonts w:ascii="宋体" w:eastAsia="宋体" w:hAnsi="MS Mincho" w:cs="宋体"/>
          <w:sz w:val="28"/>
        </w:rPr>
        <w:t>学生就会把你做</w:t>
      </w:r>
      <w:r>
        <w:rPr>
          <w:rFonts w:ascii="宋体" w:eastAsia="宋体" w:hAnsi="SimSun" w:cs="宋体"/>
          <w:sz w:val="28"/>
        </w:rPr>
        <w:t>为</w:t>
      </w:r>
      <w:r>
        <w:rPr>
          <w:rFonts w:ascii="宋体" w:eastAsia="宋体" w:hAnsi="MS Mincho" w:cs="宋体"/>
          <w:sz w:val="28"/>
        </w:rPr>
        <w:t>知心朋友，有什</w:t>
      </w:r>
      <w:r>
        <w:rPr>
          <w:rFonts w:ascii="宋体" w:eastAsia="宋体" w:hAnsi="SimSun" w:cs="宋体"/>
          <w:sz w:val="28"/>
        </w:rPr>
        <w:t>么</w:t>
      </w:r>
      <w:r>
        <w:rPr>
          <w:rFonts w:ascii="宋体" w:eastAsia="宋体" w:hAnsi="MS Mincho" w:cs="宋体"/>
          <w:sz w:val="28"/>
        </w:rPr>
        <w:t>心事就会向你</w:t>
      </w:r>
      <w:r>
        <w:rPr>
          <w:rFonts w:ascii="宋体" w:eastAsia="宋体" w:hAnsi="SimSun" w:cs="宋体"/>
          <w:sz w:val="28"/>
        </w:rPr>
        <w:t>诉说</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你帮他出主意、想</w:t>
      </w:r>
      <w:r>
        <w:rPr>
          <w:rFonts w:ascii="宋体" w:eastAsia="宋体" w:hAnsi="SimSun" w:cs="宋体"/>
          <w:sz w:val="28"/>
        </w:rPr>
        <w:t>办</w:t>
      </w:r>
      <w:r>
        <w:rPr>
          <w:rFonts w:ascii="宋体" w:eastAsia="宋体" w:hAnsi="MS Mincho" w:cs="宋体"/>
          <w:sz w:val="28"/>
        </w:rPr>
        <w:t>法，你也会从中了解他</w:t>
      </w:r>
      <w:r>
        <w:rPr>
          <w:rFonts w:ascii="宋体" w:eastAsia="宋体" w:hAnsi="SimSun" w:cs="宋体"/>
          <w:sz w:val="28"/>
        </w:rPr>
        <w:t>们</w:t>
      </w:r>
      <w:r>
        <w:rPr>
          <w:rFonts w:ascii="宋体" w:eastAsia="宋体" w:hAnsi="MS Mincho" w:cs="宋体"/>
          <w:sz w:val="28"/>
        </w:rPr>
        <w:t>的性格特点以及在日常学</w:t>
      </w:r>
      <w:r>
        <w:rPr>
          <w:rFonts w:ascii="宋体" w:eastAsia="宋体" w:hAnsi="SimSun" w:cs="宋体"/>
          <w:sz w:val="28"/>
        </w:rPr>
        <w:t>习</w:t>
      </w:r>
      <w:r>
        <w:rPr>
          <w:rFonts w:ascii="宋体" w:eastAsia="宋体" w:hAnsi="MS Mincho" w:cs="宋体"/>
          <w:sz w:val="28"/>
        </w:rPr>
        <w:t>、生活中的</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爱</w:t>
      </w:r>
      <w:r>
        <w:rPr>
          <w:rFonts w:ascii="宋体" w:eastAsia="宋体" w:hAnsi="MS Mincho" w:cs="宋体"/>
          <w:sz w:val="28"/>
        </w:rPr>
        <w:t>好等，从而</w:t>
      </w:r>
      <w:r>
        <w:rPr>
          <w:rFonts w:ascii="宋体" w:eastAsia="宋体" w:hAnsi="SimSun" w:cs="宋体"/>
          <w:sz w:val="28"/>
        </w:rPr>
        <w:t>寻</w:t>
      </w:r>
      <w:r>
        <w:rPr>
          <w:rFonts w:ascii="宋体" w:eastAsia="宋体" w:hAnsi="MS Mincho" w:cs="宋体"/>
          <w:sz w:val="28"/>
        </w:rPr>
        <w:t>找出最佳的教育方法。班主任</w:t>
      </w:r>
      <w:r>
        <w:rPr>
          <w:rFonts w:ascii="宋体" w:eastAsia="宋体" w:hAnsi="SimSun" w:cs="宋体"/>
          <w:sz w:val="28"/>
        </w:rPr>
        <w:t>对每</w:t>
      </w:r>
      <w:r>
        <w:rPr>
          <w:rFonts w:ascii="宋体" w:eastAsia="宋体" w:hAnsi="MS Mincho" w:cs="宋体"/>
          <w:sz w:val="28"/>
        </w:rPr>
        <w:t>一个学生都</w:t>
      </w:r>
      <w:r>
        <w:rPr>
          <w:rFonts w:ascii="宋体" w:eastAsia="宋体" w:hAnsi="SimSun" w:cs="宋体"/>
          <w:sz w:val="28"/>
        </w:rPr>
        <w:t>应</w:t>
      </w:r>
      <w:r>
        <w:rPr>
          <w:rFonts w:ascii="宋体" w:eastAsia="宋体" w:hAnsi="MS Mincho" w:cs="宋体"/>
          <w:sz w:val="28"/>
        </w:rPr>
        <w:t>一</w:t>
      </w:r>
      <w:r>
        <w:rPr>
          <w:rFonts w:ascii="宋体" w:eastAsia="宋体" w:hAnsi="SimSun" w:cs="宋体"/>
          <w:sz w:val="28"/>
        </w:rPr>
        <w:t>视</w:t>
      </w:r>
      <w:r>
        <w:rPr>
          <w:rFonts w:ascii="宋体" w:eastAsia="宋体" w:hAnsi="MS Mincho" w:cs="宋体"/>
          <w:sz w:val="28"/>
        </w:rPr>
        <w:t>同仁，要善于</w:t>
      </w:r>
      <w:r>
        <w:rPr>
          <w:rFonts w:ascii="宋体" w:eastAsia="宋体" w:hAnsi="SimSun" w:cs="宋体"/>
          <w:sz w:val="28"/>
        </w:rPr>
        <w:t>发现每</w:t>
      </w:r>
      <w:r>
        <w:rPr>
          <w:rFonts w:ascii="宋体" w:eastAsia="宋体" w:hAnsi="MS Mincho" w:cs="宋体"/>
          <w:sz w:val="28"/>
        </w:rPr>
        <w:t>个学生的</w:t>
      </w:r>
      <w:r>
        <w:rPr>
          <w:rFonts w:ascii="宋体" w:eastAsia="宋体" w:hAnsi="SimSun" w:cs="宋体"/>
          <w:sz w:val="28"/>
        </w:rPr>
        <w:t>长处</w:t>
      </w:r>
      <w:r>
        <w:rPr>
          <w:rFonts w:ascii="宋体" w:eastAsia="宋体" w:hAnsi="MS Mincho" w:cs="宋体"/>
          <w:sz w:val="28"/>
        </w:rPr>
        <w:t>，看到他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闪</w:t>
      </w:r>
      <w:r>
        <w:rPr>
          <w:rFonts w:ascii="宋体" w:eastAsia="宋体" w:hAnsi="MS Mincho" w:cs="宋体"/>
          <w:sz w:val="28"/>
        </w:rPr>
        <w:t>光点，尤其是差生，当他</w:t>
      </w:r>
      <w:r>
        <w:rPr>
          <w:rFonts w:ascii="宋体" w:eastAsia="宋体" w:hAnsi="SimSun" w:cs="宋体"/>
          <w:sz w:val="28"/>
        </w:rPr>
        <w:t>们</w:t>
      </w:r>
      <w:r>
        <w:rPr>
          <w:rFonts w:ascii="宋体" w:eastAsia="宋体" w:hAnsi="MS Mincho" w:cs="宋体"/>
          <w:sz w:val="28"/>
        </w:rPr>
        <w:t>有了</w:t>
      </w:r>
      <w:r>
        <w:rPr>
          <w:rFonts w:ascii="宋体" w:eastAsia="宋体" w:hAnsi="SimSun" w:cs="宋体"/>
          <w:sz w:val="28"/>
        </w:rPr>
        <w:t>进步</w:t>
      </w:r>
      <w:r>
        <w:rPr>
          <w:rFonts w:ascii="宋体" w:eastAsia="宋体" w:hAnsi="MS Mincho" w:cs="宋体"/>
          <w:sz w:val="28"/>
        </w:rPr>
        <w:t>，那怕是一点</w:t>
      </w:r>
      <w:r>
        <w:rPr>
          <w:rFonts w:ascii="宋体" w:eastAsia="宋体" w:hAnsi="SimSun" w:cs="宋体"/>
          <w:sz w:val="28"/>
        </w:rPr>
        <w:t>进步</w:t>
      </w:r>
      <w:r>
        <w:rPr>
          <w:rFonts w:ascii="宋体" w:eastAsia="宋体" w:hAnsi="MS Mincho" w:cs="宋体"/>
          <w:sz w:val="28"/>
        </w:rPr>
        <w:t>，都要及</w:t>
      </w:r>
      <w:r>
        <w:rPr>
          <w:rFonts w:ascii="宋体" w:eastAsia="宋体" w:hAnsi="SimSun" w:cs="宋体"/>
          <w:sz w:val="28"/>
        </w:rPr>
        <w:t>时给</w:t>
      </w:r>
      <w:r>
        <w:rPr>
          <w:rFonts w:ascii="宋体" w:eastAsia="宋体" w:hAnsi="MS Mincho" w:cs="宋体"/>
          <w:sz w:val="28"/>
        </w:rPr>
        <w:t>予表</w:t>
      </w:r>
      <w:r>
        <w:rPr>
          <w:rFonts w:ascii="宋体" w:eastAsia="宋体" w:hAnsi="SimSun" w:cs="宋体"/>
          <w:sz w:val="28"/>
        </w:rPr>
        <w:t>扬</w:t>
      </w:r>
      <w:r>
        <w:rPr>
          <w:rFonts w:ascii="宋体" w:eastAsia="宋体" w:hAnsi="MS Mincho" w:cs="宋体"/>
          <w:sz w:val="28"/>
        </w:rPr>
        <w:t>和肯定，帮他</w:t>
      </w:r>
      <w:r>
        <w:rPr>
          <w:rFonts w:ascii="宋体" w:eastAsia="宋体" w:hAnsi="SimSun" w:cs="宋体"/>
          <w:sz w:val="28"/>
        </w:rPr>
        <w:t>们树</w:t>
      </w:r>
      <w:r>
        <w:rPr>
          <w:rFonts w:ascii="宋体" w:eastAsia="宋体" w:hAnsi="MS Mincho" w:cs="宋体"/>
          <w:sz w:val="28"/>
        </w:rPr>
        <w:t>立自信心，从而促使学生在良好的</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轨</w:t>
      </w:r>
      <w:r>
        <w:rPr>
          <w:rFonts w:ascii="宋体" w:eastAsia="宋体" w:hAnsi="MS Mincho" w:cs="宋体"/>
          <w:sz w:val="28"/>
        </w:rPr>
        <w:t>道上</w:t>
      </w:r>
      <w:r>
        <w:rPr>
          <w:rFonts w:ascii="宋体" w:eastAsia="宋体" w:hAnsi="SimSun" w:cs="宋体"/>
          <w:sz w:val="28"/>
        </w:rPr>
        <w:t>迈进</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．熟悉</w:t>
      </w:r>
      <w:r>
        <w:rPr>
          <w:rFonts w:ascii="宋体" w:eastAsia="宋体" w:hAnsi="SimSun" w:cs="宋体"/>
          <w:sz w:val="28"/>
        </w:rPr>
        <w:t>每</w:t>
      </w:r>
      <w:r>
        <w:rPr>
          <w:rFonts w:ascii="宋体" w:eastAsia="宋体" w:hAnsi="MS Mincho" w:cs="宋体"/>
          <w:sz w:val="28"/>
        </w:rPr>
        <w:t>个学生学生学</w:t>
      </w:r>
      <w:r>
        <w:rPr>
          <w:rFonts w:ascii="宋体" w:eastAsia="宋体" w:hAnsi="SimSun" w:cs="宋体"/>
          <w:sz w:val="28"/>
        </w:rPr>
        <w:t>习</w:t>
      </w:r>
      <w:r>
        <w:rPr>
          <w:rFonts w:ascii="宋体" w:eastAsia="宋体" w:hAnsi="MS Mincho" w:cs="宋体"/>
          <w:sz w:val="28"/>
        </w:rPr>
        <w:t>、生活的良好情</w:t>
      </w:r>
      <w:r>
        <w:rPr>
          <w:rFonts w:ascii="宋体" w:eastAsia="宋体" w:hAnsi="SimSun" w:cs="宋体"/>
          <w:sz w:val="28"/>
        </w:rPr>
        <w:t>绪</w:t>
      </w:r>
      <w:r>
        <w:rPr>
          <w:rFonts w:ascii="宋体" w:eastAsia="宋体" w:hAnsi="MS Mincho" w:cs="宋体"/>
          <w:sz w:val="28"/>
        </w:rPr>
        <w:t>很大程度来源于</w:t>
      </w:r>
      <w:r>
        <w:rPr>
          <w:rFonts w:ascii="宋体" w:eastAsia="宋体" w:hAnsi="SimSun" w:cs="宋体"/>
          <w:sz w:val="28"/>
        </w:rPr>
        <w:t>师</w:t>
      </w:r>
      <w:r>
        <w:rPr>
          <w:rFonts w:ascii="宋体" w:eastAsia="宋体" w:hAnsi="MS Mincho" w:cs="宋体"/>
          <w:sz w:val="28"/>
        </w:rPr>
        <w:t>生之</w:t>
      </w:r>
      <w:r>
        <w:rPr>
          <w:rFonts w:ascii="宋体" w:eastAsia="宋体" w:hAnsi="SimSun" w:cs="宋体"/>
          <w:sz w:val="28"/>
        </w:rPr>
        <w:t>间</w:t>
      </w:r>
      <w:r>
        <w:rPr>
          <w:rFonts w:ascii="宋体" w:eastAsia="宋体" w:hAnsi="MS Mincho" w:cs="宋体"/>
          <w:sz w:val="28"/>
        </w:rPr>
        <w:t>良好感情的交流。</w:t>
      </w:r>
      <w:r>
        <w:rPr>
          <w:rFonts w:ascii="宋体" w:eastAsia="宋体" w:hAnsi="SimSun" w:cs="宋体"/>
          <w:sz w:val="28"/>
        </w:rPr>
        <w:t>为</w:t>
      </w:r>
      <w:r>
        <w:rPr>
          <w:rFonts w:ascii="宋体" w:eastAsia="宋体" w:hAnsi="MS Mincho" w:cs="宋体"/>
          <w:sz w:val="28"/>
        </w:rPr>
        <w:t>此班主任要抽出一定的</w:t>
      </w:r>
      <w:r>
        <w:rPr>
          <w:rFonts w:ascii="宋体" w:eastAsia="宋体" w:hAnsi="SimSun" w:cs="宋体"/>
          <w:sz w:val="28"/>
        </w:rPr>
        <w:t>时间</w:t>
      </w:r>
      <w:r>
        <w:rPr>
          <w:rFonts w:ascii="宋体" w:eastAsia="宋体" w:hAnsi="MS Mincho" w:cs="宋体"/>
          <w:sz w:val="28"/>
        </w:rPr>
        <w:t>接近学生。如果班主任</w:t>
      </w:r>
      <w:r>
        <w:rPr>
          <w:rFonts w:ascii="宋体" w:eastAsia="宋体" w:hAnsi="SimSun" w:cs="宋体"/>
          <w:sz w:val="28"/>
        </w:rPr>
        <w:t>总</w:t>
      </w:r>
      <w:r>
        <w:rPr>
          <w:rFonts w:ascii="宋体" w:eastAsia="宋体" w:hAnsi="MS Mincho" w:cs="宋体"/>
          <w:sz w:val="28"/>
        </w:rPr>
        <w:t>是以尊者形象出</w:t>
      </w:r>
      <w:r>
        <w:rPr>
          <w:rFonts w:ascii="宋体" w:eastAsia="宋体" w:hAnsi="SimSun" w:cs="宋体"/>
          <w:sz w:val="28"/>
        </w:rPr>
        <w:t>现</w:t>
      </w:r>
      <w:r>
        <w:rPr>
          <w:rFonts w:ascii="宋体" w:eastAsia="宋体" w:hAnsi="MS Mincho" w:cs="宋体"/>
          <w:sz w:val="28"/>
        </w:rPr>
        <w:t>在学生面前，那</w:t>
      </w:r>
      <w:r>
        <w:rPr>
          <w:rFonts w:ascii="宋体" w:eastAsia="宋体" w:hAnsi="SimSun" w:cs="宋体"/>
          <w:sz w:val="28"/>
        </w:rPr>
        <w:t>么</w:t>
      </w:r>
      <w:r>
        <w:rPr>
          <w:rFonts w:ascii="宋体" w:eastAsia="宋体" w:hAnsi="MS Mincho" w:cs="宋体"/>
          <w:sz w:val="28"/>
        </w:rPr>
        <w:t>，即使是一个学期、一个学年也</w:t>
      </w:r>
      <w:r>
        <w:rPr>
          <w:rFonts w:ascii="宋体" w:eastAsia="宋体" w:hAnsi="SimSun" w:cs="宋体"/>
          <w:sz w:val="28"/>
        </w:rPr>
        <w:t>难</w:t>
      </w:r>
      <w:r>
        <w:rPr>
          <w:rFonts w:ascii="宋体" w:eastAsia="宋体" w:hAnsi="MS Mincho" w:cs="宋体"/>
          <w:sz w:val="28"/>
        </w:rPr>
        <w:t>以熟悉自己的学生，更</w:t>
      </w:r>
      <w:r>
        <w:rPr>
          <w:rFonts w:ascii="宋体" w:eastAsia="宋体" w:hAnsi="SimSun" w:cs="宋体"/>
          <w:sz w:val="28"/>
        </w:rPr>
        <w:t>谈</w:t>
      </w:r>
      <w:r>
        <w:rPr>
          <w:rFonts w:ascii="宋体" w:eastAsia="宋体" w:hAnsi="MS Mincho" w:cs="宋体"/>
          <w:sz w:val="28"/>
        </w:rPr>
        <w:t>不上</w:t>
      </w:r>
      <w:r>
        <w:rPr>
          <w:rFonts w:ascii="宋体" w:eastAsia="宋体" w:hAnsi="SimSun" w:cs="宋体"/>
          <w:sz w:val="28"/>
        </w:rPr>
        <w:t>结</w:t>
      </w:r>
      <w:r>
        <w:rPr>
          <w:rFonts w:ascii="宋体" w:eastAsia="宋体" w:hAnsi="MS Mincho" w:cs="宋体"/>
          <w:sz w:val="28"/>
        </w:rPr>
        <w:t>合</w:t>
      </w:r>
      <w:r>
        <w:rPr>
          <w:rFonts w:ascii="宋体" w:eastAsia="宋体" w:hAnsi="SimSun" w:cs="宋体"/>
          <w:sz w:val="28"/>
        </w:rPr>
        <w:t>实际对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行教育了。如果班主任能</w:t>
      </w:r>
      <w:r>
        <w:rPr>
          <w:rFonts w:ascii="宋体" w:eastAsia="宋体" w:hAnsi="SimSun" w:cs="宋体"/>
          <w:sz w:val="28"/>
        </w:rPr>
        <w:t>够</w:t>
      </w:r>
      <w:r>
        <w:rPr>
          <w:rFonts w:ascii="宋体" w:eastAsia="宋体" w:hAnsi="MS Mincho" w:cs="宋体"/>
          <w:sz w:val="28"/>
        </w:rPr>
        <w:t>在很短</w:t>
      </w:r>
      <w:r>
        <w:rPr>
          <w:rFonts w:ascii="宋体" w:eastAsia="宋体" w:hAnsi="SimSun" w:cs="宋体"/>
          <w:sz w:val="28"/>
        </w:rPr>
        <w:t>时间</w:t>
      </w:r>
      <w:r>
        <w:rPr>
          <w:rFonts w:ascii="宋体" w:eastAsia="宋体" w:hAnsi="MS Mincho" w:cs="宋体"/>
          <w:sz w:val="28"/>
        </w:rPr>
        <w:t>内了解学生的各方面情况，把握他</w:t>
      </w:r>
      <w:r>
        <w:rPr>
          <w:rFonts w:ascii="宋体" w:eastAsia="宋体" w:hAnsi="SimSun" w:cs="宋体"/>
          <w:sz w:val="28"/>
        </w:rPr>
        <w:t>们</w:t>
      </w:r>
      <w:r>
        <w:rPr>
          <w:rFonts w:ascii="宋体" w:eastAsia="宋体" w:hAnsi="MS Mincho" w:cs="宋体"/>
          <w:sz w:val="28"/>
        </w:rPr>
        <w:t>的性格特征、</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爱</w:t>
      </w:r>
      <w:r>
        <w:rPr>
          <w:rFonts w:ascii="宋体" w:eastAsia="宋体" w:hAnsi="MS Mincho" w:cs="宋体"/>
          <w:sz w:val="28"/>
        </w:rPr>
        <w:t>好等，就能</w:t>
      </w:r>
      <w:r>
        <w:rPr>
          <w:rFonts w:ascii="宋体" w:eastAsia="宋体" w:hAnsi="SimSun" w:cs="宋体"/>
          <w:sz w:val="28"/>
        </w:rPr>
        <w:t>为</w:t>
      </w:r>
      <w:r>
        <w:rPr>
          <w:rFonts w:ascii="宋体" w:eastAsia="宋体" w:hAnsi="MS Mincho" w:cs="宋体"/>
          <w:sz w:val="28"/>
        </w:rPr>
        <w:t>建立良好的</w:t>
      </w:r>
      <w:r>
        <w:rPr>
          <w:rFonts w:ascii="宋体" w:eastAsia="宋体" w:hAnsi="SimSun" w:cs="宋体"/>
          <w:sz w:val="28"/>
        </w:rPr>
        <w:t>师</w:t>
      </w:r>
      <w:r>
        <w:rPr>
          <w:rFonts w:ascii="宋体" w:eastAsia="宋体" w:hAnsi="MS Mincho" w:cs="宋体"/>
          <w:sz w:val="28"/>
        </w:rPr>
        <w:t>生</w:t>
      </w:r>
      <w:r>
        <w:rPr>
          <w:rFonts w:ascii="宋体" w:eastAsia="宋体" w:hAnsi="SimSun" w:cs="宋体"/>
          <w:sz w:val="28"/>
        </w:rPr>
        <w:t>关</w:t>
      </w:r>
      <w:r>
        <w:rPr>
          <w:rFonts w:ascii="宋体" w:eastAsia="宋体" w:hAnsi="MS Mincho" w:cs="宋体"/>
          <w:sz w:val="28"/>
        </w:rPr>
        <w:t>系打下基</w:t>
      </w:r>
      <w:r>
        <w:rPr>
          <w:rFonts w:ascii="宋体" w:eastAsia="宋体" w:hAnsi="SimSun" w:cs="宋体"/>
          <w:sz w:val="28"/>
        </w:rPr>
        <w:t>础</w:t>
      </w:r>
      <w:r>
        <w:rPr>
          <w:rFonts w:ascii="宋体" w:eastAsia="宋体" w:hAnsi="MS Mincho" w:cs="宋体"/>
          <w:sz w:val="28"/>
        </w:rPr>
        <w:t>，从而能</w:t>
      </w:r>
      <w:r>
        <w:rPr>
          <w:rFonts w:ascii="宋体" w:eastAsia="宋体" w:hAnsi="SimSun" w:cs="宋体"/>
          <w:sz w:val="28"/>
        </w:rPr>
        <w:t>够顺</w:t>
      </w:r>
      <w:r>
        <w:rPr>
          <w:rFonts w:ascii="宋体" w:eastAsia="宋体" w:hAnsi="MS Mincho" w:cs="宋体"/>
          <w:sz w:val="28"/>
        </w:rPr>
        <w:t>利地</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开</w:t>
      </w:r>
      <w:r>
        <w:rPr>
          <w:rFonts w:ascii="宋体" w:eastAsia="宋体" w:hAnsi="MS Mincho" w:cs="宋体"/>
          <w:sz w:val="28"/>
        </w:rPr>
        <w:t>展各方面的教育工作。</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．善于</w:t>
      </w:r>
      <w:r>
        <w:rPr>
          <w:rFonts w:ascii="宋体" w:eastAsia="宋体" w:hAnsi="SimSun" w:cs="宋体"/>
          <w:sz w:val="28"/>
        </w:rPr>
        <w:t>观</w:t>
      </w:r>
      <w:r>
        <w:rPr>
          <w:rFonts w:ascii="宋体" w:eastAsia="宋体" w:hAnsi="MS Mincho" w:cs="宋体"/>
          <w:sz w:val="28"/>
        </w:rPr>
        <w:t>察学生在学</w:t>
      </w:r>
      <w:r>
        <w:rPr>
          <w:rFonts w:ascii="宋体" w:eastAsia="宋体" w:hAnsi="SimSun" w:cs="宋体"/>
          <w:sz w:val="28"/>
        </w:rPr>
        <w:t>习</w:t>
      </w:r>
      <w:r>
        <w:rPr>
          <w:rFonts w:ascii="宋体" w:eastAsia="宋体" w:hAnsi="MS Mincho" w:cs="宋体"/>
          <w:sz w:val="28"/>
        </w:rPr>
        <w:t>、生活中通</w:t>
      </w:r>
      <w:r>
        <w:rPr>
          <w:rFonts w:ascii="宋体" w:eastAsia="宋体" w:hAnsi="SimSun" w:cs="宋体"/>
          <w:sz w:val="28"/>
        </w:rPr>
        <w:t>过</w:t>
      </w:r>
      <w:r>
        <w:rPr>
          <w:rFonts w:ascii="宋体" w:eastAsia="宋体" w:hAnsi="MS Mincho" w:cs="宋体"/>
          <w:sz w:val="28"/>
        </w:rPr>
        <w:t>言行必然要表</w:t>
      </w:r>
      <w:r>
        <w:rPr>
          <w:rFonts w:ascii="宋体" w:eastAsia="宋体" w:hAnsi="SimSun" w:cs="宋体"/>
          <w:sz w:val="28"/>
        </w:rPr>
        <w:t>现</w:t>
      </w:r>
      <w:r>
        <w:rPr>
          <w:rFonts w:ascii="宋体" w:eastAsia="宋体" w:hAnsi="MS Mincho" w:cs="宋体"/>
          <w:sz w:val="28"/>
        </w:rPr>
        <w:t>出他</w:t>
      </w:r>
      <w:r>
        <w:rPr>
          <w:rFonts w:ascii="宋体" w:eastAsia="宋体" w:hAnsi="SimSun" w:cs="宋体"/>
          <w:sz w:val="28"/>
        </w:rPr>
        <w:t>们</w:t>
      </w:r>
      <w:r>
        <w:rPr>
          <w:rFonts w:ascii="宋体" w:eastAsia="宋体" w:hAnsi="MS Mincho" w:cs="宋体"/>
          <w:sz w:val="28"/>
        </w:rPr>
        <w:t>的真</w:t>
      </w:r>
      <w:r>
        <w:rPr>
          <w:rFonts w:ascii="宋体" w:eastAsia="宋体" w:hAnsi="SimSun" w:cs="宋体"/>
          <w:sz w:val="28"/>
        </w:rPr>
        <w:t>实</w:t>
      </w:r>
      <w:r>
        <w:rPr>
          <w:rFonts w:ascii="宋体" w:eastAsia="宋体" w:hAnsi="MS Mincho" w:cs="宋体"/>
          <w:sz w:val="28"/>
        </w:rPr>
        <w:t>行</w:t>
      </w:r>
      <w:r>
        <w:rPr>
          <w:rFonts w:ascii="宋体" w:eastAsia="宋体" w:hAnsi="SimSun" w:cs="宋体"/>
          <w:sz w:val="28"/>
        </w:rPr>
        <w:t>为</w:t>
      </w:r>
      <w:r>
        <w:rPr>
          <w:rFonts w:ascii="宋体" w:eastAsia="宋体" w:hAnsi="MS Mincho" w:cs="宋体"/>
          <w:sz w:val="28"/>
        </w:rPr>
        <w:t>和思想。因此，洞悉学生的内心世界，需要</w:t>
      </w:r>
      <w:r>
        <w:rPr>
          <w:rFonts w:ascii="宋体" w:eastAsia="宋体" w:hAnsi="SimSun" w:cs="宋体"/>
          <w:sz w:val="28"/>
        </w:rPr>
        <w:t>长时间</w:t>
      </w:r>
      <w:r>
        <w:rPr>
          <w:rFonts w:ascii="宋体" w:eastAsia="宋体" w:hAnsi="MS Mincho" w:cs="宋体"/>
          <w:sz w:val="28"/>
        </w:rPr>
        <w:t>的、不</w:t>
      </w:r>
      <w:r>
        <w:rPr>
          <w:rFonts w:ascii="宋体" w:eastAsia="宋体" w:hAnsi="SimSun" w:cs="宋体"/>
          <w:sz w:val="28"/>
        </w:rPr>
        <w:t>动</w:t>
      </w:r>
      <w:r>
        <w:rPr>
          <w:rFonts w:ascii="宋体" w:eastAsia="宋体" w:hAnsi="MS Mincho" w:cs="宋体"/>
          <w:sz w:val="28"/>
        </w:rPr>
        <w:t>声色的</w:t>
      </w:r>
      <w:r>
        <w:rPr>
          <w:rFonts w:ascii="宋体" w:eastAsia="宋体" w:hAnsi="SimSun" w:cs="宋体"/>
          <w:sz w:val="28"/>
        </w:rPr>
        <w:t>观</w:t>
      </w:r>
      <w:r>
        <w:rPr>
          <w:rFonts w:ascii="宋体" w:eastAsia="宋体" w:hAnsi="MS Mincho" w:cs="宋体"/>
          <w:sz w:val="28"/>
        </w:rPr>
        <w:t>察，并</w:t>
      </w:r>
      <w:r>
        <w:rPr>
          <w:rFonts w:ascii="宋体" w:eastAsia="宋体" w:hAnsi="SimSun" w:cs="宋体"/>
          <w:sz w:val="28"/>
        </w:rPr>
        <w:t>进</w:t>
      </w:r>
      <w:r>
        <w:rPr>
          <w:rFonts w:ascii="宋体" w:eastAsia="宋体" w:hAnsi="MS Mincho" w:cs="宋体"/>
          <w:sz w:val="28"/>
        </w:rPr>
        <w:t>行多方面的</w:t>
      </w:r>
      <w:r>
        <w:rPr>
          <w:rFonts w:ascii="宋体" w:eastAsia="宋体" w:hAnsi="SimSun" w:cs="宋体"/>
          <w:sz w:val="28"/>
        </w:rPr>
        <w:t>验证</w:t>
      </w:r>
      <w:r>
        <w:rPr>
          <w:rFonts w:ascii="宋体" w:eastAsia="宋体" w:hAnsi="MS Mincho" w:cs="宋体"/>
          <w:sz w:val="28"/>
        </w:rPr>
        <w:t>。班主任在</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观</w:t>
      </w:r>
      <w:r>
        <w:rPr>
          <w:rFonts w:ascii="宋体" w:eastAsia="宋体" w:hAnsi="MS Mincho" w:cs="宋体"/>
          <w:sz w:val="28"/>
        </w:rPr>
        <w:t>察</w:t>
      </w:r>
      <w:r>
        <w:rPr>
          <w:rFonts w:ascii="宋体" w:eastAsia="宋体" w:hAnsi="SimSun" w:cs="宋体"/>
          <w:sz w:val="28"/>
        </w:rPr>
        <w:t>时</w:t>
      </w:r>
      <w:r>
        <w:rPr>
          <w:rFonts w:ascii="宋体" w:eastAsia="宋体" w:hAnsi="MS Mincho" w:cs="宋体"/>
          <w:sz w:val="28"/>
        </w:rPr>
        <w:t>要注意有目的、有</w:t>
      </w:r>
      <w:r>
        <w:rPr>
          <w:rFonts w:ascii="宋体" w:eastAsia="宋体" w:hAnsi="SimSun" w:cs="宋体"/>
          <w:sz w:val="28"/>
        </w:rPr>
        <w:t>计</w:t>
      </w:r>
      <w:r>
        <w:rPr>
          <w:rFonts w:ascii="宋体" w:eastAsia="宋体" w:hAnsi="MS Mincho" w:cs="宋体"/>
          <w:sz w:val="28"/>
        </w:rPr>
        <w:t>划、有</w:t>
      </w:r>
      <w:r>
        <w:rPr>
          <w:rFonts w:ascii="宋体" w:eastAsia="宋体" w:hAnsi="SimSun" w:cs="宋体"/>
          <w:sz w:val="28"/>
        </w:rPr>
        <w:t>针</w:t>
      </w:r>
      <w:r>
        <w:rPr>
          <w:rFonts w:ascii="宋体" w:eastAsia="宋体" w:hAnsi="MS Mincho" w:cs="宋体"/>
          <w:sz w:val="28"/>
        </w:rPr>
        <w:t>性地</w:t>
      </w:r>
      <w:r>
        <w:rPr>
          <w:rFonts w:ascii="宋体" w:eastAsia="宋体" w:hAnsi="SimSun" w:cs="宋体"/>
          <w:sz w:val="28"/>
        </w:rPr>
        <w:t>进</w:t>
      </w:r>
      <w:r>
        <w:rPr>
          <w:rFonts w:ascii="宋体" w:eastAsia="宋体" w:hAnsi="MS Mincho" w:cs="宋体"/>
          <w:sz w:val="28"/>
        </w:rPr>
        <w:t>行，切</w:t>
      </w:r>
      <w:r>
        <w:rPr>
          <w:rFonts w:ascii="宋体" w:eastAsia="宋体" w:hAnsi="SimSun" w:cs="宋体"/>
          <w:sz w:val="28"/>
        </w:rPr>
        <w:t>记</w:t>
      </w:r>
      <w:r>
        <w:rPr>
          <w:rFonts w:ascii="宋体" w:eastAsia="宋体" w:hAnsi="MS Mincho" w:cs="宋体"/>
          <w:sz w:val="28"/>
        </w:rPr>
        <w:t>主</w:t>
      </w:r>
      <w:r>
        <w:rPr>
          <w:rFonts w:ascii="宋体" w:eastAsia="宋体" w:hAnsi="SimSun" w:cs="宋体"/>
          <w:sz w:val="28"/>
        </w:rPr>
        <w:t>观</w:t>
      </w:r>
      <w:r>
        <w:rPr>
          <w:rFonts w:ascii="宋体" w:eastAsia="宋体" w:hAnsi="MS Mincho" w:cs="宋体"/>
          <w:sz w:val="28"/>
        </w:rPr>
        <w:t>臆断，以免</w:t>
      </w:r>
      <w:r>
        <w:rPr>
          <w:rFonts w:ascii="宋体" w:eastAsia="宋体" w:hAnsi="SimSun" w:cs="宋体"/>
          <w:sz w:val="28"/>
        </w:rPr>
        <w:t>对</w:t>
      </w:r>
      <w:r>
        <w:rPr>
          <w:rFonts w:ascii="宋体" w:eastAsia="宋体" w:hAnsi="MS Mincho" w:cs="宋体"/>
          <w:sz w:val="28"/>
        </w:rPr>
        <w:t>学生心灵造成</w:t>
      </w:r>
      <w:r>
        <w:rPr>
          <w:rFonts w:ascii="宋体" w:eastAsia="宋体" w:hAnsi="SimSun" w:cs="宋体"/>
          <w:sz w:val="28"/>
        </w:rPr>
        <w:t>伤</w:t>
      </w:r>
      <w:r>
        <w:rPr>
          <w:rFonts w:ascii="宋体" w:eastAsia="宋体" w:hAnsi="MS Mincho" w:cs="宋体"/>
          <w:sz w:val="28"/>
        </w:rPr>
        <w:t>害。只有</w:t>
      </w:r>
      <w:r>
        <w:rPr>
          <w:rFonts w:ascii="宋体" w:eastAsia="宋体" w:hAnsi="SimSun" w:cs="宋体"/>
          <w:sz w:val="28"/>
        </w:rPr>
        <w:t>这样</w:t>
      </w:r>
      <w:r>
        <w:rPr>
          <w:rFonts w:ascii="宋体" w:eastAsia="宋体" w:hAnsi="MS Mincho" w:cs="宋体"/>
          <w:sz w:val="28"/>
        </w:rPr>
        <w:t>，才能掌握第一手材料，并在此基</w:t>
      </w:r>
      <w:r>
        <w:rPr>
          <w:rFonts w:ascii="宋体" w:eastAsia="宋体" w:hAnsi="SimSun" w:cs="宋体"/>
          <w:sz w:val="28"/>
        </w:rPr>
        <w:t>础</w:t>
      </w:r>
      <w:r>
        <w:rPr>
          <w:rFonts w:ascii="宋体" w:eastAsia="宋体" w:hAnsi="MS Mincho" w:cs="宋体"/>
          <w:sz w:val="28"/>
        </w:rPr>
        <w:t>上采取灵活有效的教育方法。</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班主任学期末工作</w:t>
      </w:r>
      <w:r>
        <w:rPr>
          <w:rFonts w:ascii="宋体" w:eastAsia="宋体" w:hAnsi="SimSun" w:cs="宋体"/>
          <w:i w:val="0"/>
          <w:iCs w:val="0"/>
          <w:sz w:val="28"/>
        </w:rPr>
        <w:t>总结</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MS Mincho" w:cs="宋体"/>
          <w:sz w:val="28"/>
        </w:rPr>
        <w:t>古人云：</w:t>
      </w:r>
      <w:r>
        <w:rPr>
          <w:rFonts w:ascii="宋体" w:eastAsia="宋体" w:cs="宋体"/>
          <w:sz w:val="28"/>
        </w:rPr>
        <w:t>“</w:t>
      </w:r>
      <w:r>
        <w:rPr>
          <w:rFonts w:ascii="宋体" w:eastAsia="宋体" w:hAnsi="SimSun" w:cs="宋体"/>
          <w:sz w:val="28"/>
        </w:rPr>
        <w:t>亲</w:t>
      </w:r>
      <w:r>
        <w:rPr>
          <w:rFonts w:ascii="宋体" w:eastAsia="宋体" w:hAnsi="MS Mincho" w:cs="宋体"/>
          <w:sz w:val="28"/>
        </w:rPr>
        <w:t>其</w:t>
      </w:r>
      <w:r>
        <w:rPr>
          <w:rFonts w:ascii="宋体" w:eastAsia="宋体" w:hAnsi="SimSun" w:cs="宋体"/>
          <w:sz w:val="28"/>
        </w:rPr>
        <w:t>师</w:t>
      </w:r>
      <w:r>
        <w:rPr>
          <w:rFonts w:ascii="宋体" w:eastAsia="宋体" w:hAnsi="MS Mincho" w:cs="宋体"/>
          <w:sz w:val="28"/>
        </w:rPr>
        <w:t>，信其道</w:t>
      </w:r>
      <w:r>
        <w:rPr>
          <w:rFonts w:ascii="宋体" w:eastAsia="宋体" w:cs="宋体"/>
          <w:sz w:val="28"/>
        </w:rPr>
        <w:t>”</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班主任，我深深懂得教</w:t>
      </w:r>
      <w:r>
        <w:rPr>
          <w:rFonts w:ascii="宋体" w:eastAsia="宋体" w:hAnsi="SimSun" w:cs="宋体"/>
          <w:sz w:val="28"/>
        </w:rPr>
        <w:t>师</w:t>
      </w:r>
      <w:r>
        <w:rPr>
          <w:rFonts w:ascii="宋体" w:eastAsia="宋体" w:hAnsi="MS Mincho" w:cs="宋体"/>
          <w:sz w:val="28"/>
        </w:rPr>
        <w:t>的一言一行都影响着学生，身教重于言教，所以，我首先</w:t>
      </w:r>
      <w:r>
        <w:rPr>
          <w:rFonts w:ascii="宋体" w:eastAsia="宋体" w:hAnsi="SimSun" w:cs="宋体"/>
          <w:sz w:val="28"/>
        </w:rPr>
        <w:t>严</w:t>
      </w:r>
      <w:r>
        <w:rPr>
          <w:rFonts w:ascii="宋体" w:eastAsia="宋体" w:hAnsi="MS Mincho" w:cs="宋体"/>
          <w:sz w:val="28"/>
        </w:rPr>
        <w:t>格要求自已，提高自已的思想素</w:t>
      </w:r>
      <w:r>
        <w:rPr>
          <w:rFonts w:ascii="宋体" w:eastAsia="宋体" w:hAnsi="SimSun" w:cs="宋体"/>
          <w:sz w:val="28"/>
        </w:rPr>
        <w:t>质</w:t>
      </w:r>
      <w:r>
        <w:rPr>
          <w:rFonts w:ascii="宋体" w:eastAsia="宋体" w:hAnsi="MS Mincho" w:cs="宋体"/>
          <w:sz w:val="28"/>
        </w:rPr>
        <w:t>和</w:t>
      </w:r>
      <w:r>
        <w:rPr>
          <w:rFonts w:ascii="宋体" w:eastAsia="宋体" w:hAnsi="SimSun" w:cs="宋体"/>
          <w:sz w:val="28"/>
        </w:rPr>
        <w:t>业务</w:t>
      </w: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3"/>
          <w:cols w:space="708"/>
          <w:titlePg w:val="0"/>
        </w:sectPr>
      </w:pPr>
      <w:r>
        <w:rPr>
          <w:rFonts w:ascii="宋体" w:eastAsia="宋体" w:hAnsi="MS Mincho" w:cs="宋体"/>
          <w:sz w:val="28"/>
        </w:rPr>
        <w:t>一直以</w:t>
      </w:r>
      <w:r>
        <w:rPr>
          <w:rFonts w:ascii="宋体" w:eastAsia="宋体" w:cs="宋体"/>
          <w:sz w:val="28"/>
        </w:rPr>
        <w:t>“</w:t>
      </w:r>
      <w:r>
        <w:rPr>
          <w:rFonts w:ascii="宋体" w:eastAsia="宋体" w:hAnsi="MS Mincho" w:cs="宋体"/>
          <w:sz w:val="28"/>
        </w:rPr>
        <w:t>公正、无私、真</w:t>
      </w:r>
      <w:r>
        <w:rPr>
          <w:rFonts w:ascii="宋体" w:eastAsia="宋体" w:hAnsi="SimSun" w:cs="宋体"/>
          <w:sz w:val="28"/>
        </w:rPr>
        <w:t>诚</w:t>
      </w:r>
      <w:r>
        <w:rPr>
          <w:rFonts w:ascii="宋体" w:eastAsia="宋体" w:hAnsi="MS Mincho" w:cs="宋体"/>
          <w:sz w:val="28"/>
        </w:rPr>
        <w:t>、博</w:t>
      </w:r>
      <w:r>
        <w:rPr>
          <w:rFonts w:ascii="宋体" w:eastAsia="宋体" w:hAnsi="SimSun" w:cs="宋体"/>
          <w:sz w:val="28"/>
        </w:rPr>
        <w:t>爱</w:t>
      </w:r>
      <w:r>
        <w:rPr>
          <w:rFonts w:ascii="宋体" w:eastAsia="宋体" w:cs="宋体"/>
          <w:sz w:val="28"/>
        </w:rPr>
        <w:t>”</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自已的</w:t>
      </w:r>
      <w:r>
        <w:rPr>
          <w:rFonts w:ascii="宋体" w:eastAsia="宋体" w:hAnsi="SimSun" w:cs="宋体"/>
          <w:sz w:val="28"/>
        </w:rPr>
        <w:t>为师</w:t>
      </w:r>
      <w:r>
        <w:rPr>
          <w:rFonts w:ascii="宋体" w:eastAsia="宋体" w:hAnsi="MS Mincho" w:cs="宋体"/>
          <w:sz w:val="28"/>
        </w:rPr>
        <w:t>准</w:t>
      </w:r>
      <w:r>
        <w:rPr>
          <w:rFonts w:ascii="宋体" w:eastAsia="宋体" w:hAnsi="SimSun" w:cs="宋体"/>
          <w:sz w:val="28"/>
        </w:rPr>
        <w:t>则</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以</w:t>
      </w:r>
      <w:r>
        <w:rPr>
          <w:rFonts w:ascii="宋体" w:eastAsia="宋体" w:cs="宋体"/>
          <w:sz w:val="28"/>
        </w:rPr>
        <w:t>“</w:t>
      </w:r>
      <w:r>
        <w:rPr>
          <w:rFonts w:ascii="宋体" w:eastAsia="宋体" w:hAnsi="MS Mincho" w:cs="宋体"/>
          <w:sz w:val="28"/>
        </w:rPr>
        <w:t>友</w:t>
      </w:r>
      <w:r>
        <w:rPr>
          <w:rFonts w:ascii="宋体" w:eastAsia="宋体" w:hAnsi="SimSun" w:cs="宋体"/>
          <w:sz w:val="28"/>
        </w:rPr>
        <w:t>爱</w:t>
      </w:r>
      <w:r>
        <w:rPr>
          <w:rFonts w:ascii="宋体" w:eastAsia="宋体" w:hAnsi="MS Mincho" w:cs="宋体"/>
          <w:sz w:val="28"/>
        </w:rPr>
        <w:t>、</w:t>
      </w:r>
      <w:r>
        <w:rPr>
          <w:rFonts w:ascii="宋体" w:eastAsia="宋体" w:hAnsi="SimSun" w:cs="宋体"/>
          <w:sz w:val="28"/>
        </w:rPr>
        <w:t>团结</w:t>
      </w:r>
      <w:r>
        <w:rPr>
          <w:rFonts w:ascii="宋体" w:eastAsia="宋体" w:hAnsi="MS Mincho" w:cs="宋体"/>
          <w:sz w:val="28"/>
        </w:rPr>
        <w:t>和班</w:t>
      </w:r>
      <w:r>
        <w:rPr>
          <w:rFonts w:ascii="宋体" w:eastAsia="宋体" w:hAnsi="SimSun" w:cs="宋体"/>
          <w:sz w:val="28"/>
        </w:rPr>
        <w:t>风</w:t>
      </w:r>
      <w:r>
        <w:rPr>
          <w:rFonts w:ascii="宋体" w:eastAsia="宋体" w:hAnsi="MS Mincho" w:cs="宋体"/>
          <w:sz w:val="28"/>
        </w:rPr>
        <w:t>正、学</w:t>
      </w:r>
      <w:r>
        <w:rPr>
          <w:rFonts w:ascii="宋体" w:eastAsia="宋体" w:hAnsi="SimSun" w:cs="宋体"/>
          <w:sz w:val="28"/>
        </w:rPr>
        <w:t>风浓</w:t>
      </w:r>
      <w:r>
        <w:rPr>
          <w:rFonts w:ascii="宋体" w:eastAsia="宋体" w:cs="宋体"/>
          <w:sz w:val="28"/>
        </w:rPr>
        <w:t>”</w:t>
      </w:r>
      <w:r>
        <w:rPr>
          <w:rFonts w:ascii="宋体" w:eastAsia="宋体" w:hAnsi="SimSun" w:cs="宋体"/>
          <w:sz w:val="28"/>
        </w:rPr>
        <w:t>为</w:t>
      </w:r>
      <w:r>
        <w:rPr>
          <w:rFonts w:ascii="宋体" w:eastAsia="宋体" w:hAnsi="MS Mincho" w:cs="宋体"/>
          <w:sz w:val="28"/>
        </w:rPr>
        <w:t>名，我公平、公正地</w:t>
      </w:r>
      <w:r>
        <w:rPr>
          <w:rFonts w:ascii="宋体" w:eastAsia="宋体" w:hAnsi="SimSun" w:cs="宋体"/>
          <w:sz w:val="28"/>
        </w:rPr>
        <w:t>对</w:t>
      </w:r>
      <w:r>
        <w:rPr>
          <w:rFonts w:ascii="宋体" w:eastAsia="宋体" w:hAnsi="MS Mincho" w:cs="宋体"/>
          <w:sz w:val="28"/>
        </w:rPr>
        <w:t>待</w:t>
      </w:r>
      <w:r>
        <w:rPr>
          <w:rFonts w:ascii="宋体" w:eastAsia="宋体" w:hAnsi="SimSun" w:cs="宋体"/>
          <w:sz w:val="28"/>
        </w:rPr>
        <w:t>每</w:t>
      </w:r>
      <w:r>
        <w:rPr>
          <w:rFonts w:ascii="宋体" w:eastAsia="宋体" w:hAnsi="MS Mincho" w:cs="宋体"/>
          <w:sz w:val="28"/>
        </w:rPr>
        <w:t>一位学生，尊重学生，</w:t>
      </w:r>
      <w:r>
        <w:rPr>
          <w:rFonts w:ascii="宋体" w:eastAsia="宋体" w:hAnsi="SimSun" w:cs="宋体"/>
          <w:sz w:val="28"/>
        </w:rPr>
        <w:t>爱护</w:t>
      </w:r>
      <w:r>
        <w:rPr>
          <w:rFonts w:ascii="宋体" w:eastAsia="宋体" w:hAnsi="MS Mincho" w:cs="宋体"/>
          <w:sz w:val="28"/>
        </w:rPr>
        <w:t>学生，</w:t>
      </w:r>
      <w:r>
        <w:rPr>
          <w:rFonts w:ascii="宋体" w:eastAsia="宋体" w:hAnsi="SimSun" w:cs="宋体"/>
          <w:sz w:val="28"/>
        </w:rPr>
        <w:t>关</w:t>
      </w:r>
      <w:r>
        <w:rPr>
          <w:rFonts w:ascii="宋体" w:eastAsia="宋体" w:hAnsi="MS Mincho" w:cs="宋体"/>
          <w:sz w:val="28"/>
        </w:rPr>
        <w:t>心</w:t>
      </w:r>
      <w:r>
        <w:rPr>
          <w:rFonts w:ascii="宋体" w:eastAsia="宋体" w:hAnsi="SimSun" w:cs="宋体"/>
          <w:sz w:val="28"/>
        </w:rPr>
        <w:t>每</w:t>
      </w:r>
      <w:r>
        <w:rPr>
          <w:rFonts w:ascii="宋体" w:eastAsia="宋体" w:hAnsi="MS Mincho" w:cs="宋体"/>
          <w:sz w:val="28"/>
        </w:rPr>
        <w:t>一位学生的成</w:t>
      </w:r>
      <w:r>
        <w:rPr>
          <w:rFonts w:ascii="宋体" w:eastAsia="宋体" w:hAnsi="SimSun" w:cs="宋体"/>
          <w:sz w:val="28"/>
        </w:rPr>
        <w:t>长</w:t>
      </w:r>
      <w:r>
        <w:rPr>
          <w:rFonts w:ascii="宋体" w:eastAsia="宋体" w:hAnsi="MS Mincho" w:cs="宋体"/>
          <w:sz w:val="28"/>
        </w:rPr>
        <w:t>和</w:t>
      </w:r>
      <w:r>
        <w:rPr>
          <w:rFonts w:ascii="宋体" w:eastAsia="宋体" w:hAnsi="SimSun" w:cs="宋体"/>
          <w:sz w:val="28"/>
        </w:rPr>
        <w:t>进步</w:t>
      </w:r>
      <w:r>
        <w:rPr>
          <w:rFonts w:ascii="宋体" w:eastAsia="宋体" w:hAnsi="MS Mincho" w:cs="宋体"/>
          <w:sz w:val="28"/>
        </w:rPr>
        <w:t>，以自已全部的</w:t>
      </w:r>
      <w:r>
        <w:rPr>
          <w:rFonts w:ascii="宋体" w:eastAsia="宋体" w:hAnsi="SimSun" w:cs="宋体"/>
          <w:sz w:val="28"/>
        </w:rPr>
        <w:t>热</w:t>
      </w:r>
      <w:r>
        <w:rPr>
          <w:rFonts w:ascii="宋体" w:eastAsia="宋体" w:hAnsi="MS Mincho" w:cs="宋体"/>
          <w:sz w:val="28"/>
        </w:rPr>
        <w:t>情和精力投入到我</w:t>
      </w:r>
      <w:r>
        <w:rPr>
          <w:rFonts w:ascii="宋体" w:eastAsia="宋体" w:hAnsi="SimSun" w:cs="宋体"/>
          <w:sz w:val="28"/>
        </w:rPr>
        <w:t>热爱</w:t>
      </w:r>
      <w:r>
        <w:rPr>
          <w:rFonts w:ascii="宋体" w:eastAsia="宋体" w:hAnsi="MS Mincho" w:cs="宋体"/>
          <w:sz w:val="28"/>
        </w:rPr>
        <w:t>的班</w:t>
      </w:r>
      <w:r>
        <w:rPr>
          <w:rFonts w:ascii="宋体" w:eastAsia="宋体" w:hAnsi="SimSun" w:cs="宋体"/>
          <w:sz w:val="28"/>
        </w:rPr>
        <w:t>级</w:t>
      </w:r>
      <w:r>
        <w:rPr>
          <w:rFonts w:ascii="宋体" w:eastAsia="宋体" w:hAnsi="MS Mincho" w:cs="宋体"/>
          <w:sz w:val="28"/>
        </w:rPr>
        <w:t>管理工作中。用</w:t>
      </w:r>
      <w:r>
        <w:rPr>
          <w:rFonts w:ascii="宋体" w:eastAsia="宋体" w:cs="宋体"/>
          <w:sz w:val="28"/>
        </w:rPr>
        <w:t>“</w:t>
      </w:r>
      <w:r>
        <w:rPr>
          <w:rFonts w:ascii="宋体" w:eastAsia="宋体" w:hAnsi="MS Mincho" w:cs="宋体"/>
          <w:sz w:val="28"/>
        </w:rPr>
        <w:t>心</w:t>
      </w:r>
      <w:r>
        <w:rPr>
          <w:rFonts w:ascii="宋体" w:eastAsia="宋体" w:cs="宋体"/>
          <w:sz w:val="28"/>
        </w:rPr>
        <w:t>”</w:t>
      </w:r>
      <w:r>
        <w:rPr>
          <w:rFonts w:ascii="宋体" w:eastAsia="宋体" w:hAnsi="SimSun" w:cs="宋体"/>
          <w:sz w:val="28"/>
        </w:rPr>
        <w:t>带</w:t>
      </w:r>
      <w:r>
        <w:rPr>
          <w:rFonts w:ascii="宋体" w:eastAsia="宋体" w:hAnsi="MS Mincho" w:cs="宋体"/>
          <w:sz w:val="28"/>
        </w:rPr>
        <w:t>班，</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爱</w:t>
      </w:r>
      <w:r>
        <w:rPr>
          <w:rFonts w:ascii="宋体" w:eastAsia="宋体" w:hAnsi="MS Mincho" w:cs="宋体"/>
          <w:sz w:val="28"/>
        </w:rPr>
        <w:t>心、信心、耐心、恒心、精心、</w:t>
      </w:r>
      <w:r>
        <w:rPr>
          <w:rFonts w:ascii="宋体" w:eastAsia="宋体" w:hAnsi="SimSun" w:cs="宋体"/>
          <w:sz w:val="28"/>
        </w:rPr>
        <w:t>细</w:t>
      </w:r>
      <w:r>
        <w:rPr>
          <w:rFonts w:ascii="宋体" w:eastAsia="宋体" w:hAnsi="MS Mincho" w:cs="宋体"/>
          <w:sz w:val="28"/>
        </w:rPr>
        <w:t>心、狠心。半年来，由于我的全身心投入，也</w:t>
      </w:r>
      <w:r>
        <w:rPr>
          <w:rFonts w:ascii="宋体" w:eastAsia="宋体" w:hAnsi="SimSun" w:cs="宋体"/>
          <w:sz w:val="28"/>
        </w:rPr>
        <w:t>赢</w:t>
      </w:r>
      <w:r>
        <w:rPr>
          <w:rFonts w:ascii="宋体" w:eastAsia="宋体" w:hAnsi="MS Mincho" w:cs="宋体"/>
          <w:sz w:val="28"/>
        </w:rPr>
        <w:t>得了学生</w:t>
      </w:r>
      <w:r>
        <w:rPr>
          <w:rFonts w:ascii="宋体" w:eastAsia="宋体" w:hAnsi="SimSun" w:cs="宋体"/>
          <w:sz w:val="28"/>
        </w:rPr>
        <w:t>对</w:t>
      </w:r>
      <w:r>
        <w:rPr>
          <w:rFonts w:ascii="宋体" w:eastAsia="宋体" w:hAnsi="MS Mincho" w:cs="宋体"/>
          <w:sz w:val="28"/>
        </w:rPr>
        <w:t>我的信任，</w:t>
      </w:r>
      <w:r>
        <w:rPr>
          <w:rFonts w:ascii="宋体" w:eastAsia="宋体" w:hAnsi="SimSun" w:cs="宋体"/>
          <w:sz w:val="28"/>
        </w:rPr>
        <w:t>这</w:t>
      </w:r>
      <w:r>
        <w:rPr>
          <w:rFonts w:ascii="宋体" w:eastAsia="宋体" w:hAnsi="MS Mincho" w:cs="宋体"/>
          <w:sz w:val="28"/>
        </w:rPr>
        <w:t>是我做好班</w:t>
      </w:r>
      <w:r>
        <w:rPr>
          <w:rFonts w:ascii="宋体" w:eastAsia="宋体" w:hAnsi="SimSun" w:cs="宋体"/>
          <w:sz w:val="28"/>
        </w:rPr>
        <w:t>级</w:t>
      </w:r>
      <w:r>
        <w:rPr>
          <w:rFonts w:ascii="宋体" w:eastAsia="宋体" w:hAnsi="MS Mincho" w:cs="宋体"/>
          <w:sz w:val="28"/>
        </w:rPr>
        <w:t>管理工作的基</w:t>
      </w:r>
      <w:r>
        <w:rPr>
          <w:rFonts w:ascii="宋体" w:eastAsia="宋体" w:hAnsi="SimSun" w:cs="宋体"/>
          <w:sz w:val="28"/>
        </w:rPr>
        <w:t>础</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b/>
          <w:bCs/>
          <w:sz w:val="28"/>
        </w:rPr>
        <w:t>1</w:t>
      </w:r>
      <w:r>
        <w:rPr>
          <w:rFonts w:ascii="宋体" w:eastAsia="宋体" w:hAnsi="MS Mincho" w:cs="宋体"/>
          <w:b/>
          <w:bCs/>
          <w:sz w:val="28"/>
        </w:rPr>
        <w:t>、培</w:t>
      </w:r>
      <w:r>
        <w:rPr>
          <w:rFonts w:ascii="宋体" w:eastAsia="宋体" w:hAnsi="SimSun" w:cs="宋体"/>
          <w:b/>
          <w:bCs/>
          <w:sz w:val="28"/>
        </w:rPr>
        <w:t>养</w:t>
      </w:r>
      <w:r>
        <w:rPr>
          <w:rFonts w:ascii="宋体" w:eastAsia="宋体" w:hAnsi="MS Mincho" w:cs="宋体"/>
          <w:b/>
          <w:bCs/>
          <w:sz w:val="28"/>
        </w:rPr>
        <w:t>和建立相互信任、相互尊重、相互友</w:t>
      </w:r>
      <w:r>
        <w:rPr>
          <w:rFonts w:ascii="宋体" w:eastAsia="宋体" w:hAnsi="SimSun" w:cs="宋体"/>
          <w:b/>
          <w:bCs/>
          <w:sz w:val="28"/>
        </w:rPr>
        <w:t>爱</w:t>
      </w:r>
      <w:r>
        <w:rPr>
          <w:rFonts w:ascii="宋体" w:eastAsia="宋体" w:hAnsi="MS Mincho" w:cs="宋体"/>
          <w:b/>
          <w:bCs/>
          <w:sz w:val="28"/>
        </w:rPr>
        <w:t>的</w:t>
      </w:r>
      <w:r>
        <w:rPr>
          <w:rFonts w:ascii="宋体" w:eastAsia="宋体" w:hAnsi="SimSun" w:cs="宋体"/>
          <w:b/>
          <w:bCs/>
          <w:sz w:val="28"/>
        </w:rPr>
        <w:t>师</w:t>
      </w:r>
      <w:r>
        <w:rPr>
          <w:rFonts w:ascii="宋体" w:eastAsia="宋体" w:hAnsi="MS Mincho" w:cs="宋体"/>
          <w:b/>
          <w:bCs/>
          <w:sz w:val="28"/>
        </w:rPr>
        <w:t>生</w:t>
      </w:r>
      <w:r>
        <w:rPr>
          <w:rFonts w:ascii="宋体" w:eastAsia="宋体" w:hAnsi="SimSun" w:cs="宋体"/>
          <w:b/>
          <w:bCs/>
          <w:sz w:val="28"/>
        </w:rPr>
        <w:t>关</w:t>
      </w:r>
      <w:r>
        <w:rPr>
          <w:rFonts w:ascii="宋体" w:eastAsia="宋体" w:hAnsi="MS Mincho" w:cs="宋体"/>
          <w:b/>
          <w:bCs/>
          <w:sz w:val="28"/>
        </w:rPr>
        <w:t>系</w:t>
      </w:r>
    </w:p>
    <w:p>
      <w:pPr>
        <w:spacing w:before="160" w:beforeAutospacing="0" w:after="160" w:afterAutospacing="0" w:line="360" w:lineRule="auto"/>
        <w:ind w:firstLine="560"/>
        <w:contextualSpacing w:val="0"/>
        <w:jc w:val="both"/>
      </w:pPr>
      <w:r>
        <w:rPr>
          <w:rFonts w:ascii="宋体" w:eastAsia="宋体" w:hAnsi="SimSun" w:cs="宋体"/>
          <w:sz w:val="28"/>
        </w:rPr>
        <w:t>记</w:t>
      </w:r>
      <w:r>
        <w:rPr>
          <w:rFonts w:ascii="宋体" w:eastAsia="宋体" w:hAnsi="MS Mincho" w:cs="宋体"/>
          <w:sz w:val="28"/>
        </w:rPr>
        <w:t>得在新生入学的第一天，即</w:t>
      </w:r>
      <w:r>
        <w:rPr>
          <w:rFonts w:ascii="宋体" w:eastAsia="宋体" w:cs="宋体"/>
          <w:sz w:val="28"/>
        </w:rPr>
        <w:t>20xx</w:t>
      </w:r>
      <w:r>
        <w:rPr>
          <w:rFonts w:ascii="宋体" w:eastAsia="宋体" w:hAnsi="MS Mincho" w:cs="宋体"/>
          <w:sz w:val="28"/>
        </w:rPr>
        <w:t>年</w:t>
      </w:r>
      <w:r>
        <w:rPr>
          <w:rFonts w:ascii="宋体" w:eastAsia="宋体" w:cs="宋体"/>
          <w:sz w:val="28"/>
        </w:rPr>
        <w:t>8</w:t>
      </w:r>
      <w:r>
        <w:rPr>
          <w:rFonts w:ascii="宋体" w:eastAsia="宋体" w:hAnsi="MS Mincho" w:cs="宋体"/>
          <w:sz w:val="28"/>
        </w:rPr>
        <w:t>月</w:t>
      </w:r>
      <w:r>
        <w:rPr>
          <w:rFonts w:ascii="宋体" w:eastAsia="宋体" w:cs="宋体"/>
          <w:sz w:val="28"/>
        </w:rPr>
        <w:t>12</w:t>
      </w:r>
      <w:r>
        <w:rPr>
          <w:rFonts w:ascii="宋体" w:eastAsia="宋体" w:hAnsi="MS Mincho" w:cs="宋体"/>
          <w:sz w:val="28"/>
        </w:rPr>
        <w:t>日那天，我在班</w:t>
      </w:r>
      <w:r>
        <w:rPr>
          <w:rFonts w:ascii="宋体" w:eastAsia="宋体" w:hAnsi="SimSun" w:cs="宋体"/>
          <w:sz w:val="28"/>
        </w:rPr>
        <w:t>级</w:t>
      </w:r>
      <w:r>
        <w:rPr>
          <w:rFonts w:ascii="宋体" w:eastAsia="宋体" w:hAnsi="MS Mincho" w:cs="宋体"/>
          <w:sz w:val="28"/>
        </w:rPr>
        <w:t>的黑板上写下</w:t>
      </w:r>
      <w:r>
        <w:rPr>
          <w:rFonts w:ascii="宋体" w:eastAsia="宋体" w:hAnsi="SimSun" w:cs="宋体"/>
          <w:sz w:val="28"/>
        </w:rPr>
        <w:t>这样</w:t>
      </w:r>
      <w:r>
        <w:rPr>
          <w:rFonts w:ascii="宋体" w:eastAsia="宋体" w:hAnsi="MS Mincho" w:cs="宋体"/>
          <w:sz w:val="28"/>
        </w:rPr>
        <w:t>一句</w:t>
      </w:r>
      <w:r>
        <w:rPr>
          <w:rFonts w:ascii="宋体" w:eastAsia="宋体" w:hAnsi="SimSun" w:cs="宋体"/>
          <w:sz w:val="28"/>
        </w:rPr>
        <w:t>话</w:t>
      </w:r>
      <w:r>
        <w:rPr>
          <w:rFonts w:ascii="宋体" w:eastAsia="宋体" w:cs="宋体"/>
          <w:sz w:val="28"/>
        </w:rPr>
        <w:t>:</w:t>
      </w:r>
      <w:r>
        <w:rPr>
          <w:rFonts w:ascii="宋体" w:eastAsia="宋体" w:hAnsi="MS Mincho" w:cs="宋体"/>
          <w:sz w:val="28"/>
        </w:rPr>
        <w:t>在未来的日子里</w:t>
      </w:r>
      <w:r>
        <w:rPr>
          <w:rFonts w:ascii="宋体" w:eastAsia="宋体" w:cs="宋体"/>
          <w:sz w:val="28"/>
        </w:rPr>
        <w:t>,</w:t>
      </w:r>
      <w:r>
        <w:rPr>
          <w:rFonts w:ascii="宋体" w:eastAsia="宋体" w:hAnsi="MS Mincho" w:cs="宋体"/>
          <w:sz w:val="28"/>
        </w:rPr>
        <w:t>我将与你</w:t>
      </w:r>
      <w:r>
        <w:rPr>
          <w:rFonts w:ascii="宋体" w:eastAsia="宋体" w:hAnsi="SimSun" w:cs="宋体"/>
          <w:sz w:val="28"/>
        </w:rPr>
        <w:t>们</w:t>
      </w:r>
      <w:r>
        <w:rPr>
          <w:rFonts w:ascii="宋体" w:eastAsia="宋体" w:hAnsi="MS Mincho" w:cs="宋体"/>
          <w:sz w:val="28"/>
        </w:rPr>
        <w:t>并肩耕耘理想</w:t>
      </w:r>
      <w:r>
        <w:rPr>
          <w:rFonts w:ascii="宋体" w:eastAsia="宋体" w:cs="宋体"/>
          <w:sz w:val="28"/>
        </w:rPr>
        <w:t>,</w:t>
      </w:r>
      <w:r>
        <w:rPr>
          <w:rFonts w:ascii="宋体" w:eastAsia="宋体" w:hAnsi="MS Mincho" w:cs="宋体"/>
          <w:sz w:val="28"/>
        </w:rPr>
        <w:t>共同收</w:t>
      </w:r>
      <w:r>
        <w:rPr>
          <w:rFonts w:ascii="宋体" w:eastAsia="宋体" w:hAnsi="SimSun" w:cs="宋体"/>
          <w:sz w:val="28"/>
        </w:rPr>
        <w:t>获</w:t>
      </w:r>
      <w:r>
        <w:rPr>
          <w:rFonts w:ascii="宋体" w:eastAsia="宋体" w:hAnsi="MS Mincho" w:cs="宋体"/>
          <w:sz w:val="28"/>
        </w:rPr>
        <w:t>希望</w:t>
      </w:r>
      <w:r>
        <w:rPr>
          <w:rFonts w:ascii="宋体" w:eastAsia="宋体" w:cs="宋体"/>
          <w:sz w:val="28"/>
        </w:rPr>
        <w:t>;</w:t>
      </w:r>
      <w:r>
        <w:rPr>
          <w:rFonts w:ascii="宋体" w:eastAsia="宋体" w:hAnsi="MS Mincho" w:cs="宋体"/>
          <w:sz w:val="28"/>
        </w:rPr>
        <w:t>你的成功是我</w:t>
      </w:r>
      <w:r>
        <w:rPr>
          <w:rFonts w:ascii="宋体" w:eastAsia="宋体" w:hAnsi="SimSun" w:cs="宋体"/>
          <w:sz w:val="28"/>
        </w:rPr>
        <w:t>们</w:t>
      </w:r>
      <w:r>
        <w:rPr>
          <w:rFonts w:ascii="宋体" w:eastAsia="宋体" w:hAnsi="MS Mincho" w:cs="宋体"/>
          <w:sz w:val="28"/>
        </w:rPr>
        <w:t>共同的心愿</w:t>
      </w:r>
      <w:r>
        <w:rPr>
          <w:rFonts w:ascii="宋体" w:eastAsia="宋体" w:cs="宋体"/>
          <w:sz w:val="28"/>
        </w:rPr>
        <w:t>,</w:t>
      </w:r>
      <w:r>
        <w:rPr>
          <w:rFonts w:ascii="宋体" w:eastAsia="宋体" w:hAnsi="MS Mincho" w:cs="宋体"/>
          <w:sz w:val="28"/>
        </w:rPr>
        <w:t>也需要我</w:t>
      </w:r>
      <w:r>
        <w:rPr>
          <w:rFonts w:ascii="宋体" w:eastAsia="宋体" w:hAnsi="SimSun" w:cs="宋体"/>
          <w:sz w:val="28"/>
        </w:rPr>
        <w:t>们</w:t>
      </w:r>
      <w:r>
        <w:rPr>
          <w:rFonts w:ascii="宋体" w:eastAsia="宋体" w:hAnsi="MS Mincho" w:cs="宋体"/>
          <w:sz w:val="28"/>
        </w:rPr>
        <w:t>共同的努力</w:t>
      </w:r>
      <w:r>
        <w:rPr>
          <w:rFonts w:ascii="宋体" w:eastAsia="宋体" w:cs="宋体"/>
          <w:sz w:val="28"/>
        </w:rPr>
        <w:t>!</w:t>
      </w:r>
      <w:r>
        <w:rPr>
          <w:rFonts w:ascii="宋体" w:eastAsia="宋体" w:hAnsi="MS Mincho" w:cs="宋体"/>
          <w:sz w:val="28"/>
        </w:rPr>
        <w:t>我将皆尽所能</w:t>
      </w:r>
      <w:r>
        <w:rPr>
          <w:rFonts w:ascii="宋体" w:eastAsia="宋体" w:hAnsi="SimSun" w:cs="宋体"/>
          <w:sz w:val="28"/>
        </w:rPr>
        <w:t>让</w:t>
      </w:r>
      <w:r>
        <w:rPr>
          <w:rFonts w:ascii="宋体" w:eastAsia="宋体" w:hAnsi="MS Mincho" w:cs="宋体"/>
          <w:sz w:val="28"/>
        </w:rPr>
        <w:t>来到初一四班的</w:t>
      </w:r>
      <w:r>
        <w:rPr>
          <w:rFonts w:ascii="宋体" w:eastAsia="宋体" w:hAnsi="SimSun" w:cs="宋体"/>
          <w:sz w:val="28"/>
        </w:rPr>
        <w:t>每</w:t>
      </w:r>
      <w:r>
        <w:rPr>
          <w:rFonts w:ascii="宋体" w:eastAsia="宋体" w:hAnsi="MS Mincho" w:cs="宋体"/>
          <w:sz w:val="28"/>
        </w:rPr>
        <w:t>一位学生都有所</w:t>
      </w:r>
      <w:r>
        <w:rPr>
          <w:rFonts w:ascii="宋体" w:eastAsia="宋体" w:hAnsi="SimSun" w:cs="宋体"/>
          <w:sz w:val="28"/>
        </w:rPr>
        <w:t>进步</w:t>
      </w:r>
      <w:r>
        <w:rPr>
          <w:rFonts w:ascii="宋体" w:eastAsia="宋体" w:cs="宋体"/>
          <w:sz w:val="28"/>
        </w:rPr>
        <w:t>,</w:t>
      </w:r>
      <w:r>
        <w:rPr>
          <w:rFonts w:ascii="宋体" w:eastAsia="宋体" w:hAnsi="MS Mincho" w:cs="宋体"/>
          <w:sz w:val="28"/>
        </w:rPr>
        <w:t>有所提高</w:t>
      </w:r>
      <w:r>
        <w:rPr>
          <w:rFonts w:ascii="宋体" w:eastAsia="宋体" w:cs="宋体"/>
          <w:sz w:val="28"/>
        </w:rPr>
        <w:t>,</w:t>
      </w:r>
      <w:r>
        <w:rPr>
          <w:rFonts w:ascii="宋体" w:eastAsia="宋体" w:hAnsi="MS Mincho" w:cs="宋体"/>
          <w:sz w:val="28"/>
        </w:rPr>
        <w:t>以</w:t>
      </w:r>
      <w:r>
        <w:rPr>
          <w:rFonts w:ascii="宋体" w:eastAsia="宋体" w:hAnsi="SimSun" w:cs="宋体"/>
          <w:sz w:val="28"/>
        </w:rPr>
        <w:t>实现</w:t>
      </w:r>
      <w:r>
        <w:rPr>
          <w:rFonts w:ascii="宋体" w:eastAsia="宋体" w:hAnsi="MS Mincho" w:cs="宋体"/>
          <w:sz w:val="28"/>
        </w:rPr>
        <w:t>你</w:t>
      </w:r>
      <w:r>
        <w:rPr>
          <w:rFonts w:ascii="宋体" w:eastAsia="宋体" w:hAnsi="SimSun" w:cs="宋体"/>
          <w:sz w:val="28"/>
        </w:rPr>
        <w:t>们</w:t>
      </w:r>
      <w:r>
        <w:rPr>
          <w:rFonts w:ascii="宋体" w:eastAsia="宋体" w:hAnsi="MS Mincho" w:cs="宋体"/>
          <w:sz w:val="28"/>
        </w:rPr>
        <w:t>的理想</w:t>
      </w:r>
      <w:r>
        <w:rPr>
          <w:rFonts w:ascii="宋体" w:eastAsia="宋体" w:cs="宋体"/>
          <w:sz w:val="28"/>
        </w:rPr>
        <w:t>!</w:t>
      </w:r>
      <w:r>
        <w:rPr>
          <w:rFonts w:ascii="宋体" w:eastAsia="宋体" w:hAnsi="MS Mincho" w:cs="宋体"/>
          <w:sz w:val="28"/>
        </w:rPr>
        <w:t>算是送</w:t>
      </w:r>
      <w:r>
        <w:rPr>
          <w:rFonts w:ascii="宋体" w:eastAsia="宋体" w:hAnsi="SimSun" w:cs="宋体"/>
          <w:sz w:val="28"/>
        </w:rPr>
        <w:t>给</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一年四班学生的</w:t>
      </w:r>
      <w:r>
        <w:rPr>
          <w:rFonts w:ascii="宋体" w:eastAsia="宋体" w:hAnsi="SimSun" w:cs="宋体"/>
          <w:sz w:val="28"/>
        </w:rPr>
        <w:t>见</w:t>
      </w:r>
      <w:r>
        <w:rPr>
          <w:rFonts w:ascii="宋体" w:eastAsia="宋体" w:hAnsi="MS Mincho" w:cs="宋体"/>
          <w:sz w:val="28"/>
        </w:rPr>
        <w:t>面礼，可没想到</w:t>
      </w:r>
      <w:r>
        <w:rPr>
          <w:rFonts w:ascii="宋体" w:eastAsia="宋体" w:hAnsi="SimSun" w:cs="宋体"/>
          <w:sz w:val="28"/>
        </w:rPr>
        <w:t>这</w:t>
      </w:r>
      <w:r>
        <w:rPr>
          <w:rFonts w:ascii="宋体" w:eastAsia="宋体" w:hAnsi="MS Mincho" w:cs="宋体"/>
          <w:sz w:val="28"/>
        </w:rPr>
        <w:t>短短的一句极普通的的</w:t>
      </w:r>
      <w:r>
        <w:rPr>
          <w:rFonts w:ascii="宋体" w:eastAsia="宋体" w:hAnsi="SimSun" w:cs="宋体"/>
          <w:sz w:val="28"/>
        </w:rPr>
        <w:t>话语</w:t>
      </w:r>
      <w:r>
        <w:rPr>
          <w:rFonts w:ascii="宋体" w:eastAsia="宋体" w:hAnsi="MS Mincho" w:cs="宋体"/>
          <w:sz w:val="28"/>
        </w:rPr>
        <w:t>立即拉近了我与原本</w:t>
      </w:r>
      <w:r>
        <w:rPr>
          <w:rFonts w:ascii="宋体" w:eastAsia="宋体" w:hAnsi="SimSun" w:cs="宋体"/>
          <w:sz w:val="28"/>
        </w:rPr>
        <w:t>还</w:t>
      </w:r>
      <w:r>
        <w:rPr>
          <w:rFonts w:ascii="宋体" w:eastAsia="宋体" w:hAnsi="MS Mincho" w:cs="宋体"/>
          <w:sz w:val="28"/>
        </w:rPr>
        <w:t>不熟悉的学生之</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系，也使</w:t>
      </w:r>
      <w:r>
        <w:rPr>
          <w:rFonts w:ascii="宋体" w:eastAsia="宋体" w:hAnsi="SimSun" w:cs="宋体"/>
          <w:sz w:val="28"/>
        </w:rPr>
        <w:t>刚</w:t>
      </w:r>
      <w:r>
        <w:rPr>
          <w:rFonts w:ascii="宋体" w:eastAsia="宋体" w:hAnsi="MS Mincho" w:cs="宋体"/>
          <w:sz w:val="28"/>
        </w:rPr>
        <w:t>入高中的孩子有了将前</w:t>
      </w:r>
      <w:r>
        <w:rPr>
          <w:rFonts w:ascii="宋体" w:eastAsia="宋体" w:hAnsi="SimSun" w:cs="宋体"/>
          <w:sz w:val="28"/>
        </w:rPr>
        <w:t>进</w:t>
      </w:r>
      <w:r>
        <w:rPr>
          <w:rFonts w:ascii="宋体" w:eastAsia="宋体" w:hAnsi="MS Mincho" w:cs="宋体"/>
          <w:sz w:val="28"/>
        </w:rPr>
        <w:t>的</w:t>
      </w:r>
      <w:r>
        <w:rPr>
          <w:rFonts w:ascii="宋体" w:eastAsia="宋体" w:hAnsi="SimSun" w:cs="宋体"/>
          <w:sz w:val="28"/>
        </w:rPr>
        <w:t>动</w:t>
      </w:r>
      <w:r>
        <w:rPr>
          <w:rFonts w:ascii="宋体" w:eastAsia="宋体" w:hAnsi="MS Mincho" w:cs="宋体"/>
          <w:sz w:val="28"/>
        </w:rPr>
        <w:t>力和方向，同</w:t>
      </w:r>
      <w:r>
        <w:rPr>
          <w:rFonts w:ascii="宋体" w:eastAsia="宋体" w:hAnsi="SimSun" w:cs="宋体"/>
          <w:sz w:val="28"/>
        </w:rPr>
        <w:t>时为</w:t>
      </w:r>
      <w:r>
        <w:rPr>
          <w:rFonts w:ascii="宋体" w:eastAsia="宋体" w:hAnsi="MS Mincho" w:cs="宋体"/>
          <w:sz w:val="28"/>
        </w:rPr>
        <w:t>我将来的班</w:t>
      </w:r>
      <w:r>
        <w:rPr>
          <w:rFonts w:ascii="宋体" w:eastAsia="宋体" w:hAnsi="SimSun" w:cs="宋体"/>
          <w:sz w:val="28"/>
        </w:rPr>
        <w:t>级</w:t>
      </w:r>
      <w:r>
        <w:rPr>
          <w:rFonts w:ascii="宋体" w:eastAsia="宋体" w:hAnsi="MS Mincho" w:cs="宋体"/>
          <w:sz w:val="28"/>
        </w:rPr>
        <w:t>管理工作打下了</w:t>
      </w:r>
      <w:r>
        <w:rPr>
          <w:rFonts w:ascii="宋体" w:eastAsia="宋体" w:hAnsi="SimSun" w:cs="宋体"/>
          <w:sz w:val="28"/>
        </w:rPr>
        <w:t>坚实</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b/>
          <w:bCs/>
          <w:sz w:val="28"/>
        </w:rPr>
        <w:t>2</w:t>
      </w:r>
      <w:r>
        <w:rPr>
          <w:rFonts w:ascii="宋体" w:eastAsia="宋体" w:hAnsi="MS Mincho" w:cs="宋体"/>
          <w:b/>
          <w:bCs/>
          <w:sz w:val="28"/>
        </w:rPr>
        <w:t>、深入全面地了解学生，加</w:t>
      </w:r>
      <w:r>
        <w:rPr>
          <w:rFonts w:ascii="宋体" w:eastAsia="宋体" w:hAnsi="SimSun" w:cs="宋体"/>
          <w:b/>
          <w:bCs/>
          <w:sz w:val="28"/>
        </w:rPr>
        <w:t>强</w:t>
      </w:r>
      <w:r>
        <w:rPr>
          <w:rFonts w:ascii="宋体" w:eastAsia="宋体" w:hAnsi="MS Mincho" w:cs="宋体"/>
          <w:b/>
          <w:bCs/>
          <w:sz w:val="28"/>
        </w:rPr>
        <w:t>班</w:t>
      </w:r>
      <w:r>
        <w:rPr>
          <w:rFonts w:ascii="宋体" w:eastAsia="宋体" w:hAnsi="SimSun" w:cs="宋体"/>
          <w:b/>
          <w:bCs/>
          <w:sz w:val="28"/>
        </w:rPr>
        <w:t>级</w:t>
      </w:r>
      <w:r>
        <w:rPr>
          <w:rFonts w:ascii="宋体" w:eastAsia="宋体" w:hAnsi="MS Mincho" w:cs="宋体"/>
          <w:b/>
          <w:bCs/>
          <w:sz w:val="28"/>
        </w:rPr>
        <w:t>管理，形成</w:t>
      </w:r>
      <w:r>
        <w:rPr>
          <w:rFonts w:ascii="宋体" w:eastAsia="宋体" w:hAnsi="SimSun" w:cs="宋体"/>
          <w:b/>
          <w:bCs/>
          <w:sz w:val="28"/>
        </w:rPr>
        <w:t>优</w:t>
      </w:r>
      <w:r>
        <w:rPr>
          <w:rFonts w:ascii="宋体" w:eastAsia="宋体" w:hAnsi="MS Mincho" w:cs="宋体"/>
          <w:b/>
          <w:bCs/>
          <w:sz w:val="28"/>
        </w:rPr>
        <w:t>秀的班</w:t>
      </w:r>
      <w:r>
        <w:rPr>
          <w:rFonts w:ascii="宋体" w:eastAsia="宋体" w:hAnsi="SimSun" w:cs="宋体"/>
          <w:b/>
          <w:bCs/>
          <w:sz w:val="28"/>
        </w:rPr>
        <w:t>风</w:t>
      </w:r>
      <w:r>
        <w:rPr>
          <w:rFonts w:ascii="宋体" w:eastAsia="宋体" w:hAnsi="MS Mincho" w:cs="宋体"/>
          <w:b/>
          <w:bCs/>
          <w:sz w:val="28"/>
        </w:rPr>
        <w:t>和学</w:t>
      </w:r>
      <w:r>
        <w:rPr>
          <w:rFonts w:ascii="宋体" w:eastAsia="宋体" w:hAnsi="SimSun" w:cs="宋体"/>
          <w:b/>
          <w:bCs/>
          <w:sz w:val="28"/>
        </w:rPr>
        <w:t>风</w:t>
      </w:r>
    </w:p>
    <w:p>
      <w:pPr>
        <w:spacing w:before="160" w:beforeAutospacing="0" w:after="160" w:afterAutospacing="0" w:line="360" w:lineRule="auto"/>
        <w:ind w:firstLine="560"/>
        <w:contextualSpacing w:val="0"/>
        <w:jc w:val="both"/>
      </w:pPr>
      <w:r>
        <w:rPr>
          <w:rFonts w:ascii="宋体" w:eastAsia="宋体" w:hAnsi="MS Mincho" w:cs="宋体"/>
          <w:sz w:val="28"/>
        </w:rPr>
        <w:t>我教育学生先学会做人再学会求知，安全教育也</w:t>
      </w:r>
      <w:r>
        <w:rPr>
          <w:rFonts w:ascii="宋体" w:eastAsia="宋体" w:hAnsi="SimSun" w:cs="宋体"/>
          <w:sz w:val="28"/>
        </w:rPr>
        <w:t>时</w:t>
      </w:r>
      <w:r>
        <w:rPr>
          <w:rFonts w:ascii="宋体" w:eastAsia="宋体" w:hAnsi="MS Mincho" w:cs="宋体"/>
          <w:sz w:val="28"/>
        </w:rPr>
        <w:t>刻挂在嘴</w:t>
      </w:r>
      <w:r>
        <w:rPr>
          <w:rFonts w:ascii="宋体" w:eastAsia="宋体" w:hAnsi="SimSun" w:cs="宋体"/>
          <w:sz w:val="28"/>
        </w:rPr>
        <w:t>边</w:t>
      </w:r>
      <w:r>
        <w:rPr>
          <w:rFonts w:ascii="宋体" w:eastAsia="宋体" w:hAnsi="MS Mincho" w:cs="宋体"/>
          <w:sz w:val="28"/>
        </w:rPr>
        <w:t>。我</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每</w:t>
      </w:r>
      <w:r>
        <w:rPr>
          <w:rFonts w:ascii="宋体" w:eastAsia="宋体" w:hAnsi="MS Mincho" w:cs="宋体"/>
          <w:sz w:val="28"/>
        </w:rPr>
        <w:t>天很早到校，先到学生宿舍再下班，多了解学生的情况，多</w:t>
      </w:r>
      <w:r>
        <w:rPr>
          <w:rFonts w:ascii="宋体" w:eastAsia="宋体" w:hAnsi="SimSun" w:cs="宋体"/>
          <w:sz w:val="28"/>
        </w:rPr>
        <w:t>观</w:t>
      </w:r>
      <w:r>
        <w:rPr>
          <w:rFonts w:ascii="宋体" w:eastAsia="宋体" w:hAnsi="MS Mincho" w:cs="宋体"/>
          <w:sz w:val="28"/>
        </w:rPr>
        <w:t>察学生的</w:t>
      </w:r>
      <w:r>
        <w:rPr>
          <w:rFonts w:ascii="宋体" w:eastAsia="宋体" w:hAnsi="SimSun" w:cs="宋体"/>
          <w:sz w:val="28"/>
        </w:rPr>
        <w:t>变</w:t>
      </w:r>
      <w:r>
        <w:rPr>
          <w:rFonts w:ascii="宋体" w:eastAsia="宋体" w:hAnsi="MS Mincho" w:cs="宋体"/>
          <w:sz w:val="28"/>
        </w:rPr>
        <w:t>化哪怕是</w:t>
      </w:r>
      <w:r>
        <w:rPr>
          <w:rFonts w:ascii="宋体" w:eastAsia="宋体" w:hAnsi="SimSun" w:cs="宋体"/>
          <w:sz w:val="28"/>
        </w:rPr>
        <w:t>细</w:t>
      </w:r>
      <w:r>
        <w:rPr>
          <w:rFonts w:ascii="宋体" w:eastAsia="宋体" w:hAnsi="MS Mincho" w:cs="宋体"/>
          <w:sz w:val="28"/>
        </w:rPr>
        <w:t>小的</w:t>
      </w:r>
      <w:r>
        <w:rPr>
          <w:rFonts w:ascii="宋体" w:eastAsia="宋体" w:hAnsi="SimSun" w:cs="宋体"/>
          <w:sz w:val="28"/>
        </w:rPr>
        <w:t>变</w:t>
      </w:r>
      <w:r>
        <w:rPr>
          <w:rFonts w:ascii="宋体" w:eastAsia="宋体" w:hAnsi="MS Mincho" w:cs="宋体"/>
          <w:sz w:val="28"/>
        </w:rPr>
        <w:t>化，以便尽早</w:t>
      </w:r>
      <w:r>
        <w:rPr>
          <w:rFonts w:ascii="宋体" w:eastAsia="宋体" w:hAnsi="SimSun" w:cs="宋体"/>
          <w:sz w:val="28"/>
        </w:rPr>
        <w:t>发现</w:t>
      </w:r>
      <w:r>
        <w:rPr>
          <w:rFonts w:ascii="宋体" w:eastAsia="宋体" w:hAnsi="MS Mincho" w:cs="宋体"/>
          <w:sz w:val="28"/>
        </w:rPr>
        <w:t>班内出</w:t>
      </w:r>
      <w:r>
        <w:rPr>
          <w:rFonts w:ascii="宋体" w:eastAsia="宋体" w:hAnsi="SimSun" w:cs="宋体"/>
          <w:sz w:val="28"/>
        </w:rPr>
        <w:t>现</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解决，防患于未然，到班后我主要是</w:t>
      </w:r>
      <w:r>
        <w:rPr>
          <w:rFonts w:ascii="宋体" w:eastAsia="宋体" w:hAnsi="SimSun" w:cs="宋体"/>
          <w:sz w:val="28"/>
        </w:rPr>
        <w:t>查</w:t>
      </w:r>
      <w:r>
        <w:rPr>
          <w:rFonts w:ascii="宋体" w:eastAsia="宋体" w:hAnsi="MS Mincho" w:cs="宋体"/>
          <w:sz w:val="28"/>
        </w:rPr>
        <w:t>学生的到校情况，察学生到班后的状</w:t>
      </w:r>
      <w:r>
        <w:rPr>
          <w:rFonts w:ascii="宋体" w:eastAsia="宋体" w:hAnsi="SimSun" w:cs="宋体"/>
          <w:sz w:val="28"/>
        </w:rPr>
        <w:t>态</w:t>
      </w:r>
      <w:r>
        <w:rPr>
          <w:rFonts w:ascii="宋体" w:eastAsia="宋体" w:hAnsi="MS Mincho" w:cs="宋体"/>
          <w:sz w:val="28"/>
        </w:rPr>
        <w:t>，如有学生</w:t>
      </w:r>
      <w:r>
        <w:rPr>
          <w:rFonts w:ascii="宋体" w:eastAsia="宋体" w:hAnsi="SimSun" w:cs="宋体"/>
          <w:sz w:val="28"/>
        </w:rPr>
        <w:t>迟</w:t>
      </w:r>
      <w:r>
        <w:rPr>
          <w:rFonts w:ascii="宋体" w:eastAsia="宋体" w:hAnsi="MS Mincho" w:cs="宋体"/>
          <w:sz w:val="28"/>
        </w:rPr>
        <w:t>到或到校后精神萎靡，就要及</w:t>
      </w:r>
      <w:r>
        <w:rPr>
          <w:rFonts w:ascii="宋体" w:eastAsia="宋体" w:hAnsi="SimSun" w:cs="宋体"/>
          <w:sz w:val="28"/>
        </w:rPr>
        <w:t>时查</w:t>
      </w:r>
      <w:r>
        <w:rPr>
          <w:rFonts w:ascii="宋体" w:eastAsia="宋体" w:hAnsi="MS Mincho" w:cs="宋体"/>
          <w:sz w:val="28"/>
        </w:rPr>
        <w:t>明原因，</w:t>
      </w:r>
      <w:r>
        <w:rPr>
          <w:rFonts w:ascii="宋体" w:eastAsia="宋体" w:hAnsi="SimSun" w:cs="宋体"/>
          <w:sz w:val="28"/>
        </w:rPr>
        <w:t>对</w:t>
      </w:r>
      <w:r>
        <w:rPr>
          <w:rFonts w:ascii="宋体" w:eastAsia="宋体" w:hAnsi="MS Mincho" w:cs="宋体"/>
          <w:sz w:val="28"/>
        </w:rPr>
        <w:t>确有</w:t>
      </w:r>
      <w:r>
        <w:rPr>
          <w:rFonts w:ascii="宋体" w:eastAsia="宋体" w:hAnsi="SimSun" w:cs="宋体"/>
          <w:sz w:val="28"/>
        </w:rPr>
        <w:t>违纪</w:t>
      </w:r>
      <w:r>
        <w:rPr>
          <w:rFonts w:ascii="宋体" w:eastAsia="宋体" w:hAnsi="MS Mincho" w:cs="宋体"/>
          <w:sz w:val="28"/>
        </w:rPr>
        <w:t>的学生</w:t>
      </w:r>
      <w:r>
        <w:rPr>
          <w:rFonts w:ascii="宋体" w:eastAsia="宋体" w:hAnsi="SimSun" w:cs="宋体"/>
          <w:sz w:val="28"/>
        </w:rPr>
        <w:t>处</w:t>
      </w:r>
      <w:r>
        <w:rPr>
          <w:rFonts w:ascii="宋体" w:eastAsia="宋体" w:hAnsi="MS Mincho" w:cs="宋体"/>
          <w:sz w:val="28"/>
        </w:rPr>
        <w:t>理不隔日，</w:t>
      </w:r>
      <w:r>
        <w:rPr>
          <w:rFonts w:ascii="宋体" w:eastAsia="宋体" w:hAnsi="SimSun" w:cs="宋体"/>
          <w:sz w:val="28"/>
        </w:rPr>
        <w:t>对</w:t>
      </w:r>
      <w:r>
        <w:rPr>
          <w:rFonts w:ascii="宋体" w:eastAsia="宋体" w:hAnsi="MS Mincho" w:cs="宋体"/>
          <w:sz w:val="28"/>
        </w:rPr>
        <w:t>那些心理有</w:t>
      </w:r>
      <w:r>
        <w:rPr>
          <w:rFonts w:ascii="宋体" w:eastAsia="宋体" w:hAnsi="SimSun" w:cs="宋体"/>
          <w:sz w:val="28"/>
        </w:rPr>
        <w:t>压</w:t>
      </w:r>
      <w:r>
        <w:rPr>
          <w:rFonts w:ascii="宋体" w:eastAsia="宋体" w:hAnsi="MS Mincho" w:cs="宋体"/>
          <w:sz w:val="28"/>
        </w:rPr>
        <w:t>力和思想</w:t>
      </w:r>
      <w:r>
        <w:rPr>
          <w:rFonts w:ascii="宋体" w:eastAsia="宋体" w:hAnsi="SimSun" w:cs="宋体"/>
          <w:sz w:val="28"/>
        </w:rPr>
        <w:t>负</w:t>
      </w:r>
      <w:r>
        <w:rPr>
          <w:rFonts w:ascii="宋体" w:eastAsia="宋体" w:hAnsi="MS Mincho" w:cs="宋体"/>
          <w:sz w:val="28"/>
        </w:rPr>
        <w:t>担的学生，及</w:t>
      </w:r>
      <w:r>
        <w:rPr>
          <w:rFonts w:ascii="宋体" w:eastAsia="宋体" w:hAnsi="SimSun" w:cs="宋体"/>
          <w:sz w:val="28"/>
        </w:rPr>
        <w:t>时</w:t>
      </w:r>
      <w:r>
        <w:rPr>
          <w:rFonts w:ascii="宋体" w:eastAsia="宋体" w:hAnsi="MS Mincho" w:cs="宋体"/>
          <w:sz w:val="28"/>
        </w:rPr>
        <w:t>加以引</w:t>
      </w:r>
      <w:r>
        <w:rPr>
          <w:rFonts w:ascii="宋体" w:eastAsia="宋体" w:hAnsi="SimSun" w:cs="宋体"/>
          <w:sz w:val="28"/>
        </w:rPr>
        <w:t>导</w:t>
      </w:r>
      <w:r>
        <w:rPr>
          <w:rFonts w:ascii="宋体" w:eastAsia="宋体" w:hAnsi="MS Mincho" w:cs="宋体"/>
          <w:sz w:val="28"/>
        </w:rPr>
        <w:t>和</w:t>
      </w:r>
      <w:r>
        <w:rPr>
          <w:rFonts w:ascii="宋体" w:eastAsia="宋体" w:hAnsi="SimSun" w:cs="宋体"/>
          <w:sz w:val="28"/>
        </w:rPr>
        <w:t>进</w:t>
      </w:r>
      <w:r>
        <w:rPr>
          <w:rFonts w:ascii="宋体" w:eastAsia="宋体" w:hAnsi="MS Mincho" w:cs="宋体"/>
          <w:sz w:val="28"/>
        </w:rPr>
        <w:t>行思想教育，以使他</w:t>
      </w:r>
      <w:r>
        <w:rPr>
          <w:rFonts w:ascii="宋体" w:eastAsia="宋体" w:hAnsi="SimSun" w:cs="宋体"/>
          <w:sz w:val="28"/>
        </w:rPr>
        <w:t>们</w:t>
      </w:r>
      <w:r>
        <w:rPr>
          <w:rFonts w:ascii="宋体" w:eastAsia="宋体" w:hAnsi="MS Mincho" w:cs="宋体"/>
          <w:sz w:val="28"/>
        </w:rPr>
        <w:t>尽快从心理</w:t>
      </w:r>
      <w:r>
        <w:rPr>
          <w:rFonts w:ascii="宋体" w:eastAsia="宋体" w:hAnsi="SimSun" w:cs="宋体"/>
          <w:sz w:val="28"/>
        </w:rPr>
        <w:t>阴</w:t>
      </w:r>
      <w:r>
        <w:rPr>
          <w:rFonts w:ascii="宋体" w:eastAsia="宋体" w:hAnsi="MS Mincho" w:cs="宋体"/>
          <w:sz w:val="28"/>
        </w:rPr>
        <w:t>影中走出来，以最佳的精神状</w:t>
      </w:r>
      <w:r>
        <w:rPr>
          <w:rFonts w:ascii="宋体" w:eastAsia="宋体" w:hAnsi="SimSun" w:cs="宋体"/>
          <w:sz w:val="28"/>
        </w:rPr>
        <w:t>态</w:t>
      </w:r>
      <w:r>
        <w:rPr>
          <w:rFonts w:ascii="宋体" w:eastAsia="宋体" w:hAnsi="MS Mincho" w:cs="宋体"/>
          <w:sz w:val="28"/>
        </w:rPr>
        <w:t>投入到学</w:t>
      </w:r>
      <w:r>
        <w:rPr>
          <w:rFonts w:ascii="宋体" w:eastAsia="宋体" w:hAnsi="SimSun" w:cs="宋体"/>
          <w:sz w:val="28"/>
        </w:rPr>
        <w:t>习</w:t>
      </w:r>
      <w:r>
        <w:rPr>
          <w:rFonts w:ascii="宋体" w:eastAsia="宋体" w:hAnsi="MS Mincho" w:cs="宋体"/>
          <w:sz w:val="28"/>
        </w:rPr>
        <w:t>中。</w:t>
      </w:r>
    </w:p>
    <w:p>
      <w:pPr>
        <w:spacing w:before="160" w:beforeAutospacing="0" w:after="160" w:afterAutospacing="0" w:line="360" w:lineRule="auto"/>
        <w:ind w:firstLine="560"/>
        <w:contextualSpacing w:val="0"/>
        <w:jc w:val="both"/>
      </w:pPr>
      <w:r>
        <w:rPr>
          <w:rFonts w:ascii="宋体" w:eastAsia="宋体" w:cs="宋体"/>
          <w:b/>
          <w:bCs/>
          <w:sz w:val="28"/>
        </w:rPr>
        <w:t>3</w:t>
      </w:r>
      <w:r>
        <w:rPr>
          <w:rFonts w:ascii="宋体" w:eastAsia="宋体" w:hAnsi="MS Mincho" w:cs="宋体"/>
          <w:b/>
          <w:bCs/>
          <w:sz w:val="28"/>
        </w:rPr>
        <w:t>、个</w:t>
      </w:r>
      <w:r>
        <w:rPr>
          <w:rFonts w:ascii="宋体" w:eastAsia="宋体" w:hAnsi="SimSun" w:cs="宋体"/>
          <w:b/>
          <w:bCs/>
          <w:sz w:val="28"/>
        </w:rPr>
        <w:t>别谈</w:t>
      </w:r>
      <w:r>
        <w:rPr>
          <w:rFonts w:ascii="宋体" w:eastAsia="宋体" w:hAnsi="MS Mincho" w:cs="宋体"/>
          <w:b/>
          <w:bCs/>
          <w:sz w:val="28"/>
        </w:rPr>
        <w:t>心，</w:t>
      </w:r>
      <w:r>
        <w:rPr>
          <w:rFonts w:ascii="宋体" w:eastAsia="宋体" w:hAnsi="SimSun" w:cs="宋体"/>
          <w:b/>
          <w:bCs/>
          <w:sz w:val="28"/>
        </w:rPr>
        <w:t>这</w:t>
      </w:r>
      <w:r>
        <w:rPr>
          <w:rFonts w:ascii="宋体" w:eastAsia="宋体" w:hAnsi="MS Mincho" w:cs="宋体"/>
          <w:b/>
          <w:bCs/>
          <w:sz w:val="28"/>
        </w:rPr>
        <w:t>很重要</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4"/>
          <w:cols w:space="708"/>
          <w:titlePg w:val="0"/>
        </w:sectPr>
      </w:pPr>
      <w:r>
        <w:rPr>
          <w:rFonts w:ascii="宋体" w:eastAsia="宋体" w:hAnsi="SimSun" w:cs="宋体"/>
          <w:sz w:val="28"/>
        </w:rPr>
        <w:t>对</w:t>
      </w:r>
      <w:r>
        <w:rPr>
          <w:rFonts w:ascii="宋体" w:eastAsia="宋体" w:hAnsi="MS Mincho" w:cs="宋体"/>
          <w:sz w:val="28"/>
        </w:rPr>
        <w:t>于不同的学生挖掘他</w:t>
      </w:r>
      <w:r>
        <w:rPr>
          <w:rFonts w:ascii="宋体" w:eastAsia="宋体" w:hAnsi="SimSun" w:cs="宋体"/>
          <w:sz w:val="28"/>
        </w:rPr>
        <w:t>们</w:t>
      </w:r>
      <w:r>
        <w:rPr>
          <w:rFonts w:ascii="宋体" w:eastAsia="宋体" w:hAnsi="MS Mincho" w:cs="宋体"/>
          <w:sz w:val="28"/>
        </w:rPr>
        <w:t>的内心世界，了解他</w:t>
      </w:r>
      <w:r>
        <w:rPr>
          <w:rFonts w:ascii="宋体" w:eastAsia="宋体" w:hAnsi="SimSun" w:cs="宋体"/>
          <w:sz w:val="28"/>
        </w:rPr>
        <w:t>们</w:t>
      </w:r>
      <w:r>
        <w:rPr>
          <w:rFonts w:ascii="宋体" w:eastAsia="宋体" w:hAnsi="MS Mincho" w:cs="宋体"/>
          <w:sz w:val="28"/>
        </w:rPr>
        <w:t>的所做所想，</w:t>
      </w:r>
      <w:r>
        <w:rPr>
          <w:rFonts w:ascii="宋体" w:eastAsia="宋体" w:hAnsi="SimSun" w:cs="宋体"/>
          <w:sz w:val="28"/>
        </w:rPr>
        <w:t>这样</w:t>
      </w:r>
      <w:r>
        <w:rPr>
          <w:rFonts w:ascii="宋体" w:eastAsia="宋体" w:hAnsi="MS Mincho" w:cs="宋体"/>
          <w:sz w:val="28"/>
        </w:rPr>
        <w:t>能使教育抓住切入点，教育才能有效果，从本学期来看的确收效很大，在</w:t>
      </w:r>
      <w:r>
        <w:rPr>
          <w:rFonts w:ascii="宋体" w:eastAsia="宋体" w:hAnsi="SimSun" w:cs="宋体"/>
          <w:sz w:val="28"/>
        </w:rPr>
        <w:t>每</w:t>
      </w:r>
      <w:r>
        <w:rPr>
          <w:rFonts w:ascii="宋体" w:eastAsia="宋体" w:hAnsi="MS Mincho" w:cs="宋体"/>
          <w:sz w:val="28"/>
        </w:rPr>
        <w:t>一次考</w:t>
      </w:r>
      <w:r>
        <w:rPr>
          <w:rFonts w:ascii="宋体" w:eastAsia="宋体" w:hAnsi="SimSun" w:cs="宋体"/>
          <w:sz w:val="28"/>
        </w:rPr>
        <w:t>试</w:t>
      </w:r>
      <w:r>
        <w:rPr>
          <w:rFonts w:ascii="宋体" w:eastAsia="宋体" w:hAnsi="MS Mincho" w:cs="宋体"/>
          <w:sz w:val="28"/>
        </w:rPr>
        <w:t>之后我都会利用大量的休息</w:t>
      </w:r>
      <w:r>
        <w:rPr>
          <w:rFonts w:ascii="宋体" w:eastAsia="宋体" w:hAnsi="SimSun" w:cs="宋体"/>
          <w:sz w:val="28"/>
        </w:rPr>
        <w:t>时间</w:t>
      </w:r>
      <w:r>
        <w:rPr>
          <w:rFonts w:ascii="宋体" w:eastAsia="宋体" w:hAnsi="MS Mincho" w:cs="宋体"/>
          <w:sz w:val="28"/>
        </w:rPr>
        <w:t>找学生</w:t>
      </w:r>
      <w:r>
        <w:rPr>
          <w:rFonts w:ascii="宋体" w:eastAsia="宋体" w:hAnsi="SimSun" w:cs="宋体"/>
          <w:sz w:val="28"/>
        </w:rPr>
        <w:t>谈话</w:t>
      </w:r>
      <w:r>
        <w:rPr>
          <w:rFonts w:ascii="宋体" w:eastAsia="宋体" w:hAnsi="MS Mincho" w:cs="宋体"/>
          <w:sz w:val="28"/>
        </w:rPr>
        <w:t>，分析得失，并提出努力和改</w:t>
      </w:r>
      <w:r>
        <w:rPr>
          <w:rFonts w:ascii="宋体" w:eastAsia="宋体" w:hAnsi="SimSun" w:cs="宋体"/>
          <w:sz w:val="28"/>
        </w:rPr>
        <w:t>进</w:t>
      </w:r>
      <w:r>
        <w:rPr>
          <w:rFonts w:ascii="宋体" w:eastAsia="宋体" w:hAnsi="MS Mincho" w:cs="宋体"/>
          <w:sz w:val="28"/>
        </w:rPr>
        <w:t>的地方以及下一次考</w:t>
      </w:r>
      <w:r>
        <w:rPr>
          <w:rFonts w:ascii="宋体" w:eastAsia="宋体" w:hAnsi="SimSun" w:cs="宋体"/>
          <w:sz w:val="28"/>
        </w:rPr>
        <w:t>试</w:t>
      </w:r>
      <w:r>
        <w:rPr>
          <w:rFonts w:ascii="宋体" w:eastAsia="宋体" w:hAnsi="MS Mincho" w:cs="宋体"/>
          <w:sz w:val="28"/>
        </w:rPr>
        <w:t>的目</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于有思想的学生或是</w:t>
      </w:r>
      <w:r>
        <w:rPr>
          <w:rFonts w:ascii="宋体" w:eastAsia="宋体" w:hAnsi="SimSun" w:cs="宋体"/>
          <w:sz w:val="28"/>
        </w:rPr>
        <w:t>违纪</w:t>
      </w:r>
    </w:p>
    <w:p>
      <w:pPr>
        <w:spacing w:before="160" w:beforeAutospacing="0" w:after="160" w:afterAutospacing="0" w:line="360" w:lineRule="auto"/>
        <w:ind w:firstLine="560"/>
        <w:contextualSpacing w:val="0"/>
        <w:jc w:val="both"/>
      </w:pPr>
      <w:r>
        <w:rPr>
          <w:rFonts w:ascii="宋体" w:eastAsia="宋体" w:hAnsi="MS Mincho" w:cs="宋体"/>
          <w:sz w:val="28"/>
        </w:rPr>
        <w:t>的学生，我也</w:t>
      </w:r>
      <w:r>
        <w:rPr>
          <w:rFonts w:ascii="宋体" w:eastAsia="宋体" w:hAnsi="SimSun" w:cs="宋体"/>
          <w:sz w:val="28"/>
        </w:rPr>
        <w:t>经</w:t>
      </w:r>
      <w:r>
        <w:rPr>
          <w:rFonts w:ascii="宋体" w:eastAsia="宋体" w:hAnsi="MS Mincho" w:cs="宋体"/>
          <w:sz w:val="28"/>
        </w:rPr>
        <w:t>常和他</w:t>
      </w:r>
      <w:r>
        <w:rPr>
          <w:rFonts w:ascii="宋体" w:eastAsia="宋体" w:hAnsi="SimSun" w:cs="宋体"/>
          <w:sz w:val="28"/>
        </w:rPr>
        <w:t>们</w:t>
      </w:r>
      <w:r>
        <w:rPr>
          <w:rFonts w:ascii="宋体" w:eastAsia="宋体" w:hAnsi="MS Mincho" w:cs="宋体"/>
          <w:sz w:val="28"/>
        </w:rPr>
        <w:t>促膝</w:t>
      </w:r>
      <w:r>
        <w:rPr>
          <w:rFonts w:ascii="宋体" w:eastAsia="宋体" w:hAnsi="SimSun" w:cs="宋体"/>
          <w:sz w:val="28"/>
        </w:rPr>
        <w:t>长谈</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行有</w:t>
      </w:r>
      <w:r>
        <w:rPr>
          <w:rFonts w:ascii="宋体" w:eastAsia="宋体" w:hAnsi="SimSun" w:cs="宋体"/>
          <w:sz w:val="28"/>
        </w:rPr>
        <w:t>针对</w:t>
      </w:r>
      <w:r>
        <w:rPr>
          <w:rFonts w:ascii="宋体" w:eastAsia="宋体" w:hAnsi="MS Mincho" w:cs="宋体"/>
          <w:sz w:val="28"/>
        </w:rPr>
        <w:t>性的教育，也达到了教育的目的，本学期，和学生的各</w:t>
      </w:r>
      <w:r>
        <w:rPr>
          <w:rFonts w:ascii="宋体" w:eastAsia="宋体" w:hAnsi="SimSun" w:cs="宋体"/>
          <w:sz w:val="28"/>
        </w:rPr>
        <w:t>类谈话</w:t>
      </w:r>
      <w:r>
        <w:rPr>
          <w:rFonts w:ascii="宋体" w:eastAsia="宋体" w:hAnsi="MS Mincho" w:cs="宋体"/>
          <w:sz w:val="28"/>
        </w:rPr>
        <w:t>共</w:t>
      </w:r>
      <w:r>
        <w:rPr>
          <w:rFonts w:ascii="宋体" w:eastAsia="宋体" w:hAnsi="SimSun" w:cs="宋体"/>
          <w:sz w:val="28"/>
        </w:rPr>
        <w:t>计</w:t>
      </w:r>
      <w:r>
        <w:rPr>
          <w:rFonts w:ascii="宋体" w:eastAsia="宋体" w:cs="宋体"/>
          <w:sz w:val="28"/>
        </w:rPr>
        <w:t>108</w:t>
      </w:r>
      <w:r>
        <w:rPr>
          <w:rFonts w:ascii="宋体" w:eastAsia="宋体" w:hAnsi="MS Mincho" w:cs="宋体"/>
          <w:sz w:val="28"/>
        </w:rPr>
        <w:t>人次。</w:t>
      </w:r>
    </w:p>
    <w:p>
      <w:pPr>
        <w:spacing w:before="160" w:beforeAutospacing="0" w:after="160" w:afterAutospacing="0" w:line="360" w:lineRule="auto"/>
        <w:ind w:firstLine="560"/>
        <w:contextualSpacing w:val="0"/>
        <w:jc w:val="both"/>
      </w:pPr>
      <w:r>
        <w:rPr>
          <w:rFonts w:ascii="宋体" w:eastAsia="宋体" w:cs="宋体"/>
          <w:b/>
          <w:bCs/>
          <w:sz w:val="28"/>
        </w:rPr>
        <w:t>4</w:t>
      </w:r>
      <w:r>
        <w:rPr>
          <w:rFonts w:ascii="宋体" w:eastAsia="宋体" w:hAnsi="MS Mincho" w:cs="宋体"/>
          <w:b/>
          <w:bCs/>
          <w:sz w:val="28"/>
        </w:rPr>
        <w:t>、争取科任老</w:t>
      </w:r>
      <w:r>
        <w:rPr>
          <w:rFonts w:ascii="宋体" w:eastAsia="宋体" w:hAnsi="SimSun" w:cs="宋体"/>
          <w:b/>
          <w:bCs/>
          <w:sz w:val="28"/>
        </w:rPr>
        <w:t>师</w:t>
      </w:r>
      <w:r>
        <w:rPr>
          <w:rFonts w:ascii="宋体" w:eastAsia="宋体" w:hAnsi="MS Mincho" w:cs="宋体"/>
          <w:b/>
          <w:bCs/>
          <w:sz w:val="28"/>
        </w:rPr>
        <w:t>的配合，</w:t>
      </w:r>
      <w:r>
        <w:rPr>
          <w:rFonts w:ascii="宋体" w:eastAsia="宋体" w:hAnsi="SimSun" w:cs="宋体"/>
          <w:b/>
          <w:bCs/>
          <w:sz w:val="28"/>
        </w:rPr>
        <w:t>协调</w:t>
      </w:r>
      <w:r>
        <w:rPr>
          <w:rFonts w:ascii="宋体" w:eastAsia="宋体" w:hAnsi="MS Mincho" w:cs="宋体"/>
          <w:b/>
          <w:bCs/>
          <w:sz w:val="28"/>
        </w:rPr>
        <w:t>学校各方面的教育力量，</w:t>
      </w:r>
      <w:r>
        <w:rPr>
          <w:rFonts w:ascii="宋体" w:eastAsia="宋体" w:hAnsi="SimSun" w:cs="宋体"/>
          <w:b/>
          <w:bCs/>
          <w:sz w:val="28"/>
        </w:rPr>
        <w:t>发挥</w:t>
      </w:r>
      <w:r>
        <w:rPr>
          <w:rFonts w:ascii="宋体" w:eastAsia="宋体" w:hAnsi="MS Mincho" w:cs="宋体"/>
          <w:b/>
          <w:bCs/>
          <w:sz w:val="28"/>
        </w:rPr>
        <w:t>好</w:t>
      </w:r>
      <w:r>
        <w:rPr>
          <w:rFonts w:ascii="宋体" w:eastAsia="宋体" w:hAnsi="SimSun" w:cs="宋体"/>
          <w:b/>
          <w:bCs/>
          <w:sz w:val="28"/>
        </w:rPr>
        <w:t>纽带</w:t>
      </w:r>
      <w:r>
        <w:rPr>
          <w:rFonts w:ascii="宋体" w:eastAsia="宋体" w:hAnsi="MS Mincho" w:cs="宋体"/>
          <w:b/>
          <w:bCs/>
          <w:sz w:val="28"/>
        </w:rPr>
        <w:t>作用</w:t>
      </w:r>
    </w:p>
    <w:p>
      <w:pPr>
        <w:spacing w:before="160" w:beforeAutospacing="0" w:after="160" w:afterAutospacing="0" w:line="360" w:lineRule="auto"/>
        <w:ind w:firstLine="560"/>
        <w:contextualSpacing w:val="0"/>
        <w:jc w:val="both"/>
      </w:pPr>
      <w:r>
        <w:rPr>
          <w:rFonts w:ascii="宋体" w:eastAsia="宋体" w:hAnsi="SimSun" w:cs="宋体"/>
          <w:sz w:val="28"/>
        </w:rPr>
        <w:t>针对实验</w:t>
      </w:r>
      <w:r>
        <w:rPr>
          <w:rFonts w:ascii="宋体" w:eastAsia="宋体" w:hAnsi="MS Mincho" w:cs="宋体"/>
          <w:sz w:val="28"/>
        </w:rPr>
        <w:t>班学生思想及学</w:t>
      </w:r>
      <w:r>
        <w:rPr>
          <w:rFonts w:ascii="宋体" w:eastAsia="宋体" w:hAnsi="SimSun" w:cs="宋体"/>
          <w:sz w:val="28"/>
        </w:rPr>
        <w:t>习压</w:t>
      </w:r>
      <w:r>
        <w:rPr>
          <w:rFonts w:ascii="宋体" w:eastAsia="宋体" w:hAnsi="MS Mincho" w:cs="宋体"/>
          <w:sz w:val="28"/>
        </w:rPr>
        <w:t>力大的情况下，我主</w:t>
      </w:r>
      <w:r>
        <w:rPr>
          <w:rFonts w:ascii="宋体" w:eastAsia="宋体" w:hAnsi="SimSun" w:cs="宋体"/>
          <w:sz w:val="28"/>
        </w:rPr>
        <w:t>动</w:t>
      </w:r>
      <w:r>
        <w:rPr>
          <w:rFonts w:ascii="宋体" w:eastAsia="宋体" w:hAnsi="MS Mincho" w:cs="宋体"/>
          <w:sz w:val="28"/>
        </w:rPr>
        <w:t>找各科任都是</w:t>
      </w:r>
      <w:r>
        <w:rPr>
          <w:rFonts w:ascii="宋体" w:eastAsia="宋体" w:hAnsi="SimSun" w:cs="宋体"/>
          <w:sz w:val="28"/>
        </w:rPr>
        <w:t>寻</w:t>
      </w:r>
      <w:r>
        <w:rPr>
          <w:rFonts w:ascii="宋体" w:eastAsia="宋体" w:hAnsi="MS Mincho" w:cs="宋体"/>
          <w:sz w:val="28"/>
        </w:rPr>
        <w:t>求解决的</w:t>
      </w:r>
      <w:r>
        <w:rPr>
          <w:rFonts w:ascii="宋体" w:eastAsia="宋体" w:hAnsi="SimSun" w:cs="宋体"/>
          <w:sz w:val="28"/>
        </w:rPr>
        <w:t>对</w:t>
      </w:r>
      <w:r>
        <w:rPr>
          <w:rFonts w:ascii="宋体" w:eastAsia="宋体" w:hAnsi="MS Mincho" w:cs="宋体"/>
          <w:sz w:val="28"/>
        </w:rPr>
        <w:t>策，我把</w:t>
      </w:r>
      <w:r>
        <w:rPr>
          <w:rFonts w:ascii="宋体" w:eastAsia="宋体" w:hAnsi="SimSun" w:cs="宋体"/>
          <w:sz w:val="28"/>
        </w:rPr>
        <w:t>这</w:t>
      </w:r>
      <w:r>
        <w:rPr>
          <w:rFonts w:ascii="宋体" w:eastAsia="宋体" w:hAnsi="MS Mincho" w:cs="宋体"/>
          <w:sz w:val="28"/>
        </w:rPr>
        <w:t>些老</w:t>
      </w:r>
      <w:r>
        <w:rPr>
          <w:rFonts w:ascii="宋体" w:eastAsia="宋体" w:hAnsi="SimSun" w:cs="宋体"/>
          <w:sz w:val="28"/>
        </w:rPr>
        <w:t>师</w:t>
      </w:r>
      <w:r>
        <w:rPr>
          <w:rFonts w:ascii="宋体" w:eastAsia="宋体" w:hAnsi="MS Mincho" w:cs="宋体"/>
          <w:sz w:val="28"/>
        </w:rPr>
        <w:t>告</w:t>
      </w:r>
      <w:r>
        <w:rPr>
          <w:rFonts w:ascii="宋体" w:eastAsia="宋体" w:hAnsi="SimSun" w:cs="宋体"/>
          <w:sz w:val="28"/>
        </w:rPr>
        <w:t>诉</w:t>
      </w:r>
      <w:r>
        <w:rPr>
          <w:rFonts w:ascii="宋体" w:eastAsia="宋体" w:hAnsi="MS Mincho" w:cs="宋体"/>
          <w:sz w:val="28"/>
        </w:rPr>
        <w:t>我的好的学</w:t>
      </w:r>
      <w:r>
        <w:rPr>
          <w:rFonts w:ascii="宋体" w:eastAsia="宋体" w:hAnsi="SimSun" w:cs="宋体"/>
          <w:sz w:val="28"/>
        </w:rPr>
        <w:t>习</w:t>
      </w:r>
      <w:r>
        <w:rPr>
          <w:rFonts w:ascii="宋体" w:eastAsia="宋体" w:hAnsi="MS Mincho" w:cs="宋体"/>
          <w:sz w:val="28"/>
        </w:rPr>
        <w:t>方法逐一的教授</w:t>
      </w:r>
      <w:r>
        <w:rPr>
          <w:rFonts w:ascii="宋体" w:eastAsia="宋体" w:hAnsi="SimSun" w:cs="宋体"/>
          <w:sz w:val="28"/>
        </w:rPr>
        <w:t>给</w:t>
      </w:r>
      <w:r>
        <w:rPr>
          <w:rFonts w:ascii="宋体" w:eastAsia="宋体" w:hAnsi="MS Mincho" w:cs="宋体"/>
          <w:sz w:val="28"/>
        </w:rPr>
        <w:t>学生，并及</w:t>
      </w:r>
      <w:r>
        <w:rPr>
          <w:rFonts w:ascii="宋体" w:eastAsia="宋体" w:hAnsi="SimSun" w:cs="宋体"/>
          <w:sz w:val="28"/>
        </w:rPr>
        <w:t>时</w:t>
      </w:r>
      <w:r>
        <w:rPr>
          <w:rFonts w:ascii="宋体" w:eastAsia="宋体" w:hAnsi="MS Mincho" w:cs="宋体"/>
          <w:sz w:val="28"/>
        </w:rPr>
        <w:t>了解学生在</w:t>
      </w:r>
      <w:r>
        <w:rPr>
          <w:rFonts w:ascii="宋体" w:eastAsia="宋体" w:hAnsi="SimSun" w:cs="宋体"/>
          <w:sz w:val="28"/>
        </w:rPr>
        <w:t>课</w:t>
      </w:r>
      <w:r>
        <w:rPr>
          <w:rFonts w:ascii="宋体" w:eastAsia="宋体" w:hAnsi="MS Mincho" w:cs="宋体"/>
          <w:sz w:val="28"/>
        </w:rPr>
        <w:t>堂上的表</w:t>
      </w:r>
      <w:r>
        <w:rPr>
          <w:rFonts w:ascii="宋体" w:eastAsia="宋体" w:hAnsi="SimSun" w:cs="宋体"/>
          <w:sz w:val="28"/>
        </w:rPr>
        <w:t>现</w:t>
      </w:r>
      <w:r>
        <w:rPr>
          <w:rFonts w:ascii="宋体" w:eastAsia="宋体" w:hAnsi="MS Mincho" w:cs="宋体"/>
          <w:sz w:val="28"/>
        </w:rPr>
        <w:t>和取得的成</w:t>
      </w:r>
      <w:r>
        <w:rPr>
          <w:rFonts w:ascii="宋体" w:eastAsia="宋体" w:hAnsi="SimSun" w:cs="宋体"/>
          <w:sz w:val="28"/>
        </w:rPr>
        <w:t>绩</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，我倡</w:t>
      </w:r>
      <w:r>
        <w:rPr>
          <w:rFonts w:ascii="宋体" w:eastAsia="宋体" w:hAnsi="SimSun" w:cs="宋体"/>
          <w:sz w:val="28"/>
        </w:rPr>
        <w:t>导</w:t>
      </w:r>
      <w:r>
        <w:rPr>
          <w:rFonts w:ascii="宋体" w:eastAsia="宋体" w:hAnsi="MS Mincho" w:cs="宋体"/>
          <w:sz w:val="28"/>
        </w:rPr>
        <w:t>愉悦学</w:t>
      </w:r>
      <w:r>
        <w:rPr>
          <w:rFonts w:ascii="宋体" w:eastAsia="宋体" w:hAnsi="SimSun" w:cs="宋体"/>
          <w:sz w:val="28"/>
        </w:rPr>
        <w:t>习</w:t>
      </w:r>
      <w:r>
        <w:rPr>
          <w:rFonts w:ascii="宋体" w:eastAsia="宋体" w:hAnsi="MS Mincho" w:cs="宋体"/>
          <w:sz w:val="28"/>
        </w:rPr>
        <w:t>，即有好的心</w:t>
      </w:r>
      <w:r>
        <w:rPr>
          <w:rFonts w:ascii="宋体" w:eastAsia="宋体" w:hAnsi="SimSun" w:cs="宋体"/>
          <w:sz w:val="28"/>
        </w:rPr>
        <w:t>态</w:t>
      </w:r>
      <w:r>
        <w:rPr>
          <w:rFonts w:ascii="宋体" w:eastAsia="宋体" w:hAnsi="MS Mincho" w:cs="宋体"/>
          <w:sz w:val="28"/>
        </w:rPr>
        <w:t>去面</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及由此</w:t>
      </w:r>
      <w:r>
        <w:rPr>
          <w:rFonts w:ascii="宋体" w:eastAsia="宋体" w:hAnsi="SimSun" w:cs="宋体"/>
          <w:sz w:val="28"/>
        </w:rPr>
        <w:t>产</w:t>
      </w:r>
      <w:r>
        <w:rPr>
          <w:rFonts w:ascii="宋体" w:eastAsia="宋体" w:hAnsi="MS Mincho" w:cs="宋体"/>
          <w:sz w:val="28"/>
        </w:rPr>
        <w:t>生的</w:t>
      </w:r>
      <w:r>
        <w:rPr>
          <w:rFonts w:ascii="宋体" w:eastAsia="宋体" w:hAnsi="SimSun" w:cs="宋体"/>
          <w:sz w:val="28"/>
        </w:rPr>
        <w:t>种种压</w:t>
      </w:r>
      <w:r>
        <w:rPr>
          <w:rFonts w:ascii="宋体" w:eastAsia="宋体" w:hAnsi="MS Mincho" w:cs="宋体"/>
          <w:sz w:val="28"/>
        </w:rPr>
        <w:t>力，</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正确看待自已所</w:t>
      </w:r>
      <w:r>
        <w:rPr>
          <w:rFonts w:ascii="宋体" w:eastAsia="宋体" w:hAnsi="SimSun" w:cs="宋体"/>
          <w:sz w:val="28"/>
        </w:rPr>
        <w:t>处</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上的位置，保持良好的心</w:t>
      </w:r>
      <w:r>
        <w:rPr>
          <w:rFonts w:ascii="宋体" w:eastAsia="宋体" w:hAnsi="SimSun" w:cs="宋体"/>
          <w:sz w:val="28"/>
        </w:rPr>
        <w:t>态</w:t>
      </w:r>
      <w:r>
        <w:rPr>
          <w:rFonts w:ascii="宋体" w:eastAsia="宋体" w:hAnsi="MS Mincho" w:cs="宋体"/>
          <w:sz w:val="28"/>
        </w:rPr>
        <w:t>，使他</w:t>
      </w:r>
      <w:r>
        <w:rPr>
          <w:rFonts w:ascii="宋体" w:eastAsia="宋体" w:hAnsi="SimSun" w:cs="宋体"/>
          <w:sz w:val="28"/>
        </w:rPr>
        <w:t>们开开</w:t>
      </w:r>
      <w:r>
        <w:rPr>
          <w:rFonts w:ascii="宋体" w:eastAsia="宋体" w:hAnsi="MS Mincho" w:cs="宋体"/>
          <w:sz w:val="28"/>
        </w:rPr>
        <w:t>心心的迎接</w:t>
      </w:r>
      <w:r>
        <w:rPr>
          <w:rFonts w:ascii="宋体" w:eastAsia="宋体" w:hAnsi="SimSun" w:cs="宋体"/>
          <w:sz w:val="28"/>
        </w:rPr>
        <w:t>每</w:t>
      </w:r>
      <w:r>
        <w:rPr>
          <w:rFonts w:ascii="宋体" w:eastAsia="宋体" w:hAnsi="MS Mincho" w:cs="宋体"/>
          <w:sz w:val="28"/>
        </w:rPr>
        <w:t>一天的学</w:t>
      </w:r>
      <w:r>
        <w:rPr>
          <w:rFonts w:ascii="宋体" w:eastAsia="宋体" w:hAnsi="SimSun" w:cs="宋体"/>
          <w:sz w:val="28"/>
        </w:rPr>
        <w:t>习</w:t>
      </w:r>
      <w:r>
        <w:rPr>
          <w:rFonts w:ascii="宋体" w:eastAsia="宋体" w:hAnsi="MS Mincho" w:cs="宋体"/>
          <w:sz w:val="28"/>
        </w:rPr>
        <w:t>生活。</w:t>
      </w:r>
    </w:p>
    <w:p>
      <w:pPr>
        <w:spacing w:before="160" w:beforeAutospacing="0" w:after="160" w:afterAutospacing="0" w:line="360" w:lineRule="auto"/>
        <w:ind w:firstLine="560"/>
        <w:contextualSpacing w:val="0"/>
        <w:jc w:val="both"/>
      </w:pPr>
      <w:r>
        <w:rPr>
          <w:rFonts w:ascii="宋体" w:eastAsia="宋体" w:cs="宋体"/>
          <w:b/>
          <w:bCs/>
          <w:sz w:val="28"/>
        </w:rPr>
        <w:t>5</w:t>
      </w:r>
      <w:r>
        <w:rPr>
          <w:rFonts w:ascii="宋体" w:eastAsia="宋体" w:hAnsi="MS Mincho" w:cs="宋体"/>
          <w:b/>
          <w:bCs/>
          <w:sz w:val="28"/>
        </w:rPr>
        <w:t>、</w:t>
      </w:r>
      <w:r>
        <w:rPr>
          <w:rFonts w:ascii="宋体" w:eastAsia="宋体" w:hAnsi="SimSun" w:cs="宋体"/>
          <w:b/>
          <w:bCs/>
          <w:sz w:val="28"/>
        </w:rPr>
        <w:t>开</w:t>
      </w:r>
      <w:r>
        <w:rPr>
          <w:rFonts w:ascii="宋体" w:eastAsia="宋体" w:hAnsi="MS Mincho" w:cs="宋体"/>
          <w:b/>
          <w:bCs/>
          <w:sz w:val="28"/>
        </w:rPr>
        <w:t>展好各</w:t>
      </w:r>
      <w:r>
        <w:rPr>
          <w:rFonts w:ascii="宋体" w:eastAsia="宋体" w:hAnsi="SimSun" w:cs="宋体"/>
          <w:b/>
          <w:bCs/>
          <w:sz w:val="28"/>
        </w:rPr>
        <w:t>项</w:t>
      </w: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，并取了一些成</w:t>
      </w:r>
      <w:r>
        <w:rPr>
          <w:rFonts w:ascii="宋体" w:eastAsia="宋体" w:hAnsi="SimSun" w:cs="宋体"/>
          <w:b/>
          <w:bCs/>
          <w:sz w:val="28"/>
        </w:rPr>
        <w:t>绩</w:t>
      </w:r>
    </w:p>
    <w:p>
      <w:pPr>
        <w:spacing w:before="160" w:beforeAutospacing="0" w:after="160" w:afterAutospacing="0" w:line="360" w:lineRule="auto"/>
        <w:ind w:firstLine="560"/>
        <w:contextualSpacing w:val="0"/>
        <w:jc w:val="both"/>
      </w:pPr>
      <w:r>
        <w:rPr>
          <w:rFonts w:ascii="宋体" w:eastAsia="宋体" w:hAnsi="MS Mincho" w:cs="宋体"/>
          <w:sz w:val="28"/>
        </w:rPr>
        <w:t>本学期，在学校的各</w:t>
      </w:r>
      <w:r>
        <w:rPr>
          <w:rFonts w:ascii="宋体" w:eastAsia="宋体" w:hAnsi="SimSun" w:cs="宋体"/>
          <w:sz w:val="28"/>
        </w:rPr>
        <w:t>类</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及两次考</w:t>
      </w:r>
      <w:r>
        <w:rPr>
          <w:rFonts w:ascii="宋体" w:eastAsia="宋体" w:hAnsi="SimSun" w:cs="宋体"/>
          <w:sz w:val="28"/>
        </w:rPr>
        <w:t>试</w:t>
      </w:r>
      <w:r>
        <w:rPr>
          <w:rFonts w:ascii="宋体" w:eastAsia="宋体" w:hAnsi="MS Mincho" w:cs="宋体"/>
          <w:sz w:val="28"/>
        </w:rPr>
        <w:t>中，我</w:t>
      </w:r>
      <w:r>
        <w:rPr>
          <w:rFonts w:ascii="宋体" w:eastAsia="宋体" w:hAnsi="SimSun" w:cs="宋体"/>
          <w:sz w:val="28"/>
        </w:rPr>
        <w:t>们</w:t>
      </w:r>
      <w:r>
        <w:rPr>
          <w:rFonts w:ascii="宋体" w:eastAsia="宋体" w:hAnsi="MS Mincho" w:cs="宋体"/>
          <w:sz w:val="28"/>
        </w:rPr>
        <w:t>四班也取得了一些成</w:t>
      </w:r>
      <w:r>
        <w:rPr>
          <w:rFonts w:ascii="宋体" w:eastAsia="宋体" w:hAnsi="SimSun" w:cs="宋体"/>
          <w:sz w:val="28"/>
        </w:rPr>
        <w:t>绩</w:t>
      </w:r>
      <w:r>
        <w:rPr>
          <w:rFonts w:ascii="宋体" w:eastAsia="宋体" w:hAnsi="MS Mincho" w:cs="宋体"/>
          <w:sz w:val="28"/>
        </w:rPr>
        <w:t>，在</w:t>
      </w:r>
      <w:r>
        <w:rPr>
          <w:rFonts w:ascii="宋体" w:eastAsia="宋体" w:hAnsi="SimSun" w:cs="宋体"/>
          <w:sz w:val="28"/>
        </w:rPr>
        <w:t>开</w:t>
      </w:r>
      <w:r>
        <w:rPr>
          <w:rFonts w:ascii="宋体" w:eastAsia="宋体" w:hAnsi="MS Mincho" w:cs="宋体"/>
          <w:sz w:val="28"/>
        </w:rPr>
        <w:t>学之初的</w:t>
      </w:r>
      <w:r>
        <w:rPr>
          <w:rFonts w:ascii="宋体" w:eastAsia="宋体" w:hAnsi="SimSun" w:cs="宋体"/>
          <w:sz w:val="28"/>
        </w:rPr>
        <w:t>军训</w:t>
      </w:r>
      <w:r>
        <w:rPr>
          <w:rFonts w:ascii="宋体" w:eastAsia="宋体" w:hAnsi="MS Mincho" w:cs="宋体"/>
          <w:sz w:val="28"/>
        </w:rPr>
        <w:t>中，由于全体学生的</w:t>
      </w:r>
      <w:r>
        <w:rPr>
          <w:rFonts w:ascii="宋体" w:eastAsia="宋体" w:hAnsi="SimSun" w:cs="宋体"/>
          <w:sz w:val="28"/>
        </w:rPr>
        <w:t>团结</w:t>
      </w:r>
      <w:r>
        <w:rPr>
          <w:rFonts w:ascii="宋体" w:eastAsia="宋体" w:hAnsi="MS Mincho" w:cs="宋体"/>
          <w:sz w:val="28"/>
        </w:rPr>
        <w:t>及努力拼搏特</w:t>
      </w:r>
      <w:r>
        <w:rPr>
          <w:rFonts w:ascii="宋体" w:eastAsia="宋体" w:hAnsi="SimSun" w:cs="宋体"/>
          <w:sz w:val="28"/>
        </w:rPr>
        <w:t>别</w:t>
      </w:r>
      <w:r>
        <w:rPr>
          <w:rFonts w:ascii="宋体" w:eastAsia="宋体" w:hAnsi="MS Mincho" w:cs="宋体"/>
          <w:sz w:val="28"/>
        </w:rPr>
        <w:t>是教官的</w:t>
      </w:r>
      <w:r>
        <w:rPr>
          <w:rFonts w:ascii="宋体" w:eastAsia="宋体" w:hAnsi="SimSun" w:cs="宋体"/>
          <w:sz w:val="28"/>
        </w:rPr>
        <w:t>诲诲</w:t>
      </w:r>
      <w:r>
        <w:rPr>
          <w:rFonts w:ascii="宋体" w:eastAsia="宋体" w:hAnsi="MS Mincho" w:cs="宋体"/>
          <w:sz w:val="28"/>
        </w:rPr>
        <w:t>教</w:t>
      </w:r>
      <w:r>
        <w:rPr>
          <w:rFonts w:ascii="宋体" w:eastAsia="宋体" w:hAnsi="SimSun" w:cs="宋体"/>
          <w:sz w:val="28"/>
        </w:rPr>
        <w:t>导</w:t>
      </w:r>
      <w:r>
        <w:rPr>
          <w:rFonts w:ascii="宋体" w:eastAsia="宋体" w:hAnsi="MS Mincho" w:cs="宋体"/>
          <w:sz w:val="28"/>
        </w:rPr>
        <w:t>下，，四班取得了</w:t>
      </w:r>
      <w:r>
        <w:rPr>
          <w:rFonts w:ascii="宋体" w:eastAsia="宋体" w:cs="宋体"/>
          <w:sz w:val="28"/>
        </w:rPr>
        <w:t>“</w:t>
      </w:r>
      <w:r>
        <w:rPr>
          <w:rFonts w:ascii="宋体" w:eastAsia="宋体" w:hAnsi="SimSun" w:cs="宋体"/>
          <w:sz w:val="28"/>
        </w:rPr>
        <w:t>优</w:t>
      </w:r>
      <w:r>
        <w:rPr>
          <w:rFonts w:ascii="宋体" w:eastAsia="宋体" w:hAnsi="MS Mincho" w:cs="宋体"/>
          <w:sz w:val="28"/>
        </w:rPr>
        <w:t>秀作</w:t>
      </w:r>
      <w:r>
        <w:rPr>
          <w:rFonts w:ascii="宋体" w:eastAsia="宋体" w:hAnsi="SimSun" w:cs="宋体"/>
          <w:sz w:val="28"/>
        </w:rPr>
        <w:t>训</w:t>
      </w:r>
      <w:r>
        <w:rPr>
          <w:rFonts w:ascii="宋体" w:eastAsia="宋体" w:hAnsi="MS Mincho" w:cs="宋体"/>
          <w:sz w:val="28"/>
        </w:rPr>
        <w:t>班</w:t>
      </w:r>
      <w:r>
        <w:rPr>
          <w:rFonts w:ascii="宋体" w:eastAsia="宋体" w:cs="宋体"/>
          <w:sz w:val="28"/>
        </w:rPr>
        <w:t>”</w:t>
      </w:r>
      <w:r>
        <w:rPr>
          <w:rFonts w:ascii="宋体" w:eastAsia="宋体" w:hAnsi="MS Mincho" w:cs="宋体"/>
          <w:sz w:val="28"/>
        </w:rPr>
        <w:t>的</w:t>
      </w:r>
      <w:r>
        <w:rPr>
          <w:rFonts w:ascii="宋体" w:eastAsia="宋体" w:cs="宋体"/>
          <w:sz w:val="28"/>
        </w:rPr>
        <w:t>`</w:t>
      </w:r>
      <w:r>
        <w:rPr>
          <w:rFonts w:ascii="宋体" w:eastAsia="宋体" w:hAnsi="MS Mincho" w:cs="宋体"/>
          <w:sz w:val="28"/>
        </w:rPr>
        <w:t>称号</w:t>
      </w:r>
      <w:r>
        <w:rPr>
          <w:rFonts w:ascii="宋体" w:eastAsia="宋体" w:cs="宋体"/>
          <w:sz w:val="28"/>
        </w:rPr>
        <w:t>;</w:t>
      </w:r>
      <w:r>
        <w:rPr>
          <w:rFonts w:ascii="宋体" w:eastAsia="宋体" w:hAnsi="MS Mincho" w:cs="宋体"/>
          <w:sz w:val="28"/>
        </w:rPr>
        <w:t>在校秋季田径运</w:t>
      </w:r>
      <w:r>
        <w:rPr>
          <w:rFonts w:ascii="宋体" w:eastAsia="宋体" w:hAnsi="SimSun" w:cs="宋体"/>
          <w:sz w:val="28"/>
        </w:rPr>
        <w:t>动</w:t>
      </w:r>
      <w:r>
        <w:rPr>
          <w:rFonts w:ascii="宋体" w:eastAsia="宋体" w:hAnsi="MS Mincho" w:cs="宋体"/>
          <w:sz w:val="28"/>
        </w:rPr>
        <w:t>大会上取得了</w:t>
      </w:r>
      <w:r>
        <w:rPr>
          <w:rFonts w:ascii="宋体" w:eastAsia="宋体" w:cs="宋体"/>
          <w:sz w:val="28"/>
        </w:rPr>
        <w:t>“</w:t>
      </w:r>
      <w:r>
        <w:rPr>
          <w:rFonts w:ascii="宋体" w:eastAsia="宋体" w:hAnsi="MS Mincho" w:cs="宋体"/>
          <w:sz w:val="28"/>
        </w:rPr>
        <w:t>精神文明班</w:t>
      </w:r>
      <w:r>
        <w:rPr>
          <w:rFonts w:ascii="宋体" w:eastAsia="宋体" w:hAnsi="SimSun" w:cs="宋体"/>
          <w:sz w:val="28"/>
        </w:rPr>
        <w:t>级</w:t>
      </w:r>
      <w:r>
        <w:rPr>
          <w:rFonts w:ascii="宋体" w:eastAsia="宋体" w:cs="宋体"/>
          <w:sz w:val="28"/>
        </w:rPr>
        <w:t>”</w:t>
      </w:r>
      <w:r>
        <w:rPr>
          <w:rFonts w:ascii="宋体" w:eastAsia="宋体" w:hAnsi="MS Mincho" w:cs="宋体"/>
          <w:sz w:val="28"/>
        </w:rPr>
        <w:t>的称号，通</w:t>
      </w:r>
      <w:r>
        <w:rPr>
          <w:rFonts w:ascii="宋体" w:eastAsia="宋体" w:hAnsi="SimSun" w:cs="宋体"/>
          <w:sz w:val="28"/>
        </w:rPr>
        <w:t>过这</w:t>
      </w:r>
      <w:r>
        <w:rPr>
          <w:rFonts w:ascii="宋体" w:eastAsia="宋体" w:hAnsi="MS Mincho" w:cs="宋体"/>
          <w:sz w:val="28"/>
        </w:rPr>
        <w:t>些活</w:t>
      </w:r>
      <w:r>
        <w:rPr>
          <w:rFonts w:ascii="宋体" w:eastAsia="宋体" w:hAnsi="SimSun" w:cs="宋体"/>
          <w:sz w:val="28"/>
        </w:rPr>
        <w:t>动</w:t>
      </w:r>
      <w:r>
        <w:rPr>
          <w:rFonts w:ascii="宋体" w:eastAsia="宋体" w:hAnsi="MS Mincho" w:cs="宋体"/>
          <w:sz w:val="28"/>
        </w:rPr>
        <w:t>，不</w:t>
      </w:r>
      <w:r>
        <w:rPr>
          <w:rFonts w:ascii="宋体" w:eastAsia="宋体" w:hAnsi="SimSun" w:cs="宋体"/>
          <w:sz w:val="28"/>
        </w:rPr>
        <w:t>仅</w:t>
      </w:r>
      <w:r>
        <w:rPr>
          <w:rFonts w:ascii="宋体" w:eastAsia="宋体" w:hAnsi="MS Mincho" w:cs="宋体"/>
          <w:sz w:val="28"/>
        </w:rPr>
        <w:t>展示了一年四班学生的</w:t>
      </w:r>
      <w:r>
        <w:rPr>
          <w:rFonts w:ascii="宋体" w:eastAsia="宋体" w:hAnsi="SimSun" w:cs="宋体"/>
          <w:sz w:val="28"/>
        </w:rPr>
        <w:t>风</w:t>
      </w:r>
      <w:r>
        <w:rPr>
          <w:rFonts w:ascii="宋体" w:eastAsia="宋体" w:hAnsi="MS Mincho" w:cs="宋体"/>
          <w:sz w:val="28"/>
        </w:rPr>
        <w:t>采，也增</w:t>
      </w:r>
      <w:r>
        <w:rPr>
          <w:rFonts w:ascii="宋体" w:eastAsia="宋体" w:hAnsi="SimSun" w:cs="宋体"/>
          <w:sz w:val="28"/>
        </w:rPr>
        <w:t>强</w:t>
      </w:r>
      <w:r>
        <w:rPr>
          <w:rFonts w:ascii="宋体" w:eastAsia="宋体" w:hAnsi="MS Mincho" w:cs="宋体"/>
          <w:sz w:val="28"/>
        </w:rPr>
        <w:t>了班集体的凝聚力，同</w:t>
      </w:r>
      <w:r>
        <w:rPr>
          <w:rFonts w:ascii="宋体" w:eastAsia="宋体" w:hAnsi="SimSun" w:cs="宋体"/>
          <w:sz w:val="28"/>
        </w:rPr>
        <w:t>时</w:t>
      </w:r>
      <w:r>
        <w:rPr>
          <w:rFonts w:ascii="宋体" w:eastAsia="宋体" w:hAnsi="MS Mincho" w:cs="宋体"/>
          <w:sz w:val="28"/>
        </w:rPr>
        <w:t>也促</w:t>
      </w:r>
      <w:r>
        <w:rPr>
          <w:rFonts w:ascii="宋体" w:eastAsia="宋体" w:hAnsi="SimSun" w:cs="宋体"/>
          <w:sz w:val="28"/>
        </w:rPr>
        <w:t>进</w:t>
      </w:r>
      <w:r>
        <w:rPr>
          <w:rFonts w:ascii="宋体" w:eastAsia="宋体" w:hAnsi="MS Mincho" w:cs="宋体"/>
          <w:sz w:val="28"/>
        </w:rPr>
        <w:t>了他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，因此，在初一</w:t>
      </w:r>
      <w:r>
        <w:rPr>
          <w:rFonts w:ascii="宋体" w:eastAsia="宋体" w:hAnsi="SimSun" w:cs="宋体"/>
          <w:sz w:val="28"/>
        </w:rPr>
        <w:t>实验</w:t>
      </w:r>
      <w:r>
        <w:rPr>
          <w:rFonts w:ascii="宋体" w:eastAsia="宋体" w:hAnsi="MS Mincho" w:cs="宋体"/>
          <w:sz w:val="28"/>
        </w:rPr>
        <w:t>班的第一次月考中，四班在三个</w:t>
      </w:r>
      <w:r>
        <w:rPr>
          <w:rFonts w:ascii="宋体" w:eastAsia="宋体" w:cs="宋体"/>
          <w:sz w:val="28"/>
        </w:rPr>
        <w:t>B</w:t>
      </w:r>
      <w:r>
        <w:rPr>
          <w:rFonts w:ascii="宋体" w:eastAsia="宋体" w:hAnsi="MS Mincho" w:cs="宋体"/>
          <w:sz w:val="28"/>
        </w:rPr>
        <w:t>班中取得了</w:t>
      </w:r>
      <w:r>
        <w:rPr>
          <w:rFonts w:ascii="宋体" w:eastAsia="宋体" w:hAnsi="SimSun" w:cs="宋体"/>
          <w:sz w:val="28"/>
        </w:rPr>
        <w:t>总</w:t>
      </w:r>
      <w:r>
        <w:rPr>
          <w:rFonts w:ascii="宋体" w:eastAsia="宋体" w:hAnsi="MS Mincho" w:cs="宋体"/>
          <w:sz w:val="28"/>
        </w:rPr>
        <w:t>平均分第一的好成</w:t>
      </w:r>
      <w:r>
        <w:rPr>
          <w:rFonts w:ascii="宋体" w:eastAsia="宋体" w:hAnsi="SimSun" w:cs="宋体"/>
          <w:sz w:val="28"/>
        </w:rPr>
        <w:t>绩</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全体同学的成</w:t>
      </w:r>
      <w:r>
        <w:rPr>
          <w:rFonts w:ascii="宋体" w:eastAsia="宋体" w:hAnsi="SimSun" w:cs="宋体"/>
          <w:sz w:val="28"/>
        </w:rPr>
        <w:t>绩</w:t>
      </w:r>
      <w:r>
        <w:rPr>
          <w:rFonts w:ascii="宋体" w:eastAsia="宋体" w:hAnsi="MS Mincho" w:cs="宋体"/>
          <w:sz w:val="28"/>
        </w:rPr>
        <w:t>都有了很大的提高。在期中考</w:t>
      </w:r>
      <w:r>
        <w:rPr>
          <w:rFonts w:ascii="宋体" w:eastAsia="宋体" w:hAnsi="SimSun" w:cs="宋体"/>
          <w:sz w:val="28"/>
        </w:rPr>
        <w:t>试</w:t>
      </w:r>
      <w:r>
        <w:rPr>
          <w:rFonts w:ascii="宋体" w:eastAsia="宋体" w:hAnsi="MS Mincho" w:cs="宋体"/>
          <w:sz w:val="28"/>
        </w:rPr>
        <w:t>中，我</w:t>
      </w:r>
      <w:r>
        <w:rPr>
          <w:rFonts w:ascii="宋体" w:eastAsia="宋体" w:hAnsi="SimSun" w:cs="宋体"/>
          <w:sz w:val="28"/>
        </w:rPr>
        <w:t>们</w:t>
      </w:r>
      <w:r>
        <w:rPr>
          <w:rFonts w:ascii="宋体" w:eastAsia="宋体" w:hAnsi="MS Mincho" w:cs="宋体"/>
          <w:sz w:val="28"/>
        </w:rPr>
        <w:t>四班的</w:t>
      </w:r>
      <w:r>
        <w:rPr>
          <w:rFonts w:ascii="宋体" w:eastAsia="宋体" w:hAnsi="SimSun" w:cs="宋体"/>
          <w:sz w:val="28"/>
        </w:rPr>
        <w:t>总</w:t>
      </w:r>
      <w:r>
        <w:rPr>
          <w:rFonts w:ascii="宋体" w:eastAsia="宋体" w:hAnsi="MS Mincho" w:cs="宋体"/>
          <w:sz w:val="28"/>
        </w:rPr>
        <w:t>平均分再次位居</w:t>
      </w:r>
      <w:r>
        <w:rPr>
          <w:rFonts w:ascii="宋体" w:eastAsia="宋体" w:cs="宋体"/>
          <w:sz w:val="28"/>
        </w:rPr>
        <w:t>B</w:t>
      </w:r>
      <w:r>
        <w:rPr>
          <w:rFonts w:ascii="宋体" w:eastAsia="宋体" w:hAnsi="MS Mincho" w:cs="宋体"/>
          <w:sz w:val="28"/>
        </w:rPr>
        <w:t>班之首，并比同</w:t>
      </w:r>
      <w:r>
        <w:rPr>
          <w:rFonts w:ascii="宋体" w:eastAsia="宋体" w:hAnsi="SimSun" w:cs="宋体"/>
          <w:sz w:val="28"/>
        </w:rPr>
        <w:t>类</w:t>
      </w:r>
      <w:r>
        <w:rPr>
          <w:rFonts w:ascii="宋体" w:eastAsia="宋体" w:hAnsi="MS Mincho" w:cs="宋体"/>
          <w:sz w:val="28"/>
        </w:rPr>
        <w:t>班的平均分高出十多分，也鼓舞了学生的学</w:t>
      </w:r>
      <w:r>
        <w:rPr>
          <w:rFonts w:ascii="宋体" w:eastAsia="宋体" w:hAnsi="SimSun" w:cs="宋体"/>
          <w:sz w:val="28"/>
        </w:rPr>
        <w:t>习</w:t>
      </w:r>
      <w:r>
        <w:rPr>
          <w:rFonts w:ascii="宋体" w:eastAsia="宋体" w:hAnsi="MS Mincho" w:cs="宋体"/>
          <w:sz w:val="28"/>
        </w:rPr>
        <w:t>士气，</w:t>
      </w:r>
      <w:r>
        <w:rPr>
          <w:rFonts w:ascii="宋体" w:eastAsia="宋体" w:hAnsi="SimSun" w:cs="宋体"/>
          <w:sz w:val="28"/>
        </w:rPr>
        <w:t>为</w:t>
      </w:r>
      <w:r>
        <w:rPr>
          <w:rFonts w:ascii="宋体" w:eastAsia="宋体" w:hAnsi="MS Mincho" w:cs="宋体"/>
          <w:sz w:val="28"/>
        </w:rPr>
        <w:t>期末能取得更理想的成</w:t>
      </w:r>
      <w:r>
        <w:rPr>
          <w:rFonts w:ascii="宋体" w:eastAsia="宋体" w:hAnsi="SimSun" w:cs="宋体"/>
          <w:sz w:val="28"/>
        </w:rPr>
        <w:t>绩</w:t>
      </w:r>
      <w:r>
        <w:rPr>
          <w:rFonts w:ascii="宋体" w:eastAsia="宋体" w:hAnsi="MS Mincho" w:cs="宋体"/>
          <w:sz w:val="28"/>
        </w:rPr>
        <w:t>，全班同学都在努力着。</w:t>
      </w:r>
      <w:r>
        <w:rPr>
          <w:rFonts w:ascii="宋体" w:eastAsia="宋体" w:hAnsi="SimSun" w:cs="宋体"/>
          <w:sz w:val="28"/>
        </w:rPr>
        <w:t>积</w:t>
      </w:r>
      <w:r>
        <w:rPr>
          <w:rFonts w:ascii="宋体" w:eastAsia="宋体" w:hAnsi="MS Mincho" w:cs="宋体"/>
          <w:sz w:val="28"/>
        </w:rPr>
        <w:t>极配合学校，成功召</w:t>
      </w:r>
      <w:r>
        <w:rPr>
          <w:rFonts w:ascii="宋体" w:eastAsia="宋体" w:hAnsi="SimSun" w:cs="宋体"/>
          <w:sz w:val="28"/>
        </w:rPr>
        <w:t>开</w:t>
      </w:r>
      <w:r>
        <w:rPr>
          <w:rFonts w:ascii="宋体" w:eastAsia="宋体" w:hAnsi="MS Mincho" w:cs="宋体"/>
          <w:sz w:val="28"/>
        </w:rPr>
        <w:t>了家</w:t>
      </w:r>
      <w:r>
        <w:rPr>
          <w:rFonts w:ascii="宋体" w:eastAsia="宋体" w:hAnsi="SimSun" w:cs="宋体"/>
          <w:sz w:val="28"/>
        </w:rPr>
        <w:t>长</w:t>
      </w:r>
      <w:r>
        <w:rPr>
          <w:rFonts w:ascii="宋体" w:eastAsia="宋体" w:hAnsi="MS Mincho" w:cs="宋体"/>
          <w:sz w:val="28"/>
        </w:rPr>
        <w:t>会，并</w:t>
      </w:r>
      <w:r>
        <w:rPr>
          <w:rFonts w:ascii="宋体" w:eastAsia="宋体" w:hAnsi="SimSun" w:cs="宋体"/>
          <w:sz w:val="28"/>
        </w:rPr>
        <w:t>赢</w:t>
      </w:r>
      <w:r>
        <w:rPr>
          <w:rFonts w:ascii="宋体" w:eastAsia="宋体" w:hAnsi="MS Mincho" w:cs="宋体"/>
          <w:sz w:val="28"/>
        </w:rPr>
        <w:t>得了家</w:t>
      </w:r>
      <w:r>
        <w:rPr>
          <w:rFonts w:ascii="宋体" w:eastAsia="宋体" w:hAnsi="SimSun" w:cs="宋体"/>
          <w:sz w:val="28"/>
        </w:rPr>
        <w:t>长对</w:t>
      </w:r>
      <w:r>
        <w:rPr>
          <w:rFonts w:ascii="宋体" w:eastAsia="宋体" w:hAnsi="MS Mincho" w:cs="宋体"/>
          <w:sz w:val="28"/>
        </w:rPr>
        <w:t>我及学校工作的大力支持。</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5"/>
          <w:cols w:space="708"/>
          <w:titlePg w:val="0"/>
        </w:sectPr>
      </w:pPr>
      <w:r>
        <w:rPr>
          <w:rFonts w:ascii="宋体" w:eastAsia="宋体" w:cs="宋体"/>
          <w:b/>
          <w:bCs/>
          <w:sz w:val="28"/>
        </w:rPr>
        <w:t>6</w:t>
      </w:r>
      <w:r>
        <w:rPr>
          <w:rFonts w:ascii="宋体" w:eastAsia="宋体" w:hAnsi="MS Mincho" w:cs="宋体"/>
          <w:b/>
          <w:bCs/>
          <w:sz w:val="28"/>
        </w:rPr>
        <w:t>、存在的不足和今后努力的方向</w:t>
      </w:r>
    </w:p>
    <w:p>
      <w:pPr>
        <w:spacing w:before="160" w:beforeAutospacing="0" w:after="160" w:afterAutospacing="0" w:line="360" w:lineRule="auto"/>
        <w:ind w:firstLine="560"/>
        <w:contextualSpacing w:val="0"/>
        <w:jc w:val="both"/>
      </w:pPr>
      <w:r>
        <w:rPr>
          <w:rFonts w:ascii="宋体" w:eastAsia="宋体" w:hAnsi="MS Mincho" w:cs="宋体"/>
          <w:sz w:val="28"/>
        </w:rPr>
        <w:t>本学期的班主任工作取得的成</w:t>
      </w:r>
      <w:r>
        <w:rPr>
          <w:rFonts w:ascii="宋体" w:eastAsia="宋体" w:hAnsi="SimSun" w:cs="宋体"/>
          <w:sz w:val="28"/>
        </w:rPr>
        <w:t>绩</w:t>
      </w:r>
      <w:r>
        <w:rPr>
          <w:rFonts w:ascii="宋体" w:eastAsia="宋体" w:hAnsi="MS Mincho" w:cs="宋体"/>
          <w:sz w:val="28"/>
        </w:rPr>
        <w:t>，得益于学校各</w:t>
      </w:r>
      <w:r>
        <w:rPr>
          <w:rFonts w:ascii="宋体" w:eastAsia="宋体" w:hAnsi="SimSun" w:cs="宋体"/>
          <w:sz w:val="28"/>
        </w:rPr>
        <w:t>级领导</w:t>
      </w:r>
      <w:r>
        <w:rPr>
          <w:rFonts w:ascii="宋体" w:eastAsia="宋体" w:hAnsi="MS Mincho" w:cs="宋体"/>
          <w:sz w:val="28"/>
        </w:rPr>
        <w:t>信任和帮助，得益于全体任科教</w:t>
      </w:r>
      <w:r>
        <w:rPr>
          <w:rFonts w:ascii="宋体" w:eastAsia="宋体" w:hAnsi="SimSun" w:cs="宋体"/>
          <w:sz w:val="28"/>
        </w:rPr>
        <w:t>师</w:t>
      </w:r>
      <w:r>
        <w:rPr>
          <w:rFonts w:ascii="宋体" w:eastAsia="宋体" w:hAnsi="MS Mincho" w:cs="宋体"/>
          <w:sz w:val="28"/>
        </w:rPr>
        <w:t>的配合，也得益于全班同学和我的共同努力，但我深知</w:t>
      </w:r>
      <w:r>
        <w:rPr>
          <w:rFonts w:ascii="宋体" w:eastAsia="宋体" w:hAnsi="SimSun" w:cs="宋体"/>
          <w:sz w:val="28"/>
        </w:rPr>
        <w:t>还</w:t>
      </w:r>
      <w:r>
        <w:rPr>
          <w:rFonts w:ascii="宋体" w:eastAsia="宋体" w:hAnsi="MS Mincho" w:cs="宋体"/>
          <w:sz w:val="28"/>
        </w:rPr>
        <w:t>有</w:t>
      </w:r>
      <w:r>
        <w:rPr>
          <w:rFonts w:ascii="宋体" w:eastAsia="宋体" w:hAnsi="SimSun" w:cs="宋体"/>
          <w:sz w:val="28"/>
        </w:rPr>
        <w:t>许</w:t>
      </w:r>
      <w:r>
        <w:rPr>
          <w:rFonts w:ascii="宋体" w:eastAsia="宋体" w:hAnsi="MS Mincho" w:cs="宋体"/>
          <w:sz w:val="28"/>
        </w:rPr>
        <w:t>我的不足之</w:t>
      </w:r>
      <w:r>
        <w:rPr>
          <w:rFonts w:ascii="宋体" w:eastAsia="宋体" w:hAnsi="SimSun" w:cs="宋体"/>
          <w:sz w:val="28"/>
        </w:rPr>
        <w:t>处</w:t>
      </w:r>
      <w:r>
        <w:rPr>
          <w:rFonts w:ascii="宋体" w:eastAsia="宋体" w:hAnsi="MS Mincho" w:cs="宋体"/>
          <w:sz w:val="28"/>
        </w:rPr>
        <w:t>，如</w:t>
      </w:r>
      <w:r>
        <w:rPr>
          <w:rFonts w:ascii="宋体" w:eastAsia="宋体" w:hAnsi="SimSun" w:cs="宋体"/>
          <w:sz w:val="28"/>
        </w:rPr>
        <w:t>对</w:t>
      </w:r>
      <w:r>
        <w:rPr>
          <w:rFonts w:ascii="宋体" w:eastAsia="宋体" w:hAnsi="MS Mincho" w:cs="宋体"/>
          <w:sz w:val="28"/>
        </w:rPr>
        <w:t>同学的了解</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深入，以至出</w:t>
      </w:r>
      <w:r>
        <w:rPr>
          <w:rFonts w:ascii="宋体" w:eastAsia="宋体" w:hAnsi="SimSun" w:cs="宋体"/>
          <w:sz w:val="28"/>
        </w:rPr>
        <w:t>现</w:t>
      </w:r>
      <w:r>
        <w:rPr>
          <w:rFonts w:ascii="宋体" w:eastAsia="宋体" w:hAnsi="MS Mincho" w:cs="宋体"/>
          <w:sz w:val="28"/>
        </w:rPr>
        <w:t>了学生打仗等不</w:t>
      </w:r>
      <w:r>
        <w:rPr>
          <w:rFonts w:ascii="宋体" w:eastAsia="宋体" w:hAnsi="SimSun" w:cs="宋体"/>
          <w:sz w:val="28"/>
        </w:rPr>
        <w:t>应该发</w:t>
      </w:r>
      <w:r>
        <w:rPr>
          <w:rFonts w:ascii="宋体" w:eastAsia="宋体" w:hAnsi="MS Mincho" w:cs="宋体"/>
          <w:sz w:val="28"/>
        </w:rPr>
        <w:t>生的突</w:t>
      </w:r>
      <w:r>
        <w:rPr>
          <w:rFonts w:ascii="宋体" w:eastAsia="宋体" w:hAnsi="SimSun" w:cs="宋体"/>
          <w:sz w:val="28"/>
        </w:rPr>
        <w:t>发</w:t>
      </w:r>
      <w:r>
        <w:rPr>
          <w:rFonts w:ascii="宋体" w:eastAsia="宋体" w:hAnsi="MS Mincho" w:cs="宋体"/>
          <w:sz w:val="28"/>
        </w:rPr>
        <w:t>事件，</w:t>
      </w:r>
      <w:r>
        <w:rPr>
          <w:rFonts w:ascii="宋体" w:eastAsia="宋体" w:hAnsi="SimSun" w:cs="宋体"/>
          <w:sz w:val="28"/>
        </w:rPr>
        <w:t>对</w:t>
      </w:r>
      <w:r>
        <w:rPr>
          <w:rFonts w:ascii="宋体" w:eastAsia="宋体" w:hAnsi="MS Mincho" w:cs="宋体"/>
          <w:sz w:val="28"/>
        </w:rPr>
        <w:t>学生的</w:t>
      </w:r>
      <w:r>
        <w:rPr>
          <w:rFonts w:ascii="宋体" w:eastAsia="宋体" w:hAnsi="SimSun" w:cs="宋体"/>
          <w:sz w:val="28"/>
        </w:rPr>
        <w:t>关</w:t>
      </w:r>
      <w:r>
        <w:rPr>
          <w:rFonts w:ascii="宋体" w:eastAsia="宋体" w:hAnsi="MS Mincho" w:cs="宋体"/>
          <w:sz w:val="28"/>
        </w:rPr>
        <w:t>心</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等，今后我会吸取教</w:t>
      </w:r>
      <w:r>
        <w:rPr>
          <w:rFonts w:ascii="宋体" w:eastAsia="宋体" w:hAnsi="SimSun" w:cs="宋体"/>
          <w:sz w:val="28"/>
        </w:rPr>
        <w:t>训</w:t>
      </w:r>
      <w:r>
        <w:rPr>
          <w:rFonts w:ascii="宋体" w:eastAsia="宋体" w:hAnsi="MS Mincho" w:cs="宋体"/>
          <w:sz w:val="28"/>
        </w:rPr>
        <w:t>，改正工作方法，努力做好班主任工作，以我的</w:t>
      </w:r>
      <w:r>
        <w:rPr>
          <w:rFonts w:ascii="宋体" w:eastAsia="宋体" w:hAnsi="SimSun" w:cs="宋体"/>
          <w:sz w:val="28"/>
        </w:rPr>
        <w:t>爱</w:t>
      </w:r>
      <w:r>
        <w:rPr>
          <w:rFonts w:ascii="宋体" w:eastAsia="宋体" w:hAnsi="MS Mincho" w:cs="宋体"/>
          <w:sz w:val="28"/>
        </w:rPr>
        <w:t>心、信心、耐心、恒心、精心、</w:t>
      </w:r>
      <w:r>
        <w:rPr>
          <w:rFonts w:ascii="宋体" w:eastAsia="宋体" w:hAnsi="SimSun" w:cs="宋体"/>
          <w:sz w:val="28"/>
        </w:rPr>
        <w:t>细</w:t>
      </w:r>
      <w:r>
        <w:rPr>
          <w:rFonts w:ascii="宋体" w:eastAsia="宋体" w:hAnsi="MS Mincho" w:cs="宋体"/>
          <w:sz w:val="28"/>
        </w:rPr>
        <w:t>心、狠心</w:t>
      </w:r>
      <w:r>
        <w:rPr>
          <w:rFonts w:ascii="宋体" w:eastAsia="宋体" w:hAnsi="SimSun" w:cs="宋体"/>
          <w:sz w:val="28"/>
        </w:rPr>
        <w:t>带</w:t>
      </w:r>
      <w:r>
        <w:rPr>
          <w:rFonts w:ascii="宋体" w:eastAsia="宋体" w:hAnsi="MS Mincho" w:cs="宋体"/>
          <w:sz w:val="28"/>
        </w:rPr>
        <w:t>好班</w:t>
      </w:r>
      <w:r>
        <w:rPr>
          <w:rFonts w:ascii="宋体" w:eastAsia="宋体" w:hAnsi="SimSun" w:cs="宋体"/>
          <w:sz w:val="28"/>
        </w:rPr>
        <w:t>级</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来到我班的第一名学生都</w:t>
      </w:r>
      <w:r>
        <w:rPr>
          <w:rFonts w:ascii="宋体" w:eastAsia="宋体" w:hAnsi="SimSun" w:cs="宋体"/>
          <w:sz w:val="28"/>
        </w:rPr>
        <w:t>进步</w:t>
      </w:r>
      <w:r>
        <w:rPr>
          <w:rFonts w:ascii="宋体" w:eastAsia="宋体" w:hAnsi="MS Mincho" w:cs="宋体"/>
          <w:sz w:val="28"/>
        </w:rPr>
        <w:t>，成才，</w:t>
      </w:r>
      <w:r>
        <w:rPr>
          <w:rFonts w:ascii="宋体" w:eastAsia="宋体" w:hAnsi="SimSun" w:cs="宋体"/>
          <w:sz w:val="28"/>
        </w:rPr>
        <w:t>让</w:t>
      </w:r>
      <w:r>
        <w:rPr>
          <w:rFonts w:ascii="宋体" w:eastAsia="宋体" w:hAnsi="MS Mincho" w:cs="宋体"/>
          <w:sz w:val="28"/>
        </w:rPr>
        <w:t>学校放心，</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长满</w:t>
      </w:r>
      <w:r>
        <w:rPr>
          <w:rFonts w:ascii="宋体" w:eastAsia="宋体" w:hAnsi="MS Mincho" w:cs="宋体"/>
          <w:sz w:val="28"/>
        </w:rPr>
        <w:t>意</w:t>
      </w:r>
      <w:r>
        <w:rPr>
          <w:rFonts w:ascii="宋体" w:eastAsia="宋体"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班主任学期末工作</w:t>
      </w:r>
      <w:r>
        <w:rPr>
          <w:rFonts w:ascii="宋体" w:eastAsia="宋体" w:hAnsi="SimSun" w:cs="宋体"/>
          <w:i w:val="0"/>
          <w:iCs w:val="0"/>
          <w:sz w:val="28"/>
        </w:rPr>
        <w:t>总结</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hAnsi="MS Mincho" w:cs="宋体"/>
          <w:sz w:val="28"/>
        </w:rPr>
        <w:t>学期</w:t>
      </w:r>
      <w:r>
        <w:rPr>
          <w:rFonts w:ascii="宋体" w:eastAsia="宋体" w:hAnsi="SimSun" w:cs="宋体"/>
          <w:sz w:val="28"/>
        </w:rPr>
        <w:t>结</w:t>
      </w:r>
      <w:r>
        <w:rPr>
          <w:rFonts w:ascii="宋体" w:eastAsia="宋体" w:hAnsi="MS Mincho" w:cs="宋体"/>
          <w:sz w:val="28"/>
        </w:rPr>
        <w:t>束了</w:t>
      </w:r>
      <w:r>
        <w:rPr>
          <w:rFonts w:ascii="宋体" w:eastAsia="宋体" w:cs="宋体"/>
          <w:sz w:val="28"/>
        </w:rPr>
        <w:t>,</w:t>
      </w:r>
      <w:r>
        <w:rPr>
          <w:rFonts w:ascii="宋体" w:eastAsia="宋体" w:hAnsi="MS Mincho" w:cs="宋体"/>
          <w:sz w:val="28"/>
        </w:rPr>
        <w:t>很多工作只有回想起来才</w:t>
      </w:r>
      <w:r>
        <w:rPr>
          <w:rFonts w:ascii="宋体" w:eastAsia="宋体" w:hAnsi="SimSun" w:cs="宋体"/>
          <w:sz w:val="28"/>
        </w:rPr>
        <w:t>觉</w:t>
      </w:r>
      <w:r>
        <w:rPr>
          <w:rFonts w:ascii="宋体" w:eastAsia="宋体" w:hAnsi="MS Mincho" w:cs="宋体"/>
          <w:sz w:val="28"/>
        </w:rPr>
        <w:t>得是苦中有甜。担任班主任工作、</w:t>
      </w:r>
      <w:r>
        <w:rPr>
          <w:rFonts w:ascii="宋体" w:eastAsia="宋体" w:hAnsi="SimSun" w:cs="宋体"/>
          <w:sz w:val="28"/>
        </w:rPr>
        <w:t>带领</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其</w:t>
      </w:r>
      <w:r>
        <w:rPr>
          <w:rFonts w:ascii="宋体" w:eastAsia="宋体" w:hAnsi="SimSun" w:cs="宋体"/>
          <w:sz w:val="28"/>
        </w:rPr>
        <w:t>实</w:t>
      </w:r>
      <w:r>
        <w:rPr>
          <w:rFonts w:ascii="宋体" w:eastAsia="宋体" w:hAnsi="MS Mincho" w:cs="宋体"/>
          <w:sz w:val="28"/>
        </w:rPr>
        <w:t>是一</w:t>
      </w:r>
      <w:r>
        <w:rPr>
          <w:rFonts w:ascii="宋体" w:eastAsia="宋体" w:hAnsi="SimSun" w:cs="宋体"/>
          <w:sz w:val="28"/>
        </w:rPr>
        <w:t>门艺术</w:t>
      </w:r>
      <w:r>
        <w:rPr>
          <w:rFonts w:ascii="宋体" w:eastAsia="宋体" w:hAnsi="MS Mincho" w:cs="宋体"/>
          <w:sz w:val="28"/>
        </w:rPr>
        <w:t>。不</w:t>
      </w:r>
      <w:r>
        <w:rPr>
          <w:rFonts w:ascii="宋体" w:eastAsia="宋体" w:hAnsi="SimSun" w:cs="宋体"/>
          <w:sz w:val="28"/>
        </w:rPr>
        <w:t>过</w:t>
      </w:r>
      <w:r>
        <w:rPr>
          <w:rFonts w:ascii="宋体" w:eastAsia="宋体" w:hAnsi="MS Mincho" w:cs="宋体"/>
          <w:sz w:val="28"/>
        </w:rPr>
        <w:t>我的很多</w:t>
      </w:r>
      <w:r>
        <w:rPr>
          <w:rFonts w:ascii="宋体" w:eastAsia="宋体" w:hAnsi="SimSun" w:cs="宋体"/>
          <w:sz w:val="28"/>
        </w:rPr>
        <w:t>经验</w:t>
      </w:r>
      <w:r>
        <w:rPr>
          <w:rFonts w:ascii="宋体" w:eastAsia="宋体" w:hAnsi="MS Mincho" w:cs="宋体"/>
          <w:sz w:val="28"/>
        </w:rPr>
        <w:t>和做法是跟一些老教</w:t>
      </w:r>
      <w:r>
        <w:rPr>
          <w:rFonts w:ascii="宋体" w:eastAsia="宋体" w:hAnsi="SimSun" w:cs="宋体"/>
          <w:sz w:val="28"/>
        </w:rPr>
        <w:t>师</w:t>
      </w:r>
      <w:r>
        <w:rPr>
          <w:rFonts w:ascii="宋体" w:eastAsia="宋体" w:hAnsi="MS Mincho" w:cs="宋体"/>
          <w:sz w:val="28"/>
        </w:rPr>
        <w:t>学的，因</w:t>
      </w:r>
      <w:r>
        <w:rPr>
          <w:rFonts w:ascii="宋体" w:eastAsia="宋体" w:hAnsi="SimSun" w:cs="宋体"/>
          <w:sz w:val="28"/>
        </w:rPr>
        <w:t>为</w:t>
      </w:r>
      <w:r>
        <w:rPr>
          <w:rFonts w:ascii="宋体" w:eastAsia="宋体" w:hAnsi="MS Mincho" w:cs="宋体"/>
          <w:sz w:val="28"/>
        </w:rPr>
        <w:t>我</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这</w:t>
      </w:r>
      <w:r>
        <w:rPr>
          <w:rFonts w:ascii="宋体" w:eastAsia="宋体" w:hAnsi="MS Mincho" w:cs="宋体"/>
          <w:sz w:val="28"/>
        </w:rPr>
        <w:t>些老</w:t>
      </w:r>
      <w:r>
        <w:rPr>
          <w:rFonts w:ascii="宋体" w:eastAsia="宋体" w:hAnsi="SimSun" w:cs="宋体"/>
          <w:sz w:val="28"/>
        </w:rPr>
        <w:t>师</w:t>
      </w:r>
      <w:r>
        <w:rPr>
          <w:rFonts w:ascii="宋体" w:eastAsia="宋体" w:hAnsi="MS Mincho" w:cs="宋体"/>
          <w:sz w:val="28"/>
        </w:rPr>
        <w:t>在担任班主任或者曾</w:t>
      </w:r>
      <w:r>
        <w:rPr>
          <w:rFonts w:ascii="宋体" w:eastAsia="宋体" w:hAnsi="SimSun" w:cs="宋体"/>
          <w:sz w:val="28"/>
        </w:rPr>
        <w:t>经</w:t>
      </w:r>
      <w:r>
        <w:rPr>
          <w:rFonts w:ascii="宋体" w:eastAsia="宋体" w:hAnsi="MS Mincho" w:cs="宋体"/>
          <w:sz w:val="28"/>
        </w:rPr>
        <w:t>担任班主任其</w:t>
      </w:r>
      <w:r>
        <w:rPr>
          <w:rFonts w:ascii="宋体" w:eastAsia="宋体" w:hAnsi="SimSun" w:cs="宋体"/>
          <w:sz w:val="28"/>
        </w:rPr>
        <w:t>间</w:t>
      </w:r>
      <w:r>
        <w:rPr>
          <w:rFonts w:ascii="宋体" w:eastAsia="宋体" w:hAnsi="MS Mincho" w:cs="宋体"/>
          <w:sz w:val="28"/>
        </w:rPr>
        <w:t>都有一套独特的管理方法和管理理</w:t>
      </w:r>
      <w:r>
        <w:rPr>
          <w:rFonts w:ascii="宋体" w:eastAsia="宋体" w:hAnsi="SimSun" w:cs="宋体"/>
          <w:sz w:val="28"/>
        </w:rPr>
        <w:t>验</w:t>
      </w:r>
      <w:r>
        <w:rPr>
          <w:rFonts w:ascii="宋体" w:eastAsia="宋体" w:hAnsi="MS Mincho" w:cs="宋体"/>
          <w:sz w:val="28"/>
        </w:rPr>
        <w:t>，而且是比</w:t>
      </w:r>
      <w:r>
        <w:rPr>
          <w:rFonts w:ascii="宋体" w:eastAsia="宋体" w:hAnsi="SimSun" w:cs="宋体"/>
          <w:sz w:val="28"/>
        </w:rPr>
        <w:t>较</w:t>
      </w:r>
      <w:r>
        <w:rPr>
          <w:rFonts w:ascii="宋体" w:eastAsia="宋体" w:hAnsi="MS Mincho" w:cs="宋体"/>
          <w:sz w:val="28"/>
        </w:rPr>
        <w:t>成功的。我</w:t>
      </w:r>
      <w:r>
        <w:rPr>
          <w:rFonts w:ascii="宋体" w:eastAsia="宋体" w:hAnsi="SimSun" w:cs="宋体"/>
          <w:sz w:val="28"/>
        </w:rPr>
        <w:t>们</w:t>
      </w:r>
      <w:r>
        <w:rPr>
          <w:rFonts w:ascii="宋体" w:eastAsia="宋体" w:hAnsi="MS Mincho" w:cs="宋体"/>
          <w:sz w:val="28"/>
        </w:rPr>
        <w:t>中国不是有句古</w:t>
      </w:r>
      <w:r>
        <w:rPr>
          <w:rFonts w:ascii="宋体" w:eastAsia="宋体" w:hAnsi="SimSun" w:cs="宋体"/>
          <w:sz w:val="28"/>
        </w:rPr>
        <w:t>话吗</w:t>
      </w:r>
      <w:r>
        <w:rPr>
          <w:rFonts w:ascii="宋体" w:eastAsia="宋体" w:cs="宋体"/>
          <w:sz w:val="28"/>
        </w:rPr>
        <w:t>?“</w:t>
      </w:r>
      <w:r>
        <w:rPr>
          <w:rFonts w:ascii="宋体" w:eastAsia="宋体" w:hAnsi="MS Mincho" w:cs="宋体"/>
          <w:sz w:val="28"/>
        </w:rPr>
        <w:t>他山之石，可以攻玉</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闲</w:t>
      </w:r>
      <w:r>
        <w:rPr>
          <w:rFonts w:ascii="宋体" w:eastAsia="宋体" w:hAnsi="MS Mincho" w:cs="宋体"/>
          <w:sz w:val="28"/>
        </w:rPr>
        <w:t>暇之余，</w:t>
      </w:r>
      <w:r>
        <w:rPr>
          <w:rFonts w:ascii="宋体" w:eastAsia="宋体" w:hAnsi="SimSun" w:cs="宋体"/>
          <w:sz w:val="28"/>
        </w:rPr>
        <w:t>对</w:t>
      </w:r>
      <w:r>
        <w:rPr>
          <w:rFonts w:ascii="宋体" w:eastAsia="宋体" w:hAnsi="MS Mincho" w:cs="宋体"/>
          <w:sz w:val="28"/>
        </w:rPr>
        <w:t>与自己</w:t>
      </w:r>
      <w:r>
        <w:rPr>
          <w:rFonts w:ascii="宋体" w:eastAsia="宋体" w:hAnsi="SimSun" w:cs="宋体"/>
          <w:sz w:val="28"/>
        </w:rPr>
        <w:t>这</w:t>
      </w:r>
      <w:r>
        <w:rPr>
          <w:rFonts w:ascii="宋体" w:eastAsia="宋体" w:hAnsi="MS Mincho" w:cs="宋体"/>
          <w:sz w:val="28"/>
        </w:rPr>
        <w:t>一年在工作中遇到的</w:t>
      </w:r>
      <w:r>
        <w:rPr>
          <w:rFonts w:ascii="宋体" w:eastAsia="宋体" w:hAnsi="SimSun" w:cs="宋体"/>
          <w:sz w:val="28"/>
        </w:rPr>
        <w:t>问题</w:t>
      </w:r>
      <w:r>
        <w:rPr>
          <w:rFonts w:ascii="宋体" w:eastAsia="宋体" w:hAnsi="MS Mincho" w:cs="宋体"/>
          <w:sz w:val="28"/>
        </w:rPr>
        <w:t>和解决的方法做了一下</w:t>
      </w:r>
      <w:r>
        <w:rPr>
          <w:rFonts w:ascii="宋体" w:eastAsia="宋体" w:hAnsi="SimSun" w:cs="宋体"/>
          <w:sz w:val="28"/>
        </w:rPr>
        <w:t>总结</w:t>
      </w:r>
      <w:r>
        <w:rPr>
          <w:rFonts w:ascii="宋体" w:eastAsia="宋体" w:hAnsi="MS Mincho" w:cs="宋体"/>
          <w:sz w:val="28"/>
        </w:rPr>
        <w:t>。希望能</w:t>
      </w:r>
      <w:r>
        <w:rPr>
          <w:rFonts w:ascii="宋体" w:eastAsia="宋体" w:hAnsi="SimSun" w:cs="宋体"/>
          <w:sz w:val="28"/>
        </w:rPr>
        <w:t>对</w:t>
      </w:r>
      <w:r>
        <w:rPr>
          <w:rFonts w:ascii="宋体" w:eastAsia="宋体" w:hAnsi="MS Mincho" w:cs="宋体"/>
          <w:sz w:val="28"/>
        </w:rPr>
        <w:t>自己以后的工作有所帮助，</w:t>
      </w:r>
      <w:r>
        <w:rPr>
          <w:rFonts w:ascii="宋体" w:eastAsia="宋体" w:hAnsi="SimSun" w:cs="宋体"/>
          <w:sz w:val="28"/>
        </w:rPr>
        <w:t>对</w:t>
      </w:r>
      <w:r>
        <w:rPr>
          <w:rFonts w:ascii="宋体" w:eastAsia="宋体" w:hAnsi="MS Mincho" w:cs="宋体"/>
          <w:sz w:val="28"/>
        </w:rPr>
        <w:t>自己的教学管理能力有所提高。</w:t>
      </w:r>
    </w:p>
    <w:p>
      <w:pPr>
        <w:spacing w:before="160" w:beforeAutospacing="0" w:after="160" w:afterAutospacing="0" w:line="360" w:lineRule="auto"/>
        <w:ind w:firstLine="560"/>
        <w:contextualSpacing w:val="0"/>
        <w:jc w:val="both"/>
      </w:pPr>
      <w:r>
        <w:rPr>
          <w:rFonts w:ascii="宋体" w:eastAsia="宋体" w:hAnsi="MS Mincho" w:cs="宋体"/>
          <w:sz w:val="28"/>
        </w:rPr>
        <w:t>在教学和管理学生的</w:t>
      </w:r>
      <w:r>
        <w:rPr>
          <w:rFonts w:ascii="宋体" w:eastAsia="宋体" w:hAnsi="SimSun" w:cs="宋体"/>
          <w:sz w:val="28"/>
        </w:rPr>
        <w:t>过</w:t>
      </w:r>
      <w:r>
        <w:rPr>
          <w:rFonts w:ascii="宋体" w:eastAsia="宋体" w:hAnsi="MS Mincho" w:cs="宋体"/>
          <w:sz w:val="28"/>
        </w:rPr>
        <w:t>程中，所遇到的和</w:t>
      </w:r>
      <w:r>
        <w:rPr>
          <w:rFonts w:ascii="宋体" w:eastAsia="宋体" w:hAnsi="SimSun" w:cs="宋体"/>
          <w:sz w:val="28"/>
        </w:rPr>
        <w:t>处</w:t>
      </w:r>
      <w:r>
        <w:rPr>
          <w:rFonts w:ascii="宋体" w:eastAsia="宋体" w:hAnsi="MS Mincho" w:cs="宋体"/>
          <w:sz w:val="28"/>
        </w:rPr>
        <w:t>理的主要</w:t>
      </w:r>
      <w:r>
        <w:rPr>
          <w:rFonts w:ascii="宋体" w:eastAsia="宋体" w:hAnsi="SimSun" w:cs="宋体"/>
          <w:sz w:val="28"/>
        </w:rPr>
        <w:t>问题</w:t>
      </w:r>
      <w:r>
        <w:rPr>
          <w:rFonts w:ascii="宋体" w:eastAsia="宋体" w:hAnsi="MS Mincho" w:cs="宋体"/>
          <w:sz w:val="28"/>
        </w:rPr>
        <w:t>有以下几个方面：</w:t>
      </w:r>
    </w:p>
    <w:p>
      <w:pPr>
        <w:spacing w:before="160" w:beforeAutospacing="0" w:after="160" w:afterAutospacing="0" w:line="360" w:lineRule="auto"/>
        <w:ind w:firstLine="560"/>
        <w:contextualSpacing w:val="0"/>
        <w:jc w:val="both"/>
      </w:pPr>
      <w:r>
        <w:rPr>
          <w:rFonts w:ascii="宋体" w:eastAsia="宋体" w:hAnsi="MS Mincho" w:cs="宋体"/>
          <w:b/>
          <w:bCs/>
          <w:sz w:val="28"/>
        </w:rPr>
        <w:t>第一：如何批</w:t>
      </w:r>
      <w:r>
        <w:rPr>
          <w:rFonts w:ascii="宋体" w:eastAsia="宋体" w:hAnsi="SimSun" w:cs="宋体"/>
          <w:b/>
          <w:bCs/>
          <w:sz w:val="28"/>
        </w:rPr>
        <w:t>评</w:t>
      </w:r>
      <w:r>
        <w:rPr>
          <w:rFonts w:ascii="宋体" w:eastAsia="宋体" w:hAnsi="MS Mincho" w:cs="宋体"/>
          <w:b/>
          <w:bCs/>
          <w:sz w:val="28"/>
        </w:rPr>
        <w:t>学生，怎</w:t>
      </w:r>
      <w:r>
        <w:rPr>
          <w:rFonts w:ascii="宋体" w:eastAsia="宋体" w:hAnsi="SimSun" w:cs="宋体"/>
          <w:b/>
          <w:bCs/>
          <w:sz w:val="28"/>
        </w:rPr>
        <w:t>样</w:t>
      </w:r>
      <w:r>
        <w:rPr>
          <w:rFonts w:ascii="宋体" w:eastAsia="宋体" w:hAnsi="MS Mincho" w:cs="宋体"/>
          <w:b/>
          <w:bCs/>
          <w:sz w:val="28"/>
        </w:rPr>
        <w:t>才能</w:t>
      </w:r>
      <w:r>
        <w:rPr>
          <w:rFonts w:ascii="宋体" w:eastAsia="宋体" w:hAnsi="SimSun" w:cs="宋体"/>
          <w:b/>
          <w:bCs/>
          <w:sz w:val="28"/>
        </w:rPr>
        <w:t>够</w:t>
      </w:r>
      <w:r>
        <w:rPr>
          <w:rFonts w:ascii="宋体" w:eastAsia="宋体" w:hAnsi="MS Mincho" w:cs="宋体"/>
          <w:b/>
          <w:bCs/>
          <w:sz w:val="28"/>
        </w:rPr>
        <w:t>令学生虚心接受批</w:t>
      </w:r>
      <w:r>
        <w:rPr>
          <w:rFonts w:ascii="宋体" w:eastAsia="宋体" w:hAnsi="SimSun" w:cs="宋体"/>
          <w:b/>
          <w:bCs/>
          <w:sz w:val="28"/>
        </w:rPr>
        <w:t>评</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6"/>
          <w:cols w:space="708"/>
          <w:titlePg w:val="0"/>
        </w:sectPr>
      </w:pPr>
      <w:r>
        <w:rPr>
          <w:rFonts w:ascii="宋体" w:eastAsia="宋体" w:hAnsi="SimSun" w:cs="宋体"/>
          <w:sz w:val="28"/>
        </w:rPr>
        <w:t>记</w:t>
      </w:r>
      <w:r>
        <w:rPr>
          <w:rFonts w:ascii="宋体" w:eastAsia="宋体" w:hAnsi="MS Mincho" w:cs="宋体"/>
          <w:sz w:val="28"/>
        </w:rPr>
        <w:t>得我</w:t>
      </w:r>
      <w:r>
        <w:rPr>
          <w:rFonts w:ascii="宋体" w:eastAsia="宋体" w:hAnsi="SimSun" w:cs="宋体"/>
          <w:sz w:val="28"/>
        </w:rPr>
        <w:t>刚</w:t>
      </w:r>
      <w:r>
        <w:rPr>
          <w:rFonts w:ascii="宋体" w:eastAsia="宋体" w:hAnsi="MS Mincho" w:cs="宋体"/>
          <w:sz w:val="28"/>
        </w:rPr>
        <w:t>做班主任的</w:t>
      </w:r>
      <w:r>
        <w:rPr>
          <w:rFonts w:ascii="宋体" w:eastAsia="宋体" w:hAnsi="SimSun" w:cs="宋体"/>
          <w:sz w:val="28"/>
        </w:rPr>
        <w:t>时</w:t>
      </w:r>
      <w:r>
        <w:rPr>
          <w:rFonts w:ascii="宋体" w:eastAsia="宋体" w:hAnsi="MS Mincho" w:cs="宋体"/>
          <w:sz w:val="28"/>
        </w:rPr>
        <w:t>候火气是比</w:t>
      </w:r>
      <w:r>
        <w:rPr>
          <w:rFonts w:ascii="宋体" w:eastAsia="宋体" w:hAnsi="SimSun" w:cs="宋体"/>
          <w:sz w:val="28"/>
        </w:rPr>
        <w:t>较</w:t>
      </w:r>
      <w:r>
        <w:rPr>
          <w:rFonts w:ascii="宋体" w:eastAsia="宋体" w:hAnsi="MS Mincho" w:cs="宋体"/>
          <w:sz w:val="28"/>
        </w:rPr>
        <w:t>大的，很容易在</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发</w:t>
      </w:r>
      <w:r>
        <w:rPr>
          <w:rFonts w:ascii="宋体" w:eastAsia="宋体" w:hAnsi="MS Mincho" w:cs="宋体"/>
          <w:sz w:val="28"/>
        </w:rPr>
        <w:t>脾气批</w:t>
      </w:r>
      <w:r>
        <w:rPr>
          <w:rFonts w:ascii="宋体" w:eastAsia="宋体" w:hAnsi="SimSun" w:cs="宋体"/>
          <w:sz w:val="28"/>
        </w:rPr>
        <w:t>评</w:t>
      </w:r>
      <w:r>
        <w:rPr>
          <w:rFonts w:ascii="宋体" w:eastAsia="宋体" w:hAnsi="MS Mincho" w:cs="宋体"/>
          <w:sz w:val="28"/>
        </w:rPr>
        <w:t>学生，有</w:t>
      </w:r>
      <w:r>
        <w:rPr>
          <w:rFonts w:ascii="宋体" w:eastAsia="宋体" w:hAnsi="SimSun" w:cs="宋体"/>
          <w:sz w:val="28"/>
        </w:rPr>
        <w:t>时</w:t>
      </w:r>
      <w:r>
        <w:rPr>
          <w:rFonts w:ascii="宋体" w:eastAsia="宋体" w:hAnsi="MS Mincho" w:cs="宋体"/>
          <w:sz w:val="28"/>
        </w:rPr>
        <w:t>弄得自己也很</w:t>
      </w:r>
      <w:r>
        <w:rPr>
          <w:rFonts w:ascii="宋体" w:eastAsia="宋体" w:hAnsi="SimSun" w:cs="宋体"/>
          <w:sz w:val="28"/>
        </w:rPr>
        <w:t>难</w:t>
      </w:r>
      <w:r>
        <w:rPr>
          <w:rFonts w:ascii="宋体" w:eastAsia="宋体" w:hAnsi="MS Mincho" w:cs="宋体"/>
          <w:sz w:val="28"/>
        </w:rPr>
        <w:t>堪下不了台，而且我</w:t>
      </w:r>
      <w:r>
        <w:rPr>
          <w:rFonts w:ascii="宋体" w:eastAsia="宋体" w:hAnsi="SimSun" w:cs="宋体"/>
          <w:sz w:val="28"/>
        </w:rPr>
        <w:t>发现这种</w:t>
      </w:r>
      <w:r>
        <w:rPr>
          <w:rFonts w:ascii="宋体" w:eastAsia="宋体" w:hAnsi="MS Mincho" w:cs="宋体"/>
          <w:sz w:val="28"/>
        </w:rPr>
        <w:t>方法批</w:t>
      </w:r>
      <w:r>
        <w:rPr>
          <w:rFonts w:ascii="宋体" w:eastAsia="宋体" w:hAnsi="SimSun" w:cs="宋体"/>
          <w:sz w:val="28"/>
        </w:rPr>
        <w:t>评</w:t>
      </w:r>
      <w:r>
        <w:rPr>
          <w:rFonts w:ascii="宋体" w:eastAsia="宋体" w:hAnsi="MS Mincho" w:cs="宋体"/>
          <w:sz w:val="28"/>
        </w:rPr>
        <w:t>学生，即使他表面上服气了但</w:t>
      </w:r>
      <w:r>
        <w:rPr>
          <w:rFonts w:ascii="宋体" w:eastAsia="宋体" w:hAnsi="SimSun" w:cs="宋体"/>
          <w:sz w:val="28"/>
        </w:rPr>
        <w:t>实际</w:t>
      </w:r>
      <w:r>
        <w:rPr>
          <w:rFonts w:ascii="宋体" w:eastAsia="宋体" w:hAnsi="MS Mincho" w:cs="宋体"/>
          <w:sz w:val="28"/>
        </w:rPr>
        <w:t>上他只是</w:t>
      </w:r>
      <w:r>
        <w:rPr>
          <w:rFonts w:ascii="宋体" w:eastAsia="宋体" w:hAnsi="SimSun" w:cs="宋体"/>
          <w:sz w:val="28"/>
        </w:rPr>
        <w:t>摄</w:t>
      </w:r>
      <w:r>
        <w:rPr>
          <w:rFonts w:ascii="宋体" w:eastAsia="宋体" w:hAnsi="MS Mincho" w:cs="宋体"/>
          <w:sz w:val="28"/>
        </w:rPr>
        <w:t>于你做班主任的威</w:t>
      </w:r>
      <w:r>
        <w:rPr>
          <w:rFonts w:ascii="宋体" w:eastAsia="宋体" w:hAnsi="SimSun" w:cs="宋体"/>
          <w:sz w:val="28"/>
        </w:rPr>
        <w:t>严</w:t>
      </w:r>
    </w:p>
    <w:p>
      <w:pPr>
        <w:spacing w:before="160" w:beforeAutospacing="0" w:after="160" w:afterAutospacing="0" w:line="360" w:lineRule="auto"/>
        <w:ind w:firstLine="560"/>
        <w:contextualSpacing w:val="0"/>
        <w:jc w:val="both"/>
      </w:pPr>
      <w:r>
        <w:rPr>
          <w:rFonts w:ascii="宋体" w:eastAsia="宋体" w:hAnsi="MS Mincho" w:cs="宋体"/>
          <w:sz w:val="28"/>
        </w:rPr>
        <w:t>而心里不服气。后来在做班主任的</w:t>
      </w:r>
      <w:r>
        <w:rPr>
          <w:rFonts w:ascii="宋体" w:eastAsia="宋体" w:hAnsi="SimSun" w:cs="宋体"/>
          <w:sz w:val="28"/>
        </w:rPr>
        <w:t>过</w:t>
      </w:r>
      <w:r>
        <w:rPr>
          <w:rFonts w:ascii="宋体" w:eastAsia="宋体" w:hAnsi="MS Mincho" w:cs="宋体"/>
          <w:sz w:val="28"/>
        </w:rPr>
        <w:t>程中不断的反思和探索，摸索出一些行之有效的招数。例如：</w:t>
      </w:r>
      <w:r>
        <w:rPr>
          <w:rFonts w:ascii="宋体" w:eastAsia="宋体" w:cs="宋体"/>
          <w:sz w:val="28"/>
        </w:rPr>
        <w:t>“</w:t>
      </w:r>
      <w:r>
        <w:rPr>
          <w:rFonts w:ascii="宋体" w:eastAsia="宋体" w:hAnsi="MS Mincho" w:cs="宋体"/>
          <w:sz w:val="28"/>
        </w:rPr>
        <w:t>退三</w:t>
      </w:r>
      <w:r>
        <w:rPr>
          <w:rFonts w:ascii="宋体" w:eastAsia="宋体" w:hAnsi="SimSun" w:cs="宋体"/>
          <w:sz w:val="28"/>
        </w:rPr>
        <w:t>进</w:t>
      </w:r>
      <w:r>
        <w:rPr>
          <w:rFonts w:ascii="宋体" w:eastAsia="宋体" w:hAnsi="MS Mincho" w:cs="宋体"/>
          <w:sz w:val="28"/>
        </w:rPr>
        <w:t>一</w:t>
      </w:r>
      <w:r>
        <w:rPr>
          <w:rFonts w:ascii="宋体" w:eastAsia="宋体" w:cs="宋体"/>
          <w:sz w:val="28"/>
        </w:rPr>
        <w:t>”</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看</w:t>
      </w:r>
      <w:r>
        <w:rPr>
          <w:rFonts w:ascii="宋体" w:eastAsia="宋体" w:hAnsi="SimSun" w:cs="宋体"/>
          <w:sz w:val="28"/>
        </w:rPr>
        <w:t>电视时经</w:t>
      </w:r>
      <w:r>
        <w:rPr>
          <w:rFonts w:ascii="宋体" w:eastAsia="宋体" w:hAnsi="MS Mincho" w:cs="宋体"/>
          <w:sz w:val="28"/>
        </w:rPr>
        <w:t>常可以看到</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镜头</w:t>
      </w:r>
      <w:r>
        <w:rPr>
          <w:rFonts w:ascii="宋体" w:eastAsia="宋体" w:hAnsi="MS Mincho" w:cs="宋体"/>
          <w:sz w:val="28"/>
        </w:rPr>
        <w:t>，老虎等凶猛的</w:t>
      </w:r>
      <w:r>
        <w:rPr>
          <w:rFonts w:ascii="宋体" w:eastAsia="宋体" w:hAnsi="SimSun" w:cs="宋体"/>
          <w:sz w:val="28"/>
        </w:rPr>
        <w:t>动</w:t>
      </w:r>
      <w:r>
        <w:rPr>
          <w:rFonts w:ascii="宋体" w:eastAsia="宋体" w:hAnsi="MS Mincho" w:cs="宋体"/>
          <w:sz w:val="28"/>
        </w:rPr>
        <w:t>物在</w:t>
      </w:r>
      <w:r>
        <w:rPr>
          <w:rFonts w:ascii="宋体" w:eastAsia="宋体" w:hAnsi="SimSun" w:cs="宋体"/>
          <w:sz w:val="28"/>
        </w:rPr>
        <w:t>进</w:t>
      </w:r>
      <w:r>
        <w:rPr>
          <w:rFonts w:ascii="宋体" w:eastAsia="宋体" w:hAnsi="MS Mincho" w:cs="宋体"/>
          <w:sz w:val="28"/>
        </w:rPr>
        <w:t>攻前首先是身体向后撤退，</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撤退呢</w:t>
      </w:r>
      <w:r>
        <w:rPr>
          <w:rFonts w:ascii="宋体" w:eastAsia="宋体" w:cs="宋体"/>
          <w:sz w:val="28"/>
        </w:rPr>
        <w:t>?</w:t>
      </w:r>
      <w:r>
        <w:rPr>
          <w:rFonts w:ascii="宋体" w:eastAsia="宋体" w:hAnsi="MS Mincho" w:cs="宋体"/>
          <w:sz w:val="28"/>
        </w:rPr>
        <w:t>是</w:t>
      </w:r>
      <w:r>
        <w:rPr>
          <w:rFonts w:ascii="宋体" w:eastAsia="宋体" w:hAnsi="SimSun" w:cs="宋体"/>
          <w:sz w:val="28"/>
        </w:rPr>
        <w:t>为</w:t>
      </w:r>
      <w:r>
        <w:rPr>
          <w:rFonts w:ascii="宋体" w:eastAsia="宋体" w:hAnsi="MS Mincho" w:cs="宋体"/>
          <w:sz w:val="28"/>
        </w:rPr>
        <w:t>了更好的向前</w:t>
      </w:r>
      <w:r>
        <w:rPr>
          <w:rFonts w:ascii="宋体" w:eastAsia="宋体" w:hAnsi="SimSun" w:cs="宋体"/>
          <w:sz w:val="28"/>
        </w:rPr>
        <w:t>进</w:t>
      </w:r>
      <w:r>
        <w:rPr>
          <w:rFonts w:ascii="宋体" w:eastAsia="宋体" w:hAnsi="MS Mincho" w:cs="宋体"/>
          <w:sz w:val="28"/>
        </w:rPr>
        <w:t>攻</w:t>
      </w:r>
      <w:r>
        <w:rPr>
          <w:rFonts w:ascii="宋体" w:eastAsia="宋体" w:cs="宋体"/>
          <w:sz w:val="28"/>
        </w:rPr>
        <w:t>!</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批</w:t>
      </w:r>
      <w:r>
        <w:rPr>
          <w:rFonts w:ascii="宋体" w:eastAsia="宋体" w:hAnsi="SimSun" w:cs="宋体"/>
          <w:sz w:val="28"/>
        </w:rPr>
        <w:t>评</w:t>
      </w:r>
      <w:r>
        <w:rPr>
          <w:rFonts w:ascii="宋体" w:eastAsia="宋体" w:hAnsi="MS Mincho" w:cs="宋体"/>
          <w:sz w:val="28"/>
        </w:rPr>
        <w:t>学生一个缺点的</w:t>
      </w:r>
      <w:r>
        <w:rPr>
          <w:rFonts w:ascii="宋体" w:eastAsia="宋体" w:cs="宋体"/>
          <w:sz w:val="28"/>
        </w:rPr>
        <w:t>.</w:t>
      </w:r>
      <w:r>
        <w:rPr>
          <w:rFonts w:ascii="宋体" w:eastAsia="宋体" w:hAnsi="SimSun" w:cs="宋体"/>
          <w:sz w:val="28"/>
        </w:rPr>
        <w:t>时</w:t>
      </w:r>
      <w:r>
        <w:rPr>
          <w:rFonts w:ascii="宋体" w:eastAsia="宋体" w:hAnsi="MS Mincho" w:cs="宋体"/>
          <w:sz w:val="28"/>
        </w:rPr>
        <w:t>候不妨先表</w:t>
      </w:r>
      <w:r>
        <w:rPr>
          <w:rFonts w:ascii="宋体" w:eastAsia="宋体" w:hAnsi="SimSun" w:cs="宋体"/>
          <w:sz w:val="28"/>
        </w:rPr>
        <w:t>扬</w:t>
      </w:r>
      <w:r>
        <w:rPr>
          <w:rFonts w:ascii="宋体" w:eastAsia="宋体" w:hAnsi="MS Mincho" w:cs="宋体"/>
          <w:sz w:val="28"/>
        </w:rPr>
        <w:t>他的三个</w:t>
      </w:r>
      <w:r>
        <w:rPr>
          <w:rFonts w:ascii="宋体" w:eastAsia="宋体" w:hAnsi="SimSun" w:cs="宋体"/>
          <w:sz w:val="28"/>
        </w:rPr>
        <w:t>优</w:t>
      </w:r>
      <w:r>
        <w:rPr>
          <w:rFonts w:ascii="宋体" w:eastAsia="宋体" w:hAnsi="MS Mincho" w:cs="宋体"/>
          <w:sz w:val="28"/>
        </w:rPr>
        <w:t>点，此</w:t>
      </w:r>
      <w:r>
        <w:rPr>
          <w:rFonts w:ascii="宋体" w:eastAsia="宋体" w:hAnsi="SimSun" w:cs="宋体"/>
          <w:sz w:val="28"/>
        </w:rPr>
        <w:t>谓</w:t>
      </w:r>
      <w:r>
        <w:rPr>
          <w:rFonts w:ascii="宋体" w:eastAsia="宋体" w:hAnsi="MS Mincho" w:cs="宋体"/>
          <w:sz w:val="28"/>
        </w:rPr>
        <w:t>之</w:t>
      </w:r>
      <w:r>
        <w:rPr>
          <w:rFonts w:ascii="宋体" w:eastAsia="宋体" w:cs="宋体"/>
          <w:sz w:val="28"/>
        </w:rPr>
        <w:t>“</w:t>
      </w:r>
      <w:r>
        <w:rPr>
          <w:rFonts w:ascii="宋体" w:eastAsia="宋体" w:hAnsi="MS Mincho" w:cs="宋体"/>
          <w:sz w:val="28"/>
        </w:rPr>
        <w:t>退三</w:t>
      </w:r>
      <w:r>
        <w:rPr>
          <w:rFonts w:ascii="宋体" w:eastAsia="宋体" w:hAnsi="SimSun" w:cs="宋体"/>
          <w:sz w:val="28"/>
        </w:rPr>
        <w:t>进</w:t>
      </w:r>
      <w:r>
        <w:rPr>
          <w:rFonts w:ascii="宋体" w:eastAsia="宋体" w:hAnsi="MS Mincho" w:cs="宋体"/>
          <w:sz w:val="28"/>
        </w:rPr>
        <w:t>一</w:t>
      </w:r>
      <w:r>
        <w:rPr>
          <w:rFonts w:ascii="宋体" w:eastAsia="宋体" w:cs="宋体"/>
          <w:sz w:val="28"/>
        </w:rPr>
        <w:t>”</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一个学生都有自己的</w:t>
      </w:r>
      <w:r>
        <w:rPr>
          <w:rFonts w:ascii="宋体" w:eastAsia="宋体" w:hAnsi="SimSun" w:cs="宋体"/>
          <w:sz w:val="28"/>
        </w:rPr>
        <w:t>优</w:t>
      </w:r>
      <w:r>
        <w:rPr>
          <w:rFonts w:ascii="宋体" w:eastAsia="宋体" w:hAnsi="MS Mincho" w:cs="宋体"/>
          <w:sz w:val="28"/>
        </w:rPr>
        <w:t>点，作</w:t>
      </w:r>
      <w:r>
        <w:rPr>
          <w:rFonts w:ascii="宋体" w:eastAsia="宋体" w:hAnsi="SimSun" w:cs="宋体"/>
          <w:sz w:val="28"/>
        </w:rPr>
        <w:t>为</w:t>
      </w:r>
      <w:r>
        <w:rPr>
          <w:rFonts w:ascii="宋体" w:eastAsia="宋体" w:hAnsi="MS Mincho" w:cs="宋体"/>
          <w:sz w:val="28"/>
        </w:rPr>
        <w:t>班主任</w:t>
      </w:r>
      <w:r>
        <w:rPr>
          <w:rFonts w:ascii="宋体" w:eastAsia="宋体" w:hAnsi="SimSun" w:cs="宋体"/>
          <w:sz w:val="28"/>
        </w:rPr>
        <w:t>应该</w:t>
      </w:r>
      <w:r>
        <w:rPr>
          <w:rFonts w:ascii="宋体" w:eastAsia="宋体" w:hAnsi="MS Mincho" w:cs="宋体"/>
          <w:sz w:val="28"/>
        </w:rPr>
        <w:t>善于捕捉</w:t>
      </w:r>
      <w:r>
        <w:rPr>
          <w:rFonts w:ascii="宋体" w:eastAsia="宋体" w:hAnsi="SimSun" w:cs="宋体"/>
          <w:sz w:val="28"/>
        </w:rPr>
        <w:t>每</w:t>
      </w:r>
      <w:r>
        <w:rPr>
          <w:rFonts w:ascii="宋体" w:eastAsia="宋体" w:hAnsi="MS Mincho" w:cs="宋体"/>
          <w:sz w:val="28"/>
        </w:rPr>
        <w:t>一个学生身上的</w:t>
      </w:r>
      <w:r>
        <w:rPr>
          <w:rFonts w:ascii="宋体" w:eastAsia="宋体" w:hAnsi="SimSun" w:cs="宋体"/>
          <w:sz w:val="28"/>
        </w:rPr>
        <w:t>闪</w:t>
      </w:r>
      <w:r>
        <w:rPr>
          <w:rFonts w:ascii="宋体" w:eastAsia="宋体" w:hAnsi="MS Mincho" w:cs="宋体"/>
          <w:sz w:val="28"/>
        </w:rPr>
        <w:t>光点，</w:t>
      </w:r>
      <w:r>
        <w:rPr>
          <w:rFonts w:ascii="宋体" w:eastAsia="宋体" w:hAnsi="SimSun" w:cs="宋体"/>
          <w:sz w:val="28"/>
        </w:rPr>
        <w:t>虽</w:t>
      </w:r>
      <w:r>
        <w:rPr>
          <w:rFonts w:ascii="宋体" w:eastAsia="宋体" w:hAnsi="MS Mincho" w:cs="宋体"/>
          <w:sz w:val="28"/>
        </w:rPr>
        <w:t>然可能只是一个小小的</w:t>
      </w:r>
      <w:r>
        <w:rPr>
          <w:rFonts w:ascii="宋体" w:eastAsia="宋体" w:hAnsi="SimSun" w:cs="宋体"/>
          <w:sz w:val="28"/>
        </w:rPr>
        <w:t>闪</w:t>
      </w:r>
      <w:r>
        <w:rPr>
          <w:rFonts w:ascii="宋体" w:eastAsia="宋体" w:hAnsi="MS Mincho" w:cs="宋体"/>
          <w:sz w:val="28"/>
        </w:rPr>
        <w:t>光点，但很有可能你通</w:t>
      </w:r>
      <w:r>
        <w:rPr>
          <w:rFonts w:ascii="宋体" w:eastAsia="宋体" w:hAnsi="SimSun" w:cs="宋体"/>
          <w:sz w:val="28"/>
        </w:rPr>
        <w:t>过这</w:t>
      </w:r>
      <w:r>
        <w:rPr>
          <w:rFonts w:ascii="宋体" w:eastAsia="宋体" w:hAnsi="MS Mincho" w:cs="宋体"/>
          <w:sz w:val="28"/>
        </w:rPr>
        <w:t>个小小的</w:t>
      </w:r>
      <w:r>
        <w:rPr>
          <w:rFonts w:ascii="宋体" w:eastAsia="宋体" w:hAnsi="SimSun" w:cs="宋体"/>
          <w:sz w:val="28"/>
        </w:rPr>
        <w:t>闪</w:t>
      </w:r>
      <w:r>
        <w:rPr>
          <w:rFonts w:ascii="宋体" w:eastAsia="宋体" w:hAnsi="MS Mincho" w:cs="宋体"/>
          <w:sz w:val="28"/>
        </w:rPr>
        <w:t>光点可以挖掘出埋藏在他心里</w:t>
      </w:r>
      <w:r>
        <w:rPr>
          <w:rFonts w:ascii="宋体" w:eastAsia="宋体" w:hAnsi="SimSun" w:cs="宋体"/>
          <w:sz w:val="28"/>
        </w:rPr>
        <w:t>头</w:t>
      </w:r>
      <w:r>
        <w:rPr>
          <w:rFonts w:ascii="宋体" w:eastAsia="宋体" w:hAnsi="MS Mincho" w:cs="宋体"/>
          <w:sz w:val="28"/>
        </w:rPr>
        <w:t>的大金</w:t>
      </w:r>
      <w:r>
        <w:rPr>
          <w:rFonts w:ascii="宋体" w:eastAsia="宋体" w:hAnsi="SimSun" w:cs="宋体"/>
          <w:sz w:val="28"/>
        </w:rPr>
        <w:t>矿</w:t>
      </w:r>
      <w:r>
        <w:rPr>
          <w:rFonts w:ascii="宋体" w:eastAsia="宋体" w:hAnsi="MS Mincho" w:cs="宋体"/>
          <w:sz w:val="28"/>
        </w:rPr>
        <w:t>。前</w:t>
      </w:r>
      <w:r>
        <w:rPr>
          <w:rFonts w:ascii="宋体" w:eastAsia="宋体" w:hAnsi="SimSun" w:cs="宋体"/>
          <w:sz w:val="28"/>
        </w:rPr>
        <w:t>苏联</w:t>
      </w:r>
      <w:r>
        <w:rPr>
          <w:rFonts w:ascii="宋体" w:eastAsia="宋体" w:hAnsi="MS Mincho" w:cs="宋体"/>
          <w:sz w:val="28"/>
        </w:rPr>
        <w:t>著名的教育家</w:t>
      </w:r>
      <w:r>
        <w:rPr>
          <w:rFonts w:ascii="宋体" w:eastAsia="宋体" w:hAnsi="SimSun" w:cs="宋体"/>
          <w:sz w:val="28"/>
        </w:rPr>
        <w:t>马</w:t>
      </w:r>
      <w:r>
        <w:rPr>
          <w:rFonts w:ascii="宋体" w:eastAsia="宋体" w:hAnsi="MS Mincho" w:cs="宋体"/>
          <w:sz w:val="28"/>
        </w:rPr>
        <w:t>卡</w:t>
      </w:r>
      <w:r>
        <w:rPr>
          <w:rFonts w:ascii="宋体" w:eastAsia="宋体" w:hAnsi="SimSun" w:cs="宋体"/>
          <w:sz w:val="28"/>
        </w:rPr>
        <w:t>连</w:t>
      </w:r>
      <w:r>
        <w:rPr>
          <w:rFonts w:ascii="宋体" w:eastAsia="宋体" w:hAnsi="MS Mincho" w:cs="宋体"/>
          <w:sz w:val="28"/>
        </w:rPr>
        <w:t>科曾</w:t>
      </w:r>
      <w:r>
        <w:rPr>
          <w:rFonts w:ascii="宋体" w:eastAsia="宋体" w:hAnsi="SimSun" w:cs="宋体"/>
          <w:sz w:val="28"/>
        </w:rPr>
        <w:t>经</w:t>
      </w:r>
      <w:r>
        <w:rPr>
          <w:rFonts w:ascii="宋体" w:eastAsia="宋体" w:hAnsi="MS Mincho" w:cs="宋体"/>
          <w:sz w:val="28"/>
        </w:rPr>
        <w:t>有</w:t>
      </w:r>
      <w:r>
        <w:rPr>
          <w:rFonts w:ascii="宋体" w:eastAsia="宋体" w:hAnsi="SimSun" w:cs="宋体"/>
          <w:sz w:val="28"/>
        </w:rPr>
        <w:t>这样</w:t>
      </w:r>
      <w:r>
        <w:rPr>
          <w:rFonts w:ascii="宋体" w:eastAsia="宋体" w:hAnsi="MS Mincho" w:cs="宋体"/>
          <w:sz w:val="28"/>
        </w:rPr>
        <w:t>一句</w:t>
      </w:r>
      <w:r>
        <w:rPr>
          <w:rFonts w:ascii="宋体" w:eastAsia="宋体" w:hAnsi="SimSun" w:cs="宋体"/>
          <w:sz w:val="28"/>
        </w:rPr>
        <w:t>话</w:t>
      </w:r>
      <w:r>
        <w:rPr>
          <w:rFonts w:ascii="宋体" w:eastAsia="宋体" w:hAnsi="MS Mincho" w:cs="宋体"/>
          <w:sz w:val="28"/>
        </w:rPr>
        <w:t>：</w:t>
      </w:r>
      <w:r>
        <w:rPr>
          <w:rFonts w:ascii="宋体" w:eastAsia="宋体" w:cs="宋体"/>
          <w:sz w:val="28"/>
        </w:rPr>
        <w:t>“</w:t>
      </w:r>
      <w:r>
        <w:rPr>
          <w:rFonts w:ascii="宋体" w:eastAsia="宋体" w:hAnsi="MS Mincho" w:cs="宋体"/>
          <w:sz w:val="28"/>
        </w:rPr>
        <w:t>用放大</w:t>
      </w:r>
      <w:r>
        <w:rPr>
          <w:rFonts w:ascii="宋体" w:eastAsia="宋体" w:hAnsi="SimSun" w:cs="宋体"/>
          <w:sz w:val="28"/>
        </w:rPr>
        <w:t>镜</w:t>
      </w:r>
      <w:r>
        <w:rPr>
          <w:rFonts w:ascii="宋体" w:eastAsia="宋体" w:hAnsi="MS Mincho" w:cs="宋体"/>
          <w:sz w:val="28"/>
        </w:rPr>
        <w:t>看学生的</w:t>
      </w:r>
      <w:r>
        <w:rPr>
          <w:rFonts w:ascii="宋体" w:eastAsia="宋体" w:hAnsi="SimSun" w:cs="宋体"/>
          <w:sz w:val="28"/>
        </w:rPr>
        <w:t>优</w:t>
      </w:r>
      <w:r>
        <w:rPr>
          <w:rFonts w:ascii="宋体" w:eastAsia="宋体" w:hAnsi="MS Mincho" w:cs="宋体"/>
          <w:sz w:val="28"/>
        </w:rPr>
        <w:t>点，用</w:t>
      </w:r>
      <w:r>
        <w:rPr>
          <w:rFonts w:ascii="宋体" w:eastAsia="宋体" w:hAnsi="SimSun" w:cs="宋体"/>
          <w:sz w:val="28"/>
        </w:rPr>
        <w:t>缩</w:t>
      </w:r>
      <w:r>
        <w:rPr>
          <w:rFonts w:ascii="宋体" w:eastAsia="宋体" w:hAnsi="MS Mincho" w:cs="宋体"/>
          <w:sz w:val="28"/>
        </w:rPr>
        <w:t>小</w:t>
      </w:r>
      <w:r>
        <w:rPr>
          <w:rFonts w:ascii="宋体" w:eastAsia="宋体" w:hAnsi="SimSun" w:cs="宋体"/>
          <w:sz w:val="28"/>
        </w:rPr>
        <w:t>镜</w:t>
      </w:r>
      <w:r>
        <w:rPr>
          <w:rFonts w:ascii="宋体" w:eastAsia="宋体" w:hAnsi="MS Mincho" w:cs="宋体"/>
          <w:sz w:val="28"/>
        </w:rPr>
        <w:t>看学生的缺点</w:t>
      </w:r>
      <w:r>
        <w:rPr>
          <w:rFonts w:ascii="宋体" w:eastAsia="宋体" w:cs="宋体"/>
          <w:sz w:val="28"/>
        </w:rPr>
        <w:t>”</w:t>
      </w:r>
      <w:r>
        <w:rPr>
          <w:rFonts w:ascii="宋体" w:eastAsia="宋体" w:hAnsi="MS Mincho" w:cs="宋体"/>
          <w:sz w:val="28"/>
        </w:rPr>
        <w:t>，我国著名的文学家刘心武先生在他的一篇作品中也有</w:t>
      </w:r>
      <w:r>
        <w:rPr>
          <w:rFonts w:ascii="宋体" w:eastAsia="宋体" w:hAnsi="SimSun" w:cs="宋体"/>
          <w:sz w:val="28"/>
        </w:rPr>
        <w:t>这样</w:t>
      </w:r>
      <w:r>
        <w:rPr>
          <w:rFonts w:ascii="宋体" w:eastAsia="宋体" w:hAnsi="MS Mincho" w:cs="宋体"/>
          <w:sz w:val="28"/>
        </w:rPr>
        <w:t>一句</w:t>
      </w:r>
      <w:r>
        <w:rPr>
          <w:rFonts w:ascii="宋体" w:eastAsia="宋体" w:hAnsi="SimSun" w:cs="宋体"/>
          <w:sz w:val="28"/>
        </w:rPr>
        <w:t>经</w:t>
      </w:r>
      <w:r>
        <w:rPr>
          <w:rFonts w:ascii="宋体" w:eastAsia="宋体" w:hAnsi="MS Mincho" w:cs="宋体"/>
          <w:sz w:val="28"/>
        </w:rPr>
        <w:t>典的</w:t>
      </w:r>
      <w:r>
        <w:rPr>
          <w:rFonts w:ascii="宋体" w:eastAsia="宋体" w:hAnsi="SimSun" w:cs="宋体"/>
          <w:sz w:val="28"/>
        </w:rPr>
        <w:t>话</w:t>
      </w:r>
      <w:r>
        <w:rPr>
          <w:rFonts w:ascii="宋体" w:eastAsia="宋体" w:hAnsi="MS Mincho" w:cs="宋体"/>
          <w:sz w:val="28"/>
        </w:rPr>
        <w:t>：</w:t>
      </w:r>
      <w:r>
        <w:rPr>
          <w:rFonts w:ascii="宋体" w:eastAsia="宋体" w:cs="宋体"/>
          <w:sz w:val="28"/>
        </w:rPr>
        <w:t>“</w:t>
      </w:r>
      <w:r>
        <w:rPr>
          <w:rFonts w:ascii="宋体" w:eastAsia="宋体" w:hAnsi="MS Mincho" w:cs="宋体"/>
          <w:sz w:val="28"/>
        </w:rPr>
        <w:t>一个丑</w:t>
      </w:r>
      <w:r>
        <w:rPr>
          <w:rFonts w:ascii="宋体" w:eastAsia="宋体" w:hAnsi="SimSun" w:cs="宋体"/>
          <w:sz w:val="28"/>
        </w:rPr>
        <w:t>恶</w:t>
      </w:r>
      <w:r>
        <w:rPr>
          <w:rFonts w:ascii="宋体" w:eastAsia="宋体" w:hAnsi="MS Mincho" w:cs="宋体"/>
          <w:sz w:val="28"/>
        </w:rPr>
        <w:t>的罪犯也有他自己的心灵美</w:t>
      </w:r>
      <w:r>
        <w:rPr>
          <w:rFonts w:ascii="宋体" w:eastAsia="宋体" w:cs="宋体"/>
          <w:sz w:val="28"/>
        </w:rPr>
        <w:t>!”</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的学生再怎</w:t>
      </w:r>
      <w:r>
        <w:rPr>
          <w:rFonts w:ascii="宋体" w:eastAsia="宋体" w:hAnsi="SimSun" w:cs="宋体"/>
          <w:sz w:val="28"/>
        </w:rPr>
        <w:t>么调</w:t>
      </w:r>
      <w:r>
        <w:rPr>
          <w:rFonts w:ascii="宋体" w:eastAsia="宋体" w:hAnsi="MS Mincho" w:cs="宋体"/>
          <w:sz w:val="28"/>
        </w:rPr>
        <w:t>皮也不至于将他同罪犯等同起来吧</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第二：如何</w:t>
      </w:r>
      <w:r>
        <w:rPr>
          <w:rFonts w:ascii="宋体" w:eastAsia="宋体" w:hAnsi="SimSun" w:cs="宋体"/>
          <w:b/>
          <w:bCs/>
          <w:sz w:val="28"/>
        </w:rPr>
        <w:t>营</w:t>
      </w:r>
      <w:r>
        <w:rPr>
          <w:rFonts w:ascii="宋体" w:eastAsia="宋体" w:hAnsi="MS Mincho" w:cs="宋体"/>
          <w:b/>
          <w:bCs/>
          <w:sz w:val="28"/>
        </w:rPr>
        <w:t>造良好的班</w:t>
      </w:r>
      <w:r>
        <w:rPr>
          <w:rFonts w:ascii="宋体" w:eastAsia="宋体" w:hAnsi="SimSun" w:cs="宋体"/>
          <w:b/>
          <w:bCs/>
          <w:sz w:val="28"/>
        </w:rPr>
        <w:t>级</w:t>
      </w:r>
      <w:r>
        <w:rPr>
          <w:rFonts w:ascii="宋体" w:eastAsia="宋体" w:hAnsi="MS Mincho" w:cs="宋体"/>
          <w:b/>
          <w:bCs/>
          <w:sz w:val="28"/>
        </w:rPr>
        <w:t>气氛</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7"/>
          <w:cols w:space="708"/>
          <w:titlePg w:val="0"/>
        </w:sectPr>
      </w:pPr>
      <w:r>
        <w:rPr>
          <w:rFonts w:ascii="宋体" w:eastAsia="宋体" w:hAnsi="MS Mincho" w:cs="宋体"/>
          <w:sz w:val="28"/>
        </w:rPr>
        <w:t>在班</w:t>
      </w:r>
      <w:r>
        <w:rPr>
          <w:rFonts w:ascii="宋体" w:eastAsia="宋体" w:hAnsi="SimSun" w:cs="宋体"/>
          <w:sz w:val="28"/>
        </w:rPr>
        <w:t>级</w:t>
      </w:r>
      <w:r>
        <w:rPr>
          <w:rFonts w:ascii="宋体" w:eastAsia="宋体" w:hAnsi="MS Mincho" w:cs="宋体"/>
          <w:sz w:val="28"/>
        </w:rPr>
        <w:t>理念上，我</w:t>
      </w:r>
      <w:r>
        <w:rPr>
          <w:rFonts w:ascii="宋体" w:eastAsia="宋体" w:hAnsi="SimSun" w:cs="宋体"/>
          <w:sz w:val="28"/>
        </w:rPr>
        <w:t>积</w:t>
      </w:r>
      <w:r>
        <w:rPr>
          <w:rFonts w:ascii="宋体" w:eastAsia="宋体" w:hAnsi="MS Mincho" w:cs="宋体"/>
          <w:sz w:val="28"/>
        </w:rPr>
        <w:t>极主</w:t>
      </w:r>
      <w:r>
        <w:rPr>
          <w:rFonts w:ascii="宋体" w:eastAsia="宋体" w:hAnsi="SimSun" w:cs="宋体"/>
          <w:sz w:val="28"/>
        </w:rPr>
        <w:t>张这样</w:t>
      </w:r>
      <w:r>
        <w:rPr>
          <w:rFonts w:ascii="宋体" w:eastAsia="宋体" w:hAnsi="MS Mincho" w:cs="宋体"/>
          <w:sz w:val="28"/>
        </w:rPr>
        <w:t>一个理念：</w:t>
      </w:r>
      <w:r>
        <w:rPr>
          <w:rFonts w:ascii="宋体" w:eastAsia="宋体" w:hAnsi="SimSun" w:cs="宋体"/>
          <w:sz w:val="28"/>
        </w:rPr>
        <w:t>积</w:t>
      </w:r>
      <w:r>
        <w:rPr>
          <w:rFonts w:ascii="宋体" w:eastAsia="宋体" w:hAnsi="MS Mincho" w:cs="宋体"/>
          <w:sz w:val="28"/>
        </w:rPr>
        <w:t>极的人象太阳，照到哪里哪里亮</w:t>
      </w:r>
      <w:r>
        <w:rPr>
          <w:rFonts w:ascii="宋体" w:eastAsia="宋体" w:cs="宋体"/>
          <w:sz w:val="28"/>
        </w:rPr>
        <w:t>;</w:t>
      </w:r>
      <w:r>
        <w:rPr>
          <w:rFonts w:ascii="宋体" w:eastAsia="宋体" w:hAnsi="MS Mincho" w:cs="宋体"/>
          <w:sz w:val="28"/>
        </w:rPr>
        <w:t>消极的人象月亮，初一十五不一</w:t>
      </w:r>
      <w:r>
        <w:rPr>
          <w:rFonts w:ascii="宋体" w:eastAsia="宋体" w:hAnsi="SimSun" w:cs="宋体"/>
          <w:sz w:val="28"/>
        </w:rPr>
        <w:t>样</w:t>
      </w:r>
      <w:r>
        <w:rPr>
          <w:rFonts w:ascii="宋体" w:eastAsia="宋体" w:hAnsi="MS Mincho" w:cs="宋体"/>
          <w:sz w:val="28"/>
        </w:rPr>
        <w:t>。第一天我就把</w:t>
      </w:r>
      <w:r>
        <w:rPr>
          <w:rFonts w:ascii="宋体" w:eastAsia="宋体" w:hAnsi="SimSun" w:cs="宋体"/>
          <w:sz w:val="28"/>
        </w:rPr>
        <w:t>这样</w:t>
      </w:r>
      <w:r>
        <w:rPr>
          <w:rFonts w:ascii="宋体" w:eastAsia="宋体" w:hAnsi="MS Mincho" w:cs="宋体"/>
          <w:sz w:val="28"/>
        </w:rPr>
        <w:t>一个理念教</w:t>
      </w:r>
      <w:r>
        <w:rPr>
          <w:rFonts w:ascii="宋体" w:eastAsia="宋体" w:hAnsi="SimSun" w:cs="宋体"/>
          <w:sz w:val="28"/>
        </w:rPr>
        <w:t>给</w:t>
      </w:r>
      <w:r>
        <w:rPr>
          <w:rFonts w:ascii="宋体" w:eastAsia="宋体" w:hAnsi="MS Mincho" w:cs="宋体"/>
          <w:sz w:val="28"/>
        </w:rPr>
        <w:t>了全班学生，</w:t>
      </w:r>
      <w:r>
        <w:rPr>
          <w:rFonts w:ascii="宋体" w:eastAsia="宋体" w:hAnsi="SimSun" w:cs="宋体"/>
          <w:sz w:val="28"/>
        </w:rPr>
        <w:t>这</w:t>
      </w:r>
      <w:r>
        <w:rPr>
          <w:rFonts w:ascii="宋体" w:eastAsia="宋体" w:hAnsi="MS Mincho" w:cs="宋体"/>
          <w:sz w:val="28"/>
        </w:rPr>
        <w:t>个理念一直</w:t>
      </w:r>
      <w:r>
        <w:rPr>
          <w:rFonts w:ascii="宋体" w:eastAsia="宋体" w:hAnsi="SimSun" w:cs="宋体"/>
          <w:sz w:val="28"/>
        </w:rPr>
        <w:t>贯</w:t>
      </w:r>
      <w:r>
        <w:rPr>
          <w:rFonts w:ascii="宋体" w:eastAsia="宋体" w:hAnsi="MS Mincho" w:cs="宋体"/>
          <w:sz w:val="28"/>
        </w:rPr>
        <w:t>穿于我治理班</w:t>
      </w:r>
      <w:r>
        <w:rPr>
          <w:rFonts w:ascii="宋体" w:eastAsia="宋体" w:hAnsi="SimSun" w:cs="宋体"/>
          <w:sz w:val="28"/>
        </w:rPr>
        <w:t>级</w:t>
      </w:r>
      <w:r>
        <w:rPr>
          <w:rFonts w:ascii="宋体" w:eastAsia="宋体" w:hAnsi="MS Mincho" w:cs="宋体"/>
          <w:sz w:val="28"/>
        </w:rPr>
        <w:t>的整个</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为</w:t>
      </w:r>
      <w:r>
        <w:rPr>
          <w:rFonts w:ascii="宋体" w:eastAsia="宋体" w:hAnsi="MS Mincho" w:cs="宋体"/>
          <w:sz w:val="28"/>
        </w:rPr>
        <w:t>了配合</w:t>
      </w:r>
      <w:r>
        <w:rPr>
          <w:rFonts w:ascii="宋体" w:eastAsia="宋体" w:hAnsi="SimSun" w:cs="宋体"/>
          <w:sz w:val="28"/>
        </w:rPr>
        <w:t>这</w:t>
      </w:r>
      <w:r>
        <w:rPr>
          <w:rFonts w:ascii="宋体" w:eastAsia="宋体" w:hAnsi="MS Mincho" w:cs="宋体"/>
          <w:sz w:val="28"/>
        </w:rPr>
        <w:t>个理念，我自己</w:t>
      </w:r>
      <w:r>
        <w:rPr>
          <w:rFonts w:ascii="宋体" w:eastAsia="宋体" w:hAnsi="SimSun" w:cs="宋体"/>
          <w:sz w:val="28"/>
        </w:rPr>
        <w:t>为</w:t>
      </w:r>
      <w:r>
        <w:rPr>
          <w:rFonts w:ascii="宋体" w:eastAsia="宋体" w:hAnsi="MS Mincho" w:cs="宋体"/>
          <w:sz w:val="28"/>
        </w:rPr>
        <w:t>班</w:t>
      </w:r>
      <w:r>
        <w:rPr>
          <w:rFonts w:ascii="宋体" w:eastAsia="宋体" w:hAnsi="SimSun" w:cs="宋体"/>
          <w:sz w:val="28"/>
        </w:rPr>
        <w:t>级设计</w:t>
      </w:r>
      <w:r>
        <w:rPr>
          <w:rFonts w:ascii="宋体" w:eastAsia="宋体" w:hAnsi="MS Mincho" w:cs="宋体"/>
          <w:sz w:val="28"/>
        </w:rPr>
        <w:t>了两套独特的掌声，一套是用来鼓励自己的，一套是用来鼓励他人的，通</w:t>
      </w:r>
      <w:r>
        <w:rPr>
          <w:rFonts w:ascii="宋体" w:eastAsia="宋体" w:hAnsi="SimSun" w:cs="宋体"/>
          <w:sz w:val="28"/>
        </w:rPr>
        <w:t>过这</w:t>
      </w:r>
      <w:r>
        <w:rPr>
          <w:rFonts w:ascii="宋体" w:eastAsia="宋体" w:hAnsi="MS Mincho" w:cs="宋体"/>
          <w:sz w:val="28"/>
        </w:rPr>
        <w:t>些理念和掌声，激</w:t>
      </w:r>
      <w:r>
        <w:rPr>
          <w:rFonts w:ascii="宋体" w:eastAsia="宋体" w:hAnsi="SimSun" w:cs="宋体"/>
          <w:sz w:val="28"/>
        </w:rPr>
        <w:t>发</w:t>
      </w:r>
      <w:r>
        <w:rPr>
          <w:rFonts w:ascii="宋体" w:eastAsia="宋体" w:hAnsi="MS Mincho" w:cs="宋体"/>
          <w:sz w:val="28"/>
        </w:rPr>
        <w:t>学生的斗志。学</w:t>
      </w:r>
      <w:r>
        <w:rPr>
          <w:rFonts w:ascii="宋体" w:eastAsia="宋体" w:hAnsi="SimSun" w:cs="宋体"/>
          <w:sz w:val="28"/>
        </w:rPr>
        <w:t>习</w:t>
      </w:r>
      <w:r>
        <w:rPr>
          <w:rFonts w:ascii="宋体" w:eastAsia="宋体" w:hAnsi="MS Mincho" w:cs="宋体"/>
          <w:sz w:val="28"/>
        </w:rPr>
        <w:t>上我大</w:t>
      </w:r>
      <w:r>
        <w:rPr>
          <w:rFonts w:ascii="宋体" w:eastAsia="宋体" w:hAnsi="SimSun" w:cs="宋体"/>
          <w:sz w:val="28"/>
        </w:rPr>
        <w:t>张</w:t>
      </w:r>
      <w:r>
        <w:rPr>
          <w:rFonts w:ascii="宋体" w:eastAsia="宋体" w:hAnsi="MS Mincho" w:cs="宋体"/>
          <w:sz w:val="28"/>
        </w:rPr>
        <w:t>旗鼓的鼓励学生向老</w:t>
      </w:r>
      <w:r>
        <w:rPr>
          <w:rFonts w:ascii="宋体" w:eastAsia="宋体" w:hAnsi="SimSun" w:cs="宋体"/>
          <w:sz w:val="28"/>
        </w:rPr>
        <w:t>师发问</w:t>
      </w:r>
      <w:r>
        <w:rPr>
          <w:rFonts w:ascii="宋体" w:eastAsia="宋体" w:hAnsi="MS Mincho" w:cs="宋体"/>
          <w:sz w:val="28"/>
        </w:rPr>
        <w:t>甚至是</w:t>
      </w:r>
      <w:r>
        <w:rPr>
          <w:rFonts w:ascii="宋体" w:eastAsia="宋体" w:hAnsi="SimSun" w:cs="宋体"/>
          <w:sz w:val="28"/>
        </w:rPr>
        <w:t>发难</w:t>
      </w:r>
      <w:r>
        <w:rPr>
          <w:rFonts w:ascii="宋体" w:eastAsia="宋体" w:hAnsi="MS Mincho" w:cs="宋体"/>
          <w:sz w:val="28"/>
        </w:rPr>
        <w:t>，要</w:t>
      </w:r>
      <w:r>
        <w:rPr>
          <w:rFonts w:ascii="宋体" w:eastAsia="宋体" w:hAnsi="SimSun" w:cs="宋体"/>
          <w:sz w:val="28"/>
        </w:rPr>
        <w:t>问</w:t>
      </w:r>
      <w:r>
        <w:rPr>
          <w:rFonts w:ascii="宋体" w:eastAsia="宋体" w:hAnsi="MS Mincho" w:cs="宋体"/>
          <w:sz w:val="28"/>
        </w:rPr>
        <w:t>到所有的科任老</w:t>
      </w:r>
      <w:r>
        <w:rPr>
          <w:rFonts w:ascii="宋体" w:eastAsia="宋体" w:hAnsi="SimSun" w:cs="宋体"/>
          <w:sz w:val="28"/>
        </w:rPr>
        <w:t>师</w:t>
      </w:r>
      <w:r>
        <w:rPr>
          <w:rFonts w:ascii="宋体" w:eastAsia="宋体" w:hAnsi="MS Mincho" w:cs="宋体"/>
          <w:sz w:val="28"/>
        </w:rPr>
        <w:t>当</w:t>
      </w:r>
      <w:r>
        <w:rPr>
          <w:rFonts w:ascii="宋体" w:eastAsia="宋体" w:hAnsi="SimSun" w:cs="宋体"/>
          <w:sz w:val="28"/>
        </w:rPr>
        <w:t>场</w:t>
      </w:r>
      <w:r>
        <w:rPr>
          <w:rFonts w:ascii="宋体" w:eastAsia="宋体" w:hAnsi="MS Mincho" w:cs="宋体"/>
          <w:sz w:val="28"/>
        </w:rPr>
        <w:t>回答不出你的</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满头</w:t>
      </w:r>
      <w:r>
        <w:rPr>
          <w:rFonts w:ascii="宋体" w:eastAsia="宋体" w:hAnsi="MS Mincho" w:cs="宋体"/>
          <w:sz w:val="28"/>
        </w:rPr>
        <w:t>大汗的</w:t>
      </w:r>
      <w:r>
        <w:rPr>
          <w:rFonts w:ascii="宋体" w:eastAsia="宋体" w:hAnsi="SimSun" w:cs="宋体"/>
          <w:sz w:val="28"/>
        </w:rPr>
        <w:t>时</w:t>
      </w:r>
      <w:r>
        <w:rPr>
          <w:rFonts w:ascii="宋体" w:eastAsia="宋体" w:hAnsi="MS Mincho" w:cs="宋体"/>
          <w:sz w:val="28"/>
        </w:rPr>
        <w:t>候才算真正的</w:t>
      </w:r>
      <w:r>
        <w:rPr>
          <w:rFonts w:ascii="宋体" w:eastAsia="宋体" w:hAnsi="SimSun" w:cs="宋体"/>
          <w:sz w:val="28"/>
        </w:rPr>
        <w:t>动</w:t>
      </w:r>
      <w:r>
        <w:rPr>
          <w:rFonts w:ascii="宋体" w:eastAsia="宋体" w:hAnsi="MS Mincho" w:cs="宋体"/>
          <w:sz w:val="28"/>
        </w:rPr>
        <w:t>了</w:t>
      </w:r>
      <w:r>
        <w:rPr>
          <w:rFonts w:ascii="宋体" w:eastAsia="宋体" w:hAnsi="SimSun" w:cs="宋体"/>
          <w:sz w:val="28"/>
        </w:rPr>
        <w:t>脑</w:t>
      </w:r>
      <w:r>
        <w:rPr>
          <w:rFonts w:ascii="宋体" w:eastAsia="宋体" w:hAnsi="MS Mincho" w:cs="宋体"/>
          <w:sz w:val="28"/>
        </w:rPr>
        <w:t>筋。</w:t>
      </w:r>
      <w:r>
        <w:rPr>
          <w:rFonts w:ascii="宋体" w:eastAsia="宋体" w:hAnsi="SimSun" w:cs="宋体"/>
          <w:sz w:val="28"/>
        </w:rPr>
        <w:t>纪</w:t>
      </w:r>
      <w:r>
        <w:rPr>
          <w:rFonts w:ascii="宋体" w:eastAsia="宋体" w:hAnsi="MS Mincho" w:cs="宋体"/>
          <w:sz w:val="28"/>
        </w:rPr>
        <w:t>律上我</w:t>
      </w:r>
      <w:r>
        <w:rPr>
          <w:rFonts w:ascii="宋体" w:eastAsia="宋体" w:hAnsi="SimSun" w:cs="宋体"/>
          <w:sz w:val="28"/>
        </w:rPr>
        <w:t>积</w:t>
      </w:r>
      <w:r>
        <w:rPr>
          <w:rFonts w:ascii="宋体" w:eastAsia="宋体" w:hAnsi="MS Mincho" w:cs="宋体"/>
          <w:sz w:val="28"/>
        </w:rPr>
        <w:t>极主</w:t>
      </w:r>
      <w:r>
        <w:rPr>
          <w:rFonts w:ascii="宋体" w:eastAsia="宋体" w:hAnsi="SimSun" w:cs="宋体"/>
          <w:sz w:val="28"/>
        </w:rPr>
        <w:t>张</w:t>
      </w:r>
      <w:r>
        <w:rPr>
          <w:rFonts w:ascii="宋体" w:eastAsia="宋体" w:hAnsi="MS Mincho" w:cs="宋体"/>
          <w:sz w:val="28"/>
        </w:rPr>
        <w:t>有位老</w:t>
      </w:r>
      <w:r>
        <w:rPr>
          <w:rFonts w:ascii="宋体" w:eastAsia="宋体" w:hAnsi="SimSun" w:cs="宋体"/>
          <w:sz w:val="28"/>
        </w:rPr>
        <w:t>师</w:t>
      </w:r>
      <w:r>
        <w:rPr>
          <w:rFonts w:ascii="宋体" w:eastAsia="宋体" w:hAnsi="MS Mincho" w:cs="宋体"/>
          <w:sz w:val="28"/>
        </w:rPr>
        <w:t>提出来的</w:t>
      </w:r>
      <w:r>
        <w:rPr>
          <w:rFonts w:ascii="宋体" w:eastAsia="宋体" w:cs="宋体"/>
          <w:sz w:val="28"/>
        </w:rPr>
        <w:t>“</w:t>
      </w:r>
      <w:r>
        <w:rPr>
          <w:rFonts w:ascii="宋体" w:eastAsia="宋体" w:hAnsi="MS Mincho" w:cs="宋体"/>
          <w:sz w:val="28"/>
        </w:rPr>
        <w:t>先</w:t>
      </w:r>
      <w:r>
        <w:rPr>
          <w:rFonts w:ascii="宋体" w:eastAsia="宋体" w:hAnsi="SimSun" w:cs="宋体"/>
          <w:sz w:val="28"/>
        </w:rPr>
        <w:t>专</w:t>
      </w:r>
      <w:r>
        <w:rPr>
          <w:rFonts w:ascii="宋体" w:eastAsia="宋体" w:hAnsi="MS Mincho" w:cs="宋体"/>
          <w:sz w:val="28"/>
        </w:rPr>
        <w:t>政后民主</w:t>
      </w:r>
      <w:r>
        <w:rPr>
          <w:rFonts w:ascii="宋体" w:eastAsia="宋体" w:cs="宋体"/>
          <w:sz w:val="28"/>
        </w:rPr>
        <w:t>”</w:t>
      </w:r>
      <w:r>
        <w:rPr>
          <w:rFonts w:ascii="宋体" w:eastAsia="宋体" w:hAnsi="MS Mincho" w:cs="宋体"/>
          <w:sz w:val="28"/>
        </w:rPr>
        <w:t>的方法。一个班</w:t>
      </w:r>
      <w:r>
        <w:rPr>
          <w:rFonts w:ascii="宋体" w:eastAsia="宋体" w:hAnsi="SimSun" w:cs="宋体"/>
          <w:sz w:val="28"/>
        </w:rPr>
        <w:t>级</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要有</w:t>
      </w:r>
      <w:r>
        <w:rPr>
          <w:rFonts w:ascii="宋体" w:eastAsia="宋体" w:hAnsi="SimSun" w:cs="宋体"/>
          <w:sz w:val="28"/>
        </w:rPr>
        <w:t>铁</w:t>
      </w:r>
      <w:r>
        <w:rPr>
          <w:rFonts w:ascii="宋体" w:eastAsia="宋体" w:hAnsi="MS Mincho" w:cs="宋体"/>
          <w:sz w:val="28"/>
        </w:rPr>
        <w:t>的</w:t>
      </w:r>
      <w:r>
        <w:rPr>
          <w:rFonts w:ascii="宋体" w:eastAsia="宋体" w:hAnsi="SimSun" w:cs="宋体"/>
          <w:sz w:val="28"/>
        </w:rPr>
        <w:t>纪</w:t>
      </w:r>
      <w:r>
        <w:rPr>
          <w:rFonts w:ascii="宋体" w:eastAsia="宋体" w:hAnsi="MS Mincho" w:cs="宋体"/>
          <w:sz w:val="28"/>
        </w:rPr>
        <w:t>律，一切行</w:t>
      </w:r>
      <w:r>
        <w:rPr>
          <w:rFonts w:ascii="宋体" w:eastAsia="宋体" w:hAnsi="SimSun" w:cs="宋体"/>
          <w:sz w:val="28"/>
        </w:rPr>
        <w:t>动</w:t>
      </w:r>
      <w:r>
        <w:rPr>
          <w:rFonts w:ascii="宋体" w:eastAsia="宋体" w:hAnsi="MS Mincho" w:cs="宋体"/>
          <w:sz w:val="28"/>
        </w:rPr>
        <w:t>听指</w:t>
      </w:r>
      <w:r>
        <w:rPr>
          <w:rFonts w:ascii="宋体" w:eastAsia="宋体" w:hAnsi="SimSun" w:cs="宋体"/>
          <w:sz w:val="28"/>
        </w:rPr>
        <w:t>挥</w:t>
      </w:r>
      <w:r>
        <w:rPr>
          <w:rFonts w:ascii="宋体" w:eastAsia="宋体" w:hAnsi="MS Mincho" w:cs="宋体"/>
          <w:sz w:val="28"/>
        </w:rPr>
        <w:t>，</w:t>
      </w:r>
      <w:r>
        <w:rPr>
          <w:rFonts w:ascii="宋体" w:eastAsia="宋体" w:hAnsi="SimSun" w:cs="宋体"/>
          <w:sz w:val="28"/>
        </w:rPr>
        <w:t>步调</w:t>
      </w:r>
      <w:r>
        <w:rPr>
          <w:rFonts w:ascii="宋体" w:eastAsia="宋体" w:hAnsi="MS Mincho" w:cs="宋体"/>
          <w:sz w:val="28"/>
        </w:rPr>
        <w:t>一致才能得</w:t>
      </w:r>
      <w:r>
        <w:rPr>
          <w:rFonts w:ascii="宋体" w:eastAsia="宋体" w:hAnsi="SimSun" w:cs="宋体"/>
          <w:sz w:val="28"/>
        </w:rPr>
        <w:t>胜</w:t>
      </w:r>
      <w:r>
        <w:rPr>
          <w:rFonts w:ascii="宋体" w:eastAsia="宋体" w:hAnsi="MS Mincho" w:cs="宋体"/>
          <w:sz w:val="28"/>
        </w:rPr>
        <w:t>利。凡是</w:t>
      </w:r>
      <w:r>
        <w:rPr>
          <w:rFonts w:ascii="宋体" w:eastAsia="宋体" w:hAnsi="SimSun" w:cs="宋体"/>
          <w:sz w:val="28"/>
        </w:rPr>
        <w:t>违</w:t>
      </w:r>
      <w:r>
        <w:rPr>
          <w:rFonts w:ascii="宋体" w:eastAsia="宋体" w:hAnsi="MS Mincho" w:cs="宋体"/>
          <w:sz w:val="28"/>
        </w:rPr>
        <w:t>反</w:t>
      </w:r>
      <w:r>
        <w:rPr>
          <w:rFonts w:ascii="宋体" w:eastAsia="宋体" w:hAnsi="SimSun" w:cs="宋体"/>
          <w:sz w:val="28"/>
        </w:rPr>
        <w:t>纪</w:t>
      </w:r>
      <w:r>
        <w:rPr>
          <w:rFonts w:ascii="宋体" w:eastAsia="宋体" w:hAnsi="MS Mincho" w:cs="宋体"/>
          <w:sz w:val="28"/>
        </w:rPr>
        <w:t>律的学生一定要受到</w:t>
      </w:r>
      <w:r>
        <w:rPr>
          <w:rFonts w:ascii="宋体" w:eastAsia="宋体" w:hAnsi="SimSun" w:cs="宋体"/>
          <w:sz w:val="28"/>
        </w:rPr>
        <w:t>纪</w:t>
      </w:r>
      <w:r>
        <w:rPr>
          <w:rFonts w:ascii="宋体" w:eastAsia="宋体" w:hAnsi="MS Mincho" w:cs="宋体"/>
          <w:sz w:val="28"/>
        </w:rPr>
        <w:t>律</w:t>
      </w:r>
      <w:r>
        <w:rPr>
          <w:rFonts w:ascii="宋体" w:eastAsia="宋体" w:hAnsi="SimSun" w:cs="宋体"/>
          <w:sz w:val="28"/>
        </w:rPr>
        <w:t>处</w:t>
      </w:r>
      <w:r>
        <w:rPr>
          <w:rFonts w:ascii="宋体" w:eastAsia="宋体" w:hAnsi="MS Mincho" w:cs="宋体"/>
          <w:sz w:val="28"/>
        </w:rPr>
        <w:t>分，而且班主任一定要</w:t>
      </w:r>
      <w:r>
        <w:rPr>
          <w:rFonts w:ascii="宋体" w:eastAsia="宋体" w:hAnsi="SimSun" w:cs="宋体"/>
          <w:sz w:val="28"/>
        </w:rPr>
        <w:t>坚</w:t>
      </w:r>
      <w:r>
        <w:rPr>
          <w:rFonts w:ascii="宋体" w:eastAsia="宋体" w:hAnsi="MS Mincho" w:cs="宋体"/>
          <w:sz w:val="28"/>
        </w:rPr>
        <w:t>守自己的原</w:t>
      </w:r>
      <w:r>
        <w:rPr>
          <w:rFonts w:ascii="宋体" w:eastAsia="宋体" w:hAnsi="SimSun" w:cs="宋体"/>
          <w:sz w:val="28"/>
        </w:rPr>
        <w:t>则</w:t>
      </w:r>
      <w:r>
        <w:rPr>
          <w:rFonts w:ascii="宋体" w:eastAsia="宋体" w:hAnsi="MS Mincho" w:cs="宋体"/>
          <w:sz w:val="28"/>
        </w:rPr>
        <w:t>，一旦有一次你没有遵守你自己的原</w:t>
      </w:r>
      <w:r>
        <w:rPr>
          <w:rFonts w:ascii="宋体" w:eastAsia="宋体" w:hAnsi="SimSun" w:cs="宋体"/>
          <w:sz w:val="28"/>
        </w:rPr>
        <w:t>则</w:t>
      </w:r>
      <w:r>
        <w:rPr>
          <w:rFonts w:ascii="宋体" w:eastAsia="宋体" w:hAnsi="MS Mincho" w:cs="宋体"/>
          <w:sz w:val="28"/>
        </w:rPr>
        <w:t>，那</w:t>
      </w:r>
      <w:r>
        <w:rPr>
          <w:rFonts w:ascii="宋体" w:eastAsia="宋体" w:hAnsi="SimSun" w:cs="宋体"/>
          <w:sz w:val="28"/>
        </w:rPr>
        <w:t>么</w:t>
      </w:r>
      <w:r>
        <w:rPr>
          <w:rFonts w:ascii="宋体" w:eastAsia="宋体" w:hAnsi="MS Mincho" w:cs="宋体"/>
          <w:sz w:val="28"/>
        </w:rPr>
        <w:t>你将</w:t>
      </w:r>
      <w:r>
        <w:rPr>
          <w:rFonts w:ascii="宋体" w:eastAsia="宋体" w:hAnsi="SimSun" w:cs="宋体"/>
          <w:sz w:val="28"/>
        </w:rPr>
        <w:t>变</w:t>
      </w:r>
      <w:r>
        <w:rPr>
          <w:rFonts w:ascii="宋体" w:eastAsia="宋体" w:hAnsi="MS Mincho" w:cs="宋体"/>
          <w:sz w:val="28"/>
        </w:rPr>
        <w:t>成一个没有原</w:t>
      </w:r>
      <w:r>
        <w:rPr>
          <w:rFonts w:ascii="宋体" w:eastAsia="宋体" w:hAnsi="SimSun" w:cs="宋体"/>
          <w:sz w:val="28"/>
        </w:rPr>
        <w:t>则</w:t>
      </w:r>
      <w:r>
        <w:rPr>
          <w:rFonts w:ascii="宋体" w:eastAsia="宋体" w:hAnsi="MS Mincho" w:cs="宋体"/>
          <w:sz w:val="28"/>
        </w:rPr>
        <w:t>的人。在你</w:t>
      </w:r>
      <w:r>
        <w:rPr>
          <w:rFonts w:ascii="宋体" w:eastAsia="宋体" w:hAnsi="SimSun" w:cs="宋体"/>
          <w:sz w:val="28"/>
        </w:rPr>
        <w:t>处</w:t>
      </w:r>
      <w:r>
        <w:rPr>
          <w:rFonts w:ascii="宋体" w:eastAsia="宋体" w:hAnsi="MS Mincho" w:cs="宋体"/>
          <w:sz w:val="28"/>
        </w:rPr>
        <w:t>理</w:t>
      </w:r>
      <w:r>
        <w:rPr>
          <w:rFonts w:ascii="宋体" w:eastAsia="宋体" w:hAnsi="SimSun" w:cs="宋体"/>
          <w:sz w:val="28"/>
        </w:rPr>
        <w:t>违纪</w:t>
      </w:r>
      <w:r>
        <w:rPr>
          <w:rFonts w:ascii="宋体" w:eastAsia="宋体" w:hAnsi="MS Mincho" w:cs="宋体"/>
          <w:sz w:val="28"/>
        </w:rPr>
        <w:t>的</w:t>
      </w:r>
    </w:p>
    <w:p>
      <w:pPr>
        <w:spacing w:before="160" w:beforeAutospacing="0" w:after="160" w:afterAutospacing="0" w:line="360" w:lineRule="auto"/>
        <w:ind w:firstLine="560"/>
        <w:contextualSpacing w:val="0"/>
        <w:jc w:val="both"/>
      </w:pPr>
      <w:r>
        <w:rPr>
          <w:rFonts w:ascii="宋体" w:eastAsia="宋体" w:hAnsi="SimSun" w:cs="宋体"/>
          <w:sz w:val="28"/>
        </w:rPr>
        <w:t>过</w:t>
      </w:r>
      <w:r>
        <w:rPr>
          <w:rFonts w:ascii="宋体" w:eastAsia="宋体" w:hAnsi="MS Mincho" w:cs="宋体"/>
          <w:sz w:val="28"/>
        </w:rPr>
        <w:t>程中，必然会有少数学生</w:t>
      </w:r>
      <w:r>
        <w:rPr>
          <w:rFonts w:ascii="宋体" w:eastAsia="宋体" w:hAnsi="SimSun" w:cs="宋体"/>
          <w:sz w:val="28"/>
        </w:rPr>
        <w:t>对</w:t>
      </w:r>
      <w:r>
        <w:rPr>
          <w:rFonts w:ascii="宋体" w:eastAsia="宋体" w:hAnsi="MS Mincho" w:cs="宋体"/>
          <w:sz w:val="28"/>
        </w:rPr>
        <w:t>于</w:t>
      </w:r>
      <w:r>
        <w:rPr>
          <w:rFonts w:ascii="宋体" w:eastAsia="宋体" w:hAnsi="SimSun" w:cs="宋体"/>
          <w:sz w:val="28"/>
        </w:rPr>
        <w:t>处</w:t>
      </w:r>
      <w:r>
        <w:rPr>
          <w:rFonts w:ascii="宋体" w:eastAsia="宋体" w:hAnsi="MS Mincho" w:cs="宋体"/>
          <w:sz w:val="28"/>
        </w:rPr>
        <w:t>理不</w:t>
      </w:r>
      <w:r>
        <w:rPr>
          <w:rFonts w:ascii="宋体" w:eastAsia="宋体" w:hAnsi="SimSun" w:cs="宋体"/>
          <w:sz w:val="28"/>
        </w:rPr>
        <w:t>满</w:t>
      </w:r>
      <w:r>
        <w:rPr>
          <w:rFonts w:ascii="宋体" w:eastAsia="宋体" w:hAnsi="MS Mincho" w:cs="宋体"/>
          <w:sz w:val="28"/>
        </w:rPr>
        <w:t>意，那</w:t>
      </w:r>
      <w:r>
        <w:rPr>
          <w:rFonts w:ascii="宋体" w:eastAsia="宋体" w:hAnsi="SimSun" w:cs="宋体"/>
          <w:sz w:val="28"/>
        </w:rPr>
        <w:t>么</w:t>
      </w:r>
      <w:r>
        <w:rPr>
          <w:rFonts w:ascii="宋体" w:eastAsia="宋体" w:hAnsi="MS Mincho" w:cs="宋体"/>
          <w:sz w:val="28"/>
        </w:rPr>
        <w:t>班主任在</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时</w:t>
      </w:r>
      <w:r>
        <w:rPr>
          <w:rFonts w:ascii="宋体" w:eastAsia="宋体" w:hAnsi="MS Mincho" w:cs="宋体"/>
          <w:sz w:val="28"/>
        </w:rPr>
        <w:t>候</w:t>
      </w:r>
      <w:r>
        <w:rPr>
          <w:rFonts w:ascii="宋体" w:eastAsia="宋体" w:hAnsi="SimSun" w:cs="宋体"/>
          <w:sz w:val="28"/>
        </w:rPr>
        <w:t>应该马</w:t>
      </w:r>
      <w:r>
        <w:rPr>
          <w:rFonts w:ascii="宋体" w:eastAsia="宋体" w:hAnsi="MS Mincho" w:cs="宋体"/>
          <w:sz w:val="28"/>
        </w:rPr>
        <w:t>上</w:t>
      </w:r>
      <w:r>
        <w:rPr>
          <w:rFonts w:ascii="宋体" w:eastAsia="宋体" w:hAnsi="SimSun" w:cs="宋体"/>
          <w:sz w:val="28"/>
        </w:rPr>
        <w:t>进</w:t>
      </w:r>
      <w:r>
        <w:rPr>
          <w:rFonts w:ascii="宋体" w:eastAsia="宋体" w:hAnsi="MS Mincho" w:cs="宋体"/>
          <w:sz w:val="28"/>
        </w:rPr>
        <w:t>行疏</w:t>
      </w:r>
      <w:r>
        <w:rPr>
          <w:rFonts w:ascii="宋体" w:eastAsia="宋体" w:hAnsi="SimSun" w:cs="宋体"/>
          <w:sz w:val="28"/>
        </w:rPr>
        <w:t>导</w:t>
      </w:r>
      <w:r>
        <w:rPr>
          <w:rFonts w:ascii="宋体" w:eastAsia="宋体" w:hAnsi="MS Mincho" w:cs="宋体"/>
          <w:sz w:val="28"/>
        </w:rPr>
        <w:t>工作，</w:t>
      </w:r>
      <w:r>
        <w:rPr>
          <w:rFonts w:ascii="宋体" w:eastAsia="宋体" w:hAnsi="SimSun" w:cs="宋体"/>
          <w:sz w:val="28"/>
        </w:rPr>
        <w:t>这</w:t>
      </w:r>
      <w:r>
        <w:rPr>
          <w:rFonts w:ascii="宋体" w:eastAsia="宋体" w:hAnsi="MS Mincho" w:cs="宋体"/>
          <w:sz w:val="28"/>
        </w:rPr>
        <w:t>就是</w:t>
      </w:r>
      <w:r>
        <w:rPr>
          <w:rFonts w:ascii="宋体" w:eastAsia="宋体" w:cs="宋体"/>
          <w:sz w:val="28"/>
        </w:rPr>
        <w:t>“</w:t>
      </w:r>
      <w:r>
        <w:rPr>
          <w:rFonts w:ascii="宋体" w:eastAsia="宋体" w:hAnsi="MS Mincho" w:cs="宋体"/>
          <w:sz w:val="28"/>
        </w:rPr>
        <w:t>法</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MS Mincho" w:cs="宋体"/>
          <w:sz w:val="28"/>
        </w:rPr>
        <w:t>情</w:t>
      </w:r>
      <w:r>
        <w:rPr>
          <w:rFonts w:ascii="宋体" w:eastAsia="宋体" w:cs="宋体"/>
          <w:sz w:val="28"/>
        </w:rPr>
        <w:t>”</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系，法律不外乎人情，我</w:t>
      </w:r>
      <w:r>
        <w:rPr>
          <w:rFonts w:ascii="宋体" w:eastAsia="宋体" w:hAnsi="SimSun" w:cs="宋体"/>
          <w:sz w:val="28"/>
        </w:rPr>
        <w:t>们</w:t>
      </w:r>
      <w:r>
        <w:rPr>
          <w:rFonts w:ascii="宋体" w:eastAsia="宋体" w:hAnsi="MS Mincho" w:cs="宋体"/>
          <w:sz w:val="28"/>
        </w:rPr>
        <w:t>先</w:t>
      </w:r>
      <w:r>
        <w:rPr>
          <w:rFonts w:ascii="宋体" w:eastAsia="宋体" w:hAnsi="SimSun" w:cs="宋体"/>
          <w:sz w:val="28"/>
        </w:rPr>
        <w:t>讲</w:t>
      </w:r>
      <w:r>
        <w:rPr>
          <w:rFonts w:ascii="宋体" w:eastAsia="宋体" w:cs="宋体"/>
          <w:sz w:val="28"/>
        </w:rPr>
        <w:t>“</w:t>
      </w:r>
      <w:r>
        <w:rPr>
          <w:rFonts w:ascii="宋体" w:eastAsia="宋体" w:hAnsi="MS Mincho" w:cs="宋体"/>
          <w:sz w:val="28"/>
        </w:rPr>
        <w:t>法律</w:t>
      </w:r>
      <w:r>
        <w:rPr>
          <w:rFonts w:ascii="宋体" w:eastAsia="宋体" w:cs="宋体"/>
          <w:sz w:val="28"/>
        </w:rPr>
        <w:t>”</w:t>
      </w:r>
      <w:r>
        <w:rPr>
          <w:rFonts w:ascii="宋体" w:eastAsia="宋体" w:hAnsi="MS Mincho" w:cs="宋体"/>
          <w:sz w:val="28"/>
        </w:rPr>
        <w:t>再</w:t>
      </w:r>
      <w:r>
        <w:rPr>
          <w:rFonts w:ascii="宋体" w:eastAsia="宋体" w:hAnsi="SimSun" w:cs="宋体"/>
          <w:sz w:val="28"/>
        </w:rPr>
        <w:t>讲</w:t>
      </w:r>
      <w:r>
        <w:rPr>
          <w:rFonts w:ascii="宋体" w:eastAsia="宋体" w:cs="宋体"/>
          <w:sz w:val="28"/>
        </w:rPr>
        <w:t>“</w:t>
      </w:r>
      <w:r>
        <w:rPr>
          <w:rFonts w:ascii="宋体" w:eastAsia="宋体" w:hAnsi="MS Mincho" w:cs="宋体"/>
          <w:sz w:val="28"/>
        </w:rPr>
        <w:t>人情</w:t>
      </w:r>
      <w:r>
        <w:rPr>
          <w:rFonts w:ascii="宋体" w:eastAsia="宋体" w:cs="宋体"/>
          <w:sz w:val="28"/>
        </w:rPr>
        <w:t>”</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是班主任的工作原</w:t>
      </w:r>
      <w:r>
        <w:rPr>
          <w:rFonts w:ascii="宋体" w:eastAsia="宋体" w:hAnsi="SimSun" w:cs="宋体"/>
          <w:sz w:val="28"/>
        </w:rPr>
        <w:t>则</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第三：如何培</w:t>
      </w:r>
      <w:r>
        <w:rPr>
          <w:rFonts w:ascii="宋体" w:eastAsia="宋体" w:hAnsi="SimSun" w:cs="宋体"/>
          <w:b/>
          <w:bCs/>
          <w:sz w:val="28"/>
        </w:rPr>
        <w:t>养</w:t>
      </w:r>
      <w:r>
        <w:rPr>
          <w:rFonts w:ascii="宋体" w:eastAsia="宋体" w:hAnsi="MS Mincho" w:cs="宋体"/>
          <w:b/>
          <w:bCs/>
          <w:sz w:val="28"/>
        </w:rPr>
        <w:t>一支高效率的班干部</w:t>
      </w:r>
      <w:r>
        <w:rPr>
          <w:rFonts w:ascii="宋体" w:eastAsia="宋体" w:hAnsi="SimSun" w:cs="宋体"/>
          <w:b/>
          <w:bCs/>
          <w:sz w:val="28"/>
        </w:rPr>
        <w:t>队</w:t>
      </w:r>
      <w:r>
        <w:rPr>
          <w:rFonts w:ascii="宋体" w:eastAsia="宋体" w:hAnsi="MS Mincho" w:cs="宋体"/>
          <w:b/>
          <w:bCs/>
          <w:sz w:val="28"/>
        </w:rPr>
        <w:t>伍</w:t>
      </w:r>
    </w:p>
    <w:p>
      <w:pPr>
        <w:spacing w:before="160" w:beforeAutospacing="0" w:after="160" w:afterAutospacing="0" w:line="360" w:lineRule="auto"/>
        <w:ind w:firstLine="560"/>
        <w:contextualSpacing w:val="0"/>
        <w:jc w:val="both"/>
      </w:pPr>
      <w:r>
        <w:rPr>
          <w:rFonts w:ascii="宋体" w:eastAsia="宋体" w:hAnsi="SimSun" w:cs="宋体"/>
          <w:sz w:val="28"/>
        </w:rPr>
        <w:t>刚开</w:t>
      </w:r>
      <w:r>
        <w:rPr>
          <w:rFonts w:ascii="宋体" w:eastAsia="宋体" w:hAnsi="MS Mincho" w:cs="宋体"/>
          <w:sz w:val="28"/>
        </w:rPr>
        <w:t>始做班主任的</w:t>
      </w:r>
      <w:r>
        <w:rPr>
          <w:rFonts w:ascii="宋体" w:eastAsia="宋体" w:hAnsi="SimSun" w:cs="宋体"/>
          <w:sz w:val="28"/>
        </w:rPr>
        <w:t>时</w:t>
      </w:r>
      <w:r>
        <w:rPr>
          <w:rFonts w:ascii="宋体" w:eastAsia="宋体" w:hAnsi="MS Mincho" w:cs="宋体"/>
          <w:sz w:val="28"/>
        </w:rPr>
        <w:t>候，</w:t>
      </w:r>
      <w:r>
        <w:rPr>
          <w:rFonts w:ascii="宋体" w:eastAsia="宋体" w:hAnsi="SimSun" w:cs="宋体"/>
          <w:sz w:val="28"/>
        </w:rPr>
        <w:t>每</w:t>
      </w:r>
      <w:r>
        <w:rPr>
          <w:rFonts w:ascii="宋体" w:eastAsia="宋体" w:hAnsi="MS Mincho" w:cs="宋体"/>
          <w:sz w:val="28"/>
        </w:rPr>
        <w:t>天忙得不亦</w:t>
      </w:r>
      <w:r>
        <w:rPr>
          <w:rFonts w:ascii="宋体" w:eastAsia="宋体" w:hAnsi="SimSun" w:cs="宋体"/>
          <w:sz w:val="28"/>
        </w:rPr>
        <w:t>乐</w:t>
      </w:r>
      <w:r>
        <w:rPr>
          <w:rFonts w:ascii="宋体" w:eastAsia="宋体" w:hAnsi="MS Mincho" w:cs="宋体"/>
          <w:sz w:val="28"/>
        </w:rPr>
        <w:t>乎，但效果并不理想，</w:t>
      </w:r>
      <w:r>
        <w:rPr>
          <w:rFonts w:ascii="宋体" w:eastAsia="宋体" w:hAnsi="SimSun" w:cs="宋体"/>
          <w:sz w:val="28"/>
        </w:rPr>
        <w:t>总</w:t>
      </w:r>
      <w:r>
        <w:rPr>
          <w:rFonts w:ascii="宋体" w:eastAsia="宋体" w:hAnsi="MS Mincho" w:cs="宋体"/>
          <w:sz w:val="28"/>
        </w:rPr>
        <w:t>是感</w:t>
      </w:r>
      <w:r>
        <w:rPr>
          <w:rFonts w:ascii="宋体" w:eastAsia="宋体" w:hAnsi="SimSun" w:cs="宋体"/>
          <w:sz w:val="28"/>
        </w:rPr>
        <w:t>觉这样</w:t>
      </w:r>
      <w:r>
        <w:rPr>
          <w:rFonts w:ascii="宋体" w:eastAsia="宋体" w:hAnsi="MS Mincho" w:cs="宋体"/>
          <w:sz w:val="28"/>
        </w:rPr>
        <w:t>做班主任的效率太低了。</w:t>
      </w:r>
      <w:r>
        <w:rPr>
          <w:rFonts w:ascii="宋体" w:eastAsia="宋体" w:hAnsi="SimSun" w:cs="宋体"/>
          <w:sz w:val="28"/>
        </w:rPr>
        <w:t>难</w:t>
      </w:r>
      <w:r>
        <w:rPr>
          <w:rFonts w:ascii="宋体" w:eastAsia="宋体" w:hAnsi="MS Mincho" w:cs="宋体"/>
          <w:sz w:val="28"/>
        </w:rPr>
        <w:t>道做班主任一定要做到鞠躬尽瘁、死而后已</w:t>
      </w:r>
      <w:r>
        <w:rPr>
          <w:rFonts w:ascii="宋体" w:eastAsia="宋体" w:cs="宋体"/>
          <w:sz w:val="28"/>
        </w:rPr>
        <w:t>?</w:t>
      </w:r>
      <w:r>
        <w:rPr>
          <w:rFonts w:ascii="宋体" w:eastAsia="宋体" w:hAnsi="SimSun" w:cs="宋体"/>
          <w:sz w:val="28"/>
        </w:rPr>
        <w:t>问题</w:t>
      </w:r>
      <w:r>
        <w:rPr>
          <w:rFonts w:ascii="宋体" w:eastAsia="宋体" w:hAnsi="MS Mincho" w:cs="宋体"/>
          <w:sz w:val="28"/>
        </w:rPr>
        <w:t>的症</w:t>
      </w:r>
      <w:r>
        <w:rPr>
          <w:rFonts w:ascii="宋体" w:eastAsia="宋体" w:hAnsi="SimSun" w:cs="宋体"/>
          <w:sz w:val="28"/>
        </w:rPr>
        <w:t>结</w:t>
      </w:r>
      <w:r>
        <w:rPr>
          <w:rFonts w:ascii="宋体" w:eastAsia="宋体" w:hAnsi="MS Mincho" w:cs="宋体"/>
          <w:sz w:val="28"/>
        </w:rPr>
        <w:t>就在于没有很好的培</w:t>
      </w:r>
      <w:r>
        <w:rPr>
          <w:rFonts w:ascii="宋体" w:eastAsia="宋体" w:hAnsi="SimSun" w:cs="宋体"/>
          <w:sz w:val="28"/>
        </w:rPr>
        <w:t>养</w:t>
      </w:r>
      <w:r>
        <w:rPr>
          <w:rFonts w:ascii="宋体" w:eastAsia="宋体" w:hAnsi="MS Mincho" w:cs="宋体"/>
          <w:sz w:val="28"/>
        </w:rPr>
        <w:t>一支高效率的班干部</w:t>
      </w:r>
      <w:r>
        <w:rPr>
          <w:rFonts w:ascii="宋体" w:eastAsia="宋体" w:hAnsi="SimSun" w:cs="宋体"/>
          <w:sz w:val="28"/>
        </w:rPr>
        <w:t>队</w:t>
      </w:r>
      <w:r>
        <w:rPr>
          <w:rFonts w:ascii="宋体" w:eastAsia="宋体" w:hAnsi="MS Mincho" w:cs="宋体"/>
          <w:sz w:val="28"/>
        </w:rPr>
        <w:t>伍。班主任、班干部及学生三者之</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系如同</w:t>
      </w:r>
      <w:r>
        <w:rPr>
          <w:rFonts w:ascii="宋体" w:eastAsia="宋体" w:hAnsi="SimSun" w:cs="宋体"/>
          <w:sz w:val="28"/>
        </w:rPr>
        <w:t>伞</w:t>
      </w:r>
      <w:r>
        <w:rPr>
          <w:rFonts w:ascii="宋体" w:eastAsia="宋体" w:hAnsi="MS Mincho" w:cs="宋体"/>
          <w:sz w:val="28"/>
        </w:rPr>
        <w:t>柄、支架和布，一个再好的</w:t>
      </w:r>
      <w:r>
        <w:rPr>
          <w:rFonts w:ascii="宋体" w:eastAsia="宋体" w:hAnsi="SimSun" w:cs="宋体"/>
          <w:sz w:val="28"/>
        </w:rPr>
        <w:t>伞</w:t>
      </w:r>
      <w:r>
        <w:rPr>
          <w:rFonts w:ascii="宋体" w:eastAsia="宋体" w:hAnsi="MS Mincho" w:cs="宋体"/>
          <w:sz w:val="28"/>
        </w:rPr>
        <w:t>柄如果没有支架的支撑是无</w:t>
      </w:r>
      <w:r>
        <w:rPr>
          <w:rFonts w:ascii="宋体" w:eastAsia="宋体" w:hAnsi="SimSun" w:cs="宋体"/>
          <w:sz w:val="28"/>
        </w:rPr>
        <w:t>论</w:t>
      </w:r>
      <w:r>
        <w:rPr>
          <w:rFonts w:ascii="宋体" w:eastAsia="宋体" w:hAnsi="MS Mincho" w:cs="宋体"/>
          <w:sz w:val="28"/>
        </w:rPr>
        <w:t>如何也撑不起一片天空的。</w:t>
      </w:r>
      <w:r>
        <w:rPr>
          <w:rFonts w:ascii="宋体" w:eastAsia="宋体" w:hAnsi="SimSun" w:cs="宋体"/>
          <w:sz w:val="28"/>
        </w:rPr>
        <w:t>记</w:t>
      </w:r>
      <w:r>
        <w:rPr>
          <w:rFonts w:ascii="宋体" w:eastAsia="宋体" w:hAnsi="MS Mincho" w:cs="宋体"/>
          <w:sz w:val="28"/>
        </w:rPr>
        <w:t>得有一次在班主任研</w:t>
      </w:r>
      <w:r>
        <w:rPr>
          <w:rFonts w:ascii="宋体" w:eastAsia="宋体" w:hAnsi="SimSun" w:cs="宋体"/>
          <w:sz w:val="28"/>
        </w:rPr>
        <w:t>讨</w:t>
      </w:r>
      <w:r>
        <w:rPr>
          <w:rFonts w:ascii="宋体" w:eastAsia="宋体" w:hAnsi="MS Mincho" w:cs="宋体"/>
          <w:sz w:val="28"/>
        </w:rPr>
        <w:t>会上，有位老</w:t>
      </w:r>
      <w:r>
        <w:rPr>
          <w:rFonts w:ascii="宋体" w:eastAsia="宋体" w:hAnsi="SimSun" w:cs="宋体"/>
          <w:sz w:val="28"/>
        </w:rPr>
        <w:t>师</w:t>
      </w:r>
      <w:r>
        <w:rPr>
          <w:rFonts w:ascii="宋体" w:eastAsia="宋体" w:hAnsi="MS Mincho" w:cs="宋体"/>
          <w:sz w:val="28"/>
        </w:rPr>
        <w:t>曾</w:t>
      </w:r>
      <w:r>
        <w:rPr>
          <w:rFonts w:ascii="宋体" w:eastAsia="宋体" w:hAnsi="SimSun" w:cs="宋体"/>
          <w:sz w:val="28"/>
        </w:rPr>
        <w:t>经</w:t>
      </w:r>
      <w:r>
        <w:rPr>
          <w:rFonts w:ascii="宋体" w:eastAsia="宋体" w:hAnsi="MS Mincho" w:cs="宋体"/>
          <w:sz w:val="28"/>
        </w:rPr>
        <w:t>介</w:t>
      </w:r>
      <w:r>
        <w:rPr>
          <w:rFonts w:ascii="宋体" w:eastAsia="宋体" w:hAnsi="SimSun" w:cs="宋体"/>
          <w:sz w:val="28"/>
        </w:rPr>
        <w:t>绍过给</w:t>
      </w:r>
      <w:r>
        <w:rPr>
          <w:rFonts w:ascii="宋体" w:eastAsia="宋体" w:hAnsi="MS Mincho" w:cs="宋体"/>
          <w:sz w:val="28"/>
        </w:rPr>
        <w:t>班干部</w:t>
      </w:r>
      <w:r>
        <w:rPr>
          <w:rFonts w:ascii="宋体" w:eastAsia="宋体" w:cs="宋体"/>
          <w:sz w:val="28"/>
        </w:rPr>
        <w:t>“</w:t>
      </w:r>
      <w:r>
        <w:rPr>
          <w:rFonts w:ascii="宋体" w:eastAsia="宋体" w:hAnsi="MS Mincho" w:cs="宋体"/>
          <w:sz w:val="28"/>
        </w:rPr>
        <w:t>戴高帽子</w:t>
      </w:r>
      <w:r>
        <w:rPr>
          <w:rFonts w:ascii="宋体" w:eastAsia="宋体" w:cs="宋体"/>
          <w:sz w:val="28"/>
        </w:rPr>
        <w:t>”</w:t>
      </w:r>
      <w:r>
        <w:rPr>
          <w:rFonts w:ascii="宋体" w:eastAsia="宋体" w:hAnsi="MS Mincho" w:cs="宋体"/>
          <w:sz w:val="28"/>
        </w:rPr>
        <w:t>的方法来培</w:t>
      </w:r>
      <w:r>
        <w:rPr>
          <w:rFonts w:ascii="宋体" w:eastAsia="宋体" w:hAnsi="SimSun" w:cs="宋体"/>
          <w:sz w:val="28"/>
        </w:rPr>
        <w:t>养</w:t>
      </w:r>
      <w:r>
        <w:rPr>
          <w:rFonts w:ascii="宋体" w:eastAsia="宋体" w:hAnsi="MS Mincho" w:cs="宋体"/>
          <w:sz w:val="28"/>
        </w:rPr>
        <w:t>班干部，</w:t>
      </w:r>
      <w:r>
        <w:rPr>
          <w:rFonts w:ascii="宋体" w:eastAsia="宋体" w:hAnsi="SimSun" w:cs="宋体"/>
          <w:sz w:val="28"/>
        </w:rPr>
        <w:t>这</w:t>
      </w:r>
      <w:r>
        <w:rPr>
          <w:rFonts w:ascii="宋体" w:eastAsia="宋体" w:hAnsi="MS Mincho" w:cs="宋体"/>
          <w:sz w:val="28"/>
        </w:rPr>
        <w:t>一招</w:t>
      </w:r>
      <w:r>
        <w:rPr>
          <w:rFonts w:ascii="宋体" w:eastAsia="宋体" w:hAnsi="SimSun" w:cs="宋体"/>
          <w:sz w:val="28"/>
        </w:rPr>
        <w:t>还</w:t>
      </w:r>
      <w:r>
        <w:rPr>
          <w:rFonts w:ascii="宋体" w:eastAsia="宋体" w:hAnsi="MS Mincho" w:cs="宋体"/>
          <w:sz w:val="28"/>
        </w:rPr>
        <w:t>是蛮有用的。我以前也用</w:t>
      </w:r>
      <w:r>
        <w:rPr>
          <w:rFonts w:ascii="宋体" w:eastAsia="宋体" w:hAnsi="SimSun" w:cs="宋体"/>
          <w:sz w:val="28"/>
        </w:rPr>
        <w:t>过这种</w:t>
      </w:r>
      <w:r>
        <w:rPr>
          <w:rFonts w:ascii="宋体" w:eastAsia="宋体" w:hAnsi="MS Mincho" w:cs="宋体"/>
          <w:sz w:val="28"/>
        </w:rPr>
        <w:t>方法，但用起来没那</w:t>
      </w:r>
      <w:r>
        <w:rPr>
          <w:rFonts w:ascii="宋体" w:eastAsia="宋体" w:hAnsi="SimSun" w:cs="宋体"/>
          <w:sz w:val="28"/>
        </w:rPr>
        <w:t>么</w:t>
      </w:r>
      <w:r>
        <w:rPr>
          <w:rFonts w:ascii="宋体" w:eastAsia="宋体" w:hAnsi="MS Mincho" w:cs="宋体"/>
          <w:sz w:val="28"/>
        </w:rPr>
        <w:t>的得心</w:t>
      </w:r>
      <w:r>
        <w:rPr>
          <w:rFonts w:ascii="宋体" w:eastAsia="宋体" w:hAnsi="SimSun" w:cs="宋体"/>
          <w:sz w:val="28"/>
        </w:rPr>
        <w:t>应</w:t>
      </w:r>
      <w:r>
        <w:rPr>
          <w:rFonts w:ascii="宋体" w:eastAsia="宋体" w:hAnsi="MS Mincho" w:cs="宋体"/>
          <w:sz w:val="28"/>
        </w:rPr>
        <w:t>手，究其原因，主要是自己在</w:t>
      </w:r>
      <w:r>
        <w:rPr>
          <w:rFonts w:ascii="宋体" w:eastAsia="宋体" w:hAnsi="SimSun" w:cs="宋体"/>
          <w:sz w:val="28"/>
        </w:rPr>
        <w:t>时间</w:t>
      </w:r>
      <w:r>
        <w:rPr>
          <w:rFonts w:ascii="宋体" w:eastAsia="宋体" w:hAnsi="MS Mincho" w:cs="宋体"/>
          <w:sz w:val="28"/>
        </w:rPr>
        <w:t>和</w:t>
      </w:r>
      <w:r>
        <w:rPr>
          <w:rFonts w:ascii="宋体" w:eastAsia="宋体" w:hAnsi="SimSun" w:cs="宋体"/>
          <w:sz w:val="28"/>
        </w:rPr>
        <w:t>场</w:t>
      </w:r>
      <w:r>
        <w:rPr>
          <w:rFonts w:ascii="宋体" w:eastAsia="宋体" w:hAnsi="MS Mincho" w:cs="宋体"/>
          <w:sz w:val="28"/>
        </w:rPr>
        <w:t>合上把握得不</w:t>
      </w:r>
      <w:r>
        <w:rPr>
          <w:rFonts w:ascii="宋体" w:eastAsia="宋体" w:hAnsi="SimSun" w:cs="宋体"/>
          <w:sz w:val="28"/>
        </w:rPr>
        <w:t>够</w:t>
      </w:r>
      <w:r>
        <w:rPr>
          <w:rFonts w:ascii="宋体" w:eastAsia="宋体" w:hAnsi="MS Mincho" w:cs="宋体"/>
          <w:sz w:val="28"/>
        </w:rPr>
        <w:t>好，</w:t>
      </w:r>
      <w:r>
        <w:rPr>
          <w:rFonts w:ascii="宋体" w:eastAsia="宋体" w:hAnsi="SimSun" w:cs="宋体"/>
          <w:sz w:val="28"/>
        </w:rPr>
        <w:t>经</w:t>
      </w:r>
      <w:r>
        <w:rPr>
          <w:rFonts w:ascii="宋体" w:eastAsia="宋体" w:hAnsi="MS Mincho" w:cs="宋体"/>
          <w:sz w:val="28"/>
        </w:rPr>
        <w:t>常在公共</w:t>
      </w:r>
      <w:r>
        <w:rPr>
          <w:rFonts w:ascii="宋体" w:eastAsia="宋体" w:hAnsi="SimSun" w:cs="宋体"/>
          <w:sz w:val="28"/>
        </w:rPr>
        <w:t>场</w:t>
      </w:r>
      <w:r>
        <w:rPr>
          <w:rFonts w:ascii="宋体" w:eastAsia="宋体" w:hAnsi="MS Mincho" w:cs="宋体"/>
          <w:sz w:val="28"/>
        </w:rPr>
        <w:t>合</w:t>
      </w:r>
      <w:r>
        <w:rPr>
          <w:rFonts w:ascii="宋体" w:eastAsia="宋体" w:hAnsi="SimSun" w:cs="宋体"/>
          <w:sz w:val="28"/>
        </w:rPr>
        <w:t>给</w:t>
      </w:r>
      <w:r>
        <w:rPr>
          <w:rFonts w:ascii="宋体" w:eastAsia="宋体" w:hAnsi="MS Mincho" w:cs="宋体"/>
          <w:sz w:val="28"/>
        </w:rPr>
        <w:t>班干部</w:t>
      </w:r>
      <w:r>
        <w:rPr>
          <w:rFonts w:ascii="宋体" w:eastAsia="宋体" w:hAnsi="SimSun" w:cs="宋体"/>
          <w:sz w:val="28"/>
        </w:rPr>
        <w:t>虽</w:t>
      </w:r>
      <w:r>
        <w:rPr>
          <w:rFonts w:ascii="宋体" w:eastAsia="宋体" w:hAnsi="MS Mincho" w:cs="宋体"/>
          <w:sz w:val="28"/>
        </w:rPr>
        <w:t>然可以激励班干部的斗志，但是无意中也会引起另外一部分学生的不</w:t>
      </w:r>
      <w:r>
        <w:rPr>
          <w:rFonts w:ascii="宋体" w:eastAsia="宋体" w:hAnsi="SimSun" w:cs="宋体"/>
          <w:sz w:val="28"/>
        </w:rPr>
        <w:t>满</w:t>
      </w:r>
      <w:r>
        <w:rPr>
          <w:rFonts w:ascii="宋体" w:eastAsia="宋体" w:hAnsi="MS Mincho" w:cs="宋体"/>
          <w:sz w:val="28"/>
        </w:rPr>
        <w:t>情</w:t>
      </w:r>
      <w:r>
        <w:rPr>
          <w:rFonts w:ascii="宋体" w:eastAsia="宋体" w:hAnsi="SimSun" w:cs="宋体"/>
          <w:sz w:val="28"/>
        </w:rPr>
        <w:t>绪</w:t>
      </w:r>
      <w:r>
        <w:rPr>
          <w:rFonts w:ascii="宋体" w:eastAsia="宋体" w:hAnsi="MS Mincho" w:cs="宋体"/>
          <w:sz w:val="28"/>
        </w:rPr>
        <w:t>，</w:t>
      </w:r>
      <w:r>
        <w:rPr>
          <w:rFonts w:ascii="宋体" w:eastAsia="宋体" w:hAnsi="SimSun" w:cs="宋体"/>
          <w:sz w:val="28"/>
        </w:rPr>
        <w:t>认为</w:t>
      </w:r>
      <w:r>
        <w:rPr>
          <w:rFonts w:ascii="宋体" w:eastAsia="宋体" w:hAnsi="MS Mincho" w:cs="宋体"/>
          <w:sz w:val="28"/>
        </w:rPr>
        <w:t>老</w:t>
      </w:r>
      <w:r>
        <w:rPr>
          <w:rFonts w:ascii="宋体" w:eastAsia="宋体" w:hAnsi="SimSun" w:cs="宋体"/>
          <w:sz w:val="28"/>
        </w:rPr>
        <w:t>师过</w:t>
      </w:r>
      <w:r>
        <w:rPr>
          <w:rFonts w:ascii="宋体" w:eastAsia="宋体" w:hAnsi="MS Mincho" w:cs="宋体"/>
          <w:sz w:val="28"/>
        </w:rPr>
        <w:t>分夸大班干部的作用。后来由公</w:t>
      </w:r>
      <w:r>
        <w:rPr>
          <w:rFonts w:ascii="宋体" w:eastAsia="宋体" w:hAnsi="SimSun" w:cs="宋体"/>
          <w:sz w:val="28"/>
        </w:rPr>
        <w:t>开场</w:t>
      </w:r>
      <w:r>
        <w:rPr>
          <w:rFonts w:ascii="宋体" w:eastAsia="宋体" w:hAnsi="MS Mincho" w:cs="宋体"/>
          <w:sz w:val="28"/>
        </w:rPr>
        <w:t>合表</w:t>
      </w:r>
      <w:r>
        <w:rPr>
          <w:rFonts w:ascii="宋体" w:eastAsia="宋体" w:hAnsi="SimSun" w:cs="宋体"/>
          <w:sz w:val="28"/>
        </w:rPr>
        <w:t>扬</w:t>
      </w:r>
      <w:r>
        <w:rPr>
          <w:rFonts w:ascii="宋体" w:eastAsia="宋体" w:hAnsi="MS Mincho" w:cs="宋体"/>
          <w:sz w:val="28"/>
        </w:rPr>
        <w:t>逐</w:t>
      </w:r>
      <w:r>
        <w:rPr>
          <w:rFonts w:ascii="宋体" w:eastAsia="宋体" w:hAnsi="SimSun" w:cs="宋体"/>
          <w:sz w:val="28"/>
        </w:rPr>
        <w:t>渐变为</w:t>
      </w:r>
      <w:r>
        <w:rPr>
          <w:rFonts w:ascii="宋体" w:eastAsia="宋体" w:hAnsi="MS Mincho" w:cs="宋体"/>
          <w:sz w:val="28"/>
        </w:rPr>
        <w:t>私下里鼓励。</w:t>
      </w:r>
      <w:r>
        <w:rPr>
          <w:rFonts w:ascii="宋体" w:eastAsia="宋体" w:hAnsi="SimSun" w:cs="宋体"/>
          <w:sz w:val="28"/>
        </w:rPr>
        <w:t>给</w:t>
      </w:r>
      <w:r>
        <w:rPr>
          <w:rFonts w:ascii="宋体" w:eastAsia="宋体" w:hAnsi="MS Mincho" w:cs="宋体"/>
          <w:sz w:val="28"/>
        </w:rPr>
        <w:t>班干部</w:t>
      </w:r>
      <w:r>
        <w:rPr>
          <w:rFonts w:ascii="宋体" w:eastAsia="宋体" w:cs="宋体"/>
          <w:sz w:val="28"/>
        </w:rPr>
        <w:t>“</w:t>
      </w:r>
      <w:r>
        <w:rPr>
          <w:rFonts w:ascii="宋体" w:eastAsia="宋体" w:hAnsi="SimSun" w:cs="宋体"/>
          <w:sz w:val="28"/>
        </w:rPr>
        <w:t>带</w:t>
      </w:r>
      <w:r>
        <w:rPr>
          <w:rFonts w:ascii="宋体" w:eastAsia="宋体" w:hAnsi="MS Mincho" w:cs="宋体"/>
          <w:sz w:val="28"/>
        </w:rPr>
        <w:t>高帽子</w:t>
      </w:r>
      <w:r>
        <w:rPr>
          <w:rFonts w:ascii="宋体" w:eastAsia="宋体" w:cs="宋体"/>
          <w:sz w:val="28"/>
        </w:rPr>
        <w:t>”</w:t>
      </w:r>
      <w:r>
        <w:rPr>
          <w:rFonts w:ascii="宋体" w:eastAsia="宋体" w:hAnsi="MS Mincho" w:cs="宋体"/>
          <w:sz w:val="28"/>
        </w:rPr>
        <w:t>后，班干部的做事情的</w:t>
      </w:r>
      <w:r>
        <w:rPr>
          <w:rFonts w:ascii="宋体" w:eastAsia="宋体" w:hAnsi="SimSun" w:cs="宋体"/>
          <w:sz w:val="28"/>
        </w:rPr>
        <w:t>积</w:t>
      </w:r>
      <w:r>
        <w:rPr>
          <w:rFonts w:ascii="宋体" w:eastAsia="宋体" w:hAnsi="MS Mincho" w:cs="宋体"/>
          <w:sz w:val="28"/>
        </w:rPr>
        <w:t>极性高</w:t>
      </w:r>
      <w:r>
        <w:rPr>
          <w:rFonts w:ascii="宋体" w:eastAsia="宋体" w:hAnsi="SimSun" w:cs="宋体"/>
          <w:sz w:val="28"/>
        </w:rPr>
        <w:t>涨</w:t>
      </w:r>
      <w:r>
        <w:rPr>
          <w:rFonts w:ascii="宋体" w:eastAsia="宋体" w:hAnsi="MS Mincho" w:cs="宋体"/>
          <w:sz w:val="28"/>
        </w:rPr>
        <w:t>。但</w:t>
      </w:r>
      <w:r>
        <w:rPr>
          <w:rFonts w:ascii="宋体" w:eastAsia="宋体" w:hAnsi="SimSun" w:cs="宋体"/>
          <w:sz w:val="28"/>
        </w:rPr>
        <w:t>每</w:t>
      </w:r>
      <w:r>
        <w:rPr>
          <w:rFonts w:ascii="宋体" w:eastAsia="宋体" w:hAnsi="MS Mincho" w:cs="宋体"/>
          <w:sz w:val="28"/>
        </w:rPr>
        <w:t>一个人的情</w:t>
      </w:r>
      <w:r>
        <w:rPr>
          <w:rFonts w:ascii="宋体" w:eastAsia="宋体" w:hAnsi="SimSun" w:cs="宋体"/>
          <w:sz w:val="28"/>
        </w:rPr>
        <w:t>绪</w:t>
      </w:r>
      <w:r>
        <w:rPr>
          <w:rFonts w:ascii="宋体" w:eastAsia="宋体" w:hAnsi="MS Mincho" w:cs="宋体"/>
          <w:sz w:val="28"/>
        </w:rPr>
        <w:t>不可能永</w:t>
      </w:r>
      <w:r>
        <w:rPr>
          <w:rFonts w:ascii="宋体" w:eastAsia="宋体" w:hAnsi="SimSun" w:cs="宋体"/>
          <w:sz w:val="28"/>
        </w:rPr>
        <w:t>远</w:t>
      </w:r>
      <w:r>
        <w:rPr>
          <w:rFonts w:ascii="宋体" w:eastAsia="宋体" w:hAnsi="MS Mincho" w:cs="宋体"/>
          <w:sz w:val="28"/>
        </w:rPr>
        <w:t>高</w:t>
      </w:r>
      <w:r>
        <w:rPr>
          <w:rFonts w:ascii="宋体" w:eastAsia="宋体" w:hAnsi="SimSun" w:cs="宋体"/>
          <w:sz w:val="28"/>
        </w:rPr>
        <w:t>涨</w:t>
      </w:r>
      <w:r>
        <w:rPr>
          <w:rFonts w:ascii="宋体" w:eastAsia="宋体" w:hAnsi="MS Mincho" w:cs="宋体"/>
          <w:sz w:val="28"/>
        </w:rPr>
        <w:t>，班干部遇到挫折的</w:t>
      </w:r>
      <w:r>
        <w:rPr>
          <w:rFonts w:ascii="宋体" w:eastAsia="宋体" w:hAnsi="SimSun" w:cs="宋体"/>
          <w:sz w:val="28"/>
        </w:rPr>
        <w:t>时</w:t>
      </w:r>
      <w:r>
        <w:rPr>
          <w:rFonts w:ascii="宋体" w:eastAsia="宋体" w:hAnsi="MS Mincho" w:cs="宋体"/>
          <w:sz w:val="28"/>
        </w:rPr>
        <w:t>候也很容易沮</w:t>
      </w:r>
      <w:r>
        <w:rPr>
          <w:rFonts w:ascii="宋体" w:eastAsia="宋体" w:hAnsi="SimSun" w:cs="宋体"/>
          <w:sz w:val="28"/>
        </w:rPr>
        <w:t>丧</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时</w:t>
      </w:r>
      <w:r>
        <w:rPr>
          <w:rFonts w:ascii="宋体" w:eastAsia="宋体" w:hAnsi="MS Mincho" w:cs="宋体"/>
          <w:sz w:val="28"/>
        </w:rPr>
        <w:t>候班主任就</w:t>
      </w:r>
      <w:r>
        <w:rPr>
          <w:rFonts w:ascii="宋体" w:eastAsia="宋体" w:hAnsi="SimSun" w:cs="宋体"/>
          <w:sz w:val="28"/>
        </w:rPr>
        <w:t>应该</w:t>
      </w:r>
      <w:r>
        <w:rPr>
          <w:rFonts w:ascii="宋体" w:eastAsia="宋体" w:hAnsi="MS Mincho" w:cs="宋体"/>
          <w:sz w:val="28"/>
        </w:rPr>
        <w:t>教他</w:t>
      </w:r>
      <w:r>
        <w:rPr>
          <w:rFonts w:ascii="宋体" w:eastAsia="宋体" w:hAnsi="SimSun" w:cs="宋体"/>
          <w:sz w:val="28"/>
        </w:rPr>
        <w:t>们</w:t>
      </w:r>
      <w:r>
        <w:rPr>
          <w:rFonts w:ascii="宋体" w:eastAsia="宋体" w:hAnsi="MS Mincho" w:cs="宋体"/>
          <w:sz w:val="28"/>
        </w:rPr>
        <w:t>一些工作方法和技巧的。</w:t>
      </w:r>
    </w:p>
    <w:p>
      <w:pPr>
        <w:spacing w:before="160" w:beforeAutospacing="0" w:after="160" w:afterAutospacing="0" w:line="360" w:lineRule="auto"/>
        <w:ind w:firstLine="560"/>
        <w:contextualSpacing w:val="0"/>
        <w:jc w:val="both"/>
      </w:pPr>
      <w:r>
        <w:rPr>
          <w:rFonts w:ascii="宋体" w:eastAsia="宋体" w:hAnsi="MS Mincho" w:cs="宋体"/>
          <w:sz w:val="28"/>
        </w:rPr>
        <w:t>其</w:t>
      </w:r>
      <w:r>
        <w:rPr>
          <w:rFonts w:ascii="宋体" w:eastAsia="宋体" w:hAnsi="SimSun" w:cs="宋体"/>
          <w:sz w:val="28"/>
        </w:rPr>
        <w:t>实</w:t>
      </w:r>
      <w:r>
        <w:rPr>
          <w:rFonts w:ascii="宋体" w:eastAsia="宋体" w:hAnsi="MS Mincho" w:cs="宋体"/>
          <w:sz w:val="28"/>
        </w:rPr>
        <w:t>，在工作中，我所遇到的</w:t>
      </w:r>
      <w:r>
        <w:rPr>
          <w:rFonts w:ascii="宋体" w:eastAsia="宋体" w:hAnsi="SimSun" w:cs="宋体"/>
          <w:sz w:val="28"/>
        </w:rPr>
        <w:t>问题</w:t>
      </w:r>
      <w:r>
        <w:rPr>
          <w:rFonts w:ascii="宋体" w:eastAsia="宋体" w:hAnsi="MS Mincho" w:cs="宋体"/>
          <w:sz w:val="28"/>
        </w:rPr>
        <w:t>非常的多，然而百思之后</w:t>
      </w:r>
      <w:r>
        <w:rPr>
          <w:rFonts w:ascii="宋体" w:eastAsia="宋体" w:hAnsi="SimSun" w:cs="宋体"/>
          <w:sz w:val="28"/>
        </w:rPr>
        <w:t>总觉</w:t>
      </w:r>
      <w:r>
        <w:rPr>
          <w:rFonts w:ascii="宋体" w:eastAsia="宋体" w:hAnsi="MS Mincho" w:cs="宋体"/>
          <w:sz w:val="28"/>
        </w:rPr>
        <w:t>得以上几</w:t>
      </w:r>
      <w:r>
        <w:rPr>
          <w:rFonts w:ascii="宋体" w:eastAsia="宋体" w:hAnsi="SimSun" w:cs="宋体"/>
          <w:sz w:val="28"/>
        </w:rPr>
        <w:t>项</w:t>
      </w:r>
      <w:r>
        <w:rPr>
          <w:rFonts w:ascii="宋体" w:eastAsia="宋体" w:hAnsi="MS Mincho" w:cs="宋体"/>
          <w:sz w:val="28"/>
        </w:rPr>
        <w:t>是其中最重要的。</w:t>
      </w:r>
      <w:r>
        <w:rPr>
          <w:rFonts w:ascii="宋体" w:eastAsia="宋体" w:hAnsi="SimSun" w:cs="宋体"/>
          <w:sz w:val="28"/>
        </w:rPr>
        <w:t>虽</w:t>
      </w:r>
      <w:r>
        <w:rPr>
          <w:rFonts w:ascii="宋体" w:eastAsia="宋体" w:hAnsi="MS Mincho" w:cs="宋体"/>
          <w:sz w:val="28"/>
        </w:rPr>
        <w:t>然</w:t>
      </w:r>
      <w:r>
        <w:rPr>
          <w:rFonts w:ascii="宋体" w:eastAsia="宋体" w:hAnsi="SimSun" w:cs="宋体"/>
          <w:sz w:val="28"/>
        </w:rPr>
        <w:t>仅仅</w:t>
      </w:r>
      <w:r>
        <w:rPr>
          <w:rFonts w:ascii="宋体" w:eastAsia="宋体" w:hAnsi="MS Mincho" w:cs="宋体"/>
          <w:sz w:val="28"/>
        </w:rPr>
        <w:t>是湖光略影、蜻蜓点水般</w:t>
      </w:r>
      <w:r>
        <w:rPr>
          <w:rFonts w:ascii="宋体" w:eastAsia="宋体" w:hAnsi="SimSun" w:cs="宋体"/>
          <w:sz w:val="28"/>
        </w:rPr>
        <w:t>轻轻</w:t>
      </w:r>
      <w:r>
        <w:rPr>
          <w:rFonts w:ascii="宋体" w:eastAsia="宋体" w:hAnsi="MS Mincho" w:cs="宋体"/>
          <w:sz w:val="28"/>
        </w:rPr>
        <w:t>的点了一下，草草的做了一下</w:t>
      </w:r>
      <w:r>
        <w:rPr>
          <w:rFonts w:ascii="宋体" w:eastAsia="宋体" w:hAnsi="SimSun" w:cs="宋体"/>
          <w:sz w:val="28"/>
        </w:rPr>
        <w:t>总结</w:t>
      </w:r>
      <w:r>
        <w:rPr>
          <w:rFonts w:ascii="宋体" w:eastAsia="宋体" w:hAnsi="MS Mincho" w:cs="宋体"/>
          <w:sz w:val="28"/>
        </w:rPr>
        <w:t>。但</w:t>
      </w:r>
      <w:r>
        <w:rPr>
          <w:rFonts w:ascii="宋体" w:eastAsia="宋体" w:hAnsi="SimSun" w:cs="宋体"/>
          <w:sz w:val="28"/>
        </w:rPr>
        <w:t>总</w:t>
      </w:r>
      <w:r>
        <w:rPr>
          <w:rFonts w:ascii="宋体" w:eastAsia="宋体" w:hAnsi="MS Mincho" w:cs="宋体"/>
          <w:sz w:val="28"/>
        </w:rPr>
        <w:t>是比不去</w:t>
      </w:r>
      <w:r>
        <w:rPr>
          <w:rFonts w:ascii="宋体" w:eastAsia="宋体" w:hAnsi="SimSun" w:cs="宋体"/>
          <w:sz w:val="28"/>
        </w:rPr>
        <w:t>总结</w:t>
      </w:r>
      <w:r>
        <w:rPr>
          <w:rFonts w:ascii="宋体" w:eastAsia="宋体" w:hAnsi="MS Mincho" w:cs="宋体"/>
          <w:sz w:val="28"/>
        </w:rPr>
        <w:t>要多点意</w:t>
      </w:r>
      <w:r>
        <w:rPr>
          <w:rFonts w:ascii="宋体" w:eastAsia="宋体" w:hAnsi="SimSun" w:cs="宋体"/>
          <w:sz w:val="28"/>
        </w:rPr>
        <w:t>义</w:t>
      </w:r>
      <w:r>
        <w:rPr>
          <w:rFonts w:ascii="宋体" w:eastAsia="宋体" w:hAnsi="MS Mincho" w:cs="宋体"/>
          <w:sz w:val="28"/>
        </w:rPr>
        <w:t>的，起</w:t>
      </w:r>
      <w:r>
        <w:rPr>
          <w:rFonts w:ascii="宋体" w:eastAsia="宋体" w:hAnsi="SimSun" w:cs="宋体"/>
          <w:sz w:val="28"/>
        </w:rPr>
        <w:t>码</w:t>
      </w:r>
      <w:r>
        <w:rPr>
          <w:rFonts w:ascii="宋体" w:eastAsia="宋体" w:hAnsi="MS Mincho" w:cs="宋体"/>
          <w:sz w:val="28"/>
        </w:rPr>
        <w:t>我自己是</w:t>
      </w:r>
      <w:r>
        <w:rPr>
          <w:rFonts w:ascii="宋体" w:eastAsia="宋体" w:hAnsi="SimSun" w:cs="宋体"/>
          <w:sz w:val="28"/>
        </w:rPr>
        <w:t>这么认为</w:t>
      </w:r>
      <w:r>
        <w:rPr>
          <w:rFonts w:ascii="宋体" w:eastAsia="宋体" w:hAnsi="MS Mincho" w:cs="宋体"/>
          <w:sz w:val="28"/>
        </w:rPr>
        <w:t>的。</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18"/>
          <w:cols w:space="708"/>
          <w:titlePg w:val="0"/>
        </w:sectPr>
      </w:pPr>
      <w:r>
        <w:rPr>
          <w:rFonts w:ascii="宋体" w:eastAsia="宋体" w:hAnsi="MS Mincho" w:cs="宋体"/>
          <w:i w:val="0"/>
          <w:iCs w:val="0"/>
          <w:sz w:val="28"/>
        </w:rPr>
        <w:t>班主任学期末工作</w:t>
      </w:r>
      <w:r>
        <w:rPr>
          <w:rFonts w:ascii="宋体" w:eastAsia="宋体" w:hAnsi="SimSun" w:cs="宋体"/>
          <w:i w:val="0"/>
          <w:iCs w:val="0"/>
          <w:sz w:val="28"/>
        </w:rPr>
        <w:t>总结</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pPr>
      <w:r>
        <w:rPr>
          <w:rFonts w:ascii="宋体" w:eastAsia="宋体" w:hAnsi="MS Mincho" w:cs="宋体"/>
          <w:sz w:val="28"/>
        </w:rPr>
        <w:t>本学期已</w:t>
      </w:r>
      <w:r>
        <w:rPr>
          <w:rFonts w:ascii="宋体" w:eastAsia="宋体" w:hAnsi="SimSun" w:cs="宋体"/>
          <w:sz w:val="28"/>
        </w:rPr>
        <w:t>经</w:t>
      </w:r>
      <w:r>
        <w:rPr>
          <w:rFonts w:ascii="宋体" w:eastAsia="宋体" w:hAnsi="MS Mincho" w:cs="宋体"/>
          <w:sz w:val="28"/>
        </w:rPr>
        <w:t>接近尾声，</w:t>
      </w:r>
      <w:r>
        <w:rPr>
          <w:rFonts w:ascii="宋体" w:eastAsia="宋体" w:hAnsi="SimSun" w:cs="宋体"/>
          <w:sz w:val="28"/>
        </w:rPr>
        <w:t>为</w:t>
      </w:r>
      <w:r>
        <w:rPr>
          <w:rFonts w:ascii="宋体" w:eastAsia="宋体" w:hAnsi="MS Mincho" w:cs="宋体"/>
          <w:sz w:val="28"/>
        </w:rPr>
        <w:t>了今后更加良好的展</w:t>
      </w:r>
      <w:r>
        <w:rPr>
          <w:rFonts w:ascii="宋体" w:eastAsia="宋体" w:hAnsi="SimSun" w:cs="宋体"/>
          <w:sz w:val="28"/>
        </w:rPr>
        <w:t>开</w:t>
      </w:r>
      <w:r>
        <w:rPr>
          <w:rFonts w:ascii="宋体" w:eastAsia="宋体" w:hAnsi="MS Mincho" w:cs="宋体"/>
          <w:sz w:val="28"/>
        </w:rPr>
        <w:t>工作，我</w:t>
      </w:r>
      <w:r>
        <w:rPr>
          <w:rFonts w:ascii="宋体" w:eastAsia="宋体" w:hAnsi="SimSun" w:cs="宋体"/>
          <w:sz w:val="28"/>
        </w:rPr>
        <w:t>们</w:t>
      </w:r>
      <w:r>
        <w:rPr>
          <w:rFonts w:ascii="宋体" w:eastAsia="宋体" w:hAnsi="MS Mincho" w:cs="宋体"/>
          <w:sz w:val="28"/>
        </w:rPr>
        <w:t>需要</w:t>
      </w:r>
      <w:r>
        <w:rPr>
          <w:rFonts w:ascii="宋体" w:eastAsia="宋体" w:hAnsi="SimSun" w:cs="宋体"/>
          <w:sz w:val="28"/>
        </w:rPr>
        <w:t>对</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教学、班</w:t>
      </w:r>
      <w:r>
        <w:rPr>
          <w:rFonts w:ascii="宋体" w:eastAsia="宋体" w:hAnsi="SimSun" w:cs="宋体"/>
          <w:sz w:val="28"/>
        </w:rPr>
        <w:t>级</w:t>
      </w:r>
      <w:r>
        <w:rPr>
          <w:rFonts w:ascii="宋体" w:eastAsia="宋体" w:hAnsi="MS Mincho" w:cs="宋体"/>
          <w:sz w:val="28"/>
        </w:rPr>
        <w:t>管理、学校管理提出了合理化的意</w:t>
      </w:r>
      <w:r>
        <w:rPr>
          <w:rFonts w:ascii="宋体" w:eastAsia="宋体" w:hAnsi="SimSun" w:cs="宋体"/>
          <w:sz w:val="28"/>
        </w:rPr>
        <w:t>见</w:t>
      </w:r>
      <w:r>
        <w:rPr>
          <w:rFonts w:ascii="宋体" w:eastAsia="宋体" w:hAnsi="MS Mincho" w:cs="宋体"/>
          <w:sz w:val="28"/>
        </w:rPr>
        <w:t>和建</w:t>
      </w:r>
      <w:r>
        <w:rPr>
          <w:rFonts w:ascii="宋体" w:eastAsia="宋体" w:hAnsi="SimSun" w:cs="宋体"/>
          <w:sz w:val="28"/>
        </w:rPr>
        <w:t>议</w:t>
      </w:r>
      <w:r>
        <w:rPr>
          <w:rFonts w:ascii="宋体" w:eastAsia="宋体" w:hAnsi="MS Mincho" w:cs="宋体"/>
          <w:sz w:val="28"/>
        </w:rPr>
        <w:t>，各科任教</w:t>
      </w:r>
      <w:r>
        <w:rPr>
          <w:rFonts w:ascii="宋体" w:eastAsia="宋体" w:hAnsi="SimSun" w:cs="宋体"/>
          <w:sz w:val="28"/>
        </w:rPr>
        <w:t>师</w:t>
      </w:r>
      <w:r>
        <w:rPr>
          <w:rFonts w:ascii="宋体" w:eastAsia="宋体" w:hAnsi="MS Mincho" w:cs="宋体"/>
          <w:sz w:val="28"/>
        </w:rPr>
        <w:t>、班主任</w:t>
      </w:r>
      <w:r>
        <w:rPr>
          <w:rFonts w:ascii="宋体" w:eastAsia="宋体" w:hAnsi="SimSun" w:cs="宋体"/>
          <w:sz w:val="28"/>
        </w:rPr>
        <w:t>对</w:t>
      </w:r>
      <w:r>
        <w:rPr>
          <w:rFonts w:ascii="宋体" w:eastAsia="宋体" w:hAnsi="MS Mincho" w:cs="宋体"/>
          <w:sz w:val="28"/>
        </w:rPr>
        <w:t>期中考</w:t>
      </w:r>
      <w:r>
        <w:rPr>
          <w:rFonts w:ascii="宋体" w:eastAsia="宋体" w:hAnsi="SimSun" w:cs="宋体"/>
          <w:sz w:val="28"/>
        </w:rPr>
        <w:t>试</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做了</w:t>
      </w:r>
      <w:r>
        <w:rPr>
          <w:rFonts w:ascii="宋体" w:eastAsia="宋体" w:hAnsi="SimSun" w:cs="宋体"/>
          <w:sz w:val="28"/>
        </w:rPr>
        <w:t>认</w:t>
      </w:r>
      <w:r>
        <w:rPr>
          <w:rFonts w:ascii="宋体" w:eastAsia="宋体" w:hAnsi="MS Mincho" w:cs="宋体"/>
          <w:sz w:val="28"/>
        </w:rPr>
        <w:t>真分析，</w:t>
      </w:r>
      <w:r>
        <w:rPr>
          <w:rFonts w:ascii="宋体" w:eastAsia="宋体" w:hAnsi="SimSun" w:cs="宋体"/>
          <w:sz w:val="28"/>
        </w:rPr>
        <w:t>查</w:t>
      </w:r>
      <w:r>
        <w:rPr>
          <w:rFonts w:ascii="宋体" w:eastAsia="宋体" w:hAnsi="MS Mincho" w:cs="宋体"/>
          <w:sz w:val="28"/>
        </w:rPr>
        <w:t>找了差距及并分析了存在的</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总结</w:t>
      </w:r>
      <w:r>
        <w:rPr>
          <w:rFonts w:ascii="宋体" w:eastAsia="宋体" w:hAnsi="MS Mincho" w:cs="宋体"/>
          <w:sz w:val="28"/>
        </w:rPr>
        <w:t>了前半学期的工作得失，提出了具体可行的整改措施，以求在今后的教育教学中，</w:t>
      </w:r>
      <w:r>
        <w:rPr>
          <w:rFonts w:ascii="宋体" w:eastAsia="宋体" w:hAnsi="SimSun" w:cs="宋体"/>
          <w:sz w:val="28"/>
        </w:rPr>
        <w:t>优</w:t>
      </w:r>
      <w:r>
        <w:rPr>
          <w:rFonts w:ascii="宋体" w:eastAsia="宋体" w:hAnsi="MS Mincho" w:cs="宋体"/>
          <w:sz w:val="28"/>
        </w:rPr>
        <w:t>化教学</w:t>
      </w:r>
      <w:r>
        <w:rPr>
          <w:rFonts w:ascii="宋体" w:eastAsia="宋体" w:hAnsi="SimSun" w:cs="宋体"/>
          <w:sz w:val="28"/>
        </w:rPr>
        <w:t>过</w:t>
      </w:r>
      <w:r>
        <w:rPr>
          <w:rFonts w:ascii="宋体" w:eastAsia="宋体" w:hAnsi="MS Mincho" w:cs="宋体"/>
          <w:sz w:val="28"/>
        </w:rPr>
        <w:t>程，完善班</w:t>
      </w:r>
      <w:r>
        <w:rPr>
          <w:rFonts w:ascii="宋体" w:eastAsia="宋体" w:hAnsi="SimSun" w:cs="宋体"/>
          <w:sz w:val="28"/>
        </w:rPr>
        <w:t>级</w:t>
      </w:r>
      <w:r>
        <w:rPr>
          <w:rFonts w:ascii="宋体" w:eastAsia="宋体" w:hAnsi="MS Mincho" w:cs="宋体"/>
          <w:sz w:val="28"/>
        </w:rPr>
        <w:t>管理，</w:t>
      </w:r>
      <w:r>
        <w:rPr>
          <w:rFonts w:ascii="宋体" w:eastAsia="宋体" w:hAnsi="SimSun" w:cs="宋体"/>
          <w:sz w:val="28"/>
        </w:rPr>
        <w:t>查</w:t>
      </w:r>
      <w:r>
        <w:rPr>
          <w:rFonts w:ascii="宋体" w:eastAsia="宋体" w:hAnsi="MS Mincho" w:cs="宋体"/>
          <w:sz w:val="28"/>
        </w:rPr>
        <w:t>缺</w:t>
      </w:r>
      <w:r>
        <w:rPr>
          <w:rFonts w:ascii="宋体" w:eastAsia="宋体" w:hAnsi="SimSun" w:cs="宋体"/>
          <w:sz w:val="28"/>
        </w:rPr>
        <w:t>补</w:t>
      </w:r>
      <w:r>
        <w:rPr>
          <w:rFonts w:ascii="宋体" w:eastAsia="宋体" w:hAnsi="MS Mincho" w:cs="宋体"/>
          <w:sz w:val="28"/>
        </w:rPr>
        <w:t>漏，提高教育教学</w:t>
      </w:r>
      <w:r>
        <w:rPr>
          <w:rFonts w:ascii="宋体" w:eastAsia="宋体" w:hAnsi="SimSun" w:cs="宋体"/>
          <w:sz w:val="28"/>
        </w:rPr>
        <w:t>质</w:t>
      </w:r>
      <w:r>
        <w:rPr>
          <w:rFonts w:ascii="宋体" w:eastAsia="宋体" w:hAnsi="MS Mincho" w:cs="宋体"/>
          <w:sz w:val="28"/>
        </w:rPr>
        <w:t>量。</w:t>
      </w:r>
    </w:p>
    <w:p>
      <w:pPr>
        <w:spacing w:before="160" w:beforeAutospacing="0" w:after="160" w:afterAutospacing="0" w:line="360" w:lineRule="auto"/>
        <w:ind w:firstLine="560"/>
        <w:contextualSpacing w:val="0"/>
        <w:jc w:val="both"/>
      </w:pPr>
      <w:r>
        <w:rPr>
          <w:rFonts w:ascii="宋体" w:eastAsia="宋体" w:hAnsi="MS Mincho" w:cs="宋体"/>
          <w:b/>
          <w:bCs/>
          <w:sz w:val="28"/>
        </w:rPr>
        <w:t>一、学生</w:t>
      </w:r>
      <w:r>
        <w:rPr>
          <w:rFonts w:ascii="宋体" w:eastAsia="宋体" w:hAnsi="SimSun" w:cs="宋体"/>
          <w:b/>
          <w:bCs/>
          <w:sz w:val="28"/>
        </w:rPr>
        <w:t>优势</w:t>
      </w:r>
    </w:p>
    <w:p>
      <w:pPr>
        <w:spacing w:before="160" w:beforeAutospacing="0" w:after="160" w:afterAutospacing="0" w:line="360" w:lineRule="auto"/>
        <w:ind w:firstLine="560"/>
        <w:contextualSpacing w:val="0"/>
        <w:jc w:val="both"/>
      </w:pPr>
      <w:r>
        <w:rPr>
          <w:rFonts w:ascii="宋体" w:eastAsia="宋体" w:hAnsi="MS Mincho" w:cs="宋体"/>
          <w:sz w:val="28"/>
        </w:rPr>
        <w:t>今学年同学</w:t>
      </w:r>
      <w:r>
        <w:rPr>
          <w:rFonts w:ascii="宋体" w:eastAsia="宋体" w:hAnsi="SimSun" w:cs="宋体"/>
          <w:sz w:val="28"/>
        </w:rPr>
        <w:t>们</w:t>
      </w:r>
      <w:r>
        <w:rPr>
          <w:rFonts w:ascii="宋体" w:eastAsia="宋体" w:hAnsi="MS Mincho" w:cs="宋体"/>
          <w:sz w:val="28"/>
        </w:rPr>
        <w:t>基本都比</w:t>
      </w:r>
      <w:r>
        <w:rPr>
          <w:rFonts w:ascii="宋体" w:eastAsia="宋体" w:hAnsi="SimSun" w:cs="宋体"/>
          <w:sz w:val="28"/>
        </w:rPr>
        <w:t>较</w:t>
      </w:r>
      <w:r>
        <w:rPr>
          <w:rFonts w:ascii="宋体" w:eastAsia="宋体" w:hAnsi="MS Mincho" w:cs="宋体"/>
          <w:sz w:val="28"/>
        </w:rPr>
        <w:t>乖巧听</w:t>
      </w:r>
      <w:r>
        <w:rPr>
          <w:rFonts w:ascii="宋体" w:eastAsia="宋体" w:hAnsi="SimSun" w:cs="宋体"/>
          <w:sz w:val="28"/>
        </w:rPr>
        <w:t>话</w:t>
      </w:r>
      <w:r>
        <w:rPr>
          <w:rFonts w:ascii="宋体" w:eastAsia="宋体" w:hAnsi="MS Mincho" w:cs="宋体"/>
          <w:sz w:val="28"/>
        </w:rPr>
        <w:t>，能遵守学校各</w:t>
      </w:r>
      <w:r>
        <w:rPr>
          <w:rFonts w:ascii="宋体" w:eastAsia="宋体" w:hAnsi="SimSun" w:cs="宋体"/>
          <w:sz w:val="28"/>
        </w:rPr>
        <w:t>项规</w:t>
      </w:r>
      <w:r>
        <w:rPr>
          <w:rFonts w:ascii="宋体" w:eastAsia="宋体" w:hAnsi="MS Mincho" w:cs="宋体"/>
          <w:sz w:val="28"/>
        </w:rPr>
        <w:t>章制度，自</w:t>
      </w:r>
      <w:r>
        <w:rPr>
          <w:rFonts w:ascii="宋体" w:eastAsia="宋体" w:hAnsi="SimSun" w:cs="宋体"/>
          <w:sz w:val="28"/>
        </w:rPr>
        <w:t>习课</w:t>
      </w:r>
      <w:r>
        <w:rPr>
          <w:rFonts w:ascii="宋体" w:eastAsia="宋体" w:hAnsi="MS Mincho" w:cs="宋体"/>
          <w:sz w:val="28"/>
        </w:rPr>
        <w:t>等</w:t>
      </w:r>
      <w:r>
        <w:rPr>
          <w:rFonts w:ascii="宋体" w:eastAsia="宋体" w:hAnsi="SimSun" w:cs="宋体"/>
          <w:sz w:val="28"/>
        </w:rPr>
        <w:t>时间</w:t>
      </w:r>
      <w:r>
        <w:rPr>
          <w:rFonts w:ascii="宋体" w:eastAsia="宋体" w:hAnsi="MS Mincho" w:cs="宋体"/>
          <w:sz w:val="28"/>
        </w:rPr>
        <w:t>也能保持一个</w:t>
      </w:r>
      <w:r>
        <w:rPr>
          <w:rFonts w:ascii="宋体" w:eastAsia="宋体" w:hAnsi="SimSun" w:cs="宋体"/>
          <w:sz w:val="28"/>
        </w:rPr>
        <w:t>较</w:t>
      </w:r>
      <w:r>
        <w:rPr>
          <w:rFonts w:ascii="宋体" w:eastAsia="宋体" w:hAnsi="MS Mincho" w:cs="宋体"/>
          <w:sz w:val="28"/>
        </w:rPr>
        <w:t>好的秩序。能</w:t>
      </w:r>
      <w:r>
        <w:rPr>
          <w:rFonts w:ascii="宋体" w:eastAsia="宋体" w:hAnsi="SimSun" w:cs="宋体"/>
          <w:sz w:val="28"/>
        </w:rPr>
        <w:t>够</w:t>
      </w:r>
      <w:r>
        <w:rPr>
          <w:rFonts w:ascii="宋体" w:eastAsia="宋体" w:hAnsi="MS Mincho" w:cs="宋体"/>
          <w:sz w:val="28"/>
        </w:rPr>
        <w:t>与同学和睦相</w:t>
      </w:r>
      <w:r>
        <w:rPr>
          <w:rFonts w:ascii="宋体" w:eastAsia="宋体" w:hAnsi="SimSun" w:cs="宋体"/>
          <w:sz w:val="28"/>
        </w:rPr>
        <w:t>处</w:t>
      </w:r>
      <w:r>
        <w:rPr>
          <w:rFonts w:ascii="宋体" w:eastAsia="宋体" w:hAnsi="MS Mincho" w:cs="宋体"/>
          <w:sz w:val="28"/>
        </w:rPr>
        <w:t>，各</w:t>
      </w:r>
      <w:r>
        <w:rPr>
          <w:rFonts w:ascii="宋体" w:eastAsia="宋体" w:hAnsi="SimSun" w:cs="宋体"/>
          <w:sz w:val="28"/>
        </w:rPr>
        <w:t>项</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工作也能正常有序的</w:t>
      </w:r>
      <w:r>
        <w:rPr>
          <w:rFonts w:ascii="宋体" w:eastAsia="宋体" w:hAnsi="SimSun" w:cs="宋体"/>
          <w:sz w:val="28"/>
        </w:rPr>
        <w:t>开</w:t>
      </w:r>
      <w:r>
        <w:rPr>
          <w:rFonts w:ascii="宋体" w:eastAsia="宋体" w:hAnsi="MS Mincho" w:cs="宋体"/>
          <w:sz w:val="28"/>
        </w:rPr>
        <w:t>展。同学</w:t>
      </w:r>
      <w:r>
        <w:rPr>
          <w:rFonts w:ascii="宋体" w:eastAsia="宋体" w:hAnsi="SimSun" w:cs="宋体"/>
          <w:sz w:val="28"/>
        </w:rPr>
        <w:t>们</w:t>
      </w:r>
      <w:r>
        <w:rPr>
          <w:rFonts w:ascii="宋体" w:eastAsia="宋体" w:hAnsi="MS Mincho" w:cs="宋体"/>
          <w:sz w:val="28"/>
        </w:rPr>
        <w:t>有良好的</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习惯</w:t>
      </w:r>
      <w:r>
        <w:rPr>
          <w:rFonts w:ascii="宋体" w:eastAsia="宋体" w:hAnsi="MS Mincho" w:cs="宋体"/>
          <w:sz w:val="28"/>
        </w:rPr>
        <w:t>，教室、宿舍、</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卫</w:t>
      </w:r>
      <w:r>
        <w:rPr>
          <w:rFonts w:ascii="宋体" w:eastAsia="宋体" w:hAnsi="MS Mincho" w:cs="宋体"/>
          <w:sz w:val="28"/>
        </w:rPr>
        <w:t>生的打</w:t>
      </w:r>
      <w:r>
        <w:rPr>
          <w:rFonts w:ascii="宋体" w:eastAsia="宋体" w:hAnsi="SimSun" w:cs="宋体"/>
          <w:sz w:val="28"/>
        </w:rPr>
        <w:t>扫</w:t>
      </w:r>
      <w:r>
        <w:rPr>
          <w:rFonts w:ascii="宋体" w:eastAsia="宋体" w:hAnsi="MS Mincho" w:cs="宋体"/>
          <w:sz w:val="28"/>
        </w:rPr>
        <w:t>得都</w:t>
      </w:r>
      <w:r>
        <w:rPr>
          <w:rFonts w:ascii="宋体" w:eastAsia="宋体" w:hAnsi="SimSun" w:cs="宋体"/>
          <w:sz w:val="28"/>
        </w:rPr>
        <w:t>较彻</w:t>
      </w:r>
      <w:r>
        <w:rPr>
          <w:rFonts w:ascii="宋体" w:eastAsia="宋体" w:hAnsi="MS Mincho" w:cs="宋体"/>
          <w:sz w:val="28"/>
        </w:rPr>
        <w:t>底。班</w:t>
      </w:r>
      <w:r>
        <w:rPr>
          <w:rFonts w:ascii="宋体" w:eastAsia="宋体" w:hAnsi="SimSun" w:cs="宋体"/>
          <w:sz w:val="28"/>
        </w:rPr>
        <w:t>风</w:t>
      </w:r>
      <w:r>
        <w:rPr>
          <w:rFonts w:ascii="宋体" w:eastAsia="宋体" w:hAnsi="MS Mincho" w:cs="宋体"/>
          <w:sz w:val="28"/>
        </w:rPr>
        <w:t>和学</w:t>
      </w:r>
      <w:r>
        <w:rPr>
          <w:rFonts w:ascii="宋体" w:eastAsia="宋体" w:hAnsi="SimSun" w:cs="宋体"/>
          <w:sz w:val="28"/>
        </w:rPr>
        <w:t>风</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良好，各</w:t>
      </w:r>
      <w:r>
        <w:rPr>
          <w:rFonts w:ascii="宋体" w:eastAsia="宋体" w:hAnsi="SimSun" w:cs="宋体"/>
          <w:sz w:val="28"/>
        </w:rPr>
        <w:t>项</w:t>
      </w:r>
      <w:r>
        <w:rPr>
          <w:rFonts w:ascii="宋体" w:eastAsia="宋体" w:hAnsi="MS Mincho" w:cs="宋体"/>
          <w:sz w:val="28"/>
        </w:rPr>
        <w:t>工作能</w:t>
      </w:r>
      <w:r>
        <w:rPr>
          <w:rFonts w:ascii="宋体" w:eastAsia="宋体" w:hAnsi="SimSun" w:cs="宋体"/>
          <w:sz w:val="28"/>
        </w:rPr>
        <w:t>顺</w:t>
      </w:r>
      <w:r>
        <w:rPr>
          <w:rFonts w:ascii="宋体" w:eastAsia="宋体" w:hAnsi="MS Mincho" w:cs="宋体"/>
          <w:sz w:val="28"/>
        </w:rPr>
        <w:t>利有序地</w:t>
      </w:r>
      <w:r>
        <w:rPr>
          <w:rFonts w:ascii="宋体" w:eastAsia="宋体" w:hAnsi="SimSun" w:cs="宋体"/>
          <w:sz w:val="28"/>
        </w:rPr>
        <w:t>开</w:t>
      </w:r>
      <w:r>
        <w:rPr>
          <w:rFonts w:ascii="宋体" w:eastAsia="宋体" w:hAnsi="MS Mincho" w:cs="宋体"/>
          <w:sz w:val="28"/>
        </w:rPr>
        <w:t>展。老</w:t>
      </w:r>
      <w:r>
        <w:rPr>
          <w:rFonts w:ascii="宋体" w:eastAsia="宋体" w:hAnsi="SimSun" w:cs="宋体"/>
          <w:sz w:val="28"/>
        </w:rPr>
        <w:t>师</w:t>
      </w:r>
      <w:r>
        <w:rPr>
          <w:rFonts w:ascii="宋体" w:eastAsia="宋体" w:hAnsi="MS Mincho" w:cs="宋体"/>
          <w:sz w:val="28"/>
        </w:rPr>
        <w:t>、学生的反</w:t>
      </w:r>
      <w:r>
        <w:rPr>
          <w:rFonts w:ascii="宋体" w:eastAsia="宋体" w:hAnsi="SimSun" w:cs="宋体"/>
          <w:sz w:val="28"/>
        </w:rPr>
        <w:t>应</w:t>
      </w:r>
      <w:r>
        <w:rPr>
          <w:rFonts w:ascii="宋体" w:eastAsia="宋体" w:hAnsi="MS Mincho" w:cs="宋体"/>
          <w:sz w:val="28"/>
        </w:rPr>
        <w:t>都比</w:t>
      </w:r>
      <w:r>
        <w:rPr>
          <w:rFonts w:ascii="宋体" w:eastAsia="宋体" w:hAnsi="SimSun" w:cs="宋体"/>
          <w:sz w:val="28"/>
        </w:rPr>
        <w:t>较积</w:t>
      </w:r>
      <w:r>
        <w:rPr>
          <w:rFonts w:ascii="宋体" w:eastAsia="宋体" w:hAnsi="MS Mincho" w:cs="宋体"/>
          <w:sz w:val="28"/>
        </w:rPr>
        <w:t>极，教</w:t>
      </w:r>
      <w:r>
        <w:rPr>
          <w:rFonts w:ascii="宋体" w:eastAsia="宋体" w:hAnsi="SimSun" w:cs="宋体"/>
          <w:sz w:val="28"/>
        </w:rPr>
        <w:t>师</w:t>
      </w:r>
      <w:r>
        <w:rPr>
          <w:rFonts w:ascii="宋体" w:eastAsia="宋体" w:hAnsi="MS Mincho" w:cs="宋体"/>
          <w:sz w:val="28"/>
        </w:rPr>
        <w:t>有抓好学生的信心和魄力，学生有在原有基</w:t>
      </w:r>
      <w:r>
        <w:rPr>
          <w:rFonts w:ascii="宋体" w:eastAsia="宋体" w:hAnsi="SimSun" w:cs="宋体"/>
          <w:sz w:val="28"/>
        </w:rPr>
        <w:t>础</w:t>
      </w:r>
      <w:r>
        <w:rPr>
          <w:rFonts w:ascii="宋体" w:eastAsia="宋体" w:hAnsi="MS Mincho" w:cs="宋体"/>
          <w:sz w:val="28"/>
        </w:rPr>
        <w:t>上更</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的勇气和决心，</w:t>
      </w:r>
      <w:r>
        <w:rPr>
          <w:rFonts w:ascii="宋体" w:eastAsia="宋体" w:hAnsi="SimSun" w:cs="宋体"/>
          <w:sz w:val="28"/>
        </w:rPr>
        <w:t>这</w:t>
      </w:r>
      <w:r>
        <w:rPr>
          <w:rFonts w:ascii="宋体" w:eastAsia="宋体" w:hAnsi="MS Mincho" w:cs="宋体"/>
          <w:sz w:val="28"/>
        </w:rPr>
        <w:t>是一个好的兆</w:t>
      </w:r>
      <w:r>
        <w:rPr>
          <w:rFonts w:ascii="宋体" w:eastAsia="宋体" w:hAnsi="SimSun" w:cs="宋体"/>
          <w:sz w:val="28"/>
        </w:rPr>
        <w:t>头</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问题</w:t>
      </w:r>
      <w:r>
        <w:rPr>
          <w:rFonts w:ascii="宋体" w:eastAsia="宋体" w:hAnsi="MS Mincho" w:cs="宋体"/>
          <w:b/>
          <w:bCs/>
          <w:sz w:val="28"/>
        </w:rPr>
        <w:t>分析</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、期末考</w:t>
      </w:r>
      <w:r>
        <w:rPr>
          <w:rFonts w:ascii="宋体" w:eastAsia="宋体" w:hAnsi="SimSun" w:cs="宋体"/>
          <w:sz w:val="28"/>
        </w:rPr>
        <w:t>试</w:t>
      </w:r>
      <w:r>
        <w:rPr>
          <w:rFonts w:ascii="宋体" w:eastAsia="宋体" w:hAnsi="MS Mincho" w:cs="宋体"/>
          <w:sz w:val="28"/>
        </w:rPr>
        <w:t>中反映出的</w:t>
      </w:r>
      <w:r>
        <w:rPr>
          <w:rFonts w:ascii="宋体" w:eastAsia="宋体" w:hAnsi="SimSun" w:cs="宋体"/>
          <w:sz w:val="28"/>
        </w:rPr>
        <w:t>问题</w:t>
      </w:r>
    </w:p>
    <w:p>
      <w:pPr>
        <w:spacing w:before="160" w:beforeAutospacing="0" w:after="160" w:afterAutospacing="0" w:line="360" w:lineRule="auto"/>
        <w:ind w:firstLine="560"/>
        <w:contextualSpacing w:val="0"/>
        <w:jc w:val="both"/>
      </w:pPr>
      <w:r>
        <w:rPr>
          <w:rFonts w:ascii="宋体" w:eastAsia="宋体" w:hAnsi="MS Mincho" w:cs="宋体"/>
          <w:sz w:val="28"/>
        </w:rPr>
        <w:t>从学生的整体成</w:t>
      </w:r>
      <w:r>
        <w:rPr>
          <w:rFonts w:ascii="宋体" w:eastAsia="宋体" w:hAnsi="SimSun" w:cs="宋体"/>
          <w:sz w:val="28"/>
        </w:rPr>
        <w:t>绩</w:t>
      </w:r>
      <w:r>
        <w:rPr>
          <w:rFonts w:ascii="宋体" w:eastAsia="宋体" w:hAnsi="MS Mincho" w:cs="宋体"/>
          <w:sz w:val="28"/>
        </w:rPr>
        <w:t>上看，</w:t>
      </w:r>
      <w:r>
        <w:rPr>
          <w:rFonts w:ascii="宋体" w:eastAsia="宋体" w:hAnsi="SimSun" w:cs="宋体"/>
          <w:sz w:val="28"/>
        </w:rPr>
        <w:t>每</w:t>
      </w:r>
      <w:r>
        <w:rPr>
          <w:rFonts w:ascii="宋体" w:eastAsia="宋体" w:hAnsi="MS Mincho" w:cs="宋体"/>
          <w:sz w:val="28"/>
        </w:rPr>
        <w:t>个班都不同程度的分布着一大部分学困生，他</w:t>
      </w:r>
      <w:r>
        <w:rPr>
          <w:rFonts w:ascii="宋体" w:eastAsia="宋体" w:hAnsi="SimSun" w:cs="宋体"/>
          <w:sz w:val="28"/>
        </w:rPr>
        <w:t>们</w:t>
      </w:r>
      <w:r>
        <w:rPr>
          <w:rFonts w:ascii="宋体" w:eastAsia="宋体" w:hAnsi="MS Mincho" w:cs="宋体"/>
          <w:sz w:val="28"/>
        </w:rPr>
        <w:t>的表</w:t>
      </w:r>
      <w:r>
        <w:rPr>
          <w:rFonts w:ascii="宋体" w:eastAsia="宋体" w:hAnsi="SimSun" w:cs="宋体"/>
          <w:sz w:val="28"/>
        </w:rPr>
        <w:t>现</w:t>
      </w:r>
      <w:r>
        <w:rPr>
          <w:rFonts w:ascii="宋体" w:eastAsia="宋体" w:hAnsi="MS Mincho" w:cs="宋体"/>
          <w:sz w:val="28"/>
        </w:rPr>
        <w:t>是各科成</w:t>
      </w:r>
      <w:r>
        <w:rPr>
          <w:rFonts w:ascii="宋体" w:eastAsia="宋体" w:hAnsi="SimSun" w:cs="宋体"/>
          <w:sz w:val="28"/>
        </w:rPr>
        <w:t>绩</w:t>
      </w:r>
      <w:r>
        <w:rPr>
          <w:rFonts w:ascii="宋体" w:eastAsia="宋体" w:hAnsi="MS Mincho" w:cs="宋体"/>
          <w:sz w:val="28"/>
        </w:rPr>
        <w:t>均不理想，甚至不及格。差距</w:t>
      </w:r>
      <w:r>
        <w:rPr>
          <w:rFonts w:ascii="宋体" w:eastAsia="宋体" w:hAnsi="SimSun" w:cs="宋体"/>
          <w:sz w:val="28"/>
        </w:rPr>
        <w:t>较</w:t>
      </w:r>
      <w:r>
        <w:rPr>
          <w:rFonts w:ascii="宋体" w:eastAsia="宋体" w:hAnsi="MS Mincho" w:cs="宋体"/>
          <w:sz w:val="28"/>
        </w:rPr>
        <w:t>大，</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整体成</w:t>
      </w:r>
      <w:r>
        <w:rPr>
          <w:rFonts w:ascii="宋体" w:eastAsia="宋体" w:hAnsi="SimSun" w:cs="宋体"/>
          <w:sz w:val="28"/>
        </w:rPr>
        <w:t>绩</w:t>
      </w:r>
      <w:r>
        <w:rPr>
          <w:rFonts w:ascii="宋体" w:eastAsia="宋体" w:hAnsi="MS Mincho" w:cs="宋体"/>
          <w:sz w:val="28"/>
        </w:rPr>
        <w:t>的提高造成重大影响，因此我</w:t>
      </w:r>
      <w:r>
        <w:rPr>
          <w:rFonts w:ascii="宋体" w:eastAsia="宋体" w:hAnsi="SimSun" w:cs="宋体"/>
          <w:sz w:val="28"/>
        </w:rPr>
        <w:t>们</w:t>
      </w:r>
      <w:r>
        <w:rPr>
          <w:rFonts w:ascii="宋体" w:eastAsia="宋体" w:hAnsi="MS Mincho" w:cs="宋体"/>
          <w:sz w:val="28"/>
        </w:rPr>
        <w:t>的班</w:t>
      </w:r>
      <w:r>
        <w:rPr>
          <w:rFonts w:ascii="宋体" w:eastAsia="宋体" w:hAnsi="SimSun" w:cs="宋体"/>
          <w:sz w:val="28"/>
        </w:rPr>
        <w:t>级</w:t>
      </w:r>
      <w:r>
        <w:rPr>
          <w:rFonts w:ascii="宋体" w:eastAsia="宋体" w:hAnsi="MS Mincho" w:cs="宋体"/>
          <w:sz w:val="28"/>
        </w:rPr>
        <w:t>管理有待</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、学生学</w:t>
      </w:r>
      <w:r>
        <w:rPr>
          <w:rFonts w:ascii="宋体" w:eastAsia="宋体" w:hAnsi="SimSun" w:cs="宋体"/>
          <w:sz w:val="28"/>
        </w:rPr>
        <w:t>习</w:t>
      </w:r>
      <w:r>
        <w:rPr>
          <w:rFonts w:ascii="宋体" w:eastAsia="宋体" w:hAnsi="MS Mincho" w:cs="宋体"/>
          <w:sz w:val="28"/>
        </w:rPr>
        <w:t>的主</w:t>
      </w:r>
      <w:r>
        <w:rPr>
          <w:rFonts w:ascii="宋体" w:eastAsia="宋体" w:hAnsi="SimSun" w:cs="宋体"/>
          <w:sz w:val="28"/>
        </w:rPr>
        <w:t>动</w:t>
      </w:r>
      <w:r>
        <w:rPr>
          <w:rFonts w:ascii="宋体" w:eastAsia="宋体" w:hAnsi="MS Mincho" w:cs="宋体"/>
          <w:sz w:val="28"/>
        </w:rPr>
        <w:t>性差，学</w:t>
      </w:r>
      <w:r>
        <w:rPr>
          <w:rFonts w:ascii="宋体" w:eastAsia="宋体" w:hAnsi="SimSun" w:cs="宋体"/>
          <w:sz w:val="28"/>
        </w:rPr>
        <w:t>习习惯</w:t>
      </w:r>
      <w:r>
        <w:rPr>
          <w:rFonts w:ascii="宋体" w:eastAsia="宋体" w:hAnsi="MS Mincho" w:cs="宋体"/>
          <w:sz w:val="28"/>
        </w:rPr>
        <w:t>差。</w:t>
      </w:r>
    </w:p>
    <w:p>
      <w:pPr>
        <w:spacing w:before="160" w:beforeAutospacing="0" w:after="160" w:afterAutospacing="0" w:line="360" w:lineRule="auto"/>
        <w:ind w:firstLine="560"/>
        <w:contextualSpacing w:val="0"/>
        <w:jc w:val="both"/>
      </w:pPr>
      <w:r>
        <w:rPr>
          <w:rFonts w:ascii="宋体" w:eastAsia="宋体" w:hAnsi="MS Mincho" w:cs="宋体"/>
          <w:sz w:val="28"/>
        </w:rPr>
        <w:t>一部分</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认识</w:t>
      </w:r>
      <w:r>
        <w:rPr>
          <w:rFonts w:ascii="宋体" w:eastAsia="宋体" w:hAnsi="MS Mincho" w:cs="宋体"/>
          <w:sz w:val="28"/>
        </w:rPr>
        <w:t>不是很好，在学</w:t>
      </w:r>
      <w:r>
        <w:rPr>
          <w:rFonts w:ascii="宋体" w:eastAsia="宋体" w:hAnsi="SimSun" w:cs="宋体"/>
          <w:sz w:val="28"/>
        </w:rPr>
        <w:t>习复习</w:t>
      </w:r>
      <w:r>
        <w:rPr>
          <w:rFonts w:ascii="宋体" w:eastAsia="宋体" w:hAnsi="MS Mincho" w:cs="宋体"/>
          <w:sz w:val="28"/>
        </w:rPr>
        <w:t>中，敷衍了事，不能静心去学</w:t>
      </w:r>
      <w:r>
        <w:rPr>
          <w:rFonts w:ascii="宋体" w:eastAsia="宋体" w:hAnsi="SimSun" w:cs="宋体"/>
          <w:sz w:val="28"/>
        </w:rPr>
        <w:t>习</w:t>
      </w:r>
      <w:r>
        <w:rPr>
          <w:rFonts w:ascii="宋体" w:eastAsia="宋体" w:hAnsi="MS Mincho" w:cs="宋体"/>
          <w:sz w:val="28"/>
        </w:rPr>
        <w:t>，只是</w:t>
      </w:r>
      <w:r>
        <w:rPr>
          <w:rFonts w:ascii="宋体" w:eastAsia="宋体" w:hAnsi="SimSun" w:cs="宋体"/>
          <w:sz w:val="28"/>
        </w:rPr>
        <w:t>贪</w:t>
      </w:r>
      <w:r>
        <w:rPr>
          <w:rFonts w:ascii="宋体" w:eastAsia="宋体" w:hAnsi="MS Mincho" w:cs="宋体"/>
          <w:sz w:val="28"/>
        </w:rPr>
        <w:t>玩嬉</w:t>
      </w:r>
      <w:r>
        <w:rPr>
          <w:rFonts w:ascii="宋体" w:eastAsia="宋体" w:hAnsi="SimSun" w:cs="宋体"/>
          <w:sz w:val="28"/>
        </w:rPr>
        <w:t>闹</w:t>
      </w:r>
      <w:r>
        <w:rPr>
          <w:rFonts w:ascii="宋体" w:eastAsia="宋体" w:hAnsi="MS Mincho" w:cs="宋体"/>
          <w:sz w:val="28"/>
        </w:rPr>
        <w:t>虚度光</w:t>
      </w:r>
      <w:r>
        <w:rPr>
          <w:rFonts w:ascii="宋体" w:eastAsia="宋体" w:hAnsi="SimSun" w:cs="宋体"/>
          <w:sz w:val="28"/>
        </w:rPr>
        <w:t>阴</w:t>
      </w:r>
      <w:r>
        <w:rPr>
          <w:rFonts w:ascii="宋体" w:eastAsia="宋体" w:hAnsi="MS Mincho" w:cs="宋体"/>
          <w:sz w:val="28"/>
        </w:rPr>
        <w:t>，致使一些常</w:t>
      </w:r>
      <w:r>
        <w:rPr>
          <w:rFonts w:ascii="宋体" w:eastAsia="宋体" w:hAnsi="SimSun" w:cs="宋体"/>
          <w:sz w:val="28"/>
        </w:rPr>
        <w:t>见</w:t>
      </w:r>
      <w:r>
        <w:rPr>
          <w:rFonts w:ascii="宋体" w:eastAsia="宋体" w:hAnsi="MS Mincho" w:cs="宋体"/>
          <w:sz w:val="28"/>
        </w:rPr>
        <w:t>的</w:t>
      </w:r>
      <w:r>
        <w:rPr>
          <w:rFonts w:ascii="宋体" w:eastAsia="宋体" w:cs="宋体"/>
          <w:sz w:val="28"/>
        </w:rPr>
        <w:t>'</w:t>
      </w:r>
      <w:r>
        <w:rPr>
          <w:rFonts w:ascii="宋体" w:eastAsia="宋体" w:hAnsi="SimSun" w:cs="宋体"/>
          <w:sz w:val="28"/>
        </w:rPr>
        <w:t>应该</w:t>
      </w:r>
      <w:r>
        <w:rPr>
          <w:rFonts w:ascii="宋体" w:eastAsia="宋体" w:hAnsi="MS Mincho" w:cs="宋体"/>
          <w:sz w:val="28"/>
        </w:rPr>
        <w:t>熟知的知</w:t>
      </w:r>
      <w:r>
        <w:rPr>
          <w:rFonts w:ascii="宋体" w:eastAsia="宋体" w:hAnsi="SimSun" w:cs="宋体"/>
          <w:sz w:val="28"/>
        </w:rPr>
        <w:t>识</w:t>
      </w:r>
      <w:r>
        <w:rPr>
          <w:rFonts w:ascii="宋体" w:eastAsia="宋体" w:hAnsi="MS Mincho" w:cs="宋体"/>
          <w:sz w:val="28"/>
        </w:rPr>
        <w:t>不能正确解答。整天无所事事，考</w:t>
      </w:r>
      <w:r>
        <w:rPr>
          <w:rFonts w:ascii="宋体" w:eastAsia="宋体" w:hAnsi="SimSun" w:cs="宋体"/>
          <w:sz w:val="28"/>
        </w:rPr>
        <w:t>试</w:t>
      </w:r>
      <w:r>
        <w:rPr>
          <w:rFonts w:ascii="宋体" w:eastAsia="宋体" w:hAnsi="MS Mincho" w:cs="宋体"/>
          <w:sz w:val="28"/>
        </w:rPr>
        <w:t>六神无主不知所措。学生的</w:t>
      </w:r>
      <w:r>
        <w:rPr>
          <w:rFonts w:ascii="宋体" w:eastAsia="宋体" w:hAnsi="SimSun" w:cs="宋体"/>
          <w:sz w:val="28"/>
        </w:rPr>
        <w:t>书</w:t>
      </w:r>
      <w:r>
        <w:rPr>
          <w:rFonts w:ascii="宋体" w:eastAsia="宋体" w:hAnsi="MS Mincho" w:cs="宋体"/>
          <w:sz w:val="28"/>
        </w:rPr>
        <w:t>写</w:t>
      </w:r>
      <w:r>
        <w:rPr>
          <w:rFonts w:ascii="宋体" w:eastAsia="宋体" w:hAnsi="SimSun" w:cs="宋体"/>
          <w:sz w:val="28"/>
        </w:rPr>
        <w:t>习惯</w:t>
      </w:r>
      <w:r>
        <w:rPr>
          <w:rFonts w:ascii="宋体" w:eastAsia="宋体" w:hAnsi="MS Mincho" w:cs="宋体"/>
          <w:sz w:val="28"/>
        </w:rPr>
        <w:t>、上</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https://d.book118.com/796113033212010032</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9"/>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96113033212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【推荐】班主任学期末工作总结</dc:title>
  <dc:subject>总结就是把一个时间段取得的成绩、存在的问题及得到的经验和教训进行一次全面系统的总结的书面材料，写总结有利于我们学习和工作能力的提高，因此我们需要回头归纳，写一份总结了。我们该怎么去写总结呢？以下是小编</dc:subject>
  <cp:keywords>班主任学期末工作总结</cp:keywords>
  <cp:revision>0</cp:revision>
</cp:coreProperties>
</file>