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期末教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师总结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是指社会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体、企</w:t>
      </w:r>
      <w:r>
        <w:rPr>
          <w:rFonts w:ascii="宋体" w:eastAsia="宋体" w:hAnsi="SimSun" w:cs="宋体"/>
          <w:sz w:val="28"/>
          <w:bdr w:val="none" w:sz="0" w:space="0" w:color="auto"/>
        </w:rPr>
        <w:t>业单</w:t>
      </w:r>
      <w:r>
        <w:rPr>
          <w:rFonts w:ascii="宋体" w:eastAsia="宋体" w:hAnsi="MS Mincho" w:cs="宋体"/>
          <w:sz w:val="28"/>
          <w:bdr w:val="none" w:sz="0" w:space="0" w:color="auto"/>
        </w:rPr>
        <w:t>位和个人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某一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、工作或其完成情况加以回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和分析，得出教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和一些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律性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它可以正确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以往学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和工作中的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缺点，不妨坐下来好好写写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吧。我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大家收集的期末教</w:t>
      </w:r>
      <w:r>
        <w:rPr>
          <w:rFonts w:ascii="宋体" w:eastAsia="宋体" w:hAnsi="SimSun" w:cs="宋体"/>
          <w:sz w:val="28"/>
          <w:bdr w:val="none" w:sz="0" w:space="0" w:color="auto"/>
        </w:rPr>
        <w:t>师总结</w:t>
      </w:r>
      <w:r>
        <w:rPr>
          <w:rFonts w:ascii="宋体" w:eastAsia="宋体" w:hAnsi="MS Mincho" w:cs="宋体"/>
          <w:sz w:val="28"/>
          <w:bdr w:val="none" w:sz="0" w:space="0" w:color="auto"/>
        </w:rPr>
        <w:t>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期末教</w:t>
      </w:r>
      <w:r>
        <w:rPr>
          <w:rFonts w:ascii="宋体" w:eastAsia="宋体" w:hAnsi="SimSun" w:cs="宋体"/>
          <w:sz w:val="28"/>
          <w:bdr w:val="none" w:sz="0" w:space="0" w:color="auto"/>
        </w:rPr>
        <w:t>师总结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去的一个学期里，在学校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的正确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和同事的帮助下，我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利完成了教学任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，思想理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水平都有了很大的提高。我担任高一</w:t>
      </w: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班和</w:t>
      </w: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，能更好的保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量，完成教学任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。一个学期的工作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一、努力提高思想道德水平，端正工作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态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教学，自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向身</w:t>
      </w:r>
      <w:r>
        <w:rPr>
          <w:rFonts w:ascii="宋体" w:eastAsia="宋体" w:hAnsi="SimSun" w:cs="宋体"/>
          <w:sz w:val="28"/>
          <w:bdr w:val="none" w:sz="0" w:space="0" w:color="auto"/>
        </w:rPr>
        <w:t>边优</w:t>
      </w:r>
      <w:r>
        <w:rPr>
          <w:rFonts w:ascii="宋体" w:eastAsia="宋体" w:hAnsi="MS Mincho" w:cs="宋体"/>
          <w:sz w:val="28"/>
          <w:bdr w:val="none" w:sz="0" w:space="0" w:color="auto"/>
        </w:rPr>
        <w:t>秀的同志学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身上吸取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和力量，教育自己，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于律己。工作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度端正，教学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格良好，学校能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章制度，明确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、教学、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批、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的思路，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真探索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，努力提高自己的理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有高尚的道德修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和广博的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。所以我很重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水平的更新和提高。在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文教学中，要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，参加清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市一中主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阳市青年教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会，在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阳市召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三次教研会，参加北京大学中小学教</w:t>
      </w:r>
      <w:r>
        <w:rPr>
          <w:rFonts w:ascii="宋体" w:eastAsia="宋体" w:hAnsi="SimSun" w:cs="宋体"/>
          <w:sz w:val="28"/>
          <w:bdr w:val="none" w:sz="0" w:space="0" w:color="auto"/>
        </w:rPr>
        <w:t>师远</w:t>
      </w:r>
      <w:r>
        <w:rPr>
          <w:rFonts w:ascii="宋体" w:eastAsia="宋体" w:hAnsi="MS Mincho" w:cs="宋体"/>
          <w:sz w:val="28"/>
          <w:bdr w:val="none" w:sz="0" w:space="0" w:color="auto"/>
        </w:rPr>
        <w:t>程教育培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。自学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上网和</w:t>
      </w:r>
      <w:r>
        <w:rPr>
          <w:rFonts w:ascii="宋体" w:eastAsia="宋体" w:hAnsi="SimSun" w:cs="宋体"/>
          <w:sz w:val="28"/>
          <w:bdr w:val="none" w:sz="0" w:space="0" w:color="auto"/>
        </w:rPr>
        <w:t>查阅资</w:t>
      </w:r>
      <w:r>
        <w:rPr>
          <w:rFonts w:ascii="宋体" w:eastAsia="宋体" w:hAnsi="MS Mincho" w:cs="宋体"/>
          <w:sz w:val="28"/>
          <w:bdr w:val="none" w:sz="0" w:space="0" w:color="auto"/>
        </w:rPr>
        <w:t>料不断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，自我充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以新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，撰写学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更新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，参与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教育培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，不断正确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道德和榜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作用，加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教学基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础训练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，搞好常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、个人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努力挖掘拓展重点知</w:t>
      </w:r>
      <w:r>
        <w:rPr>
          <w:rFonts w:ascii="宋体" w:eastAsia="宋体" w:hAnsi="SimSun" w:cs="宋体"/>
          <w:sz w:val="28"/>
          <w:bdr w:val="none" w:sz="0" w:space="0" w:color="auto"/>
        </w:rPr>
        <w:t>识领</w:t>
      </w:r>
      <w:r>
        <w:rPr>
          <w:rFonts w:ascii="宋体" w:eastAsia="宋体" w:hAnsi="MS Mincho" w:cs="宋体"/>
          <w:sz w:val="28"/>
          <w:bdr w:val="none" w:sz="0" w:space="0" w:color="auto"/>
        </w:rPr>
        <w:t>域，扎</w:t>
      </w:r>
      <w:r>
        <w:rPr>
          <w:rFonts w:ascii="宋体" w:eastAsia="宋体" w:hAnsi="SimSun" w:cs="宋体"/>
          <w:sz w:val="28"/>
          <w:bdr w:val="none" w:sz="0" w:space="0" w:color="auto"/>
        </w:rPr>
        <w:t>实备课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候使用网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、教材、教案等相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方法，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教学不断拓展，</w:t>
      </w:r>
      <w:r>
        <w:rPr>
          <w:rFonts w:ascii="宋体" w:eastAsia="宋体" w:hAnsi="SimSun" w:cs="宋体"/>
          <w:sz w:val="28"/>
          <w:bdr w:val="none" w:sz="0" w:space="0" w:color="auto"/>
        </w:rPr>
        <w:t>顺畅</w:t>
      </w:r>
      <w:r>
        <w:rPr>
          <w:rFonts w:ascii="宋体" w:eastAsia="宋体" w:hAnsi="MS Mincho" w:cs="宋体"/>
          <w:sz w:val="28"/>
          <w:bdr w:val="none" w:sz="0" w:space="0" w:color="auto"/>
        </w:rPr>
        <w:t>。在准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人，不断加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的教学建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一个学期的接触，基本可以掌握我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所教班</w:t>
      </w:r>
      <w:r>
        <w:rPr>
          <w:rFonts w:ascii="宋体" w:eastAsia="宋体" w:hAnsi="SimSun" w:cs="宋体"/>
          <w:sz w:val="28"/>
          <w:bdr w:val="none" w:sz="0" w:space="0" w:color="auto"/>
        </w:rPr>
        <w:t>级语</w:t>
      </w:r>
      <w:r>
        <w:rPr>
          <w:rFonts w:ascii="宋体" w:eastAsia="宋体" w:hAnsi="MS Mincho" w:cs="宋体"/>
          <w:sz w:val="28"/>
          <w:bdr w:val="none" w:sz="0" w:space="0" w:color="auto"/>
        </w:rPr>
        <w:t>文学科的整体水平，了解学生的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水平，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努</w:t>
      </w: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享受学</w:t>
      </w:r>
      <w:r>
        <w:rPr>
          <w:rFonts w:ascii="宋体" w:eastAsia="宋体" w:hAnsi="SimSun" w:cs="宋体"/>
          <w:sz w:val="28"/>
          <w:bdr w:val="none" w:sz="0" w:space="0" w:color="auto"/>
        </w:rPr>
        <w:t>习语</w:t>
      </w:r>
      <w:r>
        <w:rPr>
          <w:rFonts w:ascii="宋体" w:eastAsia="宋体" w:hAnsi="MS Mincho" w:cs="宋体"/>
          <w:sz w:val="28"/>
          <w:bdr w:val="none" w:sz="0" w:space="0" w:color="auto"/>
        </w:rPr>
        <w:t>文的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。注重提高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堂效率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，采用灵活的教学方法，学以致用。在学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程教育技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后，我根据学生的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情况采用了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表达式教学法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，在教学中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中心、以培</w:t>
      </w:r>
      <w:r>
        <w:rPr>
          <w:rFonts w:ascii="宋体" w:eastAsia="宋体" w:hAnsi="SimSun" w:cs="宋体"/>
          <w:sz w:val="28"/>
          <w:bdr w:val="none" w:sz="0" w:space="0" w:color="auto"/>
        </w:rPr>
        <w:t>养为导</w:t>
      </w:r>
      <w:r>
        <w:rPr>
          <w:rFonts w:ascii="宋体" w:eastAsia="宋体" w:hAnsi="MS Mincho" w:cs="宋体"/>
          <w:sz w:val="28"/>
          <w:bdr w:val="none" w:sz="0" w:space="0" w:color="auto"/>
        </w:rPr>
        <w:t>向的原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，努力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极性，极大地激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趣，使学生在快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，提高潜力。充分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性和意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了提高教学效率，克服教学的盲目性和随意性，必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在一定程度上提高教学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在教学中，要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学校教育教学工作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划，将新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准的新理念、新理念与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堂教学的新理念、新假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，不断探索，取得良好效果。教学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束后，我用心探索，用心与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的同事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交流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，不断更新教学意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、抓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批改，搞好各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阅读训练</w:t>
      </w:r>
      <w:r>
        <w:rPr>
          <w:rFonts w:ascii="宋体" w:eastAsia="宋体" w:hAnsi="MS Mincho" w:cs="宋体"/>
          <w:sz w:val="28"/>
          <w:bdr w:val="none" w:sz="0" w:space="0" w:color="auto"/>
        </w:rPr>
        <w:t>，作文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是教学工作中不可缺少的一部分，学生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的掌握可以得到提高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测验</w:t>
      </w:r>
      <w:r>
        <w:rPr>
          <w:rFonts w:ascii="宋体" w:eastAsia="宋体" w:hAnsi="MS Mincho" w:cs="宋体"/>
          <w:sz w:val="28"/>
          <w:bdr w:val="none" w:sz="0" w:space="0" w:color="auto"/>
        </w:rPr>
        <w:t>是教学中的重要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。仔</w:t>
      </w:r>
      <w:r>
        <w:rPr>
          <w:rFonts w:ascii="宋体" w:eastAsia="宋体" w:hAnsi="SimSun" w:cs="宋体"/>
          <w:sz w:val="28"/>
          <w:bdr w:val="none" w:sz="0" w:space="0" w:color="auto"/>
        </w:rPr>
        <w:t>细纠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。多了解学生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的掌握情况，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解决。做好月考和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的批改工作，及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正确地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学生的缺陷，有利于更好地提升学生的水平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下功夫，巩固了学生所学，也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状况了解得更加清楚。我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教学工作不敢怠慢，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，深入研究教法，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工作，虚心向学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四、在教学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践中不断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总结经验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行教学反思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除了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行教学交流外，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注重教学反思，在教学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上，随</w:t>
      </w:r>
      <w:r>
        <w:rPr>
          <w:rFonts w:ascii="宋体" w:eastAsia="宋体" w:hAnsi="SimSun" w:cs="宋体"/>
          <w:sz w:val="28"/>
          <w:bdr w:val="none" w:sz="0" w:space="0" w:color="auto"/>
        </w:rPr>
        <w:t>时记录</w:t>
      </w:r>
      <w:r>
        <w:rPr>
          <w:rFonts w:ascii="宋体" w:eastAsia="宋体" w:hAnsi="MS Mincho" w:cs="宋体"/>
          <w:sz w:val="28"/>
          <w:bdr w:val="none" w:sz="0" w:space="0" w:color="auto"/>
        </w:rPr>
        <w:t>，随</w:t>
      </w:r>
      <w:r>
        <w:rPr>
          <w:rFonts w:ascii="宋体" w:eastAsia="宋体" w:hAnsi="SimSun" w:cs="宋体"/>
          <w:sz w:val="28"/>
          <w:bdr w:val="none" w:sz="0" w:space="0" w:color="auto"/>
        </w:rPr>
        <w:t>时总结</w:t>
      </w:r>
      <w:r>
        <w:rPr>
          <w:rFonts w:ascii="宋体" w:eastAsia="宋体" w:hAnsi="MS Mincho" w:cs="宋体"/>
          <w:sz w:val="28"/>
          <w:bdr w:val="none" w:sz="0" w:space="0" w:color="auto"/>
        </w:rPr>
        <w:t>，撰写教学反思，并按照自己的教学思</w:t>
      </w:r>
      <w:r>
        <w:rPr>
          <w:rFonts w:ascii="宋体" w:eastAsia="宋体" w:hAnsi="SimSun" w:cs="宋体"/>
          <w:sz w:val="28"/>
          <w:bdr w:val="none" w:sz="0" w:space="0" w:color="auto"/>
        </w:rPr>
        <w:t>总结进</w:t>
      </w:r>
      <w:r>
        <w:rPr>
          <w:rFonts w:ascii="宋体" w:eastAsia="宋体" w:hAnsi="MS Mincho" w:cs="宋体"/>
          <w:sz w:val="28"/>
          <w:bdr w:val="none" w:sz="0" w:space="0" w:color="auto"/>
        </w:rPr>
        <w:t>行思考，探索教学方法。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五、存在的不足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学期的教学，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属辛苦。取得了自己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有一些不足。由于参加工作</w:t>
      </w:r>
      <w:r>
        <w:rPr>
          <w:rFonts w:ascii="宋体" w:eastAsia="宋体" w:hAnsi="SimSun" w:cs="宋体"/>
          <w:sz w:val="28"/>
          <w:bdr w:val="none" w:sz="0" w:space="0" w:color="auto"/>
        </w:rPr>
        <w:t>时间较</w:t>
      </w:r>
      <w:r>
        <w:rPr>
          <w:rFonts w:ascii="宋体" w:eastAsia="宋体" w:hAnsi="MS Mincho" w:cs="宋体"/>
          <w:sz w:val="28"/>
          <w:bdr w:val="none" w:sz="0" w:space="0" w:color="auto"/>
        </w:rPr>
        <w:t>短，工作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不足，教学思路有待于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步调</w:t>
      </w:r>
      <w:r>
        <w:rPr>
          <w:rFonts w:ascii="宋体" w:eastAsia="宋体" w:hAnsi="MS Mincho" w:cs="宋体"/>
          <w:sz w:val="28"/>
          <w:bdr w:val="none" w:sz="0" w:space="0" w:color="auto"/>
        </w:rPr>
        <w:t>整，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自己的要求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加大，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得抓</w:t>
      </w:r>
      <w:r>
        <w:rPr>
          <w:rFonts w:ascii="宋体" w:eastAsia="宋体" w:hAnsi="SimSun" w:cs="宋体"/>
          <w:sz w:val="28"/>
          <w:bdr w:val="none" w:sz="0" w:space="0" w:color="auto"/>
        </w:rPr>
        <w:t>紧时间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，不断提升自己的理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水平。在教学重心、学生底子上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加大力气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深入。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六、下学期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教好高中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课对</w:t>
      </w:r>
      <w:r>
        <w:rPr>
          <w:rFonts w:ascii="宋体" w:eastAsia="宋体" w:hAnsi="MS Mincho" w:cs="宋体"/>
          <w:sz w:val="28"/>
          <w:bdr w:val="none" w:sz="0" w:space="0" w:color="auto"/>
        </w:rPr>
        <w:t>我而言是个不小的新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，下学期，我将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的同事学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，不断提升自己，争取在将来的教学工作中有更好的表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。再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新的一个学期的努力，不断自我提高，增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文水平，将会有更理想的成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辛苦，都将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努力，多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，多想，多学，百尺竿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期末教</w:t>
      </w:r>
      <w:r>
        <w:rPr>
          <w:rFonts w:ascii="宋体" w:eastAsia="宋体" w:hAnsi="SimSun" w:cs="宋体"/>
          <w:sz w:val="28"/>
          <w:bdr w:val="none" w:sz="0" w:space="0" w:color="auto"/>
        </w:rPr>
        <w:t>师总结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：大家早上好！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后段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考、改卷工作非常的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，也非常的辛苦，可是老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却凭着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完成了工作任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本学期的工作做出了了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的答卷！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十二五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局之年，也是我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一年。在前任吴校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的忙碌奔波之下，我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的学校面貌</w:t>
      </w:r>
      <w:r>
        <w:rPr>
          <w:rFonts w:ascii="宋体" w:eastAsia="宋体" w:hAnsi="SimSun" w:cs="宋体"/>
          <w:sz w:val="28"/>
          <w:bdr w:val="none" w:sz="0" w:space="0" w:color="auto"/>
        </w:rPr>
        <w:t>焕</w:t>
      </w:r>
      <w:r>
        <w:rPr>
          <w:rFonts w:ascii="宋体" w:eastAsia="宋体" w:hAnsi="MS Mincho" w:cs="宋体"/>
          <w:sz w:val="28"/>
          <w:bdr w:val="none" w:sz="0" w:space="0" w:color="auto"/>
        </w:rPr>
        <w:t>然一新；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年下半年，局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我校的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班子做了一个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微的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整，我很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幸，能跟大家共事，共同建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二小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个大家园。回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本学期以来，</w:t>
      </w:r>
      <w:r>
        <w:rPr>
          <w:rFonts w:ascii="宋体" w:eastAsia="宋体" w:hAnsi="SimSun" w:cs="宋体"/>
          <w:sz w:val="28"/>
          <w:bdr w:val="none" w:sz="0" w:space="0" w:color="auto"/>
        </w:rPr>
        <w:t>说实话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都是在非常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中工作的，可老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也都坦然的面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真的工作，着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叫人敬佩。在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里我代表学校向大家表示衷心的感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：感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师们对</w:t>
      </w:r>
      <w:r>
        <w:rPr>
          <w:rFonts w:ascii="宋体" w:eastAsia="宋体" w:hAnsi="MS Mincho" w:cs="宋体"/>
          <w:sz w:val="28"/>
          <w:bdr w:val="none" w:sz="0" w:space="0" w:color="auto"/>
        </w:rPr>
        <w:t>学校工作的支持！感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师们对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和大局工作的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师们对</w:t>
      </w:r>
      <w:r>
        <w:rPr>
          <w:rFonts w:ascii="宋体" w:eastAsia="宋体" w:hAnsi="MS Mincho" w:cs="宋体"/>
          <w:sz w:val="28"/>
          <w:bdr w:val="none" w:sz="0" w:space="0" w:color="auto"/>
        </w:rPr>
        <w:t>我本人工作方式方法的理解和支持！一学期下来，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然心中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自己的工作永不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足，但我依然十分的感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大家在一起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的温馨：感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大家相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；感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师们对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严肃认</w:t>
      </w:r>
      <w:r>
        <w:rPr>
          <w:rFonts w:ascii="宋体" w:eastAsia="宋体" w:hAnsi="MS Mincho" w:cs="宋体"/>
          <w:sz w:val="28"/>
          <w:bdr w:val="none" w:sz="0" w:space="0" w:color="auto"/>
        </w:rPr>
        <w:t>真；感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大家同舟共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拼搏；感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中老年教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全大局；感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任怨，无私奉献感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着的人和事。（比如：中年教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的，青年教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例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由于大家的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力，学校取得了不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展，成</w:t>
      </w:r>
      <w:r>
        <w:rPr>
          <w:rFonts w:ascii="宋体" w:eastAsia="宋体" w:hAnsi="SimSun" w:cs="宋体"/>
          <w:sz w:val="28"/>
          <w:bdr w:val="none" w:sz="0" w:space="0" w:color="auto"/>
        </w:rPr>
        <w:t>绩显</w:t>
      </w:r>
      <w:r>
        <w:rPr>
          <w:rFonts w:ascii="宋体" w:eastAsia="宋体" w:hAnsi="MS Mincho" w:cs="宋体"/>
          <w:sz w:val="28"/>
          <w:bdr w:val="none" w:sz="0" w:space="0" w:color="auto"/>
        </w:rPr>
        <w:t>著。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方面：在教学科研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下，在</w:t>
      </w:r>
      <w:r>
        <w:rPr>
          <w:rFonts w:ascii="宋体" w:eastAsia="宋体" w:cs="宋体"/>
          <w:sz w:val="28"/>
          <w:bdr w:val="none" w:sz="0" w:space="0" w:color="auto"/>
        </w:rPr>
        <w:t>GE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学校各个教研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均能有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展，有效的教研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展的捷径。本学期，我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的教科研也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sz w:val="28"/>
          <w:bdr w:val="none" w:sz="0" w:space="0" w:color="auto"/>
        </w:rPr>
        <w:t>优质课荣获</w:t>
      </w:r>
      <w:r>
        <w:rPr>
          <w:rFonts w:ascii="宋体" w:eastAsia="宋体" w:hAnsi="MS Mincho" w:cs="宋体"/>
          <w:sz w:val="28"/>
          <w:bdr w:val="none" w:sz="0" w:space="0" w:color="auto"/>
        </w:rPr>
        <w:t>区二三等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XXX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在市小学英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研修活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上，做主</w:t>
      </w:r>
      <w:r>
        <w:rPr>
          <w:rFonts w:ascii="宋体" w:eastAsia="宋体" w:hAnsi="SimSun" w:cs="宋体"/>
          <w:sz w:val="28"/>
          <w:bdr w:val="none" w:sz="0" w:space="0" w:color="auto"/>
        </w:rPr>
        <w:t>题发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学校争得了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誉；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的中</w:t>
      </w:r>
      <w:r>
        <w:rPr>
          <w:rFonts w:ascii="宋体" w:eastAsia="宋体" w:hAnsi="SimSun" w:cs="宋体"/>
          <w:sz w:val="28"/>
          <w:bdr w:val="none" w:sz="0" w:space="0" w:color="auto"/>
        </w:rPr>
        <w:t>队优质课荣获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的心理案例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市三等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，参加区学科素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赛荣获团</w:t>
      </w:r>
      <w:r>
        <w:rPr>
          <w:rFonts w:ascii="宋体" w:eastAsia="宋体" w:hAnsi="MS Mincho" w:cs="宋体"/>
          <w:sz w:val="28"/>
          <w:bdr w:val="none" w:sz="0" w:space="0" w:color="auto"/>
        </w:rPr>
        <w:t>体二等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的德育征文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市三等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参与的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例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区二等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有相当一些老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表在各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志上；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得一提的是，在老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的努力下，一批批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正逐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浮出水面，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入区小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研修班，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区心理研修班，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数骨干班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MS Mincho" w:cs="宋体"/>
          <w:sz w:val="28"/>
          <w:bdr w:val="none" w:sz="0" w:space="0" w:color="auto"/>
        </w:rPr>
        <w:t>以上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是在一学期内老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所收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年上半年也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个人争得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里不在一一例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、在学生方面，由于学校各方面条件的限制，很多活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无法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展。但是在学生工作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的精心安排之下，本学期我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展几次活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，丰富了学生的校园生活，比如：演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、科技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系列比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市三等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的多幅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合市二等，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有大部分学生参与了区</w:t>
      </w:r>
      <w:r>
        <w:rPr>
          <w:rFonts w:ascii="宋体" w:eastAsia="宋体" w:hAnsi="SimSun" w:cs="宋体"/>
          <w:sz w:val="28"/>
          <w:bdr w:val="none" w:sz="0" w:space="0" w:color="auto"/>
        </w:rPr>
        <w:t>级层</w:t>
      </w:r>
      <w:r>
        <w:rPr>
          <w:rFonts w:ascii="宋体" w:eastAsia="宋体" w:hAnsi="MS Mincho" w:cs="宋体"/>
          <w:sz w:val="28"/>
          <w:bdr w:val="none" w:sz="0" w:space="0" w:color="auto"/>
        </w:rPr>
        <w:t>面的比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）、黑板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、感恩教育活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、学校冬季趣味运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会。更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得一提的是，学校社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正有模有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展着，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然各方面的条件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不成熟，但是我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也看到了希望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七巧社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乒乓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、合唱社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、美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且不看成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，至少学生的在校生活丰富了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MS Mincho" w:cs="宋体"/>
          <w:sz w:val="28"/>
          <w:bdr w:val="none" w:sz="0" w:space="0" w:color="auto"/>
        </w:rPr>
        <w:t>我相信在来年的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、体育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上，定是郭溪二小学子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现风</w:t>
      </w:r>
      <w:r>
        <w:rPr>
          <w:rFonts w:ascii="宋体" w:eastAsia="宋体" w:hAnsi="MS Mincho" w:cs="宋体"/>
          <w:sz w:val="28"/>
          <w:bdr w:val="none" w:sz="0" w:space="0" w:color="auto"/>
        </w:rPr>
        <w:t>采的好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属于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去，未来需要我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去拼搏努力。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沟通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流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，配合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默契，学校的一些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够严</w:t>
      </w:r>
      <w:r>
        <w:rPr>
          <w:rFonts w:ascii="宋体" w:eastAsia="宋体" w:hAnsi="MS Mincho" w:cs="宋体"/>
          <w:sz w:val="28"/>
          <w:bdr w:val="none" w:sz="0" w:space="0" w:color="auto"/>
        </w:rPr>
        <w:t>格，学校决策</w:t>
      </w:r>
      <w:r>
        <w:rPr>
          <w:rFonts w:ascii="宋体" w:eastAsia="宋体" w:hAnsi="SimSun" w:cs="宋体"/>
          <w:sz w:val="28"/>
          <w:bdr w:val="none" w:sz="0" w:space="0" w:color="auto"/>
        </w:rPr>
        <w:t>贯彻还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够彻</w:t>
      </w:r>
      <w:r>
        <w:rPr>
          <w:rFonts w:ascii="宋体" w:eastAsia="宋体" w:hAnsi="MS Mincho" w:cs="宋体"/>
          <w:sz w:val="28"/>
          <w:bdr w:val="none" w:sz="0" w:space="0" w:color="auto"/>
        </w:rPr>
        <w:t>底但是，我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们变</w:t>
      </w:r>
      <w:r>
        <w:rPr>
          <w:rFonts w:ascii="宋体" w:eastAsia="宋体" w:hAnsi="MS Mincho" w:cs="宋体"/>
          <w:sz w:val="28"/>
          <w:bdr w:val="none" w:sz="0" w:space="0" w:color="auto"/>
        </w:rPr>
        <w:t>得越来越成熟，越来越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范。我相信，只要我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心系教育，心系学校，心系学生，我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的共同理想。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今天，是学期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束的日子，明天寒假就要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始了。老</w:t>
      </w:r>
      <w:r>
        <w:rPr>
          <w:rFonts w:ascii="宋体" w:eastAsia="宋体" w:hAnsi="SimSun" w:cs="宋体"/>
          <w:sz w:val="28"/>
          <w:bdr w:val="none" w:sz="0" w:space="0" w:color="auto"/>
        </w:rPr>
        <w:t>师们终</w:t>
      </w:r>
      <w:r>
        <w:rPr>
          <w:rFonts w:ascii="宋体" w:eastAsia="宋体" w:hAnsi="MS Mincho" w:cs="宋体"/>
          <w:sz w:val="28"/>
          <w:bdr w:val="none" w:sz="0" w:space="0" w:color="auto"/>
        </w:rPr>
        <w:t>于可以放松心情了，也可以好好梳理一下自己的生活了。在此，我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大家的假期生活提几点建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在辛苦了一个漫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的一个学期后，几乎是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着一身的疲倦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入期假的。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候教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合理的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构，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入适当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理好自己的身体。再通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合理有度的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底放松一下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了一学期的心情。但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合，有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有弛，放松有度。一要做到起居有序，无</w:t>
      </w:r>
      <w:r>
        <w:rPr>
          <w:rFonts w:ascii="宋体" w:eastAsia="宋体" w:hAnsi="SimSun" w:cs="宋体"/>
          <w:sz w:val="28"/>
          <w:bdr w:val="none" w:sz="0" w:space="0" w:color="auto"/>
        </w:rPr>
        <w:t>论应</w:t>
      </w:r>
      <w:r>
        <w:rPr>
          <w:rFonts w:ascii="宋体" w:eastAsia="宋体" w:hAnsi="MS Mincho" w:cs="宋体"/>
          <w:sz w:val="28"/>
          <w:bdr w:val="none" w:sz="0" w:space="0" w:color="auto"/>
        </w:rPr>
        <w:t>酬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都要有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制。</w:t>
      </w:r>
      <w:r>
        <w:rPr>
          <w:rFonts w:ascii="宋体" w:eastAsia="宋体" w:hAnsi="SimSun" w:cs="宋体"/>
          <w:sz w:val="28"/>
          <w:bdr w:val="none" w:sz="0" w:space="0" w:color="auto"/>
        </w:rPr>
        <w:t>每晚</w:t>
      </w:r>
      <w:r>
        <w:rPr>
          <w:rFonts w:ascii="宋体" w:eastAsia="宋体" w:hAnsi="MS Mincho" w:cs="宋体"/>
          <w:sz w:val="28"/>
          <w:bdr w:val="none" w:sz="0" w:space="0" w:color="auto"/>
        </w:rPr>
        <w:t>要尽早休息，不要熬夜，要保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有足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的睡眠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、重温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情。在工作期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把很多的精力都放在了学校和学生身上，很少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及家庭。一学期下来，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家人有所欠。此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不妨多花些心思在家庭上，多陪陪孩子，在父母跟前尽一份孝心，一家人享享天</w:t>
      </w:r>
      <w:r>
        <w:rPr>
          <w:rFonts w:ascii="宋体" w:eastAsia="宋体" w:hAnsi="SimSun" w:cs="宋体"/>
          <w:sz w:val="28"/>
          <w:bdr w:val="none" w:sz="0" w:space="0" w:color="auto"/>
        </w:rPr>
        <w:t>伦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、反思工作，梳理自己的教育教学思想。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一个学期的教学，老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都有所得也有所失，假期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正好可以全面梳理自己的教育教学思想，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得失，通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反思与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教育教学的不足与失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锤炼</w:t>
      </w:r>
      <w:r>
        <w:rPr>
          <w:rFonts w:ascii="宋体" w:eastAsia="宋体" w:hAnsi="MS Mincho" w:cs="宋体"/>
          <w:sz w:val="28"/>
          <w:bdr w:val="none" w:sz="0" w:space="0" w:color="auto"/>
        </w:rPr>
        <w:t>自己的思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点，提高自己的教学水平；通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反思，找到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所在，找准自己将来努力的方向，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下学期的教学打下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。在假期里可以抽出一定的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要做的事情适当提上来做，免得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一大堆的事情手忙脚乱。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最后，我代表全体行政，全校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祝大家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松愉快而又有意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的假期！提前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大家拜个早年，祝大家：新年快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阖</w:t>
      </w:r>
      <w:r>
        <w:rPr>
          <w:rFonts w:ascii="宋体" w:eastAsia="宋体" w:hAnsi="MS Mincho" w:cs="宋体"/>
          <w:sz w:val="28"/>
          <w:bdr w:val="none" w:sz="0" w:space="0" w:color="auto"/>
        </w:rPr>
        <w:t>家幸福。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期末教</w:t>
      </w:r>
      <w:r>
        <w:rPr>
          <w:rFonts w:ascii="宋体" w:eastAsia="宋体" w:hAnsi="SimSun" w:cs="宋体"/>
          <w:sz w:val="28"/>
          <w:bdr w:val="none" w:sz="0" w:space="0" w:color="auto"/>
        </w:rPr>
        <w:t>师总结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初三</w:t>
      </w:r>
      <w:r>
        <w:rPr>
          <w:rFonts w:ascii="宋体" w:eastAsia="宋体" w:hAnsi="SimSun" w:cs="宋体"/>
          <w:sz w:val="28"/>
          <w:bdr w:val="none" w:sz="0" w:space="0" w:color="auto"/>
        </w:rPr>
        <w:t>总复习</w:t>
      </w:r>
      <w:r>
        <w:rPr>
          <w:rFonts w:ascii="宋体" w:eastAsia="宋体" w:hAnsi="MS Mincho" w:cs="宋体"/>
          <w:sz w:val="28"/>
          <w:bdr w:val="none" w:sz="0" w:space="0" w:color="auto"/>
        </w:rPr>
        <w:t>是重要的教学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段，是学生再学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程，也是全面提高学生文化素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能力的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，是学生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和参加工作的准</w:t>
      </w:r>
      <w:r>
        <w:rPr>
          <w:rFonts w:ascii="宋体" w:eastAsia="宋体" w:hAnsi="SimSun" w:cs="宋体"/>
          <w:sz w:val="28"/>
          <w:bdr w:val="none" w:sz="0" w:space="0" w:color="auto"/>
        </w:rPr>
        <w:t>备阶</w:t>
      </w:r>
      <w:r>
        <w:rPr>
          <w:rFonts w:ascii="宋体" w:eastAsia="宋体" w:hAnsi="MS Mincho" w:cs="宋体"/>
          <w:sz w:val="28"/>
          <w:bdr w:val="none" w:sz="0" w:space="0" w:color="auto"/>
        </w:rPr>
        <w:t>段，作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初登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直接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班，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不断地学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与自我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，几多耕耘，几多收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将一学期的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与不足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sz w:val="28"/>
          <w:bdr w:val="none" w:sz="0" w:space="0" w:color="auto"/>
        </w:rPr>
        <w:t>总复习</w:t>
      </w:r>
      <w:r>
        <w:rPr>
          <w:rFonts w:ascii="宋体" w:eastAsia="宋体" w:hAnsi="MS Mincho" w:cs="宋体"/>
          <w:sz w:val="28"/>
          <w:bdr w:val="none" w:sz="0" w:space="0" w:color="auto"/>
        </w:rPr>
        <w:t>工作要面向全体学生具体做法是</w:t>
      </w:r>
      <w:r>
        <w:rPr>
          <w:rFonts w:ascii="宋体" w:eastAsia="宋体" w:cs="宋体"/>
          <w:sz w:val="28"/>
          <w:bdr w:val="none" w:sz="0" w:space="0" w:color="auto"/>
        </w:rPr>
        <w:t xml:space="preserve">: </w:t>
      </w:r>
      <w:r>
        <w:rPr>
          <w:rFonts w:ascii="宋体" w:eastAsia="宋体" w:hAnsi="MS Mincho" w:cs="宋体"/>
          <w:sz w:val="28"/>
          <w:bdr w:val="none" w:sz="0" w:space="0" w:color="auto"/>
        </w:rPr>
        <w:t>㈠教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与学生的板演教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的板</w:t>
      </w:r>
      <w:r>
        <w:rPr>
          <w:rFonts w:ascii="宋体" w:eastAsia="宋体" w:hAnsi="SimSun" w:cs="宋体"/>
          <w:sz w:val="28"/>
          <w:bdr w:val="none" w:sz="0" w:space="0" w:color="auto"/>
        </w:rPr>
        <w:t>书应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横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对问题</w:t>
      </w:r>
      <w:r>
        <w:rPr>
          <w:rFonts w:ascii="宋体" w:eastAsia="宋体" w:hAnsi="MS Mincho" w:cs="宋体"/>
          <w:sz w:val="28"/>
          <w:bdr w:val="none" w:sz="0" w:space="0" w:color="auto"/>
        </w:rPr>
        <w:t>的解答要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学生看解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思路及学生参与情况，教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布局要合理，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次要分明，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教手段运用要和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化学生板演作用，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次学生都有机会表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学生板演可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提供反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信息，如暴露知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上的缺欠，可弥</w:t>
      </w:r>
      <w:r>
        <w:rPr>
          <w:rFonts w:ascii="宋体" w:eastAsia="宋体" w:hAnsi="SimSun" w:cs="宋体"/>
          <w:sz w:val="28"/>
          <w:bdr w:val="none" w:sz="0" w:space="0" w:color="auto"/>
        </w:rPr>
        <w:t>补讲课</w:t>
      </w:r>
      <w:r>
        <w:rPr>
          <w:rFonts w:ascii="宋体" w:eastAsia="宋体" w:hAnsi="MS Mincho" w:cs="宋体"/>
          <w:sz w:val="28"/>
          <w:bdr w:val="none" w:sz="0" w:space="0" w:color="auto"/>
        </w:rPr>
        <w:t>中的不足，同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，学生板演中出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方法，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提供向学生学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的良好机会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另外也可以培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学生胆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学生独立思考能力，促</w:t>
      </w:r>
      <w:r>
        <w:rPr>
          <w:rFonts w:ascii="宋体" w:eastAsia="宋体" w:hAnsi="SimSun" w:cs="宋体"/>
          <w:sz w:val="28"/>
          <w:bdr w:val="none" w:sz="0" w:space="0" w:color="auto"/>
        </w:rPr>
        <w:t>进记忆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㈡注重学生解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分析在</w:t>
      </w:r>
      <w:r>
        <w:rPr>
          <w:rFonts w:ascii="宋体" w:eastAsia="宋体" w:hAnsi="SimSun" w:cs="宋体"/>
          <w:sz w:val="28"/>
          <w:bdr w:val="none" w:sz="0" w:space="0" w:color="auto"/>
        </w:rPr>
        <w:t>总复习</w:t>
      </w:r>
      <w:r>
        <w:rPr>
          <w:rFonts w:ascii="宋体" w:eastAsia="宋体" w:hAnsi="MS Mincho" w:cs="宋体"/>
          <w:sz w:val="28"/>
          <w:bdr w:val="none" w:sz="0" w:space="0" w:color="auto"/>
        </w:rPr>
        <w:t>中，学生在解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中出</w:t>
      </w:r>
      <w:r>
        <w:rPr>
          <w:rFonts w:ascii="宋体" w:eastAsia="宋体" w:hAnsi="SimSun" w:cs="宋体"/>
          <w:sz w:val="28"/>
          <w:bdr w:val="none" w:sz="0" w:space="0" w:color="auto"/>
        </w:rPr>
        <w:t>现错误</w:t>
      </w:r>
      <w:r>
        <w:rPr>
          <w:rFonts w:ascii="宋体" w:eastAsia="宋体" w:hAnsi="MS Mincho" w:cs="宋体"/>
          <w:sz w:val="28"/>
          <w:bdr w:val="none" w:sz="0" w:space="0" w:color="auto"/>
        </w:rPr>
        <w:t>是不可避免，教</w:t>
      </w:r>
      <w:r>
        <w:rPr>
          <w:rFonts w:ascii="宋体" w:eastAsia="宋体" w:hAnsi="SimSun" w:cs="宋体"/>
          <w:sz w:val="28"/>
          <w:bdr w:val="none" w:sz="0" w:space="0" w:color="auto"/>
        </w:rPr>
        <w:t>师针对错误进</w:t>
      </w:r>
      <w:r>
        <w:rPr>
          <w:rFonts w:ascii="宋体" w:eastAsia="宋体" w:hAnsi="MS Mincho" w:cs="宋体"/>
          <w:sz w:val="28"/>
          <w:bdr w:val="none" w:sz="0" w:space="0" w:color="auto"/>
        </w:rPr>
        <w:t>行系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分析是重要的，首先教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可以通</w:t>
      </w:r>
      <w:r>
        <w:rPr>
          <w:rFonts w:ascii="宋体" w:eastAsia="宋体" w:hAnsi="SimSun" w:cs="宋体"/>
          <w:sz w:val="28"/>
          <w:bdr w:val="none" w:sz="0" w:space="0" w:color="auto"/>
        </w:rPr>
        <w:t>过错误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教学中的不初三数学教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足，从而采取措施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救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从一个特定角度</w:t>
      </w:r>
      <w:r>
        <w:rPr>
          <w:rFonts w:ascii="宋体" w:eastAsia="宋体" w:hAnsi="SimSun" w:cs="宋体"/>
          <w:sz w:val="28"/>
          <w:bdr w:val="none" w:sz="0" w:space="0" w:color="auto"/>
        </w:rPr>
        <w:t>揭</w:t>
      </w:r>
      <w:r>
        <w:rPr>
          <w:rFonts w:ascii="宋体" w:eastAsia="宋体" w:hAnsi="MS Mincho" w:cs="宋体"/>
          <w:sz w:val="28"/>
          <w:bdr w:val="none" w:sz="0" w:space="0" w:color="auto"/>
        </w:rPr>
        <w:t>示了学生掌握知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程，是学生在学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不断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果，教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，可以成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库</w:t>
      </w:r>
      <w:r>
        <w:rPr>
          <w:rFonts w:ascii="宋体" w:eastAsia="宋体" w:hAnsi="MS Mincho" w:cs="宋体"/>
          <w:sz w:val="28"/>
          <w:bdr w:val="none" w:sz="0" w:space="0" w:color="auto"/>
        </w:rPr>
        <w:t>中的重要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成部分，使学生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略解决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中的探索、</w:t>
      </w:r>
      <w:r>
        <w:rPr>
          <w:rFonts w:ascii="宋体" w:eastAsia="宋体" w:hAnsi="SimSun" w:cs="宋体"/>
          <w:sz w:val="28"/>
          <w:bdr w:val="none" w:sz="0" w:space="0" w:color="auto"/>
        </w:rPr>
        <w:t>调试过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学生能力的培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生有益影响。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首先，教</w:t>
      </w:r>
      <w:r>
        <w:rPr>
          <w:rFonts w:ascii="宋体" w:eastAsia="宋体" w:hAnsi="SimSun" w:cs="宋体"/>
          <w:sz w:val="28"/>
          <w:bdr w:val="none" w:sz="0" w:space="0" w:color="auto"/>
        </w:rPr>
        <w:t>师应预</w:t>
      </w:r>
      <w:r>
        <w:rPr>
          <w:rFonts w:ascii="宋体" w:eastAsia="宋体" w:hAnsi="MS Mincho" w:cs="宋体"/>
          <w:sz w:val="28"/>
          <w:bdr w:val="none" w:sz="0" w:space="0" w:color="auto"/>
        </w:rPr>
        <w:t>防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生，要了解不同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的掌握情况，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cs="宋体"/>
          <w:sz w:val="28"/>
          <w:bdr w:val="none" w:sz="0" w:space="0" w:color="auto"/>
        </w:rPr>
        <w:t xml:space="preserve">: </w:t>
      </w:r>
      <w:r>
        <w:rPr>
          <w:rFonts w:ascii="宋体" w:eastAsia="宋体" w:hAnsi="MS UI Gothic" w:cs="宋体"/>
          <w:sz w:val="28"/>
          <w:bdr w:val="none" w:sz="0" w:space="0" w:color="auto"/>
        </w:rPr>
        <w:t>⑴</w:t>
      </w:r>
      <w:r>
        <w:rPr>
          <w:rFonts w:ascii="宋体" w:eastAsia="宋体" w:hAnsi="MS Mincho" w:cs="宋体"/>
          <w:sz w:val="28"/>
          <w:bdr w:val="none" w:sz="0" w:space="0" w:color="auto"/>
        </w:rPr>
        <w:t>字面理解水平</w:t>
      </w:r>
      <w:r>
        <w:rPr>
          <w:rFonts w:ascii="宋体" w:eastAsia="宋体" w:hAnsi="MS UI Gothic" w:cs="宋体"/>
          <w:sz w:val="28"/>
          <w:bdr w:val="none" w:sz="0" w:space="0" w:color="auto"/>
        </w:rPr>
        <w:t>⑵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系的理解水平</w:t>
      </w:r>
      <w:r>
        <w:rPr>
          <w:rFonts w:ascii="宋体" w:eastAsia="宋体" w:hAnsi="MS UI Gothic" w:cs="宋体"/>
          <w:sz w:val="28"/>
          <w:bdr w:val="none" w:sz="0" w:space="0" w:color="auto"/>
        </w:rPr>
        <w:t>⑶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造性水平其次，在</w:t>
      </w:r>
      <w:r>
        <w:rPr>
          <w:rFonts w:ascii="宋体" w:eastAsia="宋体" w:hAnsi="SimSun" w:cs="宋体"/>
          <w:sz w:val="28"/>
          <w:bdr w:val="none" w:sz="0" w:space="0" w:color="auto"/>
        </w:rPr>
        <w:t>复习过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是重要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手段，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于学生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的回答，要分析其原因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可以利用反面知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巩固正面知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后的</w:t>
      </w:r>
      <w:r>
        <w:rPr>
          <w:rFonts w:ascii="宋体" w:eastAsia="宋体" w:hAnsi="SimSun" w:cs="宋体"/>
          <w:sz w:val="28"/>
          <w:bdr w:val="none" w:sz="0" w:space="0" w:color="auto"/>
        </w:rPr>
        <w:t>讲评</w:t>
      </w:r>
      <w:r>
        <w:rPr>
          <w:rFonts w:ascii="宋体" w:eastAsia="宋体" w:hAnsi="MS Mincho" w:cs="宋体"/>
          <w:sz w:val="28"/>
          <w:bdr w:val="none" w:sz="0" w:space="0" w:color="auto"/>
        </w:rPr>
        <w:t>要抓住典型加以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述。事</w:t>
      </w:r>
      <w:r>
        <w:rPr>
          <w:rFonts w:ascii="宋体" w:eastAsia="宋体" w:hAnsi="SimSun" w:cs="宋体"/>
          <w:sz w:val="28"/>
          <w:bdr w:val="none" w:sz="0" w:space="0" w:color="auto"/>
        </w:rPr>
        <w:t>实证</w:t>
      </w:r>
      <w:r>
        <w:rPr>
          <w:rFonts w:ascii="宋体" w:eastAsia="宋体" w:hAnsi="MS Mincho" w:cs="宋体"/>
          <w:sz w:val="28"/>
          <w:bdr w:val="none" w:sz="0" w:space="0" w:color="auto"/>
        </w:rPr>
        <w:t>明，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是升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，只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往往走</w:t>
      </w:r>
      <w:r>
        <w:rPr>
          <w:rFonts w:ascii="宋体" w:eastAsia="宋体" w:hAnsi="SimSun" w:cs="宋体"/>
          <w:sz w:val="28"/>
          <w:bdr w:val="none" w:sz="0" w:space="0" w:color="auto"/>
        </w:rPr>
        <w:t>过场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㈢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的学生特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予以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采取措施，激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解决学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们经过</w:t>
      </w:r>
      <w:r>
        <w:rPr>
          <w:rFonts w:ascii="宋体" w:eastAsia="宋体" w:hAnsi="MS Mincho" w:cs="宋体"/>
          <w:sz w:val="28"/>
          <w:bdr w:val="none" w:sz="0" w:space="0" w:color="auto"/>
        </w:rPr>
        <w:t>努力，能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达到大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定的基本要求，成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一名合格的初中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找他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促膝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爱倾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学生，教</w:t>
      </w:r>
      <w:r>
        <w:rPr>
          <w:rFonts w:ascii="宋体" w:eastAsia="宋体" w:hAnsi="SimSun" w:cs="宋体"/>
          <w:sz w:val="28"/>
          <w:bdr w:val="none" w:sz="0" w:space="0" w:color="auto"/>
        </w:rPr>
        <w:t>师热</w:t>
      </w:r>
      <w:r>
        <w:rPr>
          <w:rFonts w:ascii="宋体" w:eastAsia="宋体" w:hAnsi="MS Mincho" w:cs="宋体"/>
          <w:sz w:val="28"/>
          <w:bdr w:val="none" w:sz="0" w:space="0" w:color="auto"/>
        </w:rPr>
        <w:t>心、体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、耐心的帮助，学生会从心理体会到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情感，从而激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上要有梯度，符合他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知水平，逐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习质</w:t>
      </w:r>
      <w:r>
        <w:rPr>
          <w:rFonts w:ascii="宋体" w:eastAsia="宋体" w:hAnsi="MS Mincho" w:cs="宋体"/>
          <w:sz w:val="28"/>
          <w:bdr w:val="none" w:sz="0" w:space="0" w:color="auto"/>
        </w:rPr>
        <w:t>量有所提高。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最后，在班内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中的互相帮助活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一个良好的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情境，同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划、有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性地做好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二、要把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展学生思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能力是培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能力的信心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思想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穿整个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更命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形式，培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的深刻性。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求不同的解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途径与思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方式，培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化几何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形的位置、形状和大小，培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的灵活性，敏捷性。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目的条件和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封</w:t>
      </w:r>
      <w:r>
        <w:rPr>
          <w:rFonts w:ascii="宋体" w:eastAsia="宋体" w:hAnsi="SimSun" w:cs="宋体"/>
          <w:sz w:val="28"/>
          <w:bdr w:val="none" w:sz="0" w:space="0" w:color="auto"/>
        </w:rPr>
        <w:t>闭题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为开</w:t>
      </w:r>
      <w:r>
        <w:rPr>
          <w:rFonts w:ascii="宋体" w:eastAsia="宋体" w:hAnsi="MS Mincho" w:cs="宋体"/>
          <w:sz w:val="28"/>
          <w:bdr w:val="none" w:sz="0" w:space="0" w:color="auto"/>
        </w:rPr>
        <w:t>放型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维创</w:t>
      </w:r>
      <w:r>
        <w:rPr>
          <w:rFonts w:ascii="宋体" w:eastAsia="宋体" w:hAnsi="MS Mincho" w:cs="宋体"/>
          <w:sz w:val="28"/>
          <w:bdr w:val="none" w:sz="0" w:space="0" w:color="auto"/>
        </w:rPr>
        <w:t>造性。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三、做好数学技能的再学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，全面培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根据数学大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定，一般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数学技能指以下</w:t>
      </w:r>
      <w:r>
        <w:rPr>
          <w:rFonts w:ascii="宋体" w:eastAsia="宋体" w:cs="宋体"/>
          <w:b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Fonts w:ascii="宋体" w:eastAsia="宋体" w:hAnsi="MS UI Gothic" w:cs="宋体"/>
          <w:b/>
          <w:sz w:val="28"/>
          <w:bdr w:val="none" w:sz="0" w:space="0" w:color="auto"/>
        </w:rPr>
        <w:t>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运算技能</w:t>
      </w:r>
      <w:r>
        <w:rPr>
          <w:rFonts w:ascii="宋体" w:eastAsia="宋体" w:hAnsi="MS UI Gothic" w:cs="宋体"/>
          <w:b/>
          <w:sz w:val="28"/>
          <w:bdr w:val="none" w:sz="0" w:space="0" w:color="auto"/>
        </w:rPr>
        <w:t>⑵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技能</w:t>
      </w:r>
      <w:r>
        <w:rPr>
          <w:rFonts w:ascii="宋体" w:eastAsia="宋体" w:hAnsi="MS UI Gothic" w:cs="宋体"/>
          <w:b/>
          <w:sz w:val="28"/>
          <w:bdr w:val="none" w:sz="0" w:space="0" w:color="auto"/>
        </w:rPr>
        <w:t>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推理技能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此，在数学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中，特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中要做到下面几个方面</w:t>
      </w:r>
      <w:r>
        <w:rPr>
          <w:rFonts w:ascii="宋体" w:eastAsia="宋体" w:cs="宋体"/>
          <w:b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第一，正确性。要求学生在解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题过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程中遵循正确思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维规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律和形式，在运算、推理、作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中和所得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中都要准确无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第二、速度。注重解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速度。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四、工作中存在的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Fonts w:ascii="宋体" w:eastAsia="宋体" w:cs="宋体"/>
          <w:b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、教材挖掘不深入。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、教法不灵活，不能吸引学生学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不足。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下新的教学思想学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不深入。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缺乏理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cs="宋体"/>
          <w:sz w:val="28"/>
          <w:bdr w:val="none" w:sz="0" w:space="0" w:color="auto"/>
        </w:rPr>
        <w:t>. 4</w:t>
      </w:r>
      <w:r>
        <w:rPr>
          <w:rFonts w:ascii="宋体" w:eastAsia="宋体" w:hAnsi="MS Mincho" w:cs="宋体"/>
          <w:sz w:val="28"/>
          <w:bdr w:val="none" w:sz="0" w:space="0" w:color="auto"/>
        </w:rPr>
        <w:t>、差生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化力度不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。由于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学生的了解不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度、思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能力不太清楚。上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复习时该讲</w:t>
      </w:r>
      <w:r>
        <w:rPr>
          <w:rFonts w:ascii="宋体" w:eastAsia="宋体" w:hAnsi="MS Mincho" w:cs="宋体"/>
          <w:sz w:val="28"/>
          <w:bdr w:val="none" w:sz="0" w:space="0" w:color="auto"/>
        </w:rPr>
        <w:t>的都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了，学生掌握的情况怎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心中无数。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致了教学中的盲目性。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、教学反思不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五、今后努力的方向</w:t>
      </w:r>
      <w:r>
        <w:rPr>
          <w:rFonts w:ascii="宋体" w:eastAsia="宋体" w:cs="宋体"/>
          <w:b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下新的教学思想。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，挖掘教材，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把握知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点和考点。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、多听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同科目教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的教学方法的教学理念。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强转</w:t>
      </w:r>
      <w:r>
        <w:rPr>
          <w:rFonts w:ascii="宋体" w:eastAsia="宋体" w:hAnsi="MS Mincho" w:cs="宋体"/>
          <w:sz w:val="28"/>
          <w:bdr w:val="none" w:sz="0" w:space="0" w:color="auto"/>
        </w:rPr>
        <w:t>差培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力度。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教学反思，加大教学投入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期末教</w:t>
      </w:r>
      <w:r>
        <w:rPr>
          <w:rFonts w:ascii="宋体" w:eastAsia="宋体" w:hAnsi="SimSun" w:cs="宋体"/>
          <w:sz w:val="28"/>
          <w:bdr w:val="none" w:sz="0" w:space="0" w:color="auto"/>
        </w:rPr>
        <w:t>师总结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了加</w:t>
      </w:r>
      <w:r>
        <w:rPr>
          <w:rFonts w:ascii="宋体" w:eastAsia="宋体" w:hAnsi="SimSun" w:cs="宋体"/>
          <w:sz w:val="28"/>
          <w:bdr w:val="none" w:sz="0" w:space="0" w:color="auto"/>
        </w:rPr>
        <w:t>强农</w:t>
      </w:r>
      <w:r>
        <w:rPr>
          <w:rFonts w:ascii="宋体" w:eastAsia="宋体" w:hAnsi="MS Mincho" w:cs="宋体"/>
          <w:sz w:val="28"/>
          <w:bdr w:val="none" w:sz="0" w:space="0" w:color="auto"/>
        </w:rPr>
        <w:t>村学校教研工作，提升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村学校教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的教学能力，提高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村学校教育教学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量，自治区教研室于今年在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建立了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村学校教研工作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系基地。我校有幸成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基地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学校的一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，本学期，我校得益于区教研室和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教研室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多次指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和帮助，使我校在教研活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的内容、形式、方法等方面都取得了一些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就我校本学期的校本教研工作和大家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家指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异构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教研活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受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欢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以区教研基地建</w:t>
      </w:r>
      <w:r>
        <w:rPr>
          <w:rFonts w:ascii="宋体" w:eastAsia="宋体" w:hAnsi="SimSun" w:cs="宋体"/>
          <w:sz w:val="28"/>
          <w:bdr w:val="none" w:sz="0" w:space="0" w:color="auto"/>
        </w:rPr>
        <w:t>设为</w:t>
      </w:r>
      <w:r>
        <w:rPr>
          <w:rFonts w:ascii="宋体" w:eastAsia="宋体" w:hAnsi="MS Mincho" w:cs="宋体"/>
          <w:sz w:val="28"/>
          <w:bdr w:val="none" w:sz="0" w:space="0" w:color="auto"/>
        </w:rPr>
        <w:t>契机，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展工作。教研室在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一小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异构＂教研活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，我校非常重</w:t>
      </w:r>
      <w:r>
        <w:rPr>
          <w:rFonts w:ascii="宋体" w:eastAsia="宋体" w:hAnsi="SimSun" w:cs="宋体"/>
          <w:sz w:val="28"/>
          <w:bdr w:val="none" w:sz="0" w:space="0" w:color="auto"/>
        </w:rPr>
        <w:t>视这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，把它看作是一次学</w:t>
      </w:r>
      <w:r>
        <w:rPr>
          <w:rFonts w:ascii="宋体" w:eastAsia="宋体" w:hAnsi="SimSun" w:cs="宋体"/>
          <w:sz w:val="28"/>
          <w:bdr w:val="none" w:sz="0" w:space="0" w:color="auto"/>
        </w:rPr>
        <w:t>习开</w:t>
      </w:r>
      <w:r>
        <w:rPr>
          <w:rFonts w:ascii="宋体" w:eastAsia="宋体" w:hAnsi="MS Mincho" w:cs="宋体"/>
          <w:sz w:val="28"/>
          <w:bdr w:val="none" w:sz="0" w:space="0" w:color="auto"/>
        </w:rPr>
        <w:t>展教研活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得良机，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派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名学校各科教学骨干教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参与活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异构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是一个新生事物，是我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第一次接触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异构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因此参加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异构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，科学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，信息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备课时</w:t>
      </w:r>
      <w:r>
        <w:rPr>
          <w:rFonts w:ascii="宋体" w:eastAsia="宋体" w:hAnsi="MS Mincho" w:cs="宋体"/>
          <w:sz w:val="28"/>
          <w:bdr w:val="none" w:sz="0" w:space="0" w:color="auto"/>
        </w:rPr>
        <w:t>非常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上好交流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同学科教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，提出建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修改教学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，争取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节优质</w:t>
      </w:r>
      <w:r>
        <w:rPr>
          <w:rFonts w:ascii="宋体" w:eastAsia="宋体" w:hAnsi="MS Mincho" w:cs="宋体"/>
          <w:sz w:val="28"/>
          <w:bdr w:val="none" w:sz="0" w:space="0" w:color="auto"/>
        </w:rPr>
        <w:t>高效的好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，参与教研活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的其他教</w:t>
      </w:r>
      <w:r>
        <w:rPr>
          <w:rFonts w:ascii="宋体" w:eastAsia="宋体" w:hAnsi="SimSun" w:cs="宋体"/>
          <w:sz w:val="28"/>
          <w:bdr w:val="none" w:sz="0" w:space="0" w:color="auto"/>
        </w:rPr>
        <w:t>师为评课</w:t>
      </w:r>
      <w:r>
        <w:rPr>
          <w:rFonts w:ascii="宋体" w:eastAsia="宋体" w:hAnsi="MS Mincho" w:cs="宋体"/>
          <w:sz w:val="28"/>
          <w:bdr w:val="none" w:sz="0" w:space="0" w:color="auto"/>
        </w:rPr>
        <w:t>、交流也做了精心准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。区教研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一行各位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亲临现场对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动进</w:t>
      </w:r>
      <w:r>
        <w:rPr>
          <w:rFonts w:ascii="宋体" w:eastAsia="宋体" w:hAnsi="MS Mincho" w:cs="宋体"/>
          <w:sz w:val="28"/>
          <w:bdr w:val="none" w:sz="0" w:space="0" w:color="auto"/>
        </w:rPr>
        <w:t>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，在会上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步强调</w:t>
      </w:r>
      <w:r>
        <w:rPr>
          <w:rFonts w:ascii="宋体" w:eastAsia="宋体" w:hAnsi="MS Mincho" w:cs="宋体"/>
          <w:sz w:val="28"/>
          <w:bdr w:val="none" w:sz="0" w:space="0" w:color="auto"/>
        </w:rPr>
        <w:t>了科学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的教育理念和教学方法，提出小学科学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手、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三位老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的做</w:t>
      </w:r>
      <w:r>
        <w:rPr>
          <w:rFonts w:ascii="宋体" w:eastAsia="宋体" w:hAnsi="SimSun" w:cs="宋体"/>
          <w:sz w:val="28"/>
          <w:bdr w:val="none" w:sz="0" w:space="0" w:color="auto"/>
        </w:rPr>
        <w:t>课进</w:t>
      </w:r>
      <w:r>
        <w:rPr>
          <w:rFonts w:ascii="宋体" w:eastAsia="宋体" w:hAnsi="MS Mincho" w:cs="宋体"/>
          <w:sz w:val="28"/>
          <w:bdr w:val="none" w:sz="0" w:space="0" w:color="auto"/>
        </w:rPr>
        <w:t>行了指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予肯定。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建立区教研基地两年多以来，在上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教研部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的帮助下，学校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校本教研的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清晰起来了，充分了解了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校本教研是什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校本教研做什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些困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。从学校的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，依托学校自身的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和特色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行教育教学研究。我校教研工作初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成效，不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异构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还处</w:t>
      </w:r>
      <w:r>
        <w:rPr>
          <w:rFonts w:ascii="宋体" w:eastAsia="宋体" w:hAnsi="MS Mincho" w:cs="宋体"/>
          <w:sz w:val="28"/>
          <w:bdr w:val="none" w:sz="0" w:space="0" w:color="auto"/>
        </w:rPr>
        <w:t>在探索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段，以后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需要做更多的具体工作，使我校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异构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更加成熟。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片教研，校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际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交流集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团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谋发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展校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交流是推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校本教研和学校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展的需要，是全面提高我校教育教学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量的需要，是提高我校教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展的需要。通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交流，可以搭建两地教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互相交流的平台，促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我校不断深化教育教学管理工作，有助于提高我校教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技能，更新教育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念，自我完善，不断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展。有了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以后，我校利用各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三、集体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，集思广益人人参与搞教研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学校在做好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异构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工作的同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也在思考，我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搞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异构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动时对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是下了功夫了，也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好一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没有好的教学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就成了无本之木，无源之水。因此学校要求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要沉下心来，把精力投入到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上，要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到充分的</w:t>
      </w:r>
      <w:r>
        <w:rPr>
          <w:rFonts w:ascii="宋体" w:eastAsia="宋体" w:hAnsi="SimSun" w:cs="宋体"/>
          <w:sz w:val="28"/>
          <w:bdr w:val="none" w:sz="0" w:space="0" w:color="auto"/>
        </w:rPr>
        <w:t>预设</w:t>
      </w:r>
      <w:r>
        <w:rPr>
          <w:rFonts w:ascii="宋体" w:eastAsia="宋体" w:hAnsi="MS Mincho" w:cs="宋体"/>
          <w:sz w:val="28"/>
          <w:bdr w:val="none" w:sz="0" w:space="0" w:color="auto"/>
        </w:rPr>
        <w:t>才能有精彩的生成，高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才能生成高效率的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堂，高效率的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堂才能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脱无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的内耗、</w:t>
      </w:r>
      <w:r>
        <w:rPr>
          <w:rFonts w:ascii="宋体" w:eastAsia="宋体" w:hAnsi="SimSun" w:cs="宋体"/>
          <w:sz w:val="28"/>
          <w:bdr w:val="none" w:sz="0" w:space="0" w:color="auto"/>
        </w:rPr>
        <w:t>时间战</w:t>
      </w:r>
      <w:r>
        <w:rPr>
          <w:rFonts w:ascii="宋体" w:eastAsia="宋体" w:hAnsi="MS Mincho" w:cs="宋体"/>
          <w:sz w:val="28"/>
          <w:bdr w:val="none" w:sz="0" w:space="0" w:color="auto"/>
        </w:rPr>
        <w:t>，才能提高教学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备课质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念，要求教</w:t>
      </w:r>
      <w:r>
        <w:rPr>
          <w:rFonts w:ascii="宋体" w:eastAsia="宋体" w:hAnsi="SimSun" w:cs="宋体"/>
          <w:sz w:val="28"/>
          <w:bdr w:val="none" w:sz="0" w:space="0" w:color="auto"/>
        </w:rPr>
        <w:t>师备课</w:t>
      </w:r>
      <w:r>
        <w:rPr>
          <w:rFonts w:ascii="宋体" w:eastAsia="宋体" w:hAnsi="MS Mincho" w:cs="宋体"/>
          <w:sz w:val="28"/>
          <w:bdr w:val="none" w:sz="0" w:space="0" w:color="auto"/>
        </w:rPr>
        <w:t>要做到内容完整，格式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范，操作性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。学校以集体</w:t>
      </w:r>
      <w:r>
        <w:rPr>
          <w:rFonts w:ascii="宋体" w:eastAsia="宋体" w:hAnsi="SimSun" w:cs="宋体"/>
          <w:sz w:val="28"/>
          <w:bdr w:val="none" w:sz="0" w:space="0" w:color="auto"/>
        </w:rPr>
        <w:t>备课为</w:t>
      </w:r>
      <w:r>
        <w:rPr>
          <w:rFonts w:ascii="宋体" w:eastAsia="宋体" w:hAnsi="MS Mincho" w:cs="宋体"/>
          <w:sz w:val="28"/>
          <w:bdr w:val="none" w:sz="0" w:space="0" w:color="auto"/>
        </w:rPr>
        <w:t>抓手，探索集体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的方法。学校广泛收集信息，广泛交流，大胆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践和探索。搞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组讨论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写式的集体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，也搞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题专项</w:t>
      </w:r>
      <w:r>
        <w:rPr>
          <w:rFonts w:ascii="宋体" w:eastAsia="宋体" w:hAnsi="MS Mincho" w:cs="宋体"/>
          <w:sz w:val="28"/>
          <w:bdr w:val="none" w:sz="0" w:space="0" w:color="auto"/>
        </w:rPr>
        <w:t>承担式的集体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期末教</w:t>
      </w:r>
      <w:r>
        <w:rPr>
          <w:rFonts w:ascii="宋体" w:eastAsia="宋体" w:hAnsi="SimSun" w:cs="宋体"/>
          <w:sz w:val="28"/>
          <w:bdr w:val="none" w:sz="0" w:space="0" w:color="auto"/>
        </w:rPr>
        <w:t>师总结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一学期在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匆忙中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束了，回首本学期的教学工作和教育教育工作，充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了机遇与挑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使今后的工作取得更大的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现对</w:t>
      </w:r>
      <w:r>
        <w:rPr>
          <w:rFonts w:ascii="宋体" w:eastAsia="宋体" w:hAnsi="MS Mincho" w:cs="宋体"/>
          <w:sz w:val="28"/>
          <w:bdr w:val="none" w:sz="0" w:space="0" w:color="auto"/>
        </w:rPr>
        <w:t>本学期教学工作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一、思想品德方面：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我尽力做好我的工作，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持参加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周的政治学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并写好心得笔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，努力做学生心目中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二、教学方面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（一）用全新的教育教学理念武装自己，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极投身到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堂教学改革。要想教好学生，必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从自身的思想根源上去革新。我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教学方面的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要建立以自主、合作、探究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主的教学模式，激活学生好奇心，探究欲，培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思考、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疑、求索以及善于捕捉新信息的能力，并把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为课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极目的。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（二）本学期本人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深入教育教学改革，不断摸索出适合本人、本班学生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情况的教学思路，教学中注意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性，学生自己能解决的</w:t>
      </w:r>
      <w:r>
        <w:rPr>
          <w:rFonts w:ascii="宋体" w:eastAsia="宋体" w:hAnsi="SimSun" w:cs="宋体"/>
          <w:sz w:val="28"/>
          <w:bdr w:val="none" w:sz="0" w:space="0" w:color="auto"/>
        </w:rPr>
        <w:t>问题坚</w:t>
      </w:r>
      <w:r>
        <w:rPr>
          <w:rFonts w:ascii="宋体" w:eastAsia="宋体" w:hAnsi="MS Mincho" w:cs="宋体"/>
          <w:sz w:val="28"/>
          <w:bdr w:val="none" w:sz="0" w:space="0" w:color="auto"/>
        </w:rPr>
        <w:t>决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学生自己解决，老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决不大包大</w:t>
      </w:r>
      <w:r>
        <w:rPr>
          <w:rFonts w:ascii="宋体" w:eastAsia="宋体" w:hAnsi="SimSun" w:cs="宋体"/>
          <w:sz w:val="28"/>
          <w:bdr w:val="none" w:sz="0" w:space="0" w:color="auto"/>
        </w:rPr>
        <w:t>揽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教学中不断提高学生分析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与解决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程中注意培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趣，首先，我把</w:t>
      </w:r>
      <w:r>
        <w:rPr>
          <w:rFonts w:ascii="宋体" w:eastAsia="宋体" w:hAnsi="SimSun" w:cs="宋体"/>
          <w:sz w:val="28"/>
          <w:bdr w:val="none" w:sz="0" w:space="0" w:color="auto"/>
        </w:rPr>
        <w:t>谜语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对联</w:t>
      </w:r>
      <w:r>
        <w:rPr>
          <w:rFonts w:ascii="宋体" w:eastAsia="宋体" w:hAnsi="MS Mincho" w:cs="宋体"/>
          <w:sz w:val="28"/>
          <w:bdr w:val="none" w:sz="0" w:space="0" w:color="auto"/>
        </w:rPr>
        <w:t>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进语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堂，把一些重要的知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点放到</w:t>
      </w:r>
      <w:r>
        <w:rPr>
          <w:rFonts w:ascii="宋体" w:eastAsia="宋体" w:hAnsi="SimSun" w:cs="宋体"/>
          <w:sz w:val="28"/>
          <w:bdr w:val="none" w:sz="0" w:space="0" w:color="auto"/>
        </w:rPr>
        <w:t>谜语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对联</w:t>
      </w:r>
      <w:r>
        <w:rPr>
          <w:rFonts w:ascii="宋体" w:eastAsia="宋体" w:hAnsi="MS Mincho" w:cs="宋体"/>
          <w:sz w:val="28"/>
          <w:bdr w:val="none" w:sz="0" w:space="0" w:color="auto"/>
        </w:rPr>
        <w:t>中去，学生的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趣上来了，知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既容易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住，也可以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的不会忘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。其次，把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争机制引入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常采取小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，男女生之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，住校生与走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中激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趣。再次，注意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础较</w:t>
      </w:r>
      <w:r>
        <w:rPr>
          <w:rFonts w:ascii="宋体" w:eastAsia="宋体" w:hAnsi="MS Mincho" w:cs="宋体"/>
          <w:sz w:val="28"/>
          <w:bdr w:val="none" w:sz="0" w:space="0" w:color="auto"/>
        </w:rPr>
        <w:t>差的同学的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独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提高，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鼓励基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好的同学和他</w:t>
      </w:r>
      <w:r>
        <w:rPr>
          <w:rFonts w:ascii="宋体" w:eastAsia="宋体" w:hAnsi="SimSun" w:cs="宋体"/>
          <w:sz w:val="28"/>
          <w:bdr w:val="none" w:sz="0" w:space="0" w:color="auto"/>
        </w:rPr>
        <w:t>们结</w:t>
      </w:r>
      <w:r>
        <w:rPr>
          <w:rFonts w:ascii="宋体" w:eastAsia="宋体" w:hAnsi="MS Mincho" w:cs="宋体"/>
          <w:sz w:val="28"/>
          <w:bdr w:val="none" w:sz="0" w:space="0" w:color="auto"/>
        </w:rPr>
        <w:t>成帮学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子，收到了良好的效果。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立正确的学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念，班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围较浓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管理好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律，要求学生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前做好准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掌控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堂秩序。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上学</w:t>
      </w:r>
      <w:r>
        <w:rPr>
          <w:rFonts w:ascii="宋体" w:eastAsia="宋体" w:hAnsi="SimSun" w:cs="宋体"/>
          <w:sz w:val="28"/>
          <w:bdr w:val="none" w:sz="0" w:space="0" w:color="auto"/>
        </w:rPr>
        <w:t>习记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个体制定措施，帮助其把学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搞上去。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四、防差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差落到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，效果明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常找班里的基</w:t>
      </w:r>
      <w:r>
        <w:rPr>
          <w:rFonts w:ascii="宋体" w:eastAsia="宋体" w:hAnsi="SimSun" w:cs="宋体"/>
          <w:sz w:val="28"/>
          <w:bdr w:val="none" w:sz="0" w:space="0" w:color="auto"/>
        </w:rPr>
        <w:t>础较</w:t>
      </w:r>
      <w:r>
        <w:rPr>
          <w:rFonts w:ascii="宋体" w:eastAsia="宋体" w:hAnsi="MS Mincho" w:cs="宋体"/>
          <w:sz w:val="28"/>
          <w:bdr w:val="none" w:sz="0" w:space="0" w:color="auto"/>
        </w:rPr>
        <w:t>差的学生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帮助他</w:t>
      </w:r>
      <w:r>
        <w:rPr>
          <w:rFonts w:ascii="宋体" w:eastAsia="宋体" w:hAnsi="SimSun" w:cs="宋体"/>
          <w:sz w:val="28"/>
          <w:bdr w:val="none" w:sz="0" w:space="0" w:color="auto"/>
        </w:rPr>
        <w:t>们发现</w:t>
      </w:r>
      <w:r>
        <w:rPr>
          <w:rFonts w:ascii="宋体" w:eastAsia="宋体" w:hAnsi="MS Mincho" w:cs="宋体"/>
          <w:sz w:val="28"/>
          <w:bdr w:val="none" w:sz="0" w:space="0" w:color="auto"/>
        </w:rPr>
        <w:t>身上的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缺点，肯定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指出缺点，督促其改正某些不良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气，促使他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自我管理和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正，不断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五、注意学生青春期的思想疏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段是学生成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的一个</w:t>
      </w:r>
      <w:r>
        <w:rPr>
          <w:rFonts w:ascii="宋体" w:eastAsia="宋体" w:hAnsi="SimSun" w:cs="宋体"/>
          <w:sz w:val="28"/>
          <w:bdr w:val="none" w:sz="0" w:space="0" w:color="auto"/>
        </w:rPr>
        <w:t>关键时</w:t>
      </w:r>
      <w:r>
        <w:rPr>
          <w:rFonts w:ascii="宋体" w:eastAsia="宋体" w:hAnsi="MS Mincho" w:cs="宋体"/>
          <w:sz w:val="28"/>
          <w:bdr w:val="none" w:sz="0" w:space="0" w:color="auto"/>
        </w:rPr>
        <w:t>期，他</w:t>
      </w:r>
      <w:r>
        <w:rPr>
          <w:rFonts w:ascii="宋体" w:eastAsia="宋体" w:hAnsi="SimSun" w:cs="宋体"/>
          <w:sz w:val="28"/>
          <w:bdr w:val="none" w:sz="0" w:space="0" w:color="auto"/>
        </w:rPr>
        <w:t>们处</w:t>
      </w:r>
      <w:r>
        <w:rPr>
          <w:rFonts w:ascii="宋体" w:eastAsia="宋体" w:hAnsi="MS Mincho" w:cs="宋体"/>
          <w:sz w:val="28"/>
          <w:bdr w:val="none" w:sz="0" w:space="0" w:color="auto"/>
        </w:rPr>
        <w:t>于幼稚期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始向成熟萌芽，他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的心理独立性逐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实还</w:t>
      </w:r>
      <w:r>
        <w:rPr>
          <w:rFonts w:ascii="宋体" w:eastAsia="宋体" w:hAnsi="MS Mincho" w:cs="宋体"/>
          <w:sz w:val="28"/>
          <w:bdr w:val="none" w:sz="0" w:space="0" w:color="auto"/>
        </w:rPr>
        <w:t>很稚气，做事往往走向冲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都要作好心理的疏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解决他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向健康的方向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期也是他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的青春萌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期，如果不能正确的引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，有的同学就可能沉湎于朦</w:t>
      </w:r>
      <w:r>
        <w:rPr>
          <w:rFonts w:ascii="宋体" w:eastAsia="宋体" w:hAnsi="SimSun" w:cs="宋体"/>
          <w:sz w:val="28"/>
          <w:bdr w:val="none" w:sz="0" w:space="0" w:color="auto"/>
        </w:rPr>
        <w:t>胧</w:t>
      </w:r>
      <w:r>
        <w:rPr>
          <w:rFonts w:ascii="宋体" w:eastAsia="宋体" w:hAnsi="MS Mincho" w:cs="宋体"/>
          <w:sz w:val="28"/>
          <w:bdr w:val="none" w:sz="0" w:space="0" w:color="auto"/>
        </w:rPr>
        <w:t>的感情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葛之中，失去学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，自己得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，我适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感情确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是美好的，但是如果不适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机就会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成一杯自</w:t>
      </w:r>
      <w:r>
        <w:rPr>
          <w:rFonts w:ascii="宋体" w:eastAsia="宋体" w:hAnsi="SimSun" w:cs="宋体"/>
          <w:sz w:val="28"/>
          <w:bdr w:val="none" w:sz="0" w:space="0" w:color="auto"/>
        </w:rPr>
        <w:t>酿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的苦酒。我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不能用将来的无知、甚至堕落来</w:t>
      </w:r>
      <w:r>
        <w:rPr>
          <w:rFonts w:ascii="宋体" w:eastAsia="宋体" w:hAnsi="SimSun" w:cs="宋体"/>
          <w:sz w:val="28"/>
          <w:bdr w:val="none" w:sz="0" w:space="0" w:color="auto"/>
        </w:rPr>
        <w:t>赌</w:t>
      </w:r>
      <w:r>
        <w:rPr>
          <w:rFonts w:ascii="宋体" w:eastAsia="宋体" w:hAnsi="MS Mincho" w:cs="宋体"/>
          <w:sz w:val="28"/>
          <w:bdr w:val="none" w:sz="0" w:space="0" w:color="auto"/>
        </w:rPr>
        <w:t>今天。要把握人生黄金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期多学知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、多学本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。将来生活才能更美好。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期末教</w:t>
      </w:r>
      <w:r>
        <w:rPr>
          <w:rFonts w:ascii="宋体" w:eastAsia="宋体" w:hAnsi="SimSun" w:cs="宋体"/>
          <w:sz w:val="28"/>
          <w:bdr w:val="none" w:sz="0" w:space="0" w:color="auto"/>
        </w:rPr>
        <w:t>师总结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xx </w:t>
      </w:r>
      <w:r>
        <w:rPr>
          <w:rFonts w:ascii="宋体" w:eastAsia="宋体" w:hAnsi="MS Mincho" w:cs="宋体"/>
          <w:sz w:val="28"/>
          <w:bdr w:val="none" w:sz="0" w:space="0" w:color="auto"/>
        </w:rPr>
        <w:t>新的学期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是我来到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的第二个学期，第一个学期短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而忙碌，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个学期忙碌而充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。下面是我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一学期的具体工作：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性工作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103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）、</w:t>
      </w:r>
      <w:r>
        <w:rPr>
          <w:rFonts w:ascii="宋体" w:eastAsia="宋体" w:hAnsi="SimSun" w:cs="宋体"/>
          <w:sz w:val="28"/>
          <w:bdr w:val="none" w:sz="0" w:space="0" w:color="auto"/>
        </w:rPr>
        <w:t>补课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64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）、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趣班（</w:t>
      </w:r>
      <w:r>
        <w:rPr>
          <w:rFonts w:ascii="宋体" w:eastAsia="宋体" w:cs="宋体"/>
          <w:sz w:val="28"/>
          <w:bdr w:val="none" w:sz="0" w:space="0" w:color="auto"/>
        </w:rPr>
        <w:t>38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）、</w:t>
      </w:r>
      <w:r>
        <w:rPr>
          <w:rFonts w:ascii="宋体" w:eastAsia="宋体" w:hAnsi="SimSun" w:cs="宋体"/>
          <w:sz w:val="28"/>
          <w:bdr w:val="none" w:sz="0" w:space="0" w:color="auto"/>
        </w:rPr>
        <w:t>汇报课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）、代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）、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）、早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班（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次）、一年三班配班、机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事物（活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安排、布置会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、送学生、打印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状、照相、引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学生、考察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律等等）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二、具体情况分析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（一）成功之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储备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的第一个任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，也是最重要的任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，就是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。随着日子一天天的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去，慢慢的体会到听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的重要性，由最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流水</w:t>
      </w:r>
      <w:r>
        <w:rPr>
          <w:rFonts w:ascii="宋体" w:eastAsia="宋体" w:hAnsi="SimSun" w:cs="宋体"/>
          <w:sz w:val="28"/>
          <w:bdr w:val="none" w:sz="0" w:space="0" w:color="auto"/>
        </w:rPr>
        <w:t>账</w:t>
      </w:r>
      <w:r>
        <w:rPr>
          <w:rFonts w:ascii="宋体" w:eastAsia="宋体" w:hAnsi="MS Mincho" w:cs="宋体"/>
          <w:sz w:val="28"/>
          <w:bdr w:val="none" w:sz="0" w:space="0" w:color="auto"/>
        </w:rPr>
        <w:t>形式到慢慢的有重点去听、去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程中更是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我学到了不少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cs="宋体"/>
          <w:sz w:val="28"/>
          <w:bdr w:val="none" w:sz="0" w:space="0" w:color="auto"/>
        </w:rPr>
        <w:t>BIS</w:t>
      </w:r>
      <w:r>
        <w:rPr>
          <w:rFonts w:ascii="宋体" w:eastAsia="宋体" w:hAnsi="MS Mincho" w:cs="宋体"/>
          <w:sz w:val="28"/>
          <w:bdr w:val="none" w:sz="0" w:space="0" w:color="auto"/>
        </w:rPr>
        <w:t>小学部的老</w:t>
      </w:r>
      <w:r>
        <w:rPr>
          <w:rFonts w:ascii="宋体" w:eastAsia="宋体" w:hAnsi="SimSun" w:cs="宋体"/>
          <w:sz w:val="28"/>
          <w:bdr w:val="none" w:sz="0" w:space="0" w:color="auto"/>
        </w:rPr>
        <w:t>师们讲课</w:t>
      </w:r>
      <w:r>
        <w:rPr>
          <w:rFonts w:ascii="宋体" w:eastAsia="宋体" w:hAnsi="MS Mincho" w:cs="宋体"/>
          <w:sz w:val="28"/>
          <w:bdr w:val="none" w:sz="0" w:space="0" w:color="auto"/>
        </w:rPr>
        <w:t>各具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格。她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大多是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，又不乏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，幽默又不乏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堂内容很充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堂气氛也很活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放式的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堂中，教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主要以启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性的提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居多，教</w:t>
      </w:r>
      <w:r>
        <w:rPr>
          <w:rFonts w:ascii="宋体" w:eastAsia="宋体" w:hAnsi="SimSun" w:cs="宋体"/>
          <w:sz w:val="28"/>
          <w:bdr w:val="none" w:sz="0" w:space="0" w:color="auto"/>
        </w:rPr>
        <w:t>师们还为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外拓展的内容。从中我也明白了，知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不会自己从天上掉下来，必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自己去探索、去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、同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不忘向有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交流与探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，把自己当成学生一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其他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点以弥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自己的不足，只有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才能提高自己的教学水平。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汇报课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汇报课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趣班的</w:t>
      </w:r>
      <w:r>
        <w:rPr>
          <w:rFonts w:ascii="宋体" w:eastAsia="宋体" w:hAnsi="SimSun" w:cs="宋体"/>
          <w:sz w:val="28"/>
          <w:bdr w:val="none" w:sz="0" w:space="0" w:color="auto"/>
        </w:rPr>
        <w:t>讲课过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程中，我了解到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的重要性，我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根据教材内容及学生的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设计课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型，决定采用的教学方法，并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安排都作出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的策划，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真写好教案。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都做到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而来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前做好充分的准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，并制作各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利于吸引学生注意力的</w:t>
      </w:r>
      <w:r>
        <w:rPr>
          <w:rFonts w:ascii="宋体" w:eastAsia="宋体" w:cs="宋体"/>
          <w:sz w:val="28"/>
          <w:bdr w:val="none" w:sz="0" w:space="0" w:color="auto"/>
        </w:rPr>
        <w:t>PPT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后及</w:t>
      </w:r>
      <w:r>
        <w:rPr>
          <w:rFonts w:ascii="宋体" w:eastAsia="宋体" w:hAnsi="SimSun" w:cs="宋体"/>
          <w:sz w:val="28"/>
          <w:bdr w:val="none" w:sz="0" w:space="0" w:color="auto"/>
        </w:rPr>
        <w:t>时对汇报课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趣班作出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，写好教学反思。在教学上，有疑必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。在各个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的教学上都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极征求其他老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的方法，同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，多听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边记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点，改正自己的不足，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后征求他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教学上的不足。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补课</w:t>
      </w:r>
      <w:r>
        <w:rPr>
          <w:rFonts w:ascii="宋体" w:eastAsia="宋体" w:hAnsi="MS Mincho" w:cs="宋体"/>
          <w:sz w:val="28"/>
          <w:bdr w:val="none" w:sz="0" w:space="0" w:color="auto"/>
        </w:rPr>
        <w:t>、配班、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班、看自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助性的工作中我学到了很多。如帮助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，批改班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，批</w:t>
      </w:r>
      <w:r>
        <w:rPr>
          <w:rFonts w:ascii="宋体" w:eastAsia="宋体" w:hAnsi="SimSun" w:cs="宋体"/>
          <w:sz w:val="28"/>
          <w:bdr w:val="none" w:sz="0" w:space="0" w:color="auto"/>
        </w:rPr>
        <w:t>阅试</w:t>
      </w:r>
      <w:r>
        <w:rPr>
          <w:rFonts w:ascii="宋体" w:eastAsia="宋体" w:hAnsi="MS Mincho" w:cs="宋体"/>
          <w:sz w:val="28"/>
          <w:bdr w:val="none" w:sz="0" w:space="0" w:color="auto"/>
        </w:rPr>
        <w:t>卷，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学生更改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缺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漏。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些事</w:t>
      </w:r>
      <w:r>
        <w:rPr>
          <w:rFonts w:ascii="宋体" w:eastAsia="宋体" w:hAnsi="SimSun" w:cs="宋体"/>
          <w:sz w:val="28"/>
          <w:bdr w:val="none" w:sz="0" w:space="0" w:color="auto"/>
        </w:rPr>
        <w:t>务简单</w:t>
      </w:r>
      <w:r>
        <w:rPr>
          <w:rFonts w:ascii="宋体" w:eastAsia="宋体" w:hAnsi="MS Mincho" w:cs="宋体"/>
          <w:sz w:val="28"/>
          <w:bdr w:val="none" w:sz="0" w:space="0" w:color="auto"/>
        </w:rPr>
        <w:t>。做起来也是有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道的。比如批改作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卷，一定要</w:t>
      </w:r>
      <w:r>
        <w:rPr>
          <w:rFonts w:ascii="宋体" w:eastAsia="宋体" w:hAnsi="SimSun" w:cs="宋体"/>
          <w:sz w:val="28"/>
          <w:bdr w:val="none" w:sz="0" w:space="0" w:color="auto"/>
        </w:rPr>
        <w:t>盯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内容，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才会提高批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速度和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于主</w:t>
      </w:r>
      <w:r>
        <w:rPr>
          <w:rFonts w:ascii="宋体" w:eastAsia="宋体" w:hAnsi="SimSun" w:cs="宋体"/>
          <w:sz w:val="28"/>
          <w:bdr w:val="none" w:sz="0" w:space="0" w:color="auto"/>
        </w:rPr>
        <w:t>观题</w:t>
      </w:r>
      <w:r>
        <w:rPr>
          <w:rFonts w:ascii="宋体" w:eastAsia="宋体" w:hAnsi="MS Mincho" w:cs="宋体"/>
          <w:sz w:val="28"/>
          <w:bdr w:val="none" w:sz="0" w:space="0" w:color="auto"/>
        </w:rPr>
        <w:t>的批改，一定要眼准、手准。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才不会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判、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判。而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学生背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乘法口</w:t>
      </w:r>
      <w:r>
        <w:rPr>
          <w:rFonts w:ascii="宋体" w:eastAsia="宋体" w:hAnsi="SimSun" w:cs="宋体"/>
          <w:sz w:val="28"/>
          <w:bdr w:val="none" w:sz="0" w:space="0" w:color="auto"/>
        </w:rPr>
        <w:t>诀时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真，精准的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一句乘法口</w:t>
      </w:r>
      <w:r>
        <w:rPr>
          <w:rFonts w:ascii="宋体" w:eastAsia="宋体" w:hAnsi="SimSun" w:cs="宋体"/>
          <w:sz w:val="28"/>
          <w:bdr w:val="none" w:sz="0" w:space="0" w:color="auto"/>
        </w:rPr>
        <w:t>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虎。否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，考</w:t>
      </w:r>
      <w:r>
        <w:rPr>
          <w:rFonts w:ascii="宋体" w:eastAsia="宋体" w:hAnsi="SimSun" w:cs="宋体"/>
          <w:sz w:val="28"/>
          <w:bdr w:val="none" w:sz="0" w:space="0" w:color="auto"/>
        </w:rPr>
        <w:t>试时</w:t>
      </w:r>
      <w:r>
        <w:rPr>
          <w:rFonts w:ascii="宋体" w:eastAsia="宋体" w:hAnsi="MS Mincho" w:cs="宋体"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就容易答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补习</w:t>
      </w:r>
      <w:r>
        <w:rPr>
          <w:rFonts w:ascii="宋体" w:eastAsia="宋体" w:hAnsi="MS Mincho" w:cs="宋体"/>
          <w:sz w:val="28"/>
          <w:bdr w:val="none" w:sz="0" w:space="0" w:color="auto"/>
        </w:rPr>
        <w:t>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，更是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数学教材有了深入的了解，并且温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了不少基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性的知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。我广泛搜集数学老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件，代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起学生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堂内容的回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，在效果上达到了理想的状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在网上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练习题</w:t>
      </w:r>
      <w:r>
        <w:rPr>
          <w:rFonts w:ascii="宋体" w:eastAsia="宋体" w:hAnsi="MS Mincho" w:cs="宋体"/>
          <w:sz w:val="28"/>
          <w:bdr w:val="none" w:sz="0" w:space="0" w:color="auto"/>
        </w:rPr>
        <w:t>，以巩固学生所学的知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，也达到了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好的效果。生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件加上</w:t>
      </w:r>
      <w:r>
        <w:rPr>
          <w:rFonts w:ascii="宋体" w:eastAsia="宋体" w:hAnsi="SimSun" w:cs="宋体"/>
          <w:sz w:val="28"/>
          <w:bdr w:val="none" w:sz="0" w:space="0" w:color="auto"/>
        </w:rPr>
        <w:t>专项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，不同方式的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解，使学生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数学学科有了全新的理解和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临时</w:t>
      </w:r>
      <w:r>
        <w:rPr>
          <w:rFonts w:ascii="宋体" w:eastAsia="宋体" w:hAnsi="MS Mincho" w:cs="宋体"/>
          <w:sz w:val="28"/>
          <w:bdr w:val="none" w:sz="0" w:space="0" w:color="auto"/>
        </w:rPr>
        <w:t>性事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学期，机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性工作比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多。布置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地、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取卷子、装</w:t>
      </w:r>
      <w:r>
        <w:rPr>
          <w:rFonts w:ascii="宋体" w:eastAsia="宋体" w:hAnsi="SimSun" w:cs="宋体"/>
          <w:sz w:val="28"/>
          <w:bdr w:val="none" w:sz="0" w:space="0" w:color="auto"/>
        </w:rPr>
        <w:t>订书</w:t>
      </w:r>
      <w:r>
        <w:rPr>
          <w:rFonts w:ascii="宋体" w:eastAsia="宋体" w:hAnsi="MS Mincho" w:cs="宋体"/>
          <w:sz w:val="28"/>
          <w:bdr w:val="none" w:sz="0" w:space="0" w:color="auto"/>
        </w:rPr>
        <w:t>籍、打印</w:t>
      </w:r>
      <w:r>
        <w:rPr>
          <w:rFonts w:ascii="宋体" w:eastAsia="宋体" w:hAnsi="SimSun" w:cs="宋体"/>
          <w:sz w:val="28"/>
          <w:bdr w:val="none" w:sz="0" w:space="0" w:color="auto"/>
        </w:rPr>
        <w:t>过奖</w:t>
      </w:r>
      <w:r>
        <w:rPr>
          <w:rFonts w:ascii="宋体" w:eastAsia="宋体" w:hAnsi="MS Mincho" w:cs="宋体"/>
          <w:sz w:val="28"/>
          <w:bdr w:val="none" w:sz="0" w:space="0" w:color="auto"/>
        </w:rPr>
        <w:t>状、</w:t>
      </w:r>
      <w:r>
        <w:rPr>
          <w:rFonts w:ascii="宋体" w:eastAsia="宋体" w:hAnsi="SimSun" w:cs="宋体"/>
          <w:sz w:val="28"/>
          <w:bdr w:val="none" w:sz="0" w:space="0" w:color="auto"/>
        </w:rPr>
        <w:t>统计</w:t>
      </w:r>
      <w:r>
        <w:rPr>
          <w:rFonts w:ascii="宋体" w:eastAsia="宋体" w:hAnsi="MS Mincho" w:cs="宋体"/>
          <w:sz w:val="28"/>
          <w:bdr w:val="none" w:sz="0" w:space="0" w:color="auto"/>
        </w:rPr>
        <w:t>材料、完成</w:t>
      </w:r>
      <w:r>
        <w:rPr>
          <w:rFonts w:ascii="宋体" w:eastAsia="宋体" w:hAnsi="SimSun" w:cs="宋体"/>
          <w:sz w:val="28"/>
          <w:bdr w:val="none" w:sz="0" w:space="0" w:color="auto"/>
        </w:rPr>
        <w:t>调查问</w:t>
      </w:r>
      <w:r>
        <w:rPr>
          <w:rFonts w:ascii="宋体" w:eastAsia="宋体" w:hAnsi="MS Mincho" w:cs="宋体"/>
          <w:sz w:val="28"/>
          <w:bdr w:val="none" w:sz="0" w:space="0" w:color="auto"/>
        </w:rPr>
        <w:t>卷、送学生、撰写新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稿、照相、各</w:t>
      </w:r>
      <w:r>
        <w:rPr>
          <w:rFonts w:ascii="宋体" w:eastAsia="宋体" w:hAnsi="SimSun" w:cs="宋体"/>
          <w:sz w:val="28"/>
          <w:bdr w:val="none" w:sz="0" w:space="0" w:color="auto"/>
        </w:rPr>
        <w:t>种电</w:t>
      </w:r>
      <w:r>
        <w:rPr>
          <w:rFonts w:ascii="宋体" w:eastAsia="宋体" w:hAnsi="MS Mincho" w:cs="宋体"/>
          <w:sz w:val="28"/>
          <w:bdr w:val="none" w:sz="0" w:space="0" w:color="auto"/>
        </w:rPr>
        <w:t>子稿件整理、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??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是其他教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、学生，只要找到我，都会有求必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（二）工作中存在的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汇报课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成熟。缺乏突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事件的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理能力。教材重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点、教学教法方面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存在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，如：小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不到位、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环节过</w:t>
      </w:r>
      <w:r>
        <w:rPr>
          <w:rFonts w:ascii="宋体" w:eastAsia="宋体" w:hAnsi="MS Mincho" w:cs="宋体"/>
          <w:sz w:val="28"/>
          <w:bdr w:val="none" w:sz="0" w:space="0" w:color="auto"/>
        </w:rPr>
        <w:t>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不自然、一些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题设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精准，</w:t>
      </w:r>
      <w:r>
        <w:rPr>
          <w:rFonts w:ascii="宋体" w:eastAsia="宋体" w:hAnsi="SimSun" w:cs="宋体"/>
          <w:sz w:val="28"/>
          <w:bdr w:val="none" w:sz="0" w:space="0" w:color="auto"/>
        </w:rPr>
        <w:t>讲练结</w:t>
      </w:r>
      <w:r>
        <w:rPr>
          <w:rFonts w:ascii="宋体" w:eastAsia="宋体" w:hAnsi="MS Mincho" w:cs="宋体"/>
          <w:sz w:val="28"/>
          <w:bdr w:val="none" w:sz="0" w:space="0" w:color="auto"/>
        </w:rPr>
        <w:t>合不到位。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堂中激励手段运用不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完善，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丰富等等。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充分，听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先看一遍上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的教材，了解教学内容心中有数，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着目的去听。缺乏听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的目的性，如：</w:t>
      </w:r>
      <w:r>
        <w:rPr>
          <w:rFonts w:ascii="宋体" w:eastAsia="宋体" w:hAnsi="SimSun" w:cs="宋体"/>
          <w:sz w:val="28"/>
          <w:bdr w:val="none" w:sz="0" w:space="0" w:color="auto"/>
        </w:rPr>
        <w:t>复习课</w:t>
      </w:r>
      <w:r>
        <w:rPr>
          <w:rFonts w:ascii="宋体" w:eastAsia="宋体" w:hAnsi="MS Mincho" w:cs="宋体"/>
          <w:sz w:val="28"/>
          <w:bdr w:val="none" w:sz="0" w:space="0" w:color="auto"/>
        </w:rPr>
        <w:t>听什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练习课</w:t>
      </w:r>
      <w:r>
        <w:rPr>
          <w:rFonts w:ascii="宋体" w:eastAsia="宋体" w:hAnsi="MS Mincho" w:cs="宋体"/>
          <w:sz w:val="28"/>
          <w:bdr w:val="none" w:sz="0" w:space="0" w:color="auto"/>
        </w:rPr>
        <w:t>听什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，新手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听什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、其他工作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注重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，一些事情想的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完善。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（三）今后努力方向及改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针对汇报课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研教材重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点、教法，加</w:t>
      </w:r>
      <w:r>
        <w:rPr>
          <w:rFonts w:ascii="宋体" w:eastAsia="宋体" w:hAnsi="SimSun" w:cs="宋体"/>
          <w:sz w:val="28"/>
          <w:bdr w:val="none" w:sz="0" w:space="0" w:color="auto"/>
        </w:rPr>
        <w:t>强课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能力，注重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环节过</w:t>
      </w:r>
      <w:r>
        <w:rPr>
          <w:rFonts w:ascii="宋体" w:eastAsia="宋体" w:hAnsi="MS Mincho" w:cs="宋体"/>
          <w:sz w:val="28"/>
          <w:bdr w:val="none" w:sz="0" w:space="0" w:color="auto"/>
        </w:rPr>
        <w:t>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堂注意</w:t>
      </w:r>
      <w:r>
        <w:rPr>
          <w:rFonts w:ascii="宋体" w:eastAsia="宋体" w:hAnsi="SimSun" w:cs="宋体"/>
          <w:sz w:val="28"/>
          <w:bdr w:val="none" w:sz="0" w:space="0" w:color="auto"/>
        </w:rPr>
        <w:t>讲练结</w:t>
      </w:r>
      <w:r>
        <w:rPr>
          <w:rFonts w:ascii="宋体" w:eastAsia="宋体" w:hAnsi="MS Mincho" w:cs="宋体"/>
          <w:sz w:val="28"/>
          <w:bdr w:val="none" w:sz="0" w:space="0" w:color="auto"/>
        </w:rPr>
        <w:t>合。学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制作精美的、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PPT</w:t>
      </w:r>
      <w:r>
        <w:rPr>
          <w:rFonts w:ascii="宋体" w:eastAsia="宋体" w:hAnsi="MS Mincho" w:cs="宋体"/>
          <w:sz w:val="28"/>
          <w:bdr w:val="none" w:sz="0" w:space="0" w:color="auto"/>
        </w:rPr>
        <w:t>，丰富教学内容，增加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堂的趣味性。注重培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能力。如：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审题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写、回答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完整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等各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能力培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。充分利用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心中有数，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次脉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清晰。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多向其他教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技巧，学</w:t>
      </w:r>
      <w:r>
        <w:rPr>
          <w:rFonts w:ascii="宋体" w:eastAsia="宋体" w:hAnsi="SimSun" w:cs="宋体"/>
          <w:sz w:val="28"/>
          <w:bdr w:val="none" w:sz="0" w:space="0" w:color="auto"/>
        </w:rPr>
        <w:t>习辅导</w:t>
      </w:r>
      <w:r>
        <w:rPr>
          <w:rFonts w:ascii="宋体" w:eastAsia="宋体" w:hAnsi="MS Mincho" w:cs="宋体"/>
          <w:sz w:val="28"/>
          <w:bdr w:val="none" w:sz="0" w:space="0" w:color="auto"/>
        </w:rPr>
        <w:t>方法，同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教学中培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学生能力的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方法。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习报</w:t>
      </w:r>
      <w:r>
        <w:rPr>
          <w:rFonts w:ascii="宋体" w:eastAsia="宋体" w:hAnsi="MS Mincho" w:cs="宋体"/>
          <w:sz w:val="28"/>
          <w:bdr w:val="none" w:sz="0" w:space="0" w:color="auto"/>
        </w:rPr>
        <w:t>刊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文章，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提高自己素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水平。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摸索、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求更好的教学方法。听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做好充分准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，了解本班学生特点、了解教学内容。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着目的去听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，了解教学各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次、各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、其他工作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注重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，做到心中有数，眼里有事，多想多做。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储备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了我作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的能力，与学生建立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系的能力，自我学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的能力，研究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然在量的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取上需要有更明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的提高，但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进步还</w:t>
      </w:r>
      <w:r>
        <w:rPr>
          <w:rFonts w:ascii="宋体" w:eastAsia="宋体" w:hAnsi="MS Mincho" w:cs="宋体"/>
          <w:sz w:val="28"/>
          <w:bdr w:val="none" w:sz="0" w:space="0" w:color="auto"/>
        </w:rPr>
        <w:t>是很大的！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最后，想用学校的校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束自己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：学会做人，学会做事，学会求知、学会共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就是我的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年下半学期的工作和生活，在忙碌中成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中提升！感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予我的帮助和指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，希望自己在今后的道路中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努力前行，取得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，交一份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意的答卷！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 xml:space="preserve">xx 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xx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期末教</w:t>
      </w:r>
      <w:r>
        <w:rPr>
          <w:rFonts w:ascii="宋体" w:eastAsia="宋体" w:hAnsi="SimSun" w:cs="宋体"/>
          <w:sz w:val="28"/>
          <w:bdr w:val="none" w:sz="0" w:space="0" w:color="auto"/>
        </w:rPr>
        <w:t>师总结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时间飞</w:t>
      </w:r>
      <w:r>
        <w:rPr>
          <w:rFonts w:ascii="宋体" w:eastAsia="宋体" w:hAnsi="MS Mincho" w:cs="宋体"/>
          <w:sz w:val="28"/>
          <w:bdr w:val="none" w:sz="0" w:space="0" w:color="auto"/>
        </w:rPr>
        <w:t>逝，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，一个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而又充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的学期又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去了。我班幼儿有些个性活</w:t>
      </w:r>
      <w:r>
        <w:rPr>
          <w:rFonts w:ascii="宋体" w:eastAsia="宋体" w:hAnsi="SimSun" w:cs="宋体"/>
          <w:sz w:val="28"/>
          <w:bdr w:val="none" w:sz="0" w:space="0" w:color="auto"/>
        </w:rPr>
        <w:t>泼开</w:t>
      </w:r>
      <w:r>
        <w:rPr>
          <w:rFonts w:ascii="宋体" w:eastAsia="宋体" w:hAnsi="MS Mincho" w:cs="宋体"/>
          <w:sz w:val="28"/>
          <w:bdr w:val="none" w:sz="0" w:space="0" w:color="auto"/>
        </w:rPr>
        <w:t>朗，但个性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一学期的幼儿园学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个孩子都有了很大的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，本学期各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工作即将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即将完成小班幼儿园学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回首所做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，反思不足，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了更好的完成以后的工作，提高保教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量，将《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要》精神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到一日活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幼儿身心活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、健康成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将本学期工作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一、我思想工作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本人能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极参加政治学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，遵守</w:t>
      </w:r>
      <w:r>
        <w:rPr>
          <w:rFonts w:ascii="宋体" w:eastAsia="宋体" w:hAnsi="SimSun" w:cs="宋体"/>
          <w:sz w:val="28"/>
          <w:bdr w:val="none" w:sz="0" w:space="0" w:color="auto"/>
        </w:rPr>
        <w:t>劳动纪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同志，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集体，服从分配，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，在工作中努力求真、求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、求新。以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去完成园里安排的各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极参加园内各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及年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，做好各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极要求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，做到耐心、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心、公平、尊重地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二、在教学中我深知要提高教学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量，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关键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就是要上好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了上好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。自己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手制作教学用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和教学用具。了解幼儿原有的知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技能的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趣、需要、方法、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可能遇到的困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，并采取相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的措施。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注全体幼儿，注重个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教育，使其保持相</w:t>
      </w:r>
      <w:r>
        <w:rPr>
          <w:rFonts w:ascii="宋体" w:eastAsia="宋体" w:hAnsi="SimSun" w:cs="宋体"/>
          <w:sz w:val="28"/>
          <w:bdr w:val="none" w:sz="0" w:space="0" w:color="auto"/>
        </w:rPr>
        <w:t>对稳</w:t>
      </w:r>
      <w:r>
        <w:rPr>
          <w:rFonts w:ascii="宋体" w:eastAsia="宋体" w:hAnsi="MS Mincho" w:cs="宋体"/>
          <w:sz w:val="28"/>
          <w:bdr w:val="none" w:sz="0" w:space="0" w:color="auto"/>
        </w:rPr>
        <w:t>定性，同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幼儿的情感，使幼儿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我生愉快的心境，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造良好的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堂气氛。多看</w:t>
      </w:r>
      <w:r>
        <w:rPr>
          <w:rFonts w:ascii="宋体" w:eastAsia="宋体" w:hAnsi="SimSun" w:cs="宋体"/>
          <w:sz w:val="28"/>
          <w:bdr w:val="none" w:sz="0" w:space="0" w:color="auto"/>
        </w:rPr>
        <w:t>对业务</w:t>
      </w:r>
      <w:r>
        <w:rPr>
          <w:rFonts w:ascii="宋体" w:eastAsia="宋体" w:hAnsi="MS Mincho" w:cs="宋体"/>
          <w:sz w:val="28"/>
          <w:bdr w:val="none" w:sz="0" w:space="0" w:color="auto"/>
        </w:rPr>
        <w:t>有帮助的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籍，不断</w:t>
      </w:r>
      <w:r>
        <w:rPr>
          <w:rFonts w:ascii="宋体" w:eastAsia="宋体" w:hAnsi="SimSun" w:cs="宋体"/>
          <w:sz w:val="28"/>
          <w:bdr w:val="none" w:sz="0" w:space="0" w:color="auto"/>
        </w:rPr>
        <w:t>扩宽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教学内容注入新的活力。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、在教育教学活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良好的机会与条件，提供充足的操作材料。根据班上幼儿的年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特征，充分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感官感知事物，使之在参加活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知和掌握事物的特征与属性。在一日活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中，注意教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幼儿初浅的、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的生活知</w:t>
      </w:r>
      <w:r>
        <w:rPr>
          <w:rFonts w:ascii="宋体" w:eastAsia="宋体" w:hAnsi="SimSun" w:cs="宋体"/>
          <w:sz w:val="28"/>
          <w:bdr w:val="none" w:sz="0" w:space="0" w:color="auto"/>
        </w:rPr>
        <w:t>识经验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幼儿独立解决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、在教育教学活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前的物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工作。注意将理</w:t>
      </w:r>
      <w:r>
        <w:rPr>
          <w:rFonts w:ascii="宋体" w:eastAsia="宋体" w:hAnsi="SimSun" w:cs="宋体"/>
          <w:sz w:val="28"/>
          <w:bdr w:val="none" w:sz="0" w:space="0" w:color="auto"/>
        </w:rPr>
        <w:t>论贯</w:t>
      </w:r>
      <w:r>
        <w:rPr>
          <w:rFonts w:ascii="宋体" w:eastAsia="宋体" w:hAnsi="MS Mincho" w:cs="宋体"/>
          <w:sz w:val="28"/>
          <w:bdr w:val="none" w:sz="0" w:space="0" w:color="auto"/>
        </w:rPr>
        <w:t>穿于教学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践中，善于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月撰写教育随笔，以提高自身能力与写作能力。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、在教学中要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理好幼儿的主体地位及教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地位，以多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趣地参与活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，并主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，更好地因材施教，因人施教。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真填写周、月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划及各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表格。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真做好特殊儿童的个案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，做到有分析、有目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、有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、有反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、根据制定的活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、内容与要求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好教育教学活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好幼儿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，提供幼儿活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材料，更好地培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幼儿的全面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保育工作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在日常生活中引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幼儿了解自己与集体的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幼儿知道自己是集体中的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于参加集体活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。教育幼儿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心集体，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心同伴，礼貌待人。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行品德教育，使幼儿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成有道德、有智慧、有礼貌的好孩子，并同家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密切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系，听取家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，根据幼儿在家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行因材施教，因人施教，同家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正幼儿不良的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了幼儿一日常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幼儿各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，使幼儿的生活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在原有基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上有了一定的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、做好了班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园舍的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生工作，做到地上无灰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屑，窗明几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，被褥整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舒适。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生保健制度，按制度要求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玩、用具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行清洗消毒工作，保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了玩、用具的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生、安全使用。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极配合幼儿园保健医生做好疾病防治和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防接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化幼儿健康意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了幼儿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心情愉快。注重培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幼儿好的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，不挑食，不偏食，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不打</w:t>
      </w:r>
      <w:r>
        <w:rPr>
          <w:rFonts w:ascii="宋体" w:eastAsia="宋体" w:hAnsi="SimSun" w:cs="宋体"/>
          <w:sz w:val="28"/>
          <w:bdr w:val="none" w:sz="0" w:space="0" w:color="auto"/>
        </w:rPr>
        <w:t>闹讲话</w:t>
      </w:r>
      <w:r>
        <w:rPr>
          <w:rFonts w:ascii="宋体" w:eastAsia="宋体" w:hAnsi="MS Mincho" w:cs="宋体"/>
          <w:sz w:val="28"/>
          <w:bdr w:val="none" w:sz="0" w:space="0" w:color="auto"/>
        </w:rPr>
        <w:t>，不掉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幼儿剪指甲，避免抓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的安全事故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生。注意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察幼儿不同的破坏性行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予及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的制止，并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行随机教育。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、我加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了幼儿午睡的管理及巡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午睡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室内的空气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幼儿良好的午睡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入午睡室后，不吵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，尽快入睡，会整理床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，衣服折叠整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放好。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的共同配合，幼儿的身体及健康都得到很好的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安全工作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安全工作是最重要的工作之一。保障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一个幼儿的人身安全，是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任和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放心，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幼儿能在一个安全的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境中生活、成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，我做到了以下几点：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我教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了幼儿一些安全知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化了幼儿的安全意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和自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能力。不</w:t>
      </w:r>
      <w:r>
        <w:rPr>
          <w:rFonts w:ascii="宋体" w:eastAsia="宋体" w:hAnsi="SimSun" w:cs="宋体"/>
          <w:sz w:val="28"/>
          <w:bdr w:val="none" w:sz="0" w:space="0" w:color="auto"/>
        </w:rPr>
        <w:t>吞</w:t>
      </w:r>
      <w:r>
        <w:rPr>
          <w:rFonts w:ascii="宋体" w:eastAsia="宋体" w:hAnsi="MS Mincho" w:cs="宋体"/>
          <w:sz w:val="28"/>
          <w:bdr w:val="none" w:sz="0" w:space="0" w:color="auto"/>
        </w:rPr>
        <w:t>食异物，不玩火、水、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，不从高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往下跳，不乱爬高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，不吃生人的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西，不跟生人走，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生危</w:t>
      </w:r>
      <w:r>
        <w:rPr>
          <w:rFonts w:ascii="宋体" w:eastAsia="宋体" w:hAnsi="SimSun" w:cs="宋体"/>
          <w:sz w:val="28"/>
          <w:bdr w:val="none" w:sz="0" w:space="0" w:color="auto"/>
        </w:rPr>
        <w:t>险时</w:t>
      </w:r>
      <w:r>
        <w:rPr>
          <w:rFonts w:ascii="宋体" w:eastAsia="宋体" w:hAnsi="MS Mincho" w:cs="宋体"/>
          <w:sz w:val="28"/>
          <w:bdr w:val="none" w:sz="0" w:space="0" w:color="auto"/>
        </w:rPr>
        <w:t>，会大声呼救。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我加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一日活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各个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的管理，加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幼儿日常生活的管理，做到了人到心到，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防意外事故的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我做好交接班工作，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真填写交班内容。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我真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家园沟通。教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效果直接影响班</w:t>
      </w:r>
      <w:r>
        <w:rPr>
          <w:rFonts w:ascii="宋体" w:eastAsia="宋体" w:hAnsi="SimSun" w:cs="宋体"/>
          <w:sz w:val="28"/>
          <w:bdr w:val="none" w:sz="0" w:space="0" w:color="auto"/>
        </w:rPr>
        <w:t>级经营</w:t>
      </w:r>
      <w:r>
        <w:rPr>
          <w:rFonts w:ascii="宋体" w:eastAsia="宋体" w:hAnsi="MS Mincho" w:cs="宋体"/>
          <w:sz w:val="28"/>
          <w:bdr w:val="none" w:sz="0" w:space="0" w:color="auto"/>
        </w:rPr>
        <w:t>的成效，家园沟通，教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长协</w:t>
      </w:r>
      <w:r>
        <w:rPr>
          <w:rFonts w:ascii="宋体" w:eastAsia="宋体" w:hAnsi="MS Mincho" w:cs="宋体"/>
          <w:sz w:val="28"/>
          <w:bdr w:val="none" w:sz="0" w:space="0" w:color="auto"/>
        </w:rPr>
        <w:t>力解决教育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，提升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心，共同分担教育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任。孩子的快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我工作的鼓励。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孩子在幼儿园的表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今天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也乖了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自己睡着的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今天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不太好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有些浮躁等等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在第一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知道孩子在园的情况。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我向家</w:t>
      </w:r>
      <w:r>
        <w:rPr>
          <w:rFonts w:ascii="宋体" w:eastAsia="宋体" w:hAnsi="SimSun" w:cs="宋体"/>
          <w:sz w:val="28"/>
          <w:bdr w:val="none" w:sz="0" w:space="0" w:color="auto"/>
        </w:rPr>
        <w:t>长汇报</w:t>
      </w:r>
      <w:r>
        <w:rPr>
          <w:rFonts w:ascii="宋体" w:eastAsia="宋体" w:hAnsi="MS Mincho" w:cs="宋体"/>
          <w:sz w:val="28"/>
          <w:bdr w:val="none" w:sz="0" w:space="0" w:color="auto"/>
        </w:rPr>
        <w:t>幼儿在园生活，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近地了解幼儿在园的学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生活和我园需要家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配合工作。使用家园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系册、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访问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长联</w:t>
      </w:r>
      <w:r>
        <w:rPr>
          <w:rFonts w:ascii="宋体" w:eastAsia="宋体" w:hAnsi="MS Mincho" w:cs="宋体"/>
          <w:sz w:val="28"/>
          <w:bdr w:val="none" w:sz="0" w:space="0" w:color="auto"/>
        </w:rPr>
        <w:t>系，收集家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，保持家园一致教育。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、做好多数幼儿的家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工作，随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了解幼儿的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展状况，并制定了适宜的教育措施，并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情况。更好地做到家园同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、与家</w:t>
      </w:r>
      <w:r>
        <w:rPr>
          <w:rFonts w:ascii="宋体" w:eastAsia="宋体" w:hAnsi="SimSun" w:cs="宋体"/>
          <w:sz w:val="28"/>
          <w:bdr w:val="none" w:sz="0" w:space="0" w:color="auto"/>
        </w:rPr>
        <w:t>长进</w:t>
      </w:r>
      <w:r>
        <w:rPr>
          <w:rFonts w:ascii="宋体" w:eastAsia="宋体" w:hAnsi="MS Mincho" w:cs="宋体"/>
          <w:sz w:val="28"/>
          <w:bdr w:val="none" w:sz="0" w:space="0" w:color="auto"/>
        </w:rPr>
        <w:t>行了密切沟通，向家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幼儿园保教任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和科学育儿知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、社会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幼教工作的了解与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，配合幼儿园做好保教工作。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之本学期非常忙也非常累，收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当然也不小。在工作中我享受到收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的喜悦，也在工作中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一些存在的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。在今后的工作中我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不断地学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，努力提高我思想及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，大胆地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新教学方法，学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德育教育，加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幼儿常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教育，注重幼儿自身能力的培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。并与家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密切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家园同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。在教学活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中因材施教，因人施教，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教育。并努力提高自己的思想及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研究，力求把日后的工作做得更好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今年是我院除学前班外整体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改的一年，再加上班上新老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的加入，班上又是今年秋季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入园的幼儿</w:t>
      </w:r>
      <w:r>
        <w:rPr>
          <w:rFonts w:ascii="宋体" w:eastAsia="宋体" w:cs="宋体"/>
          <w:sz w:val="28"/>
          <w:bdr w:val="none" w:sz="0" w:space="0" w:color="auto"/>
        </w:rPr>
        <w:t>――</w:t>
      </w:r>
      <w:r>
        <w:rPr>
          <w:rFonts w:ascii="宋体" w:eastAsia="宋体" w:hAnsi="MS Mincho" w:cs="宋体"/>
          <w:sz w:val="28"/>
          <w:bdr w:val="none" w:sz="0" w:space="0" w:color="auto"/>
        </w:rPr>
        <w:t>即一个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新的小一班集体。因此，面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着教材新、老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新、幼儿新的三大特点，怎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能快速地掌握新教材，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并指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尽快地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任本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工作，并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幼儿有一个良好的一日常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就成了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学期当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之急的工作和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针对这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情况，我是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做的：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新教材、掌握新教材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我院采用的新教材是《幼儿园适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小班的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四个大的主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：《快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幼儿园》、《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心果园》、《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物》和《健康娃娃》。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了能更好更快地掌握新教材，我平</w:t>
      </w:r>
      <w:r>
        <w:rPr>
          <w:rFonts w:ascii="宋体" w:eastAsia="宋体" w:hAnsi="SimSun" w:cs="宋体"/>
          <w:sz w:val="28"/>
          <w:bdr w:val="none" w:sz="0" w:space="0" w:color="auto"/>
        </w:rPr>
        <w:t>时经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幼教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遵循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展性原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、整体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、多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四大原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制定了一套适合于我班幼儿的教学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我班的幼儿</w:t>
      </w:r>
      <w:r>
        <w:rPr>
          <w:rFonts w:ascii="宋体" w:eastAsia="宋体" w:hAnsi="SimSun" w:cs="宋体"/>
          <w:sz w:val="28"/>
          <w:bdr w:val="none" w:sz="0" w:space="0" w:color="auto"/>
        </w:rPr>
        <w:t>较调</w:t>
      </w:r>
      <w:r>
        <w:rPr>
          <w:rFonts w:ascii="宋体" w:eastAsia="宋体" w:hAnsi="MS Mincho" w:cs="宋体"/>
          <w:sz w:val="28"/>
          <w:bdr w:val="none" w:sz="0" w:space="0" w:color="auto"/>
        </w:rPr>
        <w:t>皮，打</w:t>
      </w:r>
      <w:r>
        <w:rPr>
          <w:rFonts w:ascii="宋体" w:eastAsia="宋体" w:hAnsi="SimSun" w:cs="宋体"/>
          <w:sz w:val="28"/>
          <w:bdr w:val="none" w:sz="0" w:space="0" w:color="auto"/>
        </w:rPr>
        <w:t>闹现</w:t>
      </w:r>
      <w:r>
        <w:rPr>
          <w:rFonts w:ascii="宋体" w:eastAsia="宋体" w:hAnsi="MS Mincho" w:cs="宋体"/>
          <w:sz w:val="28"/>
          <w:bdr w:val="none" w:sz="0" w:space="0" w:color="auto"/>
        </w:rPr>
        <w:t>象很多；且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学后幼儿哭</w:t>
      </w:r>
      <w:r>
        <w:rPr>
          <w:rFonts w:ascii="宋体" w:eastAsia="宋体" w:hAnsi="SimSun" w:cs="宋体"/>
          <w:sz w:val="28"/>
          <w:bdr w:val="none" w:sz="0" w:space="0" w:color="auto"/>
        </w:rPr>
        <w:t>闹现</w:t>
      </w:r>
      <w:r>
        <w:rPr>
          <w:rFonts w:ascii="宋体" w:eastAsia="宋体" w:hAnsi="MS Mincho" w:cs="宋体"/>
          <w:sz w:val="28"/>
          <w:bdr w:val="none" w:sz="0" w:space="0" w:color="auto"/>
        </w:rPr>
        <w:t>象此起彼伏，因此，在第一个大的主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《快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幼儿园》里，我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好宝宝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幼儿园、我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的小主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，旨在教育幼儿要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和小朋友交往的基本方法，并在一日活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中不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地重</w:t>
      </w:r>
      <w:r>
        <w:rPr>
          <w:rFonts w:ascii="宋体" w:eastAsia="宋体" w:hAnsi="SimSun" w:cs="宋体"/>
          <w:sz w:val="28"/>
          <w:bdr w:val="none" w:sz="0" w:space="0" w:color="auto"/>
        </w:rPr>
        <w:t>复这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；另外，平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多接触那些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哭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的幼儿，用老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心去温暖他（她）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他（她）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于，在班上老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和阿姨的努力下，我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心有了收效：打</w:t>
      </w:r>
      <w:r>
        <w:rPr>
          <w:rFonts w:ascii="宋体" w:eastAsia="宋体" w:hAnsi="SimSun" w:cs="宋体"/>
          <w:sz w:val="28"/>
          <w:bdr w:val="none" w:sz="0" w:space="0" w:color="auto"/>
        </w:rPr>
        <w:t>闹现</w:t>
      </w:r>
      <w:r>
        <w:rPr>
          <w:rFonts w:ascii="宋体" w:eastAsia="宋体" w:hAnsi="MS Mincho" w:cs="宋体"/>
          <w:sz w:val="28"/>
          <w:bdr w:val="none" w:sz="0" w:space="0" w:color="auto"/>
        </w:rPr>
        <w:t>象得到了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暂时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的制止，但哭</w:t>
      </w:r>
      <w:r>
        <w:rPr>
          <w:rFonts w:ascii="宋体" w:eastAsia="宋体" w:hAnsi="SimSun" w:cs="宋体"/>
          <w:sz w:val="28"/>
          <w:bdr w:val="none" w:sz="0" w:space="0" w:color="auto"/>
        </w:rPr>
        <w:t>闹现</w:t>
      </w:r>
      <w:r>
        <w:rPr>
          <w:rFonts w:ascii="宋体" w:eastAsia="宋体" w:hAnsi="MS Mincho" w:cs="宋体"/>
          <w:sz w:val="28"/>
          <w:bdr w:val="none" w:sz="0" w:space="0" w:color="auto"/>
        </w:rPr>
        <w:t>象却得到了很好的停止。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https://d.book118.com/797136151123006050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97136151123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期末教师总结</dc:title>
  <dc:subject>总结是指社会团体、企业单位和个人对某一阶段的学习、工作或其完成情况加以回顾和分析，得出教训和一些规律性认识的一种书面材料，通过它可以正确认识以往学习和工作中的优缺点，不妨坐下来好好写写总结吧。我们该怎</dc:subject>
  <cp:keywords>期末教师总结</cp:keywords>
  <cp:revision>0</cp:revision>
</cp:coreProperties>
</file>