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师优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秀的事迹材料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在日常生活或是工作学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中，大家都有写事迹材料的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事迹材料很是熟悉吧，事迹材料具有触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力大、感染力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的特点。相信很多朋友都</w:t>
      </w:r>
      <w:r>
        <w:rPr>
          <w:rFonts w:ascii="宋体" w:eastAsia="宋体" w:hAnsi="SimSun" w:cs="宋体"/>
          <w:sz w:val="28"/>
          <w:bdr w:val="none" w:sz="0" w:space="0" w:color="auto"/>
        </w:rPr>
        <w:t>对拟</w:t>
      </w:r>
      <w:r>
        <w:rPr>
          <w:rFonts w:ascii="宋体" w:eastAsia="宋体" w:hAnsi="MS Mincho" w:cs="宋体"/>
          <w:sz w:val="28"/>
          <w:bdr w:val="none" w:sz="0" w:space="0" w:color="auto"/>
        </w:rPr>
        <w:t>事迹材料感到非常苦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吧，下面是小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大家收集的教</w:t>
      </w:r>
      <w:r>
        <w:rPr>
          <w:rFonts w:ascii="宋体" w:eastAsia="宋体" w:hAnsi="SimSun" w:cs="宋体"/>
          <w:sz w:val="28"/>
          <w:bdr w:val="none" w:sz="0" w:space="0" w:color="auto"/>
        </w:rPr>
        <w:t>师优</w:t>
      </w:r>
      <w:r>
        <w:rPr>
          <w:rFonts w:ascii="宋体" w:eastAsia="宋体" w:hAnsi="MS Mincho" w:cs="宋体"/>
          <w:sz w:val="28"/>
          <w:bdr w:val="none" w:sz="0" w:space="0" w:color="auto"/>
        </w:rPr>
        <w:t>秀的事迹材料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师优</w:t>
      </w:r>
      <w:r>
        <w:rPr>
          <w:rFonts w:ascii="宋体" w:eastAsia="宋体" w:hAnsi="MS Mincho" w:cs="宋体"/>
          <w:sz w:val="28"/>
          <w:bdr w:val="none" w:sz="0" w:space="0" w:color="auto"/>
        </w:rPr>
        <w:t>秀的事迹材料</w:t>
      </w:r>
      <w:r>
        <w:rPr>
          <w:rFonts w:ascii="宋体" w:eastAsia="宋体" w:cs="宋体"/>
          <w:sz w:val="28"/>
          <w:bdr w:val="none" w:sz="0" w:space="0" w:color="auto"/>
        </w:rPr>
        <w:t xml:space="preserve"> 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从教二十余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，周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一直把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温暖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，做</w:t>
      </w:r>
      <w:r>
        <w:rPr>
          <w:rFonts w:ascii="宋体" w:eastAsia="宋体" w:cs="宋体"/>
          <w:sz w:val="28"/>
          <w:bdr w:val="none" w:sz="0" w:space="0" w:color="auto"/>
        </w:rPr>
        <w:t>‘</w:t>
      </w:r>
      <w:r>
        <w:rPr>
          <w:rFonts w:ascii="宋体" w:eastAsia="宋体" w:hAnsi="MS Mincho" w:cs="宋体"/>
          <w:sz w:val="28"/>
          <w:bdr w:val="none" w:sz="0" w:space="0" w:color="auto"/>
        </w:rPr>
        <w:t>有温度</w:t>
      </w:r>
      <w:r>
        <w:rPr>
          <w:rFonts w:ascii="宋体" w:eastAsia="宋体" w:cs="宋体"/>
          <w:sz w:val="28"/>
          <w:bdr w:val="none" w:sz="0" w:space="0" w:color="auto"/>
        </w:rPr>
        <w:t>’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当作教育座右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，并以此来</w:t>
      </w:r>
      <w:r>
        <w:rPr>
          <w:rFonts w:ascii="宋体" w:eastAsia="宋体" w:hAnsi="SimSun" w:cs="宋体"/>
          <w:sz w:val="28"/>
          <w:bdr w:val="none" w:sz="0" w:space="0" w:color="auto"/>
        </w:rPr>
        <w:t>检视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自己的教育行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她努力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懂学生，深入他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的内心世界，力求摸索出日</w:t>
      </w:r>
      <w:r>
        <w:rPr>
          <w:rFonts w:ascii="宋体" w:eastAsia="宋体" w:hAnsi="SimSun" w:cs="宋体"/>
          <w:sz w:val="28"/>
          <w:bdr w:val="none" w:sz="0" w:space="0" w:color="auto"/>
        </w:rPr>
        <w:t>趋</w:t>
      </w:r>
      <w:r>
        <w:rPr>
          <w:rFonts w:ascii="宋体" w:eastAsia="宋体" w:hAnsi="MS Mincho" w:cs="宋体"/>
          <w:sz w:val="28"/>
          <w:bdr w:val="none" w:sz="0" w:space="0" w:color="auto"/>
        </w:rPr>
        <w:t>符合他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律的教育之路。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持以学生的身心健康和</w:t>
      </w:r>
      <w:r>
        <w:rPr>
          <w:rFonts w:ascii="宋体" w:eastAsia="宋体" w:hAnsi="SimSun" w:cs="宋体"/>
          <w:sz w:val="28"/>
          <w:bdr w:val="none" w:sz="0" w:space="0" w:color="auto"/>
        </w:rPr>
        <w:t>长远发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重，恪守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更重要的教育理念，不因追求学生成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和个人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誉而加重学生学</w:t>
      </w:r>
      <w:r>
        <w:rPr>
          <w:rFonts w:ascii="宋体" w:eastAsia="宋体" w:hAnsi="SimSun" w:cs="宋体"/>
          <w:sz w:val="28"/>
          <w:bdr w:val="none" w:sz="0" w:space="0" w:color="auto"/>
        </w:rPr>
        <w:t>习负</w:t>
      </w:r>
      <w:r>
        <w:rPr>
          <w:rFonts w:ascii="宋体" w:eastAsia="宋体" w:hAnsi="MS Mincho" w:cs="宋体"/>
          <w:sz w:val="28"/>
          <w:bdr w:val="none" w:sz="0" w:space="0" w:color="auto"/>
        </w:rPr>
        <w:t>担、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牲学生身心健康。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陶行知先生的教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cs="宋体"/>
          <w:sz w:val="28"/>
          <w:bdr w:val="none" w:sz="0" w:space="0" w:color="auto"/>
        </w:rPr>
        <w:t>----“</w:t>
      </w:r>
      <w:r>
        <w:rPr>
          <w:rFonts w:ascii="宋体" w:eastAsia="宋体" w:hAnsi="MS Mincho" w:cs="宋体"/>
          <w:sz w:val="28"/>
          <w:bdr w:val="none" w:sz="0" w:space="0" w:color="auto"/>
        </w:rPr>
        <w:t>千教万教教人求真，千学万学学做真人</w:t>
      </w:r>
      <w:r>
        <w:rPr>
          <w:rFonts w:ascii="宋体" w:eastAsia="宋体" w:cs="宋体"/>
          <w:sz w:val="28"/>
          <w:bdr w:val="none" w:sz="0" w:space="0" w:color="auto"/>
        </w:rPr>
        <w:t>”,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教育学生学做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真人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，保持善良、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容之心。始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保持敏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的洞察力，捕捉学生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的言行，及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予以鼓励，从而在学生中正向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播美好的言行。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学生正确看待自己和他人，做到既不妄自菲薄，也不盲目自大。无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在班会上，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上，都注意引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学生去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听他人的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和欣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他人的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价方面，采取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层评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的方式，而不一刀切地用同一个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价不同能力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学生争取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一点点，尽力做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更好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的自己，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立起自信心。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极与学生家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沟通，引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科学的家庭教育理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和方法，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的身心成</w:t>
      </w:r>
      <w:r>
        <w:rPr>
          <w:rFonts w:ascii="宋体" w:eastAsia="宋体" w:hAnsi="SimSun" w:cs="宋体"/>
          <w:sz w:val="28"/>
          <w:bdr w:val="none" w:sz="0" w:space="0" w:color="auto"/>
        </w:rPr>
        <w:t>长创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造良好的家庭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境。在与家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、有分寸、有人情味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度，充分展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教育者的敬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德和人文精神，从而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的广泛尊重和支持。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师优</w:t>
      </w:r>
      <w:r>
        <w:rPr>
          <w:rFonts w:ascii="宋体" w:eastAsia="宋体" w:hAnsi="MS Mincho" w:cs="宋体"/>
          <w:sz w:val="28"/>
          <w:bdr w:val="none" w:sz="0" w:space="0" w:color="auto"/>
        </w:rPr>
        <w:t>秀的事迹材料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晏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，中共党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教育学院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公室主任、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教学教研室主任、副教授。自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年参加工作以来，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教学工作，有高度的政治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任感和大局意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，服从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安排，在不同的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位上都能充分履行工作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以一名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准和党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格要求自己。工作脚踏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地、勤勤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同志、作文吧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表、勇于探索、甘于奉献，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好的完成了各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，受到了学院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。曾被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河西学院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团总</w:t>
      </w:r>
      <w:r>
        <w:rPr>
          <w:rFonts w:ascii="宋体" w:eastAsia="宋体" w:hAnsi="MS Mincho" w:cs="宋体"/>
          <w:sz w:val="28"/>
          <w:bdr w:val="none" w:sz="0" w:space="0" w:color="auto"/>
        </w:rPr>
        <w:t>支</w:t>
      </w:r>
      <w:r>
        <w:rPr>
          <w:rFonts w:ascii="宋体" w:eastAsia="宋体" w:hAnsi="SimSun" w:cs="宋体"/>
          <w:sz w:val="28"/>
          <w:bdr w:val="none" w:sz="0" w:space="0" w:color="auto"/>
        </w:rPr>
        <w:t>书记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建工作先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秀党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。他用自己的行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人生，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秀教育工作者的境界。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师优</w:t>
      </w:r>
      <w:r>
        <w:rPr>
          <w:rFonts w:ascii="宋体" w:eastAsia="宋体" w:hAnsi="MS Mincho" w:cs="宋体"/>
          <w:sz w:val="28"/>
          <w:bdr w:val="none" w:sz="0" w:space="0" w:color="auto"/>
        </w:rPr>
        <w:t>秀的事迹材料</w:t>
      </w:r>
      <w:r>
        <w:rPr>
          <w:rFonts w:ascii="宋体" w:eastAsia="宋体" w:cs="宋体"/>
          <w:sz w:val="28"/>
          <w:bdr w:val="none" w:sz="0" w:space="0" w:color="auto"/>
        </w:rPr>
        <w:t xml:space="preserve"> 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深化教育改革，大力推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教育的今天，我作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，忠于党的教育事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，忠于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格遵守法律法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和学校各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表，不管在任何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、任何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合都以一名人民教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的最高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准来要求自己。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学生的个性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造能力，使学生德、智、体、美全面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于接受学校布置的常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、控</w:t>
      </w:r>
      <w:r>
        <w:rPr>
          <w:rFonts w:ascii="宋体" w:eastAsia="宋体" w:hAnsi="SimSun" w:cs="宋体"/>
          <w:sz w:val="28"/>
          <w:bdr w:val="none" w:sz="0" w:space="0" w:color="auto"/>
        </w:rPr>
        <w:t>辍</w:t>
      </w:r>
      <w:r>
        <w:rPr>
          <w:rFonts w:ascii="宋体" w:eastAsia="宋体" w:hAnsi="MS Mincho" w:cs="宋体"/>
          <w:sz w:val="28"/>
          <w:bdr w:val="none" w:sz="0" w:space="0" w:color="auto"/>
        </w:rPr>
        <w:t>保学、精准扶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等工作，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真地去完成，从不懈怠。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保持与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、同事之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融洽的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新的教育理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更新教育理念。不断提高运用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代化教学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人才默默地耕耘着。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教材，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学生，根据学生的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定有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性的教学方法，制作清晰明了的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写出切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可行的教学方案。授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，把知</w:t>
      </w:r>
      <w:r>
        <w:rPr>
          <w:rFonts w:ascii="宋体" w:eastAsia="宋体" w:hAnsi="SimSun" w:cs="宋体"/>
          <w:sz w:val="28"/>
          <w:bdr w:val="none" w:sz="0" w:space="0" w:color="auto"/>
        </w:rPr>
        <w:t>识讲</w:t>
      </w:r>
      <w:r>
        <w:rPr>
          <w:rFonts w:ascii="宋体" w:eastAsia="宋体" w:hAnsi="MS Mincho" w:cs="宋体"/>
          <w:sz w:val="28"/>
          <w:bdr w:val="none" w:sz="0" w:space="0" w:color="auto"/>
        </w:rPr>
        <w:t>解清晰化、具体化、条理化、准确化、情感化、生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化、做到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索清晰，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次分明，言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注意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极性，加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生交流，充分体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作用，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学生学得容易，学得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松，学得愉快；注意精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得尽量少，学生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尽量多；同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上都充分考</w:t>
      </w:r>
      <w:r>
        <w:rPr>
          <w:rFonts w:ascii="宋体" w:eastAsia="宋体" w:hAnsi="SimSun" w:cs="宋体"/>
          <w:sz w:val="28"/>
          <w:bdr w:val="none" w:sz="0" w:space="0" w:color="auto"/>
        </w:rPr>
        <w:t>虑每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需求和学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各个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次的学生都得到提高。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真批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掌握学生的学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，我及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回去，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更正。个</w:t>
      </w:r>
      <w:r>
        <w:rPr>
          <w:rFonts w:ascii="宋体" w:eastAsia="宋体" w:hAnsi="SimSun" w:cs="宋体"/>
          <w:sz w:val="28"/>
          <w:bdr w:val="none" w:sz="0" w:space="0" w:color="auto"/>
        </w:rPr>
        <w:t>别错误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，我采取面批的方式，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错误较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，我会在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堂上再次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解。并反思出</w:t>
      </w:r>
      <w:r>
        <w:rPr>
          <w:rFonts w:ascii="宋体" w:eastAsia="宋体" w:hAnsi="SimSun" w:cs="宋体"/>
          <w:sz w:val="28"/>
          <w:bdr w:val="none" w:sz="0" w:space="0" w:color="auto"/>
        </w:rPr>
        <w:t>现这样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是不是教学方法不当造成的，今后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如何改正。我利用午</w:t>
      </w:r>
      <w:r>
        <w:rPr>
          <w:rFonts w:ascii="宋体" w:eastAsia="宋体" w:hAnsi="SimSun" w:cs="宋体"/>
          <w:sz w:val="28"/>
          <w:bdr w:val="none" w:sz="0" w:space="0" w:color="auto"/>
        </w:rPr>
        <w:t>间辅导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根据学生的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在今后工作中，我将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，再接再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，把今后的工作做得更好。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师优</w:t>
      </w:r>
      <w:r>
        <w:rPr>
          <w:rFonts w:ascii="宋体" w:eastAsia="宋体" w:hAnsi="MS Mincho" w:cs="宋体"/>
          <w:sz w:val="28"/>
          <w:bdr w:val="none" w:sz="0" w:space="0" w:color="auto"/>
        </w:rPr>
        <w:t>秀的事迹材料</w:t>
      </w:r>
      <w:r>
        <w:rPr>
          <w:rFonts w:ascii="宋体" w:eastAsia="宋体" w:cs="宋体"/>
          <w:sz w:val="28"/>
          <w:bdr w:val="none" w:sz="0" w:space="0" w:color="auto"/>
        </w:rPr>
        <w:t xml:space="preserve"> 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令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年从教，已在教育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土上辛勤耕耘了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年。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年来，他本着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捧着一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心来，不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半根草去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的阳光洒向他的事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，洒向他的学生，他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没有惊天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地的壮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，他却用平心而崇高的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德之光，照亮了一片清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的天地。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，无私奉献。一年来，他一直在第一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承担着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重的教学任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天早晨踏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就感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像是一个上足了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条的</w:t>
      </w:r>
      <w:r>
        <w:rPr>
          <w:rFonts w:ascii="宋体" w:eastAsia="宋体" w:hAnsi="SimSun" w:cs="宋体"/>
          <w:sz w:val="28"/>
          <w:bdr w:val="none" w:sz="0" w:space="0" w:color="auto"/>
        </w:rPr>
        <w:t>闹钟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有忙不完的事，白天没有批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完的作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，放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回家批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。他一次又一次出色的完成了教学任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爱驻</w:t>
      </w:r>
      <w:r>
        <w:rPr>
          <w:rFonts w:ascii="宋体" w:eastAsia="宋体" w:hAnsi="MS Mincho" w:cs="宋体"/>
          <w:sz w:val="28"/>
          <w:bdr w:val="none" w:sz="0" w:space="0" w:color="auto"/>
        </w:rPr>
        <w:t>于心，尊重学生。育人立德在先，他在班主任工作中，一直掌握不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害学生自尊心的原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慈相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是利用一些生活中的点滴契机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，激励和警醒学生，班主任工作相当出色，深受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和同事的好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月被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局</w:t>
      </w:r>
      <w:r>
        <w:rPr>
          <w:rFonts w:ascii="宋体" w:eastAsia="宋体" w:hAnsi="SimSun" w:cs="宋体"/>
          <w:sz w:val="28"/>
          <w:bdr w:val="none" w:sz="0" w:space="0" w:color="auto"/>
        </w:rPr>
        <w:t>评为优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秀班主任，</w:t>
      </w: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月被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局</w:t>
      </w:r>
      <w:r>
        <w:rPr>
          <w:rFonts w:ascii="宋体" w:eastAsia="宋体" w:hAnsi="SimSun" w:cs="宋体"/>
          <w:sz w:val="28"/>
          <w:bdr w:val="none" w:sz="0" w:space="0" w:color="auto"/>
        </w:rPr>
        <w:t>评为优</w:t>
      </w:r>
      <w:r>
        <w:rPr>
          <w:rFonts w:ascii="宋体" w:eastAsia="宋体" w:hAnsi="MS Mincho" w:cs="宋体"/>
          <w:sz w:val="28"/>
          <w:bdr w:val="none" w:sz="0" w:space="0" w:color="auto"/>
        </w:rPr>
        <w:t>秀青年教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月被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局</w:t>
      </w:r>
      <w:r>
        <w:rPr>
          <w:rFonts w:ascii="宋体" w:eastAsia="宋体" w:hAnsi="SimSun" w:cs="宋体"/>
          <w:sz w:val="28"/>
          <w:bdr w:val="none" w:sz="0" w:space="0" w:color="auto"/>
        </w:rPr>
        <w:t>评为优</w:t>
      </w:r>
      <w:r>
        <w:rPr>
          <w:rFonts w:ascii="宋体" w:eastAsia="宋体" w:hAnsi="MS Mincho" w:cs="宋体"/>
          <w:sz w:val="28"/>
          <w:bdr w:val="none" w:sz="0" w:space="0" w:color="auto"/>
        </w:rPr>
        <w:t>秀工作者。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他用蜡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格，孺子牛的精神，把真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他的学生，努力把教育教学工作做得更好。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师优</w:t>
      </w:r>
      <w:r>
        <w:rPr>
          <w:rFonts w:ascii="宋体" w:eastAsia="宋体" w:hAnsi="MS Mincho" w:cs="宋体"/>
          <w:sz w:val="28"/>
          <w:bdr w:val="none" w:sz="0" w:space="0" w:color="auto"/>
        </w:rPr>
        <w:t>秀的事迹材料</w:t>
      </w:r>
      <w:r>
        <w:rPr>
          <w:rFonts w:ascii="宋体" w:eastAsia="宋体" w:cs="宋体"/>
          <w:sz w:val="28"/>
          <w:bdr w:val="none" w:sz="0" w:space="0" w:color="auto"/>
        </w:rPr>
        <w:t xml:space="preserve"> 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从事教育工作十八年来，她始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做人勤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本，做事</w:t>
      </w:r>
      <w:r>
        <w:rPr>
          <w:rFonts w:ascii="宋体" w:eastAsia="宋体" w:hAnsi="SimSun" w:cs="宋体"/>
          <w:sz w:val="28"/>
          <w:bdr w:val="none" w:sz="0" w:space="0" w:color="auto"/>
        </w:rPr>
        <w:t>实为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人生信条，勤勤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，得到学生、同事和家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定信念，献身教育，努力提高思想政治素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同志恪守教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道德，在工作中，尊重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同事，敬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奉献。遵守学校各</w:t>
      </w:r>
      <w:r>
        <w:rPr>
          <w:rFonts w:ascii="宋体" w:eastAsia="宋体" w:hAnsi="SimSun" w:cs="宋体"/>
          <w:sz w:val="28"/>
          <w:bdr w:val="none" w:sz="0" w:space="0" w:color="auto"/>
        </w:rPr>
        <w:t>项纪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真履行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校如家，工作兢兢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同志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是把更多的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花在学校和学生身上，几乎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天都是很早到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公室、教室，第一</w:t>
      </w:r>
      <w:r>
        <w:rPr>
          <w:rFonts w:ascii="宋体" w:eastAsia="宋体" w:hAnsi="SimSun" w:cs="宋体"/>
          <w:sz w:val="28"/>
          <w:bdr w:val="none" w:sz="0" w:space="0" w:color="auto"/>
        </w:rPr>
        <w:t>时间对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行全面的了解，有的放矢地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三、尊重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学生，做学生的良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益友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心成就教育。她注重用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心和耐心感染学生，主</w:t>
      </w:r>
      <w:r>
        <w:rPr>
          <w:rFonts w:ascii="宋体" w:eastAsia="宋体" w:hAnsi="SimSun" w:cs="宋体"/>
          <w:sz w:val="28"/>
          <w:bdr w:val="none" w:sz="0" w:space="0" w:color="auto"/>
        </w:rPr>
        <w:t>动热</w:t>
      </w:r>
      <w:r>
        <w:rPr>
          <w:rFonts w:ascii="宋体" w:eastAsia="宋体" w:hAnsi="MS Mincho" w:cs="宋体"/>
          <w:sz w:val="28"/>
          <w:bdr w:val="none" w:sz="0" w:space="0" w:color="auto"/>
        </w:rPr>
        <w:t>情地帮助学生，特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单亲</w:t>
      </w:r>
      <w:r>
        <w:rPr>
          <w:rFonts w:ascii="宋体" w:eastAsia="宋体" w:hAnsi="MS Mincho" w:cs="宋体"/>
          <w:sz w:val="28"/>
          <w:bdr w:val="none" w:sz="0" w:space="0" w:color="auto"/>
        </w:rPr>
        <w:t>家庭、品行不正的学生，以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任心、耐心、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去感染他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感受到班</w:t>
      </w:r>
      <w:r>
        <w:rPr>
          <w:rFonts w:ascii="宋体" w:eastAsia="宋体" w:hAnsi="SimSun" w:cs="宋体"/>
          <w:sz w:val="28"/>
          <w:bdr w:val="none" w:sz="0" w:space="0" w:color="auto"/>
        </w:rPr>
        <w:t>级这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个大家庭的温暖。班里田素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同学从小父母离异，父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整天酗酒，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学生只能依靠奶奶打工</w:t>
      </w:r>
      <w:r>
        <w:rPr>
          <w:rFonts w:ascii="宋体" w:eastAsia="宋体" w:hAnsi="SimSun" w:cs="宋体"/>
          <w:sz w:val="28"/>
          <w:bdr w:val="none" w:sz="0" w:space="0" w:color="auto"/>
        </w:rPr>
        <w:t>挣钱</w:t>
      </w:r>
      <w:r>
        <w:rPr>
          <w:rFonts w:ascii="宋体" w:eastAsia="宋体" w:hAnsi="MS Mincho" w:cs="宋体"/>
          <w:sz w:val="28"/>
          <w:bdr w:val="none" w:sz="0" w:space="0" w:color="auto"/>
        </w:rPr>
        <w:t>上学，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生由于从小缺乏父母的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，在初二青春期到来</w:t>
      </w:r>
      <w:r>
        <w:rPr>
          <w:rFonts w:ascii="宋体" w:eastAsia="宋体" w:hAnsi="SimSun" w:cs="宋体"/>
          <w:sz w:val="28"/>
          <w:bdr w:val="none" w:sz="0" w:space="0" w:color="auto"/>
        </w:rPr>
        <w:t>时变</w:t>
      </w:r>
      <w:r>
        <w:rPr>
          <w:rFonts w:ascii="宋体" w:eastAsia="宋体" w:hAnsi="MS Mincho" w:cs="宋体"/>
          <w:sz w:val="28"/>
          <w:bdr w:val="none" w:sz="0" w:space="0" w:color="auto"/>
        </w:rPr>
        <w:t>得十分叛逆，奶奶年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太大与孩子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行思想沟通困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班主任，在假期及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里，一直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行思想上的沟通，到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止孩子思想行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有了明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。我的一言一行都得到了学生和家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的充公肯定和好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常与家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系</w:t>
      </w:r>
      <w:r>
        <w:rPr>
          <w:rFonts w:ascii="宋体" w:eastAsia="宋体" w:cs="宋体"/>
          <w:b/>
          <w:sz w:val="28"/>
          <w:bdr w:val="none" w:sz="0" w:space="0" w:color="auto"/>
        </w:rPr>
        <w:t xml:space="preserve">, 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极做好合力教育工作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定期召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常通</w:t>
      </w:r>
      <w:r>
        <w:rPr>
          <w:rFonts w:ascii="宋体" w:eastAsia="宋体" w:hAnsi="SimSun" w:cs="宋体"/>
          <w:sz w:val="28"/>
          <w:bdr w:val="none" w:sz="0" w:space="0" w:color="auto"/>
        </w:rPr>
        <w:t>过电话</w:t>
      </w:r>
      <w:r>
        <w:rPr>
          <w:rFonts w:ascii="宋体" w:eastAsia="宋体" w:hAnsi="MS Mincho" w:cs="宋体"/>
          <w:sz w:val="28"/>
          <w:bdr w:val="none" w:sz="0" w:space="0" w:color="auto"/>
        </w:rPr>
        <w:t>、微信等形式与家</w:t>
      </w:r>
      <w:r>
        <w:rPr>
          <w:rFonts w:ascii="宋体" w:eastAsia="宋体" w:hAnsi="SimSun" w:cs="宋体"/>
          <w:sz w:val="28"/>
          <w:bdr w:val="none" w:sz="0" w:space="0" w:color="auto"/>
        </w:rPr>
        <w:t>长进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系、交流，密切学校、家庭和社会的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系，形成了教育合力。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而言之，她用朴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的人格，踏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定的人生信念，捍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一神圣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师优</w:t>
      </w:r>
      <w:r>
        <w:rPr>
          <w:rFonts w:ascii="宋体" w:eastAsia="宋体" w:hAnsi="MS Mincho" w:cs="宋体"/>
          <w:sz w:val="28"/>
          <w:bdr w:val="none" w:sz="0" w:space="0" w:color="auto"/>
        </w:rPr>
        <w:t>秀的事迹材料</w:t>
      </w:r>
      <w:r>
        <w:rPr>
          <w:rFonts w:ascii="宋体" w:eastAsia="宋体" w:cs="宋体"/>
          <w:sz w:val="28"/>
          <w:bdr w:val="none" w:sz="0" w:space="0" w:color="auto"/>
        </w:rPr>
        <w:t xml:space="preserve"> 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廖占富、</w:t>
      </w:r>
      <w:r>
        <w:rPr>
          <w:rFonts w:ascii="宋体" w:eastAsia="宋体" w:hAnsi="SimSun" w:cs="宋体"/>
          <w:sz w:val="28"/>
          <w:bdr w:val="none" w:sz="0" w:space="0" w:color="auto"/>
        </w:rPr>
        <w:t>张兴琼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夫妻，他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在四川凉山深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两所隔山相望的小学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教，一人撑起一座学校，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大巴山深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走出了二十多名大学生。当年，高中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张兴琼</w:t>
      </w:r>
      <w:r>
        <w:rPr>
          <w:rFonts w:ascii="宋体" w:eastAsia="宋体" w:hAnsi="MS Mincho" w:cs="宋体"/>
          <w:sz w:val="28"/>
          <w:bdr w:val="none" w:sz="0" w:space="0" w:color="auto"/>
        </w:rPr>
        <w:t>在村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劝说</w:t>
      </w:r>
      <w:r>
        <w:rPr>
          <w:rFonts w:ascii="宋体" w:eastAsia="宋体" w:hAnsi="MS Mincho" w:cs="宋体"/>
          <w:sz w:val="28"/>
          <w:bdr w:val="none" w:sz="0" w:space="0" w:color="auto"/>
        </w:rPr>
        <w:t>下，当上了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，一人一校干了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年。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年后，村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亲为</w:t>
      </w:r>
      <w:r>
        <w:rPr>
          <w:rFonts w:ascii="宋体" w:eastAsia="宋体" w:hAnsi="MS Mincho" w:cs="宋体"/>
          <w:sz w:val="28"/>
          <w:bdr w:val="none" w:sz="0" w:space="0" w:color="auto"/>
        </w:rPr>
        <w:t>了留住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上派来的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村代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廖占富，撮合两人成婚。婚后，两个志同道合的年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人一干就是二十多年。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三年前，丈夫被派到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面山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小学，在一</w:t>
      </w:r>
      <w:r>
        <w:rPr>
          <w:rFonts w:ascii="宋体" w:eastAsia="宋体" w:hAnsi="SimSun" w:cs="宋体"/>
          <w:sz w:val="28"/>
          <w:bdr w:val="none" w:sz="0" w:space="0" w:color="auto"/>
        </w:rPr>
        <w:t>间废</w:t>
      </w:r>
      <w:r>
        <w:rPr>
          <w:rFonts w:ascii="宋体" w:eastAsia="宋体" w:hAnsi="MS Mincho" w:cs="宋体"/>
          <w:sz w:val="28"/>
          <w:bdr w:val="none" w:sz="0" w:space="0" w:color="auto"/>
        </w:rPr>
        <w:t>弃寺</w:t>
      </w:r>
      <w:r>
        <w:rPr>
          <w:rFonts w:ascii="宋体" w:eastAsia="宋体" w:hAnsi="SimSun" w:cs="宋体"/>
          <w:sz w:val="28"/>
          <w:bdr w:val="none" w:sz="0" w:space="0" w:color="auto"/>
        </w:rPr>
        <w:t>庙</w:t>
      </w:r>
      <w:r>
        <w:rPr>
          <w:rFonts w:ascii="宋体" w:eastAsia="宋体" w:hAnsi="MS Mincho" w:cs="宋体"/>
          <w:sz w:val="28"/>
          <w:bdr w:val="none" w:sz="0" w:space="0" w:color="auto"/>
        </w:rPr>
        <w:t>里教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个山村孩子。两个山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，两所小学，之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是两个多小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的山路，从此夫妻二人一人守住一所小学，隔山相望，一周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一面。他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用自己的分离和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守，守住了大巴山深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孩子的未来。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师优</w:t>
      </w:r>
      <w:r>
        <w:rPr>
          <w:rFonts w:ascii="宋体" w:eastAsia="宋体" w:hAnsi="MS Mincho" w:cs="宋体"/>
          <w:sz w:val="28"/>
          <w:bdr w:val="none" w:sz="0" w:space="0" w:color="auto"/>
        </w:rPr>
        <w:t>秀的事迹材料</w:t>
      </w:r>
      <w:r>
        <w:rPr>
          <w:rFonts w:ascii="宋体" w:eastAsia="宋体" w:cs="宋体"/>
          <w:sz w:val="28"/>
          <w:bdr w:val="none" w:sz="0" w:space="0" w:color="auto"/>
        </w:rPr>
        <w:t xml:space="preserve"> 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，自从事教育工作以来，在工作中，切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履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，工作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，在教学上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，不断提高自身的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水平和道德修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，被</w:t>
      </w:r>
      <w:r>
        <w:rPr>
          <w:rFonts w:ascii="宋体" w:eastAsia="宋体" w:hAnsi="SimSun" w:cs="宋体"/>
          <w:sz w:val="28"/>
          <w:bdr w:val="none" w:sz="0" w:space="0" w:color="auto"/>
        </w:rPr>
        <w:t>评为县级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比、学、赶、帮、超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的良好氛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正、学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在各</w:t>
      </w:r>
      <w:r>
        <w:rPr>
          <w:rFonts w:ascii="宋体" w:eastAsia="宋体" w:hAnsi="SimSun" w:cs="宋体"/>
          <w:sz w:val="28"/>
          <w:bdr w:val="none" w:sz="0" w:space="0" w:color="auto"/>
        </w:rPr>
        <w:t>项评</w:t>
      </w:r>
      <w:r>
        <w:rPr>
          <w:rFonts w:ascii="宋体" w:eastAsia="宋体" w:hAnsi="MS Mincho" w:cs="宋体"/>
          <w:sz w:val="28"/>
          <w:bdr w:val="none" w:sz="0" w:space="0" w:color="auto"/>
        </w:rPr>
        <w:t>比中成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秀。我不断地刻苦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真研究教材教法，研究新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准，注重多方位培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学生的能力和学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，工作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效，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施因材施教。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运用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件配合教学，向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钟课</w:t>
      </w:r>
      <w:r>
        <w:rPr>
          <w:rFonts w:ascii="宋体" w:eastAsia="宋体" w:hAnsi="MS Mincho" w:cs="宋体"/>
          <w:sz w:val="28"/>
          <w:bdr w:val="none" w:sz="0" w:space="0" w:color="auto"/>
        </w:rPr>
        <w:t>堂要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量。做好培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扶差的工作，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予特殊的照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堂上多提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，多巡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的点滴</w:t>
      </w:r>
      <w:r>
        <w:rPr>
          <w:rFonts w:ascii="宋体" w:eastAsia="宋体" w:hAnsi="SimSun" w:cs="宋体"/>
          <w:sz w:val="28"/>
          <w:bdr w:val="none" w:sz="0" w:space="0" w:color="auto"/>
        </w:rPr>
        <w:t>进步给</w:t>
      </w:r>
      <w:r>
        <w:rPr>
          <w:rFonts w:ascii="宋体" w:eastAsia="宋体" w:hAnsi="MS Mincho" w:cs="宋体"/>
          <w:sz w:val="28"/>
          <w:bdr w:val="none" w:sz="0" w:space="0" w:color="auto"/>
        </w:rPr>
        <w:t>予大力的表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后多找他</w:t>
      </w:r>
      <w:r>
        <w:rPr>
          <w:rFonts w:ascii="宋体" w:eastAsia="宋体" w:hAnsi="SimSun" w:cs="宋体"/>
          <w:sz w:val="28"/>
          <w:bdr w:val="none" w:sz="0" w:space="0" w:color="auto"/>
        </w:rPr>
        <w:t>们谈</w:t>
      </w:r>
      <w:r>
        <w:rPr>
          <w:rFonts w:ascii="宋体" w:eastAsia="宋体" w:hAnsi="MS Mincho" w:cs="宋体"/>
          <w:sz w:val="28"/>
          <w:bdr w:val="none" w:sz="0" w:space="0" w:color="auto"/>
        </w:rPr>
        <w:t>心、交朋友，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立起他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的信心和激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趣。抓好四人小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秀的小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学生写日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，写身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事，写心里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，写出自己的真情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感，在日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中，我得到学生的信任，了解学生的内心世界，及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和帮助，做到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化雨，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物无声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不断的努力，我在教学中也取得了一些成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两年被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教学工作者；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月，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优质课评</w:t>
      </w:r>
      <w:r>
        <w:rPr>
          <w:rFonts w:ascii="宋体" w:eastAsia="宋体" w:hAnsi="MS Mincho" w:cs="宋体"/>
          <w:sz w:val="28"/>
          <w:bdr w:val="none" w:sz="0" w:space="0" w:color="auto"/>
        </w:rPr>
        <w:t>比中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月，所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《童年趣事》在</w:t>
      </w:r>
      <w:r>
        <w:rPr>
          <w:rFonts w:ascii="宋体" w:eastAsia="宋体" w:hAnsi="SimSun" w:cs="宋体"/>
          <w:sz w:val="28"/>
          <w:bdr w:val="none" w:sz="0" w:space="0" w:color="auto"/>
        </w:rPr>
        <w:t>县优质课评</w:t>
      </w:r>
      <w:r>
        <w:rPr>
          <w:rFonts w:ascii="宋体" w:eastAsia="宋体" w:hAnsi="MS Mincho" w:cs="宋体"/>
          <w:sz w:val="28"/>
          <w:bdr w:val="none" w:sz="0" w:space="0" w:color="auto"/>
        </w:rPr>
        <w:t>比中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月撰写的《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教育中的美</w:t>
      </w:r>
      <w:r>
        <w:rPr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教科研成果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月，撰写的《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花》教学</w:t>
      </w:r>
      <w:r>
        <w:rPr>
          <w:rFonts w:ascii="宋体" w:eastAsia="宋体" w:hAnsi="SimSun" w:cs="宋体"/>
          <w:sz w:val="28"/>
          <w:bdr w:val="none" w:sz="0" w:space="0" w:color="auto"/>
        </w:rPr>
        <w:t>设计获</w:t>
      </w:r>
      <w:r>
        <w:rPr>
          <w:rFonts w:ascii="宋体" w:eastAsia="宋体" w:hAnsi="MS Mincho" w:cs="宋体"/>
          <w:sz w:val="28"/>
          <w:bdr w:val="none" w:sz="0" w:space="0" w:color="auto"/>
        </w:rPr>
        <w:t>唐山市小学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优质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设计评</w:t>
      </w:r>
      <w:r>
        <w:rPr>
          <w:rFonts w:ascii="宋体" w:eastAsia="宋体" w:hAnsi="MS Mincho" w:cs="宋体"/>
          <w:sz w:val="28"/>
          <w:bdr w:val="none" w:sz="0" w:space="0" w:color="auto"/>
        </w:rPr>
        <w:t>比二等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月，</w:t>
      </w:r>
      <w:r>
        <w:rPr>
          <w:rFonts w:ascii="宋体" w:eastAsia="宋体" w:hAnsi="SimSun" w:cs="宋体"/>
          <w:sz w:val="28"/>
          <w:bdr w:val="none" w:sz="0" w:space="0" w:color="auto"/>
        </w:rPr>
        <w:t>优质课评</w:t>
      </w:r>
      <w:r>
        <w:rPr>
          <w:rFonts w:ascii="宋体" w:eastAsia="宋体" w:hAnsi="MS Mincho" w:cs="宋体"/>
          <w:sz w:val="28"/>
          <w:bdr w:val="none" w:sz="0" w:space="0" w:color="auto"/>
        </w:rPr>
        <w:t>比中《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花》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月，</w:t>
      </w:r>
      <w:r>
        <w:rPr>
          <w:rFonts w:ascii="宋体" w:eastAsia="宋体" w:hAnsi="SimSun" w:cs="宋体"/>
          <w:sz w:val="28"/>
          <w:bdr w:val="none" w:sz="0" w:space="0" w:color="auto"/>
        </w:rPr>
        <w:t>县阅读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导优质课评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在今后的教育教学工作中，我将立足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真搞好教学，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展学校的教育教学、教改科研工作，在教育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片田园里勤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耕耘，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极探索，奉献我无悔的人生。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师优</w:t>
      </w:r>
      <w:r>
        <w:rPr>
          <w:rFonts w:ascii="宋体" w:eastAsia="宋体" w:hAnsi="MS Mincho" w:cs="宋体"/>
          <w:sz w:val="28"/>
          <w:bdr w:val="none" w:sz="0" w:space="0" w:color="auto"/>
        </w:rPr>
        <w:t>秀的事迹材料</w:t>
      </w:r>
      <w:r>
        <w:rPr>
          <w:rFonts w:ascii="宋体" w:eastAsia="宋体" w:cs="宋体"/>
          <w:sz w:val="28"/>
          <w:bdr w:val="none" w:sz="0" w:space="0" w:color="auto"/>
        </w:rPr>
        <w:t xml:space="preserve"> 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我叫刘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娜，是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县实验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中学一名普通的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普通是教学是一个平凡的工作，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，不会有惊人的壮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不上深刻美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又是影响很深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它是与活生生的有思想的学生打交道，用心去干，可能会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一个很平凡的学生</w:t>
      </w:r>
      <w:r>
        <w:rPr>
          <w:rFonts w:ascii="宋体" w:eastAsia="宋体" w:hAnsi="SimSun" w:cs="宋体"/>
          <w:sz w:val="28"/>
          <w:bdr w:val="none" w:sz="0" w:space="0" w:color="auto"/>
        </w:rPr>
        <w:t>焕发</w:t>
      </w:r>
      <w:r>
        <w:rPr>
          <w:rFonts w:ascii="宋体" w:eastAsia="宋体" w:hAnsi="MS Mincho" w:cs="宋体"/>
          <w:sz w:val="28"/>
          <w:bdr w:val="none" w:sz="0" w:space="0" w:color="auto"/>
        </w:rPr>
        <w:t>光彩，用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去教，可以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中享受到生命的愉悦。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都源于我在教学中的四点感受。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感受一：我是放不下学生的。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从教以来，我走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多个学校，从偏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山区阳隅初中到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乡镇</w:t>
      </w:r>
      <w:r>
        <w:rPr>
          <w:rFonts w:ascii="宋体" w:eastAsia="宋体" w:hAnsi="MS Mincho" w:cs="宋体"/>
          <w:sz w:val="28"/>
          <w:bdr w:val="none" w:sz="0" w:space="0" w:color="auto"/>
        </w:rPr>
        <w:t>薛店初中，再加入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城大校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们实验</w:t>
      </w:r>
      <w:r>
        <w:rPr>
          <w:rFonts w:ascii="宋体" w:eastAsia="宋体" w:hAnsi="MS Mincho" w:cs="宋体"/>
          <w:sz w:val="28"/>
          <w:bdr w:val="none" w:sz="0" w:space="0" w:color="auto"/>
        </w:rPr>
        <w:t>中学是</w:t>
      </w:r>
      <w:r>
        <w:rPr>
          <w:rFonts w:ascii="宋体" w:eastAsia="宋体" w:cs="宋体"/>
          <w:sz w:val="28"/>
          <w:bdr w:val="none" w:sz="0" w:space="0" w:color="auto"/>
        </w:rPr>
        <w:t>2019</w:t>
      </w:r>
      <w:r>
        <w:rPr>
          <w:rFonts w:ascii="宋体" w:eastAsia="宋体" w:hAnsi="MS Mincho" w:cs="宋体"/>
          <w:sz w:val="28"/>
          <w:bdr w:val="none" w:sz="0" w:space="0" w:color="auto"/>
        </w:rPr>
        <w:t>年新建的全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最大的一所寄宿制学校，在校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生近</w:t>
      </w:r>
      <w:r>
        <w:rPr>
          <w:rFonts w:ascii="宋体" w:eastAsia="宋体" w:cs="宋体"/>
          <w:sz w:val="28"/>
          <w:bdr w:val="none" w:sz="0" w:space="0" w:color="auto"/>
        </w:rPr>
        <w:t>3000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县领导</w:t>
      </w:r>
      <w:r>
        <w:rPr>
          <w:rFonts w:ascii="宋体" w:eastAsia="宋体" w:hAnsi="MS Mincho" w:cs="宋体"/>
          <w:sz w:val="28"/>
          <w:bdr w:val="none" w:sz="0" w:space="0" w:color="auto"/>
        </w:rPr>
        <w:t>、局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十分重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，社会各界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注，省市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不断，但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学初，学校工程有一部分尚未完工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教室没有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窗，地面上到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是水泥印，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学生一个整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的入学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境，我找工具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行清理，用破瓷</w:t>
      </w:r>
      <w:r>
        <w:rPr>
          <w:rFonts w:ascii="宋体" w:eastAsia="宋体" w:hAnsi="SimSun" w:cs="宋体"/>
          <w:sz w:val="28"/>
          <w:bdr w:val="none" w:sz="0" w:space="0" w:color="auto"/>
        </w:rPr>
        <w:t>砖</w:t>
      </w:r>
      <w:r>
        <w:rPr>
          <w:rFonts w:ascii="宋体" w:eastAsia="宋体" w:hAnsi="MS Mincho" w:cs="宋体"/>
          <w:sz w:val="28"/>
          <w:bdr w:val="none" w:sz="0" w:space="0" w:color="auto"/>
        </w:rPr>
        <w:t>扣水泥、拿抹布抹地板、一个人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桌凳、迎学生。入学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束后便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始了上操、上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、住宿等一条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的全程全面管理，学校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，要求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</w:t>
      </w:r>
      <w:r>
        <w:rPr>
          <w:rFonts w:ascii="宋体" w:eastAsia="宋体" w:hAnsi="SimSun" w:cs="宋体"/>
          <w:sz w:val="28"/>
          <w:bdr w:val="none" w:sz="0" w:space="0" w:color="auto"/>
        </w:rPr>
        <w:t>劳动强</w:t>
      </w:r>
      <w:r>
        <w:rPr>
          <w:rFonts w:ascii="宋体" w:eastAsia="宋体" w:hAnsi="MS Mincho" w:cs="宋体"/>
          <w:sz w:val="28"/>
          <w:bdr w:val="none" w:sz="0" w:space="0" w:color="auto"/>
        </w:rPr>
        <w:t>度特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大，从来都是伴着星辰走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教室，踏着月光十一点才回到宿舍，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班更是熬到两、三点，那段日子，我感到从未有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的苦和累，腿也站</w:t>
      </w:r>
      <w:r>
        <w:rPr>
          <w:rFonts w:ascii="宋体" w:eastAsia="宋体" w:hAnsi="SimSun" w:cs="宋体"/>
          <w:sz w:val="28"/>
          <w:bdr w:val="none" w:sz="0" w:space="0" w:color="auto"/>
        </w:rPr>
        <w:t>肿</w:t>
      </w:r>
      <w:r>
        <w:rPr>
          <w:rFonts w:ascii="宋体" w:eastAsia="宋体" w:hAnsi="MS Mincho" w:cs="宋体"/>
          <w:sz w:val="28"/>
          <w:bdr w:val="none" w:sz="0" w:space="0" w:color="auto"/>
        </w:rPr>
        <w:t>了，脚也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跛了，常常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完宿舍回到公寓，</w:t>
      </w:r>
      <w:r>
        <w:rPr>
          <w:rFonts w:ascii="宋体" w:eastAsia="宋体" w:hAnsi="SimSun" w:cs="宋体"/>
          <w:sz w:val="28"/>
          <w:bdr w:val="none" w:sz="0" w:space="0" w:color="auto"/>
        </w:rPr>
        <w:t>饭热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没吃，一躺下便睡着了，眼一</w:t>
      </w:r>
      <w:r>
        <w:rPr>
          <w:rFonts w:ascii="宋体" w:eastAsia="宋体" w:hAnsi="SimSun" w:cs="宋体"/>
          <w:sz w:val="28"/>
          <w:bdr w:val="none" w:sz="0" w:space="0" w:color="auto"/>
        </w:rPr>
        <w:t>睁</w:t>
      </w:r>
      <w:r>
        <w:rPr>
          <w:rFonts w:ascii="宋体" w:eastAsia="宋体" w:hAnsi="MS Mincho" w:cs="宋体"/>
          <w:sz w:val="28"/>
          <w:bdr w:val="none" w:sz="0" w:space="0" w:color="auto"/>
        </w:rPr>
        <w:t>就天亮了。高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度的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，身体是吃不消的，不到一个月，我出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性失声，没有了声音，无法上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无法交流，我只能一个人在公寓</w:t>
      </w:r>
      <w:r>
        <w:rPr>
          <w:rFonts w:ascii="宋体" w:eastAsia="宋体" w:hAnsi="SimSun" w:cs="宋体"/>
          <w:sz w:val="28"/>
          <w:bdr w:val="none" w:sz="0" w:space="0" w:color="auto"/>
        </w:rPr>
        <w:t>偷偷</w:t>
      </w:r>
      <w:r>
        <w:rPr>
          <w:rFonts w:ascii="宋体" w:eastAsia="宋体" w:hAnsi="MS Mincho" w:cs="宋体"/>
          <w:sz w:val="28"/>
          <w:bdr w:val="none" w:sz="0" w:space="0" w:color="auto"/>
        </w:rPr>
        <w:t>流泪，当我鼓起勇气站到校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面前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，未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泪先流，校</w:t>
      </w:r>
      <w:r>
        <w:rPr>
          <w:rFonts w:ascii="宋体" w:eastAsia="宋体" w:hAnsi="SimSun" w:cs="宋体"/>
          <w:sz w:val="28"/>
          <w:bdr w:val="none" w:sz="0" w:space="0" w:color="auto"/>
        </w:rPr>
        <w:t>长语</w:t>
      </w:r>
      <w:r>
        <w:rPr>
          <w:rFonts w:ascii="宋体" w:eastAsia="宋体" w:hAnsi="MS Mincho" w:cs="宋体"/>
          <w:sz w:val="28"/>
          <w:bdr w:val="none" w:sz="0" w:space="0" w:color="auto"/>
        </w:rPr>
        <w:t>重心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学校初建，我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征一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在出征，要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，看着疲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，我把一切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都咽了回去，决定同甘共苦干下去。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2019</w:t>
      </w:r>
      <w:r>
        <w:rPr>
          <w:rFonts w:ascii="宋体" w:eastAsia="宋体" w:hAnsi="MS Mincho" w:cs="宋体"/>
          <w:sz w:val="28"/>
          <w:bdr w:val="none" w:sz="0" w:space="0" w:color="auto"/>
        </w:rPr>
        <w:t>年，因学校工作需要我接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49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两个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文兼</w:t>
      </w:r>
      <w:r>
        <w:rPr>
          <w:rFonts w:ascii="宋体" w:eastAsia="宋体" w:cs="宋体"/>
          <w:sz w:val="28"/>
          <w:bdr w:val="none" w:sz="0" w:space="0" w:color="auto"/>
        </w:rPr>
        <w:t>49</w:t>
      </w:r>
      <w:r>
        <w:rPr>
          <w:rFonts w:ascii="宋体" w:eastAsia="宋体" w:hAnsi="MS Mincho" w:cs="宋体"/>
          <w:sz w:val="28"/>
          <w:bdr w:val="none" w:sz="0" w:space="0" w:color="auto"/>
        </w:rPr>
        <w:t>班的班主任的工作，同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被任命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支部</w:t>
      </w:r>
      <w:r>
        <w:rPr>
          <w:rFonts w:ascii="宋体" w:eastAsia="宋体" w:hAnsi="SimSun" w:cs="宋体"/>
          <w:sz w:val="28"/>
          <w:bdr w:val="none" w:sz="0" w:space="0" w:color="auto"/>
        </w:rPr>
        <w:t>书记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负责创</w:t>
      </w:r>
      <w:r>
        <w:rPr>
          <w:rFonts w:ascii="宋体" w:eastAsia="宋体" w:hAnsi="MS Mincho" w:cs="宋体"/>
          <w:sz w:val="28"/>
          <w:bdr w:val="none" w:sz="0" w:space="0" w:color="auto"/>
        </w:rPr>
        <w:t>建学校广播站。工作量成倍地加重，我深深感到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天从早上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点起床一直到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点，跟操、早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、教研、批改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中午又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广播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定广播稿、上自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宿舍，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常忙到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hAnsi="MS Mincho" w:cs="宋体"/>
          <w:sz w:val="28"/>
          <w:bdr w:val="none" w:sz="0" w:space="0" w:color="auto"/>
        </w:rPr>
        <w:t>十几个小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连轴转</w:t>
      </w:r>
      <w:r>
        <w:rPr>
          <w:rFonts w:ascii="宋体" w:eastAsia="宋体" w:hAnsi="MS Mincho" w:cs="宋体"/>
          <w:sz w:val="28"/>
          <w:bdr w:val="none" w:sz="0" w:space="0" w:color="auto"/>
        </w:rPr>
        <w:t>，我忙得</w:t>
      </w:r>
      <w:r>
        <w:rPr>
          <w:rFonts w:ascii="宋体" w:eastAsia="宋体" w:hAnsi="SimSun" w:cs="宋体"/>
          <w:sz w:val="28"/>
          <w:bdr w:val="none" w:sz="0" w:space="0" w:color="auto"/>
        </w:rPr>
        <w:t>晕头转</w:t>
      </w:r>
      <w:r>
        <w:rPr>
          <w:rFonts w:ascii="宋体" w:eastAsia="宋体" w:hAnsi="MS Mincho" w:cs="宋体"/>
          <w:sz w:val="28"/>
          <w:bdr w:val="none" w:sz="0" w:space="0" w:color="auto"/>
        </w:rPr>
        <w:t>向，只好把要做的事情写在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上，做一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画一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，同事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了我都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忙，不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疼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MS Mincho" w:cs="宋体"/>
          <w:sz w:val="28"/>
          <w:bdr w:val="none" w:sz="0" w:space="0" w:color="auto"/>
        </w:rPr>
        <w:t>我只能苦笑，其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我根本没有</w:t>
      </w:r>
      <w:r>
        <w:rPr>
          <w:rFonts w:ascii="宋体" w:eastAsia="宋体" w:hAnsi="SimSun" w:cs="宋体"/>
          <w:sz w:val="28"/>
          <w:bdr w:val="none" w:sz="0" w:space="0" w:color="auto"/>
        </w:rPr>
        <w:t>时间头</w:t>
      </w:r>
      <w:r>
        <w:rPr>
          <w:rFonts w:ascii="宋体" w:eastAsia="宋体" w:hAnsi="MS Mincho" w:cs="宋体"/>
          <w:sz w:val="28"/>
          <w:bdr w:val="none" w:sz="0" w:space="0" w:color="auto"/>
        </w:rPr>
        <w:t>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的日子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然忙碌，但也安定。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的孩子在家玩耍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被平</w:t>
      </w:r>
      <w:r>
        <w:rPr>
          <w:rFonts w:ascii="宋体" w:eastAsia="宋体" w:hAnsi="SimSun" w:cs="宋体"/>
          <w:sz w:val="28"/>
          <w:bdr w:val="none" w:sz="0" w:space="0" w:color="auto"/>
        </w:rPr>
        <w:t>车砸伤</w:t>
      </w:r>
      <w:r>
        <w:rPr>
          <w:rFonts w:ascii="宋体" w:eastAsia="宋体" w:hAnsi="MS Mincho" w:cs="宋体"/>
          <w:sz w:val="28"/>
          <w:bdr w:val="none" w:sz="0" w:space="0" w:color="auto"/>
        </w:rPr>
        <w:t>，不幸骨折住院，更令我身心疲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，期末在即，教学任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加重，学生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力很大，班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工作更加繁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骑车</w:t>
      </w:r>
      <w:r>
        <w:rPr>
          <w:rFonts w:ascii="宋体" w:eastAsia="宋体" w:hAnsi="MS Mincho" w:cs="宋体"/>
          <w:sz w:val="28"/>
          <w:bdr w:val="none" w:sz="0" w:space="0" w:color="auto"/>
        </w:rPr>
        <w:t>在医院与学校来回奔波，照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孩子担心学生，到校上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惦</w:t>
      </w:r>
      <w:r>
        <w:rPr>
          <w:rFonts w:ascii="宋体" w:eastAsia="宋体" w:hAnsi="MS Mincho" w:cs="宋体"/>
          <w:sz w:val="28"/>
          <w:bdr w:val="none" w:sz="0" w:space="0" w:color="auto"/>
        </w:rPr>
        <w:t>念孩子，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了半个月，医生建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孩子回家</w:t>
      </w:r>
      <w:r>
        <w:rPr>
          <w:rFonts w:ascii="宋体" w:eastAsia="宋体" w:hAnsi="SimSun" w:cs="宋体"/>
          <w:sz w:val="28"/>
          <w:bdr w:val="none" w:sz="0" w:space="0" w:color="auto"/>
        </w:rPr>
        <w:t>疗养</w:t>
      </w:r>
      <w:r>
        <w:rPr>
          <w:rFonts w:ascii="宋体" w:eastAsia="宋体" w:hAnsi="MS Mincho" w:cs="宋体"/>
          <w:sz w:val="28"/>
          <w:bdr w:val="none" w:sz="0" w:space="0" w:color="auto"/>
        </w:rPr>
        <w:t>，就在丈夫找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，婆婆收拾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，我接到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防震减灾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征文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，急急忙忙往学校赶，就在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儿子找我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摔倒了，造成了二次骨折。当我听着孩子胳膊拉断重新接骨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撕心裂肺的哭喊，我在手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外泪流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面，孩子再次住院，面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婆婆和丈夫的埋怨，看着孩子疼痛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忍的泪眼，我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上做梦不断，我思前想后哭着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电话说</w:t>
      </w:r>
      <w:r>
        <w:rPr>
          <w:rFonts w:ascii="宋体" w:eastAsia="宋体" w:hAnsi="MS Mincho" w:cs="宋体"/>
          <w:sz w:val="28"/>
          <w:bdr w:val="none" w:sz="0" w:space="0" w:color="auto"/>
        </w:rPr>
        <w:t>，我想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停班主任工作，尽尽做母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批准了但挂了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，我才真正感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到自己已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群孩子分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了。第二天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点，我又按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来到了操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孩子病好后，我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也是一位合格的母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cs="宋体"/>
          <w:sz w:val="28"/>
          <w:bdr w:val="none" w:sz="0" w:space="0" w:color="auto"/>
        </w:rPr>
        <w:t>2019</w:t>
      </w:r>
      <w:r>
        <w:rPr>
          <w:rFonts w:ascii="宋体" w:eastAsia="宋体" w:hAnsi="MS Mincho" w:cs="宋体"/>
          <w:sz w:val="28"/>
          <w:bdr w:val="none" w:sz="0" w:space="0" w:color="auto"/>
        </w:rPr>
        <w:t>年起，因与丈夫工作不在一起，我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始自己一个人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孩子上学，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了当好老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的双重角色，我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天都像充</w:t>
      </w:r>
      <w:r>
        <w:rPr>
          <w:rFonts w:ascii="宋体" w:eastAsia="宋体" w:hAnsi="SimSun" w:cs="宋体"/>
          <w:sz w:val="28"/>
          <w:bdr w:val="none" w:sz="0" w:space="0" w:color="auto"/>
        </w:rPr>
        <w:t>满电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，不停点地忙碌着，把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、批改、修改征文，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回家里放在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上孩子睡着后完成，一批就是两三个</w:t>
      </w:r>
      <w:r>
        <w:rPr>
          <w:rFonts w:ascii="宋体" w:eastAsia="宋体" w:hAnsi="SimSun" w:cs="宋体"/>
          <w:sz w:val="28"/>
          <w:bdr w:val="none" w:sz="0" w:space="0" w:color="auto"/>
        </w:rPr>
        <w:t>钟头</w:t>
      </w:r>
      <w:r>
        <w:rPr>
          <w:rFonts w:ascii="宋体" w:eastAsia="宋体" w:hAnsi="MS Mincho" w:cs="宋体"/>
          <w:sz w:val="28"/>
          <w:bdr w:val="none" w:sz="0" w:space="0" w:color="auto"/>
        </w:rPr>
        <w:t>，一改就是几个深夜。一年下来，我戴上了眼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，而且度数快速</w:t>
      </w:r>
      <w:r>
        <w:rPr>
          <w:rFonts w:ascii="宋体" w:eastAsia="宋体" w:hAnsi="SimSun" w:cs="宋体"/>
          <w:sz w:val="28"/>
          <w:bdr w:val="none" w:sz="0" w:space="0" w:color="auto"/>
        </w:rPr>
        <w:t>递</w:t>
      </w:r>
      <w:r>
        <w:rPr>
          <w:rFonts w:ascii="宋体" w:eastAsia="宋体" w:hAnsi="MS Mincho" w:cs="宋体"/>
          <w:sz w:val="28"/>
          <w:bdr w:val="none" w:sz="0" w:space="0" w:color="auto"/>
        </w:rPr>
        <w:t>增，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在已增至</w:t>
      </w:r>
      <w:r>
        <w:rPr>
          <w:rFonts w:ascii="宋体" w:eastAsia="宋体" w:cs="宋体"/>
          <w:sz w:val="28"/>
          <w:bdr w:val="none" w:sz="0" w:space="0" w:color="auto"/>
        </w:rPr>
        <w:t>650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人的潜能是无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忙碌，那年全</w:t>
      </w:r>
      <w:r>
        <w:rPr>
          <w:rFonts w:ascii="宋体" w:eastAsia="宋体" w:hAnsi="SimSun" w:cs="宋体"/>
          <w:sz w:val="28"/>
          <w:bdr w:val="none" w:sz="0" w:space="0" w:color="auto"/>
        </w:rPr>
        <w:t>县统</w:t>
      </w:r>
      <w:r>
        <w:rPr>
          <w:rFonts w:ascii="宋体" w:eastAsia="宋体" w:hAnsi="MS Mincho" w:cs="宋体"/>
          <w:sz w:val="28"/>
          <w:bdr w:val="none" w:sz="0" w:space="0" w:color="auto"/>
        </w:rPr>
        <w:t>考，我所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49</w:t>
      </w:r>
      <w:r>
        <w:rPr>
          <w:rFonts w:ascii="宋体" w:eastAsia="宋体" w:hAnsi="MS Mincho" w:cs="宋体"/>
          <w:sz w:val="28"/>
          <w:bdr w:val="none" w:sz="0" w:space="0" w:color="auto"/>
        </w:rPr>
        <w:t>班取得了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文均分</w:t>
      </w:r>
      <w:r>
        <w:rPr>
          <w:rFonts w:ascii="宋体" w:eastAsia="宋体" w:cs="宋体"/>
          <w:sz w:val="28"/>
          <w:bdr w:val="none" w:sz="0" w:space="0" w:color="auto"/>
        </w:rPr>
        <w:t>107</w:t>
      </w:r>
      <w:r>
        <w:rPr>
          <w:rFonts w:ascii="宋体" w:eastAsia="宋体" w:hAnsi="MS Mincho" w:cs="宋体"/>
          <w:sz w:val="28"/>
          <w:bdr w:val="none" w:sz="0" w:space="0" w:color="auto"/>
        </w:rPr>
        <w:t>分，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秀率</w:t>
      </w:r>
      <w:r>
        <w:rPr>
          <w:rFonts w:ascii="宋体" w:eastAsia="宋体" w:cs="宋体"/>
          <w:sz w:val="28"/>
          <w:bdr w:val="none" w:sz="0" w:space="0" w:color="auto"/>
        </w:rPr>
        <w:t>100%</w:t>
      </w:r>
      <w:r>
        <w:rPr>
          <w:rFonts w:ascii="宋体" w:eastAsia="宋体" w:hAnsi="MS Mincho" w:cs="宋体"/>
          <w:sz w:val="28"/>
          <w:bdr w:val="none" w:sz="0" w:space="0" w:color="auto"/>
        </w:rPr>
        <w:t>的佳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，令我欣慰。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而今想一想，是什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力量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我在最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苦最煎熬的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候，在挑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身体极限的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候，就算透支健康，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育人工作的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朝夕相伴孩子的喜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感受不深，抉</w:t>
      </w:r>
      <w:r>
        <w:rPr>
          <w:rFonts w:ascii="宋体" w:eastAsia="宋体" w:hAnsi="SimSun" w:cs="宋体"/>
          <w:sz w:val="28"/>
          <w:bdr w:val="none" w:sz="0" w:space="0" w:color="auto"/>
        </w:rPr>
        <w:t>择时难</w:t>
      </w:r>
      <w:r>
        <w:rPr>
          <w:rFonts w:ascii="宋体" w:eastAsia="宋体" w:hAnsi="MS Mincho" w:cs="宋体"/>
          <w:sz w:val="28"/>
          <w:bdr w:val="none" w:sz="0" w:space="0" w:color="auto"/>
        </w:rPr>
        <w:t>以割舍，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哑过</w:t>
      </w:r>
      <w:r>
        <w:rPr>
          <w:rFonts w:ascii="宋体" w:eastAsia="宋体" w:hAnsi="MS Mincho" w:cs="宋体"/>
          <w:sz w:val="28"/>
          <w:bdr w:val="none" w:sz="0" w:space="0" w:color="auto"/>
        </w:rPr>
        <w:t>哭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但从没有真正想离</w:t>
      </w:r>
      <w:r>
        <w:rPr>
          <w:rFonts w:ascii="宋体" w:eastAsia="宋体" w:hAnsi="SimSun" w:cs="宋体"/>
          <w:sz w:val="28"/>
          <w:bdr w:val="none" w:sz="0" w:space="0" w:color="auto"/>
        </w:rPr>
        <w:t>开过</w:t>
      </w:r>
      <w:r>
        <w:rPr>
          <w:rFonts w:ascii="宋体" w:eastAsia="宋体" w:hAnsi="MS Mincho" w:cs="宋体"/>
          <w:sz w:val="28"/>
          <w:bdr w:val="none" w:sz="0" w:space="0" w:color="auto"/>
        </w:rPr>
        <w:t>放弃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感受二：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位思考，更能走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己所不欲，勿施于人，我在教学中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位思考：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假如我是孩子，我需要什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假如是我的孩子，我希望老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去做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了孩子，我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注心血做了我能想到的一切。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赫是我</w:t>
      </w:r>
      <w:r>
        <w:rPr>
          <w:rFonts w:ascii="宋体" w:eastAsia="宋体" w:cs="宋体"/>
          <w:sz w:val="28"/>
          <w:bdr w:val="none" w:sz="0" w:space="0" w:color="auto"/>
        </w:rPr>
        <w:t>2019</w:t>
      </w:r>
      <w:r>
        <w:rPr>
          <w:rFonts w:ascii="宋体" w:eastAsia="宋体" w:hAnsi="MS Mincho" w:cs="宋体"/>
          <w:sz w:val="28"/>
          <w:bdr w:val="none" w:sz="0" w:space="0" w:color="auto"/>
        </w:rPr>
        <w:t>年所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的一名初三学生，家中有四个孩子，家庭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重，孩子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秀，一心想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父母争光，整天眉</w:t>
      </w:r>
      <w:r>
        <w:rPr>
          <w:rFonts w:ascii="宋体" w:eastAsia="宋体" w:hAnsi="SimSun" w:cs="宋体"/>
          <w:sz w:val="28"/>
          <w:bdr w:val="none" w:sz="0" w:space="0" w:color="auto"/>
        </w:rPr>
        <w:t>头紧锁</w:t>
      </w:r>
      <w:r>
        <w:rPr>
          <w:rFonts w:ascii="宋体" w:eastAsia="宋体" w:hAnsi="MS Mincho" w:cs="宋体"/>
          <w:sz w:val="28"/>
          <w:bdr w:val="none" w:sz="0" w:space="0" w:color="auto"/>
        </w:rPr>
        <w:t>，心理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力很大，造成几次考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数学成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分上下，数学老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很着急，孩子也没了自信，作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班主任，我很矛盾，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注太多怕增加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担，不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又不忍心孩子愁眉苦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孩子写下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卷分析，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误处进</w:t>
      </w:r>
      <w:r>
        <w:rPr>
          <w:rFonts w:ascii="宋体" w:eastAsia="宋体" w:hAnsi="MS Mincho" w:cs="宋体"/>
          <w:sz w:val="28"/>
          <w:bdr w:val="none" w:sz="0" w:space="0" w:color="auto"/>
        </w:rPr>
        <w:t>行追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审题习惯</w:t>
      </w:r>
      <w:r>
        <w:rPr>
          <w:rFonts w:ascii="宋体" w:eastAsia="宋体" w:hAnsi="MS Mincho" w:cs="宋体"/>
          <w:sz w:val="28"/>
          <w:bdr w:val="none" w:sz="0" w:space="0" w:color="auto"/>
        </w:rPr>
        <w:t>、做</w:t>
      </w:r>
      <w:r>
        <w:rPr>
          <w:rFonts w:ascii="宋体" w:eastAsia="宋体" w:hAnsi="SimSun" w:cs="宋体"/>
          <w:sz w:val="28"/>
          <w:bdr w:val="none" w:sz="0" w:space="0" w:color="auto"/>
        </w:rPr>
        <w:t>题时</w:t>
      </w:r>
      <w:r>
        <w:rPr>
          <w:rFonts w:ascii="宋体" w:eastAsia="宋体" w:hAnsi="MS Mincho" w:cs="宋体"/>
          <w:sz w:val="28"/>
          <w:bdr w:val="none" w:sz="0" w:space="0" w:color="auto"/>
        </w:rPr>
        <w:t>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，到平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讲时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</w:t>
      </w:r>
      <w:r>
        <w:rPr>
          <w:rFonts w:ascii="宋体" w:eastAsia="宋体" w:hAnsi="SimSun" w:cs="宋体"/>
          <w:sz w:val="28"/>
          <w:bdr w:val="none" w:sz="0" w:space="0" w:color="auto"/>
        </w:rPr>
        <w:t>练习时</w:t>
      </w:r>
      <w:r>
        <w:rPr>
          <w:rFonts w:ascii="宋体" w:eastAsia="宋体" w:hAnsi="MS Mincho" w:cs="宋体"/>
          <w:sz w:val="28"/>
          <w:bdr w:val="none" w:sz="0" w:space="0" w:color="auto"/>
        </w:rPr>
        <w:t>的迁移能力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全面的了解，透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的分析后，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赫慢慢找到了感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，数学逐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恢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了状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二模考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前一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，我在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宿舍</w:t>
      </w:r>
      <w:r>
        <w:rPr>
          <w:rFonts w:ascii="宋体" w:eastAsia="宋体" w:hAnsi="SimSun" w:cs="宋体"/>
          <w:sz w:val="28"/>
          <w:bdr w:val="none" w:sz="0" w:space="0" w:color="auto"/>
        </w:rPr>
        <w:t>时发现杨</w:t>
      </w:r>
      <w:r>
        <w:rPr>
          <w:rFonts w:ascii="宋体" w:eastAsia="宋体" w:hAnsi="MS Mincho" w:cs="宋体"/>
          <w:sz w:val="28"/>
          <w:bdr w:val="none" w:sz="0" w:space="0" w:color="auto"/>
        </w:rPr>
        <w:t>赫正在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已快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点，我立即打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叫来丈夫，一同</w:t>
      </w:r>
      <w:r>
        <w:rPr>
          <w:rFonts w:ascii="宋体" w:eastAsia="宋体" w:hAnsi="SimSun" w:cs="宋体"/>
          <w:sz w:val="28"/>
          <w:bdr w:val="none" w:sz="0" w:space="0" w:color="auto"/>
        </w:rPr>
        <w:t>骑车带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赫，把医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所的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叫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，自己付</w:t>
      </w:r>
      <w:r>
        <w:rPr>
          <w:rFonts w:ascii="宋体" w:eastAsia="宋体" w:hAnsi="SimSun" w:cs="宋体"/>
          <w:sz w:val="28"/>
          <w:bdr w:val="none" w:sz="0" w:space="0" w:color="auto"/>
        </w:rPr>
        <w:t>钱给杨</w:t>
      </w:r>
      <w:r>
        <w:rPr>
          <w:rFonts w:ascii="宋体" w:eastAsia="宋体" w:hAnsi="MS Mincho" w:cs="宋体"/>
          <w:sz w:val="28"/>
          <w:bdr w:val="none" w:sz="0" w:space="0" w:color="auto"/>
        </w:rPr>
        <w:t>赫打了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，等把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赫送回宿舍，回到家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点了，看着独自在家熟睡的儿子，望着疲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的丈夫，我愧疚地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你是了解我的，学生不好，我一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都睡不着。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丈夫苦笑着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别说</w:t>
      </w:r>
      <w:r>
        <w:rPr>
          <w:rFonts w:ascii="宋体" w:eastAsia="宋体" w:hAnsi="MS Mincho" w:cs="宋体"/>
          <w:sz w:val="28"/>
          <w:bdr w:val="none" w:sz="0" w:space="0" w:color="auto"/>
        </w:rPr>
        <w:t>了，快喝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，明天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考一天呢。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我才想起，自己早上也在感冒</w:t>
      </w:r>
      <w:r>
        <w:rPr>
          <w:rFonts w:ascii="宋体" w:eastAsia="宋体" w:hAnsi="SimSun" w:cs="宋体"/>
          <w:sz w:val="28"/>
          <w:bdr w:val="none" w:sz="0" w:space="0" w:color="auto"/>
        </w:rPr>
        <w:t>发烧</w:t>
      </w:r>
      <w:r>
        <w:rPr>
          <w:rFonts w:ascii="宋体" w:eastAsia="宋体" w:hAnsi="MS Mincho" w:cs="宋体"/>
          <w:sz w:val="28"/>
          <w:bdr w:val="none" w:sz="0" w:space="0" w:color="auto"/>
        </w:rPr>
        <w:t>，一忙起来一天都没有吃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我在幸福接受丈夫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候，不禁感慨：我在班主任中是最勤快的，在学生面前是很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大的，能解决学生一切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，但在家里，我永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是无用的，永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是最需要照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的那一个。中考考完理化，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赫感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极不好，考下来</w:t>
      </w:r>
      <w:r>
        <w:rPr>
          <w:rFonts w:ascii="宋体" w:eastAsia="宋体" w:hAnsi="SimSun" w:cs="宋体"/>
          <w:sz w:val="28"/>
          <w:bdr w:val="none" w:sz="0" w:space="0" w:color="auto"/>
        </w:rPr>
        <w:t>满脸</w:t>
      </w:r>
      <w:r>
        <w:rPr>
          <w:rFonts w:ascii="宋体" w:eastAsia="宋体" w:hAnsi="MS Mincho" w:cs="宋体"/>
          <w:sz w:val="28"/>
          <w:bdr w:val="none" w:sz="0" w:space="0" w:color="auto"/>
        </w:rPr>
        <w:t>失落，我一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才知道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没做完，下午我没有心思吃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，到宿舍找到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赫，用自行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把他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到校外一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僻静的空地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，想哭就哭吧，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着天空喊一喊，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泄。听着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赫大声地喊叫，看着孩子委屈的泪水，我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不好，不一定考的不好，把握好后面的考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，尽力就好。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看着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赫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定地点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，我才松了一口气，知道他心里的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道坎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去了。中考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赫以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114</w:t>
      </w:r>
      <w:r>
        <w:rPr>
          <w:rFonts w:ascii="宋体" w:eastAsia="宋体" w:hAnsi="MS Mincho" w:cs="宋体"/>
          <w:sz w:val="28"/>
          <w:bdr w:val="none" w:sz="0" w:space="0" w:color="auto"/>
        </w:rPr>
        <w:t>分，数学</w:t>
      </w:r>
      <w:r>
        <w:rPr>
          <w:rFonts w:ascii="宋体" w:eastAsia="宋体" w:cs="宋体"/>
          <w:sz w:val="28"/>
          <w:bdr w:val="none" w:sz="0" w:space="0" w:color="auto"/>
        </w:rPr>
        <w:t>110</w:t>
      </w:r>
      <w:r>
        <w:rPr>
          <w:rFonts w:ascii="宋体" w:eastAsia="宋体" w:hAnsi="MS Mincho" w:cs="宋体"/>
          <w:sz w:val="28"/>
          <w:bdr w:val="none" w:sz="0" w:space="0" w:color="auto"/>
        </w:rPr>
        <w:t>分，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分以</w:t>
      </w:r>
      <w:r>
        <w:rPr>
          <w:rFonts w:ascii="宋体" w:eastAsia="宋体" w:cs="宋体"/>
          <w:sz w:val="28"/>
          <w:bdr w:val="none" w:sz="0" w:space="0" w:color="auto"/>
        </w:rPr>
        <w:t>652.5</w:t>
      </w:r>
      <w:r>
        <w:rPr>
          <w:rFonts w:ascii="宋体" w:eastAsia="宋体" w:hAnsi="MS Mincho" w:cs="宋体"/>
          <w:sz w:val="28"/>
          <w:bdr w:val="none" w:sz="0" w:space="0" w:color="auto"/>
        </w:rPr>
        <w:t>的高分被康杰中学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取。在取成</w:t>
      </w:r>
      <w:r>
        <w:rPr>
          <w:rFonts w:ascii="宋体" w:eastAsia="宋体" w:hAnsi="SimSun" w:cs="宋体"/>
          <w:sz w:val="28"/>
          <w:bdr w:val="none" w:sz="0" w:space="0" w:color="auto"/>
        </w:rPr>
        <w:t>绩单</w:t>
      </w:r>
      <w:r>
        <w:rPr>
          <w:rFonts w:ascii="宋体" w:eastAsia="宋体" w:hAnsi="MS Mincho" w:cs="宋体"/>
          <w:sz w:val="28"/>
          <w:bdr w:val="none" w:sz="0" w:space="0" w:color="auto"/>
        </w:rPr>
        <w:t>的那天，他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我写了一封信，其中有一句是：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，我今天能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得像只雄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，您一直是我翅膀下的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我看后笑了，因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我知道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是一句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于心理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力大的尖子生，我用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去激励做了我所能做到的一切，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的学生，我也从不放弃、不抛弃，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找学生的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光点，用学生的特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长转</w:t>
      </w:r>
      <w:r>
        <w:rPr>
          <w:rFonts w:ascii="宋体" w:eastAsia="宋体" w:hAnsi="MS Mincho" w:cs="宋体"/>
          <w:sz w:val="28"/>
          <w:bdr w:val="none" w:sz="0" w:space="0" w:color="auto"/>
        </w:rPr>
        <w:t>化学生的思想，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学生看到希望。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初中学</w:t>
      </w:r>
      <w:r>
        <w:rPr>
          <w:rFonts w:ascii="宋体" w:eastAsia="宋体" w:hAnsi="SimSun" w:cs="宋体"/>
          <w:sz w:val="28"/>
          <w:bdr w:val="none" w:sz="0" w:space="0" w:color="auto"/>
        </w:rPr>
        <w:t>习紧张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力大，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多同学会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悦是我遇到的</w:t>
      </w:r>
      <w:r>
        <w:rPr>
          <w:rFonts w:ascii="宋体" w:eastAsia="宋体" w:hAnsi="SimSun" w:cs="宋体"/>
          <w:sz w:val="28"/>
          <w:bdr w:val="none" w:sz="0" w:space="0" w:color="auto"/>
        </w:rPr>
        <w:t>较为严</w:t>
      </w:r>
      <w:r>
        <w:rPr>
          <w:rFonts w:ascii="宋体" w:eastAsia="宋体" w:hAnsi="MS Mincho" w:cs="宋体"/>
          <w:sz w:val="28"/>
          <w:bdr w:val="none" w:sz="0" w:space="0" w:color="auto"/>
        </w:rPr>
        <w:t>重的一位学生，她一夜一夜地在宿舍里哭泣，多次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她都听不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去，在月考分析《面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》的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卷中，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悦哭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着自己的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，提出了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班退学的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求，我一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也没了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法。偶然看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上播放了射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杜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在奥运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大起大落的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美了杜</w:t>
      </w:r>
      <w:r>
        <w:rPr>
          <w:rFonts w:ascii="宋体" w:eastAsia="宋体" w:hAnsi="SimSun" w:cs="宋体"/>
          <w:sz w:val="28"/>
          <w:bdr w:val="none" w:sz="0" w:space="0" w:color="auto"/>
        </w:rPr>
        <w:t>丽坚强</w:t>
      </w:r>
      <w:r>
        <w:rPr>
          <w:rFonts w:ascii="宋体" w:eastAsia="宋体" w:hAnsi="MS Mincho" w:cs="宋体"/>
          <w:sz w:val="28"/>
          <w:bdr w:val="none" w:sz="0" w:space="0" w:color="auto"/>
        </w:rPr>
        <w:t>的性格、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上想到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悦是个体育迷，用偶像来启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她一定起作用，我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上搜集运</w:t>
      </w:r>
      <w:r>
        <w:rPr>
          <w:rFonts w:ascii="宋体" w:eastAsia="宋体" w:hAnsi="SimSun" w:cs="宋体"/>
          <w:sz w:val="28"/>
          <w:bdr w:val="none" w:sz="0" w:space="0" w:color="auto"/>
        </w:rPr>
        <w:t>动员资</w:t>
      </w:r>
      <w:r>
        <w:rPr>
          <w:rFonts w:ascii="宋体" w:eastAsia="宋体" w:hAnsi="MS Mincho" w:cs="宋体"/>
          <w:sz w:val="28"/>
          <w:bdr w:val="none" w:sz="0" w:space="0" w:color="auto"/>
        </w:rPr>
        <w:t>料，利用活</w:t>
      </w:r>
      <w:r>
        <w:rPr>
          <w:rFonts w:ascii="宋体" w:eastAsia="宋体" w:hAnsi="SimSun" w:cs="宋体"/>
          <w:sz w:val="28"/>
          <w:bdr w:val="none" w:sz="0" w:space="0" w:color="auto"/>
        </w:rPr>
        <w:t>动时间郑</w:t>
      </w:r>
      <w:r>
        <w:rPr>
          <w:rFonts w:ascii="宋体" w:eastAsia="宋体" w:hAnsi="MS Mincho" w:cs="宋体"/>
          <w:sz w:val="28"/>
          <w:bdr w:val="none" w:sz="0" w:space="0" w:color="auto"/>
        </w:rPr>
        <w:t>重地把她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到操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，只跟她聊天，从</w:t>
      </w:r>
      <w:r>
        <w:rPr>
          <w:rFonts w:ascii="宋体" w:eastAsia="宋体" w:hAnsi="SimSun" w:cs="宋体"/>
          <w:sz w:val="28"/>
          <w:bdr w:val="none" w:sz="0" w:space="0" w:color="auto"/>
        </w:rPr>
        <w:t>乒乓</w:t>
      </w:r>
      <w:r>
        <w:rPr>
          <w:rFonts w:ascii="宋体" w:eastAsia="宋体" w:hAnsi="MS Mincho" w:cs="宋体"/>
          <w:sz w:val="28"/>
          <w:bdr w:val="none" w:sz="0" w:space="0" w:color="auto"/>
        </w:rPr>
        <w:t>名将王楠，聊到体操王子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威，最后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到一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的杜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不光要学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奥运冠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拼搏的精神，更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挫折良好的心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悦找到了自信，善于写作的她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件事写成了作文《月夜，我不再哭泣》。文章最后写道：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挫折，我知道：只要朝着梦想努力，就一定能取得成功，我也更明白：健康快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是所有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我的人共同的愿望。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两个月后，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篇文章入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征文，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得了国家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悦拿到</w:t>
      </w:r>
      <w:r>
        <w:rPr>
          <w:rFonts w:ascii="宋体" w:eastAsia="宋体" w:hAnsi="SimSun" w:cs="宋体"/>
          <w:sz w:val="28"/>
          <w:bdr w:val="none" w:sz="0" w:space="0" w:color="auto"/>
        </w:rPr>
        <w:t>获奖证书</w:t>
      </w:r>
      <w:r>
        <w:rPr>
          <w:rFonts w:ascii="宋体" w:eastAsia="宋体" w:hAnsi="MS Mincho" w:cs="宋体"/>
          <w:sz w:val="28"/>
          <w:bdr w:val="none" w:sz="0" w:space="0" w:color="auto"/>
        </w:rPr>
        <w:t>后，性格活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了，更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写作了。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绰</w:t>
      </w:r>
      <w:r>
        <w:rPr>
          <w:rFonts w:ascii="宋体" w:eastAsia="宋体" w:hAnsi="MS Mincho" w:cs="宋体"/>
          <w:sz w:val="28"/>
          <w:bdr w:val="none" w:sz="0" w:space="0" w:color="auto"/>
        </w:rPr>
        <w:t>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的席宁</w:t>
      </w:r>
      <w:r>
        <w:rPr>
          <w:rFonts w:ascii="宋体" w:eastAsia="宋体" w:hAnsi="SimSun" w:cs="宋体"/>
          <w:sz w:val="28"/>
          <w:bdr w:val="none" w:sz="0" w:space="0" w:color="auto"/>
        </w:rPr>
        <w:t>泽</w:t>
      </w:r>
      <w:r>
        <w:rPr>
          <w:rFonts w:ascii="宋体" w:eastAsia="宋体" w:hAnsi="MS Mincho" w:cs="宋体"/>
          <w:sz w:val="28"/>
          <w:bdr w:val="none" w:sz="0" w:space="0" w:color="auto"/>
        </w:rPr>
        <w:t>、懂事心重的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妮、只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打球的崔</w:t>
      </w:r>
      <w:r>
        <w:rPr>
          <w:rFonts w:ascii="宋体" w:eastAsia="宋体" w:hAnsi="SimSun" w:cs="宋体"/>
          <w:sz w:val="28"/>
          <w:bdr w:val="none" w:sz="0" w:space="0" w:color="auto"/>
        </w:rPr>
        <w:t>泽</w:t>
      </w:r>
      <w:r>
        <w:rPr>
          <w:rFonts w:ascii="宋体" w:eastAsia="宋体" w:hAnsi="MS Mincho" w:cs="宋体"/>
          <w:sz w:val="28"/>
          <w:bdr w:val="none" w:sz="0" w:space="0" w:color="auto"/>
        </w:rPr>
        <w:t>涛、哭着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理想的崔煜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、超越自我的刘洋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我用自己真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去理解、帮助着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展翅高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自己也感受到了走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学生灵魂的幸福与光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感受三：知行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践教育所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来的精神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力，影响是无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cs="宋体"/>
          <w:sz w:val="28"/>
          <w:bdr w:val="none" w:sz="0" w:space="0" w:color="auto"/>
        </w:rPr>
        <w:t>2019</w:t>
      </w:r>
      <w:r>
        <w:rPr>
          <w:rFonts w:ascii="宋体" w:eastAsia="宋体" w:hAnsi="MS Mincho" w:cs="宋体"/>
          <w:sz w:val="28"/>
          <w:bdr w:val="none" w:sz="0" w:space="0" w:color="auto"/>
        </w:rPr>
        <w:t>年起至今，我都担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着初三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班班主任及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的重任，陪伴中，深切感受到孩子学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很累。我常提醒自己：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孩子，就减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孩子，就要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减</w:t>
      </w:r>
      <w:r>
        <w:rPr>
          <w:rFonts w:ascii="宋体" w:eastAsia="宋体" w:hAnsi="SimSun" w:cs="宋体"/>
          <w:sz w:val="28"/>
          <w:bdr w:val="none" w:sz="0" w:space="0" w:color="auto"/>
        </w:rPr>
        <w:t>轻负</w:t>
      </w:r>
      <w:r>
        <w:rPr>
          <w:rFonts w:ascii="宋体" w:eastAsia="宋体" w:hAnsi="MS Mincho" w:cs="宋体"/>
          <w:sz w:val="28"/>
          <w:bdr w:val="none" w:sz="0" w:space="0" w:color="auto"/>
        </w:rPr>
        <w:t>担，又不能减少成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，追求精致教育。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平日里，我主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与同事交流，向名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，参加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程培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教，也多次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赴省城、外地学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名校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。从洋思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来，我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信了没有教不好的学生；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摩杜郎口教学，我思考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堂上如何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参与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注意力的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移；听魏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座，我明确了要做科研型老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，多看名家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著，多写反思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；山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无棣的学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，全国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师创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了我很大触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有了学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累，我在教学中立足高效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堂，追求全面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着以学定教，少教多学，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教学有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性，学生有参与性，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天期待的盛宴。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，是我引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学生快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的一大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地，不但丰富多彩，更追求有效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用，解决学生各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段的心理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常把学校活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与班会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班会前精心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学生收集材料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后，有效</w:t>
      </w:r>
      <w:r>
        <w:rPr>
          <w:rFonts w:ascii="宋体" w:eastAsia="宋体" w:hAnsi="SimSun" w:cs="宋体"/>
          <w:sz w:val="28"/>
          <w:bdr w:val="none" w:sz="0" w:space="0" w:color="auto"/>
        </w:rPr>
        <w:t>总结让</w:t>
      </w:r>
      <w:r>
        <w:rPr>
          <w:rFonts w:ascii="宋体" w:eastAsia="宋体" w:hAnsi="MS Mincho" w:cs="宋体"/>
          <w:sz w:val="28"/>
          <w:bdr w:val="none" w:sz="0" w:space="0" w:color="auto"/>
        </w:rPr>
        <w:t>学生内心有所触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，形成前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上学期学校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行了第四届校运会，接到通知后，我召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班干部会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，定下了《全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参与，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我班威》的主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班会，在班会前我</w:t>
      </w:r>
      <w:r>
        <w:rPr>
          <w:rFonts w:ascii="宋体" w:eastAsia="宋体" w:hAnsi="SimSun" w:cs="宋体"/>
          <w:sz w:val="28"/>
          <w:bdr w:val="none" w:sz="0" w:space="0" w:color="auto"/>
        </w:rPr>
        <w:t>们发动</w:t>
      </w:r>
      <w:r>
        <w:rPr>
          <w:rFonts w:ascii="宋体" w:eastAsia="宋体" w:hAnsi="MS Mincho" w:cs="宋体"/>
          <w:sz w:val="28"/>
          <w:bdr w:val="none" w:sz="0" w:space="0" w:color="auto"/>
        </w:rPr>
        <w:t>学生，利用特</w:t>
      </w:r>
      <w:r>
        <w:rPr>
          <w:rFonts w:ascii="宋体" w:eastAsia="宋体" w:hAnsi="SimSun" w:cs="宋体"/>
          <w:sz w:val="28"/>
          <w:bdr w:val="none" w:sz="0" w:space="0" w:color="auto"/>
        </w:rPr>
        <w:t>长积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名参与，向学生征集入</w:t>
      </w:r>
      <w:r>
        <w:rPr>
          <w:rFonts w:ascii="宋体" w:eastAsia="宋体" w:hAnsi="SimSun" w:cs="宋体"/>
          <w:sz w:val="28"/>
          <w:bdr w:val="none" w:sz="0" w:space="0" w:color="auto"/>
        </w:rPr>
        <w:t>场词</w:t>
      </w:r>
      <w:r>
        <w:rPr>
          <w:rFonts w:ascii="宋体" w:eastAsia="宋体" w:hAnsi="MS Mincho" w:cs="宋体"/>
          <w:sz w:val="28"/>
          <w:bdr w:val="none" w:sz="0" w:space="0" w:color="auto"/>
        </w:rPr>
        <w:t>、口号；班会中，学生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情高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极献策，民主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定人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上，运</w:t>
      </w:r>
      <w:r>
        <w:rPr>
          <w:rFonts w:ascii="宋体" w:eastAsia="宋体" w:hAnsi="SimSun" w:cs="宋体"/>
          <w:sz w:val="28"/>
          <w:bdr w:val="none" w:sz="0" w:space="0" w:color="auto"/>
        </w:rPr>
        <w:t>动员奋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力拼搏，不断超越。最后我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班在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个班中取得了年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第一，男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第一、女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第二，包</w:t>
      </w:r>
      <w:r>
        <w:rPr>
          <w:rFonts w:ascii="宋体" w:eastAsia="宋体" w:hAnsi="SimSun" w:cs="宋体"/>
          <w:sz w:val="28"/>
          <w:bdr w:val="none" w:sz="0" w:space="0" w:color="auto"/>
        </w:rPr>
        <w:t>揽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目的冠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，打破了三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校运会</w:t>
      </w:r>
      <w:r>
        <w:rPr>
          <w:rFonts w:ascii="宋体" w:eastAsia="宋体" w:hAnsi="SimSun" w:cs="宋体"/>
          <w:sz w:val="28"/>
          <w:bdr w:val="none" w:sz="0" w:space="0" w:color="auto"/>
        </w:rPr>
        <w:t>纪录</w:t>
      </w:r>
      <w:r>
        <w:rPr>
          <w:rFonts w:ascii="宋体" w:eastAsia="宋体" w:hAnsi="MS Mincho" w:cs="宋体"/>
          <w:sz w:val="28"/>
          <w:bdr w:val="none" w:sz="0" w:space="0" w:color="auto"/>
        </w:rPr>
        <w:t>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了班会中的宣言：</w:t>
      </w: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，必定能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https://d.book118.com/798034107005006050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98034107005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教师优秀的事迹材料</dc:title>
  <dc:subject>在日常生活或是工作学习中，大家都有写事迹材料的经历，对事迹材料很是熟悉吧，事迹材料具有触发力大、感染力强的特点。相信很多朋友都对拟事迹材料感到非常苦恼吧，下面是小编为大家收集的教师优秀的事迹材料 ，仅</dc:subject>
  <cp:keywords>教师优秀的事迹材料</cp:keywords>
  <cp:revision>0</cp:revision>
</cp:coreProperties>
</file>