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期末考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试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如今，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言稿的使用越来越广泛，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言稿是参加会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或重要活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上表达自己意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、看法或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思想工作情况而事先准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好的文稿。怎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言稿才能避免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雷呢？以下是小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大家好！我是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班的班主任，今天我演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目是《冲刺期末》。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是一首无声的歌；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无痕的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没有回程的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票。向前看，仿佛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悠悠无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，猛回首，才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昨天已不再。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推到了期末考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的前沿，冲刺的号角已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吹响，我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就像是整装待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的士兵，即将拼搏于一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没有硝烟的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下路相逢勇者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古代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客在与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手狭路相逢的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论对</w:t>
      </w:r>
      <w:r>
        <w:rPr>
          <w:rFonts w:ascii="宋体" w:eastAsia="宋体" w:hAnsi="MS Mincho" w:cs="宋体"/>
          <w:sz w:val="28"/>
          <w:bdr w:val="none" w:sz="0" w:space="0" w:color="auto"/>
        </w:rPr>
        <w:t>手多</w:t>
      </w:r>
      <w:r>
        <w:rPr>
          <w:rFonts w:ascii="宋体" w:eastAsia="宋体" w:hAnsi="SimSun" w:cs="宋体"/>
          <w:sz w:val="28"/>
          <w:bdr w:val="none" w:sz="0" w:space="0" w:color="auto"/>
        </w:rPr>
        <w:t>么强</w:t>
      </w:r>
      <w:r>
        <w:rPr>
          <w:rFonts w:ascii="宋体" w:eastAsia="宋体" w:hAnsi="MS Mincho" w:cs="宋体"/>
          <w:sz w:val="28"/>
          <w:bdr w:val="none" w:sz="0" w:space="0" w:color="auto"/>
        </w:rPr>
        <w:t>大，也会鼓足勇气，使出</w:t>
      </w:r>
      <w:r>
        <w:rPr>
          <w:rFonts w:ascii="宋体" w:eastAsia="宋体" w:hAnsi="SimSun" w:cs="宋体"/>
          <w:sz w:val="28"/>
          <w:bdr w:val="none" w:sz="0" w:space="0" w:color="auto"/>
        </w:rPr>
        <w:t>浑</w:t>
      </w:r>
      <w:r>
        <w:rPr>
          <w:rFonts w:ascii="宋体" w:eastAsia="宋体" w:hAnsi="MS Mincho" w:cs="宋体"/>
          <w:sz w:val="28"/>
          <w:bdr w:val="none" w:sz="0" w:space="0" w:color="auto"/>
        </w:rPr>
        <w:t>身解数、亮出自己的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！即使倒下，也</w:t>
      </w:r>
      <w:r>
        <w:rPr>
          <w:rFonts w:ascii="宋体" w:eastAsia="宋体" w:hAnsi="SimSun" w:cs="宋体"/>
          <w:sz w:val="28"/>
          <w:bdr w:val="none" w:sz="0" w:space="0" w:color="auto"/>
        </w:rPr>
        <w:t>虽败</w:t>
      </w:r>
      <w:r>
        <w:rPr>
          <w:rFonts w:ascii="宋体" w:eastAsia="宋体" w:hAnsi="MS Mincho" w:cs="宋体"/>
          <w:sz w:val="28"/>
          <w:bdr w:val="none" w:sz="0" w:space="0" w:color="auto"/>
        </w:rPr>
        <w:t>犹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拼搏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的精神！重要的不是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果如何，而是在此中你表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中所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含的勇气、勤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、努力和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精神也是我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崇尚的，今天，离期末考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只有十几天了，是我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力的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刻了！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、父母的殷殷期望，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充分把握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最后的十几天，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即将到来的期末考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试奋</w:t>
      </w:r>
      <w:r>
        <w:rPr>
          <w:rFonts w:ascii="宋体" w:eastAsia="宋体" w:hAnsi="MS Mincho" w:cs="宋体"/>
          <w:sz w:val="28"/>
          <w:bdr w:val="none" w:sz="0" w:space="0" w:color="auto"/>
        </w:rPr>
        <w:t>斗吧！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薪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胆的勾践，</w:t>
      </w:r>
      <w:r>
        <w:rPr>
          <w:rFonts w:ascii="宋体" w:eastAsia="宋体" w:hAnsi="SimSun" w:cs="宋体"/>
          <w:sz w:val="28"/>
          <w:bdr w:val="none" w:sz="0" w:space="0" w:color="auto"/>
        </w:rPr>
        <w:t>闻鸡</w:t>
      </w:r>
      <w:r>
        <w:rPr>
          <w:rFonts w:ascii="宋体" w:eastAsia="宋体" w:hAnsi="MS Mincho" w:cs="宋体"/>
          <w:sz w:val="28"/>
          <w:bdr w:val="none" w:sz="0" w:space="0" w:color="auto"/>
        </w:rPr>
        <w:t>起舞的祖狄，程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立雪的</w:t>
      </w:r>
      <w:r>
        <w:rPr>
          <w:rFonts w:ascii="宋体" w:eastAsia="宋体" w:hAnsi="SimSun" w:cs="宋体"/>
          <w:sz w:val="28"/>
          <w:bdr w:val="none" w:sz="0" w:space="0" w:color="auto"/>
        </w:rPr>
        <w:t>杨时</w:t>
      </w:r>
      <w:r>
        <w:rPr>
          <w:rFonts w:ascii="宋体" w:eastAsia="宋体" w:cs="宋体"/>
          <w:sz w:val="28"/>
          <w:bdr w:val="none" w:sz="0" w:space="0" w:color="auto"/>
        </w:rPr>
        <w:t>…</w:t>
      </w:r>
      <w:r>
        <w:rPr>
          <w:rFonts w:ascii="宋体" w:eastAsia="宋体" w:hAnsi="MS Mincho" w:cs="宋体"/>
          <w:sz w:val="28"/>
          <w:bdr w:val="none" w:sz="0" w:space="0" w:color="auto"/>
        </w:rPr>
        <w:t>。告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决定命运。没有</w:t>
      </w:r>
      <w:r>
        <w:rPr>
          <w:rFonts w:ascii="宋体" w:eastAsia="宋体" w:hAnsi="SimSun" w:cs="宋体"/>
          <w:sz w:val="28"/>
          <w:bdr w:val="none" w:sz="0" w:space="0" w:color="auto"/>
        </w:rPr>
        <w:t>经历风</w:t>
      </w:r>
      <w:r>
        <w:rPr>
          <w:rFonts w:ascii="宋体" w:eastAsia="宋体" w:hAnsi="MS Mincho" w:cs="宋体"/>
          <w:sz w:val="28"/>
          <w:bdr w:val="none" w:sz="0" w:space="0" w:color="auto"/>
        </w:rPr>
        <w:t>雨的果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不会甜美，没有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的人不会成功。青春的理想，成功的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匙，生命的意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，都包含在两个字中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斗！阿基米德曾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我一个支点，可以撬起地球。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可以相信，</w:t>
      </w:r>
      <w:r>
        <w:rPr>
          <w:rFonts w:ascii="宋体" w:eastAsia="宋体" w:hAnsi="SimSun" w:cs="宋体"/>
          <w:sz w:val="28"/>
          <w:bdr w:val="none" w:sz="0" w:space="0" w:color="auto"/>
        </w:rPr>
        <w:t>给谁</w:t>
      </w:r>
      <w:r>
        <w:rPr>
          <w:rFonts w:ascii="宋体" w:eastAsia="宋体" w:hAnsi="MS Mincho" w:cs="宋体"/>
          <w:sz w:val="28"/>
          <w:bdr w:val="none" w:sz="0" w:space="0" w:color="auto"/>
        </w:rPr>
        <w:t>一个支点，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都可以把地球撬起来。人本身没有多大的区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在于是否正确地把握一个支点，那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斗做支点，来迎接命运的撞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，接下来的的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如何度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。衷心希望同学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抓住</w:t>
      </w:r>
      <w:r>
        <w:rPr>
          <w:rFonts w:ascii="宋体" w:eastAsia="宋体" w:hAnsi="SimSun" w:cs="宋体"/>
          <w:sz w:val="28"/>
          <w:bdr w:val="none" w:sz="0" w:space="0" w:color="auto"/>
        </w:rPr>
        <w:t>这难</w:t>
      </w:r>
      <w:r>
        <w:rPr>
          <w:rFonts w:ascii="宋体" w:eastAsia="宋体" w:hAnsi="MS Mincho" w:cs="宋体"/>
          <w:sz w:val="28"/>
          <w:bdr w:val="none" w:sz="0" w:space="0" w:color="auto"/>
        </w:rPr>
        <w:t>得的机会，利用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光，静下心、沉下心，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吃得苦中苦，方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人上人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得到意想不到的收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把父母的声声叮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的殷殷期盼化作勤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力吧！只要我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信心，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就一定能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，超越自我，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，就要搏</w:t>
      </w:r>
      <w:r>
        <w:rPr>
          <w:rFonts w:ascii="宋体" w:eastAsia="宋体" w:hAnsi="SimSun" w:cs="宋体"/>
          <w:sz w:val="28"/>
          <w:bdr w:val="none" w:sz="0" w:space="0" w:color="auto"/>
        </w:rPr>
        <w:t>击风</w:t>
      </w:r>
      <w:r>
        <w:rPr>
          <w:rFonts w:ascii="宋体" w:eastAsia="宋体" w:hAnsi="MS Mincho" w:cs="宋体"/>
          <w:sz w:val="28"/>
          <w:bdr w:val="none" w:sz="0" w:space="0" w:color="auto"/>
        </w:rPr>
        <w:t>浪；是船，就要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；是雄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，就要振翅高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，努力吧，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造一份属于自己的精彩，尽的努力，</w:t>
      </w:r>
      <w:r>
        <w:rPr>
          <w:rFonts w:ascii="宋体" w:eastAsia="宋体" w:hAnsi="SimSun" w:cs="宋体"/>
          <w:sz w:val="28"/>
          <w:bdr w:val="none" w:sz="0" w:space="0" w:color="auto"/>
        </w:rPr>
        <w:t>为关爱</w:t>
      </w:r>
      <w:r>
        <w:rPr>
          <w:rFonts w:ascii="宋体" w:eastAsia="宋体" w:hAnsi="MS Mincho" w:cs="宋体"/>
          <w:sz w:val="28"/>
          <w:bdr w:val="none" w:sz="0" w:space="0" w:color="auto"/>
        </w:rPr>
        <w:t>你的人送上一个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惊喜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在即将到来的期末考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，加油！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大家，我的演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今天我非常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幸的站在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代表在此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言，我感到非常的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然寒气正盛，但是我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洋溢着笑容整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地聚集一起，回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和感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而忙碌的一学期，收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着成功和喜悦、思考和憧憬。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完成学校交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工作，承担起了教育者的社会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会一如既往忠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着于自己的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理想和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信念，把精力和真情献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所从事的教育事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，努力成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的模范教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有得有失，但是我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要相信，只要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一刻你决心要努力，你就有成功的希望。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提一些衷心的期望：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之旅如同登山，无限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光在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峰，体力好，走在前面，体力差，落在后面，前面的稍稍松懈就可能被后来者居上。成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属于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史，今天属于自己。从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在起你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又站在了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年新的同一起跑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要放眼中高考，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力攀登，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先不是目的，更不是</w:t>
      </w:r>
      <w:r>
        <w:rPr>
          <w:rFonts w:ascii="宋体" w:eastAsia="宋体" w:hAnsi="SimSun" w:cs="宋体"/>
          <w:sz w:val="28"/>
          <w:bdr w:val="none" w:sz="0" w:space="0" w:color="auto"/>
        </w:rPr>
        <w:t>这场</w:t>
      </w:r>
      <w:r>
        <w:rPr>
          <w:rFonts w:ascii="宋体" w:eastAsia="宋体" w:hAnsi="MS Mincho" w:cs="宋体"/>
          <w:sz w:val="28"/>
          <w:bdr w:val="none" w:sz="0" w:space="0" w:color="auto"/>
        </w:rPr>
        <w:t>登山之旅的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要攀登高山之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略无限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雨中徘徊，但不要停留太久，你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要努力挑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自我、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自我。哪怕是再大的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、再密的雨，也不要留恋身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景、短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惑。从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始抛弃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去，瞄准目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养坚</w:t>
      </w:r>
      <w:r>
        <w:rPr>
          <w:rFonts w:ascii="宋体" w:eastAsia="宋体" w:hAnsi="MS Mincho" w:cs="宋体"/>
          <w:sz w:val="28"/>
          <w:bdr w:val="none" w:sz="0" w:space="0" w:color="auto"/>
        </w:rPr>
        <w:t>忍不拔的毅力，</w:t>
      </w:r>
      <w:r>
        <w:rPr>
          <w:rFonts w:ascii="宋体" w:eastAsia="宋体" w:hAnsi="SimSun" w:cs="宋体"/>
          <w:sz w:val="28"/>
          <w:bdr w:val="none" w:sz="0" w:space="0" w:color="auto"/>
        </w:rPr>
        <w:t>谨记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决定成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的道理，勇往直前，幸福和快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才会永久地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节过</w:t>
      </w:r>
      <w:r>
        <w:rPr>
          <w:rFonts w:ascii="宋体" w:eastAsia="宋体" w:hAnsi="MS Mincho" w:cs="宋体"/>
          <w:sz w:val="28"/>
          <w:bdr w:val="none" w:sz="0" w:space="0" w:color="auto"/>
        </w:rPr>
        <w:t>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冬天的寒冷与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酷，百花</w:t>
      </w:r>
      <w:r>
        <w:rPr>
          <w:rFonts w:ascii="宋体" w:eastAsia="宋体" w:hAnsi="SimSun" w:cs="宋体"/>
          <w:sz w:val="28"/>
          <w:bdr w:val="none" w:sz="0" w:space="0" w:color="auto"/>
        </w:rPr>
        <w:t>竞艳</w:t>
      </w:r>
      <w:r>
        <w:rPr>
          <w:rFonts w:ascii="宋体" w:eastAsia="宋体" w:hAnsi="MS Mincho" w:cs="宋体"/>
          <w:sz w:val="28"/>
          <w:bdr w:val="none" w:sz="0" w:space="0" w:color="auto"/>
        </w:rPr>
        <w:t>的春天将向我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明媚的笑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；我相信来年在全校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生的辛勤耕耘下，在那万物勃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的春天，我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的校园里将会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放出</w:t>
      </w:r>
      <w:r>
        <w:rPr>
          <w:rFonts w:ascii="宋体" w:eastAsia="宋体" w:hAnsi="SimSun" w:cs="宋体"/>
          <w:sz w:val="28"/>
          <w:bdr w:val="none" w:sz="0" w:space="0" w:color="auto"/>
        </w:rPr>
        <w:t>靓丽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向你</w:t>
      </w:r>
      <w:r>
        <w:rPr>
          <w:rFonts w:ascii="宋体" w:eastAsia="宋体" w:hAnsi="SimSun" w:cs="宋体"/>
          <w:sz w:val="28"/>
          <w:bdr w:val="none" w:sz="0" w:space="0" w:color="auto"/>
        </w:rPr>
        <w:t>们张开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抱，你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一定要努力追求自己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大的理想，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放青春的能量，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翔于梦想的晴空，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得更高，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得更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在新的一年里，幸福安康、吉祥如意！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光荏苒，一个学期的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又像沙子般从我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的指尖，悄然流逝。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即将迎来本学年的最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考核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里，我想与同学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交流一下自己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的一些看法，有不足之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，希望大家不吝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首先、要保持良好的心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自己有信心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近期末的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中不要手忙脚乱。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，合理利用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，把平常零碎的知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点一一</w:t>
      </w:r>
      <w:r>
        <w:rPr>
          <w:rFonts w:ascii="宋体" w:eastAsia="宋体" w:hAnsi="SimSun" w:cs="宋体"/>
          <w:sz w:val="28"/>
          <w:bdr w:val="none" w:sz="0" w:space="0" w:color="auto"/>
        </w:rPr>
        <w:t>细细捡</w:t>
      </w:r>
      <w:r>
        <w:rPr>
          <w:rFonts w:ascii="宋体" w:eastAsia="宋体" w:hAnsi="MS Mincho" w:cs="宋体"/>
          <w:sz w:val="28"/>
          <w:bdr w:val="none" w:sz="0" w:space="0" w:color="auto"/>
        </w:rPr>
        <w:t>起，串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。戒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戒躁，也</w:t>
      </w:r>
      <w:r>
        <w:rPr>
          <w:rFonts w:ascii="宋体" w:eastAsia="宋体" w:hAnsi="SimSun" w:cs="宋体"/>
          <w:sz w:val="28"/>
          <w:bdr w:val="none" w:sz="0" w:space="0" w:color="auto"/>
        </w:rPr>
        <w:t>许临</w:t>
      </w:r>
      <w:r>
        <w:rPr>
          <w:rFonts w:ascii="宋体" w:eastAsia="宋体" w:hAnsi="MS Mincho" w:cs="宋体"/>
          <w:sz w:val="28"/>
          <w:bdr w:val="none" w:sz="0" w:space="0" w:color="auto"/>
        </w:rPr>
        <w:t>近期末，心情会有些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浮躁，可越是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越要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，以一份平常心来迎接期末考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其次、要与</w:t>
      </w:r>
      <w:r>
        <w:rPr>
          <w:rFonts w:ascii="宋体" w:eastAsia="宋体" w:hAnsi="SimSun" w:cs="宋体"/>
          <w:sz w:val="28"/>
          <w:bdr w:val="none" w:sz="0" w:space="0" w:color="auto"/>
        </w:rPr>
        <w:t>时间赛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有一两个星期就期末考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了，在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要合理安排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，自主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大考在即，英雄弯弓，箭在弦上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剩下的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里，把握机会，努力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，提高能力，做自己的英雄！</w:t>
      </w:r>
      <w:r>
        <w:rPr>
          <w:rFonts w:ascii="宋体" w:eastAsia="宋体" w:hAnsi="SimSun" w:cs="宋体"/>
          <w:sz w:val="28"/>
          <w:bdr w:val="none" w:sz="0" w:space="0" w:color="auto"/>
        </w:rPr>
        <w:t>锲</w:t>
      </w:r>
      <w:r>
        <w:rPr>
          <w:rFonts w:ascii="宋体" w:eastAsia="宋体" w:hAnsi="MS Mincho" w:cs="宋体"/>
          <w:sz w:val="28"/>
          <w:bdr w:val="none" w:sz="0" w:space="0" w:color="auto"/>
        </w:rPr>
        <w:t>而不舍，金石可</w:t>
      </w:r>
      <w:r>
        <w:rPr>
          <w:rFonts w:ascii="宋体" w:eastAsia="宋体" w:hAnsi="SimSun" w:cs="宋体"/>
          <w:sz w:val="28"/>
          <w:bdr w:val="none" w:sz="0" w:space="0" w:color="auto"/>
        </w:rPr>
        <w:t>镂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锲</w:t>
      </w:r>
      <w:r>
        <w:rPr>
          <w:rFonts w:ascii="宋体" w:eastAsia="宋体" w:hAnsi="MS Mincho" w:cs="宋体"/>
          <w:sz w:val="28"/>
          <w:bdr w:val="none" w:sz="0" w:space="0" w:color="auto"/>
        </w:rPr>
        <w:t>而舍之，朽木不折；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持到底，不懈追求，一切皆有可能。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最后、要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公平的角逐，靠的是日常的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累与努力，在考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个人都要有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信做人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，不投机取巧，不自欺欺人，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作弊。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一日同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起，扶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直上九万里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做自己的英雄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骏马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蹄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奔；是雄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，就搏</w:t>
      </w:r>
      <w:r>
        <w:rPr>
          <w:rFonts w:ascii="宋体" w:eastAsia="宋体" w:hAnsi="SimSun" w:cs="宋体"/>
          <w:sz w:val="28"/>
          <w:bdr w:val="none" w:sz="0" w:space="0" w:color="auto"/>
        </w:rPr>
        <w:t>击长</w:t>
      </w:r>
      <w:r>
        <w:rPr>
          <w:rFonts w:ascii="宋体" w:eastAsia="宋体" w:hAnsi="MS Mincho" w:cs="宋体"/>
          <w:sz w:val="28"/>
          <w:bdr w:val="none" w:sz="0" w:space="0" w:color="auto"/>
        </w:rPr>
        <w:t>空；是水手，就劈波</w:t>
      </w:r>
      <w:r>
        <w:rPr>
          <w:rFonts w:ascii="宋体" w:eastAsia="宋体" w:hAnsi="SimSun" w:cs="宋体"/>
          <w:sz w:val="28"/>
          <w:bdr w:val="none" w:sz="0" w:space="0" w:color="auto"/>
        </w:rPr>
        <w:t>斩</w:t>
      </w:r>
      <w:r>
        <w:rPr>
          <w:rFonts w:ascii="宋体" w:eastAsia="宋体" w:hAnsi="MS Mincho" w:cs="宋体"/>
          <w:sz w:val="28"/>
          <w:bdr w:val="none" w:sz="0" w:space="0" w:color="auto"/>
        </w:rPr>
        <w:t>浪；是勇士就勇往直前！只要做好准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，有何惧考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的到来？同学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，用充足的信心，迎接期末考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的到来，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个学年，画一个完美的惊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最后：祝同学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中胸有成竹笑傲考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又是一年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凰花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，又是六月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，高一的学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生活即将拉下帷幕，期末考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伐也日益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一年的高中生活，我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走的辛苦而快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过辉</w:t>
      </w:r>
      <w:r>
        <w:rPr>
          <w:rFonts w:ascii="宋体" w:eastAsia="宋体" w:hAnsi="MS Mincho" w:cs="宋体"/>
          <w:sz w:val="28"/>
          <w:bdr w:val="none" w:sz="0" w:space="0" w:color="auto"/>
        </w:rPr>
        <w:t>煌和失落，有</w:t>
      </w:r>
      <w:r>
        <w:rPr>
          <w:rFonts w:ascii="宋体" w:eastAsia="宋体" w:hAnsi="SimSun" w:cs="宋体"/>
          <w:sz w:val="28"/>
          <w:bdr w:val="none" w:sz="0" w:space="0" w:color="auto"/>
        </w:rPr>
        <w:t>过纵</w:t>
      </w:r>
      <w:r>
        <w:rPr>
          <w:rFonts w:ascii="宋体" w:eastAsia="宋体" w:hAnsi="MS Mincho" w:cs="宋体"/>
          <w:sz w:val="28"/>
          <w:bdr w:val="none" w:sz="0" w:space="0" w:color="auto"/>
        </w:rPr>
        <w:t>横与跌宕。我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所立下的雄心壮志，也一定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得在运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洒的激情与汗水，我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不会忘却在教室里努力拼搏的日夜，也不会忘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孜孜不倦的教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。一年的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完成了一次人生的</w:t>
      </w:r>
      <w:r>
        <w:rPr>
          <w:rFonts w:ascii="宋体" w:eastAsia="宋体" w:hAnsi="SimSun" w:cs="宋体"/>
          <w:sz w:val="28"/>
          <w:bdr w:val="none" w:sz="0" w:space="0" w:color="auto"/>
        </w:rPr>
        <w:t>蜕变</w:t>
      </w:r>
      <w:r>
        <w:rPr>
          <w:rFonts w:ascii="宋体" w:eastAsia="宋体" w:hAnsi="MS Mincho" w:cs="宋体"/>
          <w:sz w:val="28"/>
          <w:bdr w:val="none" w:sz="0" w:space="0" w:color="auto"/>
        </w:rPr>
        <w:t>与心灵的成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，也学会了如何与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秀同行，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回首昨天，有太多的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可数；展望明天，我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重任在肩。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敲响，冲刺的号角催促着我</w:t>
      </w:r>
      <w:r>
        <w:rPr>
          <w:rFonts w:ascii="宋体" w:eastAsia="宋体" w:hAnsi="SimSun" w:cs="宋体"/>
          <w:sz w:val="28"/>
          <w:bdr w:val="none" w:sz="0" w:space="0" w:color="auto"/>
        </w:rPr>
        <w:t>们奋</w:t>
      </w:r>
      <w:r>
        <w:rPr>
          <w:rFonts w:ascii="宋体" w:eastAsia="宋体" w:hAnsi="MS Mincho" w:cs="宋体"/>
          <w:sz w:val="28"/>
          <w:bdr w:val="none" w:sz="0" w:space="0" w:color="auto"/>
        </w:rPr>
        <w:t>勇前行，面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日益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，相信同学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一定豪情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，信心百倍，因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一个月，同学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就将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殷切的希望，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着父母深情的叮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，跨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期末的考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写青春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月最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的一笔，去翻</w:t>
      </w:r>
      <w:r>
        <w:rPr>
          <w:rFonts w:ascii="宋体" w:eastAsia="宋体" w:hAnsi="SimSun" w:cs="宋体"/>
          <w:sz w:val="28"/>
          <w:bdr w:val="none" w:sz="0" w:space="0" w:color="auto"/>
        </w:rPr>
        <w:t>开辉</w:t>
      </w:r>
      <w:r>
        <w:rPr>
          <w:rFonts w:ascii="宋体" w:eastAsia="宋体" w:hAnsi="MS Mincho" w:cs="宋体"/>
          <w:sz w:val="28"/>
          <w:bdr w:val="none" w:sz="0" w:space="0" w:color="auto"/>
        </w:rPr>
        <w:t>煌人生最精彩的一章。面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是机遇与挑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并存。在此，我也向同学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提出几点要求和建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高中生活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最后一个挑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，你会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在准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光里，不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有苦也有甜！其次，自信的心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祝你成功。自信是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理想的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帆，是成功的基石！成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不理想并不可怕，可怕的是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失了信心，可怕的是没走上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hAnsi="MS Mincho" w:cs="宋体"/>
          <w:sz w:val="28"/>
          <w:bdr w:val="none" w:sz="0" w:space="0" w:color="auto"/>
        </w:rPr>
        <w:t>就倒了下来。只要把握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足以能</w:t>
      </w:r>
      <w:r>
        <w:rPr>
          <w:rFonts w:ascii="宋体" w:eastAsia="宋体" w:hAnsi="SimSun" w:cs="宋体"/>
          <w:sz w:val="28"/>
          <w:bdr w:val="none" w:sz="0" w:space="0" w:color="auto"/>
        </w:rPr>
        <w:t>够创</w:t>
      </w:r>
      <w:r>
        <w:rPr>
          <w:rFonts w:ascii="宋体" w:eastAsia="宋体" w:hAnsi="MS Mincho" w:cs="宋体"/>
          <w:sz w:val="28"/>
          <w:bdr w:val="none" w:sz="0" w:space="0" w:color="auto"/>
        </w:rPr>
        <w:t>造奇迹！第三，冲刺期末，努力拼搏。没有比脚更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的路，没有比人更高的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山。同学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相信，自信和拼搏是命运的决定者。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去的努力，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淀的是知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和能力，勇敢的冲刺，迸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的是成功与喜悦。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珍惜当下，收拾好行装，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上最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着最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致的心灵，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握最有力的拳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，听好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，做好手中的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，走好脚下的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一条路。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起全部的智慧，凝聚起全部的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一个月后的期末考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，加油吧！是船，就要搏</w:t>
      </w:r>
      <w:r>
        <w:rPr>
          <w:rFonts w:ascii="宋体" w:eastAsia="宋体" w:hAnsi="SimSun" w:cs="宋体"/>
          <w:sz w:val="28"/>
          <w:bdr w:val="none" w:sz="0" w:space="0" w:color="auto"/>
        </w:rPr>
        <w:t>击风</w:t>
      </w:r>
      <w:r>
        <w:rPr>
          <w:rFonts w:ascii="宋体" w:eastAsia="宋体" w:hAnsi="MS Mincho" w:cs="宋体"/>
          <w:sz w:val="28"/>
          <w:bdr w:val="none" w:sz="0" w:space="0" w:color="auto"/>
        </w:rPr>
        <w:t>浪；是</w:t>
      </w:r>
      <w:r>
        <w:rPr>
          <w:rFonts w:ascii="宋体" w:eastAsia="宋体" w:hAnsi="SimSun" w:cs="宋体"/>
          <w:sz w:val="28"/>
          <w:bdr w:val="none" w:sz="0" w:space="0" w:color="auto"/>
        </w:rPr>
        <w:t>浆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勇向前！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着破釜沉舟、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薪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胆的气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长风</w:t>
      </w:r>
      <w:r>
        <w:rPr>
          <w:rFonts w:ascii="宋体" w:eastAsia="宋体" w:hAnsi="MS Mincho" w:cs="宋体"/>
          <w:sz w:val="28"/>
          <w:bdr w:val="none" w:sz="0" w:space="0" w:color="auto"/>
        </w:rPr>
        <w:t>破浪会有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，直挂云帆</w:t>
      </w:r>
      <w:r>
        <w:rPr>
          <w:rFonts w:ascii="宋体" w:eastAsia="宋体" w:hAnsi="SimSun" w:cs="宋体"/>
          <w:sz w:val="28"/>
          <w:bdr w:val="none" w:sz="0" w:space="0" w:color="auto"/>
        </w:rPr>
        <w:t>济沧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的信心，用一分耕耘，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，以昂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和努力的拼搏，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高一的学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生活画上一个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的句号。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在即将到来的期末考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各位学子，大家辛苦啦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真是一首无声的歌。一晃本学期只剩下一个月了，期末考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的号角已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吹响，在此，我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代表九年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与学子</w:t>
      </w:r>
      <w:r>
        <w:rPr>
          <w:rFonts w:ascii="宋体" w:eastAsia="宋体" w:hAnsi="SimSun" w:cs="宋体"/>
          <w:sz w:val="28"/>
          <w:bdr w:val="none" w:sz="0" w:space="0" w:color="auto"/>
        </w:rPr>
        <w:t>们倾诉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九年磨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、六月</w:t>
      </w:r>
      <w:r>
        <w:rPr>
          <w:rFonts w:ascii="宋体" w:eastAsia="宋体" w:hAnsi="SimSun" w:cs="宋体"/>
          <w:sz w:val="28"/>
          <w:bdr w:val="none" w:sz="0" w:space="0" w:color="auto"/>
        </w:rPr>
        <w:t>试锋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，置身于升学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争的洪流，我</w:t>
      </w:r>
      <w:r>
        <w:rPr>
          <w:rFonts w:ascii="宋体" w:eastAsia="宋体" w:hAnsi="SimSun" w:cs="宋体"/>
          <w:sz w:val="28"/>
          <w:bdr w:val="none" w:sz="0" w:space="0" w:color="auto"/>
        </w:rPr>
        <w:t>们别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，只能破釜沉舟，背水一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，但是困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再大，也吓不倒我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有能力也有条件参与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人生，将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个人的潜力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到极致，在激烈的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争中笑到最后。那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才能达到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利的彼岸呢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一、确立目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是前提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迪生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如果你有明确的目的地，并一心向着自己目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，整个世界都会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路。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所以老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凡事</w:t>
      </w:r>
      <w:r>
        <w:rPr>
          <w:rFonts w:ascii="宋体" w:eastAsia="宋体" w:hAnsi="SimSun" w:cs="宋体"/>
          <w:sz w:val="28"/>
          <w:bdr w:val="none" w:sz="0" w:space="0" w:color="auto"/>
        </w:rPr>
        <w:t>预则</w:t>
      </w:r>
      <w:r>
        <w:rPr>
          <w:rFonts w:ascii="宋体" w:eastAsia="宋体" w:hAnsi="MS Mincho" w:cs="宋体"/>
          <w:sz w:val="28"/>
          <w:bdr w:val="none" w:sz="0" w:space="0" w:color="auto"/>
        </w:rPr>
        <w:t>立，不</w:t>
      </w:r>
      <w:r>
        <w:rPr>
          <w:rFonts w:ascii="宋体" w:eastAsia="宋体" w:hAnsi="SimSun" w:cs="宋体"/>
          <w:sz w:val="28"/>
          <w:bdr w:val="none" w:sz="0" w:space="0" w:color="auto"/>
        </w:rPr>
        <w:t>预则废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才不再是父母</w:t>
      </w:r>
      <w:r>
        <w:rPr>
          <w:rFonts w:ascii="宋体" w:eastAsia="宋体" w:hAnsi="SimSun" w:cs="宋体"/>
          <w:sz w:val="28"/>
          <w:bdr w:val="none" w:sz="0" w:space="0" w:color="auto"/>
        </w:rPr>
        <w:t>唠</w:t>
      </w:r>
      <w:r>
        <w:rPr>
          <w:rFonts w:ascii="宋体" w:eastAsia="宋体" w:hAnsi="MS Mincho" w:cs="宋体"/>
          <w:sz w:val="28"/>
          <w:bdr w:val="none" w:sz="0" w:space="0" w:color="auto"/>
        </w:rPr>
        <w:t>叨的希望，更不是老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予的被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接受。在目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的指引下，学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将是快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的。一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是老生常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也的确如此。但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制定目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，却并不是所有的同学都得心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手的事。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有一位青年</w:t>
      </w:r>
      <w:r>
        <w:rPr>
          <w:rFonts w:ascii="宋体" w:eastAsia="宋体" w:hAnsi="SimSun" w:cs="宋体"/>
          <w:sz w:val="28"/>
          <w:bdr w:val="none" w:sz="0" w:space="0" w:color="auto"/>
        </w:rPr>
        <w:t>满怀烦恼</w:t>
      </w:r>
      <w:r>
        <w:rPr>
          <w:rFonts w:ascii="宋体" w:eastAsia="宋体" w:hAnsi="MS Mincho" w:cs="宋体"/>
          <w:sz w:val="28"/>
          <w:bdr w:val="none" w:sz="0" w:space="0" w:color="auto"/>
        </w:rPr>
        <w:t>地去找一位智者。他大学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后，曾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，可是几年下来，依然一事无成。智者微笑着听完青年的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来，你先帮我</w:t>
      </w:r>
      <w:r>
        <w:rPr>
          <w:rFonts w:ascii="宋体" w:eastAsia="宋体" w:hAnsi="SimSun" w:cs="宋体"/>
          <w:sz w:val="28"/>
          <w:bdr w:val="none" w:sz="0" w:space="0" w:color="auto"/>
        </w:rPr>
        <w:t>烧壶开</w:t>
      </w: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角放着一把大水</w:t>
      </w:r>
      <w:r>
        <w:rPr>
          <w:rFonts w:ascii="宋体" w:eastAsia="宋体" w:hAnsi="SimSun" w:cs="宋体"/>
          <w:sz w:val="28"/>
          <w:bdr w:val="none" w:sz="0" w:space="0" w:color="auto"/>
        </w:rPr>
        <w:t>壶</w:t>
      </w:r>
      <w:r>
        <w:rPr>
          <w:rFonts w:ascii="宋体" w:eastAsia="宋体" w:hAnsi="MS Mincho" w:cs="宋体"/>
          <w:sz w:val="28"/>
          <w:bdr w:val="none" w:sz="0" w:space="0" w:color="auto"/>
        </w:rPr>
        <w:t>，旁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是一个小火灶。青年从外面拾了一些枯枝，装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壶</w:t>
      </w:r>
      <w:r>
        <w:rPr>
          <w:rFonts w:ascii="宋体" w:eastAsia="宋体" w:hAnsi="MS Mincho" w:cs="宋体"/>
          <w:sz w:val="28"/>
          <w:bdr w:val="none" w:sz="0" w:space="0" w:color="auto"/>
        </w:rPr>
        <w:t>水，便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了起来，可是</w:t>
      </w:r>
      <w:r>
        <w:rPr>
          <w:rFonts w:ascii="宋体" w:eastAsia="宋体" w:hAnsi="SimSun" w:cs="宋体"/>
          <w:sz w:val="28"/>
          <w:bdr w:val="none" w:sz="0" w:space="0" w:color="auto"/>
        </w:rPr>
        <w:t>壶</w:t>
      </w:r>
      <w:r>
        <w:rPr>
          <w:rFonts w:ascii="宋体" w:eastAsia="宋体" w:hAnsi="MS Mincho" w:cs="宋体"/>
          <w:sz w:val="28"/>
          <w:bdr w:val="none" w:sz="0" w:space="0" w:color="auto"/>
        </w:rPr>
        <w:t>太大，柴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尽了水也没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。于是他跑出去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找柴，回来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水已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凉了。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回他没有急于点火，而是再次出去找了些柴火，由于准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充足，水不一会儿就</w:t>
      </w:r>
      <w:r>
        <w:rPr>
          <w:rFonts w:ascii="宋体" w:eastAsia="宋体" w:hAnsi="SimSun" w:cs="宋体"/>
          <w:sz w:val="28"/>
          <w:bdr w:val="none" w:sz="0" w:space="0" w:color="auto"/>
        </w:rPr>
        <w:t>烧开</w:t>
      </w:r>
      <w:r>
        <w:rPr>
          <w:rFonts w:ascii="宋体" w:eastAsia="宋体" w:hAnsi="MS Mincho" w:cs="宋体"/>
          <w:sz w:val="28"/>
          <w:bdr w:val="none" w:sz="0" w:space="0" w:color="auto"/>
        </w:rPr>
        <w:t>了。智者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如果没有足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的柴，你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把水</w:t>
      </w:r>
      <w:r>
        <w:rPr>
          <w:rFonts w:ascii="宋体" w:eastAsia="宋体" w:hAnsi="SimSun" w:cs="宋体"/>
          <w:sz w:val="28"/>
          <w:bdr w:val="none" w:sz="0" w:space="0" w:color="auto"/>
        </w:rPr>
        <w:t>烧开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青年想了一会儿，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摇头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大家知道答案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?)</w:t>
      </w:r>
      <w:r>
        <w:rPr>
          <w:rFonts w:ascii="宋体" w:eastAsia="宋体" w:hAnsi="MS Mincho" w:cs="宋体"/>
          <w:sz w:val="28"/>
          <w:bdr w:val="none" w:sz="0" w:space="0" w:color="auto"/>
        </w:rPr>
        <w:t>智者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那就把水</w:t>
      </w:r>
      <w:r>
        <w:rPr>
          <w:rFonts w:ascii="宋体" w:eastAsia="宋体" w:hAnsi="SimSun" w:cs="宋体"/>
          <w:sz w:val="28"/>
          <w:bdr w:val="none" w:sz="0" w:space="0" w:color="auto"/>
        </w:rPr>
        <w:t>壶</w:t>
      </w:r>
      <w:r>
        <w:rPr>
          <w:rFonts w:ascii="宋体" w:eastAsia="宋体" w:hAnsi="MS Mincho" w:cs="宋体"/>
          <w:sz w:val="28"/>
          <w:bdr w:val="none" w:sz="0" w:space="0" w:color="auto"/>
        </w:rPr>
        <w:t>里的水倒掉一些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智者接着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踌</w:t>
      </w:r>
      <w:r>
        <w:rPr>
          <w:rFonts w:ascii="宋体" w:eastAsia="宋体" w:hAnsi="MS Mincho" w:cs="宋体"/>
          <w:sz w:val="28"/>
          <w:bdr w:val="none" w:sz="0" w:space="0" w:color="auto"/>
        </w:rPr>
        <w:t>躇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志，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立了太多目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个大水</w:t>
      </w:r>
      <w:r>
        <w:rPr>
          <w:rFonts w:ascii="宋体" w:eastAsia="宋体" w:hAnsi="SimSun" w:cs="宋体"/>
          <w:sz w:val="28"/>
          <w:bdr w:val="none" w:sz="0" w:space="0" w:color="auto"/>
        </w:rPr>
        <w:t>壶</w:t>
      </w:r>
      <w:r>
        <w:rPr>
          <w:rFonts w:ascii="宋体" w:eastAsia="宋体" w:hAnsi="MS Mincho" w:cs="宋体"/>
          <w:sz w:val="28"/>
          <w:bdr w:val="none" w:sz="0" w:space="0" w:color="auto"/>
        </w:rPr>
        <w:t>装了太多水一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而你又没有足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的柴火，所以不能把水</w:t>
      </w:r>
      <w:r>
        <w:rPr>
          <w:rFonts w:ascii="宋体" w:eastAsia="宋体" w:hAnsi="SimSun" w:cs="宋体"/>
          <w:sz w:val="28"/>
          <w:bdr w:val="none" w:sz="0" w:space="0" w:color="auto"/>
        </w:rPr>
        <w:t>烧开</w:t>
      </w:r>
      <w:r>
        <w:rPr>
          <w:rFonts w:ascii="宋体" w:eastAsia="宋体" w:hAnsi="MS Mincho" w:cs="宋体"/>
          <w:sz w:val="28"/>
          <w:bdr w:val="none" w:sz="0" w:space="0" w:color="auto"/>
        </w:rPr>
        <w:t>。当然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有一个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法可以把水</w:t>
      </w:r>
      <w:r>
        <w:rPr>
          <w:rFonts w:ascii="宋体" w:eastAsia="宋体" w:hAnsi="SimSun" w:cs="宋体"/>
          <w:sz w:val="28"/>
          <w:bdr w:val="none" w:sz="0" w:space="0" w:color="auto"/>
        </w:rPr>
        <w:t>烧开</w:t>
      </w:r>
      <w:r>
        <w:rPr>
          <w:rFonts w:ascii="宋体" w:eastAsia="宋体" w:hAnsi="MS Mincho" w:cs="宋体"/>
          <w:sz w:val="28"/>
          <w:bdr w:val="none" w:sz="0" w:space="0" w:color="auto"/>
        </w:rPr>
        <w:t>，大家想想是什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学生互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那就是先去准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更多的柴火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青年恍然大悟。回去后，他只留下最容易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更多的知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。几年后，他的梦想成真。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只有从最近的目</w:t>
      </w:r>
      <w:r>
        <w:rPr>
          <w:rFonts w:ascii="宋体" w:eastAsia="宋体" w:hAnsi="SimSun" w:cs="宋体"/>
          <w:sz w:val="28"/>
          <w:bdr w:val="none" w:sz="0" w:space="0" w:color="auto"/>
        </w:rPr>
        <w:t>标开</w:t>
      </w:r>
      <w:r>
        <w:rPr>
          <w:rFonts w:ascii="宋体" w:eastAsia="宋体" w:hAnsi="MS Mincho" w:cs="宋体"/>
          <w:sz w:val="28"/>
          <w:bdr w:val="none" w:sz="0" w:space="0" w:color="auto"/>
        </w:rPr>
        <w:t>始，才会一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走向成功。另外，也只有不断地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柴火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，才能使人生不断加温，最</w:t>
      </w:r>
      <w:r>
        <w:rPr>
          <w:rFonts w:ascii="宋体" w:eastAsia="宋体" w:hAnsi="SimSun" w:cs="宋体"/>
          <w:sz w:val="28"/>
          <w:bdr w:val="none" w:sz="0" w:space="0" w:color="auto"/>
        </w:rPr>
        <w:t>终让</w:t>
      </w:r>
      <w:r>
        <w:rPr>
          <w:rFonts w:ascii="宋体" w:eastAsia="宋体" w:hAnsi="MS Mincho" w:cs="宋体"/>
          <w:sz w:val="28"/>
          <w:bdr w:val="none" w:sz="0" w:space="0" w:color="auto"/>
        </w:rPr>
        <w:t>生命沸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二、刻苦学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人告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：只有勤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才是通向智慧圣殿的唯一道路。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迅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不耻最后。即使慢，</w:t>
      </w:r>
      <w:r>
        <w:rPr>
          <w:rFonts w:ascii="宋体" w:eastAsia="宋体" w:hAnsi="SimSun" w:cs="宋体"/>
          <w:sz w:val="28"/>
          <w:bdr w:val="none" w:sz="0" w:space="0" w:color="auto"/>
        </w:rPr>
        <w:t>驰</w:t>
      </w:r>
      <w:r>
        <w:rPr>
          <w:rFonts w:ascii="宋体" w:eastAsia="宋体" w:hAnsi="MS Mincho" w:cs="宋体"/>
          <w:sz w:val="28"/>
          <w:bdr w:val="none" w:sz="0" w:space="0" w:color="auto"/>
        </w:rPr>
        <w:t>而不息，定能达到他所向的目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是世界上最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，而九年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中所必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付出的代价。假如你不努力，就不会看到山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无与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比的美景。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翰和</w:t>
      </w:r>
      <w:r>
        <w:rPr>
          <w:rFonts w:ascii="宋体" w:eastAsia="宋体" w:hAnsi="SimSun" w:cs="宋体"/>
          <w:sz w:val="28"/>
          <w:bdr w:val="none" w:sz="0" w:space="0" w:color="auto"/>
        </w:rPr>
        <w:t>汤</w:t>
      </w:r>
      <w:r>
        <w:rPr>
          <w:rFonts w:ascii="宋体" w:eastAsia="宋体" w:hAnsi="MS Mincho" w:cs="宋体"/>
          <w:sz w:val="28"/>
          <w:bdr w:val="none" w:sz="0" w:space="0" w:color="auto"/>
        </w:rPr>
        <w:t>姆是相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两家的孩子，他</w:t>
      </w:r>
      <w:r>
        <w:rPr>
          <w:rFonts w:ascii="宋体" w:eastAsia="宋体" w:hAnsi="SimSun" w:cs="宋体"/>
          <w:sz w:val="28"/>
          <w:bdr w:val="none" w:sz="0" w:space="0" w:color="auto"/>
        </w:rPr>
        <w:t>俩</w:t>
      </w:r>
      <w:r>
        <w:rPr>
          <w:rFonts w:ascii="宋体" w:eastAsia="宋体" w:hAnsi="MS Mincho" w:cs="宋体"/>
          <w:sz w:val="28"/>
          <w:bdr w:val="none" w:sz="0" w:space="0" w:color="auto"/>
        </w:rPr>
        <w:t>从小就在一起玩耍、上学。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翰是一个极其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明的孩子，学什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都是一点就通，考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常常名列前茅。大家都夸他天</w:t>
      </w:r>
      <w:r>
        <w:rPr>
          <w:rFonts w:ascii="宋体" w:eastAsia="宋体" w:hAnsi="SimSun" w:cs="宋体"/>
          <w:sz w:val="28"/>
          <w:bdr w:val="none" w:sz="0" w:space="0" w:color="auto"/>
        </w:rPr>
        <w:t>资过</w:t>
      </w:r>
      <w:r>
        <w:rPr>
          <w:rFonts w:ascii="宋体" w:eastAsia="宋体" w:hAnsi="MS Mincho" w:cs="宋体"/>
          <w:sz w:val="28"/>
          <w:bdr w:val="none" w:sz="0" w:space="0" w:color="auto"/>
        </w:rPr>
        <w:t>人，他自己也感到自豪与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傲。与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翰相比，</w:t>
      </w:r>
      <w:r>
        <w:rPr>
          <w:rFonts w:ascii="宋体" w:eastAsia="宋体" w:hAnsi="SimSun" w:cs="宋体"/>
          <w:sz w:val="28"/>
          <w:bdr w:val="none" w:sz="0" w:space="0" w:color="auto"/>
        </w:rPr>
        <w:t>汤</w:t>
      </w:r>
      <w:r>
        <w:rPr>
          <w:rFonts w:ascii="宋体" w:eastAsia="宋体" w:hAnsi="MS Mincho" w:cs="宋体"/>
          <w:sz w:val="28"/>
          <w:bdr w:val="none" w:sz="0" w:space="0" w:color="auto"/>
        </w:rPr>
        <w:t>姆的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然不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机灵，甚至有点愚</w:t>
      </w:r>
      <w:r>
        <w:rPr>
          <w:rFonts w:ascii="宋体" w:eastAsia="宋体" w:hAnsi="SimSun" w:cs="宋体"/>
          <w:sz w:val="28"/>
          <w:bdr w:val="none" w:sz="0" w:space="0" w:color="auto"/>
        </w:rPr>
        <w:t>钝</w:t>
      </w:r>
      <w:r>
        <w:rPr>
          <w:rFonts w:ascii="宋体" w:eastAsia="宋体" w:hAnsi="MS Mincho" w:cs="宋体"/>
          <w:sz w:val="28"/>
          <w:bdr w:val="none" w:sz="0" w:space="0" w:color="auto"/>
        </w:rPr>
        <w:t>。尽管</w:t>
      </w:r>
      <w:r>
        <w:rPr>
          <w:rFonts w:ascii="宋体" w:eastAsia="宋体" w:hAnsi="SimSun" w:cs="宋体"/>
          <w:sz w:val="28"/>
          <w:bdr w:val="none" w:sz="0" w:space="0" w:color="auto"/>
        </w:rPr>
        <w:t>汤</w:t>
      </w:r>
      <w:r>
        <w:rPr>
          <w:rFonts w:ascii="宋体" w:eastAsia="宋体" w:hAnsi="MS Mincho" w:cs="宋体"/>
          <w:sz w:val="28"/>
          <w:bdr w:val="none" w:sz="0" w:space="0" w:color="auto"/>
        </w:rPr>
        <w:t>姆也很用功，但学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却很一般。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久了，他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常从心底流露出自卑与无奈。然而，</w:t>
      </w:r>
      <w:r>
        <w:rPr>
          <w:rFonts w:ascii="宋体" w:eastAsia="宋体" w:hAnsi="SimSun" w:cs="宋体"/>
          <w:sz w:val="28"/>
          <w:bdr w:val="none" w:sz="0" w:space="0" w:color="auto"/>
        </w:rPr>
        <w:t>汤</w:t>
      </w:r>
      <w:r>
        <w:rPr>
          <w:rFonts w:ascii="宋体" w:eastAsia="宋体" w:hAnsi="MS Mincho" w:cs="宋体"/>
          <w:sz w:val="28"/>
          <w:bdr w:val="none" w:sz="0" w:space="0" w:color="auto"/>
        </w:rPr>
        <w:t>姆的母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却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是鼓励他：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候，尽管有些奔</w:t>
      </w:r>
      <w:r>
        <w:rPr>
          <w:rFonts w:ascii="宋体" w:eastAsia="宋体" w:hAnsi="SimSun" w:cs="宋体"/>
          <w:sz w:val="28"/>
          <w:bdr w:val="none" w:sz="0" w:space="0" w:color="auto"/>
        </w:rPr>
        <w:t>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骏马总</w:t>
      </w:r>
      <w:r>
        <w:rPr>
          <w:rFonts w:ascii="宋体" w:eastAsia="宋体" w:hAnsi="MS Mincho" w:cs="宋体"/>
          <w:sz w:val="28"/>
          <w:bdr w:val="none" w:sz="0" w:space="0" w:color="auto"/>
        </w:rPr>
        <w:t>是呼</w:t>
      </w:r>
      <w:r>
        <w:rPr>
          <w:rFonts w:ascii="宋体" w:eastAsia="宋体" w:hAnsi="SimSun" w:cs="宋体"/>
          <w:sz w:val="28"/>
          <w:bdr w:val="none" w:sz="0" w:space="0" w:color="auto"/>
        </w:rPr>
        <w:t>啸</w:t>
      </w:r>
      <w:r>
        <w:rPr>
          <w:rFonts w:ascii="宋体" w:eastAsia="宋体" w:hAnsi="MS Mincho" w:cs="宋体"/>
          <w:sz w:val="28"/>
          <w:bdr w:val="none" w:sz="0" w:space="0" w:color="auto"/>
        </w:rPr>
        <w:t>着遥遥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先，但最先抵达目的地的，却往往是有非凡耐心和毅力的</w:t>
      </w:r>
      <w:r>
        <w:rPr>
          <w:rFonts w:ascii="宋体" w:eastAsia="宋体" w:hAnsi="SimSun" w:cs="宋体"/>
          <w:sz w:val="28"/>
          <w:bdr w:val="none" w:sz="0" w:space="0" w:color="auto"/>
        </w:rPr>
        <w:t>骆驼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” 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翰自</w:t>
      </w:r>
      <w:r>
        <w:rPr>
          <w:rFonts w:ascii="宋体" w:eastAsia="宋体" w:hAnsi="SimSun" w:cs="宋体"/>
          <w:sz w:val="28"/>
          <w:bdr w:val="none" w:sz="0" w:space="0" w:color="auto"/>
        </w:rPr>
        <w:t>诩</w:t>
      </w:r>
      <w:r>
        <w:rPr>
          <w:rFonts w:ascii="宋体" w:eastAsia="宋体" w:hAnsi="MS Mincho" w:cs="宋体"/>
          <w:sz w:val="28"/>
          <w:bdr w:val="none" w:sz="0" w:space="0" w:color="auto"/>
        </w:rPr>
        <w:t>是个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明人，但一生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平平，没能成就任何一件大事。而自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很笨的</w:t>
      </w:r>
      <w:r>
        <w:rPr>
          <w:rFonts w:ascii="宋体" w:eastAsia="宋体" w:hAnsi="SimSun" w:cs="宋体"/>
          <w:sz w:val="28"/>
          <w:bdr w:val="none" w:sz="0" w:space="0" w:color="auto"/>
        </w:rPr>
        <w:t>汤</w:t>
      </w:r>
      <w:r>
        <w:rPr>
          <w:rFonts w:ascii="宋体" w:eastAsia="宋体" w:hAnsi="MS Mincho" w:cs="宋体"/>
          <w:sz w:val="28"/>
          <w:bdr w:val="none" w:sz="0" w:space="0" w:color="auto"/>
        </w:rPr>
        <w:t>姆，却不断地从各个方面充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自己，一点点地超越自我，最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成就了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翰</w:t>
      </w:r>
      <w:r>
        <w:rPr>
          <w:rFonts w:ascii="宋体" w:eastAsia="宋体" w:hAnsi="SimSun" w:cs="宋体"/>
          <w:sz w:val="28"/>
          <w:bdr w:val="none" w:sz="0" w:space="0" w:color="auto"/>
        </w:rPr>
        <w:t>愤愤</w:t>
      </w:r>
      <w:r>
        <w:rPr>
          <w:rFonts w:ascii="宋体" w:eastAsia="宋体" w:hAnsi="MS Mincho" w:cs="宋体"/>
          <w:sz w:val="28"/>
          <w:bdr w:val="none" w:sz="0" w:space="0" w:color="auto"/>
        </w:rPr>
        <w:t>不平，以至郁郁而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。他的灵魂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到了天堂后，</w:t>
      </w:r>
      <w:r>
        <w:rPr>
          <w:rFonts w:ascii="宋体" w:eastAsia="宋体" w:hAnsi="SimSun" w:cs="宋体"/>
          <w:sz w:val="28"/>
          <w:bdr w:val="none" w:sz="0" w:space="0" w:color="auto"/>
        </w:rPr>
        <w:t>质问</w:t>
      </w:r>
      <w:r>
        <w:rPr>
          <w:rFonts w:ascii="宋体" w:eastAsia="宋体" w:hAnsi="MS Mincho" w:cs="宋体"/>
          <w:sz w:val="28"/>
          <w:bdr w:val="none" w:sz="0" w:space="0" w:color="auto"/>
        </w:rPr>
        <w:t>上帝：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明才智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超</w:t>
      </w:r>
      <w:r>
        <w:rPr>
          <w:rFonts w:ascii="宋体" w:eastAsia="宋体" w:hAnsi="SimSun" w:cs="宋体"/>
          <w:sz w:val="28"/>
          <w:bdr w:val="none" w:sz="0" w:space="0" w:color="auto"/>
        </w:rPr>
        <w:t>过汤</w:t>
      </w:r>
      <w:r>
        <w:rPr>
          <w:rFonts w:ascii="宋体" w:eastAsia="宋体" w:hAnsi="MS Mincho" w:cs="宋体"/>
          <w:sz w:val="28"/>
          <w:bdr w:val="none" w:sz="0" w:space="0" w:color="auto"/>
        </w:rPr>
        <w:t>姆，我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比他更出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拔萃才是，可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的佼佼者呢</w:t>
      </w:r>
      <w:r>
        <w:rPr>
          <w:rFonts w:ascii="宋体" w:eastAsia="宋体" w:cs="宋体"/>
          <w:sz w:val="28"/>
          <w:bdr w:val="none" w:sz="0" w:space="0" w:color="auto"/>
        </w:rPr>
        <w:t>?!”</w:t>
      </w:r>
      <w:r>
        <w:rPr>
          <w:rFonts w:ascii="宋体" w:eastAsia="宋体" w:hAnsi="MS Mincho" w:cs="宋体"/>
          <w:sz w:val="28"/>
          <w:bdr w:val="none" w:sz="0" w:space="0" w:color="auto"/>
        </w:rPr>
        <w:t>上帝笑了笑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可怜的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翰啊，你至死都没能弄明白：我把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个人送到世上，在他生命的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褡裢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里都放了同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的两件礼物</w:t>
      </w:r>
      <w:r>
        <w:rPr>
          <w:rFonts w:ascii="宋体" w:eastAsia="宋体" w:cs="宋体"/>
          <w:sz w:val="28"/>
          <w:bdr w:val="none" w:sz="0" w:space="0" w:color="auto"/>
        </w:rPr>
        <w:t>——‘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。只不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你把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放到了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褡裢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的前面，把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放到了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褡裢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的后面。你因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常常看到或触摸到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而沾沾自喜，却忽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明反被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，一生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平平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汤</w:t>
      </w:r>
      <w:r>
        <w:rPr>
          <w:rFonts w:ascii="宋体" w:eastAsia="宋体" w:hAnsi="MS Mincho" w:cs="宋体"/>
          <w:sz w:val="28"/>
          <w:bdr w:val="none" w:sz="0" w:space="0" w:color="auto"/>
        </w:rPr>
        <w:t>姆与你恰恰相反，把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放到了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褡裢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的前面，把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放到了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褡裢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的后面。他看不到自己的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明，并由自卑</w:t>
      </w:r>
      <w:r>
        <w:rPr>
          <w:rFonts w:ascii="宋体" w:eastAsia="宋体" w:hAnsi="SimSun" w:cs="宋体"/>
          <w:sz w:val="28"/>
          <w:bdr w:val="none" w:sz="0" w:space="0" w:color="auto"/>
        </w:rPr>
        <w:t>转变为</w:t>
      </w:r>
      <w:r>
        <w:rPr>
          <w:rFonts w:ascii="宋体" w:eastAsia="宋体" w:hAnsi="MS Mincho" w:cs="宋体"/>
          <w:sz w:val="28"/>
          <w:bdr w:val="none" w:sz="0" w:space="0" w:color="auto"/>
        </w:rPr>
        <w:t>努力，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锲</w:t>
      </w:r>
      <w:r>
        <w:rPr>
          <w:rFonts w:ascii="宋体" w:eastAsia="宋体" w:hAnsi="MS Mincho" w:cs="宋体"/>
          <w:sz w:val="28"/>
          <w:bdr w:val="none" w:sz="0" w:space="0" w:color="auto"/>
        </w:rPr>
        <w:t>而不舍地努力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再努力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所以，他成就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  <w:r>
        <w:rPr>
          <w:rFonts w:ascii="宋体" w:eastAsia="宋体" w:cs="宋体"/>
          <w:sz w:val="28"/>
          <w:bdr w:val="none" w:sz="0" w:space="0" w:color="auto"/>
        </w:rPr>
        <w:t xml:space="preserve">” 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翰又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照你</w:t>
      </w:r>
      <w:r>
        <w:rPr>
          <w:rFonts w:ascii="宋体" w:eastAsia="宋体" w:hAnsi="SimSun" w:cs="宋体"/>
          <w:sz w:val="28"/>
          <w:bdr w:val="none" w:sz="0" w:space="0" w:color="auto"/>
        </w:rPr>
        <w:t>这么讲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明人和愚</w:t>
      </w:r>
      <w:r>
        <w:rPr>
          <w:rFonts w:ascii="宋体" w:eastAsia="宋体" w:hAnsi="SimSun" w:cs="宋体"/>
          <w:sz w:val="28"/>
          <w:bdr w:val="none" w:sz="0" w:space="0" w:color="auto"/>
        </w:rPr>
        <w:t>钝</w:t>
      </w:r>
      <w:r>
        <w:rPr>
          <w:rFonts w:ascii="宋体" w:eastAsia="宋体" w:hAnsi="MS Mincho" w:cs="宋体"/>
          <w:sz w:val="28"/>
          <w:bdr w:val="none" w:sz="0" w:space="0" w:color="auto"/>
        </w:rPr>
        <w:t>人是可以相互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的人才是最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明的人呢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上帝又笑了笑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。如果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自己知道的很多而不再努力，就会逐</w:t>
      </w:r>
      <w:r>
        <w:rPr>
          <w:rFonts w:ascii="宋体" w:eastAsia="宋体" w:hAnsi="SimSun" w:cs="宋体"/>
          <w:sz w:val="28"/>
          <w:bdr w:val="none" w:sz="0" w:space="0" w:color="auto"/>
        </w:rPr>
        <w:t>渐变</w:t>
      </w:r>
      <w:r>
        <w:rPr>
          <w:rFonts w:ascii="宋体" w:eastAsia="宋体" w:hAnsi="MS Mincho" w:cs="宋体"/>
          <w:sz w:val="28"/>
          <w:bdr w:val="none" w:sz="0" w:space="0" w:color="auto"/>
        </w:rPr>
        <w:t>成愚</w:t>
      </w:r>
      <w:r>
        <w:rPr>
          <w:rFonts w:ascii="宋体" w:eastAsia="宋体" w:hAnsi="SimSun" w:cs="宋体"/>
          <w:sz w:val="28"/>
          <w:bdr w:val="none" w:sz="0" w:space="0" w:color="auto"/>
        </w:rPr>
        <w:t>钝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如果愚</w:t>
      </w:r>
      <w:r>
        <w:rPr>
          <w:rFonts w:ascii="宋体" w:eastAsia="宋体" w:hAnsi="SimSun" w:cs="宋体"/>
          <w:sz w:val="28"/>
          <w:bdr w:val="none" w:sz="0" w:space="0" w:color="auto"/>
        </w:rPr>
        <w:t>钝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自己知道的很少而不断努力，就会逐</w:t>
      </w:r>
      <w:r>
        <w:rPr>
          <w:rFonts w:ascii="宋体" w:eastAsia="宋体" w:hAnsi="SimSun" w:cs="宋体"/>
          <w:sz w:val="28"/>
          <w:bdr w:val="none" w:sz="0" w:space="0" w:color="auto"/>
        </w:rPr>
        <w:t>渐变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明人。只有不断努力的人，才是最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明的人。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言之，努力的人最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，一定要玩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你的八万六千四百秒，不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一秒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白白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去，争</w:t>
      </w:r>
      <w:r>
        <w:rPr>
          <w:rFonts w:ascii="宋体" w:eastAsia="宋体" w:hAnsi="SimSun" w:cs="宋体"/>
          <w:sz w:val="28"/>
          <w:bdr w:val="none" w:sz="0" w:space="0" w:color="auto"/>
        </w:rPr>
        <w:t>创每</w:t>
      </w:r>
      <w:r>
        <w:rPr>
          <w:rFonts w:ascii="宋体" w:eastAsia="宋体" w:hAnsi="MS Mincho" w:cs="宋体"/>
          <w:sz w:val="28"/>
          <w:bdr w:val="none" w:sz="0" w:space="0" w:color="auto"/>
        </w:rPr>
        <w:t>一秒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斗的人生才是精彩的人生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自己留下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憾，凡事靠自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努力，努力就永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不太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你不是最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秀的，但你可以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做一个肯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持的人。</w:t>
      </w:r>
      <w:r>
        <w:rPr>
          <w:rFonts w:ascii="宋体" w:eastAsia="宋体" w:hAnsi="SimSun" w:cs="宋体"/>
          <w:sz w:val="28"/>
          <w:bdr w:val="none" w:sz="0" w:space="0" w:color="auto"/>
        </w:rPr>
        <w:t>傻</w:t>
      </w:r>
      <w:r>
        <w:rPr>
          <w:rFonts w:ascii="宋体" w:eastAsia="宋体" w:hAnsi="MS Mincho" w:cs="宋体"/>
          <w:sz w:val="28"/>
          <w:bdr w:val="none" w:sz="0" w:space="0" w:color="auto"/>
        </w:rPr>
        <w:t>乎乎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持准能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我常听同学幽怨地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我尽力了，我很不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。努力分三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境界：尽力而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，全力以赴，竭尽全力。</w:t>
      </w:r>
      <w:r>
        <w:rPr>
          <w:rFonts w:ascii="宋体" w:eastAsia="宋体" w:hAnsi="SimSun" w:cs="宋体"/>
          <w:sz w:val="28"/>
          <w:bdr w:val="none" w:sz="0" w:space="0" w:color="auto"/>
        </w:rPr>
        <w:t>请问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在达到了哪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境界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要想超常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，要想做一匹冲出重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，要想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造奇迹，需要达到哪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境界</w:t>
      </w:r>
      <w:r>
        <w:rPr>
          <w:rFonts w:ascii="宋体" w:eastAsia="宋体" w:cs="宋体"/>
          <w:sz w:val="28"/>
          <w:bdr w:val="none" w:sz="0" w:space="0" w:color="auto"/>
        </w:rPr>
        <w:t>?92</w:t>
      </w:r>
      <w:r>
        <w:rPr>
          <w:rFonts w:ascii="宋体" w:eastAsia="宋体" w:hAnsi="MS Mincho" w:cs="宋体"/>
          <w:sz w:val="28"/>
          <w:bdr w:val="none" w:sz="0" w:space="0" w:color="auto"/>
        </w:rPr>
        <w:t>年巴塞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那奥运会游泳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，在决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钱红</w:t>
      </w:r>
      <w:r>
        <w:rPr>
          <w:rFonts w:ascii="宋体" w:eastAsia="宋体" w:hAnsi="MS Mincho" w:cs="宋体"/>
          <w:sz w:val="28"/>
          <w:bdr w:val="none" w:sz="0" w:space="0" w:color="auto"/>
        </w:rPr>
        <w:t>毅然采取最后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米不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气的非常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游法，在所有运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练员</w:t>
      </w:r>
      <w:r>
        <w:rPr>
          <w:rFonts w:ascii="宋体" w:eastAsia="宋体" w:hAnsi="MS Mincho" w:cs="宋体"/>
          <w:sz w:val="28"/>
          <w:bdr w:val="none" w:sz="0" w:space="0" w:color="auto"/>
        </w:rPr>
        <w:t>目瞪口呆中，</w:t>
      </w:r>
      <w:r>
        <w:rPr>
          <w:rFonts w:ascii="宋体" w:eastAsia="宋体" w:hAnsi="SimSun" w:cs="宋体"/>
          <w:sz w:val="28"/>
          <w:bdr w:val="none" w:sz="0" w:space="0" w:color="auto"/>
        </w:rPr>
        <w:t>钱红</w:t>
      </w:r>
      <w:r>
        <w:rPr>
          <w:rFonts w:ascii="宋体" w:eastAsia="宋体" w:hAnsi="MS Mincho" w:cs="宋体"/>
          <w:sz w:val="28"/>
          <w:bdr w:val="none" w:sz="0" w:space="0" w:color="auto"/>
        </w:rPr>
        <w:t>率先冲向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点，取得了冠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。事后，人</w:t>
      </w:r>
      <w:r>
        <w:rPr>
          <w:rFonts w:ascii="宋体" w:eastAsia="宋体" w:hAnsi="SimSun" w:cs="宋体"/>
          <w:sz w:val="28"/>
          <w:bdr w:val="none" w:sz="0" w:space="0" w:color="auto"/>
        </w:rPr>
        <w:t>们问钱红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米不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气会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致什</w:t>
      </w:r>
      <w:r>
        <w:rPr>
          <w:rFonts w:ascii="宋体" w:eastAsia="宋体" w:hAnsi="SimSun" w:cs="宋体"/>
          <w:sz w:val="28"/>
          <w:bdr w:val="none" w:sz="0" w:space="0" w:color="auto"/>
        </w:rPr>
        <w:t>么结</w:t>
      </w:r>
      <w:r>
        <w:rPr>
          <w:rFonts w:ascii="宋体" w:eastAsia="宋体" w:hAnsi="MS Mincho" w:cs="宋体"/>
          <w:sz w:val="28"/>
          <w:bdr w:val="none" w:sz="0" w:space="0" w:color="auto"/>
        </w:rPr>
        <w:t>果，她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，会缺氧而窒息昏迷，但是要想取得冠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就要不留一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力气，就要拼，拼到最后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爬上游泳台的力气都没有，不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自己留一点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憾。用</w:t>
      </w:r>
      <w:r>
        <w:rPr>
          <w:rFonts w:ascii="宋体" w:eastAsia="宋体" w:hAnsi="SimSun" w:cs="宋体"/>
          <w:sz w:val="28"/>
          <w:bdr w:val="none" w:sz="0" w:space="0" w:color="auto"/>
        </w:rPr>
        <w:t>钱红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，反照自己，我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在不也是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在本学期的最后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采取哪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游法呢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三、良好的方式方法是助跑器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一些同学看似很努力，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堂上也没有做与学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的事，好像也在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真完成。但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的努力只是一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找不出破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，自己也求个心安。但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一考便知。真正意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上的努力不可能在考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中没有回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。那有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的努力到底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子呢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地安排自己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地完成各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而不是老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督促家</w:t>
      </w:r>
      <w:r>
        <w:rPr>
          <w:rFonts w:ascii="宋体" w:eastAsia="宋体" w:hAnsi="SimSun" w:cs="宋体"/>
          <w:sz w:val="28"/>
          <w:bdr w:val="none" w:sz="0" w:space="0" w:color="auto"/>
        </w:rPr>
        <w:t>长监</w:t>
      </w:r>
      <w:r>
        <w:rPr>
          <w:rFonts w:ascii="宋体" w:eastAsia="宋体" w:hAnsi="MS Mincho" w:cs="宋体"/>
          <w:sz w:val="28"/>
          <w:bdr w:val="none" w:sz="0" w:space="0" w:color="auto"/>
        </w:rPr>
        <w:t>督。当学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才更有效。如果把学</w:t>
      </w:r>
      <w:r>
        <w:rPr>
          <w:rFonts w:ascii="宋体" w:eastAsia="宋体" w:hAnsi="SimSun" w:cs="宋体"/>
          <w:sz w:val="28"/>
          <w:bdr w:val="none" w:sz="0" w:space="0" w:color="auto"/>
        </w:rPr>
        <w:t>习变</w:t>
      </w:r>
      <w:r>
        <w:rPr>
          <w:rFonts w:ascii="宋体" w:eastAsia="宋体" w:hAnsi="MS Mincho" w:cs="宋体"/>
          <w:sz w:val="28"/>
          <w:bdr w:val="none" w:sz="0" w:space="0" w:color="auto"/>
        </w:rPr>
        <w:t>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迫的行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力就会减弱，久而久之会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倦感，失去学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效果可想而知。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情，主</w:t>
      </w:r>
      <w:r>
        <w:rPr>
          <w:rFonts w:ascii="宋体" w:eastAsia="宋体" w:hAnsi="SimSun" w:cs="宋体"/>
          <w:sz w:val="28"/>
          <w:bdr w:val="none" w:sz="0" w:space="0" w:color="auto"/>
        </w:rPr>
        <w:t>动获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，不依耐，不耻下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。做任何事情，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是取得成功的必要条件，学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也不例外。很多同学在学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中恰恰缺乏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才能做到主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自己在心里</w:t>
      </w:r>
      <w:r>
        <w:rPr>
          <w:rFonts w:ascii="宋体" w:eastAsia="宋体" w:hAnsi="SimSun" w:cs="宋体"/>
          <w:sz w:val="28"/>
          <w:bdr w:val="none" w:sz="0" w:space="0" w:color="auto"/>
        </w:rPr>
        <w:t>问问</w:t>
      </w:r>
      <w:r>
        <w:rPr>
          <w:rFonts w:ascii="宋体" w:eastAsia="宋体" w:hAnsi="MS Mincho" w:cs="宋体"/>
          <w:sz w:val="28"/>
          <w:bdr w:val="none" w:sz="0" w:space="0" w:color="auto"/>
        </w:rPr>
        <w:t>你自己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辅导时间</w:t>
      </w:r>
      <w:r>
        <w:rPr>
          <w:rFonts w:ascii="宋体" w:eastAsia="宋体" w:hAnsi="MS Mincho" w:cs="宋体"/>
          <w:sz w:val="28"/>
          <w:bdr w:val="none" w:sz="0" w:space="0" w:color="auto"/>
        </w:rPr>
        <w:t>能否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的把自己不懂得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答案是肯定的</w:t>
      </w:r>
      <w:r>
        <w:rPr>
          <w:rFonts w:ascii="宋体" w:eastAsia="宋体" w:hAnsi="SimSun" w:cs="宋体"/>
          <w:sz w:val="28"/>
          <w:bdr w:val="none" w:sz="0" w:space="0" w:color="auto"/>
        </w:rPr>
        <w:t>请举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有不懂的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有没有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极和同学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探究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师传</w:t>
      </w:r>
      <w:r>
        <w:rPr>
          <w:rFonts w:ascii="宋体" w:eastAsia="宋体" w:hAnsi="MS Mincho" w:cs="宋体"/>
          <w:sz w:val="28"/>
          <w:bdr w:val="none" w:sz="0" w:space="0" w:color="auto"/>
        </w:rPr>
        <w:t>授的知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有没有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能否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开动脑</w:t>
      </w:r>
      <w:r>
        <w:rPr>
          <w:rFonts w:ascii="宋体" w:eastAsia="宋体" w:hAnsi="MS Mincho" w:cs="宋体"/>
          <w:sz w:val="28"/>
          <w:bdr w:val="none" w:sz="0" w:space="0" w:color="auto"/>
        </w:rPr>
        <w:t>筋找出自己不懂的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定律，公式和一些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律性的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西有没有主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去探究它是怎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如果你的答案是否定的，那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无需我多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、独立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独立性要求我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做事有主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，不盲从，不人云亦云，能独立完成学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。有的同学在学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中遇到稍微有点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目，不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自己的思考，要</w:t>
      </w:r>
      <w:r>
        <w:rPr>
          <w:rFonts w:ascii="宋体" w:eastAsia="宋体" w:hAnsi="SimSun" w:cs="宋体"/>
          <w:sz w:val="28"/>
          <w:bdr w:val="none" w:sz="0" w:space="0" w:color="auto"/>
        </w:rPr>
        <w:t>么问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么问</w:t>
      </w:r>
      <w:r>
        <w:rPr>
          <w:rFonts w:ascii="宋体" w:eastAsia="宋体" w:hAnsi="MS Mincho" w:cs="宋体"/>
          <w:sz w:val="28"/>
          <w:bdr w:val="none" w:sz="0" w:space="0" w:color="auto"/>
        </w:rPr>
        <w:t>同学，不主</w:t>
      </w:r>
      <w:r>
        <w:rPr>
          <w:rFonts w:ascii="宋体" w:eastAsia="宋体" w:hAnsi="SimSun" w:cs="宋体"/>
          <w:sz w:val="28"/>
          <w:bdr w:val="none" w:sz="0" w:space="0" w:color="auto"/>
        </w:rPr>
        <w:t>动钻</w:t>
      </w:r>
      <w:r>
        <w:rPr>
          <w:rFonts w:ascii="宋体" w:eastAsia="宋体" w:hAnsi="MS Mincho" w:cs="宋体"/>
          <w:sz w:val="28"/>
          <w:bdr w:val="none" w:sz="0" w:space="0" w:color="auto"/>
        </w:rPr>
        <w:t>研，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分依</w:t>
      </w:r>
      <w:r>
        <w:rPr>
          <w:rFonts w:ascii="宋体" w:eastAsia="宋体" w:hAnsi="SimSun" w:cs="宋体"/>
          <w:sz w:val="28"/>
          <w:bdr w:val="none" w:sz="0" w:space="0" w:color="auto"/>
        </w:rPr>
        <w:t>赖别</w:t>
      </w:r>
      <w:r>
        <w:rPr>
          <w:rFonts w:ascii="宋体" w:eastAsia="宋体" w:hAnsi="MS Mincho" w:cs="宋体"/>
          <w:sz w:val="28"/>
          <w:bdr w:val="none" w:sz="0" w:space="0" w:color="auto"/>
        </w:rPr>
        <w:t>人。而很多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秀的同学更愿意独立思考，依靠自己独立的智慧去努力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。正是他</w:t>
      </w:r>
      <w:r>
        <w:rPr>
          <w:rFonts w:ascii="宋体" w:eastAsia="宋体" w:hAnsi="SimSun" w:cs="宋体"/>
          <w:sz w:val="28"/>
          <w:bdr w:val="none" w:sz="0" w:space="0" w:color="auto"/>
        </w:rPr>
        <w:t>们这种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的独立性，造就了他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拔萃。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坚强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的意志是保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一个失意的年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人，向哲人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教成功的秘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。哲人</w:t>
      </w:r>
      <w:r>
        <w:rPr>
          <w:rFonts w:ascii="宋体" w:eastAsia="宋体" w:hAnsi="SimSun" w:cs="宋体"/>
          <w:sz w:val="28"/>
          <w:bdr w:val="none" w:sz="0" w:space="0" w:color="auto"/>
        </w:rPr>
        <w:t>递给</w:t>
      </w:r>
      <w:r>
        <w:rPr>
          <w:rFonts w:ascii="宋体" w:eastAsia="宋体" w:hAnsi="MS Mincho" w:cs="宋体"/>
          <w:sz w:val="28"/>
          <w:bdr w:val="none" w:sz="0" w:space="0" w:color="auto"/>
        </w:rPr>
        <w:t>他一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花生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用力捏它。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人用力一捏，花生的壳碎了，剩下了花生仁。哲人叫他再搓搓它，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色的皮也被搓掉了，只剩下白白的果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。哲人叫他再用力捏，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一粒花生米成了两半。哲人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他再用力捏，同学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想想，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果又会是什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捏碎了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?)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他如何用力，却怎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也捏不碎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两瓣花生米。最后，哲人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重心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地告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然屡受打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和磨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，失去了很多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西，但始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颗坚强</w:t>
      </w:r>
      <w:r>
        <w:rPr>
          <w:rFonts w:ascii="宋体" w:eastAsia="宋体" w:hAnsi="MS Mincho" w:cs="宋体"/>
          <w:sz w:val="28"/>
          <w:bdr w:val="none" w:sz="0" w:space="0" w:color="auto"/>
        </w:rPr>
        <w:t>的心，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才有美梦成真的希望。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个人的一生都会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或多或少的挫折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就看大家怎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些障碍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又怎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吸取教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去的就成功了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越不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去的就心灰了，志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了。有的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要怨天尤人，</w:t>
      </w:r>
      <w:r>
        <w:rPr>
          <w:rFonts w:ascii="宋体" w:eastAsia="宋体" w:hAnsi="SimSun" w:cs="宋体"/>
          <w:sz w:val="28"/>
          <w:bdr w:val="none" w:sz="0" w:space="0" w:color="auto"/>
        </w:rPr>
        <w:t>愤</w:t>
      </w:r>
      <w:r>
        <w:rPr>
          <w:rFonts w:ascii="宋体" w:eastAsia="宋体" w:hAnsi="MS Mincho" w:cs="宋体"/>
          <w:sz w:val="28"/>
          <w:bdr w:val="none" w:sz="0" w:space="0" w:color="auto"/>
        </w:rPr>
        <w:t>世不公，却很少想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自己打造了一</w:t>
      </w:r>
      <w:r>
        <w:rPr>
          <w:rFonts w:ascii="宋体" w:eastAsia="宋体" w:hAnsi="SimSun" w:cs="宋体"/>
          <w:sz w:val="28"/>
          <w:bdr w:val="none" w:sz="0" w:space="0" w:color="auto"/>
        </w:rPr>
        <w:t>颗坚强</w:t>
      </w:r>
      <w:r>
        <w:rPr>
          <w:rFonts w:ascii="宋体" w:eastAsia="宋体" w:hAnsi="MS Mincho" w:cs="宋体"/>
          <w:sz w:val="28"/>
          <w:bdr w:val="none" w:sz="0" w:space="0" w:color="auto"/>
        </w:rPr>
        <w:t>的心。如果一个人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敢于面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重重磨砺和困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的心都没有，那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，又有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予你成功的希望呢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信，只要我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，就一定会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有一个无怨无悔的青春。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个人都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望成功，但究竟怎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做才能走向成功呢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是求学的大好光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，但仍然有一些同学整天</w:t>
      </w:r>
      <w:r>
        <w:rPr>
          <w:rFonts w:ascii="宋体" w:eastAsia="宋体" w:hAnsi="SimSun" w:cs="宋体"/>
          <w:sz w:val="28"/>
          <w:bdr w:val="none" w:sz="0" w:space="0" w:color="auto"/>
        </w:rPr>
        <w:t>浑浑</w:t>
      </w:r>
      <w:r>
        <w:rPr>
          <w:rFonts w:ascii="宋体" w:eastAsia="宋体" w:hAnsi="MS Mincho" w:cs="宋体"/>
          <w:sz w:val="28"/>
          <w:bdr w:val="none" w:sz="0" w:space="0" w:color="auto"/>
        </w:rPr>
        <w:t>噩噩地混日子，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有少部分同学正走在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崖的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沿，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眼里无奈的泪花以及老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的苦口婆心的</w:t>
      </w:r>
      <w:r>
        <w:rPr>
          <w:rFonts w:ascii="宋体" w:eastAsia="宋体" w:hAnsi="SimSun" w:cs="宋体"/>
          <w:sz w:val="28"/>
          <w:bdr w:val="none" w:sz="0" w:space="0" w:color="auto"/>
        </w:rPr>
        <w:t>训导视</w:t>
      </w:r>
      <w:r>
        <w:rPr>
          <w:rFonts w:ascii="宋体" w:eastAsia="宋体" w:hAnsi="MS Mincho" w:cs="宋体"/>
          <w:sz w:val="28"/>
          <w:bdr w:val="none" w:sz="0" w:space="0" w:color="auto"/>
        </w:rPr>
        <w:t>而不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，听而不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，与社会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散人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混在一起，打架、抽烟，不正确上网，离家离校出走，自私自利，全然不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把孩子看成自己生命全部的爸爸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的感受，不辨是非，我行我素，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些同学在班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体中是孤独的，因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没有人愿意和他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坐同桌，一旦遇上他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，脆弱的同学找老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哭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的能理解老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苦衷的同学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然接受了，但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上任然无法掩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那万分的无奈。同学，想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没有，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么别</w:t>
      </w:r>
      <w:r>
        <w:rPr>
          <w:rFonts w:ascii="宋体" w:eastAsia="宋体" w:hAnsi="MS Mincho" w:cs="宋体"/>
          <w:sz w:val="28"/>
          <w:bdr w:val="none" w:sz="0" w:space="0" w:color="auto"/>
        </w:rPr>
        <w:t>人都不喜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和你坐在一起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你的自尊哪儿去了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为别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当是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了自己，也得做一些改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述一个人的真</w:t>
      </w:r>
      <w:r>
        <w:rPr>
          <w:rFonts w:ascii="宋体" w:eastAsia="宋体" w:hAnsi="SimSun" w:cs="宋体"/>
          <w:sz w:val="28"/>
          <w:bdr w:val="none" w:sz="0" w:space="0" w:color="auto"/>
        </w:rPr>
        <w:t>实经历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直到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懵懵</w:t>
      </w:r>
      <w:r>
        <w:rPr>
          <w:rFonts w:ascii="宋体" w:eastAsia="宋体" w:hAnsi="MS Mincho" w:cs="宋体"/>
          <w:sz w:val="28"/>
          <w:bdr w:val="none" w:sz="0" w:space="0" w:color="auto"/>
        </w:rPr>
        <w:t>懂懂地在学校混日子，打架斗殴吸烟逃学，十足的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学生，他从没感到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不好。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，正是情</w:t>
      </w:r>
      <w:r>
        <w:rPr>
          <w:rFonts w:ascii="宋体" w:eastAsia="宋体" w:hAnsi="SimSun" w:cs="宋体"/>
          <w:sz w:val="28"/>
          <w:bdr w:val="none" w:sz="0" w:space="0" w:color="auto"/>
        </w:rPr>
        <w:t>窦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，他喜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上了班上一位女生，他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她写了一封情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，她鄙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地看了他一眼，然后把他的情</w:t>
      </w:r>
      <w:r>
        <w:rPr>
          <w:rFonts w:ascii="宋体" w:eastAsia="宋体" w:hAnsi="SimSun" w:cs="宋体"/>
          <w:sz w:val="28"/>
          <w:bdr w:val="none" w:sz="0" w:space="0" w:color="auto"/>
        </w:rPr>
        <w:t>书贴</w:t>
      </w:r>
      <w:r>
        <w:rPr>
          <w:rFonts w:ascii="宋体" w:eastAsia="宋体" w:hAnsi="MS Mincho" w:cs="宋体"/>
          <w:sz w:val="28"/>
          <w:bdr w:val="none" w:sz="0" w:space="0" w:color="auto"/>
        </w:rPr>
        <w:t>到了学校的宣</w:t>
      </w:r>
      <w:r>
        <w:rPr>
          <w:rFonts w:ascii="宋体" w:eastAsia="宋体" w:hAnsi="SimSun" w:cs="宋体"/>
          <w:sz w:val="28"/>
          <w:bdr w:val="none" w:sz="0" w:space="0" w:color="auto"/>
        </w:rPr>
        <w:t>扬栏</w:t>
      </w:r>
      <w:r>
        <w:rPr>
          <w:rFonts w:ascii="宋体" w:eastAsia="宋体" w:hAnsi="MS Mincho" w:cs="宋体"/>
          <w:sz w:val="28"/>
          <w:bdr w:val="none" w:sz="0" w:space="0" w:color="auto"/>
        </w:rPr>
        <w:t>里。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然他的</w:t>
      </w:r>
      <w:r>
        <w:rPr>
          <w:rFonts w:ascii="宋体" w:eastAsia="宋体" w:hAnsi="SimSun" w:cs="宋体"/>
          <w:sz w:val="28"/>
          <w:bdr w:val="none" w:sz="0" w:space="0" w:color="auto"/>
        </w:rPr>
        <w:t>检查书</w:t>
      </w:r>
      <w:r>
        <w:rPr>
          <w:rFonts w:ascii="宋体" w:eastAsia="宋体" w:hAnsi="MS Mincho" w:cs="宋体"/>
          <w:sz w:val="28"/>
          <w:bdr w:val="none" w:sz="0" w:space="0" w:color="auto"/>
        </w:rPr>
        <w:t>在宣</w:t>
      </w:r>
      <w:r>
        <w:rPr>
          <w:rFonts w:ascii="宋体" w:eastAsia="宋体" w:hAnsi="SimSun" w:cs="宋体"/>
          <w:sz w:val="28"/>
          <w:bdr w:val="none" w:sz="0" w:space="0" w:color="auto"/>
        </w:rPr>
        <w:t>扬栏贴过</w:t>
      </w:r>
      <w:r>
        <w:rPr>
          <w:rFonts w:ascii="宋体" w:eastAsia="宋体" w:hAnsi="MS Mincho" w:cs="宋体"/>
          <w:sz w:val="28"/>
          <w:bdr w:val="none" w:sz="0" w:space="0" w:color="auto"/>
        </w:rPr>
        <w:t>不下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次，但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一次，不知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刺心的痛。第二年，他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学了，在后来的那两年里，他像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了个人似的，拼命地学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，最后竟然考上了湖南大学。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，他大学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顺顺</w:t>
      </w:r>
      <w:r>
        <w:rPr>
          <w:rFonts w:ascii="宋体" w:eastAsia="宋体" w:hAnsi="MS Mincho" w:cs="宋体"/>
          <w:sz w:val="28"/>
          <w:bdr w:val="none" w:sz="0" w:space="0" w:color="auto"/>
        </w:rPr>
        <w:t>利利地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了政府机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。天天一杯茶一</w:t>
      </w:r>
      <w:r>
        <w:rPr>
          <w:rFonts w:ascii="宋体" w:eastAsia="宋体" w:hAnsi="SimSun" w:cs="宋体"/>
          <w:sz w:val="28"/>
          <w:bdr w:val="none" w:sz="0" w:space="0" w:color="auto"/>
        </w:rPr>
        <w:t>张报</w:t>
      </w:r>
      <w:r>
        <w:rPr>
          <w:rFonts w:ascii="宋体" w:eastAsia="宋体" w:hAnsi="MS Mincho" w:cs="宋体"/>
          <w:sz w:val="28"/>
          <w:bdr w:val="none" w:sz="0" w:space="0" w:color="auto"/>
        </w:rPr>
        <w:t>地在机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混日子，他感到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日子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得也很</w:t>
      </w:r>
      <w:r>
        <w:rPr>
          <w:rFonts w:ascii="宋体" w:eastAsia="宋体" w:hAnsi="SimSun" w:cs="宋体"/>
          <w:sz w:val="28"/>
          <w:bdr w:val="none" w:sz="0" w:space="0" w:color="auto"/>
        </w:rPr>
        <w:t>惬</w:t>
      </w:r>
      <w:r>
        <w:rPr>
          <w:rFonts w:ascii="宋体" w:eastAsia="宋体" w:hAnsi="MS Mincho" w:cs="宋体"/>
          <w:sz w:val="28"/>
          <w:bdr w:val="none" w:sz="0" w:space="0" w:color="auto"/>
        </w:rPr>
        <w:t>意。有一回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他到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下去</w:t>
      </w:r>
      <w:r>
        <w:rPr>
          <w:rFonts w:ascii="宋体" w:eastAsia="宋体" w:hAnsi="SimSun" w:cs="宋体"/>
          <w:sz w:val="28"/>
          <w:bdr w:val="none" w:sz="0" w:space="0" w:color="auto"/>
        </w:rPr>
        <w:t>访亲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友竟然把一只狼像狗一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在家里看家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院，他惊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其故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友告之，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狼自幼就与狗一同</w:t>
      </w:r>
      <w:r>
        <w:rPr>
          <w:rFonts w:ascii="宋体" w:eastAsia="宋体" w:hAnsi="SimSun" w:cs="宋体"/>
          <w:sz w:val="28"/>
          <w:bdr w:val="none" w:sz="0" w:space="0" w:color="auto"/>
        </w:rPr>
        <w:t>驯养</w:t>
      </w:r>
      <w:r>
        <w:rPr>
          <w:rFonts w:ascii="宋体" w:eastAsia="宋体" w:hAnsi="MS Mincho" w:cs="宋体"/>
          <w:sz w:val="28"/>
          <w:bdr w:val="none" w:sz="0" w:space="0" w:color="auto"/>
        </w:rPr>
        <w:t>，久而久之，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狼</w:t>
      </w:r>
      <w:r>
        <w:rPr>
          <w:rFonts w:ascii="宋体" w:eastAsia="宋体" w:hAnsi="SimSun" w:cs="宋体"/>
          <w:sz w:val="28"/>
          <w:bdr w:val="none" w:sz="0" w:space="0" w:color="auto"/>
        </w:rPr>
        <w:t>连长</w:t>
      </w:r>
      <w:r>
        <w:rPr>
          <w:rFonts w:ascii="宋体" w:eastAsia="宋体" w:hAnsi="MS Mincho" w:cs="宋体"/>
          <w:sz w:val="28"/>
          <w:bdr w:val="none" w:sz="0" w:space="0" w:color="auto"/>
        </w:rPr>
        <w:t>相都有些像狗，更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提狼性了。他当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看着那狼，想想自己，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有些心惊。没多久，他就在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人的可惜声中辞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去了深圳。他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找那些著名的外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公司求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，而且他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能想方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法直接向外方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理面送自荐信。搞得那些外方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理一个个莫名其妙的：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在没有招聘需要啊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他微笑着告知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有一天你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会需要招聘的，真到那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，我就是第一个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聘的人。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还别说</w:t>
      </w:r>
      <w:r>
        <w:rPr>
          <w:rFonts w:ascii="宋体" w:eastAsia="宋体" w:hAnsi="MS Mincho" w:cs="宋体"/>
          <w:sz w:val="28"/>
          <w:bdr w:val="none" w:sz="0" w:space="0" w:color="auto"/>
        </w:rPr>
        <w:t>，他真的被其中一家公司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用了。那一年，他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，他由于成就突出，被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到地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丹佛的美国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部。上班的第一天，他按国人的</w:t>
      </w:r>
      <w:r>
        <w:rPr>
          <w:rFonts w:ascii="宋体" w:eastAsia="宋体" w:hAnsi="SimSun" w:cs="宋体"/>
          <w:sz w:val="28"/>
          <w:bdr w:val="none" w:sz="0" w:space="0" w:color="auto"/>
        </w:rPr>
        <w:t>习惯请</w:t>
      </w:r>
      <w:r>
        <w:rPr>
          <w:rFonts w:ascii="宋体" w:eastAsia="宋体" w:hAnsi="MS Mincho" w:cs="宋体"/>
          <w:sz w:val="28"/>
          <w:bdr w:val="none" w:sz="0" w:space="0" w:color="auto"/>
        </w:rPr>
        <w:t>美国的新同事共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午餐，然而，就在他</w:t>
      </w:r>
      <w:r>
        <w:rPr>
          <w:rFonts w:ascii="宋体" w:eastAsia="宋体" w:hAnsi="SimSun" w:cs="宋体"/>
          <w:sz w:val="28"/>
          <w:bdr w:val="none" w:sz="0" w:space="0" w:color="auto"/>
        </w:rPr>
        <w:t>筹备买单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却一个个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持自己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，他当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感到很</w:t>
      </w:r>
      <w:r>
        <w:rPr>
          <w:rFonts w:ascii="宋体" w:eastAsia="宋体" w:hAnsi="SimSun" w:cs="宋体"/>
          <w:sz w:val="28"/>
          <w:bdr w:val="none" w:sz="0" w:space="0" w:color="auto"/>
        </w:rPr>
        <w:t>尴</w:t>
      </w:r>
      <w:r>
        <w:rPr>
          <w:rFonts w:ascii="宋体" w:eastAsia="宋体" w:hAnsi="MS Mincho" w:cs="宋体"/>
          <w:sz w:val="28"/>
          <w:bdr w:val="none" w:sz="0" w:space="0" w:color="auto"/>
        </w:rPr>
        <w:t>尬，但同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也清楚了些什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，于是更加努力地工作。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是一个人的真</w:t>
      </w:r>
      <w:r>
        <w:rPr>
          <w:rFonts w:ascii="宋体" w:eastAsia="宋体" w:hAnsi="SimSun" w:cs="宋体"/>
          <w:sz w:val="28"/>
          <w:bdr w:val="none" w:sz="0" w:space="0" w:color="auto"/>
        </w:rPr>
        <w:t>实阅历</w:t>
      </w:r>
      <w:r>
        <w:rPr>
          <w:rFonts w:ascii="宋体" w:eastAsia="宋体" w:hAnsi="MS Mincho" w:cs="宋体"/>
          <w:sz w:val="28"/>
          <w:bdr w:val="none" w:sz="0" w:space="0" w:color="auto"/>
        </w:rPr>
        <w:t>，他叫王其善，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在是位于美国丹佛市的全球第四大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公司的技</w:t>
      </w:r>
      <w:r>
        <w:rPr>
          <w:rFonts w:ascii="宋体" w:eastAsia="宋体" w:hAnsi="SimSun" w:cs="宋体"/>
          <w:sz w:val="28"/>
          <w:bdr w:val="none" w:sz="0" w:space="0" w:color="auto"/>
        </w:rPr>
        <w:t>术总监</w:t>
      </w:r>
      <w:r>
        <w:rPr>
          <w:rFonts w:ascii="宋体" w:eastAsia="宋体" w:hAnsi="MS Mincho" w:cs="宋体"/>
          <w:sz w:val="28"/>
          <w:bdr w:val="none" w:sz="0" w:space="0" w:color="auto"/>
        </w:rPr>
        <w:t>。他告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SimSun" w:cs="宋体"/>
          <w:sz w:val="28"/>
          <w:bdr w:val="none" w:sz="0" w:space="0" w:color="auto"/>
        </w:rPr>
        <w:t>岁时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阅历让</w:t>
      </w:r>
      <w:r>
        <w:rPr>
          <w:rFonts w:ascii="宋体" w:eastAsia="宋体" w:hAnsi="MS Mincho" w:cs="宋体"/>
          <w:sz w:val="28"/>
          <w:bdr w:val="none" w:sz="0" w:space="0" w:color="auto"/>
        </w:rPr>
        <w:t>我清楚，一个人要想被他人接收，并且被他人尊敬，首先得自己尊敬自己</w:t>
      </w:r>
      <w:r>
        <w:rPr>
          <w:rFonts w:ascii="宋体" w:eastAsia="宋体" w:cs="宋体"/>
          <w:sz w:val="28"/>
          <w:bdr w:val="none" w:sz="0" w:space="0" w:color="auto"/>
        </w:rPr>
        <w:t>;22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始明确，狼之所以失去狼性，是由于它没有学会自立</w:t>
      </w:r>
      <w:r>
        <w:rPr>
          <w:rFonts w:ascii="宋体" w:eastAsia="宋体" w:cs="宋体"/>
          <w:sz w:val="28"/>
          <w:bdr w:val="none" w:sz="0" w:space="0" w:color="auto"/>
        </w:rPr>
        <w:t>;24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我知道，要想求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成功，首先自己要自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在美国上班的第一天，我知道了美国人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aa</w:t>
      </w:r>
      <w:r>
        <w:rPr>
          <w:rFonts w:ascii="宋体" w:eastAsia="宋体" w:hAnsi="MS Mincho" w:cs="宋体"/>
          <w:sz w:val="28"/>
          <w:bdr w:val="none" w:sz="0" w:space="0" w:color="auto"/>
        </w:rPr>
        <w:t>制，因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个人都不能指望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</w:t>
      </w:r>
      <w:r>
        <w:rPr>
          <w:rFonts w:ascii="宋体" w:eastAsia="宋体" w:hAnsi="SimSun" w:cs="宋体"/>
          <w:sz w:val="28"/>
          <w:bdr w:val="none" w:sz="0" w:space="0" w:color="auto"/>
        </w:rPr>
        <w:t>买单</w:t>
      </w:r>
      <w:r>
        <w:rPr>
          <w:rFonts w:ascii="宋体" w:eastAsia="宋体" w:hAnsi="MS Mincho" w:cs="宋体"/>
          <w:sz w:val="28"/>
          <w:bdr w:val="none" w:sz="0" w:space="0" w:color="auto"/>
        </w:rPr>
        <w:t>，要想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你就得自己努力，根本就不能指望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就叫自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。自尊加自立加自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加自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就是成功。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抱怨老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乃至苛刻，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抱怨家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唠</w:t>
      </w:r>
      <w:r>
        <w:rPr>
          <w:rFonts w:ascii="宋体" w:eastAsia="宋体" w:hAnsi="MS Mincho" w:cs="宋体"/>
          <w:sz w:val="28"/>
          <w:bdr w:val="none" w:sz="0" w:space="0" w:color="auto"/>
        </w:rPr>
        <w:t>叨和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无法理解的大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。大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无声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你也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抱怨初三日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一日枯燥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捱的日子，因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普通的只能制造</w:t>
      </w:r>
      <w:r>
        <w:rPr>
          <w:rFonts w:ascii="宋体" w:eastAsia="宋体" w:hAnsi="SimSun" w:cs="宋体"/>
          <w:sz w:val="28"/>
          <w:bdr w:val="none" w:sz="0" w:space="0" w:color="auto"/>
        </w:rPr>
        <w:t>铁钉</w:t>
      </w:r>
      <w:r>
        <w:rPr>
          <w:rFonts w:ascii="宋体" w:eastAsia="宋体" w:hAnsi="MS Mincho" w:cs="宋体"/>
          <w:sz w:val="28"/>
          <w:bdr w:val="none" w:sz="0" w:space="0" w:color="auto"/>
        </w:rPr>
        <w:t>的生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，在一遍又一遍毫无新意的煅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，淬火，</w:t>
      </w:r>
      <w:r>
        <w:rPr>
          <w:rFonts w:ascii="宋体" w:eastAsia="宋体" w:hAnsi="SimSun" w:cs="宋体"/>
          <w:sz w:val="28"/>
          <w:bdr w:val="none" w:sz="0" w:space="0" w:color="auto"/>
        </w:rPr>
        <w:t>锤</w:t>
      </w:r>
      <w:r>
        <w:rPr>
          <w:rFonts w:ascii="宋体" w:eastAsia="宋体" w:hAnsi="MS Mincho" w:cs="宋体"/>
          <w:sz w:val="28"/>
          <w:bdr w:val="none" w:sz="0" w:space="0" w:color="auto"/>
        </w:rPr>
        <w:t>打的重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中，才能成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可以用于制造精密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器甚至制造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船的上等好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如果能用今天的辛苦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取明天的幸福，如果能用今天寒窗苦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的寂寞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放明天如花的笑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，那我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的付出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道不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身上，寄托了太多太多人的希望，有望子成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的父母，有愿桃李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友。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的才气、百折不</w:t>
      </w:r>
      <w:r>
        <w:rPr>
          <w:rFonts w:ascii="宋体" w:eastAsia="宋体" w:hAnsi="SimSun" w:cs="宋体"/>
          <w:sz w:val="28"/>
          <w:bdr w:val="none" w:sz="0" w:space="0" w:color="auto"/>
        </w:rPr>
        <w:t>挠</w:t>
      </w:r>
      <w:r>
        <w:rPr>
          <w:rFonts w:ascii="宋体" w:eastAsia="宋体" w:hAnsi="MS Mincho" w:cs="宋体"/>
          <w:sz w:val="28"/>
          <w:bdr w:val="none" w:sz="0" w:space="0" w:color="auto"/>
        </w:rPr>
        <w:t>的勇气、敢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人先的豪气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伐努力拼搏，累累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果定然会</w:t>
      </w:r>
      <w:r>
        <w:rPr>
          <w:rFonts w:ascii="宋体" w:eastAsia="宋体" w:hAnsi="SimSun" w:cs="宋体"/>
          <w:sz w:val="28"/>
          <w:bdr w:val="none" w:sz="0" w:space="0" w:color="auto"/>
        </w:rPr>
        <w:t>缀满</w:t>
      </w:r>
      <w:r>
        <w:rPr>
          <w:rFonts w:ascii="宋体" w:eastAsia="宋体" w:hAnsi="MS Mincho" w:cs="宋体"/>
          <w:sz w:val="28"/>
          <w:bdr w:val="none" w:sz="0" w:space="0" w:color="auto"/>
        </w:rPr>
        <w:t>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在座的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https://d.book118.com/806204224150010055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6204224150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期末考试的教师发言稿</dc:title>
  <dc:subject>现如今，发言稿的使用越来越广泛，发言稿是参加会议者为了在会议或重要活动上表达自己意见、看法或汇报思想工作情况而事先准备好的文稿。怎么写发言稿才能避免踩雷呢？以下是小编精心整理的期末考试的教师发言稿，希</dc:subject>
  <cp:keywords>期末考试的教师发言稿</cp:keywords>
  <cp:revision>0</cp:revision>
</cp:coreProperties>
</file>