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团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或思想中的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或情况加以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和概括的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有利于我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和工作能力的提高，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写才不会流于形式呢？下面是小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春去夏来，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理学院演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弘</w:t>
      </w:r>
      <w:r>
        <w:rPr>
          <w:rFonts w:ascii="宋体" w:eastAsia="宋体" w:hAnsi="SimSun" w:cs="宋体"/>
          <w:sz w:val="28"/>
          <w:bdr w:val="none" w:sz="0" w:space="0" w:color="auto"/>
        </w:rPr>
        <w:t>扬语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社交能力，提高自身素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的宗旨，不断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新本社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。匆匆之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忙碌的四个月中，我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付出了，也收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了。回首已逝的社</w:t>
      </w:r>
      <w:r>
        <w:rPr>
          <w:rFonts w:ascii="宋体" w:eastAsia="宋体" w:hAnsi="SimSun" w:cs="宋体"/>
          <w:sz w:val="28"/>
          <w:bdr w:val="none" w:sz="0" w:space="0" w:color="auto"/>
        </w:rPr>
        <w:t>团岁</w:t>
      </w:r>
      <w:r>
        <w:rPr>
          <w:rFonts w:ascii="宋体" w:eastAsia="宋体" w:hAnsi="MS Mincho" w:cs="宋体"/>
          <w:sz w:val="28"/>
          <w:bdr w:val="none" w:sz="0" w:space="0" w:color="auto"/>
        </w:rPr>
        <w:t>月，点点滴滴中都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的帮助和支持下，在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了挫折后，社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仍在不懈地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持着。社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的整体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力和形象有个一定提高，但也存在越多的缺点与不足，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了吸取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，便于以后更好地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展工作，使本社</w:t>
      </w:r>
      <w:r>
        <w:rPr>
          <w:rFonts w:ascii="宋体" w:eastAsia="宋体" w:hAnsi="SimSun" w:cs="宋体"/>
          <w:sz w:val="28"/>
          <w:bdr w:val="none" w:sz="0" w:space="0" w:color="auto"/>
        </w:rPr>
        <w:t>团实</w:t>
      </w:r>
      <w:r>
        <w:rPr>
          <w:rFonts w:ascii="宋体" w:eastAsia="宋体" w:hAnsi="MS Mincho" w:cs="宋体"/>
          <w:sz w:val="28"/>
          <w:bdr w:val="none" w:sz="0" w:space="0" w:color="auto"/>
        </w:rPr>
        <w:t>力更上一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就本学期工作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）本学期，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讲辩论</w:t>
      </w:r>
      <w:r>
        <w:rPr>
          <w:rFonts w:ascii="宋体" w:eastAsia="宋体" w:hAnsi="MS Mincho" w:cs="宋体"/>
          <w:sz w:val="28"/>
          <w:bdr w:val="none" w:sz="0" w:space="0" w:color="auto"/>
        </w:rPr>
        <w:t>能力，激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星期二或星期四下午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式培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。例如：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授教、游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本社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与各部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交流，特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一言九鼎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交流会，互相取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广大同学提供一个展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自我的舞台，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联谊辩论赛</w:t>
      </w:r>
      <w:r>
        <w:rPr>
          <w:rFonts w:ascii="宋体" w:eastAsia="宋体" w:hAnsi="MS Mincho" w:cs="宋体"/>
          <w:sz w:val="28"/>
          <w:bdr w:val="none" w:sz="0" w:space="0" w:color="auto"/>
        </w:rPr>
        <w:t>－犀牛</w:t>
      </w:r>
      <w:r>
        <w:rPr>
          <w:rFonts w:ascii="宋体" w:eastAsia="宋体" w:hAnsi="SimSun" w:cs="宋体"/>
          <w:sz w:val="28"/>
          <w:bdr w:val="none" w:sz="0" w:space="0" w:color="auto"/>
        </w:rPr>
        <w:t>辩论赛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口才，技巧。彰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学院建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成效，活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、存在的主要缺点和不足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方面：在活</w:t>
      </w:r>
      <w:r>
        <w:rPr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存在部分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，如一些活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不充分，活</w:t>
      </w:r>
      <w:r>
        <w:rPr>
          <w:rFonts w:ascii="宋体" w:eastAsia="宋体" w:hAnsi="SimSun" w:cs="宋体"/>
          <w:sz w:val="28"/>
          <w:bdr w:val="none" w:sz="0" w:space="0" w:color="auto"/>
        </w:rPr>
        <w:t>动质</w:t>
      </w:r>
      <w:r>
        <w:rPr>
          <w:rFonts w:ascii="宋体" w:eastAsia="宋体" w:hAnsi="MS Mincho" w:cs="宋体"/>
          <w:sz w:val="28"/>
          <w:bdr w:val="none" w:sz="0" w:space="0" w:color="auto"/>
        </w:rPr>
        <w:t>量有待提高等。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内部管理方面：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内部缺乏有效管理是目前存在的一个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。本学期工作主要放在活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某些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问题还</w:t>
      </w:r>
      <w:r>
        <w:rPr>
          <w:rFonts w:ascii="宋体" w:eastAsia="宋体" w:hAnsi="MS Mincho" w:cs="宋体"/>
          <w:sz w:val="28"/>
          <w:bdr w:val="none" w:sz="0" w:space="0" w:color="auto"/>
        </w:rPr>
        <w:t>是没有得到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底解决。例如：社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与成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间还</w:t>
      </w:r>
      <w:r>
        <w:rPr>
          <w:rFonts w:ascii="宋体" w:eastAsia="宋体" w:hAnsi="MS Mincho" w:cs="宋体"/>
          <w:sz w:val="28"/>
          <w:bdr w:val="none" w:sz="0" w:space="0" w:color="auto"/>
        </w:rPr>
        <w:t>欠缺沟通、交流，互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有待提高。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交接工作方面：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新老干部交接工作仍有某些地方交接不到位。例如：活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流程等。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以上将是演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的本学期工作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。相信社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团总</w:t>
      </w:r>
      <w:r>
        <w:rPr>
          <w:rFonts w:ascii="宋体" w:eastAsia="宋体" w:hAnsi="MS Mincho" w:cs="宋体"/>
          <w:sz w:val="28"/>
          <w:bdr w:val="none" w:sz="0" w:space="0" w:color="auto"/>
        </w:rPr>
        <w:t>支的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的共同努力下，必将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不足，与各部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，争取下学期在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本学期我根据学生的身体特点安排了以掌握基本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球技</w:t>
      </w:r>
      <w:r>
        <w:rPr>
          <w:rFonts w:ascii="宋体" w:eastAsia="宋体" w:hAnsi="SimSun" w:cs="宋体"/>
          <w:sz w:val="28"/>
          <w:bdr w:val="none" w:sz="0" w:space="0" w:color="auto"/>
        </w:rPr>
        <w:t>术为</w:t>
      </w:r>
      <w:r>
        <w:rPr>
          <w:rFonts w:ascii="宋体" w:eastAsia="宋体" w:hAnsi="MS Mincho" w:cs="宋体"/>
          <w:sz w:val="28"/>
          <w:bdr w:val="none" w:sz="0" w:space="0" w:color="auto"/>
        </w:rPr>
        <w:t>主的教学内容。本学期前半段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，主要是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胸前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接球，行</w:t>
      </w:r>
      <w:r>
        <w:rPr>
          <w:rFonts w:ascii="宋体" w:eastAsia="宋体" w:hAnsi="SimSun" w:cs="宋体"/>
          <w:sz w:val="28"/>
          <w:bdr w:val="none" w:sz="0" w:space="0" w:color="auto"/>
        </w:rPr>
        <w:t>进间传</w:t>
      </w:r>
      <w:r>
        <w:rPr>
          <w:rFonts w:ascii="宋体" w:eastAsia="宋体" w:hAnsi="MS Mincho" w:cs="宋体"/>
          <w:sz w:val="28"/>
          <w:bdr w:val="none" w:sz="0" w:space="0" w:color="auto"/>
        </w:rPr>
        <w:t>接球，原地运球，行</w:t>
      </w:r>
      <w:r>
        <w:rPr>
          <w:rFonts w:ascii="宋体" w:eastAsia="宋体" w:hAnsi="SimSun" w:cs="宋体"/>
          <w:sz w:val="28"/>
          <w:bdr w:val="none" w:sz="0" w:space="0" w:color="auto"/>
        </w:rPr>
        <w:t>进间</w:t>
      </w:r>
      <w:r>
        <w:rPr>
          <w:rFonts w:ascii="宋体" w:eastAsia="宋体" w:hAnsi="MS Mincho" w:cs="宋体"/>
          <w:sz w:val="28"/>
          <w:bdr w:val="none" w:sz="0" w:space="0" w:color="auto"/>
        </w:rPr>
        <w:t>运球，三</w:t>
      </w:r>
      <w:r>
        <w:rPr>
          <w:rFonts w:ascii="宋体" w:eastAsia="宋体" w:hAnsi="SimSun" w:cs="宋体"/>
          <w:sz w:val="28"/>
          <w:bdr w:val="none" w:sz="0" w:space="0" w:color="auto"/>
        </w:rPr>
        <w:t>步篮</w:t>
      </w:r>
      <w:r>
        <w:rPr>
          <w:rFonts w:ascii="宋体" w:eastAsia="宋体" w:hAnsi="MS Mincho" w:cs="宋体"/>
          <w:sz w:val="28"/>
          <w:bdr w:val="none" w:sz="0" w:space="0" w:color="auto"/>
        </w:rPr>
        <w:t>等技</w:t>
      </w:r>
      <w:r>
        <w:rPr>
          <w:rFonts w:ascii="宋体" w:eastAsia="宋体" w:hAnsi="SimSun" w:cs="宋体"/>
          <w:sz w:val="28"/>
          <w:bdr w:val="none" w:sz="0" w:space="0" w:color="auto"/>
        </w:rPr>
        <w:t>术动</w:t>
      </w:r>
      <w:r>
        <w:rPr>
          <w:rFonts w:ascii="宋体" w:eastAsia="宋体" w:hAnsi="MS Mincho" w:cs="宋体"/>
          <w:sz w:val="28"/>
          <w:bdr w:val="none" w:sz="0" w:space="0" w:color="auto"/>
        </w:rPr>
        <w:t>作，使学生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对篮</w:t>
      </w:r>
      <w:r>
        <w:rPr>
          <w:rFonts w:ascii="宋体" w:eastAsia="宋体" w:hAnsi="MS Mincho" w:cs="宋体"/>
          <w:sz w:val="28"/>
          <w:bdr w:val="none" w:sz="0" w:space="0" w:color="auto"/>
        </w:rPr>
        <w:t>球有个初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的了解，培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们对篮</w:t>
      </w:r>
      <w:r>
        <w:rPr>
          <w:rFonts w:ascii="宋体" w:eastAsia="宋体" w:hAnsi="MS Mincho" w:cs="宋体"/>
          <w:sz w:val="28"/>
          <w:bdr w:val="none" w:sz="0" w:space="0" w:color="auto"/>
        </w:rPr>
        <w:t>球运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趣。在从事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部分教学的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候，我没有按部就班的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学生一遍一遍的重</w:t>
      </w:r>
      <w:r>
        <w:rPr>
          <w:rFonts w:ascii="宋体" w:eastAsia="宋体" w:hAnsi="SimSun" w:cs="宋体"/>
          <w:sz w:val="28"/>
          <w:bdr w:val="none" w:sz="0" w:space="0" w:color="auto"/>
        </w:rPr>
        <w:t>复练习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授完基本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，学生熟悉后通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球技能。社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主教学目的的，那</w:t>
      </w:r>
      <w:r>
        <w:rPr>
          <w:rFonts w:ascii="宋体" w:eastAsia="宋体" w:hAnsi="SimSun" w:cs="宋体"/>
          <w:sz w:val="28"/>
          <w:bdr w:val="none" w:sz="0" w:space="0" w:color="auto"/>
        </w:rPr>
        <w:t>么对</w:t>
      </w:r>
      <w:r>
        <w:rPr>
          <w:rFonts w:ascii="宋体" w:eastAsia="宋体" w:hAnsi="MS Mincho" w:cs="宋体"/>
          <w:sz w:val="28"/>
          <w:bdr w:val="none" w:sz="0" w:space="0" w:color="auto"/>
        </w:rPr>
        <w:t>于初中学生来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候很多学生基本功都很差，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作也不会，然而好多男生就想打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抗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这显</w:t>
      </w:r>
      <w:r>
        <w:rPr>
          <w:rFonts w:ascii="宋体" w:eastAsia="宋体" w:hAnsi="MS Mincho" w:cs="宋体"/>
          <w:sz w:val="28"/>
          <w:bdr w:val="none" w:sz="0" w:space="0" w:color="auto"/>
        </w:rPr>
        <w:t>然是不科学的，于是我就通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趣，所以将教学内容置于游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，很好的达到了教学目的。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在掌握了基本的运球及跑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提高了教学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度，由一个人的活</w:t>
      </w:r>
      <w:r>
        <w:rPr>
          <w:rFonts w:ascii="宋体" w:eastAsia="宋体" w:hAnsi="SimSun" w:cs="宋体"/>
          <w:sz w:val="28"/>
          <w:bdr w:val="none" w:sz="0" w:space="0" w:color="auto"/>
        </w:rPr>
        <w:t>动变为</w:t>
      </w:r>
      <w:r>
        <w:rPr>
          <w:rFonts w:ascii="宋体" w:eastAsia="宋体" w:hAnsi="MS Mincho" w:cs="宋体"/>
          <w:sz w:val="28"/>
          <w:bdr w:val="none" w:sz="0" w:space="0" w:color="auto"/>
        </w:rPr>
        <w:t>两个人互相配合才能完成的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原地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球及行</w:t>
      </w:r>
      <w:r>
        <w:rPr>
          <w:rFonts w:ascii="宋体" w:eastAsia="宋体" w:hAnsi="SimSun" w:cs="宋体"/>
          <w:sz w:val="28"/>
          <w:bdr w:val="none" w:sz="0" w:space="0" w:color="auto"/>
        </w:rPr>
        <w:t>进间传</w:t>
      </w:r>
      <w:r>
        <w:rPr>
          <w:rFonts w:ascii="宋体" w:eastAsia="宋体" w:hAnsi="MS Mincho" w:cs="宋体"/>
          <w:sz w:val="28"/>
          <w:bdr w:val="none" w:sz="0" w:space="0" w:color="auto"/>
        </w:rPr>
        <w:t>球。由于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度加大，一些喜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自己玩球的同学又有点不适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需要两个人或是多个人配合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不如一个人。所以通</w:t>
      </w:r>
      <w:r>
        <w:rPr>
          <w:rFonts w:ascii="宋体" w:eastAsia="宋体" w:hAnsi="SimSun" w:cs="宋体"/>
          <w:sz w:val="28"/>
          <w:bdr w:val="none" w:sz="0" w:space="0" w:color="auto"/>
        </w:rPr>
        <w:t>过让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两个人或是多个人的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球技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，就是培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学生的合作精神。一个人的力量是微不足道的，一个要想在社会取得成功和成就，就需要与人合作，需要得到他人的帮助，孤</w:t>
      </w:r>
      <w:r>
        <w:rPr>
          <w:rFonts w:ascii="宋体" w:eastAsia="宋体" w:hAnsi="SimSun" w:cs="宋体"/>
          <w:sz w:val="28"/>
          <w:bdr w:val="none" w:sz="0" w:space="0" w:color="auto"/>
        </w:rPr>
        <w:t>军奋战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成大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代社会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激励，努力培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和能力有助于学生走出学校，走向社会能很好的适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在本学期的后半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里，我主要是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三或是五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五的教学比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学生将本学期所学的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球基本技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运用到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践中。在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践中找到不足，并提高自己。打起比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极性及作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非常出色。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存在着很多走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也投不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去一个球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没有什</w:t>
      </w:r>
      <w:r>
        <w:rPr>
          <w:rFonts w:ascii="宋体" w:eastAsia="宋体" w:hAnsi="SimSun" w:cs="宋体"/>
          <w:sz w:val="28"/>
          <w:bdr w:val="none" w:sz="0" w:space="0" w:color="auto"/>
        </w:rPr>
        <w:t>么娴</w:t>
      </w:r>
      <w:r>
        <w:rPr>
          <w:rFonts w:ascii="宋体" w:eastAsia="宋体" w:hAnsi="MS Mincho" w:cs="宋体"/>
          <w:sz w:val="28"/>
          <w:bdr w:val="none" w:sz="0" w:space="0" w:color="auto"/>
        </w:rPr>
        <w:t>熟的配合，但是他</w:t>
      </w:r>
      <w:r>
        <w:rPr>
          <w:rFonts w:ascii="宋体" w:eastAsia="宋体" w:hAnsi="SimSun" w:cs="宋体"/>
          <w:sz w:val="28"/>
          <w:bdr w:val="none" w:sz="0" w:space="0" w:color="auto"/>
        </w:rPr>
        <w:t>们战胜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自己的快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一个学期校本社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、也有不足，我将不断努力学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、提高，争取在新的学期里使我的社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楼，并且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队选</w:t>
      </w:r>
      <w:r>
        <w:rPr>
          <w:rFonts w:ascii="宋体" w:eastAsia="宋体" w:hAnsi="MS Mincho" w:cs="宋体"/>
          <w:sz w:val="28"/>
          <w:bdr w:val="none" w:sz="0" w:space="0" w:color="auto"/>
        </w:rPr>
        <w:t>拔出一些好的苗子，在区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校争光。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本学期我主要是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同学美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的教学。本学期同学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名参加美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非常踊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出了很高的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极性。一学期的教学工作即将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然学生的表</w:t>
      </w:r>
      <w:r>
        <w:rPr>
          <w:rFonts w:ascii="宋体" w:eastAsia="宋体" w:hAnsi="SimSun" w:cs="宋体"/>
          <w:sz w:val="28"/>
          <w:bdr w:val="none" w:sz="0" w:space="0" w:color="auto"/>
        </w:rPr>
        <w:t>现还</w:t>
      </w:r>
      <w:r>
        <w:rPr>
          <w:rFonts w:ascii="宋体" w:eastAsia="宋体" w:hAnsi="MS Mincho" w:cs="宋体"/>
          <w:sz w:val="28"/>
          <w:bdr w:val="none" w:sz="0" w:space="0" w:color="auto"/>
        </w:rPr>
        <w:t>行，但是仍然有一些不足之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了下学期能更好的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，特将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如下，以便以后能做到取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以学校的工作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依据，按照学生的特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，重点培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画画的学生。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程中能丰富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。以生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本，着重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一、定期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了陶冶学生的情操，丰富学生的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外文化活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学生把自己的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出来。本学期一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始，画社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周四利用一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画社的学生在美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。由于学生具有一定的美</w:t>
      </w:r>
      <w:r>
        <w:rPr>
          <w:rFonts w:ascii="宋体" w:eastAsia="宋体" w:hAnsi="SimSun" w:cs="宋体"/>
          <w:sz w:val="28"/>
          <w:bdr w:val="none" w:sz="0" w:space="0" w:color="auto"/>
        </w:rPr>
        <w:t>术兴</w:t>
      </w:r>
      <w:r>
        <w:rPr>
          <w:rFonts w:ascii="宋体" w:eastAsia="宋体" w:hAnsi="MS Mincho" w:cs="宋体"/>
          <w:sz w:val="28"/>
          <w:bdr w:val="none" w:sz="0" w:space="0" w:color="auto"/>
        </w:rPr>
        <w:t>趣，所以在教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画水平和制作水平都有了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有参加画社的同学都有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一个感受：就是以前画画只是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甚至是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了向爸爸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交差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。但通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不再是被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的而是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完成了而且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头头</w:t>
      </w:r>
      <w:r>
        <w:rPr>
          <w:rFonts w:ascii="宋体" w:eastAsia="宋体" w:hAnsi="MS Mincho" w:cs="宋体"/>
          <w:sz w:val="28"/>
          <w:bdr w:val="none" w:sz="0" w:space="0" w:color="auto"/>
        </w:rPr>
        <w:t>是道地向同学介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他所学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的影响下更多的学生想参加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三、采取各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方式表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促劣，激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更多的学生了解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并投入到画社中来，在学校的各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画作品展示，并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种绘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学生同其他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好者切磋技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突出的同学我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励，达到表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促劣的目的。正因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如此学生的</w:t>
      </w:r>
      <w:r>
        <w:rPr>
          <w:rFonts w:ascii="宋体" w:eastAsia="宋体" w:hAnsi="SimSun" w:cs="宋体"/>
          <w:sz w:val="28"/>
          <w:bdr w:val="none" w:sz="0" w:space="0" w:color="auto"/>
        </w:rPr>
        <w:t>训练积</w:t>
      </w:r>
      <w:r>
        <w:rPr>
          <w:rFonts w:ascii="宋体" w:eastAsia="宋体" w:hAnsi="MS Mincho" w:cs="宋体"/>
          <w:sz w:val="28"/>
          <w:bdr w:val="none" w:sz="0" w:space="0" w:color="auto"/>
        </w:rPr>
        <w:t>极性与日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增。由于学生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的刻苦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技能有了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地提高。一份付出一份收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多学生的作品多次在校内展出。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美能力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教学中注重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。在教学中遵循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学生感悟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作品的机会，引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想象，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脱以往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解代替学生的感悟和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等方法，引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、思考、</w:t>
      </w:r>
      <w:r>
        <w:rPr>
          <w:rFonts w:ascii="宋体" w:eastAsia="宋体" w:hAnsi="SimSun" w:cs="宋体"/>
          <w:sz w:val="28"/>
          <w:bdr w:val="none" w:sz="0" w:space="0" w:color="auto"/>
        </w:rPr>
        <w:t>鉴别</w:t>
      </w:r>
      <w:r>
        <w:rPr>
          <w:rFonts w:ascii="宋体" w:eastAsia="宋体" w:hAnsi="MS Mincho" w:cs="宋体"/>
          <w:sz w:val="28"/>
          <w:bdr w:val="none" w:sz="0" w:space="0" w:color="auto"/>
        </w:rPr>
        <w:t>、判断，努力提高他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美趣味。从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的技能、技巧学</w:t>
      </w:r>
      <w:r>
        <w:rPr>
          <w:rFonts w:ascii="宋体" w:eastAsia="宋体" w:hAnsi="SimSun" w:cs="宋体"/>
          <w:sz w:val="28"/>
          <w:bdr w:val="none" w:sz="0" w:space="0" w:color="auto"/>
        </w:rPr>
        <w:t>习层</w:t>
      </w:r>
      <w:r>
        <w:rPr>
          <w:rFonts w:ascii="宋体" w:eastAsia="宋体" w:hAnsi="MS Mincho" w:cs="宋体"/>
          <w:sz w:val="28"/>
          <w:bdr w:val="none" w:sz="0" w:space="0" w:color="auto"/>
        </w:rPr>
        <w:t>次提高到美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文化学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教学中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一定的文化情境，增加文化含量，使学生通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文化和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，加深</w:t>
      </w:r>
      <w:r>
        <w:rPr>
          <w:rFonts w:ascii="宋体" w:eastAsia="宋体" w:hAnsi="SimSun" w:cs="宋体"/>
          <w:sz w:val="28"/>
          <w:bdr w:val="none" w:sz="0" w:space="0" w:color="auto"/>
        </w:rPr>
        <w:t>对艺术</w:t>
      </w:r>
      <w:r>
        <w:rPr>
          <w:rFonts w:ascii="宋体" w:eastAsia="宋体" w:hAnsi="MS Mincho" w:cs="宋体"/>
          <w:sz w:val="28"/>
          <w:bdr w:val="none" w:sz="0" w:space="0" w:color="auto"/>
        </w:rPr>
        <w:t>的社会作用的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立正确的文化价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，涵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人文精神，鼓励学生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合性与探究性学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五、丰富学生的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余生活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的角度丰富了学生的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的生活不在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限于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趣，更有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一学期的工作中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存在着一些不足，如知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面不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</w:t>
      </w:r>
      <w:r>
        <w:rPr>
          <w:rFonts w:ascii="宋体" w:eastAsia="宋体" w:hAnsi="SimSun" w:cs="宋体"/>
          <w:sz w:val="28"/>
          <w:bdr w:val="none" w:sz="0" w:space="0" w:color="auto"/>
        </w:rPr>
        <w:t>临场发挥</w:t>
      </w:r>
      <w:r>
        <w:rPr>
          <w:rFonts w:ascii="宋体" w:eastAsia="宋体" w:hAnsi="MS Mincho" w:cs="宋体"/>
          <w:sz w:val="28"/>
          <w:bdr w:val="none" w:sz="0" w:space="0" w:color="auto"/>
        </w:rPr>
        <w:t>不好等。在下学期的工作中，我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更好地得到提争取更大的成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修身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性的良好途径，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使学生能从少年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期打下良好的写字基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程中能丰富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美能力，陶冶情操，启迪智慧。我在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法教学中，本着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念，利用多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教学方式和手段，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丰富和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展起到了一定的推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趣小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动稳步发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在本学期我校三至六年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的学生以自愿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名的形式参加了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周星期二下午第四两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也鼓励学生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行日常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我和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学生的努力，我校的学生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法水平有一定的提高。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二、精心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辅导让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学生掌握正确的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写方法。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习书</w:t>
      </w:r>
      <w:r>
        <w:rPr>
          <w:rFonts w:ascii="宋体" w:eastAsia="宋体" w:hAnsi="MS Mincho" w:cs="宋体"/>
          <w:sz w:val="28"/>
          <w:bdr w:val="none" w:sz="0" w:space="0" w:color="auto"/>
        </w:rPr>
        <w:t>法就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学毛笔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法的学生，就是从新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，没有基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法教学中，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划，做到胸有成竹。教学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我着重教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笔、运笔方法，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写坐姿、站姿等要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学生掌握如何起笔、运笔、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笔、收笔等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。着重从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构的分布以及通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全帖方面加以指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作打下基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的学生都有一定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，其中像杜</w:t>
      </w:r>
      <w:r>
        <w:rPr>
          <w:rFonts w:ascii="宋体" w:eastAsia="宋体" w:hAnsi="SimSun" w:cs="宋体"/>
          <w:sz w:val="28"/>
          <w:bdr w:val="none" w:sz="0" w:space="0" w:color="auto"/>
        </w:rPr>
        <w:t>亚飞</w:t>
      </w:r>
      <w:r>
        <w:rPr>
          <w:rFonts w:ascii="宋体" w:eastAsia="宋体" w:hAnsi="MS Mincho" w:cs="宋体"/>
          <w:sz w:val="28"/>
          <w:bdr w:val="none" w:sz="0" w:space="0" w:color="auto"/>
        </w:rPr>
        <w:t>、刘璐、</w:t>
      </w:r>
      <w:r>
        <w:rPr>
          <w:rFonts w:ascii="宋体" w:eastAsia="宋体" w:hAnsi="SimSun" w:cs="宋体"/>
          <w:sz w:val="28"/>
          <w:bdr w:val="none" w:sz="0" w:space="0" w:color="auto"/>
        </w:rPr>
        <w:t>张炜</w:t>
      </w:r>
      <w:r>
        <w:rPr>
          <w:rFonts w:ascii="宋体" w:eastAsia="宋体" w:hAnsi="MS Mincho" w:cs="宋体"/>
          <w:sz w:val="28"/>
          <w:bdr w:val="none" w:sz="0" w:space="0" w:color="auto"/>
        </w:rPr>
        <w:t>恒等学生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三、合理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种书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法活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写能力。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程度和</w:t>
      </w:r>
      <w:r>
        <w:rPr>
          <w:rFonts w:ascii="宋体" w:eastAsia="宋体" w:hAnsi="SimSun" w:cs="宋体"/>
          <w:sz w:val="28"/>
          <w:bdr w:val="none" w:sz="0" w:space="0" w:color="auto"/>
        </w:rPr>
        <w:t>训练结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果，我不定期在小</w:t>
      </w:r>
      <w:r>
        <w:rPr>
          <w:rFonts w:ascii="宋体" w:eastAsia="宋体" w:hAnsi="SimSun" w:cs="宋体"/>
          <w:sz w:val="28"/>
          <w:bdr w:val="none" w:sz="0" w:space="0" w:color="auto"/>
        </w:rPr>
        <w:t>组开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法作品比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作在校园中展示，起着</w:t>
      </w:r>
      <w:r>
        <w:rPr>
          <w:rFonts w:ascii="宋体" w:eastAsia="宋体" w:hAnsi="SimSun" w:cs="宋体"/>
          <w:sz w:val="28"/>
          <w:bdr w:val="none" w:sz="0" w:space="0" w:color="auto"/>
        </w:rPr>
        <w:t>带头调动</w:t>
      </w:r>
      <w:r>
        <w:rPr>
          <w:rFonts w:ascii="宋体" w:eastAsia="宋体" w:hAnsi="MS Mincho" w:cs="宋体"/>
          <w:sz w:val="28"/>
          <w:bdr w:val="none" w:sz="0" w:space="0" w:color="auto"/>
        </w:rPr>
        <w:t>作用。本学期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玉</w:t>
      </w:r>
      <w:r>
        <w:rPr>
          <w:rFonts w:ascii="宋体" w:eastAsia="宋体" w:hAnsi="SimSun" w:cs="宋体"/>
          <w:sz w:val="28"/>
          <w:bdr w:val="none" w:sz="0" w:space="0" w:color="auto"/>
        </w:rPr>
        <w:t>兰飘</w:t>
      </w:r>
      <w:r>
        <w:rPr>
          <w:rFonts w:ascii="宋体" w:eastAsia="宋体" w:hAnsi="MS Mincho" w:cs="宋体"/>
          <w:sz w:val="28"/>
          <w:bdr w:val="none" w:sz="0" w:space="0" w:color="auto"/>
        </w:rPr>
        <w:t>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艺术书</w:t>
      </w:r>
      <w:r>
        <w:rPr>
          <w:rFonts w:ascii="宋体" w:eastAsia="宋体" w:hAnsi="MS Mincho" w:cs="宋体"/>
          <w:sz w:val="28"/>
          <w:bdr w:val="none" w:sz="0" w:space="0" w:color="auto"/>
        </w:rPr>
        <w:t>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些学生将毛笔作品参与展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，受教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法水平得到了人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法教学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程中存在的一些不足之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清醒地看到存在的不足和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必采取切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有效的措施，加以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真研究和解决。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枯燥乏味，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同学在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程中部分同学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极性不高，自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差，不能</w:t>
      </w:r>
      <w:r>
        <w:rPr>
          <w:rFonts w:ascii="宋体" w:eastAsia="宋体" w:hAnsi="SimSun" w:cs="宋体"/>
          <w:sz w:val="28"/>
          <w:bdr w:val="none" w:sz="0" w:space="0" w:color="auto"/>
        </w:rPr>
        <w:t>较长时间</w:t>
      </w:r>
      <w:r>
        <w:rPr>
          <w:rFonts w:ascii="宋体" w:eastAsia="宋体" w:hAnsi="MS Mincho" w:cs="宋体"/>
          <w:sz w:val="28"/>
          <w:bdr w:val="none" w:sz="0" w:space="0" w:color="auto"/>
        </w:rPr>
        <w:t>的集中注意力。在今后教学中，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得想一些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其次，再有就是学生到位的情况不是很好。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在星期二下午的第四</w:t>
      </w:r>
      <w:r>
        <w:rPr>
          <w:rFonts w:ascii="宋体" w:eastAsia="宋体" w:hAnsi="SimSun" w:cs="宋体"/>
          <w:sz w:val="28"/>
          <w:bdr w:val="none" w:sz="0" w:space="0" w:color="auto"/>
        </w:rPr>
        <w:t>节课进</w:t>
      </w:r>
      <w:r>
        <w:rPr>
          <w:rFonts w:ascii="宋体" w:eastAsia="宋体" w:hAnsi="MS Mincho" w:cs="宋体"/>
          <w:sz w:val="28"/>
          <w:bdr w:val="none" w:sz="0" w:space="0" w:color="auto"/>
        </w:rPr>
        <w:t>行。班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、学校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、体育比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对兴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影响很大，耽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个学期是我上的是魔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，本着求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新的精神，从我校的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在第一次上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之前，我先自己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一下，做了一个作品，一串紫色的葡萄。同学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看了特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个人都想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手来做一做。从怎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打气，怎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封口，怎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制作造型，我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一点一点学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是先看看操作的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程是不是能符合学生的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手能力。所以我将自己的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程目</w:t>
      </w:r>
      <w:r>
        <w:rPr>
          <w:rFonts w:ascii="宋体" w:eastAsia="宋体" w:hAnsi="SimSun" w:cs="宋体"/>
          <w:sz w:val="28"/>
          <w:bdr w:val="none" w:sz="0" w:space="0" w:color="auto"/>
        </w:rPr>
        <w:t>标设</w:t>
      </w:r>
      <w:r>
        <w:rPr>
          <w:rFonts w:ascii="宋体" w:eastAsia="宋体" w:hAnsi="MS Mincho" w:cs="宋体"/>
          <w:sz w:val="28"/>
          <w:bdr w:val="none" w:sz="0" w:space="0" w:color="auto"/>
        </w:rPr>
        <w:t>置在激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趣，点燃他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意灵感。在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前，我能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真制定好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学生能当堂示范，表演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解，逐</w:t>
      </w:r>
      <w:r>
        <w:rPr>
          <w:rFonts w:ascii="宋体" w:eastAsia="宋体" w:hAnsi="SimSun" w:cs="宋体"/>
          <w:sz w:val="28"/>
          <w:bdr w:val="none" w:sz="0" w:space="0" w:color="auto"/>
        </w:rPr>
        <w:t>步辅导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中，鼓励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的学生当小老</w:t>
      </w:r>
      <w:r>
        <w:rPr>
          <w:rFonts w:ascii="宋体" w:eastAsia="宋体" w:hAnsi="SimSun" w:cs="宋体"/>
          <w:sz w:val="28"/>
          <w:bdr w:val="none" w:sz="0" w:space="0" w:color="auto"/>
        </w:rPr>
        <w:t>师辅导较</w:t>
      </w:r>
      <w:r>
        <w:rPr>
          <w:rFonts w:ascii="宋体" w:eastAsia="宋体" w:hAnsi="MS Mincho" w:cs="宋体"/>
          <w:sz w:val="28"/>
          <w:bdr w:val="none" w:sz="0" w:space="0" w:color="auto"/>
        </w:rPr>
        <w:t>弱的学生。学生在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视觉</w:t>
      </w:r>
      <w:r>
        <w:rPr>
          <w:rFonts w:ascii="宋体" w:eastAsia="宋体" w:hAnsi="MS Mincho" w:cs="宋体"/>
          <w:sz w:val="28"/>
          <w:bdr w:val="none" w:sz="0" w:space="0" w:color="auto"/>
        </w:rPr>
        <w:t>感受能力、形象思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能力都相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得到提高，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今后的自我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作打下良好的基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然只有短短的一个学期，但是，魔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气球的世界充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自己的想象力，做着自己喜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的作品。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看到自己完成一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作品，同学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都很有成就感。看到同学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气球的制作，我由衷地感到高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。在社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中，我勤于思考，大胆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组开</w:t>
      </w:r>
      <w:r>
        <w:rPr>
          <w:rFonts w:ascii="宋体" w:eastAsia="宋体" w:hAnsi="MS Mincho" w:cs="宋体"/>
          <w:sz w:val="28"/>
          <w:bdr w:val="none" w:sz="0" w:space="0" w:color="auto"/>
        </w:rPr>
        <w:t>展得丰富多彩。以后的社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中，我愿用我的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作潜能，成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生活中的好朋友。但是从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效果来看，在活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了一些需改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的地方。比如：没能全面照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些都会是我在以后的指</w:t>
      </w:r>
      <w:r>
        <w:rPr>
          <w:rFonts w:ascii="宋体" w:eastAsia="宋体" w:hAnsi="SimSun" w:cs="宋体"/>
          <w:sz w:val="28"/>
          <w:bdr w:val="none" w:sz="0" w:space="0" w:color="auto"/>
        </w:rPr>
        <w:t>导过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程中的注意点。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之，本学期的魔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，需要今后多做工作，多想方法，使此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的工作能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束了，但留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的是更多的思考和感慨。魔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气球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使同学的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，而且提高了学生的想象力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展了多个社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男生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的教学。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个班很多学生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名参加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都非常踊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出了很高的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工作，我和社</w:t>
      </w:r>
      <w:r>
        <w:rPr>
          <w:rFonts w:ascii="宋体" w:eastAsia="宋体" w:hAnsi="SimSun" w:cs="宋体"/>
          <w:sz w:val="28"/>
          <w:bdr w:val="none" w:sz="0" w:space="0" w:color="auto"/>
        </w:rPr>
        <w:t>团队员们</w:t>
      </w:r>
      <w:r>
        <w:rPr>
          <w:rFonts w:ascii="宋体" w:eastAsia="宋体" w:hAnsi="MS Mincho" w:cs="宋体"/>
          <w:sz w:val="28"/>
          <w:bdr w:val="none" w:sz="0" w:space="0" w:color="auto"/>
        </w:rPr>
        <w:t>不断探索，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是取得了不少成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，基本完善了我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组织结</w:t>
      </w:r>
      <w:r>
        <w:rPr>
          <w:rFonts w:ascii="宋体" w:eastAsia="宋体" w:hAnsi="MS Mincho" w:cs="宋体"/>
          <w:sz w:val="28"/>
          <w:bdr w:val="none" w:sz="0" w:space="0" w:color="auto"/>
        </w:rPr>
        <w:t>构，运用研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、范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等形式成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在朗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上也得到了不少收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大家都感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有一些不足，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一、工作中的成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文教学中不可缺少的一部分，也是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的学生非常感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学校学生的朗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宗旨。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之一，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周都会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行一次社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定于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周五的下午，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一位成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行工作。因</w:t>
      </w:r>
      <w:r>
        <w:rPr>
          <w:rFonts w:ascii="宋体" w:eastAsia="宋体" w:hAnsi="SimSun" w:cs="宋体"/>
          <w:sz w:val="28"/>
          <w:bdr w:val="none" w:sz="0" w:space="0" w:color="auto"/>
        </w:rPr>
        <w:t>为乐队</w:t>
      </w:r>
      <w:r>
        <w:rPr>
          <w:rFonts w:ascii="宋体" w:eastAsia="宋体" w:hAnsi="MS Mincho" w:cs="宋体"/>
          <w:sz w:val="28"/>
          <w:bdr w:val="none" w:sz="0" w:space="0" w:color="auto"/>
        </w:rPr>
        <w:t>是一个整体，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．不得无故缺席日常学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交流会和社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的其它活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，如有特殊情况，也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或社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明并得到准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，才可缺席。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次交流会都安排一名或二名同学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、配</w:t>
      </w:r>
      <w:r>
        <w:rPr>
          <w:rFonts w:ascii="宋体" w:eastAsia="宋体" w:hAnsi="SimSun" w:cs="宋体"/>
          <w:sz w:val="28"/>
          <w:bdr w:val="none" w:sz="0" w:space="0" w:color="auto"/>
        </w:rPr>
        <w:t>乐诗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稿、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及配</w:t>
      </w:r>
      <w:r>
        <w:rPr>
          <w:rFonts w:ascii="宋体" w:eastAsia="宋体" w:hAnsi="SimSun" w:cs="宋体"/>
          <w:sz w:val="28"/>
          <w:bdr w:val="none" w:sz="0" w:space="0" w:color="auto"/>
        </w:rPr>
        <w:t>乐带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。一般一学期只有一次展示交流的机会，所以要求展示的同学一定要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、展示的同学朗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，其他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与点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帮助，共同研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选诗词</w:t>
      </w:r>
      <w:r>
        <w:rPr>
          <w:rFonts w:ascii="宋体" w:eastAsia="宋体" w:hAnsi="MS Mincho" w:cs="宋体"/>
          <w:sz w:val="28"/>
          <w:bdr w:val="none" w:sz="0" w:space="0" w:color="auto"/>
        </w:rPr>
        <w:t>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技巧等。注意要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真聆听他人意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二、工作上的不足：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团组织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少，机构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不健全。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在社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事多、工作累，的确如此，一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大型活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展往往要持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很容易造成疲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心理和倦怠情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正是由于有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一群不怕苦、不怕累，一心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团发</w:t>
      </w:r>
      <w:r>
        <w:rPr>
          <w:rFonts w:ascii="宋体" w:eastAsia="宋体" w:hAnsi="MS Mincho" w:cs="宋体"/>
          <w:sz w:val="28"/>
          <w:bdr w:val="none" w:sz="0" w:space="0" w:color="auto"/>
        </w:rPr>
        <w:t>展的人，并使之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为强</w:t>
      </w:r>
      <w:r>
        <w:rPr>
          <w:rFonts w:ascii="宋体" w:eastAsia="宋体" w:hAnsi="MS Mincho" w:cs="宋体"/>
          <w:sz w:val="28"/>
          <w:bdr w:val="none" w:sz="0" w:space="0" w:color="auto"/>
        </w:rPr>
        <w:t>大的凝聚力和向心力，才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缺乏互相支持和配合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一家人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傲的理念，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要想把活</w:t>
      </w:r>
      <w:r>
        <w:rPr>
          <w:rFonts w:ascii="宋体" w:eastAsia="宋体" w:hAnsi="SimSun" w:cs="宋体"/>
          <w:sz w:val="28"/>
          <w:bdr w:val="none" w:sz="0" w:space="0" w:color="auto"/>
        </w:rPr>
        <w:t>动办</w:t>
      </w:r>
      <w:r>
        <w:rPr>
          <w:rFonts w:ascii="宋体" w:eastAsia="宋体" w:hAnsi="MS Mincho" w:cs="宋体"/>
          <w:sz w:val="28"/>
          <w:bdr w:val="none" w:sz="0" w:space="0" w:color="auto"/>
        </w:rPr>
        <w:t>好，往往要靠其他社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助和支持，正所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众人拾柴火焰高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众人划</w:t>
      </w:r>
      <w:r>
        <w:rPr>
          <w:rFonts w:ascii="宋体" w:eastAsia="宋体" w:hAnsi="SimSun" w:cs="宋体"/>
          <w:sz w:val="28"/>
          <w:bdr w:val="none" w:sz="0" w:space="0" w:color="auto"/>
        </w:rPr>
        <w:t>浆开</w:t>
      </w:r>
      <w:r>
        <w:rPr>
          <w:rFonts w:ascii="宋体" w:eastAsia="宋体" w:hAnsi="MS Mincho" w:cs="宋体"/>
          <w:sz w:val="28"/>
          <w:bdr w:val="none" w:sz="0" w:space="0" w:color="auto"/>
        </w:rPr>
        <w:t>大船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完全是一群新人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合而成的，它就不可避免的在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显现</w:t>
      </w:r>
      <w:r>
        <w:rPr>
          <w:rFonts w:ascii="宋体" w:eastAsia="宋体" w:hAnsi="MS Mincho" w:cs="宋体"/>
          <w:sz w:val="28"/>
          <w:bdr w:val="none" w:sz="0" w:space="0" w:color="auto"/>
        </w:rPr>
        <w:t>出不成熟和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，具体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起来有以下几个方面：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划到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束持</w:t>
      </w:r>
      <w:r>
        <w:rPr>
          <w:rFonts w:ascii="宋体" w:eastAsia="宋体" w:hAnsi="SimSun" w:cs="宋体"/>
          <w:sz w:val="28"/>
          <w:bdr w:val="none" w:sz="0" w:space="0" w:color="auto"/>
        </w:rPr>
        <w:t>续时间过长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里的同学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个人都有了不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的成就，各个小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精神并且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</w:t>
      </w:r>
      <w:r>
        <w:rPr>
          <w:rFonts w:ascii="宋体" w:eastAsia="宋体" w:hAnsi="SimSun" w:cs="宋体"/>
          <w:sz w:val="28"/>
          <w:bdr w:val="none" w:sz="0" w:space="0" w:color="auto"/>
        </w:rPr>
        <w:t>课题组</w:t>
      </w:r>
      <w:r>
        <w:rPr>
          <w:rFonts w:ascii="宋体" w:eastAsia="宋体" w:hAnsi="MS Mincho" w:cs="宋体"/>
          <w:sz w:val="28"/>
          <w:bdr w:val="none" w:sz="0" w:space="0" w:color="auto"/>
        </w:rPr>
        <w:t>的需要。我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涂画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正在蓬勃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渐变</w:t>
      </w:r>
      <w:r>
        <w:rPr>
          <w:rFonts w:ascii="宋体" w:eastAsia="宋体" w:hAnsi="MS Mincho" w:cs="宋体"/>
          <w:sz w:val="28"/>
          <w:bdr w:val="none" w:sz="0" w:space="0" w:color="auto"/>
        </w:rPr>
        <w:t>得精彩。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有序的社</w:t>
      </w:r>
      <w:r>
        <w:rPr>
          <w:rFonts w:ascii="宋体" w:eastAsia="宋体" w:hAnsi="SimSun" w:cs="宋体"/>
          <w:sz w:val="28"/>
          <w:bdr w:val="none" w:sz="0" w:space="0" w:color="auto"/>
        </w:rPr>
        <w:t>团规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的努力使社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工作能</w:t>
      </w:r>
      <w:r>
        <w:rPr>
          <w:rFonts w:ascii="宋体" w:eastAsia="宋体" w:hAnsi="SimSun" w:cs="宋体"/>
          <w:sz w:val="28"/>
          <w:bdr w:val="none" w:sz="0" w:space="0" w:color="auto"/>
        </w:rPr>
        <w:t>够顺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于本学期的社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一、特色活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团开</w:t>
      </w:r>
      <w:r>
        <w:rPr>
          <w:rFonts w:ascii="宋体" w:eastAsia="宋体" w:hAnsi="MS Mincho" w:cs="宋体"/>
          <w:sz w:val="28"/>
          <w:bdr w:val="none" w:sz="0" w:space="0" w:color="auto"/>
        </w:rPr>
        <w:t>展了素描基</w:t>
      </w:r>
      <w:r>
        <w:rPr>
          <w:rFonts w:ascii="宋体" w:eastAsia="宋体" w:hAnsi="SimSun" w:cs="宋体"/>
          <w:sz w:val="28"/>
          <w:bdr w:val="none" w:sz="0" w:space="0" w:color="auto"/>
        </w:rPr>
        <w:t>础训练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POP</w:t>
      </w:r>
      <w:r>
        <w:rPr>
          <w:rFonts w:ascii="宋体" w:eastAsia="宋体" w:hAnsi="MS Mincho" w:cs="宋体"/>
          <w:sz w:val="28"/>
          <w:bdr w:val="none" w:sz="0" w:space="0" w:color="auto"/>
        </w:rPr>
        <w:t>、画板涂</w:t>
      </w:r>
      <w:r>
        <w:rPr>
          <w:rFonts w:ascii="宋体" w:eastAsia="宋体" w:hAnsi="SimSun" w:cs="宋体"/>
          <w:sz w:val="28"/>
          <w:bdr w:val="none" w:sz="0" w:space="0" w:color="auto"/>
        </w:rPr>
        <w:t>鸦</w:t>
      </w:r>
      <w:r>
        <w:rPr>
          <w:rFonts w:ascii="宋体" w:eastAsia="宋体" w:hAnsi="MS Mincho" w:cs="宋体"/>
          <w:sz w:val="28"/>
          <w:bdr w:val="none" w:sz="0" w:space="0" w:color="auto"/>
        </w:rPr>
        <w:t>等社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特色活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。并且，我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本学期承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中第九届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、剪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中校服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同学提供了</w:t>
      </w:r>
      <w:r>
        <w:rPr>
          <w:rFonts w:ascii="宋体" w:eastAsia="宋体" w:hAnsi="SimSun" w:cs="宋体"/>
          <w:sz w:val="28"/>
          <w:bdr w:val="none" w:sz="0" w:space="0" w:color="auto"/>
        </w:rPr>
        <w:t>艺术实</w:t>
      </w:r>
      <w:r>
        <w:rPr>
          <w:rFonts w:ascii="宋体" w:eastAsia="宋体" w:hAnsi="MS Mincho" w:cs="宋体"/>
          <w:sz w:val="28"/>
          <w:bdr w:val="none" w:sz="0" w:space="0" w:color="auto"/>
        </w:rPr>
        <w:t>践的舞台，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有序的活</w:t>
      </w:r>
      <w:r>
        <w:rPr>
          <w:rFonts w:ascii="宋体" w:eastAsia="宋体" w:hAnsi="SimSun" w:cs="宋体"/>
          <w:sz w:val="28"/>
          <w:bdr w:val="none" w:sz="0" w:space="0" w:color="auto"/>
        </w:rPr>
        <w:t>动现场</w:t>
      </w:r>
      <w:r>
        <w:rPr>
          <w:rFonts w:ascii="宋体" w:eastAsia="宋体" w:hAnsi="MS Mincho" w:cs="宋体"/>
          <w:sz w:val="28"/>
          <w:bdr w:val="none" w:sz="0" w:space="0" w:color="auto"/>
        </w:rPr>
        <w:t>和沉浸于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气息的比</w:t>
      </w:r>
      <w:r>
        <w:rPr>
          <w:rFonts w:ascii="宋体" w:eastAsia="宋体" w:hAnsi="SimSun" w:cs="宋体"/>
          <w:sz w:val="28"/>
          <w:bdr w:val="none" w:sz="0" w:space="0" w:color="auto"/>
        </w:rPr>
        <w:t>赛为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添加了一道亮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上一学期，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总动员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做了深入的研究，激烈的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，并展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查阅资</w:t>
      </w:r>
      <w:r>
        <w:rPr>
          <w:rFonts w:ascii="宋体" w:eastAsia="宋体" w:hAnsi="MS Mincho" w:cs="宋体"/>
          <w:sz w:val="28"/>
          <w:bdr w:val="none" w:sz="0" w:space="0" w:color="auto"/>
        </w:rPr>
        <w:t>料、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地考察等活</w:t>
      </w:r>
      <w:r>
        <w:rPr>
          <w:rFonts w:ascii="宋体" w:eastAsia="宋体" w:hAnsi="SimSun" w:cs="宋体"/>
          <w:sz w:val="28"/>
          <w:bdr w:val="none" w:sz="0" w:space="0" w:color="auto"/>
        </w:rPr>
        <w:t>动项</w:t>
      </w:r>
      <w:r>
        <w:rPr>
          <w:rFonts w:ascii="宋体" w:eastAsia="宋体" w:hAnsi="MS Mincho" w:cs="宋体"/>
          <w:sz w:val="28"/>
          <w:bdr w:val="none" w:sz="0" w:space="0" w:color="auto"/>
        </w:rPr>
        <w:t>目。并在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统计调查问</w:t>
      </w:r>
      <w:r>
        <w:rPr>
          <w:rFonts w:ascii="宋体" w:eastAsia="宋体" w:hAnsi="MS Mincho" w:cs="宋体"/>
          <w:sz w:val="28"/>
          <w:bdr w:val="none" w:sz="0" w:space="0" w:color="auto"/>
        </w:rPr>
        <w:t>卷、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手制作、成果展示等，最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定日期前完成了</w:t>
      </w:r>
      <w:r>
        <w:rPr>
          <w:rFonts w:ascii="宋体" w:eastAsia="宋体" w:hAnsi="SimSun" w:cs="宋体"/>
          <w:sz w:val="28"/>
          <w:bdr w:val="none" w:sz="0" w:space="0" w:color="auto"/>
        </w:rPr>
        <w:t>结题报</w:t>
      </w:r>
      <w:r>
        <w:rPr>
          <w:rFonts w:ascii="宋体" w:eastAsia="宋体" w:hAnsi="MS Mincho" w:cs="宋体"/>
          <w:sz w:val="28"/>
          <w:bdr w:val="none" w:sz="0" w:space="0" w:color="auto"/>
        </w:rPr>
        <w:t>告并按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上交。我</w:t>
      </w:r>
      <w:r>
        <w:rPr>
          <w:rFonts w:ascii="宋体" w:eastAsia="宋体" w:hAnsi="SimSun" w:cs="宋体"/>
          <w:sz w:val="28"/>
          <w:bdr w:val="none" w:sz="0" w:space="0" w:color="auto"/>
        </w:rPr>
        <w:t>们课题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期成果有</w:t>
      </w:r>
      <w:r>
        <w:rPr>
          <w:rFonts w:ascii="宋体" w:eastAsia="宋体" w:hAnsi="SimSun" w:cs="宋体"/>
          <w:sz w:val="28"/>
          <w:bdr w:val="none" w:sz="0" w:space="0" w:color="auto"/>
        </w:rPr>
        <w:t>结题报</w:t>
      </w:r>
      <w:r>
        <w:rPr>
          <w:rFonts w:ascii="宋体" w:eastAsia="宋体" w:hAnsi="MS Mincho" w:cs="宋体"/>
          <w:sz w:val="28"/>
          <w:bdr w:val="none" w:sz="0" w:space="0" w:color="auto"/>
        </w:rPr>
        <w:t>告、小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文、心得感受、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、模型展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片展示等。我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课题涉</w:t>
      </w:r>
      <w:r>
        <w:rPr>
          <w:rFonts w:ascii="宋体" w:eastAsia="宋体" w:hAnsi="MS Mincho" w:cs="宋体"/>
          <w:sz w:val="28"/>
          <w:bdr w:val="none" w:sz="0" w:space="0" w:color="auto"/>
        </w:rPr>
        <w:t>及的相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学科有室内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学、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美学、心理健康学、美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的合作精神与工作能力，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于今后在社会中工作有一定程度上的帮助。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月份如期完成了研究性学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习课题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结题报</w:t>
      </w:r>
      <w:r>
        <w:rPr>
          <w:rFonts w:ascii="宋体" w:eastAsia="宋体" w:hAnsi="MS Mincho" w:cs="宋体"/>
          <w:sz w:val="28"/>
          <w:bdr w:val="none" w:sz="0" w:space="0" w:color="auto"/>
        </w:rPr>
        <w:t>告，在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课题组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员说</w:t>
      </w:r>
      <w:r>
        <w:rPr>
          <w:rFonts w:ascii="宋体" w:eastAsia="宋体" w:hAnsi="MS Mincho" w:cs="宋体"/>
          <w:sz w:val="28"/>
          <w:bdr w:val="none" w:sz="0" w:space="0" w:color="auto"/>
        </w:rPr>
        <w:t>声辛苦了，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等在</w:t>
      </w:r>
      <w:r>
        <w:rPr>
          <w:rFonts w:ascii="宋体" w:eastAsia="宋体" w:hAnsi="SimSun" w:cs="宋体"/>
          <w:sz w:val="28"/>
          <w:bdr w:val="none" w:sz="0" w:space="0" w:color="auto"/>
        </w:rPr>
        <w:t>县现场书</w:t>
      </w:r>
      <w:r>
        <w:rPr>
          <w:rFonts w:ascii="宋体" w:eastAsia="宋体" w:hAnsi="MS Mincho" w:cs="宋体"/>
          <w:sz w:val="28"/>
          <w:bdr w:val="none" w:sz="0" w:space="0" w:color="auto"/>
        </w:rPr>
        <w:t>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本学期中旬，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中学的同学来我校参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以及了解我校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幸地，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社的同学来我社交流参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。社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中学的同学介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涂画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界的教室布置和社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的内容和活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目的。另外，我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社的同学，展示了我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制作的</w:t>
      </w:r>
      <w:r>
        <w:rPr>
          <w:rFonts w:ascii="宋体" w:eastAsia="宋体" w:cs="宋体"/>
          <w:sz w:val="28"/>
          <w:bdr w:val="none" w:sz="0" w:space="0" w:color="auto"/>
        </w:rPr>
        <w:t>POP</w:t>
      </w:r>
      <w:r>
        <w:rPr>
          <w:rFonts w:ascii="宋体" w:eastAsia="宋体" w:hAnsi="MS Mincho" w:cs="宋体"/>
          <w:sz w:val="28"/>
          <w:bdr w:val="none" w:sz="0" w:space="0" w:color="auto"/>
        </w:rPr>
        <w:t>作品展。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外校同学更好的了解我社，而我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那里了解到了他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展的，双方都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益良多，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次两校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是相当成功的。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行的工作，社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内容丰富，甚至吸引了很多其他社的成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于学校分配的任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和特色活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重望。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在某些方面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有不足，需要改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一学期以来的成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于上学期出</w:t>
      </w:r>
      <w:r>
        <w:rPr>
          <w:rFonts w:ascii="宋体" w:eastAsia="宋体" w:hAnsi="SimSun" w:cs="宋体"/>
          <w:sz w:val="28"/>
          <w:bdr w:val="none" w:sz="0" w:space="0" w:color="auto"/>
        </w:rPr>
        <w:t>现组员间</w:t>
      </w:r>
      <w:r>
        <w:rPr>
          <w:rFonts w:ascii="宋体" w:eastAsia="宋体" w:hAnsi="MS Mincho" w:cs="宋体"/>
          <w:sz w:val="28"/>
          <w:bdr w:val="none" w:sz="0" w:space="0" w:color="auto"/>
        </w:rPr>
        <w:t>配合不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想出制作方案，效率不高等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，在一个学期的努力后，基本克服了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。下学期我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就是高二的学生了，做了一个学年的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教室改造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束了。随之而来的便是新的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，甚至是新的社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。但我相信，已有做</w:t>
      </w:r>
      <w:r>
        <w:rPr>
          <w:rFonts w:ascii="宋体" w:eastAsia="宋体" w:hAnsi="SimSun" w:cs="宋体"/>
          <w:sz w:val="28"/>
          <w:bdr w:val="none" w:sz="0" w:space="0" w:color="auto"/>
        </w:rPr>
        <w:t>课题经验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肯定会做得更好。面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，也可以游刃有余。希望在指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和全体同学的努力下，我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涂画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中特色社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中的特色！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博大精深，凝聚着中国人民的无限智慧，是中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民族文化</w:t>
      </w:r>
      <w:r>
        <w:rPr>
          <w:rFonts w:ascii="宋体" w:eastAsia="宋体" w:hAnsi="SimSun" w:cs="宋体"/>
          <w:sz w:val="28"/>
          <w:bdr w:val="none" w:sz="0" w:space="0" w:color="auto"/>
        </w:rPr>
        <w:t>遗产</w:t>
      </w:r>
      <w:r>
        <w:rPr>
          <w:rFonts w:ascii="宋体" w:eastAsia="宋体" w:hAnsi="MS Mincho" w:cs="宋体"/>
          <w:sz w:val="28"/>
          <w:bdr w:val="none" w:sz="0" w:space="0" w:color="auto"/>
        </w:rPr>
        <w:t>中的瑰宝。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学生的写作水平，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展学生的个性和特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，用中国</w:t>
      </w:r>
      <w:r>
        <w:rPr>
          <w:rFonts w:ascii="宋体" w:eastAsia="宋体" w:hAnsi="SimSun" w:cs="宋体"/>
          <w:sz w:val="28"/>
          <w:bdr w:val="none" w:sz="0" w:space="0" w:color="auto"/>
        </w:rPr>
        <w:t>传统艺术</w:t>
      </w:r>
      <w:r>
        <w:rPr>
          <w:rFonts w:ascii="宋体" w:eastAsia="宋体" w:hAnsi="MS Mincho" w:cs="宋体"/>
          <w:sz w:val="28"/>
          <w:bdr w:val="none" w:sz="0" w:space="0" w:color="auto"/>
        </w:rPr>
        <w:t>陶冶学生，培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对艺术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墨社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一、注重基本功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基本笔画的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基本功是整个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程的前提。我从教基本笔画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始，用生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有趣的教学方法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视觉</w:t>
      </w:r>
      <w:r>
        <w:rPr>
          <w:rFonts w:ascii="宋体" w:eastAsia="宋体" w:hAnsi="MS Mincho" w:cs="宋体"/>
          <w:sz w:val="28"/>
          <w:bdr w:val="none" w:sz="0" w:space="0" w:color="auto"/>
        </w:rPr>
        <w:t>多媒体效果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行教学。学生学的有趣，老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松，效果很好。学完之后，要求学生大量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前都要写基本笔画，千万不要忘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基本笔画的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学完基本笔画，我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就把基本笔画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了，要求学生先在自己的小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，再正式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些措施，学生的基本笔画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写得到了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法教学奠定了基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二，起到表率作用。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法作品欣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一措施，学生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真，写作能力有所提高。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三，加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写作方法和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，提高学生的写作能力和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在教学中，我注重学生的分析和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察能力力的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行分析字形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表自己的看法。在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自己所写的字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行笔画、字形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构以及排列位置等方面的分析，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写完后要求学生自己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或同桌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在教学中，我又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法常用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写方式的提醒和灌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的熏陶下，逐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改掉了自己的坏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写方法，慢慢学会了正确的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写方法，提升了自己的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写能力，也形成了良好的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写能力有所上升，学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也得到了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化。学生能从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、耐心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，并能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图书馆维</w:t>
      </w:r>
      <w:r>
        <w:rPr>
          <w:rFonts w:ascii="宋体" w:eastAsia="宋体" w:hAnsi="MS Mincho" w:cs="宋体"/>
          <w:sz w:val="28"/>
          <w:bdr w:val="none" w:sz="0" w:space="0" w:color="auto"/>
        </w:rPr>
        <w:t>持正常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放秩序的同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能力，提高同学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精神和文化素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了下学年能更好的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，特将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如下，以便以后能做到取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了学生的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对图书馆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学生，努力提高他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美趣味，提高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的影响下更多的学生想参加社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二、增加了学生的知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解了社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，而且更多的是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的基本技法，使他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面得到很大的拓展。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、熟悉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内藏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，并了解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图书摆</w:t>
      </w:r>
      <w:r>
        <w:rPr>
          <w:rFonts w:ascii="宋体" w:eastAsia="宋体" w:hAnsi="MS Mincho" w:cs="宋体"/>
          <w:sz w:val="28"/>
          <w:bdr w:val="none" w:sz="0" w:space="0" w:color="auto"/>
        </w:rPr>
        <w:t>放位置。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、将借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书进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整理上架工作。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角，并起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同学看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，并作好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加以督促。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图书馆组织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展主</w:t>
      </w:r>
      <w:r>
        <w:rPr>
          <w:rFonts w:ascii="宋体" w:eastAsia="宋体" w:hAnsi="SimSun" w:cs="宋体"/>
          <w:sz w:val="28"/>
          <w:bdr w:val="none" w:sz="0" w:space="0" w:color="auto"/>
        </w:rPr>
        <w:t>题读书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，撰写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、参与制定学校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购书计</w:t>
      </w:r>
      <w:r>
        <w:rPr>
          <w:rFonts w:ascii="宋体" w:eastAsia="宋体" w:hAnsi="MS Mincho" w:cs="宋体"/>
          <w:sz w:val="28"/>
          <w:bdr w:val="none" w:sz="0" w:space="0" w:color="auto"/>
        </w:rPr>
        <w:t>划、新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推荐等。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次大都从完成某一任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着手，提出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或目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示范操作完成任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，从而激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三、增加了学生的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机会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完成后，学生可以自由</w:t>
      </w:r>
      <w:r>
        <w:rPr>
          <w:rFonts w:ascii="宋体" w:eastAsia="宋体" w:hAnsi="SimSun" w:cs="宋体"/>
          <w:sz w:val="28"/>
          <w:bdr w:val="none" w:sz="0" w:space="0" w:color="auto"/>
        </w:rPr>
        <w:t>阅读图书馆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次放学都是在老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催促下才不情愿的离</w:t>
      </w:r>
      <w:r>
        <w:rPr>
          <w:rFonts w:ascii="宋体" w:eastAsia="宋体" w:hAnsi="SimSun" w:cs="宋体"/>
          <w:sz w:val="28"/>
          <w:bdr w:val="none" w:sz="0" w:space="0" w:color="auto"/>
        </w:rPr>
        <w:t>开图书馆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都有奉献助人的精神，他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交更多的朋友，他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又很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和看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当然，我的工作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存在不足，我期待着我的工作能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得到更快的完善，得到更好的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展。我将本着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学生工作的思想更加努力地工作，使我的学生的素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更好地得到提高。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的目的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https://d.book118.com/806240225144010054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6240225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高中社团活动的总结</dc:title>
  <dc:subject>总结是指对某一阶段的工作、学习或思想中的经验或情况加以总结和概括的书面材料，写总结有利于我们学习和工作能力的提高，让我们抽出时间写写总结吧。总结怎么写才不会流于形式呢？下面是小编整理的高中社团活动的总</dc:subject>
  <cp:keywords>高中社团活动的总结</cp:keywords>
  <cp:revision>0</cp:revision>
</cp:coreProperties>
</file>