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【推荐】幼儿园秋季工作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和分析，从而做出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，它能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更加清醒，目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更加明确，不如我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来制定一份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吧。你想知道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整理的幼儿园秋季工作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一直是我园最</w:t>
      </w:r>
      <w:r>
        <w:rPr>
          <w:rFonts w:ascii="宋体" w:eastAsia="宋体" w:hAnsi="SimSun" w:cs="宋体"/>
          <w:sz w:val="28"/>
        </w:rPr>
        <w:t>为关</w:t>
      </w:r>
      <w:r>
        <w:rPr>
          <w:rFonts w:ascii="宋体" w:eastAsia="宋体" w:hAnsi="MS Mincho" w:cs="宋体"/>
          <w:sz w:val="28"/>
        </w:rPr>
        <w:t>注和重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的工作之一，也是各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。我园在上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合本园安全工作的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情况，按照上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门颁发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于明火，防范重于泰山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要求，全面加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学校安全教育，通</w:t>
      </w:r>
      <w:r>
        <w:rPr>
          <w:rFonts w:ascii="宋体" w:eastAsia="宋体" w:hAnsi="SimSun" w:cs="宋体"/>
          <w:sz w:val="28"/>
        </w:rPr>
        <w:t>过齐</w:t>
      </w:r>
      <w:r>
        <w:rPr>
          <w:rFonts w:ascii="宋体" w:eastAsia="宋体" w:hAnsi="MS Mincho" w:cs="宋体"/>
          <w:sz w:val="28"/>
        </w:rPr>
        <w:t>抓共管，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造气氛，切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保障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幼儿园正常的教育教学秩序。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将安全工作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措施有力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做好安全教育工作，切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安全教育工作的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幼儿园把安全工作列入重要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事日程，幼儿园园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直接抓，定期、不定期召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研究，及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布置工作任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，不定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；分管具体抓，把安全工作列入幼儿园工作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划，并把任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到人，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来文及</w:t>
      </w:r>
      <w:r>
        <w:rPr>
          <w:rFonts w:ascii="宋体" w:eastAsia="宋体" w:hAnsi="SimSun" w:cs="宋体"/>
          <w:sz w:val="28"/>
        </w:rPr>
        <w:t>时组织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公室、后勤部具体分工</w:t>
      </w:r>
      <w:r>
        <w:rPr>
          <w:rFonts w:ascii="宋体" w:eastAsia="宋体" w:hAnsi="SimSun" w:cs="宋体"/>
          <w:sz w:val="28"/>
        </w:rPr>
        <w:t>负责组织实</w:t>
      </w:r>
      <w:r>
        <w:rPr>
          <w:rFonts w:ascii="宋体" w:eastAsia="宋体" w:hAnsi="MS Mincho" w:cs="宋体"/>
          <w:sz w:val="28"/>
        </w:rPr>
        <w:t>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二、制度保</w:t>
      </w:r>
      <w:r>
        <w:rPr>
          <w:rFonts w:ascii="宋体" w:eastAsia="宋体" w:hAnsi="SimSun" w:cs="宋体"/>
          <w:b/>
          <w:bCs/>
          <w:sz w:val="28"/>
        </w:rPr>
        <w:t>证</w:t>
      </w:r>
      <w:r>
        <w:rPr>
          <w:rFonts w:ascii="宋体" w:eastAsia="宋体" w:hAnsi="MS Mincho" w:cs="宋体"/>
          <w:b/>
          <w:bCs/>
          <w:sz w:val="28"/>
        </w:rPr>
        <w:t>措施到位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、建立安全保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领导责</w:t>
      </w:r>
      <w:r>
        <w:rPr>
          <w:rFonts w:ascii="宋体" w:eastAsia="宋体" w:hAnsi="MS Mincho" w:cs="宋体"/>
          <w:sz w:val="28"/>
        </w:rPr>
        <w:t>任制和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任追究制。由幼儿园园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，将安全保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工作列入目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考核内容，并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格考核，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任追究制度，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造成重大安全事故的，要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追究有</w:t>
      </w:r>
      <w:r>
        <w:rPr>
          <w:rFonts w:ascii="宋体" w:eastAsia="宋体" w:hAnsi="SimSun" w:cs="宋体"/>
          <w:sz w:val="28"/>
        </w:rPr>
        <w:t>关领导</w:t>
      </w:r>
      <w:r>
        <w:rPr>
          <w:rFonts w:ascii="宋体" w:eastAsia="宋体" w:hAnsi="MS Mincho" w:cs="宋体"/>
          <w:sz w:val="28"/>
        </w:rPr>
        <w:t>及直接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层层签订责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，明确了教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做的工作和</w:t>
      </w:r>
      <w:r>
        <w:rPr>
          <w:rFonts w:ascii="宋体" w:eastAsia="宋体" w:hAnsi="SimSun" w:cs="宋体"/>
          <w:sz w:val="28"/>
        </w:rPr>
        <w:t>应负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任。将安全教育工作作</w:t>
      </w:r>
      <w:r>
        <w:rPr>
          <w:rFonts w:ascii="宋体" w:eastAsia="宋体" w:hAnsi="SimSun" w:cs="宋体"/>
          <w:sz w:val="28"/>
        </w:rPr>
        <w:t>为对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工考核的重要内容，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主管，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，真正做到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明确，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、不断完善幼儿园安全保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章制度。建立幼儿园安全保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章制度，并根据安全保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展，不断完善充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。建立健全定期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和日常防范相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合的安全管理制度，以及</w:t>
      </w:r>
      <w:r>
        <w:rPr>
          <w:rFonts w:ascii="宋体" w:eastAsia="宋体" w:hAnsi="SimSun" w:cs="宋体"/>
          <w:sz w:val="28"/>
        </w:rPr>
        <w:t>门卫值</w:t>
      </w:r>
      <w:r>
        <w:rPr>
          <w:rFonts w:ascii="宋体" w:eastAsia="宋体" w:hAnsi="MS Mincho" w:cs="宋体"/>
          <w:sz w:val="28"/>
        </w:rPr>
        <w:t>班、巡</w:t>
      </w:r>
      <w:r>
        <w:rPr>
          <w:rFonts w:ascii="宋体" w:eastAsia="宋体" w:hAnsi="SimSun" w:cs="宋体"/>
          <w:sz w:val="28"/>
        </w:rPr>
        <w:t>逻值</w:t>
      </w:r>
      <w:r>
        <w:rPr>
          <w:rFonts w:ascii="宋体" w:eastAsia="宋体" w:hAnsi="MS Mincho" w:cs="宋体"/>
          <w:sz w:val="28"/>
        </w:rPr>
        <w:t>班、防火防灾、食品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生管理、防火安全管理、体育器材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、健康体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理好安全工作与保健服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对涉</w:t>
      </w:r>
      <w:r>
        <w:rPr>
          <w:rFonts w:ascii="宋体" w:eastAsia="宋体" w:hAnsi="MS Mincho" w:cs="宋体"/>
          <w:sz w:val="28"/>
        </w:rPr>
        <w:t>及幼儿园安全保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工作，都要做到有章可循，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章必究，不留盲点，不出漏洞。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、建立建全幼儿园各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安全工作制度。安全工作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任、安全制度、幼儿园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案，在一日生活、学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中如有任何事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生便于操作、追究及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齐</w:t>
      </w:r>
      <w:r>
        <w:rPr>
          <w:rFonts w:ascii="宋体" w:eastAsia="宋体" w:hAnsi="MS Mincho" w:cs="宋体"/>
          <w:b/>
          <w:bCs/>
          <w:sz w:val="28"/>
        </w:rPr>
        <w:t>抓共管群防群治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幼儿园安全教育工作是一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社会性的系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工程，需要社会、幼儿园、家庭的密切配合。</w:t>
      </w:r>
      <w:r>
        <w:rPr>
          <w:rFonts w:ascii="宋体" w:eastAsia="宋体" w:cs="宋体"/>
          <w:sz w:val="28"/>
        </w:rPr>
        <w:t xml:space="preserve"> 9</w:t>
      </w:r>
      <w:r>
        <w:rPr>
          <w:rFonts w:ascii="宋体" w:eastAsia="宋体" w:hAnsi="MS Mincho" w:cs="宋体"/>
          <w:sz w:val="28"/>
        </w:rPr>
        <w:t>月份：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看交通安全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象；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了一次消防知</w:t>
      </w:r>
      <w:r>
        <w:rPr>
          <w:rFonts w:ascii="宋体" w:eastAsia="宋体" w:hAnsi="SimSun" w:cs="宋体"/>
          <w:sz w:val="28"/>
        </w:rPr>
        <w:t>识测试</w:t>
      </w:r>
      <w:r>
        <w:rPr>
          <w:rFonts w:ascii="宋体" w:eastAsia="宋体" w:hAnsi="MS Mincho" w:cs="宋体"/>
          <w:sz w:val="28"/>
        </w:rPr>
        <w:t>。幼儿园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张贴贴</w:t>
      </w:r>
      <w:r>
        <w:rPr>
          <w:rFonts w:ascii="宋体" w:eastAsia="宋体" w:hAnsi="MS Mincho" w:cs="宋体"/>
          <w:sz w:val="28"/>
        </w:rPr>
        <w:t>消防安全宣</w:t>
      </w:r>
      <w:r>
        <w:rPr>
          <w:rFonts w:ascii="宋体" w:eastAsia="宋体" w:hAnsi="SimSun" w:cs="宋体"/>
          <w:sz w:val="28"/>
        </w:rPr>
        <w:t>传标语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全园大班教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座。了解常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的消防器材和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基本的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火逃生技能。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幼儿园通</w:t>
      </w:r>
      <w:r>
        <w:rPr>
          <w:rFonts w:ascii="宋体" w:eastAsia="宋体" w:hAnsi="SimSun" w:cs="宋体"/>
          <w:sz w:val="28"/>
        </w:rPr>
        <w:t>过组织开</w:t>
      </w:r>
      <w:r>
        <w:rPr>
          <w:rFonts w:ascii="宋体" w:eastAsia="宋体" w:hAnsi="MS Mincho" w:cs="宋体"/>
          <w:sz w:val="28"/>
        </w:rPr>
        <w:t>展一系列道德、法制宣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、消防演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，取得了良好的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教育效果。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教育，促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自</w:t>
      </w:r>
      <w:r>
        <w:rPr>
          <w:rFonts w:ascii="宋体" w:eastAsia="宋体" w:hAnsi="SimSun" w:cs="宋体"/>
          <w:b/>
          <w:bCs/>
          <w:sz w:val="28"/>
        </w:rPr>
        <w:t>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要确保安全，根本在于提高安全意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、自我防范和自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自救能力，抓好安全教育，是幼儿园安全工作的基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以安全教育月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个月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好安全教育教案，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常性地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展安全教育。特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是抓好安全出行、大型活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真做好安全教育月工作。幼儿园安全教育月以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幼儿园安全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，在安全教育月期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安全教育工作文件、收看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象、布置画廊，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园内易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事故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型、重点部位保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、工作薄弱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与安全技能等方面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定期考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工掌握了必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。利用晨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、学科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透等途径，通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解、演示和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防教育，使幼儿接受比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的防交通事故、防触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、防食物中毒、防病、防体育运</w:t>
      </w:r>
      <w:r>
        <w:rPr>
          <w:rFonts w:ascii="宋体" w:eastAsia="宋体" w:hAnsi="SimSun" w:cs="宋体"/>
          <w:sz w:val="28"/>
        </w:rPr>
        <w:t>动伤</w:t>
      </w:r>
      <w:r>
        <w:rPr>
          <w:rFonts w:ascii="宋体" w:eastAsia="宋体" w:hAnsi="MS Mincho" w:cs="宋体"/>
          <w:sz w:val="28"/>
        </w:rPr>
        <w:t>害、防火、防盗、防震、防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、防煤气中毒等安全知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和技能教育。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利用幼儿园家教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、照片宣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画、</w:t>
      </w:r>
      <w:r>
        <w:rPr>
          <w:rFonts w:ascii="宋体" w:eastAsia="宋体" w:hAnsi="SimSun" w:cs="宋体"/>
          <w:sz w:val="28"/>
        </w:rPr>
        <w:t>张贴标语</w:t>
      </w:r>
      <w:r>
        <w:rPr>
          <w:rFonts w:ascii="宋体" w:eastAsia="宋体" w:hAnsi="MS Mincho" w:cs="宋体"/>
          <w:sz w:val="28"/>
        </w:rPr>
        <w:t>等宣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工具及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。如将一些日常生活中的安全常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，掌握幼儿在家中的一些安全自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：父母出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在外，幼儿独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在家中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，千万不要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陌生人</w:t>
      </w:r>
      <w:r>
        <w:rPr>
          <w:rFonts w:ascii="宋体" w:eastAsia="宋体" w:hAnsi="SimSun" w:cs="宋体"/>
          <w:sz w:val="28"/>
        </w:rPr>
        <w:t>开门</w:t>
      </w:r>
      <w:r>
        <w:rPr>
          <w:rFonts w:ascii="宋体" w:eastAsia="宋体" w:hAnsi="MS Mincho" w:cs="宋体"/>
          <w:sz w:val="28"/>
        </w:rPr>
        <w:t>；有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急情况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可靠的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居帮忙等常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。幼儿家庭与幼儿园密切配合，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安全自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的家园同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教育，是幼儿健康、安全成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的必要保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五、加</w:t>
      </w:r>
      <w:r>
        <w:rPr>
          <w:rFonts w:ascii="宋体" w:eastAsia="宋体" w:hAnsi="SimSun" w:cs="宋体"/>
          <w:b/>
          <w:bCs/>
          <w:sz w:val="28"/>
        </w:rPr>
        <w:t>强检查</w:t>
      </w:r>
      <w:r>
        <w:rPr>
          <w:rFonts w:ascii="宋体" w:eastAsia="宋体" w:hAnsi="MS Mincho" w:cs="宋体"/>
          <w:b/>
          <w:bCs/>
          <w:sz w:val="28"/>
        </w:rPr>
        <w:t>，及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整改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天小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学，幼儿园把安全教育工作作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内容之一。汛前，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行全面的安全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；夏季，做好防暑降温工作，加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幼儿园食堂管理、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防性消毒工作，杜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食物中毒及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生。冬季，幼儿园</w:t>
      </w:r>
      <w:r>
        <w:rPr>
          <w:rFonts w:ascii="宋体" w:eastAsia="宋体" w:hAnsi="SimSun" w:cs="宋体"/>
          <w:sz w:val="28"/>
        </w:rPr>
        <w:t>对电线进</w:t>
      </w:r>
      <w:r>
        <w:rPr>
          <w:rFonts w:ascii="宋体" w:eastAsia="宋体" w:hAnsi="MS Mincho" w:cs="宋体"/>
          <w:sz w:val="28"/>
        </w:rPr>
        <w:t>行防火安全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之，我园在上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下，在社会各界的支持配合下，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幼共同努力下，我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工作得到了加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绩显</w:t>
      </w:r>
      <w:r>
        <w:rPr>
          <w:rFonts w:ascii="宋体" w:eastAsia="宋体" w:hAnsi="MS Mincho" w:cs="宋体"/>
          <w:sz w:val="28"/>
        </w:rPr>
        <w:t>著，没有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生一例安全事故。但是安全保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度越来越大，学生中独生子女越来越多，独生子女在家庭中往往受保</w:t>
      </w:r>
      <w:r>
        <w:rPr>
          <w:rFonts w:ascii="宋体" w:eastAsia="宋体" w:hAnsi="SimSun" w:cs="宋体"/>
          <w:sz w:val="28"/>
        </w:rPr>
        <w:t>护较</w:t>
      </w:r>
      <w:r>
        <w:rPr>
          <w:rFonts w:ascii="宋体" w:eastAsia="宋体" w:hAnsi="MS Mincho" w:cs="宋体"/>
          <w:sz w:val="28"/>
        </w:rPr>
        <w:t>多，而缺乏生活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。学生作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社会的弱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群体，多数自我保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和安全防范能力低，大大增加了学校安全工作的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仍然比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峻。今后，我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安全教育、自我安全保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教育，去除一切可能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生在幼儿身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因素，及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，不断提高我园安全保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工作水平。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光荏苒，回首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，有太多的喜悦一起分享，有太多的感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铭记</w:t>
      </w:r>
      <w:r>
        <w:rPr>
          <w:rFonts w:ascii="宋体" w:eastAsia="宋体" w:hAnsi="MS Mincho" w:cs="宋体"/>
          <w:sz w:val="28"/>
        </w:rPr>
        <w:t>于心。回眸精彩的画面，珍藏彼此的幸福。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一学期，在幼儿园全园教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工共同努力下，全体教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同心同德，努力拼搏，保教工作取得了家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年秋季学园的大事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，学园工作在忙碌中度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一路走来，走的快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，有默默地耕耘，有默默地付出，有更多的是肩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的那一份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最大的感受就是：忙碌、充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、提高。我</w:t>
      </w:r>
      <w:r>
        <w:rPr>
          <w:rFonts w:ascii="宋体" w:eastAsia="宋体" w:hAnsi="SimSun" w:cs="宋体"/>
          <w:sz w:val="28"/>
        </w:rPr>
        <w:t>们满载</w:t>
      </w:r>
      <w:r>
        <w:rPr>
          <w:rFonts w:ascii="宋体" w:eastAsia="宋体" w:hAnsi="MS Mincho" w:cs="宋体"/>
          <w:sz w:val="28"/>
        </w:rPr>
        <w:t>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与喜悦，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着希望与憧憬，不忘初心，砥砺前行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来一起回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学期的精彩片段吧</w:t>
      </w:r>
      <w:r>
        <w:rPr>
          <w:rFonts w:ascii="宋体" w:eastAsia="宋体" w:cs="宋体"/>
          <w:sz w:val="28"/>
        </w:rPr>
        <w:t>~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幼儿园的教育理念，了解新学期的幼儿园工作安排及其工作重点，于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日召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了本学期的期初家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幼儿园食品安全管理与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督，永宁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生局一行工作人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展了食品安全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新入园的家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幼儿园工作的熟悉和了解，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解新入园的幼儿的焦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小班新入学的幼儿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行新生家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的教学水平提高，加快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，我园于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-12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周二下午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展了以段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位的一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多研活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你是平安，我就是快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了提高幼儿自我保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能力，懂得遇到火灾逃生的方法，我园于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日早上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展了消防安全演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提高幼儿的生活自理能力，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月底，小段的宝</w:t>
      </w:r>
      <w:r>
        <w:rPr>
          <w:rFonts w:ascii="宋体" w:eastAsia="宋体" w:hAnsi="SimSun" w:cs="宋体"/>
          <w:sz w:val="28"/>
        </w:rPr>
        <w:t>贝们进</w:t>
      </w:r>
      <w:r>
        <w:rPr>
          <w:rFonts w:ascii="宋体" w:eastAsia="宋体" w:hAnsi="MS Mincho" w:cs="宋体"/>
          <w:sz w:val="28"/>
        </w:rPr>
        <w:t>行了一</w:t>
      </w:r>
      <w:r>
        <w:rPr>
          <w:rFonts w:ascii="宋体" w:eastAsia="宋体" w:hAnsi="SimSun" w:cs="宋体"/>
          <w:sz w:val="28"/>
        </w:rPr>
        <w:t>场别开</w:t>
      </w:r>
      <w:r>
        <w:rPr>
          <w:rFonts w:ascii="宋体" w:eastAsia="宋体" w:hAnsi="MS Mincho" w:cs="宋体"/>
          <w:sz w:val="28"/>
        </w:rPr>
        <w:t>生面的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障碍穿鞋子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。中段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玩具拼插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。大段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接力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食品安全重于泰山。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食品安全教育，提高幼儿食品安全自我保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，使幼儿从小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。将食品安全教育融入到一日教学活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日，各班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食品安全我知道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范，我园于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日迎来了教育局第七督</w:t>
      </w:r>
      <w:r>
        <w:rPr>
          <w:rFonts w:ascii="宋体" w:eastAsia="宋体" w:hAnsi="SimSun" w:cs="宋体"/>
          <w:sz w:val="28"/>
        </w:rPr>
        <w:t>导组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轮检查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上好一堂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日上午，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幼儿园配班教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展了主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如何上好一堂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秋季是各</w:t>
      </w:r>
      <w:r>
        <w:rPr>
          <w:rFonts w:ascii="宋体" w:eastAsia="宋体" w:hAnsi="SimSun" w:cs="宋体"/>
          <w:sz w:val="28"/>
        </w:rPr>
        <w:t>类传</w:t>
      </w:r>
      <w:r>
        <w:rPr>
          <w:rFonts w:ascii="宋体" w:eastAsia="宋体" w:hAnsi="MS Mincho" w:cs="宋体"/>
          <w:sz w:val="28"/>
        </w:rPr>
        <w:t>染病的高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，其中手足口病、流行性腮腺炎、水痘、麻疹、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菌性痢疾及乙型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炎等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染病，如不能及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及控制，就有可能会造成暴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流行。幼儿园，正是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险场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了保障幼儿的身体健康和快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日，我园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秋季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健康宣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cs="宋体"/>
          <w:sz w:val="28"/>
        </w:rPr>
        <w:t>3-6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儿童学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展指南》，促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的教育教学能力和幼儿园整体教学水平，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提供一个展示自我、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提高、交流分享的机会，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MS Mincho" w:cs="宋体"/>
          <w:sz w:val="28"/>
        </w:rPr>
        <w:t>提升教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的教育教学水平，切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日一大早，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任督学庄达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来到我园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13.10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石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两位督学同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里中心幼儿园园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莅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14.10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的神秘氛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境做了布置，宝</w:t>
      </w:r>
      <w:r>
        <w:rPr>
          <w:rFonts w:ascii="宋体" w:eastAsia="宋体" w:hAnsi="SimSun" w:cs="宋体"/>
          <w:sz w:val="28"/>
        </w:rPr>
        <w:t>贝们</w:t>
      </w:r>
      <w:r>
        <w:rPr>
          <w:rFonts w:ascii="宋体" w:eastAsia="宋体" w:hAnsi="MS Mincho" w:cs="宋体"/>
          <w:sz w:val="28"/>
        </w:rPr>
        <w:t>也都用心装扮，活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15.10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日，幼儿园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行了自助餐活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。自助餐活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很好地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了幼儿的自我服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能力和独立性，也促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了幼儿与幼儿之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，幼儿与老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了提高幼儿的歌唱水平及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，支持和鼓励幼儿大胆表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幼儿自信心。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月份小段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唱歌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，中段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小小歌唱家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，大段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17.</w:t>
      </w:r>
      <w:r>
        <w:rPr>
          <w:rFonts w:ascii="宋体" w:eastAsia="宋体" w:hAnsi="MS Mincho" w:cs="宋体"/>
          <w:sz w:val="28"/>
        </w:rPr>
        <w:t>安全是幼儿园工作的重中之重，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步强</w:t>
      </w:r>
      <w:r>
        <w:rPr>
          <w:rFonts w:ascii="宋体" w:eastAsia="宋体" w:hAnsi="MS Mincho" w:cs="宋体"/>
          <w:sz w:val="28"/>
        </w:rPr>
        <w:t>化我园教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事故的灵活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能力，使幼儿掌握消防安全知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消防意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孩子学会自我保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，遇到火警懂得快捷、有效的逃生的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消防安全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全园消防安全演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18.</w:t>
      </w:r>
      <w:r>
        <w:rPr>
          <w:rFonts w:ascii="宋体" w:eastAsia="宋体" w:hAnsi="MS Mincho" w:cs="宋体"/>
          <w:sz w:val="28"/>
        </w:rPr>
        <w:t>幼儿教育是社会、家庭与幼儿园三方合作完成的，而我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是孩子的第一任老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的一言一行都潜移默化地影响着孩子。因此，家庭教育至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了更好的家园共育，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一起做孩子的支持者、合作者和引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行了期中家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暨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长讲</w:t>
      </w:r>
      <w:r>
        <w:rPr>
          <w:rFonts w:ascii="宋体" w:eastAsia="宋体" w:hAnsi="MS Mincho" w:cs="宋体"/>
          <w:sz w:val="28"/>
        </w:rPr>
        <w:t>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幼儿全方位的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月份小段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，中段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子制作寿司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，大段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子体育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20.12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日是交通安全宣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日，我园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展了一系列的安全活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，有各班的安全主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急疏散演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，提升了幼儿的安全意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21.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了更好地迎接省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导检查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日，我园迎来了石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市教育局第三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导组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了我园更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范地做好安全、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生等方面的工作。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22.</w:t>
      </w:r>
      <w:r>
        <w:rPr>
          <w:rFonts w:ascii="宋体" w:eastAsia="宋体" w:hAnsi="MS Mincho" w:cs="宋体"/>
          <w:sz w:val="28"/>
        </w:rPr>
        <w:t>一日之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在于晨，晨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是幼儿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段。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了高效高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展晨</w:t>
      </w:r>
      <w:r>
        <w:rPr>
          <w:rFonts w:ascii="宋体" w:eastAsia="宋体" w:hAnsi="SimSun" w:cs="宋体"/>
          <w:sz w:val="28"/>
        </w:rPr>
        <w:t>间锻练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自制体育器械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23.20xx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展了幼儿自助餐活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声中，享受美食所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取餐、安静用餐的良好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，以及吃多少、拿多少，不浪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食物的意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自助餐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他人服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24.12</w:t>
      </w:r>
      <w:r>
        <w:rPr>
          <w:rFonts w:ascii="宋体" w:eastAsia="宋体" w:hAnsi="MS Mincho" w:cs="宋体"/>
          <w:sz w:val="28"/>
        </w:rPr>
        <w:t>月份，小段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，中段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障碍体育游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，大段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25.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幼儿身体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日，我园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行第九届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26. 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日，我园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行了防震安全演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，提升幼儿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急的能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27.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，筑牢安全防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日，我园迎来教育局安全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28.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了解幼儿在园一学期的情况，我园于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行期末家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29.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个月，各班都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行了丰富多彩的手工活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手能力都得到了很大的提升。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30.20xx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日，学园安全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行了放假前的安全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患大排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工作，确保平安校园。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地翻</w:t>
      </w:r>
      <w:r>
        <w:rPr>
          <w:rFonts w:ascii="宋体" w:eastAsia="宋体" w:hAnsi="SimSun" w:cs="宋体"/>
          <w:sz w:val="28"/>
        </w:rPr>
        <w:t>阅这</w:t>
      </w:r>
      <w:r>
        <w:rPr>
          <w:rFonts w:ascii="宋体" w:eastAsia="宋体" w:hAnsi="MS Mincho" w:cs="宋体"/>
          <w:sz w:val="28"/>
        </w:rPr>
        <w:t>些精彩篇章，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果累累，</w:t>
      </w:r>
      <w:r>
        <w:rPr>
          <w:rFonts w:ascii="宋体" w:eastAsia="宋体" w:hAnsi="SimSun" w:cs="宋体"/>
          <w:sz w:val="28"/>
        </w:rPr>
        <w:t>满载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与喜悦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属于我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你我的温情瞬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不刻在上演。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的足迹，深深浅浅，都</w:t>
      </w:r>
      <w:r>
        <w:rPr>
          <w:rFonts w:ascii="宋体" w:eastAsia="宋体" w:hAnsi="SimSun" w:cs="宋体"/>
          <w:sz w:val="28"/>
        </w:rPr>
        <w:t>浓缩</w:t>
      </w:r>
      <w:r>
        <w:rPr>
          <w:rFonts w:ascii="宋体" w:eastAsia="宋体" w:hAnsi="MS Mincho" w:cs="宋体"/>
          <w:sz w:val="28"/>
        </w:rPr>
        <w:t>着成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划上一个完美的句点吧。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年，新的一年，新的起点，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希望与憧憬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，努力克服不足，不断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新、不断完善，一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不忘初心，砥砺前行，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学园整体水平更上一个新台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幼儿园在此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祝大家新年快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万事如意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安全工作一直是学校各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工作的重中之中，安全工作人人有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任重于泰山。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年，我园在教育主管部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和当地政府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能力；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造全园教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心和支持学校安全工作的局面，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任事故的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零目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，确保了学校社会的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步总结经验</w:t>
      </w:r>
      <w:r>
        <w:rPr>
          <w:rFonts w:ascii="宋体" w:eastAsia="宋体" w:hAnsi="MS Mincho" w:cs="宋体"/>
          <w:sz w:val="28"/>
        </w:rPr>
        <w:t>，做好学校安全工作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将本学年度安全工作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（一）依法教育和管理，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到位，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，制度完善。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做好安全教育工作，切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安全教育工作的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，学校把安全工作列入重要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事日程，园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直接抓，学校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公室、保教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科具体分工</w:t>
      </w:r>
      <w:r>
        <w:rPr>
          <w:rFonts w:ascii="宋体" w:eastAsia="宋体" w:hAnsi="SimSun" w:cs="宋体"/>
          <w:sz w:val="28"/>
        </w:rPr>
        <w:t>负责组织实</w:t>
      </w:r>
      <w:r>
        <w:rPr>
          <w:rFonts w:ascii="宋体" w:eastAsia="宋体" w:hAnsi="MS Mincho" w:cs="宋体"/>
          <w:sz w:val="28"/>
        </w:rPr>
        <w:t>施。制定学校安全工作考核目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，依法履行学校及周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督和管理，建立学校安全工作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任制和事故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任追究制。明确各部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位安全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层层签订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，制定校园突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周例会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学安全教育，安排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月一次安全疏散演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；做好手足口病、甲流感等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防工作；加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心理健康教育，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有安全宣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（三）落</w:t>
      </w:r>
      <w:r>
        <w:rPr>
          <w:rFonts w:ascii="宋体" w:eastAsia="宋体" w:hAnsi="SimSun" w:cs="宋体"/>
          <w:sz w:val="28"/>
        </w:rPr>
        <w:t>实规</w:t>
      </w:r>
      <w:r>
        <w:rPr>
          <w:rFonts w:ascii="宋体" w:eastAsia="宋体" w:hAnsi="MS Mincho" w:cs="宋体"/>
          <w:sz w:val="28"/>
        </w:rPr>
        <w:t>章制度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管制度，食品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生（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水）安全制度，消防安全制度，学校内部保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制度，事故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告制度，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生大型活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安全制度，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急救援制度（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案），安全工作档案管理制度，安全工作季度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（四）安全管理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制度和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制度，有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和来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记记录</w:t>
      </w:r>
      <w:r>
        <w:rPr>
          <w:rFonts w:ascii="宋体" w:eastAsia="宋体" w:hAnsi="MS Mincho" w:cs="宋体"/>
          <w:sz w:val="28"/>
        </w:rPr>
        <w:t>，校舍，教学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，生活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施等完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，没有危房。能定期</w:t>
      </w:r>
      <w:r>
        <w:rPr>
          <w:rFonts w:ascii="宋体" w:eastAsia="宋体" w:hAnsi="SimSun" w:cs="宋体"/>
          <w:sz w:val="28"/>
        </w:rPr>
        <w:t>对设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勘，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整改，消防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全，安全通道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通。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生法》，有安全防范措施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治理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建立健全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治理制度和建档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控等制度，定期排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并建立信息档案，学校与承包、承租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安全生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协议</w:t>
      </w:r>
      <w:r>
        <w:rPr>
          <w:rFonts w:ascii="宋体" w:eastAsia="宋体" w:hAnsi="MS Mincho" w:cs="宋体"/>
          <w:sz w:val="28"/>
        </w:rPr>
        <w:t>，制定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防自然灾害的安全措施，建立可行的突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性事件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患治理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采取相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的安全防范措施。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（六）安全事故管理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任事故的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零目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（七）校园周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治安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合治理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校园外来人口的管理，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加大学校周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地区治安秩序的整治力度，尤其校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出入通秩序良好。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存在的不足和下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的打算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方面做了一些工作，安全保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工作得到加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，但是安全保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度越来越大，学校安全保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仍然比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峻。今后，我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，不断提高我园安全保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工作水平。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又已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悄然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去了大半个年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，回望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大半年，幼儿园里很多可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卜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，可是悄悄的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了不少个子呢！我也和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群宝</w:t>
      </w:r>
      <w:r>
        <w:rPr>
          <w:rFonts w:ascii="宋体" w:eastAsia="宋体" w:hAnsi="SimSun" w:cs="宋体"/>
          <w:sz w:val="28"/>
        </w:rPr>
        <w:t>贝们</w:t>
      </w:r>
      <w:r>
        <w:rPr>
          <w:rFonts w:ascii="宋体" w:eastAsia="宋体" w:hAnsi="MS Mincho" w:cs="宋体"/>
          <w:sz w:val="28"/>
        </w:rPr>
        <w:t>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了，只是我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得不是身高，当然也不是体重，我增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个学期初，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来不久，被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往市中心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的新园里配合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做各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前期工作，园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委以重任，</w:t>
      </w:r>
      <w:r>
        <w:rPr>
          <w:rFonts w:ascii="宋体" w:eastAsia="宋体" w:hAnsi="SimSun" w:cs="宋体"/>
          <w:sz w:val="28"/>
        </w:rPr>
        <w:t>预备开</w:t>
      </w:r>
      <w:r>
        <w:rPr>
          <w:rFonts w:ascii="宋体" w:eastAsia="宋体" w:hAnsi="MS Mincho" w:cs="宋体"/>
          <w:sz w:val="28"/>
        </w:rPr>
        <w:t>园后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我担任小班的班主任。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是一个伴随挑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的机遇，但我到底能不能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任？我能不能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？其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是有点底气不足的，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竟从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到参加工作也不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就几个月的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多。后来由于各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原因，延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了新园的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们暂时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新幼儿园</w:t>
      </w:r>
      <w:r>
        <w:rPr>
          <w:rFonts w:ascii="宋体" w:eastAsia="宋体" w:hAnsi="SimSun" w:cs="宋体"/>
          <w:sz w:val="28"/>
        </w:rPr>
        <w:t>评级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里我又度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了非常充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的三个月。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参与</w:t>
      </w:r>
      <w:r>
        <w:rPr>
          <w:rFonts w:ascii="宋体" w:eastAsia="宋体" w:hAnsi="SimSun" w:cs="宋体"/>
          <w:sz w:val="28"/>
        </w:rPr>
        <w:t>评级</w:t>
      </w:r>
      <w:r>
        <w:rPr>
          <w:rFonts w:ascii="宋体" w:eastAsia="宋体" w:hAnsi="MS Mincho" w:cs="宋体"/>
          <w:sz w:val="28"/>
        </w:rPr>
        <w:t>的工作中我了解到教育局到幼儿园主要会考察哪些工作、园所需要什</w:t>
      </w:r>
      <w:r>
        <w:rPr>
          <w:rFonts w:ascii="宋体" w:eastAsia="宋体" w:hAnsi="SimSun" w:cs="宋体"/>
          <w:sz w:val="28"/>
        </w:rPr>
        <w:t>么资质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也都把她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的看家本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拿出来了，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，布置可都是花了不少功夫。各有特色，很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得在以后的工作中借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次回来，我充当起了革命的一</w:t>
      </w:r>
      <w:r>
        <w:rPr>
          <w:rFonts w:ascii="宋体" w:eastAsia="宋体" w:hAnsi="SimSun" w:cs="宋体"/>
          <w:sz w:val="28"/>
        </w:rPr>
        <w:t>块砖</w:t>
      </w:r>
      <w:r>
        <w:rPr>
          <w:rFonts w:ascii="宋体" w:eastAsia="宋体" w:hAnsi="MS Mincho" w:cs="宋体"/>
          <w:sz w:val="28"/>
        </w:rPr>
        <w:t>，是哪里需要就往哪里搬。我很感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的机会，可以去不同的班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帮忙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是一个非常有意思的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个班都有很萌，很可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的宝宝，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个班也都有那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又恨的宝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大多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是静不下来。有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的某个不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人忍俊不禁，充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童真童趣。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，有很多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的地方，但也有其不足之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几个月里，大，小，中班我都</w:t>
      </w:r>
      <w:r>
        <w:rPr>
          <w:rFonts w:ascii="宋体" w:eastAsia="宋体" w:hAnsi="SimSun" w:cs="宋体"/>
          <w:sz w:val="28"/>
        </w:rPr>
        <w:t>带过</w:t>
      </w:r>
      <w:r>
        <w:rPr>
          <w:rFonts w:ascii="宋体" w:eastAsia="宋体" w:hAnsi="MS Mincho" w:cs="宋体"/>
          <w:sz w:val="28"/>
        </w:rPr>
        <w:t>。基本全园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个班都有去。所以慢慢我都会暗中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察哪些班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做得好，好在哪里？不同年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段的孩子在一日常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中有什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不同。需要注意哪些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？同年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段不同的老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出来的孩子又有什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慢慢我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，只要一日常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就完成了一大半。众所周知，幼儿因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小，自我保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，生活自理能力都很弱，幼儿老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孩子的启蒙老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除了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，保育工作也是重中之重。特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是小班。首先要保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的安全，在安全的基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上才能</w:t>
      </w:r>
      <w:r>
        <w:rPr>
          <w:rFonts w:ascii="宋体" w:eastAsia="宋体" w:hAnsi="SimSun" w:cs="宋体"/>
          <w:sz w:val="28"/>
        </w:rPr>
        <w:t>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教育。安全体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上，而且是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如果保育工作没做好，孩子容易生病，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生方面没做好的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，孩子在一个集体的大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境里容易交叉感染。如果平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没培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好孩子的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，孩子不会准守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去排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喝水，上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所，玩游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整天是乱哄哄的，而且很容易出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安全事故。如果宝宝良好的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没培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起来，那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会增加很多没必要的工作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担。等等。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很重要，必要从小抓起。常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做好了，老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也会越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越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手，越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越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其次就是老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的个人修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也很重要。不同的性格的家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出不同性格的宝宝，除了</w:t>
      </w:r>
      <w:r>
        <w:rPr>
          <w:rFonts w:ascii="宋体" w:eastAsia="宋体" w:hAnsi="SimSun" w:cs="宋体"/>
          <w:sz w:val="28"/>
        </w:rPr>
        <w:t>遗传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有一半是教</w:t>
      </w:r>
      <w:r>
        <w:rPr>
          <w:rFonts w:ascii="宋体" w:eastAsia="宋体" w:hAnsi="SimSun" w:cs="宋体"/>
          <w:sz w:val="28"/>
        </w:rPr>
        <w:t>养问题</w:t>
      </w:r>
      <w:r>
        <w:rPr>
          <w:rFonts w:ascii="宋体" w:eastAsia="宋体" w:hAnsi="MS Mincho" w:cs="宋体"/>
          <w:sz w:val="28"/>
        </w:rPr>
        <w:t>。脾气暴躁的家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出了的孩子也急躁，性格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弱，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没原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宠爱</w:t>
      </w:r>
      <w:r>
        <w:rPr>
          <w:rFonts w:ascii="宋体" w:eastAsia="宋体" w:hAnsi="MS Mincho" w:cs="宋体"/>
          <w:sz w:val="28"/>
        </w:rPr>
        <w:t>孩子的家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出来的孩子大多任性无理，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严厉专</w:t>
      </w:r>
      <w:r>
        <w:rPr>
          <w:rFonts w:ascii="宋体" w:eastAsia="宋体" w:hAnsi="MS Mincho" w:cs="宋体"/>
          <w:sz w:val="28"/>
        </w:rPr>
        <w:t>治的家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出了的孩子会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弱，胆小，没主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。而在和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民主的家庭氛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孩子，大多富有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造力。你可能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，隔代喂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大的孩子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直是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奶奶的翻版，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的口气都一模一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，教育方式不当，会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可怕的教育后果，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影响是伴随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身的。同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，不同的老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出来的孩子也不一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孩子是家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，也是老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最好的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幼儿园挂的一个牌子上写了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在安全中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大的孩子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，在接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和友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大的孩子，会找到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。我看完后很有感触，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得一个老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的性格和教育方式会直接影响到幼儿的成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，所以平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工作中我也会尽量提醒自己平和一点，收起我火急火燎的性格，我是孩子的榜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，用男神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亮的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，我要以德服人！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是玩笑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到以德服人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，在幼儿园里孩子年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小，很多事情的</w:t>
      </w:r>
      <w:r>
        <w:rPr>
          <w:rFonts w:ascii="宋体" w:eastAsia="宋体" w:hAnsi="SimSun" w:cs="宋体"/>
          <w:sz w:val="28"/>
        </w:rPr>
        <w:t>对错</w:t>
      </w:r>
      <w:r>
        <w:rPr>
          <w:rFonts w:ascii="宋体" w:eastAsia="宋体" w:hAnsi="MS Mincho" w:cs="宋体"/>
          <w:sz w:val="28"/>
        </w:rPr>
        <w:t>是需要我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去明确告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他，所以犯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了很正常，需要我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去理解和包容，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他知道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在哪里，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他明是非，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道理。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此以往，在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的教育下培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的孩子才知道理解包容他人，懂道理，就像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亮的儿子天天一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，小小年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，很懂得体</w:t>
      </w:r>
      <w:r>
        <w:rPr>
          <w:rFonts w:ascii="宋体" w:eastAsia="宋体" w:hAnsi="SimSun" w:cs="宋体"/>
          <w:sz w:val="28"/>
        </w:rPr>
        <w:t>谅别</w:t>
      </w:r>
      <w:r>
        <w:rPr>
          <w:rFonts w:ascii="宋体" w:eastAsia="宋体" w:hAnsi="MS Mincho" w:cs="宋体"/>
          <w:sz w:val="28"/>
        </w:rPr>
        <w:t>人，很温暖人心。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几个月</w:t>
      </w:r>
      <w:r>
        <w:rPr>
          <w:rFonts w:ascii="宋体" w:eastAsia="宋体" w:hAnsi="SimSun" w:cs="宋体"/>
          <w:sz w:val="28"/>
        </w:rPr>
        <w:t>辗转</w:t>
      </w:r>
      <w:r>
        <w:rPr>
          <w:rFonts w:ascii="宋体" w:eastAsia="宋体" w:hAnsi="MS Mincho" w:cs="宋体"/>
          <w:sz w:val="28"/>
        </w:rPr>
        <w:t>在不同的班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，接触不同的孩子，了解不同年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段孩子的特点，学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到了不少老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。收</w:t>
      </w:r>
      <w:r>
        <w:rPr>
          <w:rFonts w:ascii="宋体" w:eastAsia="宋体" w:hAnsi="SimSun" w:cs="宋体"/>
          <w:sz w:val="28"/>
        </w:rPr>
        <w:t>获颇</w:t>
      </w:r>
      <w:r>
        <w:rPr>
          <w:rFonts w:ascii="宋体" w:eastAsia="宋体" w:hAnsi="MS Mincho" w:cs="宋体"/>
          <w:sz w:val="28"/>
        </w:rPr>
        <w:t>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我更加有信心和勇气去迎接以后我自己独自挑大梁的日子。有句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得好：不断写教案的老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不一定成得了名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，但不断学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，研究，反思的老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将来一定会是名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。我不奢望成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，我只希望在不断反思和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累中，我能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带过</w:t>
      </w:r>
      <w:r>
        <w:rPr>
          <w:rFonts w:ascii="宋体" w:eastAsia="宋体" w:hAnsi="MS Mincho" w:cs="宋体"/>
          <w:sz w:val="28"/>
        </w:rPr>
        <w:t>的孩子一个好的引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，而不要把不好的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西直接影响他的人生就好！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安全是幼儿园教育永恒的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，幼儿园是众多幼儿集体生活的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所，本学期我园按照上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门关</w:t>
      </w:r>
      <w:r>
        <w:rPr>
          <w:rFonts w:ascii="宋体" w:eastAsia="宋体" w:hAnsi="MS Mincho" w:cs="宋体"/>
          <w:sz w:val="28"/>
        </w:rPr>
        <w:t>于安全工作的安排部署，始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幼儿园的教学和生活秩序，保障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幼人身和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一中心，把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到位，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整改有力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抓好安全工作的一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最基本的制度来落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入手，加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制度管理，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力度，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极做好安全宣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、教育、培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工作，一学期来，幼儿园无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生任何事故。回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一学期幼儿园安全工作，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MS Mincho" w:cs="宋体"/>
          <w:b/>
          <w:sz w:val="28"/>
        </w:rPr>
        <w:t>切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加</w:t>
      </w:r>
      <w:r>
        <w:rPr>
          <w:rFonts w:ascii="宋体" w:eastAsia="宋体" w:hAnsi="SimSun" w:cs="宋体"/>
          <w:b/>
          <w:sz w:val="28"/>
        </w:rPr>
        <w:t>强对</w:t>
      </w:r>
      <w:r>
        <w:rPr>
          <w:rFonts w:ascii="宋体" w:eastAsia="宋体" w:hAnsi="MS Mincho" w:cs="宋体"/>
          <w:b/>
          <w:sz w:val="28"/>
        </w:rPr>
        <w:t>幼儿园工作的</w:t>
      </w:r>
      <w:r>
        <w:rPr>
          <w:rFonts w:ascii="宋体" w:eastAsia="宋体" w:hAnsi="SimSun" w:cs="宋体"/>
          <w:b/>
          <w:sz w:val="28"/>
        </w:rPr>
        <w:t>领导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</w:t>
      </w:r>
      <w:r>
        <w:rPr>
          <w:rFonts w:ascii="宋体" w:eastAsia="宋体" w:hAnsi="SimSun" w:cs="宋体"/>
          <w:b/>
          <w:sz w:val="28"/>
        </w:rPr>
        <w:t>执</w:t>
      </w:r>
      <w:r>
        <w:rPr>
          <w:rFonts w:ascii="宋体" w:eastAsia="宋体" w:hAnsi="MS Mincho" w:cs="宋体"/>
          <w:b/>
          <w:sz w:val="28"/>
        </w:rPr>
        <w:t>行并落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有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安全文件，并做到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到位，</w:t>
      </w:r>
      <w:r>
        <w:rPr>
          <w:rFonts w:ascii="宋体" w:eastAsia="宋体" w:hAnsi="SimSun" w:cs="宋体"/>
          <w:b/>
          <w:sz w:val="28"/>
        </w:rPr>
        <w:t>领导</w:t>
      </w:r>
      <w:r>
        <w:rPr>
          <w:rFonts w:ascii="宋体" w:eastAsia="宋体" w:hAnsi="MS Mincho" w:cs="宋体"/>
          <w:b/>
          <w:sz w:val="28"/>
        </w:rPr>
        <w:t>到位，措施到位。各班与家</w:t>
      </w:r>
      <w:r>
        <w:rPr>
          <w:rFonts w:ascii="宋体" w:eastAsia="宋体" w:hAnsi="SimSun" w:cs="宋体"/>
          <w:b/>
          <w:sz w:val="28"/>
        </w:rPr>
        <w:t>长签订</w:t>
      </w:r>
      <w:r>
        <w:rPr>
          <w:rFonts w:ascii="宋体" w:eastAsia="宋体" w:hAnsi="MS Mincho" w:cs="宋体"/>
          <w:b/>
          <w:sz w:val="28"/>
        </w:rPr>
        <w:t>安全</w:t>
      </w:r>
      <w:r>
        <w:rPr>
          <w:rFonts w:ascii="宋体" w:eastAsia="宋体" w:hAnsi="SimSun" w:cs="宋体"/>
          <w:b/>
          <w:sz w:val="28"/>
        </w:rPr>
        <w:t>责</w:t>
      </w:r>
      <w:r>
        <w:rPr>
          <w:rFonts w:ascii="宋体" w:eastAsia="宋体" w:hAnsi="MS Mincho" w:cs="宋体"/>
          <w:b/>
          <w:sz w:val="28"/>
        </w:rPr>
        <w:t>任</w:t>
      </w:r>
      <w:r>
        <w:rPr>
          <w:rFonts w:ascii="宋体" w:eastAsia="宋体" w:hAnsi="SimSun" w:cs="宋体"/>
          <w:b/>
          <w:sz w:val="28"/>
        </w:rPr>
        <w:t>书</w:t>
      </w:r>
      <w:r>
        <w:rPr>
          <w:rFonts w:ascii="宋体" w:eastAsia="宋体" w:hAnsi="MS Mincho" w:cs="宋体"/>
          <w:b/>
          <w:sz w:val="28"/>
        </w:rPr>
        <w:t>，全园教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各司其</w:t>
      </w:r>
      <w:r>
        <w:rPr>
          <w:rFonts w:ascii="宋体" w:eastAsia="宋体" w:hAnsi="SimSun" w:cs="宋体"/>
          <w:b/>
          <w:sz w:val="28"/>
        </w:rPr>
        <w:t>职</w:t>
      </w:r>
      <w:r>
        <w:rPr>
          <w:rFonts w:ascii="宋体" w:eastAsia="宋体" w:hAnsi="MS Mincho" w:cs="宋体"/>
          <w:b/>
          <w:sz w:val="28"/>
        </w:rPr>
        <w:t>，各</w:t>
      </w:r>
      <w:r>
        <w:rPr>
          <w:rFonts w:ascii="宋体" w:eastAsia="宋体" w:hAnsi="SimSun" w:cs="宋体"/>
          <w:b/>
          <w:sz w:val="28"/>
        </w:rPr>
        <w:t>负</w:t>
      </w:r>
      <w:r>
        <w:rPr>
          <w:rFonts w:ascii="宋体" w:eastAsia="宋体" w:hAnsi="MS Mincho" w:cs="宋体"/>
          <w:b/>
          <w:sz w:val="28"/>
        </w:rPr>
        <w:t>其</w:t>
      </w:r>
      <w:r>
        <w:rPr>
          <w:rFonts w:ascii="宋体" w:eastAsia="宋体" w:hAnsi="SimSun" w:cs="宋体"/>
          <w:b/>
          <w:sz w:val="28"/>
        </w:rPr>
        <w:t>责</w:t>
      </w:r>
      <w:r>
        <w:rPr>
          <w:rFonts w:ascii="宋体" w:eastAsia="宋体" w:hAnsi="MS Mincho" w:cs="宋体"/>
          <w:b/>
          <w:sz w:val="28"/>
        </w:rPr>
        <w:t>。我园</w:t>
      </w:r>
      <w:r>
        <w:rPr>
          <w:rFonts w:ascii="宋体" w:eastAsia="宋体" w:hAnsi="SimSun" w:cs="宋体"/>
          <w:b/>
          <w:sz w:val="28"/>
        </w:rPr>
        <w:t>还</w:t>
      </w:r>
      <w:r>
        <w:rPr>
          <w:rFonts w:ascii="宋体" w:eastAsia="宋体" w:hAnsi="MS Mincho" w:cs="宋体"/>
          <w:b/>
          <w:sz w:val="28"/>
        </w:rPr>
        <w:t>不定期的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的安全台</w:t>
      </w:r>
      <w:r>
        <w:rPr>
          <w:rFonts w:ascii="宋体" w:eastAsia="宋体" w:hAnsi="SimSun" w:cs="宋体"/>
          <w:b/>
          <w:sz w:val="28"/>
        </w:rPr>
        <w:t>帐进</w:t>
      </w:r>
      <w:r>
        <w:rPr>
          <w:rFonts w:ascii="宋体" w:eastAsia="宋体" w:hAnsi="MS Mincho" w:cs="宋体"/>
          <w:b/>
          <w:sz w:val="28"/>
        </w:rPr>
        <w:t>行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，并把</w:t>
      </w:r>
      <w:r>
        <w:rPr>
          <w:rFonts w:ascii="宋体" w:eastAsia="宋体" w:hAnsi="SimSun" w:cs="宋体"/>
          <w:b/>
          <w:sz w:val="28"/>
        </w:rPr>
        <w:t>检查结</w:t>
      </w:r>
      <w:r>
        <w:rPr>
          <w:rFonts w:ascii="宋体" w:eastAsia="宋体" w:hAnsi="MS Mincho" w:cs="宋体"/>
          <w:b/>
          <w:sz w:val="28"/>
        </w:rPr>
        <w:t>果向老</w:t>
      </w:r>
      <w:r>
        <w:rPr>
          <w:rFonts w:ascii="宋体" w:eastAsia="宋体" w:hAnsi="SimSun" w:cs="宋体"/>
          <w:b/>
          <w:sz w:val="28"/>
        </w:rPr>
        <w:t>师进</w:t>
      </w:r>
      <w:r>
        <w:rPr>
          <w:rFonts w:ascii="宋体" w:eastAsia="宋体" w:hAnsi="MS Mincho" w:cs="宋体"/>
          <w:b/>
          <w:sz w:val="28"/>
        </w:rPr>
        <w:t>行反</w:t>
      </w:r>
      <w:r>
        <w:rPr>
          <w:rFonts w:ascii="宋体" w:eastAsia="宋体" w:hAnsi="SimSun" w:cs="宋体"/>
          <w:b/>
          <w:sz w:val="28"/>
        </w:rPr>
        <w:t>馈</w:t>
      </w:r>
      <w:r>
        <w:rPr>
          <w:rFonts w:ascii="宋体" w:eastAsia="宋体" w:hAnsi="MS Mincho" w:cs="宋体"/>
          <w:b/>
          <w:sz w:val="28"/>
        </w:rPr>
        <w:t>，做到</w:t>
      </w:r>
      <w:r>
        <w:rPr>
          <w:rFonts w:ascii="宋体" w:eastAsia="宋体" w:hAnsi="SimSun" w:cs="宋体"/>
          <w:b/>
          <w:sz w:val="28"/>
        </w:rPr>
        <w:t>查</w:t>
      </w:r>
      <w:r>
        <w:rPr>
          <w:rFonts w:ascii="宋体" w:eastAsia="宋体" w:hAnsi="MS Mincho" w:cs="宋体"/>
          <w:b/>
          <w:sz w:val="28"/>
        </w:rPr>
        <w:t>漏</w:t>
      </w:r>
      <w:r>
        <w:rPr>
          <w:rFonts w:ascii="宋体" w:eastAsia="宋体" w:hAnsi="SimSun" w:cs="宋体"/>
          <w:b/>
          <w:sz w:val="28"/>
        </w:rPr>
        <w:t>补</w:t>
      </w:r>
      <w:r>
        <w:rPr>
          <w:rFonts w:ascii="宋体" w:eastAsia="宋体" w:hAnsi="MS Mincho" w:cs="宋体"/>
          <w:b/>
          <w:sz w:val="28"/>
        </w:rPr>
        <w:t>缺，同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将</w:t>
      </w:r>
      <w:r>
        <w:rPr>
          <w:rFonts w:ascii="宋体" w:eastAsia="宋体" w:hAnsi="SimSun" w:cs="宋体"/>
          <w:b/>
          <w:sz w:val="28"/>
        </w:rPr>
        <w:t>检查结</w:t>
      </w:r>
      <w:r>
        <w:rPr>
          <w:rFonts w:ascii="宋体" w:eastAsia="宋体" w:hAnsi="MS Mincho" w:cs="宋体"/>
          <w:b/>
          <w:sz w:val="28"/>
        </w:rPr>
        <w:t>果作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工作考核的依据之一，以此促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安全教育的意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MS Mincho" w:cs="宋体"/>
          <w:b/>
          <w:sz w:val="28"/>
        </w:rPr>
        <w:t>把幼儿人身安全放在首位。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周由</w:t>
      </w:r>
      <w:r>
        <w:rPr>
          <w:rFonts w:ascii="宋体" w:eastAsia="宋体" w:hAnsi="SimSun" w:cs="宋体"/>
          <w:b/>
          <w:sz w:val="28"/>
        </w:rPr>
        <w:t>值</w:t>
      </w:r>
      <w:r>
        <w:rPr>
          <w:rFonts w:ascii="宋体" w:eastAsia="宋体" w:hAnsi="MS Mincho" w:cs="宋体"/>
          <w:b/>
          <w:sz w:val="28"/>
        </w:rPr>
        <w:t>周教</w:t>
      </w:r>
      <w:r>
        <w:rPr>
          <w:rFonts w:ascii="宋体" w:eastAsia="宋体" w:hAnsi="SimSun" w:cs="宋体"/>
          <w:b/>
          <w:sz w:val="28"/>
        </w:rPr>
        <w:t>师负责</w:t>
      </w:r>
      <w:r>
        <w:rPr>
          <w:rFonts w:ascii="宋体" w:eastAsia="宋体" w:hAnsi="MS Mincho" w:cs="宋体"/>
          <w:b/>
          <w:sz w:val="28"/>
        </w:rPr>
        <w:t>定期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房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、消防、大型器械玩具的安全情况，</w:t>
      </w:r>
      <w:r>
        <w:rPr>
          <w:rFonts w:ascii="宋体" w:eastAsia="宋体" w:hAnsi="SimSun" w:cs="宋体"/>
          <w:b/>
          <w:sz w:val="28"/>
        </w:rPr>
        <w:t>发现问题</w:t>
      </w:r>
      <w:r>
        <w:rPr>
          <w:rFonts w:ascii="宋体" w:eastAsia="宋体" w:hAnsi="MS Mincho" w:cs="宋体"/>
          <w:b/>
          <w:sz w:val="28"/>
        </w:rPr>
        <w:t>及</w:t>
      </w:r>
      <w:r>
        <w:rPr>
          <w:rFonts w:ascii="宋体" w:eastAsia="宋体" w:hAnsi="SimSun" w:cs="宋体"/>
          <w:b/>
          <w:sz w:val="28"/>
        </w:rPr>
        <w:t>时记录</w:t>
      </w:r>
      <w:r>
        <w:rPr>
          <w:rFonts w:ascii="宋体" w:eastAsia="宋体" w:hAnsi="MS Mincho" w:cs="宋体"/>
          <w:b/>
          <w:sz w:val="28"/>
        </w:rPr>
        <w:t>，及</w:t>
      </w:r>
      <w:r>
        <w:rPr>
          <w:rFonts w:ascii="宋体" w:eastAsia="宋体" w:hAnsi="SimSun" w:cs="宋体"/>
          <w:b/>
          <w:sz w:val="28"/>
        </w:rPr>
        <w:t>时检</w:t>
      </w:r>
      <w:r>
        <w:rPr>
          <w:rFonts w:ascii="宋体" w:eastAsia="宋体" w:hAnsi="MS Mincho" w:cs="宋体"/>
          <w:b/>
          <w:sz w:val="28"/>
        </w:rPr>
        <w:t>修，保</w:t>
      </w:r>
      <w:r>
        <w:rPr>
          <w:rFonts w:ascii="宋体" w:eastAsia="宋体" w:hAnsi="SimSun" w:cs="宋体"/>
          <w:b/>
          <w:sz w:val="28"/>
        </w:rPr>
        <w:t>证</w:t>
      </w:r>
      <w:r>
        <w:rPr>
          <w:rFonts w:ascii="宋体" w:eastAsia="宋体" w:hAnsi="MS Mincho" w:cs="宋体"/>
          <w:b/>
          <w:sz w:val="28"/>
        </w:rPr>
        <w:t>幼儿安全。如</w:t>
      </w:r>
      <w:r>
        <w:rPr>
          <w:rFonts w:ascii="宋体" w:eastAsia="宋体" w:hAnsi="SimSun" w:cs="宋体"/>
          <w:b/>
          <w:sz w:val="28"/>
        </w:rPr>
        <w:t>发现</w:t>
      </w:r>
      <w:r>
        <w:rPr>
          <w:rFonts w:ascii="宋体" w:eastAsia="宋体" w:hAnsi="MS Mincho" w:cs="宋体"/>
          <w:b/>
          <w:sz w:val="28"/>
        </w:rPr>
        <w:t>日光灯有松</w:t>
      </w:r>
      <w:r>
        <w:rPr>
          <w:rFonts w:ascii="宋体" w:eastAsia="宋体" w:hAnsi="SimSun" w:cs="宋体"/>
          <w:b/>
          <w:sz w:val="28"/>
        </w:rPr>
        <w:t>动现</w:t>
      </w:r>
      <w:r>
        <w:rPr>
          <w:rFonts w:ascii="宋体" w:eastAsia="宋体" w:hAnsi="MS Mincho" w:cs="宋体"/>
          <w:b/>
          <w:sz w:val="28"/>
        </w:rPr>
        <w:t>象，立刻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人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</w:t>
      </w:r>
      <w:r>
        <w:rPr>
          <w:rFonts w:ascii="宋体" w:eastAsia="宋体" w:hAnsi="SimSun" w:cs="宋体"/>
          <w:b/>
          <w:sz w:val="28"/>
        </w:rPr>
        <w:t>维</w:t>
      </w:r>
      <w:r>
        <w:rPr>
          <w:rFonts w:ascii="宋体" w:eastAsia="宋体" w:hAnsi="MS Mincho" w:cs="宋体"/>
          <w:b/>
          <w:sz w:val="28"/>
        </w:rPr>
        <w:t>修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做好食品、</w:t>
      </w:r>
      <w:r>
        <w:rPr>
          <w:rFonts w:ascii="宋体" w:eastAsia="宋体" w:hAnsi="SimSun" w:cs="宋体"/>
          <w:b/>
          <w:sz w:val="28"/>
        </w:rPr>
        <w:t>药</w:t>
      </w:r>
      <w:r>
        <w:rPr>
          <w:rFonts w:ascii="宋体" w:eastAsia="宋体" w:hAnsi="MS Mincho" w:cs="宋体"/>
          <w:b/>
          <w:sz w:val="28"/>
        </w:rPr>
        <w:t>物的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管理和幼儿接送安全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盥洗室、</w:t>
      </w:r>
      <w:r>
        <w:rPr>
          <w:rFonts w:ascii="宋体" w:eastAsia="宋体" w:hAnsi="SimSun" w:cs="宋体"/>
          <w:b/>
          <w:sz w:val="28"/>
        </w:rPr>
        <w:t>厕</w:t>
      </w:r>
      <w:r>
        <w:rPr>
          <w:rFonts w:ascii="宋体" w:eastAsia="宋体" w:hAnsi="MS Mincho" w:cs="宋体"/>
          <w:b/>
          <w:sz w:val="28"/>
        </w:rPr>
        <w:t>所保持干燥以免幼儿滑倒。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MS Mincho" w:cs="宋体"/>
          <w:b/>
          <w:sz w:val="28"/>
        </w:rPr>
        <w:t>在幼儿一日生活中，我园</w:t>
      </w:r>
      <w:r>
        <w:rPr>
          <w:rFonts w:ascii="宋体" w:eastAsia="宋体" w:hAnsi="SimSun" w:cs="宋体"/>
          <w:b/>
          <w:sz w:val="28"/>
        </w:rPr>
        <w:t>坚</w:t>
      </w:r>
      <w:r>
        <w:rPr>
          <w:rFonts w:ascii="宋体" w:eastAsia="宋体" w:hAnsi="MS Mincho" w:cs="宋体"/>
          <w:b/>
          <w:sz w:val="28"/>
        </w:rPr>
        <w:t>持把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安全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放在首位，以幼儿教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安全操作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程</w:t>
      </w:r>
      <w:r>
        <w:rPr>
          <w:rFonts w:ascii="宋体" w:eastAsia="宋体" w:hAnsi="SimSun" w:cs="宋体"/>
          <w:b/>
          <w:sz w:val="28"/>
        </w:rPr>
        <w:t>严</w:t>
      </w:r>
      <w:r>
        <w:rPr>
          <w:rFonts w:ascii="宋体" w:eastAsia="宋体" w:hAnsi="MS Mincho" w:cs="宋体"/>
          <w:b/>
          <w:sz w:val="28"/>
        </w:rPr>
        <w:t>格要求全园教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，并随</w:t>
      </w:r>
      <w:r>
        <w:rPr>
          <w:rFonts w:ascii="宋体" w:eastAsia="宋体" w:hAnsi="SimSun" w:cs="宋体"/>
          <w:b/>
          <w:sz w:val="28"/>
        </w:rPr>
        <w:t>时对</w:t>
      </w:r>
      <w:r>
        <w:rPr>
          <w:rFonts w:ascii="宋体" w:eastAsia="宋体" w:hAnsi="MS Mincho" w:cs="宋体"/>
          <w:b/>
          <w:sz w:val="28"/>
        </w:rPr>
        <w:t>幼儿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行安全教育及常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教育，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成良好的安全</w:t>
      </w:r>
      <w:r>
        <w:rPr>
          <w:rFonts w:ascii="宋体" w:eastAsia="宋体" w:hAnsi="SimSun" w:cs="宋体"/>
          <w:b/>
          <w:sz w:val="28"/>
        </w:rPr>
        <w:t>卫</w:t>
      </w:r>
      <w:r>
        <w:rPr>
          <w:rFonts w:ascii="宋体" w:eastAsia="宋体" w:hAnsi="MS Mincho" w:cs="宋体"/>
          <w:b/>
          <w:sz w:val="28"/>
        </w:rPr>
        <w:t>生的好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及自我保</w:t>
      </w:r>
      <w:r>
        <w:rPr>
          <w:rFonts w:ascii="宋体" w:eastAsia="宋体" w:hAnsi="SimSun" w:cs="宋体"/>
          <w:b/>
          <w:sz w:val="28"/>
        </w:rPr>
        <w:t>护</w:t>
      </w:r>
      <w:r>
        <w:rPr>
          <w:rFonts w:ascii="宋体" w:eastAsia="宋体" w:hAnsi="MS Mincho" w:cs="宋体"/>
          <w:b/>
          <w:sz w:val="28"/>
        </w:rPr>
        <w:t>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和防范能力。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工作，核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天的出勤情况及人数，防止幼儿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异物入园，主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及身体状况，</w:t>
      </w:r>
      <w:r>
        <w:rPr>
          <w:rFonts w:ascii="宋体" w:eastAsia="宋体" w:hAnsi="SimSun" w:cs="宋体"/>
          <w:sz w:val="28"/>
        </w:rPr>
        <w:t>对带药</w:t>
      </w:r>
      <w:r>
        <w:rPr>
          <w:rFonts w:ascii="宋体" w:eastAsia="宋体" w:hAnsi="MS Mincho" w:cs="宋体"/>
          <w:sz w:val="28"/>
        </w:rPr>
        <w:t>入园的幼儿，做好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、保管工作，防止幼儿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，密切注意幼儿的一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，提醒幼儿注意安全，做到做操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不追跑、不在教室里打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、不</w:t>
      </w:r>
      <w:r>
        <w:rPr>
          <w:rFonts w:ascii="宋体" w:eastAsia="宋体" w:hAnsi="SimSun" w:cs="宋体"/>
          <w:sz w:val="28"/>
        </w:rPr>
        <w:t>跷</w:t>
      </w:r>
      <w:r>
        <w:rPr>
          <w:rFonts w:ascii="宋体" w:eastAsia="宋体" w:hAnsi="MS Mincho" w:cs="宋体"/>
          <w:sz w:val="28"/>
        </w:rPr>
        <w:t>椅子、不跑高、不将异物放入五官等，教育幼儿要互相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，不打人、不争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，遇到不安全的事情要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、喝水、洗手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幼儿分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行，以免幼儿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拥挤发</w:t>
      </w:r>
      <w:r>
        <w:rPr>
          <w:rFonts w:ascii="宋体" w:eastAsia="宋体" w:hAnsi="MS Mincho" w:cs="宋体"/>
          <w:sz w:val="28"/>
        </w:rPr>
        <w:t>生安全事故。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，班主任与配班老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相互配合，尽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的照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餐。教育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嚼慢咽、不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，安静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后散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，教育幼儿不做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烈运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，以防幼儿出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意外。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、幼儿午睡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，教育幼儿安静午睡，并分批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入休息室。同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，防止幼儿将异物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到床上玩耍。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、在幼儿离园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全园幼儿按班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有序地排好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口，将孩子安全的交到家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手里。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的工作中，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配合，共同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家园同</w:t>
      </w:r>
      <w:r>
        <w:rPr>
          <w:rFonts w:ascii="宋体" w:eastAsia="宋体" w:hAnsi="SimSun" w:cs="宋体"/>
          <w:sz w:val="28"/>
        </w:rPr>
        <w:t>步进</w:t>
      </w:r>
      <w:r>
        <w:rPr>
          <w:rFonts w:ascii="宋体" w:eastAsia="宋体" w:hAnsi="MS Mincho" w:cs="宋体"/>
          <w:sz w:val="28"/>
        </w:rPr>
        <w:t>行，真正做到了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家园配合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MS Mincho" w:cs="宋体"/>
          <w:b/>
          <w:sz w:val="28"/>
        </w:rPr>
        <w:t>我园在本学期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展了一系列安全教育活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行交通安全教育，引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志，教育幼儿遵守交通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展全园消防疏散演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全园教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火器操作培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、利用晨</w:t>
      </w:r>
      <w:r>
        <w:rPr>
          <w:rFonts w:ascii="宋体" w:eastAsia="宋体" w:hAnsi="SimSun" w:cs="宋体"/>
          <w:sz w:val="28"/>
        </w:rPr>
        <w:t>间谈话</w:t>
      </w:r>
      <w:r>
        <w:rPr>
          <w:rFonts w:ascii="宋体" w:eastAsia="宋体" w:hAnsi="MS Mincho" w:cs="宋体"/>
          <w:sz w:val="28"/>
        </w:rPr>
        <w:t>、早操集会等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合故事、儿歌等形式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行安全教育。学校安全是一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将一如既往，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持不懈地抓好我园的安全工作，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造一个安全、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一、健康</w:t>
      </w:r>
      <w:r>
        <w:rPr>
          <w:rFonts w:ascii="宋体" w:eastAsia="宋体" w:hAnsi="SimSun" w:cs="宋体"/>
          <w:b/>
          <w:bCs/>
          <w:sz w:val="28"/>
        </w:rPr>
        <w:t>检查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制度，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情接待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一位幼儿，使幼儿从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医生的畏惧到以后的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和。晨</w:t>
      </w:r>
      <w:r>
        <w:rPr>
          <w:rFonts w:ascii="宋体" w:eastAsia="宋体" w:hAnsi="SimSun" w:cs="宋体"/>
          <w:sz w:val="28"/>
        </w:rPr>
        <w:t>检时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理，并做好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，确保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天出入园的幼儿身体健康。及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掌握生病幼儿的情况，晨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后反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生病的儿童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行特殊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也可以加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保育，做好全日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察。在防手足口兵及甲型</w:t>
      </w:r>
      <w:r>
        <w:rPr>
          <w:rFonts w:ascii="宋体" w:eastAsia="宋体" w:cs="宋体"/>
          <w:sz w:val="28"/>
        </w:rPr>
        <w:t>H1N1</w:t>
      </w:r>
      <w:r>
        <w:rPr>
          <w:rFonts w:ascii="宋体" w:eastAsia="宋体" w:hAnsi="MS Mincho" w:cs="宋体"/>
          <w:sz w:val="28"/>
        </w:rPr>
        <w:t>流感期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极采取有效措施，保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了幼儿园的零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二、防病措施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配合防疫部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做好国家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划免疫工作，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幼儿的疫苗接</w:t>
      </w:r>
      <w:r>
        <w:rPr>
          <w:rFonts w:ascii="宋体" w:eastAsia="宋体" w:hAnsi="SimSun" w:cs="宋体"/>
          <w:sz w:val="28"/>
        </w:rPr>
        <w:t>种进</w:t>
      </w:r>
      <w:r>
        <w:rPr>
          <w:rFonts w:ascii="宋体" w:eastAsia="宋体" w:hAnsi="MS Mincho" w:cs="宋体"/>
          <w:sz w:val="28"/>
        </w:rPr>
        <w:t>行管理，及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通知适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幼儿家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幼儿到中医院接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、拿小麻糖丸，保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个适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幼儿能按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得到接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证计</w:t>
      </w:r>
      <w:r>
        <w:rPr>
          <w:rFonts w:ascii="宋体" w:eastAsia="宋体" w:hAnsi="MS Mincho" w:cs="宋体"/>
          <w:sz w:val="28"/>
        </w:rPr>
        <w:t>划内免疫接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率达到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以上。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营养</w:t>
      </w:r>
      <w:r>
        <w:rPr>
          <w:rFonts w:ascii="宋体" w:eastAsia="宋体" w:hAnsi="MS Mincho" w:cs="宋体"/>
          <w:b/>
          <w:bCs/>
          <w:sz w:val="28"/>
        </w:rPr>
        <w:t>与膳食工作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周制定并公布食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，在制定幼儿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谱时</w:t>
      </w:r>
      <w:r>
        <w:rPr>
          <w:rFonts w:ascii="宋体" w:eastAsia="宋体" w:hAnsi="MS Mincho" w:cs="宋体"/>
          <w:sz w:val="28"/>
        </w:rPr>
        <w:t>，根据幼儿年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情况制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适合幼儿生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育需要的食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。本学期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膳食小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，广泛听取园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天天不重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、周周有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新。学</w:t>
      </w:r>
      <w:r>
        <w:rPr>
          <w:rFonts w:ascii="宋体" w:eastAsia="宋体" w:hAnsi="SimSun" w:cs="宋体"/>
          <w:sz w:val="28"/>
        </w:rPr>
        <w:t>习每</w:t>
      </w:r>
      <w:r>
        <w:rPr>
          <w:rFonts w:ascii="宋体" w:eastAsia="宋体" w:hAnsi="MS Mincho" w:cs="宋体"/>
          <w:sz w:val="28"/>
        </w:rPr>
        <w:t>月用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幼儿食</w:t>
      </w:r>
      <w:r>
        <w:rPr>
          <w:rFonts w:ascii="宋体" w:eastAsia="宋体" w:hAnsi="SimSun" w:cs="宋体"/>
          <w:sz w:val="28"/>
        </w:rPr>
        <w:t>谱进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营养计</w:t>
      </w:r>
      <w:r>
        <w:rPr>
          <w:rFonts w:ascii="宋体" w:eastAsia="宋体" w:hAnsi="MS Mincho" w:cs="宋体"/>
          <w:sz w:val="28"/>
        </w:rPr>
        <w:t>算，做出了分析及改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合当天菜肴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的教育，减少幼儿偏食的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，要求幼儿保持安静，有一定次序，小腿放在桌子的下面，安静吃完自己的一份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菜等等；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餐后，要求宝宝能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行自己桌面的清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整理工作，碗筷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放；并且培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后漱口、擦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了幼儿全日自由安全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营养</w:t>
      </w:r>
      <w:r>
        <w:rPr>
          <w:rFonts w:ascii="宋体" w:eastAsia="宋体" w:hAnsi="MS Mincho" w:cs="宋体"/>
          <w:b/>
          <w:bCs/>
          <w:sz w:val="28"/>
        </w:rPr>
        <w:t>与膳食工作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周制定并公布食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，在制定幼儿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谱时</w:t>
      </w:r>
      <w:r>
        <w:rPr>
          <w:rFonts w:ascii="宋体" w:eastAsia="宋体" w:hAnsi="MS Mincho" w:cs="宋体"/>
          <w:sz w:val="28"/>
        </w:rPr>
        <w:t>，根据幼儿年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情况制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适合幼儿生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育需要的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。本学期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膳食小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，广泛听取园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天天不重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、周周有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新。学</w:t>
      </w:r>
      <w:r>
        <w:rPr>
          <w:rFonts w:ascii="宋体" w:eastAsia="宋体" w:hAnsi="SimSun" w:cs="宋体"/>
          <w:sz w:val="28"/>
        </w:rPr>
        <w:t>习每</w:t>
      </w:r>
      <w:r>
        <w:rPr>
          <w:rFonts w:ascii="宋体" w:eastAsia="宋体" w:hAnsi="MS Mincho" w:cs="宋体"/>
          <w:sz w:val="28"/>
        </w:rPr>
        <w:t>月用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幼儿食</w:t>
      </w:r>
      <w:r>
        <w:rPr>
          <w:rFonts w:ascii="宋体" w:eastAsia="宋体" w:hAnsi="SimSun" w:cs="宋体"/>
          <w:sz w:val="28"/>
        </w:rPr>
        <w:t>谱进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营养计</w:t>
      </w:r>
      <w:r>
        <w:rPr>
          <w:rFonts w:ascii="宋体" w:eastAsia="宋体" w:hAnsi="MS Mincho" w:cs="宋体"/>
          <w:sz w:val="28"/>
        </w:rPr>
        <w:t>算，做出了分析及改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合当天菜肴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的教育，减少幼儿偏食的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，要求幼儿保持安静，有一定次序，小腿放在桌子的下面，安静吃完自己的一份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菜等等；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餐后，要求宝宝能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行自己桌面的清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整理工作，碗筷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放；并且培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后漱口、擦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了幼儿全日自由安全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食品的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验发</w:t>
      </w:r>
      <w:r>
        <w:rPr>
          <w:rFonts w:ascii="宋体" w:eastAsia="宋体" w:hAnsi="MS Mincho" w:cs="宋体"/>
          <w:sz w:val="28"/>
        </w:rPr>
        <w:t>，禽蛋肉</w:t>
      </w:r>
      <w:r>
        <w:rPr>
          <w:rFonts w:ascii="宋体" w:eastAsia="宋体" w:hAnsi="SimSun" w:cs="宋体"/>
          <w:sz w:val="28"/>
        </w:rPr>
        <w:t>类检</w:t>
      </w:r>
      <w:r>
        <w:rPr>
          <w:rFonts w:ascii="宋体" w:eastAsia="宋体" w:hAnsi="MS Mincho" w:cs="宋体"/>
          <w:sz w:val="28"/>
        </w:rPr>
        <w:t>疫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的把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、各工作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食的安全健康，杜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食品中毒的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生；提高食具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生消毒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量；在加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完善硬件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于食堂工作人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的提高和个人健康状况的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管，也提出了更高的要求。采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买变质</w:t>
      </w:r>
      <w:r>
        <w:rPr>
          <w:rFonts w:ascii="宋体" w:eastAsia="宋体" w:hAnsi="MS Mincho" w:cs="宋体"/>
          <w:sz w:val="28"/>
        </w:rPr>
        <w:t>食物，食堂不做</w:t>
      </w:r>
      <w:r>
        <w:rPr>
          <w:rFonts w:ascii="宋体" w:eastAsia="宋体" w:hAnsi="SimSun" w:cs="宋体"/>
          <w:sz w:val="28"/>
        </w:rPr>
        <w:t>带变质</w:t>
      </w:r>
      <w:r>
        <w:rPr>
          <w:rFonts w:ascii="宋体" w:eastAsia="宋体" w:hAnsi="MS Mincho" w:cs="宋体"/>
          <w:sz w:val="28"/>
        </w:rPr>
        <w:t>食物的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菜，幼儿不吃隔夜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、菜，保健室不定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，有效把好了采</w:t>
      </w:r>
      <w:r>
        <w:rPr>
          <w:rFonts w:ascii="宋体" w:eastAsia="宋体" w:hAnsi="SimSun" w:cs="宋体"/>
          <w:sz w:val="28"/>
        </w:rPr>
        <w:t>购关</w:t>
      </w:r>
      <w:r>
        <w:rPr>
          <w:rFonts w:ascii="宋体" w:eastAsia="宋体" w:hAnsi="MS Mincho" w:cs="宋体"/>
          <w:sz w:val="28"/>
        </w:rPr>
        <w:t>。一个学期无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生食物中毒事件。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生消毒工作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、抓好幼儿园室内外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生。要求各班保育老</w:t>
      </w:r>
      <w:r>
        <w:rPr>
          <w:rFonts w:ascii="宋体" w:eastAsia="宋体" w:hAnsi="SimSun" w:cs="宋体"/>
          <w:sz w:val="28"/>
        </w:rPr>
        <w:t>师严</w:t>
      </w:r>
      <w:r>
        <w:rPr>
          <w:rFonts w:ascii="宋体" w:eastAsia="宋体" w:hAnsi="MS Mincho" w:cs="宋体"/>
          <w:sz w:val="28"/>
        </w:rPr>
        <w:t>格按照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生保健制度，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行定人定点，分片包干，根据幼儿园的美化、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化、儿化特点，一天一小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，一周一大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，保持园内外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常性的清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，保健室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对检查发现问题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指出、督促改正。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、消毒工作是幼儿身体健康的保障。保健室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做好消毒工作，使保育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能全面掌握消毒方法，在分餐点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能着工作装戴工作帽，做到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范操作。幼儿的两巾一杯一天一消毒，大中型玩具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月用有效</w:t>
      </w:r>
      <w:r>
        <w:rPr>
          <w:rFonts w:ascii="宋体" w:eastAsia="宋体" w:hAnsi="SimSun" w:cs="宋体"/>
          <w:sz w:val="28"/>
        </w:rPr>
        <w:t>氯</w:t>
      </w:r>
      <w:r>
        <w:rPr>
          <w:rFonts w:ascii="宋体" w:eastAsia="宋体" w:hAnsi="MS Mincho" w:cs="宋体"/>
          <w:sz w:val="28"/>
        </w:rPr>
        <w:t>消毒液消毒一次，桌面玩具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周消毒一次，幼儿被褥一个月洗一次、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两周晒一次，遇雨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延，各班保育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做好消毒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。要求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天用消毒水冲刷，做到无尿垢、无臭味。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、食堂人</w:t>
      </w:r>
      <w:r>
        <w:rPr>
          <w:rFonts w:ascii="宋体" w:eastAsia="宋体" w:hAnsi="SimSun" w:cs="宋体"/>
          <w:sz w:val="28"/>
        </w:rPr>
        <w:t>员严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范操作，食物及用具按生、熟分</w:t>
      </w:r>
      <w:r>
        <w:rPr>
          <w:rFonts w:ascii="宋体" w:eastAsia="宋体" w:hAnsi="SimSun" w:cs="宋体"/>
          <w:sz w:val="28"/>
        </w:rPr>
        <w:t>开处</w:t>
      </w:r>
      <w:r>
        <w:rPr>
          <w:rFonts w:ascii="宋体" w:eastAsia="宋体" w:hAnsi="MS Mincho" w:cs="宋体"/>
          <w:sz w:val="28"/>
        </w:rPr>
        <w:t>理和存放，有效避免了交差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格消毒制度，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持幼儿食具一餐一消毒，有效避免了幼儿通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食具引起的交差感染，确保了幼儿在园的健康。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防止病从口入，保健室加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生管理，督促食堂人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注意个人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，勤剪指甲，班前便后流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水洗手，上班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穿戴好工作衣帽。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天冲洗食堂，保持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常性的灶台、食具、用具清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除，防止蚊、</w:t>
      </w:r>
      <w:r>
        <w:rPr>
          <w:rFonts w:ascii="宋体" w:eastAsia="宋体" w:hAnsi="SimSun" w:cs="宋体"/>
          <w:sz w:val="28"/>
        </w:rPr>
        <w:t>蝇</w:t>
      </w:r>
      <w:r>
        <w:rPr>
          <w:rFonts w:ascii="宋体" w:eastAsia="宋体" w:hAnsi="MS Mincho" w:cs="宋体"/>
          <w:sz w:val="28"/>
        </w:rPr>
        <w:t>的生成及危害。确保幼儿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染病流行高峰期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（如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月份的首足口病及五月份的甲流），加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消毒工作，相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了力度，避免了各</w:t>
      </w:r>
      <w:r>
        <w:rPr>
          <w:rFonts w:ascii="宋体" w:eastAsia="宋体" w:hAnsi="SimSun" w:cs="宋体"/>
          <w:sz w:val="28"/>
        </w:rPr>
        <w:t>类传</w:t>
      </w:r>
      <w:r>
        <w:rPr>
          <w:rFonts w:ascii="宋体" w:eastAsia="宋体" w:hAnsi="MS Mincho" w:cs="宋体"/>
          <w:sz w:val="28"/>
        </w:rPr>
        <w:t>染疾病的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六、安全健康教育和</w:t>
      </w:r>
      <w:r>
        <w:rPr>
          <w:rFonts w:ascii="宋体" w:eastAsia="宋体" w:hAnsi="SimSun" w:cs="宋体"/>
          <w:b/>
          <w:bCs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配合园部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大中型玩具及室内外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施的安全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向园</w:t>
      </w:r>
      <w:r>
        <w:rPr>
          <w:rFonts w:ascii="宋体" w:eastAsia="宋体" w:hAnsi="SimSun" w:cs="宋体"/>
          <w:sz w:val="28"/>
        </w:rPr>
        <w:t>长汇报</w:t>
      </w:r>
      <w:r>
        <w:rPr>
          <w:rFonts w:ascii="宋体" w:eastAsia="宋体" w:hAnsi="MS Mincho" w:cs="宋体"/>
          <w:sz w:val="28"/>
        </w:rPr>
        <w:t>，并督促安全管理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行整修，保障了幼儿活</w:t>
      </w:r>
      <w:r>
        <w:rPr>
          <w:rFonts w:ascii="宋体" w:eastAsia="宋体" w:hAnsi="SimSun" w:cs="宋体"/>
          <w:sz w:val="28"/>
        </w:rPr>
        <w:t>动环</w:t>
      </w:r>
      <w:r>
        <w:rPr>
          <w:rFonts w:ascii="宋体" w:eastAsia="宋体" w:hAnsi="MS Mincho" w:cs="宋体"/>
          <w:sz w:val="28"/>
        </w:rPr>
        <w:t>境的安全。在日常生活中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注意提醒保教人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安全的注意点，利用一切有利机会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行安全宣教，培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成自我防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，有效防止了意外事故的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生。本学期无意外事故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生。本人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范管理孩子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带药</w:t>
      </w:r>
      <w:r>
        <w:rPr>
          <w:rFonts w:ascii="宋体" w:eastAsia="宋体" w:hAnsi="MS Mincho" w:cs="宋体"/>
          <w:sz w:val="28"/>
        </w:rPr>
        <w:t>和存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标签</w:t>
      </w:r>
      <w:r>
        <w:rPr>
          <w:rFonts w:ascii="宋体" w:eastAsia="宋体" w:hAnsi="MS Mincho" w:cs="宋体"/>
          <w:sz w:val="28"/>
        </w:rPr>
        <w:t>明确，存放安全并做好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带药</w:t>
      </w:r>
      <w:r>
        <w:rPr>
          <w:rFonts w:ascii="宋体" w:eastAsia="宋体" w:hAnsi="MS Mincho" w:cs="宋体"/>
          <w:sz w:val="28"/>
        </w:rPr>
        <w:t>小朋友喂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、根据季</w:t>
      </w:r>
      <w:r>
        <w:rPr>
          <w:rFonts w:ascii="宋体" w:eastAsia="宋体" w:hAnsi="SimSun" w:cs="宋体"/>
          <w:sz w:val="28"/>
        </w:rPr>
        <w:t>节变</w:t>
      </w:r>
      <w:r>
        <w:rPr>
          <w:rFonts w:ascii="宋体" w:eastAsia="宋体" w:hAnsi="MS Mincho" w:cs="宋体"/>
          <w:sz w:val="28"/>
        </w:rPr>
        <w:t>化和幼儿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育的健康情况，做好保健宣</w:t>
      </w:r>
      <w:r>
        <w:rPr>
          <w:rFonts w:ascii="宋体" w:eastAsia="宋体" w:hAnsi="SimSun" w:cs="宋体"/>
          <w:sz w:val="28"/>
        </w:rPr>
        <w:t>传栏对</w:t>
      </w:r>
      <w:r>
        <w:rPr>
          <w:rFonts w:ascii="宋体" w:eastAsia="宋体" w:hAnsi="MS Mincho" w:cs="宋体"/>
          <w:sz w:val="28"/>
        </w:rPr>
        <w:t>外宣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染病流行季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配合医院做好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工作，杜</w:t>
      </w:r>
      <w:r>
        <w:rPr>
          <w:rFonts w:ascii="宋体" w:eastAsia="宋体" w:hAnsi="SimSun" w:cs="宋体"/>
          <w:sz w:val="28"/>
        </w:rPr>
        <w:t>绝传</w:t>
      </w:r>
      <w:r>
        <w:rPr>
          <w:rFonts w:ascii="宋体" w:eastAsia="宋体" w:hAnsi="MS Mincho" w:cs="宋体"/>
          <w:sz w:val="28"/>
        </w:rPr>
        <w:t>染病在幼儿园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、从而提高保育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量，使幼儿得到更好的服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、利用晨</w:t>
      </w:r>
      <w:r>
        <w:rPr>
          <w:rFonts w:ascii="宋体" w:eastAsia="宋体" w:hAnsi="SimSun" w:cs="宋体"/>
          <w:sz w:val="28"/>
        </w:rPr>
        <w:t>检时间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电话经</w:t>
      </w:r>
      <w:r>
        <w:rPr>
          <w:rFonts w:ascii="宋体" w:eastAsia="宋体" w:hAnsi="MS Mincho" w:cs="宋体"/>
          <w:sz w:val="28"/>
        </w:rPr>
        <w:t>常与家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患病儿童，及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食、起居情况，指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并要求家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配合幼儿园共同做好幼儿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七、其它工作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常向上</w:t>
      </w:r>
      <w:r>
        <w:rPr>
          <w:rFonts w:ascii="宋体" w:eastAsia="宋体" w:hAnsi="SimSun" w:cs="宋体"/>
          <w:sz w:val="28"/>
        </w:rPr>
        <w:t>级妇</w:t>
      </w:r>
      <w:r>
        <w:rPr>
          <w:rFonts w:ascii="宋体" w:eastAsia="宋体" w:hAnsi="MS Mincho" w:cs="宋体"/>
          <w:sz w:val="28"/>
        </w:rPr>
        <w:t>幼保健部</w:t>
      </w:r>
      <w:r>
        <w:rPr>
          <w:rFonts w:ascii="宋体" w:eastAsia="宋体" w:hAnsi="SimSun" w:cs="宋体"/>
          <w:sz w:val="28"/>
        </w:rPr>
        <w:t>门请</w:t>
      </w:r>
      <w:r>
        <w:rPr>
          <w:rFonts w:ascii="宋体" w:eastAsia="宋体" w:hAnsi="MS Mincho" w:cs="宋体"/>
          <w:sz w:val="28"/>
        </w:rPr>
        <w:t>教，虚心接受他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。注重提高自身素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极参加上</w:t>
      </w:r>
      <w:r>
        <w:rPr>
          <w:rFonts w:ascii="宋体" w:eastAsia="宋体" w:hAnsi="SimSun" w:cs="宋体"/>
          <w:sz w:val="28"/>
        </w:rPr>
        <w:t>级专业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，接受新的信息和新的要求，提高自己的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水平，配合各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生防治机构完成工作。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范的要求完成儿保的各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表格的登</w:t>
      </w:r>
      <w:r>
        <w:rPr>
          <w:rFonts w:ascii="宋体" w:eastAsia="宋体" w:hAnsi="SimSun" w:cs="宋体"/>
          <w:sz w:val="28"/>
        </w:rPr>
        <w:t>记统计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价工作。及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参与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急性事情，确保幼儿园地的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生安全工作有序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交派的其它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性任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幼儿园秋季工作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与膳食管理：在制定食</w:t>
      </w:r>
      <w:r>
        <w:rPr>
          <w:rFonts w:ascii="宋体" w:eastAsia="宋体" w:hAnsi="SimSun" w:cs="宋体"/>
          <w:sz w:val="28"/>
        </w:rPr>
        <w:t>谱时</w:t>
      </w:r>
      <w:r>
        <w:rPr>
          <w:rFonts w:ascii="宋体" w:eastAsia="宋体" w:hAnsi="MS Mincho" w:cs="宋体"/>
          <w:sz w:val="28"/>
        </w:rPr>
        <w:t>，尽量根据幼儿年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适合幼儿生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需要的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量食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，并根据幼儿缺少的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素来修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量食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与食物用量相符的原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，不随意更改。食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订过</w:t>
      </w:r>
      <w:r>
        <w:rPr>
          <w:rFonts w:ascii="宋体" w:eastAsia="宋体" w:hAnsi="MS Mincho" w:cs="宋体"/>
          <w:sz w:val="28"/>
        </w:rPr>
        <w:t>程中，力求不</w:t>
      </w:r>
      <w:r>
        <w:rPr>
          <w:rFonts w:ascii="宋体" w:eastAsia="宋体" w:hAnsi="SimSun" w:cs="宋体"/>
          <w:sz w:val="28"/>
        </w:rPr>
        <w:t>单调</w:t>
      </w:r>
      <w:r>
        <w:rPr>
          <w:rFonts w:ascii="宋体" w:eastAsia="宋体" w:hAnsi="MS Mincho" w:cs="宋体"/>
          <w:sz w:val="28"/>
        </w:rPr>
        <w:t>不重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的伙委会上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状况，及伙食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的支出情况，听取反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，根据我园情况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取。注意培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，要求幼儿秩序良好、安静，腿放在桌子的下面等，本学期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。并展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了伙食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普遍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幼儿园伙食状况表示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、健康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：年初，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工持健康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。幼儿入园，必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持有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一制定的体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表并按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目要求体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，合格者方可入园（包括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园的儿童）。本学年，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量体重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次、身高两次、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力两次，</w:t>
      </w:r>
      <w:r>
        <w:rPr>
          <w:rFonts w:ascii="宋体" w:eastAsia="宋体" w:hAnsi="SimSun" w:cs="宋体"/>
          <w:sz w:val="28"/>
        </w:rPr>
        <w:t>对测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价、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有异常儿童及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督促家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去医院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治</w:t>
      </w:r>
      <w:r>
        <w:rPr>
          <w:rFonts w:ascii="宋体" w:eastAsia="宋体" w:hAnsi="SimSun" w:cs="宋体"/>
          <w:sz w:val="28"/>
        </w:rPr>
        <w:t>疗</w:t>
      </w:r>
      <w:r>
        <w:rPr>
          <w:rFonts w:ascii="宋体" w:eastAsia="宋体" w:hAnsi="MS Mincho" w:cs="宋体"/>
          <w:sz w:val="28"/>
        </w:rPr>
        <w:t>，并保存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治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日幼儿入园按要求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生病儿童及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特殊儿童可特殊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保育，做好全日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生消毒：要求保教人</w:t>
      </w:r>
      <w:r>
        <w:rPr>
          <w:rFonts w:ascii="宋体" w:eastAsia="宋体" w:hAnsi="SimSun" w:cs="宋体"/>
          <w:sz w:val="28"/>
        </w:rPr>
        <w:t>员对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格按照一天一小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，一周一打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的制度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对检查发现问题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指出、督促改正。</w:t>
      </w:r>
      <w:r>
        <w:rPr>
          <w:rFonts w:ascii="宋体" w:eastAsia="宋体" w:hAnsi="SimSun" w:cs="宋体"/>
          <w:sz w:val="28"/>
        </w:rPr>
        <w:t>对检查结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督促力度。督促保育人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做好被褥的清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两周晒一次及遇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延，使之制度化，明确化。玩具按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周清洗消毒。要求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所无异味。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真做好防病工作：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助防疫部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做好国家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划免疫工作，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划内免疫接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率达到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呼吸道疾病防病，在冬春季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的空气消毒工作。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病幼儿多的班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增加消毒的次数。在手足口病流行期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、午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消毒工作的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幼儿隔离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疫，使之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散在最低限度。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：定期、不定期的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及自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工作，尽量减少不安全因素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的影响。在生活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中注意提醒保教人</w:t>
      </w:r>
      <w:r>
        <w:rPr>
          <w:rFonts w:ascii="宋体" w:eastAsia="宋体" w:hAnsi="SimSun" w:cs="宋体"/>
          <w:sz w:val="28"/>
        </w:rPr>
        <w:t>员饮</w:t>
      </w:r>
      <w:r>
        <w:rPr>
          <w:rFonts w:ascii="宋体" w:eastAsia="宋体" w:hAnsi="MS Mincho" w:cs="宋体"/>
          <w:sz w:val="28"/>
        </w:rPr>
        <w:t>水、稀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、菜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的温度，避免意外。在平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利用一切有利机会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。要求班</w:t>
      </w:r>
      <w:r>
        <w:rPr>
          <w:rFonts w:ascii="宋体" w:eastAsia="宋体" w:hAnsi="SimSun" w:cs="宋体"/>
          <w:sz w:val="28"/>
        </w:rPr>
        <w:t>级发</w:t>
      </w:r>
      <w:r>
        <w:rPr>
          <w:rFonts w:ascii="宋体" w:eastAsia="宋体" w:hAnsi="MS Mincho" w:cs="宋体"/>
          <w:sz w:val="28"/>
        </w:rPr>
        <w:t>生即便是擦破皮的事故，也必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，从主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上把安全放在工作之首位。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生、睡眠、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食等各方面的培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幼儿指甲随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，使幼儿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成勤剪指甲的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、体弱儿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理：加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家园配合的力度，在体弱儿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案管理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及建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理解管理的意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交代在一日生活中的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，使之成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真正意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上的配合，共同管理。成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只代表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去，展望明天，有更多的工作尚需去努力，今后将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，并不断在工作中摸索出新方法、新思路，使我园的保健工作更上一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行健康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制度，把好入园体</w:t>
      </w:r>
      <w:r>
        <w:rPr>
          <w:rFonts w:ascii="宋体" w:eastAsia="宋体" w:hAnsi="SimSun" w:cs="宋体"/>
          <w:sz w:val="28"/>
        </w:rPr>
        <w:t>检关</w:t>
      </w:r>
      <w:r>
        <w:rPr>
          <w:rFonts w:ascii="宋体" w:eastAsia="宋体" w:hAnsi="MS Mincho" w:cs="宋体"/>
          <w:sz w:val="28"/>
        </w:rPr>
        <w:t>，防止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染病以各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形式流入园内并蔓延。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抓了新生入园体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工作，本学期新入园的幼儿全部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全面的健康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，合格率达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、抓好教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工作，教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工和后勤人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按要求在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行全面体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，合格率达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秋冬季</w:t>
      </w:r>
      <w:r>
        <w:rPr>
          <w:rFonts w:ascii="宋体" w:eastAsia="宋体" w:hAnsi="SimSun" w:cs="宋体"/>
          <w:sz w:val="28"/>
        </w:rPr>
        <w:t>节传</w:t>
      </w:r>
      <w:r>
        <w:rPr>
          <w:rFonts w:ascii="宋体" w:eastAsia="宋体" w:hAnsi="MS Mincho" w:cs="宋体"/>
          <w:sz w:val="28"/>
        </w:rPr>
        <w:t>染病的防范，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接待和全日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情接待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一位幼儿。，晨</w:t>
      </w:r>
      <w:r>
        <w:rPr>
          <w:rFonts w:ascii="宋体" w:eastAsia="宋体" w:hAnsi="SimSun" w:cs="宋体"/>
          <w:sz w:val="28"/>
        </w:rPr>
        <w:t>检时</w:t>
      </w:r>
      <w:r>
        <w:rPr>
          <w:rFonts w:ascii="宋体" w:eastAsia="宋体" w:hAnsi="MS Mincho" w:cs="宋体"/>
          <w:sz w:val="28"/>
        </w:rPr>
        <w:t>注重一看二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三摸四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时发现问题</w:t>
      </w:r>
      <w:r>
        <w:rPr>
          <w:rFonts w:ascii="宋体" w:eastAsia="宋体" w:hAnsi="MS Mincho" w:cs="宋体"/>
          <w:sz w:val="28"/>
        </w:rPr>
        <w:t>，并采取有效措施，防止了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入和蔓延。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、管理幼儿所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品，要求家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填好幼儿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表，当班老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按量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幼儿服用，确保幼儿能早日康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、加大幼儿日常生活及常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力度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日常巡</w:t>
      </w:r>
      <w:r>
        <w:rPr>
          <w:rFonts w:ascii="宋体" w:eastAsia="宋体" w:hAnsi="SimSun" w:cs="宋体"/>
          <w:sz w:val="28"/>
        </w:rPr>
        <w:t>视检查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工作，尤其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小班及大中班新入园幼儿的良好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https://d.book118.com/807063032143006026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7063032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【推荐】幼儿园秋季工作总结</dc:title>
  <dc:subject>总结是事后对某一时期、某一项目或某些工作进行回顾和分析，从而做出带有规律性的结论，它能够使头脑更加清醒，目标更加明确，不如我们来制定一份总结吧。你想知道总结怎么写吗？下面是小编整理的幼儿园秋季工作总结</dc:subject>
  <cp:keywords>幼儿园秋季工作总结</cp:keywords>
  <cp:revision>0</cp:revision>
</cp:coreProperties>
</file>