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60" w:beforeAutospacing="0" w:after="160" w:afterAutospacing="0" w:line="360" w:lineRule="auto"/>
        <w:ind w:firstLine="560"/>
        <w:contextualSpacing w:val="0"/>
        <w:jc w:val="center"/>
      </w:pPr>
      <w:r>
        <w:rPr>
          <w:rFonts w:ascii="宋体" w:eastAsia="黑体" w:hAnsi="MS Mincho" w:cs="宋体"/>
          <w:b/>
          <w:sz w:val="40"/>
        </w:rPr>
        <w:t>小学</w:t>
      </w:r>
      <w:r>
        <w:rPr>
          <w:rFonts w:ascii="宋体" w:eastAsia="黑体" w:hAnsi="SimSun" w:cs="宋体"/>
          <w:b/>
          <w:sz w:val="40"/>
        </w:rPr>
        <w:t>语</w:t>
      </w:r>
      <w:r>
        <w:rPr>
          <w:rFonts w:ascii="宋体" w:eastAsia="黑体" w:hAnsi="MS Mincho" w:cs="宋体"/>
          <w:b/>
          <w:sz w:val="40"/>
        </w:rPr>
        <w:t>文二年</w:t>
      </w:r>
      <w:r>
        <w:rPr>
          <w:rFonts w:ascii="宋体" w:eastAsia="黑体" w:hAnsi="SimSun" w:cs="宋体"/>
          <w:b/>
          <w:sz w:val="40"/>
        </w:rPr>
        <w:t>级</w:t>
      </w:r>
      <w:r>
        <w:rPr>
          <w:rFonts w:ascii="宋体" w:eastAsia="黑体" w:hAnsi="MS Mincho" w:cs="宋体"/>
          <w:b/>
          <w:sz w:val="40"/>
        </w:rPr>
        <w:t>下册期末</w:t>
      </w:r>
      <w:r>
        <w:rPr>
          <w:rFonts w:ascii="宋体" w:eastAsia="黑体" w:hAnsi="SimSun" w:cs="宋体"/>
          <w:b/>
          <w:sz w:val="40"/>
        </w:rPr>
        <w:t>总结</w:t>
      </w:r>
      <w:r>
        <w:rPr>
          <w:rFonts w:ascii="宋体" w:eastAsia="黑体" w:cs="宋体"/>
          <w:b/>
          <w:sz w:val="40"/>
        </w:rPr>
        <w:t>(15</w:t>
      </w:r>
      <w:r>
        <w:rPr>
          <w:rFonts w:ascii="宋体" w:eastAsia="黑体" w:hAnsi="MS Mincho" w:cs="宋体"/>
          <w:b/>
          <w:sz w:val="40"/>
        </w:rPr>
        <w:t>篇</w:t>
      </w:r>
      <w:r>
        <w:rPr>
          <w:rFonts w:ascii="宋体" w:eastAsia="黑体" w:cs="宋体"/>
          <w:b/>
          <w:sz w:val="40"/>
        </w:rPr>
        <w:t>)</w:t>
      </w:r>
    </w:p>
    <w:p>
      <w:pPr>
        <w:spacing w:before="160" w:beforeAutospacing="0" w:after="160" w:afterAutospacing="0" w:line="360" w:lineRule="auto"/>
        <w:ind w:firstLine="560"/>
        <w:contextualSpacing w:val="0"/>
        <w:jc w:val="both"/>
      </w:pPr>
      <w:r>
        <w:rPr>
          <w:rFonts w:ascii="宋体" w:eastAsia="宋体" w:hAnsi="SimSun" w:cs="宋体"/>
          <w:sz w:val="28"/>
        </w:rPr>
        <w:t>总结</w:t>
      </w:r>
      <w:r>
        <w:rPr>
          <w:rFonts w:ascii="宋体" w:eastAsia="宋体" w:hAnsi="MS Mincho" w:cs="宋体"/>
          <w:sz w:val="28"/>
        </w:rPr>
        <w:t>是事后</w:t>
      </w:r>
      <w:r>
        <w:rPr>
          <w:rFonts w:ascii="宋体" w:eastAsia="宋体" w:hAnsi="SimSun" w:cs="宋体"/>
          <w:sz w:val="28"/>
        </w:rPr>
        <w:t>对</w:t>
      </w:r>
      <w:r>
        <w:rPr>
          <w:rFonts w:ascii="宋体" w:eastAsia="宋体" w:hAnsi="MS Mincho" w:cs="宋体"/>
          <w:sz w:val="28"/>
        </w:rPr>
        <w:t>某一</w:t>
      </w:r>
      <w:r>
        <w:rPr>
          <w:rFonts w:ascii="宋体" w:eastAsia="宋体" w:hAnsi="SimSun" w:cs="宋体"/>
          <w:sz w:val="28"/>
        </w:rPr>
        <w:t>阶</w:t>
      </w:r>
      <w:r>
        <w:rPr>
          <w:rFonts w:ascii="宋体" w:eastAsia="宋体" w:hAnsi="MS Mincho" w:cs="宋体"/>
          <w:sz w:val="28"/>
        </w:rPr>
        <w:t>段的学</w:t>
      </w:r>
      <w:r>
        <w:rPr>
          <w:rFonts w:ascii="宋体" w:eastAsia="宋体" w:hAnsi="SimSun" w:cs="宋体"/>
          <w:sz w:val="28"/>
        </w:rPr>
        <w:t>习</w:t>
      </w:r>
      <w:r>
        <w:rPr>
          <w:rFonts w:ascii="宋体" w:eastAsia="宋体" w:hAnsi="MS Mincho" w:cs="宋体"/>
          <w:sz w:val="28"/>
        </w:rPr>
        <w:t>或工作情况作加以回</w:t>
      </w:r>
      <w:r>
        <w:rPr>
          <w:rFonts w:ascii="宋体" w:eastAsia="宋体" w:hAnsi="SimSun" w:cs="宋体"/>
          <w:sz w:val="28"/>
        </w:rPr>
        <w:t>顾检查</w:t>
      </w:r>
      <w:r>
        <w:rPr>
          <w:rFonts w:ascii="宋体" w:eastAsia="宋体" w:hAnsi="MS Mincho" w:cs="宋体"/>
          <w:sz w:val="28"/>
        </w:rPr>
        <w:t>并分析</w:t>
      </w:r>
      <w:r>
        <w:rPr>
          <w:rFonts w:ascii="宋体" w:eastAsia="宋体" w:hAnsi="SimSun" w:cs="宋体"/>
          <w:sz w:val="28"/>
        </w:rPr>
        <w:t>评</w:t>
      </w:r>
      <w:r>
        <w:rPr>
          <w:rFonts w:ascii="宋体" w:eastAsia="宋体" w:hAnsi="MS Mincho" w:cs="宋体"/>
          <w:sz w:val="28"/>
        </w:rPr>
        <w:t>价的</w:t>
      </w:r>
      <w:r>
        <w:rPr>
          <w:rFonts w:ascii="宋体" w:eastAsia="宋体" w:hAnsi="SimSun" w:cs="宋体"/>
          <w:sz w:val="28"/>
        </w:rPr>
        <w:t>书</w:t>
      </w:r>
      <w:r>
        <w:rPr>
          <w:rFonts w:ascii="宋体" w:eastAsia="宋体" w:hAnsi="MS Mincho" w:cs="宋体"/>
          <w:sz w:val="28"/>
        </w:rPr>
        <w:t>面材料，它可以提升我</w:t>
      </w:r>
      <w:r>
        <w:rPr>
          <w:rFonts w:ascii="宋体" w:eastAsia="宋体" w:hAnsi="SimSun" w:cs="宋体"/>
          <w:sz w:val="28"/>
        </w:rPr>
        <w:t>们发现问题</w:t>
      </w:r>
      <w:r>
        <w:rPr>
          <w:rFonts w:ascii="宋体" w:eastAsia="宋体" w:hAnsi="MS Mincho" w:cs="宋体"/>
          <w:sz w:val="28"/>
        </w:rPr>
        <w:t>的能力，不妨坐下来好好写写</w:t>
      </w:r>
      <w:r>
        <w:rPr>
          <w:rFonts w:ascii="宋体" w:eastAsia="宋体" w:hAnsi="SimSun" w:cs="宋体"/>
          <w:sz w:val="28"/>
        </w:rPr>
        <w:t>总结</w:t>
      </w:r>
      <w:r>
        <w:rPr>
          <w:rFonts w:ascii="宋体" w:eastAsia="宋体" w:hAnsi="MS Mincho" w:cs="宋体"/>
          <w:sz w:val="28"/>
        </w:rPr>
        <w:t>吧。</w:t>
      </w:r>
      <w:r>
        <w:rPr>
          <w:rFonts w:ascii="宋体" w:eastAsia="宋体" w:hAnsi="SimSun" w:cs="宋体"/>
          <w:sz w:val="28"/>
        </w:rPr>
        <w:t>总结</w:t>
      </w:r>
      <w:r>
        <w:rPr>
          <w:rFonts w:ascii="宋体" w:eastAsia="宋体" w:hAnsi="MS Mincho" w:cs="宋体"/>
          <w:sz w:val="28"/>
        </w:rPr>
        <w:t>你想好怎</w:t>
      </w:r>
      <w:r>
        <w:rPr>
          <w:rFonts w:ascii="宋体" w:eastAsia="宋体" w:hAnsi="SimSun" w:cs="宋体"/>
          <w:sz w:val="28"/>
        </w:rPr>
        <w:t>么</w:t>
      </w:r>
      <w:r>
        <w:rPr>
          <w:rFonts w:ascii="宋体" w:eastAsia="宋体" w:hAnsi="MS Mincho" w:cs="宋体"/>
          <w:sz w:val="28"/>
        </w:rPr>
        <w:t>写了</w:t>
      </w:r>
      <w:r>
        <w:rPr>
          <w:rFonts w:ascii="宋体" w:eastAsia="宋体" w:hAnsi="SimSun" w:cs="宋体"/>
          <w:sz w:val="28"/>
        </w:rPr>
        <w:t>吗</w:t>
      </w:r>
      <w:r>
        <w:rPr>
          <w:rFonts w:ascii="宋体" w:eastAsia="宋体" w:hAnsi="MS Mincho" w:cs="宋体"/>
          <w:sz w:val="28"/>
        </w:rPr>
        <w:t>？以下是小</w:t>
      </w:r>
      <w:r>
        <w:rPr>
          <w:rFonts w:ascii="宋体" w:eastAsia="宋体" w:hAnsi="SimSun" w:cs="宋体"/>
          <w:sz w:val="28"/>
        </w:rPr>
        <w:t>编为</w:t>
      </w:r>
      <w:r>
        <w:rPr>
          <w:rFonts w:ascii="宋体" w:eastAsia="宋体" w:hAnsi="MS Mincho" w:cs="宋体"/>
          <w:sz w:val="28"/>
        </w:rPr>
        <w:t>大家收集的小学</w:t>
      </w:r>
      <w:r>
        <w:rPr>
          <w:rFonts w:ascii="宋体" w:eastAsia="宋体" w:hAnsi="SimSun" w:cs="宋体"/>
          <w:sz w:val="28"/>
        </w:rPr>
        <w:t>语</w:t>
      </w:r>
      <w:r>
        <w:rPr>
          <w:rFonts w:ascii="宋体" w:eastAsia="宋体" w:hAnsi="MS Mincho" w:cs="宋体"/>
          <w:sz w:val="28"/>
        </w:rPr>
        <w:t>文二年</w:t>
      </w:r>
      <w:r>
        <w:rPr>
          <w:rFonts w:ascii="宋体" w:eastAsia="宋体" w:hAnsi="SimSun" w:cs="宋体"/>
          <w:sz w:val="28"/>
        </w:rPr>
        <w:t>级</w:t>
      </w:r>
      <w:r>
        <w:rPr>
          <w:rFonts w:ascii="宋体" w:eastAsia="宋体" w:hAnsi="MS Mincho" w:cs="宋体"/>
          <w:sz w:val="28"/>
        </w:rPr>
        <w:t>下册期末</w:t>
      </w:r>
      <w:r>
        <w:rPr>
          <w:rFonts w:ascii="宋体" w:eastAsia="宋体" w:hAnsi="SimSun" w:cs="宋体"/>
          <w:sz w:val="28"/>
        </w:rPr>
        <w:t>总结</w:t>
      </w:r>
      <w:r>
        <w:rPr>
          <w:rFonts w:ascii="宋体" w:eastAsia="宋体" w:hAnsi="MS Mincho" w:cs="宋体"/>
          <w:sz w:val="28"/>
        </w:rPr>
        <w:t>，</w:t>
      </w:r>
      <w:r>
        <w:rPr>
          <w:rFonts w:ascii="宋体" w:eastAsia="宋体" w:hAnsi="SimSun" w:cs="宋体"/>
          <w:sz w:val="28"/>
        </w:rPr>
        <w:t>欢</w:t>
      </w:r>
      <w:r>
        <w:rPr>
          <w:rFonts w:ascii="宋体" w:eastAsia="宋体" w:hAnsi="MS Mincho" w:cs="宋体"/>
          <w:sz w:val="28"/>
        </w:rPr>
        <w:t>迎大家借</w:t>
      </w:r>
      <w:r>
        <w:rPr>
          <w:rFonts w:ascii="宋体" w:eastAsia="宋体" w:hAnsi="SimSun" w:cs="宋体"/>
          <w:sz w:val="28"/>
        </w:rPr>
        <w:t>鉴</w:t>
      </w:r>
      <w:r>
        <w:rPr>
          <w:rFonts w:ascii="宋体" w:eastAsia="宋体" w:hAnsi="MS Mincho" w:cs="宋体"/>
          <w:sz w:val="28"/>
        </w:rPr>
        <w:t>与参考，希望</w:t>
      </w:r>
      <w:r>
        <w:rPr>
          <w:rFonts w:ascii="宋体" w:eastAsia="宋体" w:hAnsi="SimSun" w:cs="宋体"/>
          <w:sz w:val="28"/>
        </w:rPr>
        <w:t>对</w:t>
      </w:r>
      <w:r>
        <w:rPr>
          <w:rFonts w:ascii="宋体" w:eastAsia="宋体" w:hAnsi="MS Mincho" w:cs="宋体"/>
          <w:sz w:val="28"/>
        </w:rPr>
        <w:t>大家有所帮助。</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小学</w:t>
      </w:r>
      <w:r>
        <w:rPr>
          <w:rFonts w:ascii="宋体" w:eastAsia="宋体" w:hAnsi="SimSun" w:cs="宋体"/>
          <w:i w:val="0"/>
          <w:iCs w:val="0"/>
          <w:sz w:val="28"/>
        </w:rPr>
        <w:t>语</w:t>
      </w:r>
      <w:r>
        <w:rPr>
          <w:rFonts w:ascii="宋体" w:eastAsia="宋体" w:hAnsi="MS Mincho" w:cs="宋体"/>
          <w:i w:val="0"/>
          <w:iCs w:val="0"/>
          <w:sz w:val="28"/>
        </w:rPr>
        <w:t>文二年</w:t>
      </w:r>
      <w:r>
        <w:rPr>
          <w:rFonts w:ascii="宋体" w:eastAsia="宋体" w:hAnsi="SimSun" w:cs="宋体"/>
          <w:i w:val="0"/>
          <w:iCs w:val="0"/>
          <w:sz w:val="28"/>
        </w:rPr>
        <w:t>级</w:t>
      </w:r>
      <w:r>
        <w:rPr>
          <w:rFonts w:ascii="宋体" w:eastAsia="宋体" w:hAnsi="MS Mincho" w:cs="宋体"/>
          <w:i w:val="0"/>
          <w:iCs w:val="0"/>
          <w:sz w:val="28"/>
        </w:rPr>
        <w:t>下册期末</w:t>
      </w:r>
      <w:r>
        <w:rPr>
          <w:rFonts w:ascii="宋体" w:eastAsia="宋体" w:hAnsi="SimSun" w:cs="宋体"/>
          <w:i w:val="0"/>
          <w:iCs w:val="0"/>
          <w:sz w:val="28"/>
        </w:rPr>
        <w:t>总结</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1</w:t>
      </w:r>
    </w:p>
    <w:p>
      <w:pPr>
        <w:spacing w:before="160" w:beforeAutospacing="0" w:after="160" w:afterAutospacing="0" w:line="360" w:lineRule="auto"/>
        <w:ind w:firstLine="560"/>
        <w:contextualSpacing w:val="0"/>
        <w:jc w:val="both"/>
      </w:pPr>
      <w:r>
        <w:rPr>
          <w:rFonts w:ascii="宋体" w:eastAsia="宋体" w:hAnsi="MS Mincho" w:cs="宋体"/>
          <w:sz w:val="28"/>
        </w:rPr>
        <w:t>新年伊始，年</w:t>
      </w:r>
      <w:r>
        <w:rPr>
          <w:rFonts w:ascii="宋体" w:eastAsia="宋体" w:hAnsi="SimSun" w:cs="宋体"/>
          <w:sz w:val="28"/>
        </w:rPr>
        <w:t>终</w:t>
      </w:r>
      <w:r>
        <w:rPr>
          <w:rFonts w:ascii="宋体" w:eastAsia="宋体" w:hAnsi="MS Mincho" w:cs="宋体"/>
          <w:sz w:val="28"/>
        </w:rPr>
        <w:t>各</w:t>
      </w:r>
      <w:r>
        <w:rPr>
          <w:rFonts w:ascii="宋体" w:eastAsia="宋体" w:hAnsi="SimSun" w:cs="宋体"/>
          <w:sz w:val="28"/>
        </w:rPr>
        <w:t>项</w:t>
      </w:r>
      <w:r>
        <w:rPr>
          <w:rFonts w:ascii="宋体" w:eastAsia="宋体" w:hAnsi="MS Mincho" w:cs="宋体"/>
          <w:sz w:val="28"/>
        </w:rPr>
        <w:t>工作已蜂</w:t>
      </w:r>
      <w:r>
        <w:rPr>
          <w:rFonts w:ascii="宋体" w:eastAsia="宋体" w:hAnsi="SimSun" w:cs="宋体"/>
          <w:sz w:val="28"/>
        </w:rPr>
        <w:t>拥</w:t>
      </w:r>
      <w:r>
        <w:rPr>
          <w:rFonts w:ascii="宋体" w:eastAsia="宋体" w:hAnsi="MS Mincho" w:cs="宋体"/>
          <w:sz w:val="28"/>
        </w:rPr>
        <w:t>而至，本</w:t>
      </w:r>
      <w:r>
        <w:rPr>
          <w:rFonts w:ascii="宋体" w:eastAsia="宋体" w:hAnsi="SimSun" w:cs="宋体"/>
          <w:sz w:val="28"/>
        </w:rPr>
        <w:t>该</w:t>
      </w:r>
      <w:r>
        <w:rPr>
          <w:rFonts w:ascii="宋体" w:eastAsia="宋体" w:hAnsi="MS Mincho" w:cs="宋体"/>
          <w:sz w:val="28"/>
        </w:rPr>
        <w:t>冬意最</w:t>
      </w:r>
      <w:r>
        <w:rPr>
          <w:rFonts w:ascii="宋体" w:eastAsia="宋体" w:hAnsi="SimSun" w:cs="宋体"/>
          <w:sz w:val="28"/>
        </w:rPr>
        <w:t>浓</w:t>
      </w:r>
      <w:r>
        <w:rPr>
          <w:rFonts w:ascii="宋体" w:eastAsia="宋体" w:hAnsi="MS Mincho" w:cs="宋体"/>
          <w:sz w:val="28"/>
        </w:rPr>
        <w:t>的</w:t>
      </w:r>
      <w:r>
        <w:rPr>
          <w:rFonts w:ascii="宋体" w:eastAsia="宋体" w:hAnsi="SimSun" w:cs="宋体"/>
          <w:sz w:val="28"/>
        </w:rPr>
        <w:t>时节</w:t>
      </w:r>
      <w:r>
        <w:rPr>
          <w:rFonts w:ascii="宋体" w:eastAsia="宋体" w:hAnsi="MS Mincho" w:cs="宋体"/>
          <w:sz w:val="28"/>
        </w:rPr>
        <w:t>也仿佛在忙碌中</w:t>
      </w:r>
      <w:r>
        <w:rPr>
          <w:rFonts w:ascii="宋体" w:eastAsia="宋体" w:hAnsi="SimSun" w:cs="宋体"/>
          <w:sz w:val="28"/>
        </w:rPr>
        <w:t>显</w:t>
      </w:r>
      <w:r>
        <w:rPr>
          <w:rFonts w:ascii="宋体" w:eastAsia="宋体" w:hAnsi="MS Mincho" w:cs="宋体"/>
          <w:sz w:val="28"/>
        </w:rPr>
        <w:t>得</w:t>
      </w:r>
      <w:r>
        <w:rPr>
          <w:rFonts w:ascii="宋体" w:eastAsia="宋体" w:hAnsi="SimSun" w:cs="宋体"/>
          <w:sz w:val="28"/>
        </w:rPr>
        <w:t>别</w:t>
      </w:r>
      <w:r>
        <w:rPr>
          <w:rFonts w:ascii="宋体" w:eastAsia="宋体" w:hAnsi="MS Mincho" w:cs="宋体"/>
          <w:sz w:val="28"/>
        </w:rPr>
        <w:t>具一格。</w:t>
      </w:r>
      <w:r>
        <w:rPr>
          <w:rFonts w:ascii="宋体" w:eastAsia="宋体" w:hAnsi="SimSun" w:cs="宋体"/>
          <w:sz w:val="28"/>
        </w:rPr>
        <w:t>每每这样</w:t>
      </w:r>
      <w:r>
        <w:rPr>
          <w:rFonts w:ascii="宋体" w:eastAsia="宋体" w:hAnsi="MS Mincho" w:cs="宋体"/>
          <w:sz w:val="28"/>
        </w:rPr>
        <w:t>的</w:t>
      </w:r>
      <w:r>
        <w:rPr>
          <w:rFonts w:ascii="宋体" w:eastAsia="宋体" w:hAnsi="SimSun" w:cs="宋体"/>
          <w:sz w:val="28"/>
        </w:rPr>
        <w:t>时节</w:t>
      </w:r>
      <w:r>
        <w:rPr>
          <w:rFonts w:ascii="宋体" w:eastAsia="宋体" w:hAnsi="MS Mincho" w:cs="宋体"/>
          <w:sz w:val="28"/>
        </w:rPr>
        <w:t>，</w:t>
      </w:r>
      <w:r>
        <w:rPr>
          <w:rFonts w:ascii="宋体" w:eastAsia="宋体" w:hAnsi="SimSun" w:cs="宋体"/>
          <w:sz w:val="28"/>
        </w:rPr>
        <w:t>时</w:t>
      </w:r>
      <w:r>
        <w:rPr>
          <w:rFonts w:ascii="宋体" w:eastAsia="宋体" w:hAnsi="MS Mincho" w:cs="宋体"/>
          <w:sz w:val="28"/>
        </w:rPr>
        <w:t>而</w:t>
      </w:r>
      <w:r>
        <w:rPr>
          <w:rFonts w:ascii="宋体" w:eastAsia="宋体" w:hAnsi="SimSun" w:cs="宋体"/>
          <w:sz w:val="28"/>
        </w:rPr>
        <w:t>让</w:t>
      </w:r>
      <w:r>
        <w:rPr>
          <w:rFonts w:ascii="宋体" w:eastAsia="宋体" w:hAnsi="MS Mincho" w:cs="宋体"/>
          <w:sz w:val="28"/>
        </w:rPr>
        <w:t>人</w:t>
      </w:r>
      <w:r>
        <w:rPr>
          <w:rFonts w:ascii="宋体" w:eastAsia="宋体" w:hAnsi="SimSun" w:cs="宋体"/>
          <w:sz w:val="28"/>
        </w:rPr>
        <w:t>觉</w:t>
      </w:r>
      <w:r>
        <w:rPr>
          <w:rFonts w:ascii="宋体" w:eastAsia="宋体" w:hAnsi="MS Mincho" w:cs="宋体"/>
          <w:sz w:val="28"/>
        </w:rPr>
        <w:t>得</w:t>
      </w:r>
      <w:r>
        <w:rPr>
          <w:rFonts w:ascii="宋体" w:eastAsia="宋体" w:hAnsi="SimSun" w:cs="宋体"/>
          <w:sz w:val="28"/>
        </w:rPr>
        <w:t>伤</w:t>
      </w:r>
      <w:r>
        <w:rPr>
          <w:rFonts w:ascii="宋体" w:eastAsia="宋体" w:hAnsi="MS Mincho" w:cs="宋体"/>
          <w:sz w:val="28"/>
        </w:rPr>
        <w:t>感，</w:t>
      </w:r>
      <w:r>
        <w:rPr>
          <w:rFonts w:ascii="宋体" w:eastAsia="宋体" w:hAnsi="SimSun" w:cs="宋体"/>
          <w:sz w:val="28"/>
        </w:rPr>
        <w:t>时</w:t>
      </w:r>
      <w:r>
        <w:rPr>
          <w:rFonts w:ascii="宋体" w:eastAsia="宋体" w:hAnsi="MS Mincho" w:cs="宋体"/>
          <w:sz w:val="28"/>
        </w:rPr>
        <w:t>而</w:t>
      </w:r>
      <w:r>
        <w:rPr>
          <w:rFonts w:ascii="宋体" w:eastAsia="宋体" w:hAnsi="SimSun" w:cs="宋体"/>
          <w:sz w:val="28"/>
        </w:rPr>
        <w:t>让</w:t>
      </w:r>
      <w:r>
        <w:rPr>
          <w:rFonts w:ascii="宋体" w:eastAsia="宋体" w:hAnsi="MS Mincho" w:cs="宋体"/>
          <w:sz w:val="28"/>
        </w:rPr>
        <w:t>人倍感欣慰。而</w:t>
      </w:r>
      <w:r>
        <w:rPr>
          <w:rFonts w:ascii="宋体" w:eastAsia="宋体" w:hAnsi="SimSun" w:cs="宋体"/>
          <w:sz w:val="28"/>
        </w:rPr>
        <w:t>这</w:t>
      </w:r>
      <w:r>
        <w:rPr>
          <w:rFonts w:ascii="宋体" w:eastAsia="宋体" w:hAnsi="MS Mincho" w:cs="宋体"/>
          <w:sz w:val="28"/>
        </w:rPr>
        <w:t>些所</w:t>
      </w:r>
      <w:r>
        <w:rPr>
          <w:rFonts w:ascii="宋体" w:eastAsia="宋体" w:hAnsi="SimSun" w:cs="宋体"/>
          <w:sz w:val="28"/>
        </w:rPr>
        <w:t>谓</w:t>
      </w:r>
      <w:r>
        <w:rPr>
          <w:rFonts w:ascii="宋体" w:eastAsia="宋体" w:hAnsi="MS Mincho" w:cs="宋体"/>
          <w:sz w:val="28"/>
        </w:rPr>
        <w:t>的情</w:t>
      </w:r>
      <w:r>
        <w:rPr>
          <w:rFonts w:ascii="宋体" w:eastAsia="宋体" w:hAnsi="SimSun" w:cs="宋体"/>
          <w:sz w:val="28"/>
        </w:rPr>
        <w:t>绪</w:t>
      </w:r>
      <w:r>
        <w:rPr>
          <w:rFonts w:ascii="宋体" w:eastAsia="宋体" w:hAnsi="MS Mincho" w:cs="宋体"/>
          <w:sz w:val="28"/>
        </w:rPr>
        <w:t>的</w:t>
      </w:r>
      <w:r>
        <w:rPr>
          <w:rFonts w:ascii="宋体" w:eastAsia="宋体" w:hAnsi="SimSun" w:cs="宋体"/>
          <w:sz w:val="28"/>
        </w:rPr>
        <w:t>变换</w:t>
      </w:r>
      <w:r>
        <w:rPr>
          <w:rFonts w:ascii="宋体" w:eastAsia="宋体" w:hAnsi="MS Mincho" w:cs="宋体"/>
          <w:sz w:val="28"/>
        </w:rPr>
        <w:t>和一个学期以来在教学中的点滴得失是</w:t>
      </w:r>
      <w:r>
        <w:rPr>
          <w:rFonts w:ascii="宋体" w:eastAsia="宋体" w:hAnsi="SimSun" w:cs="宋体"/>
          <w:sz w:val="28"/>
        </w:rPr>
        <w:t>难</w:t>
      </w:r>
      <w:r>
        <w:rPr>
          <w:rFonts w:ascii="宋体" w:eastAsia="宋体" w:hAnsi="MS Mincho" w:cs="宋体"/>
          <w:sz w:val="28"/>
        </w:rPr>
        <w:t>以分</w:t>
      </w:r>
      <w:r>
        <w:rPr>
          <w:rFonts w:ascii="宋体" w:eastAsia="宋体" w:hAnsi="SimSun" w:cs="宋体"/>
          <w:sz w:val="28"/>
        </w:rPr>
        <w:t>开</w:t>
      </w:r>
      <w:r>
        <w:rPr>
          <w:rFonts w:ascii="宋体" w:eastAsia="宋体" w:hAnsi="MS Mincho" w:cs="宋体"/>
          <w:sz w:val="28"/>
        </w:rPr>
        <w:t>的。</w:t>
      </w:r>
    </w:p>
    <w:p>
      <w:pPr>
        <w:spacing w:before="160" w:beforeAutospacing="0" w:after="160" w:afterAutospacing="0" w:line="360" w:lineRule="auto"/>
        <w:ind w:firstLine="560"/>
        <w:contextualSpacing w:val="0"/>
        <w:jc w:val="both"/>
      </w:pPr>
      <w:r>
        <w:rPr>
          <w:rFonts w:ascii="宋体" w:eastAsia="宋体" w:hAnsi="MS Mincho" w:cs="宋体"/>
          <w:sz w:val="28"/>
        </w:rPr>
        <w:t>在本学期，我主要担任五年</w:t>
      </w:r>
      <w:r>
        <w:rPr>
          <w:rFonts w:ascii="宋体" w:eastAsia="宋体" w:hAnsi="SimSun" w:cs="宋体"/>
          <w:sz w:val="28"/>
        </w:rPr>
        <w:t>级</w:t>
      </w:r>
      <w:r>
        <w:rPr>
          <w:rFonts w:ascii="宋体" w:eastAsia="宋体" w:cs="宋体"/>
          <w:sz w:val="28"/>
        </w:rPr>
        <w:t>(2)</w:t>
      </w:r>
      <w:r>
        <w:rPr>
          <w:rFonts w:ascii="宋体" w:eastAsia="宋体" w:hAnsi="MS Mincho" w:cs="宋体"/>
          <w:sz w:val="28"/>
        </w:rPr>
        <w:t>班的</w:t>
      </w:r>
      <w:r>
        <w:rPr>
          <w:rFonts w:ascii="宋体" w:eastAsia="宋体" w:hAnsi="SimSun" w:cs="宋体"/>
          <w:sz w:val="28"/>
        </w:rPr>
        <w:t>语</w:t>
      </w:r>
      <w:r>
        <w:rPr>
          <w:rFonts w:ascii="宋体" w:eastAsia="宋体" w:hAnsi="MS Mincho" w:cs="宋体"/>
          <w:sz w:val="28"/>
        </w:rPr>
        <w:t>文教学工作，班上共有</w:t>
      </w:r>
      <w:r>
        <w:rPr>
          <w:rFonts w:ascii="宋体" w:eastAsia="宋体" w:cs="宋体"/>
          <w:sz w:val="28"/>
        </w:rPr>
        <w:t>38</w:t>
      </w:r>
      <w:r>
        <w:rPr>
          <w:rFonts w:ascii="宋体" w:eastAsia="宋体" w:hAnsi="MS Mincho" w:cs="宋体"/>
          <w:sz w:val="28"/>
        </w:rPr>
        <w:t>名学生，其中熊永琴同学在第三周就早早地</w:t>
      </w:r>
      <w:r>
        <w:rPr>
          <w:rFonts w:ascii="宋体" w:eastAsia="宋体" w:hAnsi="SimSun" w:cs="宋体"/>
          <w:sz w:val="28"/>
        </w:rPr>
        <w:t>结</w:t>
      </w:r>
      <w:r>
        <w:rPr>
          <w:rFonts w:ascii="宋体" w:eastAsia="宋体" w:hAnsi="MS Mincho" w:cs="宋体"/>
          <w:sz w:val="28"/>
        </w:rPr>
        <w:t>束了她的学</w:t>
      </w:r>
      <w:r>
        <w:rPr>
          <w:rFonts w:ascii="宋体" w:eastAsia="宋体" w:hAnsi="SimSun" w:cs="宋体"/>
          <w:sz w:val="28"/>
        </w:rPr>
        <w:t>业</w:t>
      </w:r>
      <w:r>
        <w:rPr>
          <w:rFonts w:ascii="宋体" w:eastAsia="宋体" w:hAnsi="MS Mincho" w:cs="宋体"/>
          <w:sz w:val="28"/>
        </w:rPr>
        <w:t>生涯，本</w:t>
      </w:r>
      <w:r>
        <w:rPr>
          <w:rFonts w:ascii="宋体" w:eastAsia="宋体" w:hAnsi="SimSun" w:cs="宋体"/>
          <w:sz w:val="28"/>
        </w:rPr>
        <w:t>该</w:t>
      </w:r>
      <w:r>
        <w:rPr>
          <w:rFonts w:ascii="宋体" w:eastAsia="宋体" w:hAnsi="MS Mincho" w:cs="宋体"/>
          <w:sz w:val="28"/>
        </w:rPr>
        <w:t>花季</w:t>
      </w:r>
      <w:r>
        <w:rPr>
          <w:rFonts w:ascii="宋体" w:eastAsia="宋体" w:hAnsi="SimSun" w:cs="宋体"/>
          <w:sz w:val="28"/>
        </w:rPr>
        <w:t>绽</w:t>
      </w:r>
      <w:r>
        <w:rPr>
          <w:rFonts w:ascii="宋体" w:eastAsia="宋体" w:hAnsi="MS Mincho" w:cs="宋体"/>
          <w:sz w:val="28"/>
        </w:rPr>
        <w:t>放的年</w:t>
      </w:r>
      <w:r>
        <w:rPr>
          <w:rFonts w:ascii="宋体" w:eastAsia="宋体" w:hAnsi="SimSun" w:cs="宋体"/>
          <w:sz w:val="28"/>
        </w:rPr>
        <w:t>纪</w:t>
      </w:r>
      <w:r>
        <w:rPr>
          <w:rFonts w:ascii="宋体" w:eastAsia="宋体" w:hAnsi="MS Mincho" w:cs="宋体"/>
          <w:sz w:val="28"/>
        </w:rPr>
        <w:t>，却跟着父母在外</w:t>
      </w:r>
      <w:r>
        <w:rPr>
          <w:rFonts w:ascii="宋体" w:eastAsia="宋体" w:hAnsi="SimSun" w:cs="宋体"/>
          <w:sz w:val="28"/>
        </w:rPr>
        <w:t>开</w:t>
      </w:r>
      <w:r>
        <w:rPr>
          <w:rFonts w:ascii="宋体" w:eastAsia="宋体" w:hAnsi="MS Mincho" w:cs="宋体"/>
          <w:sz w:val="28"/>
        </w:rPr>
        <w:t>始</w:t>
      </w:r>
      <w:r>
        <w:rPr>
          <w:rFonts w:ascii="宋体" w:eastAsia="宋体" w:hAnsi="SimSun" w:cs="宋体"/>
          <w:sz w:val="28"/>
        </w:rPr>
        <w:t>为</w:t>
      </w:r>
      <w:r>
        <w:rPr>
          <w:rFonts w:ascii="宋体" w:eastAsia="宋体" w:hAnsi="MS Mincho" w:cs="宋体"/>
          <w:sz w:val="28"/>
        </w:rPr>
        <w:t>生活奔波不止。期中</w:t>
      </w:r>
      <w:r>
        <w:rPr>
          <w:rFonts w:ascii="宋体" w:eastAsia="宋体" w:hAnsi="SimSun" w:cs="宋体"/>
          <w:sz w:val="28"/>
        </w:rPr>
        <w:t>刚过</w:t>
      </w:r>
      <w:r>
        <w:rPr>
          <w:rFonts w:ascii="宋体" w:eastAsia="宋体" w:hAnsi="MS Mincho" w:cs="宋体"/>
          <w:sz w:val="28"/>
        </w:rPr>
        <w:t>，班上又迎来了一名从浙江</w:t>
      </w:r>
      <w:r>
        <w:rPr>
          <w:rFonts w:ascii="宋体" w:eastAsia="宋体" w:hAnsi="SimSun" w:cs="宋体"/>
          <w:sz w:val="28"/>
        </w:rPr>
        <w:t>转</w:t>
      </w:r>
      <w:r>
        <w:rPr>
          <w:rFonts w:ascii="宋体" w:eastAsia="宋体" w:hAnsi="MS Mincho" w:cs="宋体"/>
          <w:sz w:val="28"/>
        </w:rPr>
        <w:t>学回来的王志涛同学，</w:t>
      </w:r>
      <w:r>
        <w:rPr>
          <w:rFonts w:ascii="宋体" w:eastAsia="宋体" w:hAnsi="SimSun" w:cs="宋体"/>
          <w:sz w:val="28"/>
        </w:rPr>
        <w:t>这样</w:t>
      </w:r>
      <w:r>
        <w:rPr>
          <w:rFonts w:ascii="宋体" w:eastAsia="宋体" w:hAnsi="MS Mincho" w:cs="宋体"/>
          <w:sz w:val="28"/>
        </w:rPr>
        <w:t>一来，</w:t>
      </w:r>
      <w:r>
        <w:rPr>
          <w:rFonts w:ascii="宋体" w:eastAsia="宋体" w:cs="宋体"/>
          <w:sz w:val="28"/>
        </w:rPr>
        <w:t>38</w:t>
      </w:r>
      <w:r>
        <w:rPr>
          <w:rFonts w:ascii="宋体" w:eastAsia="宋体" w:hAnsi="MS Mincho" w:cs="宋体"/>
          <w:sz w:val="28"/>
        </w:rPr>
        <w:t>名同学</w:t>
      </w:r>
      <w:r>
        <w:rPr>
          <w:rFonts w:ascii="宋体" w:eastAsia="宋体" w:hAnsi="SimSun" w:cs="宋体"/>
          <w:sz w:val="28"/>
        </w:rPr>
        <w:t>组</w:t>
      </w:r>
      <w:r>
        <w:rPr>
          <w:rFonts w:ascii="宋体" w:eastAsia="宋体" w:hAnsi="MS Mincho" w:cs="宋体"/>
          <w:sz w:val="28"/>
        </w:rPr>
        <w:t>成的集体仍然一路向前。</w:t>
      </w:r>
    </w:p>
    <w:p>
      <w:pPr>
        <w:spacing w:before="160" w:beforeAutospacing="0" w:after="160" w:afterAutospacing="0" w:line="360" w:lineRule="auto"/>
        <w:ind w:firstLine="560"/>
        <w:contextualSpacing w:val="0"/>
        <w:jc w:val="both"/>
      </w:pPr>
      <w:r>
        <w:rPr>
          <w:rFonts w:ascii="宋体" w:eastAsia="宋体" w:cs="宋体"/>
          <w:sz w:val="28"/>
        </w:rPr>
        <w:t>38</w:t>
      </w:r>
      <w:r>
        <w:rPr>
          <w:rFonts w:ascii="宋体" w:eastAsia="宋体" w:hAnsi="MS Mincho" w:cs="宋体"/>
          <w:sz w:val="28"/>
        </w:rPr>
        <w:t>名成</w:t>
      </w:r>
      <w:r>
        <w:rPr>
          <w:rFonts w:ascii="宋体" w:eastAsia="宋体" w:hAnsi="SimSun" w:cs="宋体"/>
          <w:sz w:val="28"/>
        </w:rPr>
        <w:t>员组织</w:t>
      </w:r>
      <w:r>
        <w:rPr>
          <w:rFonts w:ascii="宋体" w:eastAsia="宋体" w:hAnsi="MS Mincho" w:cs="宋体"/>
          <w:sz w:val="28"/>
        </w:rPr>
        <w:t>的大家庭，一直是我所期待，</w:t>
      </w:r>
      <w:r>
        <w:rPr>
          <w:rFonts w:ascii="宋体" w:eastAsia="宋体" w:hAnsi="SimSun" w:cs="宋体"/>
          <w:sz w:val="28"/>
        </w:rPr>
        <w:t>毕</w:t>
      </w:r>
      <w:r>
        <w:rPr>
          <w:rFonts w:ascii="宋体" w:eastAsia="宋体" w:hAnsi="MS Mincho" w:cs="宋体"/>
          <w:sz w:val="28"/>
        </w:rPr>
        <w:t>竟在</w:t>
      </w:r>
      <w:r>
        <w:rPr>
          <w:rFonts w:ascii="宋体" w:eastAsia="宋体" w:hAnsi="SimSun" w:cs="宋体"/>
          <w:sz w:val="28"/>
        </w:rPr>
        <w:t>这样</w:t>
      </w:r>
      <w:r>
        <w:rPr>
          <w:rFonts w:ascii="宋体" w:eastAsia="宋体" w:hAnsi="MS Mincho" w:cs="宋体"/>
          <w:sz w:val="28"/>
        </w:rPr>
        <w:t>至少</w:t>
      </w:r>
      <w:r>
        <w:rPr>
          <w:rFonts w:ascii="宋体" w:eastAsia="宋体" w:hAnsi="SimSun" w:cs="宋体"/>
          <w:sz w:val="28"/>
        </w:rPr>
        <w:t>让</w:t>
      </w:r>
      <w:r>
        <w:rPr>
          <w:rFonts w:ascii="宋体" w:eastAsia="宋体" w:hAnsi="MS Mincho" w:cs="宋体"/>
          <w:sz w:val="28"/>
        </w:rPr>
        <w:t>我看来很舒适的教育</w:t>
      </w:r>
      <w:r>
        <w:rPr>
          <w:rFonts w:ascii="宋体" w:eastAsia="宋体" w:hAnsi="SimSun" w:cs="宋体"/>
          <w:sz w:val="28"/>
        </w:rPr>
        <w:t>环</w:t>
      </w:r>
      <w:r>
        <w:rPr>
          <w:rFonts w:ascii="宋体" w:eastAsia="宋体" w:hAnsi="MS Mincho" w:cs="宋体"/>
          <w:sz w:val="28"/>
        </w:rPr>
        <w:t>境中有很多新的教学手段和理念能充分地得以施展</w:t>
      </w:r>
      <w:r>
        <w:rPr>
          <w:rFonts w:ascii="宋体" w:eastAsia="宋体" w:cs="宋体"/>
          <w:sz w:val="28"/>
        </w:rPr>
        <w:t>——</w:t>
      </w:r>
      <w:r>
        <w:rPr>
          <w:rFonts w:ascii="宋体" w:eastAsia="宋体" w:hAnsi="SimSun" w:cs="宋体"/>
          <w:sz w:val="28"/>
        </w:rPr>
        <w:t>语</w:t>
      </w:r>
      <w:r>
        <w:rPr>
          <w:rFonts w:ascii="宋体" w:eastAsia="宋体" w:hAnsi="MS Mincho" w:cs="宋体"/>
          <w:sz w:val="28"/>
        </w:rPr>
        <w:t>文教学</w:t>
      </w:r>
      <w:r>
        <w:rPr>
          <w:rFonts w:ascii="宋体" w:eastAsia="宋体" w:hAnsi="SimSun" w:cs="宋体"/>
          <w:sz w:val="28"/>
        </w:rPr>
        <w:t>课</w:t>
      </w:r>
      <w:r>
        <w:rPr>
          <w:rFonts w:ascii="宋体" w:eastAsia="宋体" w:hAnsi="MS Mincho" w:cs="宋体"/>
          <w:sz w:val="28"/>
        </w:rPr>
        <w:t>程改革的</w:t>
      </w:r>
      <w:r>
        <w:rPr>
          <w:rFonts w:ascii="宋体" w:eastAsia="宋体" w:hAnsi="SimSun" w:cs="宋体"/>
          <w:sz w:val="28"/>
        </w:rPr>
        <w:t>实</w:t>
      </w:r>
      <w:r>
        <w:rPr>
          <w:rFonts w:ascii="宋体" w:eastAsia="宋体" w:hAnsi="MS Mincho" w:cs="宋体"/>
          <w:sz w:val="28"/>
        </w:rPr>
        <w:t>施、</w:t>
      </w:r>
      <w:r>
        <w:rPr>
          <w:rFonts w:ascii="宋体" w:eastAsia="宋体" w:hAnsi="SimSun" w:cs="宋体"/>
          <w:sz w:val="28"/>
        </w:rPr>
        <w:t>课</w:t>
      </w:r>
      <w:r>
        <w:rPr>
          <w:rFonts w:ascii="宋体" w:eastAsia="宋体" w:hAnsi="MS Mincho" w:cs="宋体"/>
          <w:sz w:val="28"/>
        </w:rPr>
        <w:t>堂多元化教学都在本学期五年</w:t>
      </w:r>
      <w:r>
        <w:rPr>
          <w:rFonts w:ascii="宋体" w:eastAsia="宋体" w:hAnsi="SimSun" w:cs="宋体"/>
          <w:sz w:val="28"/>
        </w:rPr>
        <w:t>级语</w:t>
      </w:r>
      <w:r>
        <w:rPr>
          <w:rFonts w:ascii="宋体" w:eastAsia="宋体" w:hAnsi="MS Mincho" w:cs="宋体"/>
          <w:sz w:val="28"/>
        </w:rPr>
        <w:t>文教学中</w:t>
      </w:r>
      <w:r>
        <w:rPr>
          <w:rFonts w:ascii="宋体" w:eastAsia="宋体" w:hAnsi="SimSun" w:cs="宋体"/>
          <w:sz w:val="28"/>
        </w:rPr>
        <w:t>顺</w:t>
      </w:r>
      <w:r>
        <w:rPr>
          <w:rFonts w:ascii="宋体" w:eastAsia="宋体" w:hAnsi="MS Mincho" w:cs="宋体"/>
          <w:sz w:val="28"/>
        </w:rPr>
        <w:t>利得以凸</w:t>
      </w:r>
      <w:r>
        <w:rPr>
          <w:rFonts w:ascii="宋体" w:eastAsia="宋体" w:hAnsi="SimSun" w:cs="宋体"/>
          <w:sz w:val="28"/>
        </w:rPr>
        <w:t>显</w:t>
      </w:r>
      <w:r>
        <w:rPr>
          <w:rFonts w:ascii="宋体" w:eastAsia="宋体" w:hAnsi="MS Mincho" w:cs="宋体"/>
          <w:sz w:val="28"/>
        </w:rPr>
        <w:t>。</w:t>
      </w:r>
      <w:r>
        <w:rPr>
          <w:rFonts w:ascii="宋体" w:eastAsia="宋体" w:hAnsi="SimSun" w:cs="宋体"/>
          <w:sz w:val="28"/>
        </w:rPr>
        <w:t>现</w:t>
      </w:r>
      <w:r>
        <w:rPr>
          <w:rFonts w:ascii="宋体" w:eastAsia="宋体" w:hAnsi="MS Mincho" w:cs="宋体"/>
          <w:sz w:val="28"/>
        </w:rPr>
        <w:t>就两个方面在本学期</w:t>
      </w:r>
      <w:r>
        <w:rPr>
          <w:rFonts w:ascii="宋体" w:eastAsia="宋体" w:hAnsi="SimSun" w:cs="宋体"/>
          <w:sz w:val="28"/>
        </w:rPr>
        <w:t>语</w:t>
      </w:r>
      <w:r>
        <w:rPr>
          <w:rFonts w:ascii="宋体" w:eastAsia="宋体" w:hAnsi="MS Mincho" w:cs="宋体"/>
          <w:sz w:val="28"/>
        </w:rPr>
        <w:t>文教学中落</w:t>
      </w:r>
      <w:r>
        <w:rPr>
          <w:rFonts w:ascii="宋体" w:eastAsia="宋体" w:hAnsi="SimSun" w:cs="宋体"/>
          <w:sz w:val="28"/>
        </w:rPr>
        <w:t>实</w:t>
      </w:r>
      <w:r>
        <w:rPr>
          <w:rFonts w:ascii="宋体" w:eastAsia="宋体" w:hAnsi="MS Mincho" w:cs="宋体"/>
          <w:sz w:val="28"/>
        </w:rPr>
        <w:t>情况作如下</w:t>
      </w:r>
      <w:r>
        <w:rPr>
          <w:rFonts w:ascii="宋体" w:eastAsia="宋体" w:hAnsi="SimSun" w:cs="宋体"/>
          <w:sz w:val="28"/>
        </w:rPr>
        <w:t>总结</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一、</w:t>
      </w:r>
      <w:r>
        <w:rPr>
          <w:rFonts w:ascii="宋体" w:eastAsia="宋体" w:hAnsi="SimSun" w:cs="宋体"/>
          <w:b/>
          <w:bCs/>
          <w:sz w:val="28"/>
        </w:rPr>
        <w:t>语</w:t>
      </w:r>
      <w:r>
        <w:rPr>
          <w:rFonts w:ascii="宋体" w:eastAsia="宋体" w:hAnsi="MS Mincho" w:cs="宋体"/>
          <w:b/>
          <w:bCs/>
          <w:sz w:val="28"/>
        </w:rPr>
        <w:t>文</w:t>
      </w:r>
      <w:r>
        <w:rPr>
          <w:rFonts w:ascii="宋体" w:eastAsia="宋体" w:hAnsi="SimSun" w:cs="宋体"/>
          <w:b/>
          <w:bCs/>
          <w:sz w:val="28"/>
        </w:rPr>
        <w:t>课</w:t>
      </w:r>
      <w:r>
        <w:rPr>
          <w:rFonts w:ascii="宋体" w:eastAsia="宋体" w:hAnsi="MS Mincho" w:cs="宋体"/>
          <w:b/>
          <w:bCs/>
          <w:sz w:val="28"/>
        </w:rPr>
        <w:t>程改革</w:t>
      </w:r>
    </w:p>
    <w:p>
      <w:pPr>
        <w:spacing w:before="160" w:beforeAutospacing="0" w:after="160" w:afterAutospacing="0" w:line="360" w:lineRule="auto"/>
        <w:ind w:firstLine="560"/>
        <w:contextualSpacing w:val="0"/>
        <w:jc w:val="both"/>
        <w:sectPr>
          <w:pgMar w:top="1440" w:right="1514" w:bottom="1440" w:left="1514" w:header="708" w:footer="708" w:gutter="0"/>
          <w:cols w:space="708"/>
        </w:sectPr>
      </w:pPr>
      <w:r>
        <w:rPr>
          <w:rFonts w:ascii="宋体" w:eastAsia="宋体" w:cs="宋体"/>
          <w:sz w:val="28"/>
        </w:rPr>
        <w:t>1</w:t>
      </w:r>
      <w:r>
        <w:rPr>
          <w:rFonts w:ascii="宋体" w:eastAsia="宋体" w:hAnsi="MS Mincho" w:cs="宋体"/>
          <w:sz w:val="28"/>
        </w:rPr>
        <w:t>、教学随笔</w:t>
      </w:r>
    </w:p>
    <w:p>
      <w:pPr>
        <w:spacing w:before="160" w:beforeAutospacing="0" w:after="160" w:afterAutospacing="0" w:line="360" w:lineRule="auto"/>
        <w:ind w:firstLine="560"/>
        <w:contextualSpacing w:val="0"/>
        <w:jc w:val="both"/>
      </w:pPr>
      <w:r>
        <w:rPr>
          <w:rFonts w:ascii="宋体" w:eastAsia="宋体" w:hAnsi="MS Mincho" w:cs="宋体"/>
          <w:sz w:val="28"/>
        </w:rPr>
        <w:t>新教育</w:t>
      </w:r>
      <w:r>
        <w:rPr>
          <w:rFonts w:ascii="宋体" w:eastAsia="宋体" w:hAnsi="SimSun" w:cs="宋体"/>
          <w:sz w:val="28"/>
        </w:rPr>
        <w:t>发</w:t>
      </w:r>
      <w:r>
        <w:rPr>
          <w:rFonts w:ascii="宋体" w:eastAsia="宋体" w:hAnsi="MS Mincho" w:cs="宋体"/>
          <w:sz w:val="28"/>
        </w:rPr>
        <w:t>掘者朱永新教授在《新教育》一</w:t>
      </w:r>
      <w:r>
        <w:rPr>
          <w:rFonts w:ascii="宋体" w:eastAsia="宋体" w:hAnsi="SimSun" w:cs="宋体"/>
          <w:sz w:val="28"/>
        </w:rPr>
        <w:t>书</w:t>
      </w:r>
      <w:r>
        <w:rPr>
          <w:rFonts w:ascii="宋体" w:eastAsia="宋体" w:hAnsi="MS Mincho" w:cs="宋体"/>
          <w:sz w:val="28"/>
        </w:rPr>
        <w:t>中指出，</w:t>
      </w:r>
      <w:r>
        <w:rPr>
          <w:rFonts w:ascii="宋体" w:eastAsia="宋体" w:cs="宋体"/>
          <w:sz w:val="28"/>
        </w:rPr>
        <w:t>"</w:t>
      </w:r>
      <w:r>
        <w:rPr>
          <w:rFonts w:ascii="宋体" w:eastAsia="宋体" w:hAnsi="MS Mincho" w:cs="宋体"/>
          <w:sz w:val="28"/>
        </w:rPr>
        <w:t>一个教</w:t>
      </w:r>
      <w:r>
        <w:rPr>
          <w:rFonts w:ascii="宋体" w:eastAsia="宋体" w:hAnsi="SimSun" w:cs="宋体"/>
          <w:sz w:val="28"/>
        </w:rPr>
        <w:t>师专业</w:t>
      </w:r>
      <w:r>
        <w:rPr>
          <w:rFonts w:ascii="宋体" w:eastAsia="宋体" w:hAnsi="MS Mincho" w:cs="宋体"/>
          <w:sz w:val="28"/>
        </w:rPr>
        <w:t>写作史，就是他的教育史。</w:t>
      </w:r>
      <w:r>
        <w:rPr>
          <w:rFonts w:ascii="宋体" w:eastAsia="宋体" w:cs="宋体"/>
          <w:sz w:val="28"/>
        </w:rPr>
        <w:t>"</w:t>
      </w:r>
      <w:r>
        <w:rPr>
          <w:rFonts w:ascii="宋体" w:eastAsia="宋体" w:hAnsi="MS Mincho" w:cs="宋体"/>
          <w:sz w:val="28"/>
        </w:rPr>
        <w:t>回首一个学期以来的</w:t>
      </w:r>
      <w:r>
        <w:rPr>
          <w:rFonts w:ascii="宋体" w:eastAsia="宋体" w:hAnsi="SimSun" w:cs="宋体"/>
          <w:sz w:val="28"/>
        </w:rPr>
        <w:t>语</w:t>
      </w:r>
      <w:r>
        <w:rPr>
          <w:rFonts w:ascii="宋体" w:eastAsia="宋体" w:hAnsi="MS Mincho" w:cs="宋体"/>
          <w:sz w:val="28"/>
        </w:rPr>
        <w:t>文教学工作，想想真的有太多的</w:t>
      </w:r>
      <w:r>
        <w:rPr>
          <w:rFonts w:ascii="宋体" w:eastAsia="宋体" w:hAnsi="SimSun" w:cs="宋体"/>
          <w:sz w:val="28"/>
        </w:rPr>
        <w:t>遗</w:t>
      </w:r>
      <w:r>
        <w:rPr>
          <w:rFonts w:ascii="宋体" w:eastAsia="宋体" w:hAnsi="MS Mincho" w:cs="宋体"/>
          <w:sz w:val="28"/>
        </w:rPr>
        <w:t>憾，所</w:t>
      </w:r>
      <w:r>
        <w:rPr>
          <w:rFonts w:ascii="宋体" w:eastAsia="宋体" w:hAnsi="SimSun" w:cs="宋体"/>
          <w:sz w:val="28"/>
        </w:rPr>
        <w:t>谓</w:t>
      </w:r>
      <w:r>
        <w:rPr>
          <w:rFonts w:ascii="宋体" w:eastAsia="宋体" w:hAnsi="MS Mincho" w:cs="宋体"/>
          <w:sz w:val="28"/>
        </w:rPr>
        <w:t>的</w:t>
      </w:r>
      <w:r>
        <w:rPr>
          <w:rFonts w:ascii="宋体" w:eastAsia="宋体" w:cs="宋体"/>
          <w:sz w:val="28"/>
        </w:rPr>
        <w:t>"</w:t>
      </w:r>
      <w:r>
        <w:rPr>
          <w:rFonts w:ascii="宋体" w:eastAsia="宋体" w:hAnsi="MS Mincho" w:cs="宋体"/>
          <w:sz w:val="28"/>
        </w:rPr>
        <w:t>教育史</w:t>
      </w:r>
      <w:r>
        <w:rPr>
          <w:rFonts w:ascii="宋体" w:eastAsia="宋体" w:cs="宋体"/>
          <w:sz w:val="28"/>
        </w:rPr>
        <w:t>"</w:t>
      </w:r>
      <w:r>
        <w:rPr>
          <w:rFonts w:ascii="宋体" w:eastAsia="宋体" w:hAnsi="MS Mincho" w:cs="宋体"/>
          <w:sz w:val="28"/>
        </w:rPr>
        <w:t>却已化着</w:t>
      </w:r>
      <w:r>
        <w:rPr>
          <w:rFonts w:ascii="宋体" w:eastAsia="宋体" w:hAnsi="SimSun" w:cs="宋体"/>
          <w:sz w:val="28"/>
        </w:rPr>
        <w:t>袅袅</w:t>
      </w:r>
      <w:r>
        <w:rPr>
          <w:rFonts w:ascii="宋体" w:eastAsia="宋体" w:hAnsi="MS Mincho" w:cs="宋体"/>
          <w:sz w:val="28"/>
        </w:rPr>
        <w:t>熏烟，乃至</w:t>
      </w:r>
      <w:r>
        <w:rPr>
          <w:rFonts w:ascii="宋体" w:eastAsia="宋体" w:hAnsi="SimSun" w:cs="宋体"/>
          <w:sz w:val="28"/>
        </w:rPr>
        <w:t>现</w:t>
      </w:r>
      <w:r>
        <w:rPr>
          <w:rFonts w:ascii="宋体" w:eastAsia="宋体" w:hAnsi="MS Mincho" w:cs="宋体"/>
          <w:sz w:val="28"/>
        </w:rPr>
        <w:t>在提笔都</w:t>
      </w:r>
      <w:r>
        <w:rPr>
          <w:rFonts w:ascii="宋体" w:eastAsia="宋体" w:hAnsi="SimSun" w:cs="宋体"/>
          <w:sz w:val="28"/>
        </w:rPr>
        <w:t>难</w:t>
      </w:r>
      <w:r>
        <w:rPr>
          <w:rFonts w:ascii="宋体" w:eastAsia="宋体" w:hAnsi="MS Mincho" w:cs="宋体"/>
          <w:sz w:val="28"/>
        </w:rPr>
        <w:t>以理清</w:t>
      </w:r>
      <w:r>
        <w:rPr>
          <w:rFonts w:ascii="宋体" w:eastAsia="宋体" w:hAnsi="SimSun" w:cs="宋体"/>
          <w:sz w:val="28"/>
        </w:rPr>
        <w:t>头绪</w:t>
      </w:r>
      <w:r>
        <w:rPr>
          <w:rFonts w:ascii="宋体" w:eastAsia="宋体" w:hAnsi="MS Mincho" w:cs="宋体"/>
          <w:sz w:val="28"/>
        </w:rPr>
        <w:t>。</w:t>
      </w:r>
      <w:r>
        <w:rPr>
          <w:rFonts w:ascii="宋体" w:eastAsia="宋体" w:hAnsi="SimSun" w:cs="宋体"/>
          <w:sz w:val="28"/>
        </w:rPr>
        <w:t>严</w:t>
      </w:r>
      <w:r>
        <w:rPr>
          <w:rFonts w:ascii="宋体" w:eastAsia="宋体" w:hAnsi="MS Mincho" w:cs="宋体"/>
          <w:sz w:val="28"/>
        </w:rPr>
        <w:t>格意</w:t>
      </w:r>
      <w:r>
        <w:rPr>
          <w:rFonts w:ascii="宋体" w:eastAsia="宋体" w:hAnsi="SimSun" w:cs="宋体"/>
          <w:sz w:val="28"/>
        </w:rPr>
        <w:t>义</w:t>
      </w:r>
      <w:r>
        <w:rPr>
          <w:rFonts w:ascii="宋体" w:eastAsia="宋体" w:hAnsi="MS Mincho" w:cs="宋体"/>
          <w:sz w:val="28"/>
        </w:rPr>
        <w:t>上</w:t>
      </w:r>
      <w:r>
        <w:rPr>
          <w:rFonts w:ascii="宋体" w:eastAsia="宋体" w:hAnsi="SimSun" w:cs="宋体"/>
          <w:sz w:val="28"/>
        </w:rPr>
        <w:t>讲</w:t>
      </w:r>
      <w:r>
        <w:rPr>
          <w:rFonts w:ascii="宋体" w:eastAsia="宋体" w:hAnsi="MS Mincho" w:cs="宋体"/>
          <w:sz w:val="28"/>
        </w:rPr>
        <w:t>，一个学期以来教学得失不乏</w:t>
      </w:r>
      <w:r>
        <w:rPr>
          <w:rFonts w:ascii="宋体" w:eastAsia="宋体" w:hAnsi="SimSun" w:cs="宋体"/>
          <w:sz w:val="28"/>
        </w:rPr>
        <w:t>许</w:t>
      </w:r>
      <w:r>
        <w:rPr>
          <w:rFonts w:ascii="宋体" w:eastAsia="宋体" w:hAnsi="MS Mincho" w:cs="宋体"/>
          <w:sz w:val="28"/>
        </w:rPr>
        <w:t>多，反思失，就是尽可能地避免</w:t>
      </w:r>
      <w:r>
        <w:rPr>
          <w:rFonts w:ascii="宋体" w:eastAsia="宋体" w:hAnsi="SimSun" w:cs="宋体"/>
          <w:sz w:val="28"/>
        </w:rPr>
        <w:t>许</w:t>
      </w:r>
      <w:r>
        <w:rPr>
          <w:rFonts w:ascii="宋体" w:eastAsia="宋体" w:hAnsi="MS Mincho" w:cs="宋体"/>
          <w:sz w:val="28"/>
        </w:rPr>
        <w:t>多</w:t>
      </w:r>
      <w:r>
        <w:rPr>
          <w:rFonts w:ascii="宋体" w:eastAsia="宋体" w:hAnsi="SimSun" w:cs="宋体"/>
          <w:sz w:val="28"/>
        </w:rPr>
        <w:t>错误</w:t>
      </w:r>
      <w:r>
        <w:rPr>
          <w:rFonts w:ascii="宋体" w:eastAsia="宋体" w:hAnsi="MS Mincho" w:cs="宋体"/>
          <w:sz w:val="28"/>
        </w:rPr>
        <w:t>的重</w:t>
      </w:r>
      <w:r>
        <w:rPr>
          <w:rFonts w:ascii="宋体" w:eastAsia="宋体" w:hAnsi="SimSun" w:cs="宋体"/>
          <w:sz w:val="28"/>
        </w:rPr>
        <w:t>现</w:t>
      </w:r>
      <w:r>
        <w:rPr>
          <w:rFonts w:ascii="宋体" w:eastAsia="宋体" w:cs="宋体"/>
          <w:sz w:val="28"/>
        </w:rPr>
        <w:t>;</w:t>
      </w:r>
      <w:r>
        <w:rPr>
          <w:rFonts w:ascii="宋体" w:eastAsia="宋体" w:hAnsi="SimSun" w:cs="宋体"/>
          <w:sz w:val="28"/>
        </w:rPr>
        <w:t>总结</w:t>
      </w:r>
      <w:r>
        <w:rPr>
          <w:rFonts w:ascii="宋体" w:eastAsia="宋体" w:hAnsi="MS Mincho" w:cs="宋体"/>
          <w:sz w:val="28"/>
        </w:rPr>
        <w:t>得更是</w:t>
      </w:r>
      <w:r>
        <w:rPr>
          <w:rFonts w:ascii="宋体" w:eastAsia="宋体" w:hAnsi="SimSun" w:cs="宋体"/>
          <w:sz w:val="28"/>
        </w:rPr>
        <w:t>为</w:t>
      </w:r>
      <w:r>
        <w:rPr>
          <w:rFonts w:ascii="宋体" w:eastAsia="宋体" w:hAnsi="MS Mincho" w:cs="宋体"/>
          <w:sz w:val="28"/>
        </w:rPr>
        <w:t>了今后的教学能更加有效。教</w:t>
      </w:r>
      <w:r>
        <w:rPr>
          <w:rFonts w:ascii="宋体" w:eastAsia="宋体" w:hAnsi="SimSun" w:cs="宋体"/>
          <w:sz w:val="28"/>
        </w:rPr>
        <w:t>师</w:t>
      </w:r>
      <w:r>
        <w:rPr>
          <w:rFonts w:ascii="宋体" w:eastAsia="宋体" w:hAnsi="MS Mincho" w:cs="宋体"/>
          <w:sz w:val="28"/>
        </w:rPr>
        <w:t>撰写教学随笔就是更好的方式和手段，不</w:t>
      </w:r>
      <w:r>
        <w:rPr>
          <w:rFonts w:ascii="宋体" w:eastAsia="宋体" w:hAnsi="SimSun" w:cs="宋体"/>
          <w:sz w:val="28"/>
        </w:rPr>
        <w:t>仅仅</w:t>
      </w:r>
      <w:r>
        <w:rPr>
          <w:rFonts w:ascii="宋体" w:eastAsia="宋体" w:hAnsi="MS Mincho" w:cs="宋体"/>
          <w:sz w:val="28"/>
        </w:rPr>
        <w:t>促</w:t>
      </w:r>
      <w:r>
        <w:rPr>
          <w:rFonts w:ascii="宋体" w:eastAsia="宋体" w:hAnsi="SimSun" w:cs="宋体"/>
          <w:sz w:val="28"/>
        </w:rPr>
        <w:t>进</w:t>
      </w:r>
      <w:r>
        <w:rPr>
          <w:rFonts w:ascii="宋体" w:eastAsia="宋体" w:hAnsi="MS Mincho" w:cs="宋体"/>
          <w:sz w:val="28"/>
        </w:rPr>
        <w:t>教学，</w:t>
      </w:r>
      <w:r>
        <w:rPr>
          <w:rFonts w:ascii="宋体" w:eastAsia="宋体" w:hAnsi="SimSun" w:cs="宋体"/>
          <w:sz w:val="28"/>
        </w:rPr>
        <w:t>还</w:t>
      </w:r>
      <w:r>
        <w:rPr>
          <w:rFonts w:ascii="宋体" w:eastAsia="宋体" w:hAnsi="MS Mincho" w:cs="宋体"/>
          <w:sz w:val="28"/>
        </w:rPr>
        <w:t>有效地提高写作能力。然而，在</w:t>
      </w:r>
      <w:r>
        <w:rPr>
          <w:rFonts w:ascii="宋体" w:eastAsia="宋体" w:hAnsi="SimSun" w:cs="宋体"/>
          <w:sz w:val="28"/>
        </w:rPr>
        <w:t>这么</w:t>
      </w:r>
      <w:r>
        <w:rPr>
          <w:rFonts w:ascii="宋体" w:eastAsia="宋体" w:hAnsi="MS Mincho" w:cs="宋体"/>
          <w:sz w:val="28"/>
        </w:rPr>
        <w:t>多的教学范例中，我却是一而再再而三的</w:t>
      </w:r>
      <w:r>
        <w:rPr>
          <w:rFonts w:ascii="宋体" w:eastAsia="宋体" w:hAnsi="SimSun" w:cs="宋体"/>
          <w:sz w:val="28"/>
        </w:rPr>
        <w:t>错过</w:t>
      </w:r>
      <w:r>
        <w:rPr>
          <w:rFonts w:ascii="宋体" w:eastAsia="宋体" w:hAnsi="MS Mincho" w:cs="宋体"/>
          <w:sz w:val="28"/>
        </w:rPr>
        <w:t>了</w:t>
      </w:r>
      <w:r>
        <w:rPr>
          <w:rFonts w:ascii="宋体" w:eastAsia="宋体" w:hAnsi="SimSun" w:cs="宋体"/>
          <w:sz w:val="28"/>
        </w:rPr>
        <w:t>许</w:t>
      </w:r>
      <w:r>
        <w:rPr>
          <w:rFonts w:ascii="宋体" w:eastAsia="宋体" w:hAnsi="MS Mincho" w:cs="宋体"/>
          <w:sz w:val="28"/>
        </w:rPr>
        <w:t>多</w:t>
      </w:r>
      <w:r>
        <w:rPr>
          <w:rFonts w:ascii="宋体" w:eastAsia="宋体" w:hAnsi="SimSun" w:cs="宋体"/>
          <w:sz w:val="28"/>
        </w:rPr>
        <w:t>这样</w:t>
      </w:r>
      <w:r>
        <w:rPr>
          <w:rFonts w:ascii="宋体" w:eastAsia="宋体" w:hAnsi="MS Mincho" w:cs="宋体"/>
          <w:sz w:val="28"/>
        </w:rPr>
        <w:t>的机会。至今回想，一个学期以来的</w:t>
      </w:r>
      <w:r>
        <w:rPr>
          <w:rFonts w:ascii="宋体" w:eastAsia="宋体" w:hAnsi="SimSun" w:cs="宋体"/>
          <w:sz w:val="28"/>
        </w:rPr>
        <w:t>语</w:t>
      </w:r>
      <w:r>
        <w:rPr>
          <w:rFonts w:ascii="宋体" w:eastAsia="宋体" w:hAnsi="MS Mincho" w:cs="宋体"/>
          <w:sz w:val="28"/>
        </w:rPr>
        <w:t>文教育教学，不</w:t>
      </w:r>
      <w:r>
        <w:rPr>
          <w:rFonts w:ascii="宋体" w:eastAsia="宋体" w:hAnsi="SimSun" w:cs="宋体"/>
          <w:sz w:val="28"/>
        </w:rPr>
        <w:t>仅仅</w:t>
      </w:r>
      <w:r>
        <w:rPr>
          <w:rFonts w:ascii="宋体" w:eastAsia="宋体" w:hAnsi="MS Mincho" w:cs="宋体"/>
          <w:sz w:val="28"/>
        </w:rPr>
        <w:t>没能找到更</w:t>
      </w:r>
      <w:r>
        <w:rPr>
          <w:rFonts w:ascii="宋体" w:eastAsia="宋体" w:hAnsi="SimSun" w:cs="宋体"/>
          <w:sz w:val="28"/>
        </w:rPr>
        <w:t>为</w:t>
      </w:r>
      <w:r>
        <w:rPr>
          <w:rFonts w:ascii="宋体" w:eastAsia="宋体" w:hAnsi="MS Mincho" w:cs="宋体"/>
          <w:sz w:val="28"/>
        </w:rPr>
        <w:t>适合的方法和路径加以突破，甚至于感</w:t>
      </w:r>
      <w:r>
        <w:rPr>
          <w:rFonts w:ascii="宋体" w:eastAsia="宋体" w:hAnsi="SimSun" w:cs="宋体"/>
          <w:sz w:val="28"/>
        </w:rPr>
        <w:t>觉</w:t>
      </w:r>
      <w:r>
        <w:rPr>
          <w:rFonts w:ascii="宋体" w:eastAsia="宋体" w:hAnsi="MS Mincho" w:cs="宋体"/>
          <w:sz w:val="28"/>
        </w:rPr>
        <w:t>到自身教学能力的下降，以便有了</w:t>
      </w:r>
      <w:r>
        <w:rPr>
          <w:rFonts w:ascii="宋体" w:eastAsia="宋体" w:hAnsi="SimSun" w:cs="宋体"/>
          <w:sz w:val="28"/>
        </w:rPr>
        <w:t>临</w:t>
      </w:r>
      <w:r>
        <w:rPr>
          <w:rFonts w:ascii="宋体" w:eastAsia="宋体" w:hAnsi="MS Mincho" w:cs="宋体"/>
          <w:sz w:val="28"/>
        </w:rPr>
        <w:t>近期末来害怕走</w:t>
      </w:r>
      <w:r>
        <w:rPr>
          <w:rFonts w:ascii="宋体" w:eastAsia="宋体" w:hAnsi="SimSun" w:cs="宋体"/>
          <w:sz w:val="28"/>
        </w:rPr>
        <w:t>进课</w:t>
      </w:r>
      <w:r>
        <w:rPr>
          <w:rFonts w:ascii="宋体" w:eastAsia="宋体" w:hAnsi="MS Mincho" w:cs="宋体"/>
          <w:sz w:val="28"/>
        </w:rPr>
        <w:t>堂的念</w:t>
      </w:r>
      <w:r>
        <w:rPr>
          <w:rFonts w:ascii="宋体" w:eastAsia="宋体" w:hAnsi="SimSun" w:cs="宋体"/>
          <w:sz w:val="28"/>
        </w:rPr>
        <w:t>头</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hAnsi="SimSun" w:cs="宋体"/>
          <w:sz w:val="28"/>
        </w:rPr>
        <w:t>专业阅读</w:t>
      </w:r>
    </w:p>
    <w:p>
      <w:pPr>
        <w:spacing w:before="160" w:beforeAutospacing="0" w:after="160" w:afterAutospacing="0" w:line="360" w:lineRule="auto"/>
        <w:ind w:firstLine="560"/>
        <w:contextualSpacing w:val="0"/>
        <w:jc w:val="both"/>
      </w:pPr>
      <w:r>
        <w:rPr>
          <w:rFonts w:ascii="宋体" w:eastAsia="宋体" w:hAnsi="MS Mincho" w:cs="宋体"/>
          <w:sz w:val="28"/>
        </w:rPr>
        <w:t>本人自知，要想提高自身</w:t>
      </w:r>
      <w:r>
        <w:rPr>
          <w:rFonts w:ascii="宋体" w:eastAsia="宋体" w:hAnsi="SimSun" w:cs="宋体"/>
          <w:sz w:val="28"/>
        </w:rPr>
        <w:t>专业</w:t>
      </w:r>
      <w:r>
        <w:rPr>
          <w:rFonts w:ascii="宋体" w:eastAsia="宋体" w:hAnsi="MS Mincho" w:cs="宋体"/>
          <w:sz w:val="28"/>
        </w:rPr>
        <w:t>素</w:t>
      </w:r>
      <w:r>
        <w:rPr>
          <w:rFonts w:ascii="宋体" w:eastAsia="宋体" w:hAnsi="SimSun" w:cs="宋体"/>
          <w:sz w:val="28"/>
        </w:rPr>
        <w:t>养</w:t>
      </w:r>
      <w:r>
        <w:rPr>
          <w:rFonts w:ascii="宋体" w:eastAsia="宋体" w:hAnsi="MS Mincho" w:cs="宋体"/>
          <w:sz w:val="28"/>
        </w:rPr>
        <w:t>，</w:t>
      </w:r>
      <w:r>
        <w:rPr>
          <w:rFonts w:ascii="宋体" w:eastAsia="宋体" w:hAnsi="SimSun" w:cs="宋体"/>
          <w:sz w:val="28"/>
        </w:rPr>
        <w:t>优</w:t>
      </w:r>
      <w:r>
        <w:rPr>
          <w:rFonts w:ascii="宋体" w:eastAsia="宋体" w:hAnsi="MS Mincho" w:cs="宋体"/>
          <w:sz w:val="28"/>
        </w:rPr>
        <w:t>化教学方法，除了撰写教学反思、教学随笔，已达到自己和自己的</w:t>
      </w:r>
      <w:r>
        <w:rPr>
          <w:rFonts w:ascii="宋体" w:eastAsia="宋体" w:hAnsi="SimSun" w:cs="宋体"/>
          <w:sz w:val="28"/>
        </w:rPr>
        <w:t>对话</w:t>
      </w:r>
      <w:r>
        <w:rPr>
          <w:rFonts w:ascii="宋体" w:eastAsia="宋体" w:hAnsi="MS Mincho" w:cs="宋体"/>
          <w:sz w:val="28"/>
        </w:rPr>
        <w:t>之外。</w:t>
      </w:r>
      <w:r>
        <w:rPr>
          <w:rFonts w:ascii="宋体" w:eastAsia="宋体" w:hAnsi="SimSun" w:cs="宋体"/>
          <w:sz w:val="28"/>
        </w:rPr>
        <w:t>还</w:t>
      </w:r>
      <w:r>
        <w:rPr>
          <w:rFonts w:ascii="宋体" w:eastAsia="宋体" w:hAnsi="MS Mincho" w:cs="宋体"/>
          <w:sz w:val="28"/>
        </w:rPr>
        <w:t>要吸取很的</w:t>
      </w:r>
      <w:r>
        <w:rPr>
          <w:rFonts w:ascii="宋体" w:eastAsia="宋体" w:hAnsi="SimSun" w:cs="宋体"/>
          <w:sz w:val="28"/>
        </w:rPr>
        <w:t>营养</w:t>
      </w:r>
      <w:r>
        <w:rPr>
          <w:rFonts w:ascii="宋体" w:eastAsia="宋体" w:hAnsi="MS Mincho" w:cs="宋体"/>
          <w:sz w:val="28"/>
        </w:rPr>
        <w:t>，而</w:t>
      </w:r>
      <w:r>
        <w:rPr>
          <w:rFonts w:ascii="宋体" w:eastAsia="宋体" w:hAnsi="SimSun" w:cs="宋体"/>
          <w:sz w:val="28"/>
        </w:rPr>
        <w:t>这</w:t>
      </w:r>
      <w:r>
        <w:rPr>
          <w:rFonts w:ascii="宋体" w:eastAsia="宋体" w:hAnsi="MS Mincho" w:cs="宋体"/>
          <w:sz w:val="28"/>
        </w:rPr>
        <w:t>里所</w:t>
      </w:r>
      <w:r>
        <w:rPr>
          <w:rFonts w:ascii="宋体" w:eastAsia="宋体" w:hAnsi="SimSun" w:cs="宋体"/>
          <w:sz w:val="28"/>
        </w:rPr>
        <w:t>谓</w:t>
      </w:r>
      <w:r>
        <w:rPr>
          <w:rFonts w:ascii="宋体" w:eastAsia="宋体" w:hAnsi="MS Mincho" w:cs="宋体"/>
          <w:sz w:val="28"/>
        </w:rPr>
        <w:t>的</w:t>
      </w:r>
      <w:r>
        <w:rPr>
          <w:rFonts w:ascii="宋体" w:eastAsia="宋体" w:hAnsi="SimSun" w:cs="宋体"/>
          <w:sz w:val="28"/>
        </w:rPr>
        <w:t>营养</w:t>
      </w:r>
      <w:r>
        <w:rPr>
          <w:rFonts w:ascii="宋体" w:eastAsia="宋体" w:hAnsi="MS Mincho" w:cs="宋体"/>
          <w:sz w:val="28"/>
        </w:rPr>
        <w:t>也就是不断地深化内在的</w:t>
      </w:r>
      <w:r>
        <w:rPr>
          <w:rFonts w:ascii="宋体" w:eastAsia="宋体" w:hAnsi="SimSun" w:cs="宋体"/>
          <w:sz w:val="28"/>
        </w:rPr>
        <w:t>语</w:t>
      </w:r>
      <w:r>
        <w:rPr>
          <w:rFonts w:ascii="宋体" w:eastAsia="宋体" w:hAnsi="MS Mincho" w:cs="宋体"/>
          <w:sz w:val="28"/>
        </w:rPr>
        <w:t>文知</w:t>
      </w:r>
      <w:r>
        <w:rPr>
          <w:rFonts w:ascii="宋体" w:eastAsia="宋体" w:hAnsi="SimSun" w:cs="宋体"/>
          <w:sz w:val="28"/>
        </w:rPr>
        <w:t>识</w:t>
      </w:r>
      <w:r>
        <w:rPr>
          <w:rFonts w:ascii="宋体" w:eastAsia="宋体" w:cs="宋体"/>
          <w:sz w:val="28"/>
        </w:rPr>
        <w:t>;</w:t>
      </w:r>
      <w:r>
        <w:rPr>
          <w:rFonts w:ascii="宋体" w:eastAsia="宋体" w:hAnsi="MS Mincho" w:cs="宋体"/>
          <w:sz w:val="28"/>
        </w:rPr>
        <w:t>从</w:t>
      </w:r>
      <w:r>
        <w:rPr>
          <w:rFonts w:ascii="宋体" w:eastAsia="宋体" w:hAnsi="SimSun" w:cs="宋体"/>
          <w:sz w:val="28"/>
        </w:rPr>
        <w:t>诸</w:t>
      </w:r>
      <w:r>
        <w:rPr>
          <w:rFonts w:ascii="宋体" w:eastAsia="宋体" w:hAnsi="MS Mincho" w:cs="宋体"/>
          <w:sz w:val="28"/>
        </w:rPr>
        <w:t>多</w:t>
      </w:r>
      <w:r>
        <w:rPr>
          <w:rFonts w:ascii="宋体" w:eastAsia="宋体" w:hAnsi="SimSun" w:cs="宋体"/>
          <w:sz w:val="28"/>
        </w:rPr>
        <w:t>优</w:t>
      </w:r>
      <w:r>
        <w:rPr>
          <w:rFonts w:ascii="宋体" w:eastAsia="宋体" w:hAnsi="MS Mincho" w:cs="宋体"/>
          <w:sz w:val="28"/>
        </w:rPr>
        <w:t>秀的案例和教学方法中不断地在</w:t>
      </w:r>
      <w:r>
        <w:rPr>
          <w:rFonts w:ascii="宋体" w:eastAsia="宋体" w:hAnsi="SimSun" w:cs="宋体"/>
          <w:sz w:val="28"/>
        </w:rPr>
        <w:t>阅读</w:t>
      </w:r>
      <w:r>
        <w:rPr>
          <w:rFonts w:ascii="宋体" w:eastAsia="宋体" w:hAnsi="MS Mincho" w:cs="宋体"/>
          <w:sz w:val="28"/>
        </w:rPr>
        <w:t>中与大</w:t>
      </w:r>
      <w:r>
        <w:rPr>
          <w:rFonts w:ascii="宋体" w:eastAsia="宋体" w:hAnsi="SimSun" w:cs="宋体"/>
          <w:sz w:val="28"/>
        </w:rPr>
        <w:t>师对话</w:t>
      </w:r>
      <w:r>
        <w:rPr>
          <w:rFonts w:ascii="宋体" w:eastAsia="宋体" w:hAnsi="MS Mincho" w:cs="宋体"/>
          <w:sz w:val="28"/>
        </w:rPr>
        <w:t>，从中丰富教学的</w:t>
      </w:r>
      <w:r>
        <w:rPr>
          <w:rFonts w:ascii="宋体" w:eastAsia="宋体" w:hAnsi="SimSun" w:cs="宋体"/>
          <w:sz w:val="28"/>
        </w:rPr>
        <w:t>每</w:t>
      </w:r>
      <w:r>
        <w:rPr>
          <w:rFonts w:ascii="宋体" w:eastAsia="宋体" w:hAnsi="MS Mincho" w:cs="宋体"/>
          <w:sz w:val="28"/>
        </w:rPr>
        <w:t>个</w:t>
      </w:r>
      <w:r>
        <w:rPr>
          <w:rFonts w:ascii="宋体" w:eastAsia="宋体" w:hAnsi="SimSun" w:cs="宋体"/>
          <w:sz w:val="28"/>
        </w:rPr>
        <w:t>环节</w:t>
      </w:r>
      <w:r>
        <w:rPr>
          <w:rFonts w:ascii="宋体" w:eastAsia="宋体" w:hAnsi="MS Mincho" w:cs="宋体"/>
          <w:sz w:val="28"/>
        </w:rPr>
        <w:t>，</w:t>
      </w:r>
      <w:r>
        <w:rPr>
          <w:rFonts w:ascii="宋体" w:eastAsia="宋体" w:cs="宋体"/>
          <w:sz w:val="28"/>
        </w:rPr>
        <w:t>()</w:t>
      </w:r>
      <w:r>
        <w:rPr>
          <w:rFonts w:ascii="宋体" w:eastAsia="宋体" w:hAnsi="MS Mincho" w:cs="宋体"/>
          <w:sz w:val="28"/>
        </w:rPr>
        <w:t>以</w:t>
      </w:r>
      <w:r>
        <w:rPr>
          <w:rFonts w:ascii="宋体" w:eastAsia="宋体" w:hAnsi="SimSun" w:cs="宋体"/>
          <w:sz w:val="28"/>
        </w:rPr>
        <w:t>实现优</w:t>
      </w:r>
      <w:r>
        <w:rPr>
          <w:rFonts w:ascii="宋体" w:eastAsia="宋体" w:hAnsi="MS Mincho" w:cs="宋体"/>
          <w:sz w:val="28"/>
        </w:rPr>
        <w:t>化教学，</w:t>
      </w:r>
      <w:r>
        <w:rPr>
          <w:rFonts w:ascii="宋体" w:eastAsia="宋体" w:hAnsi="SimSun" w:cs="宋体"/>
          <w:sz w:val="28"/>
        </w:rPr>
        <w:t>强</w:t>
      </w:r>
      <w:r>
        <w:rPr>
          <w:rFonts w:ascii="宋体" w:eastAsia="宋体" w:hAnsi="MS Mincho" w:cs="宋体"/>
          <w:sz w:val="28"/>
        </w:rPr>
        <w:t>化个人的</w:t>
      </w:r>
      <w:r>
        <w:rPr>
          <w:rFonts w:ascii="宋体" w:eastAsia="宋体" w:hAnsi="SimSun" w:cs="宋体"/>
          <w:sz w:val="28"/>
        </w:rPr>
        <w:t>专业</w:t>
      </w:r>
      <w:r>
        <w:rPr>
          <w:rFonts w:ascii="宋体" w:eastAsia="宋体" w:hAnsi="MS Mincho" w:cs="宋体"/>
          <w:sz w:val="28"/>
        </w:rPr>
        <w:t>素</w:t>
      </w:r>
      <w:r>
        <w:rPr>
          <w:rFonts w:ascii="宋体" w:eastAsia="宋体" w:hAnsi="SimSun" w:cs="宋体"/>
          <w:sz w:val="28"/>
        </w:rPr>
        <w:t>养</w:t>
      </w:r>
      <w:r>
        <w:rPr>
          <w:rFonts w:ascii="宋体" w:eastAsia="宋体" w:hAnsi="MS Mincho" w:cs="宋体"/>
          <w:sz w:val="28"/>
        </w:rPr>
        <w:t>。</w:t>
      </w:r>
      <w:r>
        <w:rPr>
          <w:rFonts w:ascii="宋体" w:eastAsia="宋体" w:hAnsi="SimSun" w:cs="宋体"/>
          <w:sz w:val="28"/>
        </w:rPr>
        <w:t>辗转</w:t>
      </w:r>
      <w:r>
        <w:rPr>
          <w:rFonts w:ascii="宋体" w:eastAsia="宋体" w:hAnsi="MS Mincho" w:cs="宋体"/>
          <w:sz w:val="28"/>
        </w:rPr>
        <w:t>一个学期来的</w:t>
      </w:r>
      <w:r>
        <w:rPr>
          <w:rFonts w:ascii="宋体" w:eastAsia="宋体" w:hAnsi="SimSun" w:cs="宋体"/>
          <w:sz w:val="28"/>
        </w:rPr>
        <w:t>专业阅读</w:t>
      </w:r>
      <w:r>
        <w:rPr>
          <w:rFonts w:ascii="宋体" w:eastAsia="宋体" w:hAnsi="MS Mincho" w:cs="宋体"/>
          <w:sz w:val="28"/>
        </w:rPr>
        <w:t>，确</w:t>
      </w:r>
      <w:r>
        <w:rPr>
          <w:rFonts w:ascii="宋体" w:eastAsia="宋体" w:hAnsi="SimSun" w:cs="宋体"/>
          <w:sz w:val="28"/>
        </w:rPr>
        <w:t>实</w:t>
      </w:r>
      <w:r>
        <w:rPr>
          <w:rFonts w:ascii="宋体" w:eastAsia="宋体" w:hAnsi="MS Mincho" w:cs="宋体"/>
          <w:sz w:val="28"/>
        </w:rPr>
        <w:t>有些</w:t>
      </w:r>
      <w:r>
        <w:rPr>
          <w:rFonts w:ascii="宋体" w:eastAsia="宋体" w:hAnsi="SimSun" w:cs="宋体"/>
          <w:sz w:val="28"/>
        </w:rPr>
        <w:t>惭</w:t>
      </w:r>
      <w:r>
        <w:rPr>
          <w:rFonts w:ascii="宋体" w:eastAsia="宋体" w:hAnsi="MS Mincho" w:cs="宋体"/>
          <w:sz w:val="28"/>
        </w:rPr>
        <w:t>愧。从</w:t>
      </w:r>
      <w:r>
        <w:rPr>
          <w:rFonts w:ascii="宋体" w:eastAsia="宋体" w:hAnsi="SimSun" w:cs="宋体"/>
          <w:sz w:val="28"/>
        </w:rPr>
        <w:t>阅读过</w:t>
      </w:r>
      <w:r>
        <w:rPr>
          <w:rFonts w:ascii="宋体" w:eastAsia="宋体" w:hAnsi="MS Mincho" w:cs="宋体"/>
          <w:sz w:val="28"/>
        </w:rPr>
        <w:t>的数目中，</w:t>
      </w:r>
      <w:r>
        <w:rPr>
          <w:rFonts w:ascii="宋体" w:eastAsia="宋体" w:hAnsi="SimSun" w:cs="宋体"/>
          <w:sz w:val="28"/>
        </w:rPr>
        <w:t>仅仅</w:t>
      </w:r>
      <w:r>
        <w:rPr>
          <w:rFonts w:ascii="宋体" w:eastAsia="宋体" w:hAnsi="MS Mincho" w:cs="宋体"/>
          <w:sz w:val="28"/>
        </w:rPr>
        <w:t>可以</w:t>
      </w:r>
      <w:r>
        <w:rPr>
          <w:rFonts w:ascii="宋体" w:eastAsia="宋体" w:hAnsi="SimSun" w:cs="宋体"/>
          <w:sz w:val="28"/>
        </w:rPr>
        <w:t>盘</w:t>
      </w:r>
      <w:r>
        <w:rPr>
          <w:rFonts w:ascii="宋体" w:eastAsia="宋体" w:hAnsi="MS Mincho" w:cs="宋体"/>
          <w:sz w:val="28"/>
        </w:rPr>
        <w:t>点的也就是《新教育》、《</w:t>
      </w:r>
      <w:r>
        <w:rPr>
          <w:rFonts w:ascii="宋体" w:eastAsia="宋体" w:cs="宋体"/>
          <w:sz w:val="28"/>
        </w:rPr>
        <w:t>56</w:t>
      </w:r>
      <w:r>
        <w:rPr>
          <w:rFonts w:ascii="宋体" w:eastAsia="宋体" w:hAnsi="MS Mincho" w:cs="宋体"/>
          <w:sz w:val="28"/>
        </w:rPr>
        <w:t>号教室的奇迹》、《林清玄</w:t>
      </w:r>
      <w:r>
        <w:rPr>
          <w:rFonts w:ascii="宋体" w:eastAsia="宋体" w:hAnsi="SimSun" w:cs="宋体"/>
          <w:sz w:val="28"/>
        </w:rPr>
        <w:t>说</w:t>
      </w:r>
      <w:r>
        <w:rPr>
          <w:rFonts w:ascii="宋体" w:eastAsia="宋体" w:hAnsi="MS Mincho" w:cs="宋体"/>
          <w:sz w:val="28"/>
        </w:rPr>
        <w:t>禅》、《跟王明学心学》寥寥几本，而且都是走</w:t>
      </w:r>
      <w:r>
        <w:rPr>
          <w:rFonts w:ascii="宋体" w:eastAsia="宋体" w:hAnsi="SimSun" w:cs="宋体"/>
          <w:sz w:val="28"/>
        </w:rPr>
        <w:t>马观</w:t>
      </w:r>
      <w:r>
        <w:rPr>
          <w:rFonts w:ascii="宋体" w:eastAsia="宋体" w:hAnsi="MS Mincho" w:cs="宋体"/>
          <w:sz w:val="28"/>
        </w:rPr>
        <w:t>花似的匆匆而</w:t>
      </w:r>
      <w:r>
        <w:rPr>
          <w:rFonts w:ascii="宋体" w:eastAsia="宋体" w:hAnsi="SimSun" w:cs="宋体"/>
          <w:sz w:val="28"/>
        </w:rPr>
        <w:t>过</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w:t>
      </w:r>
      <w:r>
        <w:rPr>
          <w:rFonts w:ascii="宋体" w:eastAsia="宋体" w:hAnsi="SimSun" w:cs="宋体"/>
          <w:sz w:val="28"/>
        </w:rPr>
        <w:t>说备课</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2"/>
          <w:cols w:space="708"/>
          <w:titlePg w:val="0"/>
        </w:sectPr>
      </w:pPr>
      <w:r>
        <w:rPr>
          <w:rFonts w:ascii="宋体" w:eastAsia="宋体" w:hAnsi="MS Mincho" w:cs="宋体"/>
          <w:sz w:val="28"/>
        </w:rPr>
        <w:t>从上学期</w:t>
      </w:r>
      <w:r>
        <w:rPr>
          <w:rFonts w:ascii="宋体" w:eastAsia="宋体" w:hAnsi="SimSun" w:cs="宋体"/>
          <w:sz w:val="28"/>
        </w:rPr>
        <w:t>开</w:t>
      </w:r>
      <w:r>
        <w:rPr>
          <w:rFonts w:ascii="宋体" w:eastAsia="宋体" w:hAnsi="MS Mincho" w:cs="宋体"/>
          <w:sz w:val="28"/>
        </w:rPr>
        <w:t>始，我一改往昔抄写教案的坏</w:t>
      </w:r>
      <w:r>
        <w:rPr>
          <w:rFonts w:ascii="宋体" w:eastAsia="宋体" w:hAnsi="SimSun" w:cs="宋体"/>
          <w:sz w:val="28"/>
        </w:rPr>
        <w:t>习惯</w:t>
      </w:r>
      <w:r>
        <w:rPr>
          <w:rFonts w:ascii="宋体" w:eastAsia="宋体" w:hAnsi="MS Mincho" w:cs="宋体"/>
          <w:sz w:val="28"/>
        </w:rPr>
        <w:t>，</w:t>
      </w:r>
      <w:r>
        <w:rPr>
          <w:rFonts w:ascii="宋体" w:eastAsia="宋体" w:hAnsi="SimSun" w:cs="宋体"/>
          <w:sz w:val="28"/>
        </w:rPr>
        <w:t>坚</w:t>
      </w:r>
      <w:r>
        <w:rPr>
          <w:rFonts w:ascii="宋体" w:eastAsia="宋体" w:hAnsi="MS Mincho" w:cs="宋体"/>
          <w:sz w:val="28"/>
        </w:rPr>
        <w:t>持</w:t>
      </w:r>
      <w:r>
        <w:rPr>
          <w:rFonts w:ascii="宋体" w:eastAsia="宋体" w:hAnsi="SimSun" w:cs="宋体"/>
          <w:sz w:val="28"/>
        </w:rPr>
        <w:t>课</w:t>
      </w:r>
      <w:r>
        <w:rPr>
          <w:rFonts w:ascii="宋体" w:eastAsia="宋体" w:hAnsi="MS Mincho" w:cs="宋体"/>
          <w:sz w:val="28"/>
        </w:rPr>
        <w:t>前</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备课</w:t>
      </w:r>
      <w:r>
        <w:rPr>
          <w:rFonts w:ascii="宋体" w:eastAsia="宋体" w:hAnsi="MS Mincho" w:cs="宋体"/>
          <w:sz w:val="28"/>
        </w:rPr>
        <w:t>，</w:t>
      </w:r>
      <w:r>
        <w:rPr>
          <w:rFonts w:ascii="宋体" w:eastAsia="宋体" w:hAnsi="SimSun" w:cs="宋体"/>
          <w:sz w:val="28"/>
        </w:rPr>
        <w:t>备课认</w:t>
      </w:r>
      <w:r>
        <w:rPr>
          <w:rFonts w:ascii="宋体" w:eastAsia="宋体" w:hAnsi="MS Mincho" w:cs="宋体"/>
          <w:sz w:val="28"/>
        </w:rPr>
        <w:t>真解</w:t>
      </w:r>
      <w:r>
        <w:rPr>
          <w:rFonts w:ascii="宋体" w:eastAsia="宋体" w:hAnsi="SimSun" w:cs="宋体"/>
          <w:sz w:val="28"/>
        </w:rPr>
        <w:t>读</w:t>
      </w:r>
      <w:r>
        <w:rPr>
          <w:rFonts w:ascii="宋体" w:eastAsia="宋体" w:hAnsi="MS Mincho" w:cs="宋体"/>
          <w:sz w:val="28"/>
        </w:rPr>
        <w:t>教材、精心打磨</w:t>
      </w:r>
      <w:r>
        <w:rPr>
          <w:rFonts w:ascii="宋体" w:eastAsia="宋体" w:hAnsi="SimSun" w:cs="宋体"/>
          <w:sz w:val="28"/>
        </w:rPr>
        <w:t>课</w:t>
      </w:r>
      <w:r>
        <w:rPr>
          <w:rFonts w:ascii="宋体" w:eastAsia="宋体" w:hAnsi="MS Mincho" w:cs="宋体"/>
          <w:sz w:val="28"/>
        </w:rPr>
        <w:t>堂的原</w:t>
      </w:r>
      <w:r>
        <w:rPr>
          <w:rFonts w:ascii="宋体" w:eastAsia="宋体" w:hAnsi="SimSun" w:cs="宋体"/>
          <w:sz w:val="28"/>
        </w:rPr>
        <w:t>则</w:t>
      </w:r>
      <w:r>
        <w:rPr>
          <w:rFonts w:ascii="宋体" w:eastAsia="宋体" w:hAnsi="MS Mincho" w:cs="宋体"/>
          <w:sz w:val="28"/>
        </w:rPr>
        <w:t>。无</w:t>
      </w:r>
      <w:r>
        <w:rPr>
          <w:rFonts w:ascii="宋体" w:eastAsia="宋体" w:hAnsi="SimSun" w:cs="宋体"/>
          <w:sz w:val="28"/>
        </w:rPr>
        <w:t>论</w:t>
      </w:r>
      <w:r>
        <w:rPr>
          <w:rFonts w:ascii="宋体" w:eastAsia="宋体" w:hAnsi="MS Mincho" w:cs="宋体"/>
          <w:sz w:val="28"/>
        </w:rPr>
        <w:t>得失，</w:t>
      </w:r>
      <w:r>
        <w:rPr>
          <w:rFonts w:ascii="宋体" w:eastAsia="宋体" w:hAnsi="SimSun" w:cs="宋体"/>
          <w:sz w:val="28"/>
        </w:rPr>
        <w:t>这样</w:t>
      </w:r>
      <w:r>
        <w:rPr>
          <w:rFonts w:ascii="宋体" w:eastAsia="宋体" w:hAnsi="MS Mincho" w:cs="宋体"/>
          <w:sz w:val="28"/>
        </w:rPr>
        <w:t>的</w:t>
      </w:r>
      <w:r>
        <w:rPr>
          <w:rFonts w:ascii="宋体" w:eastAsia="宋体" w:hAnsi="SimSun" w:cs="宋体"/>
          <w:sz w:val="28"/>
        </w:rPr>
        <w:t>习惯</w:t>
      </w:r>
      <w:r>
        <w:rPr>
          <w:rFonts w:ascii="宋体" w:eastAsia="宋体" w:hAnsi="MS Mincho" w:cs="宋体"/>
          <w:sz w:val="28"/>
        </w:rPr>
        <w:t>确</w:t>
      </w:r>
      <w:r>
        <w:rPr>
          <w:rFonts w:ascii="宋体" w:eastAsia="宋体" w:hAnsi="SimSun" w:cs="宋体"/>
          <w:sz w:val="28"/>
        </w:rPr>
        <w:t>实让</w:t>
      </w:r>
    </w:p>
    <w:p>
      <w:pPr>
        <w:spacing w:before="160" w:beforeAutospacing="0" w:after="160" w:afterAutospacing="0" w:line="360" w:lineRule="auto"/>
        <w:ind w:firstLine="560"/>
        <w:contextualSpacing w:val="0"/>
        <w:jc w:val="both"/>
      </w:pPr>
      <w:r>
        <w:rPr>
          <w:rFonts w:ascii="宋体" w:eastAsia="宋体" w:hAnsi="MS Mincho" w:cs="宋体"/>
          <w:sz w:val="28"/>
        </w:rPr>
        <w:t>我感受到了自身教学技能和方法的</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提高。</w:t>
      </w:r>
      <w:r>
        <w:rPr>
          <w:rFonts w:ascii="宋体" w:eastAsia="宋体" w:hAnsi="SimSun" w:cs="宋体"/>
          <w:sz w:val="28"/>
        </w:rPr>
        <w:t>对</w:t>
      </w:r>
      <w:r>
        <w:rPr>
          <w:rFonts w:ascii="宋体" w:eastAsia="宋体" w:hAnsi="MS Mincho" w:cs="宋体"/>
          <w:sz w:val="28"/>
        </w:rPr>
        <w:t>于本学期的</w:t>
      </w:r>
      <w:r>
        <w:rPr>
          <w:rFonts w:ascii="宋体" w:eastAsia="宋体" w:cs="宋体"/>
          <w:sz w:val="28"/>
        </w:rPr>
        <w:t>32</w:t>
      </w:r>
      <w:r>
        <w:rPr>
          <w:rFonts w:ascii="宋体" w:eastAsia="宋体" w:hAnsi="MS Mincho" w:cs="宋体"/>
          <w:sz w:val="28"/>
        </w:rPr>
        <w:t>篇</w:t>
      </w:r>
      <w:r>
        <w:rPr>
          <w:rFonts w:ascii="宋体" w:eastAsia="宋体" w:hAnsi="SimSun" w:cs="宋体"/>
          <w:sz w:val="28"/>
        </w:rPr>
        <w:t>课</w:t>
      </w:r>
      <w:r>
        <w:rPr>
          <w:rFonts w:ascii="宋体" w:eastAsia="宋体" w:hAnsi="MS Mincho" w:cs="宋体"/>
          <w:sz w:val="28"/>
        </w:rPr>
        <w:t>文，有部分</w:t>
      </w:r>
      <w:r>
        <w:rPr>
          <w:rFonts w:ascii="宋体" w:eastAsia="宋体" w:hAnsi="SimSun" w:cs="宋体"/>
          <w:sz w:val="28"/>
        </w:rPr>
        <w:t>课</w:t>
      </w:r>
      <w:r>
        <w:rPr>
          <w:rFonts w:ascii="宋体" w:eastAsia="宋体" w:hAnsi="MS Mincho" w:cs="宋体"/>
          <w:sz w:val="28"/>
        </w:rPr>
        <w:t>文我确</w:t>
      </w:r>
      <w:r>
        <w:rPr>
          <w:rFonts w:ascii="宋体" w:eastAsia="宋体" w:hAnsi="SimSun" w:cs="宋体"/>
          <w:sz w:val="28"/>
        </w:rPr>
        <w:t>实认</w:t>
      </w:r>
      <w:r>
        <w:rPr>
          <w:rFonts w:ascii="宋体" w:eastAsia="宋体" w:hAnsi="MS Mincho" w:cs="宋体"/>
          <w:sz w:val="28"/>
        </w:rPr>
        <w:t>真地按照以上原</w:t>
      </w:r>
      <w:r>
        <w:rPr>
          <w:rFonts w:ascii="宋体" w:eastAsia="宋体" w:hAnsi="SimSun" w:cs="宋体"/>
          <w:sz w:val="28"/>
        </w:rPr>
        <w:t>则进</w:t>
      </w:r>
      <w:r>
        <w:rPr>
          <w:rFonts w:ascii="宋体" w:eastAsia="宋体" w:hAnsi="MS Mincho" w:cs="宋体"/>
          <w:sz w:val="28"/>
        </w:rPr>
        <w:t>行了</w:t>
      </w:r>
      <w:r>
        <w:rPr>
          <w:rFonts w:ascii="宋体" w:eastAsia="宋体" w:hAnsi="SimSun" w:cs="宋体"/>
          <w:sz w:val="28"/>
        </w:rPr>
        <w:t>备课</w:t>
      </w:r>
      <w:r>
        <w:rPr>
          <w:rFonts w:ascii="宋体" w:eastAsia="宋体" w:hAnsi="MS Mincho" w:cs="宋体"/>
          <w:sz w:val="28"/>
        </w:rPr>
        <w:t>，可</w:t>
      </w:r>
      <w:r>
        <w:rPr>
          <w:rFonts w:ascii="宋体" w:eastAsia="宋体" w:hAnsi="SimSun" w:cs="宋体"/>
          <w:sz w:val="28"/>
        </w:rPr>
        <w:t>还</w:t>
      </w:r>
      <w:r>
        <w:rPr>
          <w:rFonts w:ascii="宋体" w:eastAsia="宋体" w:hAnsi="MS Mincho" w:cs="宋体"/>
          <w:sz w:val="28"/>
        </w:rPr>
        <w:t>是有部分</w:t>
      </w:r>
      <w:r>
        <w:rPr>
          <w:rFonts w:ascii="宋体" w:eastAsia="宋体" w:hAnsi="SimSun" w:cs="宋体"/>
          <w:sz w:val="28"/>
        </w:rPr>
        <w:t>课</w:t>
      </w:r>
      <w:r>
        <w:rPr>
          <w:rFonts w:ascii="宋体" w:eastAsia="宋体" w:hAnsi="MS Mincho" w:cs="宋体"/>
          <w:sz w:val="28"/>
        </w:rPr>
        <w:t>文的教学却是在</w:t>
      </w:r>
      <w:r>
        <w:rPr>
          <w:rFonts w:ascii="宋体" w:eastAsia="宋体" w:hAnsi="SimSun" w:cs="宋体"/>
          <w:sz w:val="28"/>
        </w:rPr>
        <w:t>课</w:t>
      </w:r>
      <w:r>
        <w:rPr>
          <w:rFonts w:ascii="宋体" w:eastAsia="宋体" w:hAnsi="MS Mincho" w:cs="宋体"/>
          <w:sz w:val="28"/>
        </w:rPr>
        <w:t>后才匆忙把教案</w:t>
      </w:r>
      <w:r>
        <w:rPr>
          <w:rFonts w:ascii="宋体" w:eastAsia="宋体" w:hAnsi="SimSun" w:cs="宋体"/>
          <w:sz w:val="28"/>
        </w:rPr>
        <w:t>补</w:t>
      </w:r>
      <w:r>
        <w:rPr>
          <w:rFonts w:ascii="宋体" w:eastAsia="宋体" w:hAnsi="MS Mincho" w:cs="宋体"/>
          <w:sz w:val="28"/>
        </w:rPr>
        <w:t>上。不</w:t>
      </w:r>
      <w:r>
        <w:rPr>
          <w:rFonts w:ascii="宋体" w:eastAsia="宋体" w:hAnsi="SimSun" w:cs="宋体"/>
          <w:sz w:val="28"/>
        </w:rPr>
        <w:t>仅仅</w:t>
      </w:r>
      <w:r>
        <w:rPr>
          <w:rFonts w:ascii="宋体" w:eastAsia="宋体" w:hAnsi="MS Mincho" w:cs="宋体"/>
          <w:sz w:val="28"/>
        </w:rPr>
        <w:t>自身基本技能得不到</w:t>
      </w:r>
      <w:r>
        <w:rPr>
          <w:rFonts w:ascii="宋体" w:eastAsia="宋体" w:hAnsi="SimSun" w:cs="宋体"/>
          <w:sz w:val="28"/>
        </w:rPr>
        <w:t>应</w:t>
      </w:r>
      <w:r>
        <w:rPr>
          <w:rFonts w:ascii="宋体" w:eastAsia="宋体" w:hAnsi="MS Mincho" w:cs="宋体"/>
          <w:sz w:val="28"/>
        </w:rPr>
        <w:t>有的提高，很大程度上</w:t>
      </w:r>
      <w:r>
        <w:rPr>
          <w:rFonts w:ascii="宋体" w:eastAsia="宋体" w:hAnsi="SimSun" w:cs="宋体"/>
          <w:sz w:val="28"/>
        </w:rPr>
        <w:t>还</w:t>
      </w:r>
      <w:r>
        <w:rPr>
          <w:rFonts w:ascii="宋体" w:eastAsia="宋体" w:hAnsi="MS Mincho" w:cs="宋体"/>
          <w:sz w:val="28"/>
        </w:rPr>
        <w:t>耽</w:t>
      </w:r>
      <w:r>
        <w:rPr>
          <w:rFonts w:ascii="宋体" w:eastAsia="宋体" w:hAnsi="SimSun" w:cs="宋体"/>
          <w:sz w:val="28"/>
        </w:rPr>
        <w:t>误</w:t>
      </w:r>
      <w:r>
        <w:rPr>
          <w:rFonts w:ascii="宋体" w:eastAsia="宋体" w:hAnsi="MS Mincho" w:cs="宋体"/>
          <w:sz w:val="28"/>
        </w:rPr>
        <w:t>了</w:t>
      </w:r>
      <w:r>
        <w:rPr>
          <w:rFonts w:ascii="宋体" w:eastAsia="宋体" w:hAnsi="SimSun" w:cs="宋体"/>
          <w:sz w:val="28"/>
        </w:rPr>
        <w:t>这</w:t>
      </w:r>
      <w:r>
        <w:rPr>
          <w:rFonts w:ascii="宋体" w:eastAsia="宋体" w:cs="宋体"/>
          <w:sz w:val="28"/>
        </w:rPr>
        <w:t>38</w:t>
      </w:r>
      <w:r>
        <w:rPr>
          <w:rFonts w:ascii="宋体" w:eastAsia="宋体" w:hAnsi="MS Mincho" w:cs="宋体"/>
          <w:sz w:val="28"/>
        </w:rPr>
        <w:t>个孩子的</w:t>
      </w:r>
      <w:r>
        <w:rPr>
          <w:rFonts w:ascii="宋体" w:eastAsia="宋体" w:hAnsi="SimSun" w:cs="宋体"/>
          <w:sz w:val="28"/>
        </w:rPr>
        <w:t>发</w:t>
      </w:r>
      <w:r>
        <w:rPr>
          <w:rFonts w:ascii="宋体" w:eastAsia="宋体" w:hAnsi="MS Mincho" w:cs="宋体"/>
          <w:sz w:val="28"/>
        </w:rPr>
        <w:t>展。再</w:t>
      </w:r>
      <w:r>
        <w:rPr>
          <w:rFonts w:ascii="宋体" w:eastAsia="宋体" w:hAnsi="SimSun" w:cs="宋体"/>
          <w:sz w:val="28"/>
        </w:rPr>
        <w:t>则</w:t>
      </w:r>
      <w:r>
        <w:rPr>
          <w:rFonts w:ascii="宋体" w:eastAsia="宋体" w:hAnsi="MS Mincho" w:cs="宋体"/>
          <w:sz w:val="28"/>
        </w:rPr>
        <w:t>，尽管有些</w:t>
      </w:r>
      <w:r>
        <w:rPr>
          <w:rFonts w:ascii="宋体" w:eastAsia="宋体" w:hAnsi="SimSun" w:cs="宋体"/>
          <w:sz w:val="28"/>
        </w:rPr>
        <w:t>课</w:t>
      </w:r>
      <w:r>
        <w:rPr>
          <w:rFonts w:ascii="宋体" w:eastAsia="宋体" w:hAnsi="MS Mincho" w:cs="宋体"/>
          <w:sz w:val="28"/>
        </w:rPr>
        <w:t>确</w:t>
      </w:r>
      <w:r>
        <w:rPr>
          <w:rFonts w:ascii="宋体" w:eastAsia="宋体" w:hAnsi="SimSun" w:cs="宋体"/>
          <w:sz w:val="28"/>
        </w:rPr>
        <w:t>实</w:t>
      </w:r>
      <w:r>
        <w:rPr>
          <w:rFonts w:ascii="宋体" w:eastAsia="宋体" w:hAnsi="MS Mincho" w:cs="宋体"/>
          <w:sz w:val="28"/>
        </w:rPr>
        <w:t>也是</w:t>
      </w:r>
      <w:r>
        <w:rPr>
          <w:rFonts w:ascii="宋体" w:eastAsia="宋体" w:hAnsi="SimSun" w:cs="宋体"/>
          <w:sz w:val="28"/>
        </w:rPr>
        <w:t>认</w:t>
      </w:r>
      <w:r>
        <w:rPr>
          <w:rFonts w:ascii="宋体" w:eastAsia="宋体" w:hAnsi="MS Mincho" w:cs="宋体"/>
          <w:sz w:val="28"/>
        </w:rPr>
        <w:t>真作了</w:t>
      </w:r>
      <w:r>
        <w:rPr>
          <w:rFonts w:ascii="宋体" w:eastAsia="宋体" w:hAnsi="SimSun" w:cs="宋体"/>
          <w:sz w:val="28"/>
        </w:rPr>
        <w:t>备课</w:t>
      </w:r>
      <w:r>
        <w:rPr>
          <w:rFonts w:ascii="宋体" w:eastAsia="宋体" w:hAnsi="MS Mincho" w:cs="宋体"/>
          <w:sz w:val="28"/>
        </w:rPr>
        <w:t>，但从孩子</w:t>
      </w:r>
      <w:r>
        <w:rPr>
          <w:rFonts w:ascii="宋体" w:eastAsia="宋体" w:hAnsi="SimSun" w:cs="宋体"/>
          <w:sz w:val="28"/>
        </w:rPr>
        <w:t>们</w:t>
      </w:r>
      <w:r>
        <w:rPr>
          <w:rFonts w:ascii="宋体" w:eastAsia="宋体" w:hAnsi="MS Mincho" w:cs="宋体"/>
          <w:sz w:val="28"/>
        </w:rPr>
        <w:t>在</w:t>
      </w:r>
      <w:r>
        <w:rPr>
          <w:rFonts w:ascii="宋体" w:eastAsia="宋体" w:hAnsi="SimSun" w:cs="宋体"/>
          <w:sz w:val="28"/>
        </w:rPr>
        <w:t>课</w:t>
      </w:r>
      <w:r>
        <w:rPr>
          <w:rFonts w:ascii="宋体" w:eastAsia="宋体" w:hAnsi="MS Mincho" w:cs="宋体"/>
          <w:sz w:val="28"/>
        </w:rPr>
        <w:t>堂上的</w:t>
      </w:r>
      <w:r>
        <w:rPr>
          <w:rFonts w:ascii="宋体" w:eastAsia="宋体" w:hAnsi="SimSun" w:cs="宋体"/>
          <w:sz w:val="28"/>
        </w:rPr>
        <w:t>种</w:t>
      </w:r>
      <w:r>
        <w:rPr>
          <w:rFonts w:ascii="宋体" w:eastAsia="宋体" w:cs="宋体"/>
          <w:sz w:val="28"/>
        </w:rPr>
        <w:t>.</w:t>
      </w:r>
      <w:r>
        <w:rPr>
          <w:rFonts w:ascii="宋体" w:eastAsia="宋体" w:hAnsi="SimSun" w:cs="宋体"/>
          <w:sz w:val="28"/>
        </w:rPr>
        <w:t>种</w:t>
      </w:r>
      <w:r>
        <w:rPr>
          <w:rFonts w:ascii="宋体" w:eastAsia="宋体" w:hAnsi="MS Mincho" w:cs="宋体"/>
          <w:sz w:val="28"/>
        </w:rPr>
        <w:t>表</w:t>
      </w:r>
      <w:r>
        <w:rPr>
          <w:rFonts w:ascii="宋体" w:eastAsia="宋体" w:hAnsi="SimSun" w:cs="宋体"/>
          <w:sz w:val="28"/>
        </w:rPr>
        <w:t>现</w:t>
      </w:r>
      <w:r>
        <w:rPr>
          <w:rFonts w:ascii="宋体" w:eastAsia="宋体" w:hAnsi="MS Mincho" w:cs="宋体"/>
          <w:sz w:val="28"/>
        </w:rPr>
        <w:t>，也基本上很</w:t>
      </w:r>
      <w:r>
        <w:rPr>
          <w:rFonts w:ascii="宋体" w:eastAsia="宋体" w:hAnsi="SimSun" w:cs="宋体"/>
          <w:sz w:val="28"/>
        </w:rPr>
        <w:t>难</w:t>
      </w:r>
      <w:r>
        <w:rPr>
          <w:rFonts w:ascii="宋体" w:eastAsia="宋体" w:hAnsi="MS Mincho" w:cs="宋体"/>
          <w:sz w:val="28"/>
        </w:rPr>
        <w:t>达到所</w:t>
      </w:r>
      <w:r>
        <w:rPr>
          <w:rFonts w:ascii="宋体" w:eastAsia="宋体" w:hAnsi="SimSun" w:cs="宋体"/>
          <w:sz w:val="28"/>
        </w:rPr>
        <w:t>谓</w:t>
      </w:r>
      <w:r>
        <w:rPr>
          <w:rFonts w:ascii="宋体" w:eastAsia="宋体" w:hAnsi="MS Mincho" w:cs="宋体"/>
          <w:sz w:val="28"/>
        </w:rPr>
        <w:t>的有效。特</w:t>
      </w:r>
      <w:r>
        <w:rPr>
          <w:rFonts w:ascii="宋体" w:eastAsia="宋体" w:hAnsi="SimSun" w:cs="宋体"/>
          <w:sz w:val="28"/>
        </w:rPr>
        <w:t>别</w:t>
      </w:r>
      <w:r>
        <w:rPr>
          <w:rFonts w:ascii="宋体" w:eastAsia="宋体" w:hAnsi="MS Mincho" w:cs="宋体"/>
          <w:sz w:val="28"/>
        </w:rPr>
        <w:t>突出的地方主要体</w:t>
      </w:r>
      <w:r>
        <w:rPr>
          <w:rFonts w:ascii="宋体" w:eastAsia="宋体" w:hAnsi="SimSun" w:cs="宋体"/>
          <w:sz w:val="28"/>
        </w:rPr>
        <w:t>现</w:t>
      </w:r>
      <w:r>
        <w:rPr>
          <w:rFonts w:ascii="宋体" w:eastAsia="宋体" w:hAnsi="MS Mincho" w:cs="宋体"/>
          <w:sz w:val="28"/>
        </w:rPr>
        <w:t>在第六</w:t>
      </w:r>
      <w:r>
        <w:rPr>
          <w:rFonts w:ascii="宋体" w:eastAsia="宋体" w:hAnsi="SimSun" w:cs="宋体"/>
          <w:sz w:val="28"/>
        </w:rPr>
        <w:t>组课</w:t>
      </w:r>
      <w:r>
        <w:rPr>
          <w:rFonts w:ascii="宋体" w:eastAsia="宋体" w:hAnsi="MS Mincho" w:cs="宋体"/>
          <w:sz w:val="28"/>
        </w:rPr>
        <w:t>文中的《搭石》和第七</w:t>
      </w:r>
      <w:r>
        <w:rPr>
          <w:rFonts w:ascii="宋体" w:eastAsia="宋体" w:hAnsi="SimSun" w:cs="宋体"/>
          <w:sz w:val="28"/>
        </w:rPr>
        <w:t>组课</w:t>
      </w:r>
      <w:r>
        <w:rPr>
          <w:rFonts w:ascii="宋体" w:eastAsia="宋体" w:hAnsi="MS Mincho" w:cs="宋体"/>
          <w:sz w:val="28"/>
        </w:rPr>
        <w:t>文中的《那片</w:t>
      </w:r>
      <w:r>
        <w:rPr>
          <w:rFonts w:ascii="宋体" w:eastAsia="宋体" w:hAnsi="SimSun" w:cs="宋体"/>
          <w:sz w:val="28"/>
        </w:rPr>
        <w:t>绿绿</w:t>
      </w:r>
      <w:r>
        <w:rPr>
          <w:rFonts w:ascii="宋体" w:eastAsia="宋体" w:hAnsi="MS Mincho" w:cs="宋体"/>
          <w:sz w:val="28"/>
        </w:rPr>
        <w:t>的爬山虎》等。</w:t>
      </w:r>
    </w:p>
    <w:p>
      <w:pPr>
        <w:spacing w:before="160" w:beforeAutospacing="0" w:after="160" w:afterAutospacing="0" w:line="360" w:lineRule="auto"/>
        <w:ind w:firstLine="560"/>
        <w:contextualSpacing w:val="0"/>
        <w:jc w:val="both"/>
      </w:pPr>
      <w:r>
        <w:rPr>
          <w:rFonts w:ascii="宋体" w:eastAsia="宋体" w:hAnsi="MS Mincho" w:cs="宋体"/>
          <w:b/>
          <w:bCs/>
          <w:sz w:val="28"/>
        </w:rPr>
        <w:t>二、</w:t>
      </w:r>
      <w:r>
        <w:rPr>
          <w:rFonts w:ascii="宋体" w:eastAsia="宋体" w:hAnsi="SimSun" w:cs="宋体"/>
          <w:b/>
          <w:bCs/>
          <w:sz w:val="28"/>
        </w:rPr>
        <w:t>课</w:t>
      </w:r>
      <w:r>
        <w:rPr>
          <w:rFonts w:ascii="宋体" w:eastAsia="宋体" w:hAnsi="MS Mincho" w:cs="宋体"/>
          <w:b/>
          <w:bCs/>
          <w:sz w:val="28"/>
        </w:rPr>
        <w:t>堂多元化教学</w:t>
      </w:r>
    </w:p>
    <w:p>
      <w:pPr>
        <w:spacing w:before="160" w:beforeAutospacing="0" w:after="160" w:afterAutospacing="0" w:line="360" w:lineRule="auto"/>
        <w:ind w:firstLine="560"/>
        <w:contextualSpacing w:val="0"/>
        <w:jc w:val="both"/>
      </w:pPr>
      <w:r>
        <w:rPr>
          <w:rFonts w:ascii="宋体" w:eastAsia="宋体" w:hAnsi="MS Mincho" w:cs="宋体"/>
          <w:sz w:val="28"/>
        </w:rPr>
        <w:t>自从参加</w:t>
      </w:r>
      <w:r>
        <w:rPr>
          <w:rFonts w:ascii="宋体" w:eastAsia="宋体" w:cs="宋体"/>
          <w:sz w:val="28"/>
        </w:rPr>
        <w:t>20xx</w:t>
      </w:r>
      <w:r>
        <w:rPr>
          <w:rFonts w:ascii="宋体" w:eastAsia="宋体" w:hAnsi="MS Mincho" w:cs="宋体"/>
          <w:sz w:val="28"/>
        </w:rPr>
        <w:t>年的国培</w:t>
      </w:r>
      <w:r>
        <w:rPr>
          <w:rFonts w:ascii="宋体" w:eastAsia="宋体" w:hAnsi="SimSun" w:cs="宋体"/>
          <w:sz w:val="28"/>
        </w:rPr>
        <w:t>计</w:t>
      </w:r>
      <w:r>
        <w:rPr>
          <w:rFonts w:ascii="宋体" w:eastAsia="宋体" w:hAnsi="MS Mincho" w:cs="宋体"/>
          <w:sz w:val="28"/>
        </w:rPr>
        <w:t>划以来，</w:t>
      </w:r>
      <w:r>
        <w:rPr>
          <w:rFonts w:ascii="宋体" w:eastAsia="宋体" w:hAnsi="SimSun" w:cs="宋体"/>
          <w:sz w:val="28"/>
        </w:rPr>
        <w:t>每每</w:t>
      </w:r>
      <w:r>
        <w:rPr>
          <w:rFonts w:ascii="宋体" w:eastAsia="宋体" w:hAnsi="MS Mincho" w:cs="宋体"/>
          <w:sz w:val="28"/>
        </w:rPr>
        <w:t>想起在外地所感受的不一</w:t>
      </w:r>
      <w:r>
        <w:rPr>
          <w:rFonts w:ascii="宋体" w:eastAsia="宋体" w:hAnsi="SimSun" w:cs="宋体"/>
          <w:sz w:val="28"/>
        </w:rPr>
        <w:t>样</w:t>
      </w:r>
      <w:r>
        <w:rPr>
          <w:rFonts w:ascii="宋体" w:eastAsia="宋体" w:hAnsi="MS Mincho" w:cs="宋体"/>
          <w:sz w:val="28"/>
        </w:rPr>
        <w:t>教学，不得不</w:t>
      </w:r>
      <w:r>
        <w:rPr>
          <w:rFonts w:ascii="宋体" w:eastAsia="宋体" w:hAnsi="SimSun" w:cs="宋体"/>
          <w:sz w:val="28"/>
        </w:rPr>
        <w:t>说</w:t>
      </w:r>
      <w:r>
        <w:rPr>
          <w:rFonts w:ascii="宋体" w:eastAsia="宋体" w:hAnsi="MS Mincho" w:cs="宋体"/>
          <w:sz w:val="28"/>
        </w:rPr>
        <w:t>我</w:t>
      </w:r>
      <w:r>
        <w:rPr>
          <w:rFonts w:ascii="宋体" w:eastAsia="宋体" w:hAnsi="SimSun" w:cs="宋体"/>
          <w:sz w:val="28"/>
        </w:rPr>
        <w:t>们现</w:t>
      </w:r>
      <w:r>
        <w:rPr>
          <w:rFonts w:ascii="宋体" w:eastAsia="宋体" w:hAnsi="MS Mincho" w:cs="宋体"/>
          <w:sz w:val="28"/>
        </w:rPr>
        <w:t>在的很多教学方法已</w:t>
      </w:r>
      <w:r>
        <w:rPr>
          <w:rFonts w:ascii="宋体" w:eastAsia="宋体" w:hAnsi="SimSun" w:cs="宋体"/>
          <w:sz w:val="28"/>
        </w:rPr>
        <w:t>经</w:t>
      </w:r>
      <w:r>
        <w:rPr>
          <w:rFonts w:ascii="宋体" w:eastAsia="宋体" w:hAnsi="MS Mincho" w:cs="宋体"/>
          <w:sz w:val="28"/>
        </w:rPr>
        <w:t>很</w:t>
      </w:r>
      <w:r>
        <w:rPr>
          <w:rFonts w:ascii="宋体" w:eastAsia="宋体" w:hAnsi="SimSun" w:cs="宋体"/>
          <w:sz w:val="28"/>
        </w:rPr>
        <w:t>难</w:t>
      </w:r>
      <w:r>
        <w:rPr>
          <w:rFonts w:ascii="宋体" w:eastAsia="宋体" w:hAnsi="MS Mincho" w:cs="宋体"/>
          <w:sz w:val="28"/>
        </w:rPr>
        <w:t>与</w:t>
      </w:r>
      <w:r>
        <w:rPr>
          <w:rFonts w:ascii="宋体" w:eastAsia="宋体" w:hAnsi="SimSun" w:cs="宋体"/>
          <w:sz w:val="28"/>
        </w:rPr>
        <w:t>时俱进</w:t>
      </w:r>
      <w:r>
        <w:rPr>
          <w:rFonts w:ascii="宋体" w:eastAsia="宋体" w:hAnsi="MS Mincho" w:cs="宋体"/>
          <w:sz w:val="28"/>
        </w:rPr>
        <w:t>了。所以在我任教的五年</w:t>
      </w:r>
      <w:r>
        <w:rPr>
          <w:rFonts w:ascii="宋体" w:eastAsia="宋体" w:hAnsi="SimSun" w:cs="宋体"/>
          <w:sz w:val="28"/>
        </w:rPr>
        <w:t>级</w:t>
      </w:r>
      <w:r>
        <w:rPr>
          <w:rFonts w:ascii="宋体" w:eastAsia="宋体" w:cs="宋体"/>
          <w:sz w:val="28"/>
        </w:rPr>
        <w:t>(2)</w:t>
      </w:r>
      <w:r>
        <w:rPr>
          <w:rFonts w:ascii="宋体" w:eastAsia="宋体" w:hAnsi="MS Mincho" w:cs="宋体"/>
          <w:sz w:val="28"/>
        </w:rPr>
        <w:t>班，尽可能地在教学方面引入一些新的元素以达到</w:t>
      </w:r>
      <w:r>
        <w:rPr>
          <w:rFonts w:ascii="宋体" w:eastAsia="宋体" w:hAnsi="SimSun" w:cs="宋体"/>
          <w:sz w:val="28"/>
        </w:rPr>
        <w:t>实</w:t>
      </w:r>
      <w:r>
        <w:rPr>
          <w:rFonts w:ascii="宋体" w:eastAsia="宋体" w:hAnsi="MS Mincho" w:cs="宋体"/>
          <w:sz w:val="28"/>
        </w:rPr>
        <w:t>施</w:t>
      </w:r>
      <w:r>
        <w:rPr>
          <w:rFonts w:ascii="宋体" w:eastAsia="宋体" w:hAnsi="SimSun" w:cs="宋体"/>
          <w:sz w:val="28"/>
        </w:rPr>
        <w:t>课</w:t>
      </w:r>
      <w:r>
        <w:rPr>
          <w:rFonts w:ascii="宋体" w:eastAsia="宋体" w:hAnsi="MS Mincho" w:cs="宋体"/>
          <w:sz w:val="28"/>
        </w:rPr>
        <w:t>程改革的整体性推</w:t>
      </w:r>
      <w:r>
        <w:rPr>
          <w:rFonts w:ascii="宋体" w:eastAsia="宋体" w:hAnsi="SimSun" w:cs="宋体"/>
          <w:sz w:val="28"/>
        </w:rPr>
        <w:t>进</w:t>
      </w:r>
      <w:r>
        <w:rPr>
          <w:rFonts w:ascii="宋体" w:eastAsia="宋体" w:hAnsi="MS Mincho" w:cs="宋体"/>
          <w:sz w:val="28"/>
        </w:rPr>
        <w:t>。即小</w:t>
      </w:r>
      <w:r>
        <w:rPr>
          <w:rFonts w:ascii="宋体" w:eastAsia="宋体" w:hAnsi="SimSun" w:cs="宋体"/>
          <w:sz w:val="28"/>
        </w:rPr>
        <w:t>组</w:t>
      </w:r>
      <w:r>
        <w:rPr>
          <w:rFonts w:ascii="宋体" w:eastAsia="宋体" w:hAnsi="MS Mincho" w:cs="宋体"/>
          <w:sz w:val="28"/>
        </w:rPr>
        <w:t>教学、我的</w:t>
      </w:r>
      <w:r>
        <w:rPr>
          <w:rFonts w:ascii="宋体" w:eastAsia="宋体" w:hAnsi="SimSun" w:cs="宋体"/>
          <w:sz w:val="28"/>
        </w:rPr>
        <w:t>课</w:t>
      </w:r>
      <w:r>
        <w:rPr>
          <w:rFonts w:ascii="宋体" w:eastAsia="宋体" w:hAnsi="MS Mincho" w:cs="宋体"/>
          <w:sz w:val="28"/>
        </w:rPr>
        <w:t>堂我做主，我的学</w:t>
      </w:r>
      <w:r>
        <w:rPr>
          <w:rFonts w:ascii="宋体" w:eastAsia="宋体" w:hAnsi="SimSun" w:cs="宋体"/>
          <w:sz w:val="28"/>
        </w:rPr>
        <w:t>习</w:t>
      </w:r>
      <w:r>
        <w:rPr>
          <w:rFonts w:ascii="宋体" w:eastAsia="宋体" w:hAnsi="MS Mincho" w:cs="宋体"/>
          <w:sz w:val="28"/>
        </w:rPr>
        <w:t>我</w:t>
      </w:r>
      <w:r>
        <w:rPr>
          <w:rFonts w:ascii="宋体" w:eastAsia="宋体" w:hAnsi="SimSun" w:cs="宋体"/>
          <w:sz w:val="28"/>
        </w:rPr>
        <w:t>说</w:t>
      </w:r>
      <w:r>
        <w:rPr>
          <w:rFonts w:ascii="宋体" w:eastAsia="宋体" w:hAnsi="MS Mincho" w:cs="宋体"/>
          <w:sz w:val="28"/>
        </w:rPr>
        <w:t>了算等方式具体全面</w:t>
      </w:r>
      <w:r>
        <w:rPr>
          <w:rFonts w:ascii="宋体" w:eastAsia="宋体" w:hAnsi="SimSun" w:cs="宋体"/>
          <w:sz w:val="28"/>
        </w:rPr>
        <w:t>铺开</w:t>
      </w:r>
      <w:r>
        <w:rPr>
          <w:rFonts w:ascii="宋体" w:eastAsia="宋体" w:hAnsi="MS Mincho" w:cs="宋体"/>
          <w:sz w:val="28"/>
        </w:rPr>
        <w:t>。把</w:t>
      </w:r>
      <w:r>
        <w:rPr>
          <w:rFonts w:ascii="宋体" w:eastAsia="宋体" w:hAnsi="SimSun" w:cs="宋体"/>
          <w:sz w:val="28"/>
        </w:rPr>
        <w:t>师</w:t>
      </w:r>
      <w:r>
        <w:rPr>
          <w:rFonts w:ascii="宋体" w:eastAsia="宋体" w:hAnsi="MS Mincho" w:cs="宋体"/>
          <w:sz w:val="28"/>
        </w:rPr>
        <w:t>生共同度</w:t>
      </w:r>
      <w:r>
        <w:rPr>
          <w:rFonts w:ascii="宋体" w:eastAsia="宋体" w:hAnsi="SimSun" w:cs="宋体"/>
          <w:sz w:val="28"/>
        </w:rPr>
        <w:t>过</w:t>
      </w:r>
      <w:r>
        <w:rPr>
          <w:rFonts w:ascii="宋体" w:eastAsia="宋体" w:hAnsi="MS Mincho" w:cs="宋体"/>
          <w:sz w:val="28"/>
        </w:rPr>
        <w:t>一</w:t>
      </w:r>
      <w:r>
        <w:rPr>
          <w:rFonts w:ascii="宋体" w:eastAsia="宋体" w:hAnsi="SimSun" w:cs="宋体"/>
          <w:sz w:val="28"/>
        </w:rPr>
        <w:t>种</w:t>
      </w:r>
      <w:r>
        <w:rPr>
          <w:rFonts w:ascii="宋体" w:eastAsia="宋体" w:hAnsi="MS Mincho" w:cs="宋体"/>
          <w:sz w:val="28"/>
        </w:rPr>
        <w:t>完整的幸福生活作</w:t>
      </w:r>
      <w:r>
        <w:rPr>
          <w:rFonts w:ascii="宋体" w:eastAsia="宋体" w:hAnsi="SimSun" w:cs="宋体"/>
          <w:sz w:val="28"/>
        </w:rPr>
        <w:t>为实</w:t>
      </w:r>
      <w:r>
        <w:rPr>
          <w:rFonts w:ascii="宋体" w:eastAsia="宋体" w:hAnsi="MS Mincho" w:cs="宋体"/>
          <w:sz w:val="28"/>
        </w:rPr>
        <w:t>施</w:t>
      </w:r>
      <w:r>
        <w:rPr>
          <w:rFonts w:ascii="宋体" w:eastAsia="宋体" w:hAnsi="SimSun" w:cs="宋体"/>
          <w:sz w:val="28"/>
        </w:rPr>
        <w:t>这</w:t>
      </w:r>
      <w:r>
        <w:rPr>
          <w:rFonts w:ascii="宋体" w:eastAsia="宋体" w:hAnsi="MS Mincho" w:cs="宋体"/>
          <w:sz w:val="28"/>
        </w:rPr>
        <w:t>一基本理念的愿景。</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、小</w:t>
      </w:r>
      <w:r>
        <w:rPr>
          <w:rFonts w:ascii="宋体" w:eastAsia="宋体" w:hAnsi="SimSun" w:cs="宋体"/>
          <w:sz w:val="28"/>
        </w:rPr>
        <w:t>组</w:t>
      </w:r>
      <w:r>
        <w:rPr>
          <w:rFonts w:ascii="宋体" w:eastAsia="宋体" w:hAnsi="MS Mincho" w:cs="宋体"/>
          <w:sz w:val="28"/>
        </w:rPr>
        <w:t>学</w:t>
      </w:r>
      <w:r>
        <w:rPr>
          <w:rFonts w:ascii="宋体" w:eastAsia="宋体" w:hAnsi="SimSun" w:cs="宋体"/>
          <w:sz w:val="28"/>
        </w:rPr>
        <w:t>习</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3"/>
          <w:cols w:space="708"/>
          <w:titlePg w:val="0"/>
        </w:sectPr>
      </w:pPr>
      <w:r>
        <w:rPr>
          <w:rFonts w:ascii="宋体" w:eastAsia="宋体" w:hAnsi="MS Mincho" w:cs="宋体"/>
          <w:sz w:val="28"/>
        </w:rPr>
        <w:t>在</w:t>
      </w:r>
      <w:r>
        <w:rPr>
          <w:rFonts w:ascii="宋体" w:eastAsia="宋体" w:hAnsi="SimSun" w:cs="宋体"/>
          <w:sz w:val="28"/>
        </w:rPr>
        <w:t>关</w:t>
      </w:r>
      <w:r>
        <w:rPr>
          <w:rFonts w:ascii="宋体" w:eastAsia="宋体" w:hAnsi="MS Mincho" w:cs="宋体"/>
          <w:sz w:val="28"/>
        </w:rPr>
        <w:t>于</w:t>
      </w:r>
      <w:r>
        <w:rPr>
          <w:rFonts w:ascii="宋体" w:eastAsia="宋体" w:hAnsi="SimSun" w:cs="宋体"/>
          <w:sz w:val="28"/>
        </w:rPr>
        <w:t>语</w:t>
      </w:r>
      <w:r>
        <w:rPr>
          <w:rFonts w:ascii="宋体" w:eastAsia="宋体" w:hAnsi="MS Mincho" w:cs="宋体"/>
          <w:sz w:val="28"/>
        </w:rPr>
        <w:t>文</w:t>
      </w:r>
      <w:r>
        <w:rPr>
          <w:rFonts w:ascii="宋体" w:eastAsia="宋体" w:hAnsi="SimSun" w:cs="宋体"/>
          <w:sz w:val="28"/>
        </w:rPr>
        <w:t>阅读</w:t>
      </w:r>
      <w:r>
        <w:rPr>
          <w:rFonts w:ascii="宋体" w:eastAsia="宋体" w:hAnsi="MS Mincho" w:cs="宋体"/>
          <w:sz w:val="28"/>
        </w:rPr>
        <w:t>教学是</w:t>
      </w:r>
      <w:r>
        <w:rPr>
          <w:rFonts w:ascii="宋体" w:eastAsia="宋体" w:hAnsi="SimSun" w:cs="宋体"/>
          <w:sz w:val="28"/>
        </w:rPr>
        <w:t>实</w:t>
      </w:r>
      <w:r>
        <w:rPr>
          <w:rFonts w:ascii="宋体" w:eastAsia="宋体" w:hAnsi="MS Mincho" w:cs="宋体"/>
          <w:sz w:val="28"/>
        </w:rPr>
        <w:t>施建</w:t>
      </w:r>
      <w:r>
        <w:rPr>
          <w:rFonts w:ascii="宋体" w:eastAsia="宋体" w:hAnsi="SimSun" w:cs="宋体"/>
          <w:sz w:val="28"/>
        </w:rPr>
        <w:t>议</w:t>
      </w:r>
      <w:r>
        <w:rPr>
          <w:rFonts w:ascii="宋体" w:eastAsia="宋体" w:hAnsi="MS Mincho" w:cs="宋体"/>
          <w:sz w:val="28"/>
        </w:rPr>
        <w:t>中指出：</w:t>
      </w:r>
      <w:r>
        <w:rPr>
          <w:rFonts w:ascii="宋体" w:eastAsia="宋体" w:cs="宋体"/>
          <w:sz w:val="28"/>
        </w:rPr>
        <w:t>"</w:t>
      </w:r>
      <w:r>
        <w:rPr>
          <w:rFonts w:ascii="宋体" w:eastAsia="宋体" w:hAnsi="SimSun" w:cs="宋体"/>
          <w:sz w:val="28"/>
        </w:rPr>
        <w:t>阅读</w:t>
      </w:r>
      <w:r>
        <w:rPr>
          <w:rFonts w:ascii="宋体" w:eastAsia="宋体" w:hAnsi="MS Mincho" w:cs="宋体"/>
          <w:sz w:val="28"/>
        </w:rPr>
        <w:t>是学生的个性化行</w:t>
      </w:r>
      <w:r>
        <w:rPr>
          <w:rFonts w:ascii="宋体" w:eastAsia="宋体" w:hAnsi="SimSun" w:cs="宋体"/>
          <w:sz w:val="28"/>
        </w:rPr>
        <w:t>为</w:t>
      </w:r>
      <w:r>
        <w:rPr>
          <w:rFonts w:ascii="宋体" w:eastAsia="宋体" w:hAnsi="MS Mincho" w:cs="宋体"/>
          <w:sz w:val="28"/>
        </w:rPr>
        <w:t>，</w:t>
      </w:r>
      <w:r>
        <w:rPr>
          <w:rFonts w:ascii="宋体" w:eastAsia="宋体" w:hAnsi="SimSun" w:cs="宋体"/>
          <w:sz w:val="28"/>
        </w:rPr>
        <w:t>阅读</w:t>
      </w:r>
      <w:r>
        <w:rPr>
          <w:rFonts w:ascii="宋体" w:eastAsia="宋体" w:hAnsi="MS Mincho" w:cs="宋体"/>
          <w:sz w:val="28"/>
        </w:rPr>
        <w:t>教学</w:t>
      </w:r>
      <w:r>
        <w:rPr>
          <w:rFonts w:ascii="宋体" w:eastAsia="宋体" w:hAnsi="SimSun" w:cs="宋体"/>
          <w:sz w:val="28"/>
        </w:rPr>
        <w:t>应</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学生</w:t>
      </w:r>
      <w:r>
        <w:rPr>
          <w:rFonts w:ascii="宋体" w:eastAsia="宋体" w:hAnsi="SimSun" w:cs="宋体"/>
          <w:sz w:val="28"/>
        </w:rPr>
        <w:t>专</w:t>
      </w:r>
      <w:r>
        <w:rPr>
          <w:rFonts w:ascii="宋体" w:eastAsia="宋体" w:hAnsi="MS Mincho" w:cs="宋体"/>
          <w:sz w:val="28"/>
        </w:rPr>
        <w:t>研文本，在主</w:t>
      </w:r>
      <w:r>
        <w:rPr>
          <w:rFonts w:ascii="宋体" w:eastAsia="宋体" w:hAnsi="SimSun" w:cs="宋体"/>
          <w:sz w:val="28"/>
        </w:rPr>
        <w:t>动积</w:t>
      </w:r>
      <w:r>
        <w:rPr>
          <w:rFonts w:ascii="宋体" w:eastAsia="宋体" w:hAnsi="MS Mincho" w:cs="宋体"/>
          <w:sz w:val="28"/>
        </w:rPr>
        <w:t>极的思</w:t>
      </w:r>
      <w:r>
        <w:rPr>
          <w:rFonts w:ascii="宋体" w:eastAsia="宋体" w:hAnsi="SimSun" w:cs="宋体"/>
          <w:sz w:val="28"/>
        </w:rPr>
        <w:t>维</w:t>
      </w:r>
      <w:r>
        <w:rPr>
          <w:rFonts w:ascii="宋体" w:eastAsia="宋体" w:hAnsi="MS Mincho" w:cs="宋体"/>
          <w:sz w:val="28"/>
        </w:rPr>
        <w:t>和情感活</w:t>
      </w:r>
      <w:r>
        <w:rPr>
          <w:rFonts w:ascii="宋体" w:eastAsia="宋体" w:hAnsi="SimSun" w:cs="宋体"/>
          <w:sz w:val="28"/>
        </w:rPr>
        <w:t>动</w:t>
      </w:r>
      <w:r>
        <w:rPr>
          <w:rFonts w:ascii="宋体" w:eastAsia="宋体" w:hAnsi="MS Mincho" w:cs="宋体"/>
          <w:sz w:val="28"/>
        </w:rPr>
        <w:t>中，加深理解和体</w:t>
      </w:r>
      <w:r>
        <w:rPr>
          <w:rFonts w:ascii="宋体" w:eastAsia="宋体" w:hAnsi="SimSun" w:cs="宋体"/>
          <w:sz w:val="28"/>
        </w:rPr>
        <w:t>验</w:t>
      </w:r>
      <w:r>
        <w:rPr>
          <w:rFonts w:ascii="宋体" w:eastAsia="宋体" w:hAnsi="MS Mincho" w:cs="宋体"/>
          <w:sz w:val="28"/>
        </w:rPr>
        <w:t>，有所感悟和思考，受到情感的熏陶，</w:t>
      </w:r>
      <w:r>
        <w:rPr>
          <w:rFonts w:ascii="宋体" w:eastAsia="宋体" w:hAnsi="SimSun" w:cs="宋体"/>
          <w:sz w:val="28"/>
        </w:rPr>
        <w:t>获</w:t>
      </w:r>
      <w:r>
        <w:rPr>
          <w:rFonts w:ascii="宋体" w:eastAsia="宋体" w:hAnsi="MS Mincho" w:cs="宋体"/>
          <w:sz w:val="28"/>
        </w:rPr>
        <w:t>得思想启迪。教</w:t>
      </w:r>
      <w:r>
        <w:rPr>
          <w:rFonts w:ascii="宋体" w:eastAsia="宋体" w:hAnsi="SimSun" w:cs="宋体"/>
          <w:sz w:val="28"/>
        </w:rPr>
        <w:t>师应</w:t>
      </w:r>
      <w:r>
        <w:rPr>
          <w:rFonts w:ascii="宋体" w:eastAsia="宋体" w:hAnsi="MS Mincho" w:cs="宋体"/>
          <w:sz w:val="28"/>
        </w:rPr>
        <w:t>加</w:t>
      </w:r>
      <w:r>
        <w:rPr>
          <w:rFonts w:ascii="宋体" w:eastAsia="宋体" w:hAnsi="SimSun" w:cs="宋体"/>
          <w:sz w:val="28"/>
        </w:rPr>
        <w:t>强对</w:t>
      </w:r>
      <w:r>
        <w:rPr>
          <w:rFonts w:ascii="宋体" w:eastAsia="宋体" w:hAnsi="MS Mincho" w:cs="宋体"/>
          <w:sz w:val="28"/>
        </w:rPr>
        <w:t>学生的</w:t>
      </w:r>
      <w:r>
        <w:rPr>
          <w:rFonts w:ascii="宋体" w:eastAsia="宋体" w:hAnsi="SimSun" w:cs="宋体"/>
          <w:sz w:val="28"/>
        </w:rPr>
        <w:t>阅读实</w:t>
      </w:r>
      <w:r>
        <w:rPr>
          <w:rFonts w:ascii="宋体" w:eastAsia="宋体" w:hAnsi="MS Mincho" w:cs="宋体"/>
          <w:sz w:val="28"/>
        </w:rPr>
        <w:t>践，不</w:t>
      </w:r>
      <w:r>
        <w:rPr>
          <w:rFonts w:ascii="宋体" w:eastAsia="宋体" w:hAnsi="SimSun" w:cs="宋体"/>
          <w:sz w:val="28"/>
        </w:rPr>
        <w:t>应</w:t>
      </w:r>
      <w:r>
        <w:rPr>
          <w:rFonts w:ascii="宋体" w:eastAsia="宋体" w:hAnsi="MS Mincho" w:cs="宋体"/>
          <w:sz w:val="28"/>
        </w:rPr>
        <w:t>以模式化的解</w:t>
      </w:r>
      <w:r>
        <w:rPr>
          <w:rFonts w:ascii="宋体" w:eastAsia="宋体" w:hAnsi="SimSun" w:cs="宋体"/>
          <w:sz w:val="28"/>
        </w:rPr>
        <w:t>读</w:t>
      </w:r>
      <w:r>
        <w:rPr>
          <w:rFonts w:ascii="宋体" w:eastAsia="宋体" w:hAnsi="MS Mincho" w:cs="宋体"/>
          <w:sz w:val="28"/>
        </w:rPr>
        <w:t>来代替学生的体</w:t>
      </w:r>
      <w:r>
        <w:rPr>
          <w:rFonts w:ascii="宋体" w:eastAsia="宋体" w:hAnsi="SimSun" w:cs="宋体"/>
          <w:sz w:val="28"/>
        </w:rPr>
        <w:t>验</w:t>
      </w:r>
      <w:r>
        <w:rPr>
          <w:rFonts w:ascii="宋体" w:eastAsia="宋体" w:hAnsi="MS Mincho" w:cs="宋体"/>
          <w:sz w:val="28"/>
        </w:rPr>
        <w:t>和思考</w:t>
      </w:r>
      <w:r>
        <w:rPr>
          <w:rFonts w:ascii="宋体" w:eastAsia="宋体" w:cs="宋体"/>
          <w:sz w:val="28"/>
        </w:rPr>
        <w:t>;</w:t>
      </w:r>
      <w:r>
        <w:rPr>
          <w:rFonts w:ascii="宋体" w:eastAsia="宋体" w:hAnsi="MS Mincho" w:cs="宋体"/>
          <w:sz w:val="28"/>
        </w:rPr>
        <w:t>要善于通</w:t>
      </w:r>
      <w:r>
        <w:rPr>
          <w:rFonts w:ascii="宋体" w:eastAsia="宋体" w:hAnsi="SimSun" w:cs="宋体"/>
          <w:sz w:val="28"/>
        </w:rPr>
        <w:t>过</w:t>
      </w:r>
      <w:r>
        <w:rPr>
          <w:rFonts w:ascii="宋体" w:eastAsia="宋体" w:hAnsi="MS Mincho" w:cs="宋体"/>
          <w:sz w:val="28"/>
        </w:rPr>
        <w:t>合作学</w:t>
      </w:r>
      <w:r>
        <w:rPr>
          <w:rFonts w:ascii="宋体" w:eastAsia="宋体" w:hAnsi="SimSun" w:cs="宋体"/>
          <w:sz w:val="28"/>
        </w:rPr>
        <w:t>习</w:t>
      </w:r>
      <w:r>
        <w:rPr>
          <w:rFonts w:ascii="宋体" w:eastAsia="宋体" w:hAnsi="MS Mincho" w:cs="宋体"/>
          <w:sz w:val="28"/>
        </w:rPr>
        <w:t>解决</w:t>
      </w:r>
      <w:r>
        <w:rPr>
          <w:rFonts w:ascii="宋体" w:eastAsia="宋体" w:hAnsi="SimSun" w:cs="宋体"/>
          <w:sz w:val="28"/>
        </w:rPr>
        <w:t>阅读</w:t>
      </w:r>
      <w:r>
        <w:rPr>
          <w:rFonts w:ascii="宋体" w:eastAsia="宋体" w:hAnsi="MS Mincho" w:cs="宋体"/>
          <w:sz w:val="28"/>
        </w:rPr>
        <w:t>中的</w:t>
      </w:r>
      <w:r>
        <w:rPr>
          <w:rFonts w:ascii="宋体" w:eastAsia="宋体" w:hAnsi="SimSun" w:cs="宋体"/>
          <w:sz w:val="28"/>
        </w:rPr>
        <w:t>问题</w:t>
      </w:r>
      <w:r>
        <w:rPr>
          <w:rFonts w:ascii="宋体" w:eastAsia="宋体" w:hAnsi="MS Mincho" w:cs="宋体"/>
          <w:sz w:val="28"/>
        </w:rPr>
        <w:t>，但也要防止用集体</w:t>
      </w:r>
      <w:r>
        <w:rPr>
          <w:rFonts w:ascii="宋体" w:eastAsia="宋体" w:hAnsi="SimSun" w:cs="宋体"/>
          <w:sz w:val="28"/>
        </w:rPr>
        <w:t>讨论</w:t>
      </w:r>
      <w:r>
        <w:rPr>
          <w:rFonts w:ascii="宋体" w:eastAsia="宋体" w:hAnsi="MS Mincho" w:cs="宋体"/>
          <w:sz w:val="28"/>
        </w:rPr>
        <w:t>来代替个人</w:t>
      </w:r>
      <w:r>
        <w:rPr>
          <w:rFonts w:ascii="宋体" w:eastAsia="宋体" w:hAnsi="SimSun" w:cs="宋体"/>
          <w:sz w:val="28"/>
        </w:rPr>
        <w:t>阅读</w:t>
      </w:r>
      <w:r>
        <w:rPr>
          <w:rFonts w:ascii="宋体" w:eastAsia="宋体" w:hAnsi="MS Mincho" w:cs="宋体"/>
          <w:sz w:val="28"/>
        </w:rPr>
        <w:t>。</w:t>
      </w:r>
      <w:r>
        <w:rPr>
          <w:rFonts w:ascii="宋体" w:eastAsia="宋体" w:cs="宋体"/>
          <w:sz w:val="28"/>
        </w:rPr>
        <w:t>"</w:t>
      </w:r>
      <w:r>
        <w:rPr>
          <w:rFonts w:ascii="宋体" w:eastAsia="宋体" w:hAnsi="MS Mincho" w:cs="宋体"/>
          <w:sz w:val="28"/>
        </w:rPr>
        <w:t>从以上《</w:t>
      </w:r>
      <w:r>
        <w:rPr>
          <w:rFonts w:ascii="宋体" w:eastAsia="宋体" w:hAnsi="SimSun" w:cs="宋体"/>
          <w:sz w:val="28"/>
        </w:rPr>
        <w:t>语</w:t>
      </w:r>
      <w:r>
        <w:rPr>
          <w:rFonts w:ascii="宋体" w:eastAsia="宋体" w:hAnsi="MS Mincho" w:cs="宋体"/>
          <w:sz w:val="28"/>
        </w:rPr>
        <w:t>文</w:t>
      </w:r>
      <w:r>
        <w:rPr>
          <w:rFonts w:ascii="宋体" w:eastAsia="宋体" w:hAnsi="SimSun" w:cs="宋体"/>
          <w:sz w:val="28"/>
        </w:rPr>
        <w:t>课</w:t>
      </w:r>
      <w:r>
        <w:rPr>
          <w:rFonts w:ascii="宋体" w:eastAsia="宋体" w:hAnsi="MS Mincho" w:cs="宋体"/>
          <w:sz w:val="28"/>
        </w:rPr>
        <w:t>程</w:t>
      </w:r>
      <w:r>
        <w:rPr>
          <w:rFonts w:ascii="宋体" w:eastAsia="宋体" w:hAnsi="SimSun" w:cs="宋体"/>
          <w:sz w:val="28"/>
        </w:rPr>
        <w:t>标</w:t>
      </w:r>
      <w:r>
        <w:rPr>
          <w:rFonts w:ascii="宋体" w:eastAsia="宋体" w:hAnsi="MS Mincho" w:cs="宋体"/>
          <w:sz w:val="28"/>
        </w:rPr>
        <w:t>准》教</w:t>
      </w:r>
      <w:r>
        <w:rPr>
          <w:rFonts w:ascii="宋体" w:eastAsia="宋体" w:hAnsi="SimSun" w:cs="宋体"/>
          <w:sz w:val="28"/>
        </w:rPr>
        <w:t>师</w:t>
      </w:r>
      <w:r>
        <w:rPr>
          <w:rFonts w:ascii="宋体" w:eastAsia="宋体" w:hAnsi="MS Mincho" w:cs="宋体"/>
          <w:sz w:val="28"/>
        </w:rPr>
        <w:t>在教学</w:t>
      </w:r>
      <w:r>
        <w:rPr>
          <w:rFonts w:ascii="宋体" w:eastAsia="宋体" w:hAnsi="SimSun" w:cs="宋体"/>
          <w:sz w:val="28"/>
        </w:rPr>
        <w:t>语</w:t>
      </w:r>
      <w:r>
        <w:rPr>
          <w:rFonts w:ascii="宋体" w:eastAsia="宋体" w:hAnsi="MS Mincho" w:cs="宋体"/>
          <w:sz w:val="28"/>
        </w:rPr>
        <w:t>文</w:t>
      </w:r>
      <w:r>
        <w:rPr>
          <w:rFonts w:ascii="宋体" w:eastAsia="宋体" w:hAnsi="SimSun" w:cs="宋体"/>
          <w:sz w:val="28"/>
        </w:rPr>
        <w:t>时</w:t>
      </w:r>
      <w:r>
        <w:rPr>
          <w:rFonts w:ascii="宋体" w:eastAsia="宋体" w:hAnsi="MS Mincho" w:cs="宋体"/>
          <w:sz w:val="28"/>
        </w:rPr>
        <w:t>要求来看，希望教</w:t>
      </w:r>
      <w:r>
        <w:rPr>
          <w:rFonts w:ascii="宋体" w:eastAsia="宋体" w:hAnsi="SimSun" w:cs="宋体"/>
          <w:sz w:val="28"/>
        </w:rPr>
        <w:t>师</w:t>
      </w:r>
      <w:r>
        <w:rPr>
          <w:rFonts w:ascii="宋体" w:eastAsia="宋体" w:hAnsi="MS Mincho" w:cs="宋体"/>
          <w:sz w:val="28"/>
        </w:rPr>
        <w:t>能摒弃</w:t>
      </w:r>
      <w:r>
        <w:rPr>
          <w:rFonts w:ascii="宋体" w:eastAsia="宋体" w:hAnsi="SimSun" w:cs="宋体"/>
          <w:sz w:val="28"/>
        </w:rPr>
        <w:t>传统</w:t>
      </w:r>
      <w:r>
        <w:rPr>
          <w:rFonts w:ascii="宋体" w:eastAsia="宋体" w:hAnsi="MS Mincho" w:cs="宋体"/>
          <w:sz w:val="28"/>
        </w:rPr>
        <w:t>教学模式中的</w:t>
      </w:r>
      <w:r>
        <w:rPr>
          <w:rFonts w:ascii="宋体" w:eastAsia="宋体" w:cs="宋体"/>
          <w:sz w:val="28"/>
        </w:rPr>
        <w:t>"</w:t>
      </w:r>
      <w:r>
        <w:rPr>
          <w:rFonts w:ascii="宋体" w:eastAsia="宋体" w:hAnsi="MS Mincho" w:cs="宋体"/>
          <w:sz w:val="28"/>
        </w:rPr>
        <w:t>填</w:t>
      </w:r>
      <w:r>
        <w:rPr>
          <w:rFonts w:ascii="宋体" w:eastAsia="宋体" w:hAnsi="SimSun" w:cs="宋体"/>
          <w:sz w:val="28"/>
        </w:rPr>
        <w:t>鸭</w:t>
      </w:r>
      <w:r>
        <w:rPr>
          <w:rFonts w:ascii="宋体" w:eastAsia="宋体" w:hAnsi="MS Mincho" w:cs="宋体"/>
          <w:sz w:val="28"/>
        </w:rPr>
        <w:t>式</w:t>
      </w:r>
      <w:r>
        <w:rPr>
          <w:rFonts w:ascii="宋体" w:eastAsia="宋体" w:cs="宋体"/>
          <w:sz w:val="28"/>
        </w:rPr>
        <w:t>"</w:t>
      </w:r>
      <w:r>
        <w:rPr>
          <w:rFonts w:ascii="宋体" w:eastAsia="宋体" w:hAnsi="MS Mincho" w:cs="宋体"/>
          <w:sz w:val="28"/>
        </w:rPr>
        <w:t>和</w:t>
      </w:r>
      <w:r>
        <w:rPr>
          <w:rFonts w:ascii="宋体" w:eastAsia="宋体" w:cs="宋体"/>
          <w:sz w:val="28"/>
        </w:rPr>
        <w:t>"</w:t>
      </w:r>
      <w:r>
        <w:rPr>
          <w:rFonts w:ascii="宋体" w:eastAsia="宋体" w:hAnsi="MS Mincho" w:cs="宋体"/>
          <w:sz w:val="28"/>
        </w:rPr>
        <w:t>灌</w:t>
      </w:r>
      <w:r>
        <w:rPr>
          <w:rFonts w:ascii="宋体" w:eastAsia="宋体" w:hAnsi="SimSun" w:cs="宋体"/>
          <w:sz w:val="28"/>
        </w:rPr>
        <w:t>输</w:t>
      </w:r>
      <w:r>
        <w:rPr>
          <w:rFonts w:ascii="宋体" w:eastAsia="宋体" w:hAnsi="MS Mincho" w:cs="宋体"/>
          <w:sz w:val="28"/>
        </w:rPr>
        <w:t>式</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在本学期的教学中，我</w:t>
      </w:r>
      <w:r>
        <w:rPr>
          <w:rFonts w:ascii="宋体" w:eastAsia="宋体" w:hAnsi="SimSun" w:cs="宋体"/>
          <w:sz w:val="28"/>
        </w:rPr>
        <w:t>坚</w:t>
      </w:r>
      <w:r>
        <w:rPr>
          <w:rFonts w:ascii="宋体" w:eastAsia="宋体" w:hAnsi="MS Mincho" w:cs="宋体"/>
          <w:sz w:val="28"/>
        </w:rPr>
        <w:t>决以《</w:t>
      </w:r>
      <w:r>
        <w:rPr>
          <w:rFonts w:ascii="宋体" w:eastAsia="宋体" w:hAnsi="SimSun" w:cs="宋体"/>
          <w:sz w:val="28"/>
        </w:rPr>
        <w:t>语</w:t>
      </w:r>
      <w:r>
        <w:rPr>
          <w:rFonts w:ascii="宋体" w:eastAsia="宋体" w:hAnsi="MS Mincho" w:cs="宋体"/>
          <w:sz w:val="28"/>
        </w:rPr>
        <w:t>文</w:t>
      </w:r>
      <w:r>
        <w:rPr>
          <w:rFonts w:ascii="宋体" w:eastAsia="宋体" w:hAnsi="SimSun" w:cs="宋体"/>
          <w:sz w:val="28"/>
        </w:rPr>
        <w:t>课</w:t>
      </w:r>
      <w:r>
        <w:rPr>
          <w:rFonts w:ascii="宋体" w:eastAsia="宋体" w:hAnsi="MS Mincho" w:cs="宋体"/>
          <w:sz w:val="28"/>
        </w:rPr>
        <w:t>程</w:t>
      </w:r>
      <w:r>
        <w:rPr>
          <w:rFonts w:ascii="宋体" w:eastAsia="宋体" w:hAnsi="SimSun" w:cs="宋体"/>
          <w:sz w:val="28"/>
        </w:rPr>
        <w:t>标</w:t>
      </w:r>
      <w:r>
        <w:rPr>
          <w:rFonts w:ascii="宋体" w:eastAsia="宋体" w:hAnsi="MS Mincho" w:cs="宋体"/>
          <w:sz w:val="28"/>
        </w:rPr>
        <w:t>准》</w:t>
      </w:r>
      <w:r>
        <w:rPr>
          <w:rFonts w:ascii="宋体" w:eastAsia="宋体" w:hAnsi="SimSun" w:cs="宋体"/>
          <w:sz w:val="28"/>
        </w:rPr>
        <w:t>为</w:t>
      </w:r>
      <w:r>
        <w:rPr>
          <w:rFonts w:ascii="宋体" w:eastAsia="宋体" w:hAnsi="MS Mincho" w:cs="宋体"/>
          <w:sz w:val="28"/>
        </w:rPr>
        <w:t>指</w:t>
      </w:r>
      <w:r>
        <w:rPr>
          <w:rFonts w:ascii="宋体" w:eastAsia="宋体" w:hAnsi="SimSun" w:cs="宋体"/>
          <w:sz w:val="28"/>
        </w:rPr>
        <w:t>导</w:t>
      </w:r>
      <w:r>
        <w:rPr>
          <w:rFonts w:ascii="宋体" w:eastAsia="宋体" w:hAnsi="MS Mincho" w:cs="宋体"/>
          <w:sz w:val="28"/>
        </w:rPr>
        <w:t>，立足</w:t>
      </w:r>
      <w:r>
        <w:rPr>
          <w:rFonts w:ascii="宋体" w:eastAsia="宋体" w:hAnsi="SimSun" w:cs="宋体"/>
          <w:sz w:val="28"/>
        </w:rPr>
        <w:t>实际开</w:t>
      </w:r>
      <w:r>
        <w:rPr>
          <w:rFonts w:ascii="宋体" w:eastAsia="宋体" w:hAnsi="MS Mincho" w:cs="宋体"/>
          <w:sz w:val="28"/>
        </w:rPr>
        <w:t>展教学。其中，在加</w:t>
      </w:r>
      <w:r>
        <w:rPr>
          <w:rFonts w:ascii="宋体" w:eastAsia="宋体" w:hAnsi="SimSun" w:cs="宋体"/>
          <w:sz w:val="28"/>
        </w:rPr>
        <w:t>强</w:t>
      </w:r>
      <w:r>
        <w:rPr>
          <w:rFonts w:ascii="宋体" w:eastAsia="宋体" w:hAnsi="MS Mincho" w:cs="宋体"/>
          <w:sz w:val="28"/>
        </w:rPr>
        <w:t>学生在</w:t>
      </w:r>
      <w:r>
        <w:rPr>
          <w:rFonts w:ascii="宋体" w:eastAsia="宋体" w:hAnsi="SimSun" w:cs="宋体"/>
          <w:sz w:val="28"/>
        </w:rPr>
        <w:t>阅读</w:t>
      </w:r>
      <w:r>
        <w:rPr>
          <w:rFonts w:ascii="宋体" w:eastAsia="宋体" w:hAnsi="MS Mincho" w:cs="宋体"/>
          <w:sz w:val="28"/>
        </w:rPr>
        <w:t>教学中的合作培</w:t>
      </w:r>
      <w:r>
        <w:rPr>
          <w:rFonts w:ascii="宋体" w:eastAsia="宋体" w:hAnsi="SimSun" w:cs="宋体"/>
          <w:sz w:val="28"/>
        </w:rPr>
        <w:t>养</w:t>
      </w:r>
      <w:r>
        <w:rPr>
          <w:rFonts w:ascii="宋体" w:eastAsia="宋体" w:hAnsi="MS Mincho" w:cs="宋体"/>
          <w:sz w:val="28"/>
        </w:rPr>
        <w:t>下了很大功夫，</w:t>
      </w:r>
      <w:r>
        <w:rPr>
          <w:rFonts w:ascii="宋体" w:eastAsia="宋体" w:hAnsi="SimSun" w:cs="宋体"/>
          <w:sz w:val="28"/>
        </w:rPr>
        <w:t>虽</w:t>
      </w:r>
      <w:r>
        <w:rPr>
          <w:rFonts w:ascii="宋体" w:eastAsia="宋体" w:hAnsi="MS Mincho" w:cs="宋体"/>
          <w:sz w:val="28"/>
        </w:rPr>
        <w:t>然效果不是很明</w:t>
      </w:r>
      <w:r>
        <w:rPr>
          <w:rFonts w:ascii="宋体" w:eastAsia="宋体" w:hAnsi="SimSun" w:cs="宋体"/>
          <w:sz w:val="28"/>
        </w:rPr>
        <w:t>显</w:t>
      </w:r>
      <w:r>
        <w:rPr>
          <w:rFonts w:ascii="宋体" w:eastAsia="宋体" w:hAnsi="MS Mincho" w:cs="宋体"/>
          <w:sz w:val="28"/>
        </w:rPr>
        <w:t>，偶</w:t>
      </w:r>
      <w:r>
        <w:rPr>
          <w:rFonts w:ascii="宋体" w:eastAsia="宋体" w:hAnsi="SimSun" w:cs="宋体"/>
          <w:sz w:val="28"/>
        </w:rPr>
        <w:t>尔</w:t>
      </w:r>
      <w:r>
        <w:rPr>
          <w:rFonts w:ascii="宋体" w:eastAsia="宋体" w:hAnsi="MS Mincho" w:cs="宋体"/>
          <w:sz w:val="28"/>
        </w:rPr>
        <w:t>的几堂</w:t>
      </w:r>
      <w:r>
        <w:rPr>
          <w:rFonts w:ascii="宋体" w:eastAsia="宋体" w:hAnsi="SimSun" w:cs="宋体"/>
          <w:sz w:val="28"/>
        </w:rPr>
        <w:t>课</w:t>
      </w:r>
      <w:r>
        <w:rPr>
          <w:rFonts w:ascii="宋体" w:eastAsia="宋体" w:hAnsi="MS Mincho" w:cs="宋体"/>
          <w:sz w:val="28"/>
        </w:rPr>
        <w:t>下来，看到孩子</w:t>
      </w:r>
      <w:r>
        <w:rPr>
          <w:rFonts w:ascii="宋体" w:eastAsia="宋体" w:hAnsi="SimSun" w:cs="宋体"/>
          <w:sz w:val="28"/>
        </w:rPr>
        <w:t>们</w:t>
      </w:r>
      <w:r>
        <w:rPr>
          <w:rFonts w:ascii="宋体" w:eastAsia="宋体" w:hAnsi="MS Mincho" w:cs="宋体"/>
          <w:sz w:val="28"/>
        </w:rPr>
        <w:t>陶醉于</w:t>
      </w:r>
      <w:r>
        <w:rPr>
          <w:rFonts w:ascii="宋体" w:eastAsia="宋体" w:hAnsi="SimSun" w:cs="宋体"/>
          <w:sz w:val="28"/>
        </w:rPr>
        <w:t>课</w:t>
      </w:r>
      <w:r>
        <w:rPr>
          <w:rFonts w:ascii="宋体" w:eastAsia="宋体" w:hAnsi="MS Mincho" w:cs="宋体"/>
          <w:sz w:val="28"/>
        </w:rPr>
        <w:t>堂里的神情，内心也倍感欣慰。小</w:t>
      </w:r>
      <w:r>
        <w:rPr>
          <w:rFonts w:ascii="宋体" w:eastAsia="宋体" w:hAnsi="SimSun" w:cs="宋体"/>
          <w:sz w:val="28"/>
        </w:rPr>
        <w:t>组</w:t>
      </w:r>
      <w:r>
        <w:rPr>
          <w:rFonts w:ascii="宋体" w:eastAsia="宋体" w:hAnsi="MS Mincho" w:cs="宋体"/>
          <w:sz w:val="28"/>
        </w:rPr>
        <w:t>合作学</w:t>
      </w:r>
      <w:r>
        <w:rPr>
          <w:rFonts w:ascii="宋体" w:eastAsia="宋体" w:hAnsi="SimSun" w:cs="宋体"/>
          <w:sz w:val="28"/>
        </w:rPr>
        <w:t>习</w:t>
      </w:r>
      <w:r>
        <w:rPr>
          <w:rFonts w:ascii="宋体" w:eastAsia="宋体" w:hAnsi="MS Mincho" w:cs="宋体"/>
          <w:sz w:val="28"/>
        </w:rPr>
        <w:t>仍需要一个漫</w:t>
      </w:r>
      <w:r>
        <w:rPr>
          <w:rFonts w:ascii="宋体" w:eastAsia="宋体" w:hAnsi="SimSun" w:cs="宋体"/>
          <w:sz w:val="28"/>
        </w:rPr>
        <w:t>长</w:t>
      </w:r>
      <w:r>
        <w:rPr>
          <w:rFonts w:ascii="宋体" w:eastAsia="宋体" w:hAnsi="MS Mincho" w:cs="宋体"/>
          <w:sz w:val="28"/>
        </w:rPr>
        <w:t>的</w:t>
      </w:r>
      <w:r>
        <w:rPr>
          <w:rFonts w:ascii="宋体" w:eastAsia="宋体" w:hAnsi="SimSun" w:cs="宋体"/>
          <w:sz w:val="28"/>
        </w:rPr>
        <w:t>过</w:t>
      </w:r>
      <w:r>
        <w:rPr>
          <w:rFonts w:ascii="宋体" w:eastAsia="宋体" w:hAnsi="MS Mincho" w:cs="宋体"/>
          <w:sz w:val="28"/>
        </w:rPr>
        <w:t>程，基于上学期摸索</w:t>
      </w:r>
      <w:r>
        <w:rPr>
          <w:rFonts w:ascii="宋体" w:eastAsia="宋体" w:hAnsi="SimSun" w:cs="宋体"/>
          <w:sz w:val="28"/>
        </w:rPr>
        <w:t>积</w:t>
      </w:r>
      <w:r>
        <w:rPr>
          <w:rFonts w:ascii="宋体" w:eastAsia="宋体" w:hAnsi="MS Mincho" w:cs="宋体"/>
          <w:sz w:val="28"/>
        </w:rPr>
        <w:t>累的</w:t>
      </w:r>
      <w:r>
        <w:rPr>
          <w:rFonts w:ascii="宋体" w:eastAsia="宋体" w:hAnsi="SimSun" w:cs="宋体"/>
          <w:sz w:val="28"/>
        </w:rPr>
        <w:t>经验</w:t>
      </w:r>
      <w:r>
        <w:rPr>
          <w:rFonts w:ascii="宋体" w:eastAsia="宋体" w:hAnsi="MS Mincho" w:cs="宋体"/>
          <w:sz w:val="28"/>
        </w:rPr>
        <w:t>，确</w:t>
      </w:r>
      <w:r>
        <w:rPr>
          <w:rFonts w:ascii="宋体" w:eastAsia="宋体" w:hAnsi="SimSun" w:cs="宋体"/>
          <w:sz w:val="28"/>
        </w:rPr>
        <w:t>实</w:t>
      </w:r>
      <w:r>
        <w:rPr>
          <w:rFonts w:ascii="宋体" w:eastAsia="宋体" w:hAnsi="MS Mincho" w:cs="宋体"/>
          <w:sz w:val="28"/>
        </w:rPr>
        <w:t>有了一定的</w:t>
      </w:r>
      <w:r>
        <w:rPr>
          <w:rFonts w:ascii="宋体" w:eastAsia="宋体" w:cs="宋体"/>
          <w:sz w:val="28"/>
        </w:rPr>
        <w:t>.</w:t>
      </w:r>
      <w:r>
        <w:rPr>
          <w:rFonts w:ascii="宋体" w:eastAsia="宋体" w:hAnsi="MS Mincho" w:cs="宋体"/>
          <w:sz w:val="28"/>
        </w:rPr>
        <w:t>完善。</w:t>
      </w:r>
      <w:r>
        <w:rPr>
          <w:rFonts w:ascii="宋体" w:eastAsia="宋体" w:hAnsi="SimSun" w:cs="宋体"/>
          <w:sz w:val="28"/>
        </w:rPr>
        <w:t>这</w:t>
      </w:r>
      <w:r>
        <w:rPr>
          <w:rFonts w:ascii="宋体" w:eastAsia="宋体" w:hAnsi="MS Mincho" w:cs="宋体"/>
          <w:sz w:val="28"/>
        </w:rPr>
        <w:t>一点特</w:t>
      </w:r>
      <w:r>
        <w:rPr>
          <w:rFonts w:ascii="宋体" w:eastAsia="宋体" w:hAnsi="SimSun" w:cs="宋体"/>
          <w:sz w:val="28"/>
        </w:rPr>
        <w:t>别</w:t>
      </w:r>
      <w:r>
        <w:rPr>
          <w:rFonts w:ascii="宋体" w:eastAsia="宋体" w:hAnsi="MS Mincho" w:cs="宋体"/>
          <w:sz w:val="28"/>
        </w:rPr>
        <w:t>体</w:t>
      </w:r>
      <w:r>
        <w:rPr>
          <w:rFonts w:ascii="宋体" w:eastAsia="宋体" w:hAnsi="SimSun" w:cs="宋体"/>
          <w:sz w:val="28"/>
        </w:rPr>
        <w:t>现</w:t>
      </w:r>
      <w:r>
        <w:rPr>
          <w:rFonts w:ascii="宋体" w:eastAsia="宋体" w:hAnsi="MS Mincho" w:cs="宋体"/>
          <w:sz w:val="28"/>
        </w:rPr>
        <w:t>在本学期的古</w:t>
      </w:r>
      <w:r>
        <w:rPr>
          <w:rFonts w:ascii="宋体" w:eastAsia="宋体" w:hAnsi="SimSun" w:cs="宋体"/>
          <w:sz w:val="28"/>
        </w:rPr>
        <w:t>诗</w:t>
      </w:r>
      <w:r>
        <w:rPr>
          <w:rFonts w:ascii="宋体" w:eastAsia="宋体" w:hAnsi="MS Mincho" w:cs="宋体"/>
          <w:sz w:val="28"/>
        </w:rPr>
        <w:t>教学，从培</w:t>
      </w:r>
      <w:r>
        <w:rPr>
          <w:rFonts w:ascii="宋体" w:eastAsia="宋体" w:hAnsi="SimSun" w:cs="宋体"/>
          <w:sz w:val="28"/>
        </w:rPr>
        <w:t>养</w:t>
      </w:r>
      <w:r>
        <w:rPr>
          <w:rFonts w:ascii="宋体" w:eastAsia="宋体" w:hAnsi="MS Mincho" w:cs="宋体"/>
          <w:sz w:val="28"/>
        </w:rPr>
        <w:t>学生自学能力上夯</w:t>
      </w:r>
      <w:r>
        <w:rPr>
          <w:rFonts w:ascii="宋体" w:eastAsia="宋体" w:hAnsi="SimSun" w:cs="宋体"/>
          <w:sz w:val="28"/>
        </w:rPr>
        <w:t>实</w:t>
      </w:r>
      <w:r>
        <w:rPr>
          <w:rFonts w:ascii="宋体" w:eastAsia="宋体" w:hAnsi="MS Mincho" w:cs="宋体"/>
          <w:sz w:val="28"/>
        </w:rPr>
        <w:t>，合作中加以</w:t>
      </w:r>
      <w:r>
        <w:rPr>
          <w:rFonts w:ascii="宋体" w:eastAsia="宋体" w:hAnsi="SimSun" w:cs="宋体"/>
          <w:sz w:val="28"/>
        </w:rPr>
        <w:t>强</w:t>
      </w:r>
      <w:r>
        <w:rPr>
          <w:rFonts w:ascii="宋体" w:eastAsia="宋体" w:hAnsi="MS Mincho" w:cs="宋体"/>
          <w:sz w:val="28"/>
        </w:rPr>
        <w:t>化，</w:t>
      </w:r>
      <w:r>
        <w:rPr>
          <w:rFonts w:ascii="宋体" w:eastAsia="宋体" w:hAnsi="SimSun" w:cs="宋体"/>
          <w:sz w:val="28"/>
        </w:rPr>
        <w:t>阅读</w:t>
      </w:r>
      <w:r>
        <w:rPr>
          <w:rFonts w:ascii="宋体" w:eastAsia="宋体" w:hAnsi="MS Mincho" w:cs="宋体"/>
          <w:sz w:val="28"/>
        </w:rPr>
        <w:t>中注重感受和体</w:t>
      </w:r>
      <w:r>
        <w:rPr>
          <w:rFonts w:ascii="宋体" w:eastAsia="宋体" w:hAnsi="SimSun" w:cs="宋体"/>
          <w:sz w:val="28"/>
        </w:rPr>
        <w:t>验</w:t>
      </w:r>
      <w:r>
        <w:rPr>
          <w:rFonts w:ascii="宋体" w:eastAsia="宋体" w:hAnsi="MS Mincho" w:cs="宋体"/>
          <w:sz w:val="28"/>
        </w:rPr>
        <w:t>。</w:t>
      </w:r>
      <w:r>
        <w:rPr>
          <w:rFonts w:ascii="宋体" w:eastAsia="宋体" w:hAnsi="SimSun" w:cs="宋体"/>
          <w:sz w:val="28"/>
        </w:rPr>
        <w:t>这样</w:t>
      </w:r>
      <w:r>
        <w:rPr>
          <w:rFonts w:ascii="宋体" w:eastAsia="宋体" w:hAnsi="MS Mincho" w:cs="宋体"/>
          <w:sz w:val="28"/>
        </w:rPr>
        <w:t>的教学</w:t>
      </w:r>
      <w:r>
        <w:rPr>
          <w:rFonts w:ascii="宋体" w:eastAsia="宋体" w:hAnsi="SimSun" w:cs="宋体"/>
          <w:sz w:val="28"/>
        </w:rPr>
        <w:t>环</w:t>
      </w:r>
      <w:r>
        <w:rPr>
          <w:rFonts w:ascii="宋体" w:eastAsia="宋体" w:hAnsi="MS Mincho" w:cs="宋体"/>
          <w:sz w:val="28"/>
        </w:rPr>
        <w:t>境中，既解放了教</w:t>
      </w:r>
      <w:r>
        <w:rPr>
          <w:rFonts w:ascii="宋体" w:eastAsia="宋体" w:hAnsi="SimSun" w:cs="宋体"/>
          <w:sz w:val="28"/>
        </w:rPr>
        <w:t>师</w:t>
      </w:r>
      <w:r>
        <w:rPr>
          <w:rFonts w:ascii="宋体" w:eastAsia="宋体" w:hAnsi="MS Mincho" w:cs="宋体"/>
          <w:sz w:val="28"/>
        </w:rPr>
        <w:t>，也解放了学生，</w:t>
      </w:r>
      <w:r>
        <w:rPr>
          <w:rFonts w:ascii="宋体" w:eastAsia="宋体" w:hAnsi="SimSun" w:cs="宋体"/>
          <w:sz w:val="28"/>
        </w:rPr>
        <w:t>这</w:t>
      </w:r>
      <w:r>
        <w:rPr>
          <w:rFonts w:ascii="宋体" w:eastAsia="宋体" w:hAnsi="MS Mincho" w:cs="宋体"/>
          <w:sz w:val="28"/>
        </w:rPr>
        <w:t>不正是</w:t>
      </w:r>
      <w:r>
        <w:rPr>
          <w:rFonts w:ascii="宋体" w:eastAsia="宋体" w:hAnsi="SimSun" w:cs="宋体"/>
          <w:sz w:val="28"/>
        </w:rPr>
        <w:t>语</w:t>
      </w:r>
      <w:r>
        <w:rPr>
          <w:rFonts w:ascii="宋体" w:eastAsia="宋体" w:hAnsi="MS Mincho" w:cs="宋体"/>
          <w:sz w:val="28"/>
        </w:rPr>
        <w:t>文</w:t>
      </w:r>
      <w:r>
        <w:rPr>
          <w:rFonts w:ascii="宋体" w:eastAsia="宋体" w:hAnsi="SimSun" w:cs="宋体"/>
          <w:sz w:val="28"/>
        </w:rPr>
        <w:t>这</w:t>
      </w:r>
      <w:r>
        <w:rPr>
          <w:rFonts w:ascii="宋体" w:eastAsia="宋体" w:hAnsi="MS Mincho" w:cs="宋体"/>
          <w:sz w:val="28"/>
        </w:rPr>
        <w:t>一</w:t>
      </w:r>
      <w:r>
        <w:rPr>
          <w:rFonts w:ascii="宋体" w:eastAsia="宋体" w:hAnsi="SimSun" w:cs="宋体"/>
          <w:sz w:val="28"/>
        </w:rPr>
        <w:t>门</w:t>
      </w:r>
      <w:r>
        <w:rPr>
          <w:rFonts w:ascii="宋体" w:eastAsia="宋体" w:hAnsi="MS Mincho" w:cs="宋体"/>
          <w:sz w:val="28"/>
        </w:rPr>
        <w:t>学科工具性的最</w:t>
      </w:r>
      <w:r>
        <w:rPr>
          <w:rFonts w:ascii="宋体" w:eastAsia="宋体" w:hAnsi="SimSun" w:cs="宋体"/>
          <w:sz w:val="28"/>
        </w:rPr>
        <w:t>终</w:t>
      </w:r>
      <w:r>
        <w:rPr>
          <w:rFonts w:ascii="宋体" w:eastAsia="宋体" w:hAnsi="MS Mincho" w:cs="宋体"/>
          <w:sz w:val="28"/>
        </w:rPr>
        <w:t>需要</w:t>
      </w:r>
      <w:r>
        <w:rPr>
          <w:rFonts w:ascii="宋体" w:eastAsia="宋体" w:hAnsi="SimSun" w:cs="宋体"/>
          <w:sz w:val="28"/>
        </w:rPr>
        <w:t>吗</w:t>
      </w:r>
      <w:r>
        <w:rPr>
          <w:rFonts w:ascii="宋体" w:eastAsia="宋体" w:cs="宋体"/>
          <w:sz w:val="28"/>
        </w:rPr>
        <w:t>?</w:t>
      </w:r>
      <w:r>
        <w:rPr>
          <w:rFonts w:ascii="宋体" w:eastAsia="宋体" w:hAnsi="SimSun" w:cs="宋体"/>
          <w:sz w:val="28"/>
        </w:rPr>
        <w:t>显</w:t>
      </w:r>
      <w:r>
        <w:rPr>
          <w:rFonts w:ascii="宋体" w:eastAsia="宋体" w:hAnsi="MS Mincho" w:cs="宋体"/>
          <w:sz w:val="28"/>
        </w:rPr>
        <w:t>然，</w:t>
      </w:r>
      <w:r>
        <w:rPr>
          <w:rFonts w:ascii="宋体" w:eastAsia="宋体" w:hAnsi="SimSun" w:cs="宋体"/>
          <w:sz w:val="28"/>
        </w:rPr>
        <w:t>这</w:t>
      </w:r>
      <w:r>
        <w:rPr>
          <w:rFonts w:ascii="宋体" w:eastAsia="宋体" w:hAnsi="MS Mincho" w:cs="宋体"/>
          <w:sz w:val="28"/>
        </w:rPr>
        <w:t>是</w:t>
      </w:r>
      <w:r>
        <w:rPr>
          <w:rFonts w:ascii="宋体" w:eastAsia="宋体" w:hAnsi="SimSun" w:cs="宋体"/>
          <w:sz w:val="28"/>
        </w:rPr>
        <w:t>值</w:t>
      </w:r>
      <w:r>
        <w:rPr>
          <w:rFonts w:ascii="宋体" w:eastAsia="宋体" w:hAnsi="MS Mincho" w:cs="宋体"/>
          <w:sz w:val="28"/>
        </w:rPr>
        <w:t>得甚至</w:t>
      </w:r>
      <w:r>
        <w:rPr>
          <w:rFonts w:ascii="宋体" w:eastAsia="宋体" w:hAnsi="SimSun" w:cs="宋体"/>
          <w:sz w:val="28"/>
        </w:rPr>
        <w:t>长</w:t>
      </w:r>
      <w:r>
        <w:rPr>
          <w:rFonts w:ascii="宋体" w:eastAsia="宋体" w:hAnsi="MS Mincho" w:cs="宋体"/>
          <w:sz w:val="28"/>
        </w:rPr>
        <w:t>期去研</w:t>
      </w:r>
      <w:r>
        <w:rPr>
          <w:rFonts w:ascii="宋体" w:eastAsia="宋体" w:hAnsi="SimSun" w:cs="宋体"/>
          <w:sz w:val="28"/>
        </w:rPr>
        <w:t>讨</w:t>
      </w:r>
      <w:r>
        <w:rPr>
          <w:rFonts w:ascii="宋体" w:eastAsia="宋体" w:hAnsi="MS Mincho" w:cs="宋体"/>
          <w:sz w:val="28"/>
        </w:rPr>
        <w:t>的一个</w:t>
      </w:r>
      <w:r>
        <w:rPr>
          <w:rFonts w:ascii="宋体" w:eastAsia="宋体" w:hAnsi="SimSun" w:cs="宋体"/>
          <w:sz w:val="28"/>
        </w:rPr>
        <w:t>问题</w:t>
      </w:r>
      <w:r>
        <w:rPr>
          <w:rFonts w:ascii="宋体" w:eastAsia="宋体" w:hAnsi="MS Mincho" w:cs="宋体"/>
          <w:sz w:val="28"/>
        </w:rPr>
        <w:t>，更是</w:t>
      </w:r>
      <w:r>
        <w:rPr>
          <w:rFonts w:ascii="宋体" w:eastAsia="宋体" w:hAnsi="SimSun" w:cs="宋体"/>
          <w:sz w:val="28"/>
        </w:rPr>
        <w:t>语</w:t>
      </w:r>
      <w:r>
        <w:rPr>
          <w:rFonts w:ascii="宋体" w:eastAsia="宋体" w:hAnsi="MS Mincho" w:cs="宋体"/>
          <w:sz w:val="28"/>
        </w:rPr>
        <w:t>文</w:t>
      </w:r>
      <w:r>
        <w:rPr>
          <w:rFonts w:ascii="宋体" w:eastAsia="宋体" w:hAnsi="SimSun" w:cs="宋体"/>
          <w:sz w:val="28"/>
        </w:rPr>
        <w:t>课</w:t>
      </w:r>
      <w:r>
        <w:rPr>
          <w:rFonts w:ascii="宋体" w:eastAsia="宋体" w:hAnsi="MS Mincho" w:cs="宋体"/>
          <w:sz w:val="28"/>
        </w:rPr>
        <w:t>程改革所期待的一</w:t>
      </w:r>
      <w:r>
        <w:rPr>
          <w:rFonts w:ascii="宋体" w:eastAsia="宋体" w:hAnsi="SimSun" w:cs="宋体"/>
          <w:sz w:val="28"/>
        </w:rPr>
        <w:t>种</w:t>
      </w:r>
      <w:r>
        <w:rPr>
          <w:rFonts w:ascii="宋体" w:eastAsia="宋体" w:hAnsi="MS Mincho" w:cs="宋体"/>
          <w:sz w:val="28"/>
        </w:rPr>
        <w:t>理想境界。</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、以学定教，</w:t>
      </w:r>
      <w:r>
        <w:rPr>
          <w:rFonts w:ascii="宋体" w:eastAsia="宋体" w:hAnsi="SimSun" w:cs="宋体"/>
          <w:sz w:val="28"/>
        </w:rPr>
        <w:t>顺</w:t>
      </w:r>
      <w:r>
        <w:rPr>
          <w:rFonts w:ascii="宋体" w:eastAsia="宋体" w:hAnsi="MS Mincho" w:cs="宋体"/>
          <w:sz w:val="28"/>
        </w:rPr>
        <w:t>学而</w:t>
      </w:r>
      <w:r>
        <w:rPr>
          <w:rFonts w:ascii="宋体" w:eastAsia="宋体" w:hAnsi="SimSun" w:cs="宋体"/>
          <w:sz w:val="28"/>
        </w:rPr>
        <w:t>导</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4"/>
          <w:cols w:space="708"/>
          <w:titlePg w:val="0"/>
        </w:sectPr>
      </w:pPr>
      <w:r>
        <w:rPr>
          <w:rFonts w:ascii="宋体" w:eastAsia="宋体" w:hAnsi="MS Mincho" w:cs="宋体"/>
          <w:sz w:val="28"/>
        </w:rPr>
        <w:t>回</w:t>
      </w:r>
      <w:r>
        <w:rPr>
          <w:rFonts w:ascii="宋体" w:eastAsia="宋体" w:hAnsi="SimSun" w:cs="宋体"/>
          <w:sz w:val="28"/>
        </w:rPr>
        <w:t>顾</w:t>
      </w:r>
      <w:r>
        <w:rPr>
          <w:rFonts w:ascii="宋体" w:eastAsia="宋体" w:hAnsi="MS Mincho" w:cs="宋体"/>
          <w:sz w:val="28"/>
        </w:rPr>
        <w:t>一学期以来的</w:t>
      </w:r>
      <w:r>
        <w:rPr>
          <w:rFonts w:ascii="宋体" w:eastAsia="宋体" w:hAnsi="SimSun" w:cs="宋体"/>
          <w:sz w:val="28"/>
        </w:rPr>
        <w:t>语</w:t>
      </w:r>
      <w:r>
        <w:rPr>
          <w:rFonts w:ascii="宋体" w:eastAsia="宋体" w:hAnsi="MS Mincho" w:cs="宋体"/>
          <w:sz w:val="28"/>
        </w:rPr>
        <w:t>文教学</w:t>
      </w:r>
      <w:r>
        <w:rPr>
          <w:rFonts w:ascii="宋体" w:eastAsia="宋体" w:hAnsi="SimSun" w:cs="宋体"/>
          <w:sz w:val="28"/>
        </w:rPr>
        <w:t>过</w:t>
      </w:r>
      <w:r>
        <w:rPr>
          <w:rFonts w:ascii="宋体" w:eastAsia="宋体" w:hAnsi="MS Mincho" w:cs="宋体"/>
          <w:sz w:val="28"/>
        </w:rPr>
        <w:t>程，</w:t>
      </w:r>
      <w:r>
        <w:rPr>
          <w:rFonts w:ascii="宋体" w:eastAsia="宋体" w:cs="宋体"/>
          <w:sz w:val="28"/>
        </w:rPr>
        <w:t>32</w:t>
      </w:r>
      <w:r>
        <w:rPr>
          <w:rFonts w:ascii="宋体" w:eastAsia="宋体" w:hAnsi="MS Mincho" w:cs="宋体"/>
          <w:sz w:val="28"/>
        </w:rPr>
        <w:t>篇</w:t>
      </w:r>
      <w:r>
        <w:rPr>
          <w:rFonts w:ascii="宋体" w:eastAsia="宋体" w:hAnsi="SimSun" w:cs="宋体"/>
          <w:sz w:val="28"/>
        </w:rPr>
        <w:t>课</w:t>
      </w:r>
      <w:r>
        <w:rPr>
          <w:rFonts w:ascii="宋体" w:eastAsia="宋体" w:hAnsi="MS Mincho" w:cs="宋体"/>
          <w:sz w:val="28"/>
        </w:rPr>
        <w:t>文，从文本解</w:t>
      </w:r>
      <w:r>
        <w:rPr>
          <w:rFonts w:ascii="宋体" w:eastAsia="宋体" w:hAnsi="SimSun" w:cs="宋体"/>
          <w:sz w:val="28"/>
        </w:rPr>
        <w:t>读</w:t>
      </w:r>
      <w:r>
        <w:rPr>
          <w:rFonts w:ascii="宋体" w:eastAsia="宋体" w:hAnsi="MS Mincho" w:cs="宋体"/>
          <w:sz w:val="28"/>
        </w:rPr>
        <w:t>到撰写教学</w:t>
      </w:r>
      <w:r>
        <w:rPr>
          <w:rFonts w:ascii="宋体" w:eastAsia="宋体" w:hAnsi="SimSun" w:cs="宋体"/>
          <w:sz w:val="28"/>
        </w:rPr>
        <w:t>设计</w:t>
      </w:r>
      <w:r>
        <w:rPr>
          <w:rFonts w:ascii="宋体" w:eastAsia="宋体" w:hAnsi="MS Mincho" w:cs="宋体"/>
          <w:sz w:val="28"/>
        </w:rPr>
        <w:t>我都力求尽力做好。在教学方法的改革上，</w:t>
      </w:r>
      <w:r>
        <w:rPr>
          <w:rFonts w:ascii="宋体" w:eastAsia="宋体" w:hAnsi="SimSun" w:cs="宋体"/>
          <w:sz w:val="28"/>
        </w:rPr>
        <w:t>坚</w:t>
      </w:r>
      <w:r>
        <w:rPr>
          <w:rFonts w:ascii="宋体" w:eastAsia="宋体" w:hAnsi="MS Mincho" w:cs="宋体"/>
          <w:sz w:val="28"/>
        </w:rPr>
        <w:t>持在教学</w:t>
      </w:r>
      <w:r>
        <w:rPr>
          <w:rFonts w:ascii="宋体" w:eastAsia="宋体" w:hAnsi="SimSun" w:cs="宋体"/>
          <w:sz w:val="28"/>
        </w:rPr>
        <w:t>每</w:t>
      </w:r>
      <w:r>
        <w:rPr>
          <w:rFonts w:ascii="宋体" w:eastAsia="宋体" w:hAnsi="MS Mincho" w:cs="宋体"/>
          <w:sz w:val="28"/>
        </w:rPr>
        <w:t>一篇</w:t>
      </w:r>
      <w:r>
        <w:rPr>
          <w:rFonts w:ascii="宋体" w:eastAsia="宋体" w:hAnsi="SimSun" w:cs="宋体"/>
          <w:sz w:val="28"/>
        </w:rPr>
        <w:t>课</w:t>
      </w:r>
      <w:r>
        <w:rPr>
          <w:rFonts w:ascii="宋体" w:eastAsia="宋体" w:hAnsi="MS Mincho" w:cs="宋体"/>
          <w:sz w:val="28"/>
        </w:rPr>
        <w:t>文</w:t>
      </w:r>
      <w:r>
        <w:rPr>
          <w:rFonts w:ascii="宋体" w:eastAsia="宋体" w:hAnsi="SimSun" w:cs="宋体"/>
          <w:sz w:val="28"/>
        </w:rPr>
        <w:t>时</w:t>
      </w:r>
      <w:r>
        <w:rPr>
          <w:rFonts w:ascii="宋体" w:eastAsia="宋体" w:hAnsi="MS Mincho" w:cs="宋体"/>
          <w:sz w:val="28"/>
        </w:rPr>
        <w:t>都竭力地做到</w:t>
      </w:r>
      <w:r>
        <w:rPr>
          <w:rFonts w:ascii="宋体" w:eastAsia="宋体" w:cs="宋体"/>
          <w:sz w:val="28"/>
        </w:rPr>
        <w:t>"</w:t>
      </w:r>
      <w:r>
        <w:rPr>
          <w:rFonts w:ascii="宋体" w:eastAsia="宋体" w:hAnsi="MS Mincho" w:cs="宋体"/>
          <w:sz w:val="28"/>
        </w:rPr>
        <w:t>以学定教，</w:t>
      </w:r>
      <w:r>
        <w:rPr>
          <w:rFonts w:ascii="宋体" w:eastAsia="宋体" w:hAnsi="SimSun" w:cs="宋体"/>
          <w:sz w:val="28"/>
        </w:rPr>
        <w:t>顺</w:t>
      </w:r>
      <w:r>
        <w:rPr>
          <w:rFonts w:ascii="宋体" w:eastAsia="宋体" w:hAnsi="MS Mincho" w:cs="宋体"/>
          <w:sz w:val="28"/>
        </w:rPr>
        <w:t>学而</w:t>
      </w:r>
      <w:r>
        <w:rPr>
          <w:rFonts w:ascii="宋体" w:eastAsia="宋体" w:hAnsi="SimSun" w:cs="宋体"/>
          <w:sz w:val="28"/>
        </w:rPr>
        <w:t>导</w:t>
      </w:r>
      <w:r>
        <w:rPr>
          <w:rFonts w:ascii="宋体" w:eastAsia="宋体" w:cs="宋体"/>
          <w:sz w:val="28"/>
        </w:rPr>
        <w:t>",</w:t>
      </w:r>
      <w:r>
        <w:rPr>
          <w:rFonts w:ascii="宋体" w:eastAsia="宋体" w:hAnsi="SimSun" w:cs="宋体"/>
          <w:sz w:val="28"/>
        </w:rPr>
        <w:t>每每</w:t>
      </w:r>
      <w:r>
        <w:rPr>
          <w:rFonts w:ascii="宋体" w:eastAsia="宋体" w:hAnsi="MS Mincho" w:cs="宋体"/>
          <w:sz w:val="28"/>
        </w:rPr>
        <w:t>当</w:t>
      </w:r>
      <w:r>
        <w:rPr>
          <w:rFonts w:ascii="宋体" w:eastAsia="宋体" w:hAnsi="SimSun" w:cs="宋体"/>
          <w:sz w:val="28"/>
        </w:rPr>
        <w:t>这样</w:t>
      </w:r>
      <w:r>
        <w:rPr>
          <w:rFonts w:ascii="宋体" w:eastAsia="宋体" w:hAnsi="MS Mincho" w:cs="宋体"/>
          <w:sz w:val="28"/>
        </w:rPr>
        <w:t>的方法能在</w:t>
      </w:r>
      <w:r>
        <w:rPr>
          <w:rFonts w:ascii="宋体" w:eastAsia="宋体" w:hAnsi="SimSun" w:cs="宋体"/>
          <w:sz w:val="28"/>
        </w:rPr>
        <w:t>课</w:t>
      </w:r>
      <w:r>
        <w:rPr>
          <w:rFonts w:ascii="宋体" w:eastAsia="宋体" w:hAnsi="MS Mincho" w:cs="宋体"/>
          <w:sz w:val="28"/>
        </w:rPr>
        <w:t>堂上</w:t>
      </w:r>
      <w:r>
        <w:rPr>
          <w:rFonts w:ascii="宋体" w:eastAsia="宋体" w:hAnsi="SimSun" w:cs="宋体"/>
          <w:sz w:val="28"/>
        </w:rPr>
        <w:t>让</w:t>
      </w:r>
      <w:r>
        <w:rPr>
          <w:rFonts w:ascii="宋体" w:eastAsia="宋体" w:hAnsi="MS Mincho" w:cs="宋体"/>
          <w:sz w:val="28"/>
        </w:rPr>
        <w:t>学生</w:t>
      </w:r>
      <w:r>
        <w:rPr>
          <w:rFonts w:ascii="宋体" w:eastAsia="宋体" w:hAnsi="SimSun" w:cs="宋体"/>
          <w:sz w:val="28"/>
        </w:rPr>
        <w:t>积</w:t>
      </w:r>
      <w:r>
        <w:rPr>
          <w:rFonts w:ascii="宋体" w:eastAsia="宋体" w:hAnsi="MS Mincho" w:cs="宋体"/>
          <w:sz w:val="28"/>
        </w:rPr>
        <w:t>极参与</w:t>
      </w:r>
      <w:r>
        <w:rPr>
          <w:rFonts w:ascii="宋体" w:eastAsia="宋体" w:hAnsi="SimSun" w:cs="宋体"/>
          <w:sz w:val="28"/>
        </w:rPr>
        <w:t>时</w:t>
      </w:r>
      <w:r>
        <w:rPr>
          <w:rFonts w:ascii="宋体" w:eastAsia="宋体" w:hAnsi="MS Mincho" w:cs="宋体"/>
          <w:sz w:val="28"/>
        </w:rPr>
        <w:t>，</w:t>
      </w:r>
      <w:r>
        <w:rPr>
          <w:rFonts w:ascii="宋体" w:eastAsia="宋体" w:cs="宋体"/>
          <w:sz w:val="28"/>
        </w:rPr>
        <w:t>"</w:t>
      </w:r>
      <w:r>
        <w:rPr>
          <w:rFonts w:ascii="宋体" w:eastAsia="宋体" w:hAnsi="MS Mincho" w:cs="宋体"/>
          <w:sz w:val="28"/>
        </w:rPr>
        <w:t>以学定教、</w:t>
      </w:r>
      <w:r>
        <w:rPr>
          <w:rFonts w:ascii="宋体" w:eastAsia="宋体" w:hAnsi="SimSun" w:cs="宋体"/>
          <w:sz w:val="28"/>
        </w:rPr>
        <w:t>顺</w:t>
      </w:r>
      <w:r>
        <w:rPr>
          <w:rFonts w:ascii="宋体" w:eastAsia="宋体" w:hAnsi="MS Mincho" w:cs="宋体"/>
          <w:sz w:val="28"/>
        </w:rPr>
        <w:t>学而</w:t>
      </w:r>
      <w:r>
        <w:rPr>
          <w:rFonts w:ascii="宋体" w:eastAsia="宋体" w:hAnsi="SimSun" w:cs="宋体"/>
          <w:sz w:val="28"/>
        </w:rPr>
        <w:t>导</w:t>
      </w:r>
      <w:r>
        <w:rPr>
          <w:rFonts w:ascii="宋体" w:eastAsia="宋体" w:cs="宋体"/>
          <w:sz w:val="28"/>
        </w:rPr>
        <w:t>"</w:t>
      </w:r>
      <w:r>
        <w:rPr>
          <w:rFonts w:ascii="宋体" w:eastAsia="宋体" w:hAnsi="MS Mincho" w:cs="宋体"/>
          <w:sz w:val="28"/>
        </w:rPr>
        <w:t>的基本方法确</w:t>
      </w:r>
      <w:r>
        <w:rPr>
          <w:rFonts w:ascii="宋体" w:eastAsia="宋体" w:hAnsi="SimSun" w:cs="宋体"/>
          <w:sz w:val="28"/>
        </w:rPr>
        <w:t>实</w:t>
      </w:r>
      <w:r>
        <w:rPr>
          <w:rFonts w:ascii="宋体" w:eastAsia="宋体" w:hAnsi="MS Mincho" w:cs="宋体"/>
          <w:sz w:val="28"/>
        </w:rPr>
        <w:t>在我的</w:t>
      </w:r>
      <w:r>
        <w:rPr>
          <w:rFonts w:ascii="宋体" w:eastAsia="宋体" w:hAnsi="SimSun" w:cs="宋体"/>
          <w:sz w:val="28"/>
        </w:rPr>
        <w:t>课</w:t>
      </w:r>
      <w:r>
        <w:rPr>
          <w:rFonts w:ascii="宋体" w:eastAsia="宋体" w:hAnsi="MS Mincho" w:cs="宋体"/>
          <w:sz w:val="28"/>
        </w:rPr>
        <w:t>堂注入很多新</w:t>
      </w:r>
      <w:r>
        <w:rPr>
          <w:rFonts w:ascii="宋体" w:eastAsia="宋体" w:hAnsi="SimSun" w:cs="宋体"/>
          <w:sz w:val="28"/>
        </w:rPr>
        <w:t>鲜</w:t>
      </w:r>
      <w:r>
        <w:rPr>
          <w:rFonts w:ascii="宋体" w:eastAsia="宋体" w:hAnsi="MS Mincho" w:cs="宋体"/>
          <w:sz w:val="28"/>
        </w:rPr>
        <w:t>的力量。然而，并不是所有的</w:t>
      </w:r>
      <w:r>
        <w:rPr>
          <w:rFonts w:ascii="宋体" w:eastAsia="宋体" w:hAnsi="SimSun" w:cs="宋体"/>
          <w:sz w:val="28"/>
        </w:rPr>
        <w:t>课</w:t>
      </w:r>
      <w:r>
        <w:rPr>
          <w:rFonts w:ascii="宋体" w:eastAsia="宋体" w:hAnsi="MS Mincho" w:cs="宋体"/>
          <w:sz w:val="28"/>
        </w:rPr>
        <w:t>堂都能完美地把</w:t>
      </w:r>
      <w:r>
        <w:rPr>
          <w:rFonts w:ascii="宋体" w:eastAsia="宋体" w:hAnsi="SimSun" w:cs="宋体"/>
          <w:sz w:val="28"/>
        </w:rPr>
        <w:t>这</w:t>
      </w:r>
      <w:r>
        <w:rPr>
          <w:rFonts w:ascii="宋体" w:eastAsia="宋体" w:hAnsi="MS Mincho" w:cs="宋体"/>
          <w:sz w:val="28"/>
        </w:rPr>
        <w:t>一基本</w:t>
      </w:r>
      <w:r>
        <w:rPr>
          <w:rFonts w:ascii="宋体" w:eastAsia="宋体" w:hAnsi="SimSun" w:cs="宋体"/>
          <w:sz w:val="28"/>
        </w:rPr>
        <w:t>观</w:t>
      </w:r>
      <w:r>
        <w:rPr>
          <w:rFonts w:ascii="宋体" w:eastAsia="宋体" w:hAnsi="MS Mincho" w:cs="宋体"/>
          <w:sz w:val="28"/>
        </w:rPr>
        <w:t>点融合。</w:t>
      </w:r>
      <w:r>
        <w:rPr>
          <w:rFonts w:ascii="宋体" w:eastAsia="宋体" w:cs="宋体"/>
          <w:sz w:val="28"/>
        </w:rPr>
        <w:t>32</w:t>
      </w:r>
      <w:r>
        <w:rPr>
          <w:rFonts w:ascii="宋体" w:eastAsia="宋体" w:hAnsi="MS Mincho" w:cs="宋体"/>
          <w:sz w:val="28"/>
        </w:rPr>
        <w:t>篇</w:t>
      </w:r>
      <w:r>
        <w:rPr>
          <w:rFonts w:ascii="宋体" w:eastAsia="宋体" w:hAnsi="SimSun" w:cs="宋体"/>
          <w:sz w:val="28"/>
        </w:rPr>
        <w:t>课</w:t>
      </w:r>
      <w:r>
        <w:rPr>
          <w:rFonts w:ascii="宋体" w:eastAsia="宋体" w:hAnsi="MS Mincho" w:cs="宋体"/>
          <w:sz w:val="28"/>
        </w:rPr>
        <w:t>文当中，能真正融入</w:t>
      </w:r>
      <w:r>
        <w:rPr>
          <w:rFonts w:ascii="宋体" w:eastAsia="宋体" w:hAnsi="SimSun" w:cs="宋体"/>
          <w:sz w:val="28"/>
        </w:rPr>
        <w:t>这</w:t>
      </w:r>
      <w:r>
        <w:rPr>
          <w:rFonts w:ascii="宋体" w:eastAsia="宋体" w:hAnsi="MS Mincho" w:cs="宋体"/>
          <w:sz w:val="28"/>
        </w:rPr>
        <w:t>一理念的基本是</w:t>
      </w:r>
      <w:r>
        <w:rPr>
          <w:rFonts w:ascii="宋体" w:eastAsia="宋体" w:hAnsi="SimSun" w:cs="宋体"/>
          <w:sz w:val="28"/>
        </w:rPr>
        <w:t>凤</w:t>
      </w:r>
      <w:r>
        <w:rPr>
          <w:rFonts w:ascii="宋体" w:eastAsia="宋体" w:hAnsi="MS Mincho" w:cs="宋体"/>
          <w:sz w:val="28"/>
        </w:rPr>
        <w:t>毛麟角。主要原因</w:t>
      </w:r>
      <w:r>
        <w:rPr>
          <w:rFonts w:ascii="宋体" w:eastAsia="宋体" w:hAnsi="SimSun" w:cs="宋体"/>
          <w:sz w:val="28"/>
        </w:rPr>
        <w:t>还</w:t>
      </w:r>
      <w:r>
        <w:rPr>
          <w:rFonts w:ascii="宋体" w:eastAsia="宋体" w:hAnsi="MS Mincho" w:cs="宋体"/>
          <w:sz w:val="28"/>
        </w:rPr>
        <w:t>是在自己没能在</w:t>
      </w:r>
      <w:r>
        <w:rPr>
          <w:rFonts w:ascii="宋体" w:eastAsia="宋体" w:hAnsi="SimSun" w:cs="宋体"/>
          <w:sz w:val="28"/>
        </w:rPr>
        <w:t>备课这</w:t>
      </w:r>
      <w:r>
        <w:rPr>
          <w:rFonts w:ascii="宋体" w:eastAsia="宋体" w:hAnsi="MS Mincho" w:cs="宋体"/>
          <w:sz w:val="28"/>
        </w:rPr>
        <w:t>一</w:t>
      </w:r>
      <w:r>
        <w:rPr>
          <w:rFonts w:ascii="宋体" w:eastAsia="宋体" w:hAnsi="SimSun" w:cs="宋体"/>
          <w:sz w:val="28"/>
        </w:rPr>
        <w:t>环节</w:t>
      </w:r>
      <w:r>
        <w:rPr>
          <w:rFonts w:ascii="宋体" w:eastAsia="宋体" w:hAnsi="MS Mincho" w:cs="宋体"/>
          <w:sz w:val="28"/>
        </w:rPr>
        <w:t>中下苦功，亦或者是</w:t>
      </w:r>
      <w:r>
        <w:rPr>
          <w:rFonts w:ascii="宋体" w:eastAsia="宋体" w:hAnsi="SimSun" w:cs="宋体"/>
          <w:sz w:val="28"/>
        </w:rPr>
        <w:t>语</w:t>
      </w:r>
      <w:r>
        <w:rPr>
          <w:rFonts w:ascii="宋体" w:eastAsia="宋体" w:hAnsi="MS Mincho" w:cs="宋体"/>
          <w:sz w:val="28"/>
        </w:rPr>
        <w:t>文本身素</w:t>
      </w:r>
      <w:r>
        <w:rPr>
          <w:rFonts w:ascii="宋体" w:eastAsia="宋体" w:hAnsi="SimSun" w:cs="宋体"/>
          <w:sz w:val="28"/>
        </w:rPr>
        <w:t>养</w:t>
      </w:r>
      <w:r>
        <w:rPr>
          <w:rFonts w:ascii="宋体" w:eastAsia="宋体" w:hAnsi="MS Mincho" w:cs="宋体"/>
          <w:sz w:val="28"/>
        </w:rPr>
        <w:t>的缺失。当你越是放手或者放学，而孩子</w:t>
      </w:r>
      <w:r>
        <w:rPr>
          <w:rFonts w:ascii="宋体" w:eastAsia="宋体" w:hAnsi="SimSun" w:cs="宋体"/>
          <w:sz w:val="28"/>
        </w:rPr>
        <w:t>们</w:t>
      </w:r>
      <w:r>
        <w:rPr>
          <w:rFonts w:ascii="宋体" w:eastAsia="宋体" w:hAnsi="MS Mincho" w:cs="宋体"/>
          <w:sz w:val="28"/>
        </w:rPr>
        <w:t>的</w:t>
      </w:r>
      <w:r>
        <w:rPr>
          <w:rFonts w:ascii="宋体" w:eastAsia="宋体" w:hAnsi="SimSun" w:cs="宋体"/>
          <w:sz w:val="28"/>
        </w:rPr>
        <w:t>脸</w:t>
      </w:r>
      <w:r>
        <w:rPr>
          <w:rFonts w:ascii="宋体" w:eastAsia="宋体" w:hAnsi="MS Mincho" w:cs="宋体"/>
          <w:sz w:val="28"/>
        </w:rPr>
        <w:t>上挂着的无辜越是更多。</w:t>
      </w:r>
      <w:r>
        <w:rPr>
          <w:rFonts w:ascii="宋体" w:eastAsia="宋体" w:hAnsi="SimSun" w:cs="宋体"/>
          <w:sz w:val="28"/>
        </w:rPr>
        <w:t>这样</w:t>
      </w:r>
      <w:r>
        <w:rPr>
          <w:rFonts w:ascii="宋体" w:eastAsia="宋体" w:hAnsi="MS Mincho" w:cs="宋体"/>
          <w:sz w:val="28"/>
        </w:rPr>
        <w:t>一来，</w:t>
      </w:r>
      <w:r>
        <w:rPr>
          <w:rFonts w:ascii="宋体" w:eastAsia="宋体" w:hAnsi="SimSun" w:cs="宋体"/>
          <w:sz w:val="28"/>
        </w:rPr>
        <w:t>课</w:t>
      </w:r>
      <w:r>
        <w:rPr>
          <w:rFonts w:ascii="宋体" w:eastAsia="宋体" w:hAnsi="MS Mincho" w:cs="宋体"/>
          <w:sz w:val="28"/>
        </w:rPr>
        <w:t>堂上更是火急火燎，甚至</w:t>
      </w:r>
      <w:r>
        <w:rPr>
          <w:rFonts w:ascii="宋体" w:eastAsia="宋体" w:hAnsi="SimSun" w:cs="宋体"/>
          <w:sz w:val="28"/>
        </w:rPr>
        <w:t>责骂这</w:t>
      </w:r>
      <w:r>
        <w:rPr>
          <w:rFonts w:ascii="宋体" w:eastAsia="宋体" w:hAnsi="MS Mincho" w:cs="宋体"/>
          <w:sz w:val="28"/>
        </w:rPr>
        <w:t>些可怜的孩子。至今回</w:t>
      </w:r>
      <w:r>
        <w:rPr>
          <w:rFonts w:ascii="宋体" w:eastAsia="宋体" w:hAnsi="SimSun" w:cs="宋体"/>
          <w:sz w:val="28"/>
        </w:rPr>
        <w:t>顾</w:t>
      </w:r>
      <w:r>
        <w:rPr>
          <w:rFonts w:ascii="宋体" w:eastAsia="宋体" w:hAnsi="MS Mincho" w:cs="宋体"/>
          <w:sz w:val="28"/>
        </w:rPr>
        <w:t>，不得不</w:t>
      </w:r>
      <w:r>
        <w:rPr>
          <w:rFonts w:ascii="宋体" w:eastAsia="宋体" w:hAnsi="SimSun" w:cs="宋体"/>
          <w:sz w:val="28"/>
        </w:rPr>
        <w:t>让</w:t>
      </w:r>
      <w:r>
        <w:rPr>
          <w:rFonts w:ascii="宋体" w:eastAsia="宋体" w:hAnsi="MS Mincho" w:cs="宋体"/>
          <w:sz w:val="28"/>
        </w:rPr>
        <w:t>我</w:t>
      </w:r>
      <w:r>
        <w:rPr>
          <w:rFonts w:ascii="宋体" w:eastAsia="宋体" w:hAnsi="SimSun" w:cs="宋体"/>
          <w:sz w:val="28"/>
        </w:rPr>
        <w:t>为</w:t>
      </w:r>
      <w:r>
        <w:rPr>
          <w:rFonts w:ascii="宋体" w:eastAsia="宋体" w:hAnsi="MS Mincho" w:cs="宋体"/>
          <w:sz w:val="28"/>
        </w:rPr>
        <w:t>了自己的冒失汗</w:t>
      </w:r>
      <w:r>
        <w:rPr>
          <w:rFonts w:ascii="宋体" w:eastAsia="宋体" w:hAnsi="SimSun" w:cs="宋体"/>
          <w:sz w:val="28"/>
        </w:rPr>
        <w:t>颜</w:t>
      </w:r>
      <w:r>
        <w:rPr>
          <w:rFonts w:ascii="宋体" w:eastAsia="宋体" w:hAnsi="MS Mincho" w:cs="宋体"/>
          <w:sz w:val="28"/>
        </w:rPr>
        <w:t>。但</w:t>
      </w:r>
      <w:r>
        <w:rPr>
          <w:rFonts w:ascii="宋体" w:eastAsia="宋体" w:cs="宋体"/>
          <w:sz w:val="28"/>
        </w:rPr>
        <w:t>"</w:t>
      </w:r>
      <w:r>
        <w:rPr>
          <w:rFonts w:ascii="宋体" w:eastAsia="宋体" w:hAnsi="MS Mincho" w:cs="宋体"/>
          <w:sz w:val="28"/>
        </w:rPr>
        <w:t>以学定教、</w:t>
      </w:r>
      <w:r>
        <w:rPr>
          <w:rFonts w:ascii="宋体" w:eastAsia="宋体" w:hAnsi="SimSun" w:cs="宋体"/>
          <w:sz w:val="28"/>
        </w:rPr>
        <w:t>顺</w:t>
      </w:r>
      <w:r>
        <w:rPr>
          <w:rFonts w:ascii="宋体" w:eastAsia="宋体" w:hAnsi="MS Mincho" w:cs="宋体"/>
          <w:sz w:val="28"/>
        </w:rPr>
        <w:t>学而</w:t>
      </w:r>
      <w:r>
        <w:rPr>
          <w:rFonts w:ascii="宋体" w:eastAsia="宋体" w:hAnsi="SimSun" w:cs="宋体"/>
          <w:sz w:val="28"/>
        </w:rPr>
        <w:t>导</w:t>
      </w:r>
      <w:r>
        <w:rPr>
          <w:rFonts w:ascii="宋体" w:eastAsia="宋体" w:cs="宋体"/>
          <w:sz w:val="28"/>
        </w:rPr>
        <w:t>"</w:t>
      </w:r>
      <w:r>
        <w:rPr>
          <w:rFonts w:ascii="宋体" w:eastAsia="宋体" w:hAnsi="SimSun" w:cs="宋体"/>
          <w:sz w:val="28"/>
        </w:rPr>
        <w:t>这样</w:t>
      </w:r>
      <w:r>
        <w:rPr>
          <w:rFonts w:ascii="宋体" w:eastAsia="宋体" w:hAnsi="MS Mincho" w:cs="宋体"/>
          <w:sz w:val="28"/>
        </w:rPr>
        <w:t>的方法在教学中充分的融入所取得的教学效果是毋庸置疑的，所以，在今后很</w:t>
      </w:r>
      <w:r>
        <w:rPr>
          <w:rFonts w:ascii="宋体" w:eastAsia="宋体" w:hAnsi="SimSun" w:cs="宋体"/>
          <w:sz w:val="28"/>
        </w:rPr>
        <w:t>长</w:t>
      </w:r>
      <w:r>
        <w:rPr>
          <w:rFonts w:ascii="宋体" w:eastAsia="宋体" w:hAnsi="MS Mincho" w:cs="宋体"/>
          <w:sz w:val="28"/>
        </w:rPr>
        <w:t>的一段</w:t>
      </w:r>
      <w:r>
        <w:rPr>
          <w:rFonts w:ascii="宋体" w:eastAsia="宋体" w:hAnsi="SimSun" w:cs="宋体"/>
          <w:sz w:val="28"/>
        </w:rPr>
        <w:t>时间</w:t>
      </w:r>
      <w:r>
        <w:rPr>
          <w:rFonts w:ascii="宋体" w:eastAsia="宋体" w:hAnsi="MS Mincho" w:cs="宋体"/>
          <w:sz w:val="28"/>
        </w:rPr>
        <w:t>上，我</w:t>
      </w:r>
      <w:r>
        <w:rPr>
          <w:rFonts w:ascii="宋体" w:eastAsia="宋体" w:hAnsi="SimSun" w:cs="宋体"/>
          <w:sz w:val="28"/>
        </w:rPr>
        <w:t>还</w:t>
      </w:r>
      <w:r>
        <w:rPr>
          <w:rFonts w:ascii="宋体" w:eastAsia="宋体" w:hAnsi="MS Mincho" w:cs="宋体"/>
          <w:sz w:val="28"/>
        </w:rPr>
        <w:t>是更多地在切入</w:t>
      </w:r>
      <w:r>
        <w:rPr>
          <w:rFonts w:ascii="宋体" w:eastAsia="宋体" w:hAnsi="SimSun" w:cs="宋体"/>
          <w:sz w:val="28"/>
        </w:rPr>
        <w:t>这样</w:t>
      </w:r>
      <w:r>
        <w:rPr>
          <w:rFonts w:ascii="宋体" w:eastAsia="宋体" w:hAnsi="MS Mincho" w:cs="宋体"/>
          <w:sz w:val="28"/>
        </w:rPr>
        <w:t>的方法上做足功</w:t>
      </w:r>
      <w:r>
        <w:rPr>
          <w:rFonts w:ascii="宋体" w:eastAsia="宋体" w:hAnsi="SimSun" w:cs="宋体"/>
          <w:sz w:val="28"/>
        </w:rPr>
        <w:t>课</w:t>
      </w:r>
      <w:r>
        <w:rPr>
          <w:rFonts w:ascii="宋体" w:eastAsia="宋体" w:hAnsi="MS Mincho" w:cs="宋体"/>
          <w:sz w:val="28"/>
        </w:rPr>
        <w:t>，以便不断丰富和</w:t>
      </w:r>
      <w:r>
        <w:rPr>
          <w:rFonts w:ascii="宋体" w:eastAsia="宋体" w:hAnsi="SimSun" w:cs="宋体"/>
          <w:sz w:val="28"/>
        </w:rPr>
        <w:t>创</w:t>
      </w:r>
      <w:r>
        <w:rPr>
          <w:rFonts w:ascii="宋体" w:eastAsia="宋体" w:hAnsi="MS Mincho" w:cs="宋体"/>
          <w:sz w:val="28"/>
        </w:rPr>
        <w:t>新</w:t>
      </w:r>
      <w:r>
        <w:rPr>
          <w:rFonts w:ascii="宋体" w:eastAsia="宋体" w:hAnsi="SimSun" w:cs="宋体"/>
          <w:sz w:val="28"/>
        </w:rPr>
        <w:t>语</w:t>
      </w:r>
      <w:r>
        <w:rPr>
          <w:rFonts w:ascii="宋体" w:eastAsia="宋体" w:hAnsi="MS Mincho" w:cs="宋体"/>
          <w:sz w:val="28"/>
        </w:rPr>
        <w:t>文的教学方法。</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小学</w:t>
      </w:r>
      <w:r>
        <w:rPr>
          <w:rFonts w:ascii="宋体" w:eastAsia="宋体" w:hAnsi="SimSun" w:cs="宋体"/>
          <w:i w:val="0"/>
          <w:iCs w:val="0"/>
          <w:sz w:val="28"/>
        </w:rPr>
        <w:t>语</w:t>
      </w:r>
      <w:r>
        <w:rPr>
          <w:rFonts w:ascii="宋体" w:eastAsia="宋体" w:hAnsi="MS Mincho" w:cs="宋体"/>
          <w:i w:val="0"/>
          <w:iCs w:val="0"/>
          <w:sz w:val="28"/>
        </w:rPr>
        <w:t>文二年</w:t>
      </w:r>
      <w:r>
        <w:rPr>
          <w:rFonts w:ascii="宋体" w:eastAsia="宋体" w:hAnsi="SimSun" w:cs="宋体"/>
          <w:i w:val="0"/>
          <w:iCs w:val="0"/>
          <w:sz w:val="28"/>
        </w:rPr>
        <w:t>级</w:t>
      </w:r>
      <w:r>
        <w:rPr>
          <w:rFonts w:ascii="宋体" w:eastAsia="宋体" w:hAnsi="MS Mincho" w:cs="宋体"/>
          <w:i w:val="0"/>
          <w:iCs w:val="0"/>
          <w:sz w:val="28"/>
        </w:rPr>
        <w:t>下册期末</w:t>
      </w:r>
      <w:r>
        <w:rPr>
          <w:rFonts w:ascii="宋体" w:eastAsia="宋体" w:hAnsi="SimSun" w:cs="宋体"/>
          <w:i w:val="0"/>
          <w:iCs w:val="0"/>
          <w:sz w:val="28"/>
        </w:rPr>
        <w:t>总结</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2</w:t>
      </w:r>
    </w:p>
    <w:p>
      <w:pPr>
        <w:spacing w:before="160" w:beforeAutospacing="0" w:after="160" w:afterAutospacing="0" w:line="360" w:lineRule="auto"/>
        <w:ind w:firstLine="560"/>
        <w:contextualSpacing w:val="0"/>
        <w:jc w:val="both"/>
      </w:pPr>
      <w:r>
        <w:rPr>
          <w:rFonts w:ascii="宋体" w:eastAsia="宋体" w:hAnsi="MS Mincho" w:cs="宋体"/>
          <w:sz w:val="28"/>
        </w:rPr>
        <w:t>又</w:t>
      </w:r>
      <w:r>
        <w:rPr>
          <w:rFonts w:ascii="宋体" w:eastAsia="宋体" w:hAnsi="SimSun" w:cs="宋体"/>
          <w:sz w:val="28"/>
        </w:rPr>
        <w:t>结</w:t>
      </w:r>
      <w:r>
        <w:rPr>
          <w:rFonts w:ascii="宋体" w:eastAsia="宋体" w:hAnsi="MS Mincho" w:cs="宋体"/>
          <w:sz w:val="28"/>
        </w:rPr>
        <w:t>束了一学期</w:t>
      </w:r>
      <w:r>
        <w:rPr>
          <w:rFonts w:ascii="宋体" w:eastAsia="宋体" w:hAnsi="SimSun" w:cs="宋体"/>
          <w:sz w:val="28"/>
        </w:rPr>
        <w:t>紧紧张张</w:t>
      </w:r>
      <w:r>
        <w:rPr>
          <w:rFonts w:ascii="宋体" w:eastAsia="宋体" w:hAnsi="MS Mincho" w:cs="宋体"/>
          <w:sz w:val="28"/>
        </w:rPr>
        <w:t>的教学工作</w:t>
      </w:r>
      <w:r>
        <w:rPr>
          <w:rFonts w:ascii="宋体" w:eastAsia="宋体" w:cs="宋体"/>
          <w:sz w:val="28"/>
        </w:rPr>
        <w:t>,</w:t>
      </w:r>
      <w:r>
        <w:rPr>
          <w:rFonts w:ascii="宋体" w:eastAsia="宋体" w:hAnsi="MS Mincho" w:cs="宋体"/>
          <w:sz w:val="28"/>
        </w:rPr>
        <w:t>在本学期的教学工作中，我以</w:t>
      </w:r>
      <w:r>
        <w:rPr>
          <w:rFonts w:ascii="宋体" w:eastAsia="宋体" w:cs="宋体"/>
          <w:sz w:val="28"/>
        </w:rPr>
        <w:t>“</w:t>
      </w:r>
      <w:r>
        <w:rPr>
          <w:rFonts w:ascii="宋体" w:eastAsia="宋体" w:hAnsi="MS Mincho" w:cs="宋体"/>
          <w:sz w:val="28"/>
        </w:rPr>
        <w:t>提高</w:t>
      </w:r>
      <w:r>
        <w:rPr>
          <w:rFonts w:ascii="宋体" w:eastAsia="宋体" w:hAnsi="SimSun" w:cs="宋体"/>
          <w:sz w:val="28"/>
        </w:rPr>
        <w:t>课</w:t>
      </w:r>
      <w:r>
        <w:rPr>
          <w:rFonts w:ascii="宋体" w:eastAsia="宋体" w:hAnsi="MS Mincho" w:cs="宋体"/>
          <w:sz w:val="28"/>
        </w:rPr>
        <w:t>堂教学的有效性</w:t>
      </w:r>
      <w:r>
        <w:rPr>
          <w:rFonts w:ascii="宋体" w:eastAsia="宋体" w:cs="宋体"/>
          <w:sz w:val="28"/>
        </w:rPr>
        <w:t>“</w:t>
      </w:r>
      <w:r>
        <w:rPr>
          <w:rFonts w:ascii="宋体" w:eastAsia="宋体" w:hAnsi="SimSun" w:cs="宋体"/>
          <w:sz w:val="28"/>
        </w:rPr>
        <w:t>为</w:t>
      </w:r>
      <w:r>
        <w:rPr>
          <w:rFonts w:ascii="宋体" w:eastAsia="宋体" w:hAnsi="MS Mincho" w:cs="宋体"/>
          <w:sz w:val="28"/>
        </w:rPr>
        <w:t>切入点，把提高</w:t>
      </w:r>
      <w:r>
        <w:rPr>
          <w:rFonts w:ascii="宋体" w:eastAsia="宋体" w:hAnsi="SimSun" w:cs="宋体"/>
          <w:sz w:val="28"/>
        </w:rPr>
        <w:t>课</w:t>
      </w:r>
      <w:r>
        <w:rPr>
          <w:rFonts w:ascii="宋体" w:eastAsia="宋体" w:hAnsi="MS Mincho" w:cs="宋体"/>
          <w:sz w:val="28"/>
        </w:rPr>
        <w:t>堂教学的</w:t>
      </w:r>
      <w:r>
        <w:rPr>
          <w:rFonts w:ascii="宋体" w:eastAsia="宋体" w:hAnsi="SimSun" w:cs="宋体"/>
          <w:sz w:val="28"/>
        </w:rPr>
        <w:t>质</w:t>
      </w:r>
      <w:r>
        <w:rPr>
          <w:rFonts w:ascii="宋体" w:eastAsia="宋体" w:hAnsi="MS Mincho" w:cs="宋体"/>
          <w:sz w:val="28"/>
        </w:rPr>
        <w:t>量</w:t>
      </w:r>
      <w:r>
        <w:rPr>
          <w:rFonts w:ascii="宋体" w:eastAsia="宋体" w:hAnsi="SimSun" w:cs="宋体"/>
          <w:sz w:val="28"/>
        </w:rPr>
        <w:t>贯</w:t>
      </w:r>
      <w:r>
        <w:rPr>
          <w:rFonts w:ascii="宋体" w:eastAsia="宋体" w:hAnsi="MS Mincho" w:cs="宋体"/>
          <w:sz w:val="28"/>
        </w:rPr>
        <w:t>穿教育教学工作的始</w:t>
      </w:r>
      <w:r>
        <w:rPr>
          <w:rFonts w:ascii="宋体" w:eastAsia="宋体" w:hAnsi="SimSun" w:cs="宋体"/>
          <w:sz w:val="28"/>
        </w:rPr>
        <w:t>终</w:t>
      </w:r>
      <w:r>
        <w:rPr>
          <w:rFonts w:ascii="宋体" w:eastAsia="宋体" w:hAnsi="MS Mincho" w:cs="宋体"/>
          <w:sz w:val="28"/>
        </w:rPr>
        <w:t>。就</w:t>
      </w:r>
      <w:r>
        <w:rPr>
          <w:rFonts w:ascii="宋体" w:eastAsia="宋体" w:hAnsi="SimSun" w:cs="宋体"/>
          <w:sz w:val="28"/>
        </w:rPr>
        <w:t>结</w:t>
      </w:r>
      <w:r>
        <w:rPr>
          <w:rFonts w:ascii="宋体" w:eastAsia="宋体" w:hAnsi="MS Mincho" w:cs="宋体"/>
          <w:sz w:val="28"/>
        </w:rPr>
        <w:t>合本学期的教学情况，</w:t>
      </w:r>
      <w:r>
        <w:rPr>
          <w:rFonts w:ascii="宋体" w:eastAsia="宋体" w:hAnsi="SimSun" w:cs="宋体"/>
          <w:sz w:val="28"/>
        </w:rPr>
        <w:t>简单</w:t>
      </w:r>
      <w:r>
        <w:rPr>
          <w:rFonts w:ascii="宋体" w:eastAsia="宋体" w:hAnsi="MS Mincho" w:cs="宋体"/>
          <w:sz w:val="28"/>
        </w:rPr>
        <w:t>的</w:t>
      </w:r>
      <w:r>
        <w:rPr>
          <w:rFonts w:ascii="宋体" w:eastAsia="宋体" w:hAnsi="SimSun" w:cs="宋体"/>
          <w:sz w:val="28"/>
        </w:rPr>
        <w:t>总结</w:t>
      </w:r>
      <w:r>
        <w:rPr>
          <w:rFonts w:ascii="宋体" w:eastAsia="宋体" w:hAnsi="MS Mincho" w:cs="宋体"/>
          <w:sz w:val="28"/>
        </w:rPr>
        <w:t>一下本学期的教学工作</w:t>
      </w:r>
    </w:p>
    <w:p>
      <w:pPr>
        <w:spacing w:before="160" w:beforeAutospacing="0" w:after="160" w:afterAutospacing="0" w:line="360" w:lineRule="auto"/>
        <w:ind w:firstLine="560"/>
        <w:contextualSpacing w:val="0"/>
        <w:jc w:val="both"/>
      </w:pPr>
      <w:r>
        <w:rPr>
          <w:rFonts w:ascii="宋体" w:eastAsia="宋体" w:hAnsi="SimSun" w:cs="宋体"/>
          <w:sz w:val="28"/>
        </w:rPr>
        <w:t>课</w:t>
      </w:r>
      <w:r>
        <w:rPr>
          <w:rFonts w:ascii="宋体" w:eastAsia="宋体" w:hAnsi="MS Mincho" w:cs="宋体"/>
          <w:sz w:val="28"/>
        </w:rPr>
        <w:t>堂是</w:t>
      </w:r>
      <w:r>
        <w:rPr>
          <w:rFonts w:ascii="宋体" w:eastAsia="宋体" w:hAnsi="SimSun" w:cs="宋体"/>
          <w:sz w:val="28"/>
        </w:rPr>
        <w:t>实</w:t>
      </w:r>
      <w:r>
        <w:rPr>
          <w:rFonts w:ascii="宋体" w:eastAsia="宋体" w:hAnsi="MS Mincho" w:cs="宋体"/>
          <w:sz w:val="28"/>
        </w:rPr>
        <w:t>施素</w:t>
      </w:r>
      <w:r>
        <w:rPr>
          <w:rFonts w:ascii="宋体" w:eastAsia="宋体" w:hAnsi="SimSun" w:cs="宋体"/>
          <w:sz w:val="28"/>
        </w:rPr>
        <w:t>质</w:t>
      </w:r>
      <w:r>
        <w:rPr>
          <w:rFonts w:ascii="宋体" w:eastAsia="宋体" w:hAnsi="MS Mincho" w:cs="宋体"/>
          <w:sz w:val="28"/>
        </w:rPr>
        <w:t>教育的主</w:t>
      </w:r>
      <w:r>
        <w:rPr>
          <w:rFonts w:ascii="宋体" w:eastAsia="宋体" w:hAnsi="SimSun" w:cs="宋体"/>
          <w:sz w:val="28"/>
        </w:rPr>
        <w:t>阵</w:t>
      </w:r>
      <w:r>
        <w:rPr>
          <w:rFonts w:ascii="宋体" w:eastAsia="宋体" w:hAnsi="MS Mincho" w:cs="宋体"/>
          <w:sz w:val="28"/>
        </w:rPr>
        <w:t>地，如何在有效的</w:t>
      </w:r>
      <w:r>
        <w:rPr>
          <w:rFonts w:ascii="宋体" w:eastAsia="宋体" w:cs="宋体"/>
          <w:sz w:val="28"/>
        </w:rPr>
        <w:t>40</w:t>
      </w:r>
      <w:r>
        <w:rPr>
          <w:rFonts w:ascii="宋体" w:eastAsia="宋体" w:hAnsi="MS Mincho" w:cs="宋体"/>
          <w:sz w:val="28"/>
        </w:rPr>
        <w:t>分</w:t>
      </w:r>
      <w:r>
        <w:rPr>
          <w:rFonts w:ascii="宋体" w:eastAsia="宋体" w:hAnsi="SimSun" w:cs="宋体"/>
          <w:sz w:val="28"/>
        </w:rPr>
        <w:t>钟</w:t>
      </w:r>
      <w:r>
        <w:rPr>
          <w:rFonts w:ascii="宋体" w:eastAsia="宋体" w:hAnsi="MS Mincho" w:cs="宋体"/>
          <w:sz w:val="28"/>
        </w:rPr>
        <w:t>内激</w:t>
      </w:r>
      <w:r>
        <w:rPr>
          <w:rFonts w:ascii="宋体" w:eastAsia="宋体" w:hAnsi="SimSun" w:cs="宋体"/>
          <w:sz w:val="28"/>
        </w:rPr>
        <w:t>发</w:t>
      </w:r>
      <w:r>
        <w:rPr>
          <w:rFonts w:ascii="宋体" w:eastAsia="宋体" w:hAnsi="MS Mincho" w:cs="宋体"/>
          <w:sz w:val="28"/>
        </w:rPr>
        <w:t>学生的学</w:t>
      </w:r>
      <w:r>
        <w:rPr>
          <w:rFonts w:ascii="宋体" w:eastAsia="宋体" w:hAnsi="SimSun" w:cs="宋体"/>
          <w:sz w:val="28"/>
        </w:rPr>
        <w:t>习热</w:t>
      </w:r>
      <w:r>
        <w:rPr>
          <w:rFonts w:ascii="宋体" w:eastAsia="宋体" w:hAnsi="MS Mincho" w:cs="宋体"/>
          <w:sz w:val="28"/>
        </w:rPr>
        <w:t>情，体</w:t>
      </w:r>
      <w:r>
        <w:rPr>
          <w:rFonts w:ascii="宋体" w:eastAsia="宋体" w:hAnsi="SimSun" w:cs="宋体"/>
          <w:sz w:val="28"/>
        </w:rPr>
        <w:t>验</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和成功的快</w:t>
      </w:r>
      <w:r>
        <w:rPr>
          <w:rFonts w:ascii="宋体" w:eastAsia="宋体" w:hAnsi="SimSun" w:cs="宋体"/>
          <w:sz w:val="28"/>
        </w:rPr>
        <w:t>乐</w:t>
      </w:r>
      <w:r>
        <w:rPr>
          <w:rFonts w:ascii="宋体" w:eastAsia="宋体" w:hAnsi="MS Mincho" w:cs="宋体"/>
          <w:sz w:val="28"/>
        </w:rPr>
        <w:t>，促</w:t>
      </w:r>
      <w:r>
        <w:rPr>
          <w:rFonts w:ascii="宋体" w:eastAsia="宋体" w:hAnsi="SimSun" w:cs="宋体"/>
          <w:sz w:val="28"/>
        </w:rPr>
        <w:t>进</w:t>
      </w:r>
      <w:r>
        <w:rPr>
          <w:rFonts w:ascii="宋体" w:eastAsia="宋体" w:hAnsi="MS Mincho" w:cs="宋体"/>
          <w:sz w:val="28"/>
        </w:rPr>
        <w:t>学生全面</w:t>
      </w:r>
      <w:r>
        <w:rPr>
          <w:rFonts w:ascii="宋体" w:eastAsia="宋体" w:hAnsi="SimSun" w:cs="宋体"/>
          <w:sz w:val="28"/>
        </w:rPr>
        <w:t>发</w:t>
      </w:r>
      <w:r>
        <w:rPr>
          <w:rFonts w:ascii="宋体" w:eastAsia="宋体" w:hAnsi="MS Mincho" w:cs="宋体"/>
          <w:sz w:val="28"/>
        </w:rPr>
        <w:t>展，提高学生的学</w:t>
      </w:r>
      <w:r>
        <w:rPr>
          <w:rFonts w:ascii="宋体" w:eastAsia="宋体" w:hAnsi="SimSun" w:cs="宋体"/>
          <w:sz w:val="28"/>
        </w:rPr>
        <w:t>习</w:t>
      </w:r>
      <w:r>
        <w:rPr>
          <w:rFonts w:ascii="宋体" w:eastAsia="宋体" w:hAnsi="MS Mincho" w:cs="宋体"/>
          <w:sz w:val="28"/>
        </w:rPr>
        <w:t>效率与能力。</w:t>
      </w:r>
      <w:r>
        <w:rPr>
          <w:rFonts w:ascii="宋体" w:eastAsia="宋体" w:hAnsi="SimSun" w:cs="宋体"/>
          <w:sz w:val="28"/>
        </w:rPr>
        <w:t>这</w:t>
      </w:r>
      <w:r>
        <w:rPr>
          <w:rFonts w:ascii="宋体" w:eastAsia="宋体" w:hAnsi="MS Mincho" w:cs="宋体"/>
          <w:sz w:val="28"/>
        </w:rPr>
        <w:t>就要求教</w:t>
      </w:r>
      <w:r>
        <w:rPr>
          <w:rFonts w:ascii="宋体" w:eastAsia="宋体" w:hAnsi="SimSun" w:cs="宋体"/>
          <w:sz w:val="28"/>
        </w:rPr>
        <w:t>师</w:t>
      </w:r>
      <w:r>
        <w:rPr>
          <w:rFonts w:ascii="宋体" w:eastAsia="宋体" w:hAnsi="MS Mincho" w:cs="宋体"/>
          <w:sz w:val="28"/>
        </w:rPr>
        <w:t>立足本班</w:t>
      </w:r>
      <w:r>
        <w:rPr>
          <w:rFonts w:ascii="宋体" w:eastAsia="宋体" w:hAnsi="SimSun" w:cs="宋体"/>
          <w:sz w:val="28"/>
        </w:rPr>
        <w:t>实际</w:t>
      </w:r>
      <w:r>
        <w:rPr>
          <w:rFonts w:ascii="宋体" w:eastAsia="宋体" w:hAnsi="MS Mincho" w:cs="宋体"/>
          <w:sz w:val="28"/>
        </w:rPr>
        <w:t>，在分析教材、分析学生等因素的基</w:t>
      </w:r>
      <w:r>
        <w:rPr>
          <w:rFonts w:ascii="宋体" w:eastAsia="宋体" w:hAnsi="SimSun" w:cs="宋体"/>
          <w:sz w:val="28"/>
        </w:rPr>
        <w:t>础</w:t>
      </w:r>
      <w:r>
        <w:rPr>
          <w:rFonts w:ascii="宋体" w:eastAsia="宋体" w:hAnsi="MS Mincho" w:cs="宋体"/>
          <w:sz w:val="28"/>
        </w:rPr>
        <w:t>上，灵活运用有效的方法和途径，向</w:t>
      </w:r>
      <w:r>
        <w:rPr>
          <w:rFonts w:ascii="宋体" w:eastAsia="宋体" w:cs="宋体"/>
          <w:sz w:val="28"/>
        </w:rPr>
        <w:t>40</w:t>
      </w:r>
      <w:r>
        <w:rPr>
          <w:rFonts w:ascii="宋体" w:eastAsia="宋体" w:hAnsi="MS Mincho" w:cs="宋体"/>
          <w:sz w:val="28"/>
        </w:rPr>
        <w:t>分</w:t>
      </w:r>
      <w:r>
        <w:rPr>
          <w:rFonts w:ascii="宋体" w:eastAsia="宋体" w:hAnsi="SimSun" w:cs="宋体"/>
          <w:sz w:val="28"/>
        </w:rPr>
        <w:t>钟</w:t>
      </w:r>
      <w:r>
        <w:rPr>
          <w:rFonts w:ascii="宋体" w:eastAsia="宋体" w:hAnsi="MS Mincho" w:cs="宋体"/>
          <w:sz w:val="28"/>
        </w:rPr>
        <w:t>要</w:t>
      </w:r>
      <w:r>
        <w:rPr>
          <w:rFonts w:ascii="宋体" w:eastAsia="宋体" w:hAnsi="SimSun" w:cs="宋体"/>
          <w:sz w:val="28"/>
        </w:rPr>
        <w:t>质</w:t>
      </w:r>
      <w:r>
        <w:rPr>
          <w:rFonts w:ascii="宋体" w:eastAsia="宋体" w:hAnsi="MS Mincho" w:cs="宋体"/>
          <w:sz w:val="28"/>
        </w:rPr>
        <w:t>量。本学期，我作了一下几点</w:t>
      </w:r>
      <w:r>
        <w:rPr>
          <w:rFonts w:ascii="宋体" w:eastAsia="宋体" w:hAnsi="SimSun" w:cs="宋体"/>
          <w:sz w:val="28"/>
        </w:rPr>
        <w:t>尝试</w:t>
      </w:r>
    </w:p>
    <w:p>
      <w:pPr>
        <w:spacing w:before="160" w:beforeAutospacing="0" w:after="160" w:afterAutospacing="0" w:line="360" w:lineRule="auto"/>
        <w:ind w:firstLine="560"/>
        <w:contextualSpacing w:val="0"/>
        <w:jc w:val="both"/>
      </w:pPr>
      <w:r>
        <w:rPr>
          <w:rFonts w:ascii="宋体" w:eastAsia="宋体" w:cs="宋体"/>
          <w:b/>
          <w:bCs/>
          <w:sz w:val="28"/>
        </w:rPr>
        <w:t>1</w:t>
      </w:r>
      <w:r>
        <w:rPr>
          <w:rFonts w:ascii="宋体" w:eastAsia="宋体" w:hAnsi="MS Mincho" w:cs="宋体"/>
          <w:b/>
          <w:bCs/>
          <w:sz w:val="28"/>
        </w:rPr>
        <w:t>、</w:t>
      </w:r>
      <w:r>
        <w:rPr>
          <w:rFonts w:ascii="宋体" w:eastAsia="宋体" w:hAnsi="SimSun" w:cs="宋体"/>
          <w:b/>
          <w:bCs/>
          <w:sz w:val="28"/>
        </w:rPr>
        <w:t>创设</w:t>
      </w:r>
      <w:r>
        <w:rPr>
          <w:rFonts w:ascii="宋体" w:eastAsia="宋体" w:hAnsi="MS Mincho" w:cs="宋体"/>
          <w:b/>
          <w:bCs/>
          <w:sz w:val="28"/>
        </w:rPr>
        <w:t>有效的教学情景，直奔教学主</w:t>
      </w:r>
      <w:r>
        <w:rPr>
          <w:rFonts w:ascii="宋体" w:eastAsia="宋体" w:hAnsi="SimSun" w:cs="宋体"/>
          <w:b/>
          <w:bCs/>
          <w:sz w:val="28"/>
        </w:rPr>
        <w:t>题</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SimSun" w:cs="宋体"/>
          <w:sz w:val="28"/>
        </w:rPr>
        <w:t>为</w:t>
      </w:r>
      <w:r>
        <w:rPr>
          <w:rFonts w:ascii="宋体" w:eastAsia="宋体" w:hAnsi="MS Mincho" w:cs="宋体"/>
          <w:sz w:val="28"/>
        </w:rPr>
        <w:t>了提高</w:t>
      </w:r>
      <w:r>
        <w:rPr>
          <w:rFonts w:ascii="宋体" w:eastAsia="宋体" w:cs="宋体"/>
          <w:sz w:val="28"/>
        </w:rPr>
        <w:t>40</w:t>
      </w:r>
      <w:r>
        <w:rPr>
          <w:rFonts w:ascii="宋体" w:eastAsia="宋体" w:hAnsi="MS Mincho" w:cs="宋体"/>
          <w:sz w:val="28"/>
        </w:rPr>
        <w:t>分</w:t>
      </w:r>
      <w:r>
        <w:rPr>
          <w:rFonts w:ascii="宋体" w:eastAsia="宋体" w:hAnsi="SimSun" w:cs="宋体"/>
          <w:sz w:val="28"/>
        </w:rPr>
        <w:t>钟</w:t>
      </w:r>
      <w:r>
        <w:rPr>
          <w:rFonts w:ascii="宋体" w:eastAsia="宋体" w:hAnsi="MS Mincho" w:cs="宋体"/>
          <w:sz w:val="28"/>
        </w:rPr>
        <w:t>的教学</w:t>
      </w:r>
      <w:r>
        <w:rPr>
          <w:rFonts w:ascii="宋体" w:eastAsia="宋体" w:hAnsi="SimSun" w:cs="宋体"/>
          <w:sz w:val="28"/>
        </w:rPr>
        <w:t>实</w:t>
      </w:r>
      <w:r>
        <w:rPr>
          <w:rFonts w:ascii="宋体" w:eastAsia="宋体" w:hAnsi="MS Mincho" w:cs="宋体"/>
          <w:sz w:val="28"/>
        </w:rPr>
        <w:t>效，在</w:t>
      </w:r>
      <w:r>
        <w:rPr>
          <w:rFonts w:ascii="宋体" w:eastAsia="宋体" w:hAnsi="SimSun" w:cs="宋体"/>
          <w:sz w:val="28"/>
        </w:rPr>
        <w:t>创设</w:t>
      </w:r>
      <w:r>
        <w:rPr>
          <w:rFonts w:ascii="宋体" w:eastAsia="宋体" w:hAnsi="MS Mincho" w:cs="宋体"/>
          <w:sz w:val="28"/>
        </w:rPr>
        <w:t>教学情景中，我力求</w:t>
      </w:r>
      <w:r>
        <w:rPr>
          <w:rFonts w:ascii="宋体" w:eastAsia="宋体" w:hAnsi="SimSun" w:cs="宋体"/>
          <w:sz w:val="28"/>
        </w:rPr>
        <w:t>创设简洁</w:t>
      </w:r>
      <w:r>
        <w:rPr>
          <w:rFonts w:ascii="宋体" w:eastAsia="宋体" w:hAnsi="MS Mincho" w:cs="宋体"/>
          <w:sz w:val="28"/>
        </w:rPr>
        <w:t>、明快的具有</w:t>
      </w:r>
      <w:r>
        <w:rPr>
          <w:rFonts w:ascii="宋体" w:eastAsia="宋体" w:hAnsi="SimSun" w:cs="宋体"/>
          <w:sz w:val="28"/>
        </w:rPr>
        <w:t>现实问题</w:t>
      </w:r>
      <w:r>
        <w:rPr>
          <w:rFonts w:ascii="宋体" w:eastAsia="宋体" w:hAnsi="MS Mincho" w:cs="宋体"/>
          <w:sz w:val="28"/>
        </w:rPr>
        <w:t>的情景，利用学生身</w:t>
      </w:r>
      <w:r>
        <w:rPr>
          <w:rFonts w:ascii="宋体" w:eastAsia="宋体" w:hAnsi="SimSun" w:cs="宋体"/>
          <w:sz w:val="28"/>
        </w:rPr>
        <w:t>边</w:t>
      </w:r>
      <w:r>
        <w:rPr>
          <w:rFonts w:ascii="宋体" w:eastAsia="宋体" w:hAnsi="MS Mincho" w:cs="宋体"/>
          <w:sz w:val="28"/>
        </w:rPr>
        <w:t>的生活素材引入新</w:t>
      </w:r>
      <w:r>
        <w:rPr>
          <w:rFonts w:ascii="宋体" w:eastAsia="宋体" w:hAnsi="SimSun" w:cs="宋体"/>
          <w:sz w:val="28"/>
        </w:rPr>
        <w:t>课</w:t>
      </w:r>
      <w:r>
        <w:rPr>
          <w:rFonts w:ascii="宋体" w:eastAsia="宋体" w:hAnsi="MS Mincho" w:cs="宋体"/>
          <w:sz w:val="28"/>
        </w:rPr>
        <w:t>，如在教学《</w:t>
      </w:r>
      <w:r>
        <w:rPr>
          <w:rFonts w:ascii="宋体" w:eastAsia="宋体" w:hAnsi="SimSun" w:cs="宋体"/>
          <w:sz w:val="28"/>
        </w:rPr>
        <w:t>钝</w:t>
      </w:r>
      <w:r>
        <w:rPr>
          <w:rFonts w:ascii="宋体" w:eastAsia="宋体" w:hAnsi="MS Mincho" w:cs="宋体"/>
          <w:sz w:val="28"/>
        </w:rPr>
        <w:t>角和</w:t>
      </w:r>
      <w:r>
        <w:rPr>
          <w:rFonts w:ascii="宋体" w:eastAsia="宋体" w:hAnsi="SimSun" w:cs="宋体"/>
          <w:sz w:val="28"/>
        </w:rPr>
        <w:t>锐</w:t>
      </w:r>
      <w:r>
        <w:rPr>
          <w:rFonts w:ascii="宋体" w:eastAsia="宋体" w:hAnsi="MS Mincho" w:cs="宋体"/>
          <w:sz w:val="28"/>
        </w:rPr>
        <w:t>角》</w:t>
      </w:r>
      <w:r>
        <w:rPr>
          <w:rFonts w:ascii="宋体" w:eastAsia="宋体" w:hAnsi="SimSun" w:cs="宋体"/>
          <w:sz w:val="28"/>
        </w:rPr>
        <w:t>时</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学生</w:t>
      </w:r>
      <w:r>
        <w:rPr>
          <w:rFonts w:ascii="宋体" w:eastAsia="宋体" w:hAnsi="SimSun" w:cs="宋体"/>
          <w:sz w:val="28"/>
        </w:rPr>
        <w:t>动</w:t>
      </w:r>
      <w:r>
        <w:rPr>
          <w:rFonts w:ascii="宋体" w:eastAsia="宋体" w:hAnsi="MS Mincho" w:cs="宋体"/>
          <w:sz w:val="28"/>
        </w:rPr>
        <w:t>手画任意角，展示学生的作品，然后</w:t>
      </w:r>
      <w:r>
        <w:rPr>
          <w:rFonts w:ascii="宋体" w:eastAsia="宋体" w:hAnsi="SimSun" w:cs="宋体"/>
          <w:sz w:val="28"/>
        </w:rPr>
        <w:t>让</w:t>
      </w:r>
      <w:r>
        <w:rPr>
          <w:rFonts w:ascii="宋体" w:eastAsia="宋体" w:hAnsi="MS Mincho" w:cs="宋体"/>
          <w:sz w:val="28"/>
        </w:rPr>
        <w:t>学生</w:t>
      </w:r>
      <w:r>
        <w:rPr>
          <w:rFonts w:ascii="宋体" w:eastAsia="宋体" w:hAnsi="SimSun" w:cs="宋体"/>
          <w:sz w:val="28"/>
        </w:rPr>
        <w:t>给这</w:t>
      </w:r>
      <w:r>
        <w:rPr>
          <w:rFonts w:ascii="宋体" w:eastAsia="宋体" w:hAnsi="MS Mincho" w:cs="宋体"/>
          <w:sz w:val="28"/>
        </w:rPr>
        <w:t>些角分</w:t>
      </w:r>
      <w:r>
        <w:rPr>
          <w:rFonts w:ascii="宋体" w:eastAsia="宋体" w:hAnsi="SimSun" w:cs="宋体"/>
          <w:sz w:val="28"/>
        </w:rPr>
        <w:t>类</w:t>
      </w:r>
      <w:r>
        <w:rPr>
          <w:rFonts w:ascii="宋体" w:eastAsia="宋体" w:hAnsi="MS Mincho" w:cs="宋体"/>
          <w:sz w:val="28"/>
        </w:rPr>
        <w:t>，并</w:t>
      </w:r>
      <w:r>
        <w:rPr>
          <w:rFonts w:ascii="宋体" w:eastAsia="宋体" w:hAnsi="SimSun" w:cs="宋体"/>
          <w:sz w:val="28"/>
        </w:rPr>
        <w:t>说</w:t>
      </w:r>
      <w:r>
        <w:rPr>
          <w:rFonts w:ascii="宋体" w:eastAsia="宋体" w:hAnsi="MS Mincho" w:cs="宋体"/>
          <w:sz w:val="28"/>
        </w:rPr>
        <w:t>明原因。学生得出一</w:t>
      </w:r>
      <w:r>
        <w:rPr>
          <w:rFonts w:ascii="宋体" w:eastAsia="宋体" w:hAnsi="SimSun" w:cs="宋体"/>
          <w:sz w:val="28"/>
        </w:rPr>
        <w:t>种</w:t>
      </w:r>
      <w:r>
        <w:rPr>
          <w:rFonts w:ascii="宋体" w:eastAsia="宋体" w:hAnsi="MS Mincho" w:cs="宋体"/>
          <w:sz w:val="28"/>
        </w:rPr>
        <w:t>角比直角大，一</w:t>
      </w:r>
      <w:r>
        <w:rPr>
          <w:rFonts w:ascii="宋体" w:eastAsia="宋体" w:hAnsi="SimSun" w:cs="宋体"/>
          <w:sz w:val="28"/>
        </w:rPr>
        <w:t>种</w:t>
      </w:r>
      <w:r>
        <w:rPr>
          <w:rFonts w:ascii="宋体" w:eastAsia="宋体" w:hAnsi="MS Mincho" w:cs="宋体"/>
          <w:sz w:val="28"/>
        </w:rPr>
        <w:t>角比直角小，</w:t>
      </w:r>
      <w:r>
        <w:rPr>
          <w:rFonts w:ascii="宋体" w:eastAsia="宋体" w:hAnsi="SimSun" w:cs="宋体"/>
          <w:sz w:val="28"/>
        </w:rPr>
        <w:t>还</w:t>
      </w:r>
      <w:r>
        <w:rPr>
          <w:rFonts w:ascii="宋体" w:eastAsia="宋体" w:hAnsi="MS Mincho" w:cs="宋体"/>
          <w:sz w:val="28"/>
        </w:rPr>
        <w:t>有直角。根据学生的分</w:t>
      </w:r>
      <w:r>
        <w:rPr>
          <w:rFonts w:ascii="宋体" w:eastAsia="宋体" w:hAnsi="SimSun" w:cs="宋体"/>
          <w:sz w:val="28"/>
        </w:rPr>
        <w:t>类</w:t>
      </w:r>
      <w:r>
        <w:rPr>
          <w:rFonts w:ascii="宋体" w:eastAsia="宋体" w:hAnsi="MS Mincho" w:cs="宋体"/>
          <w:sz w:val="28"/>
        </w:rPr>
        <w:t>直接引入</w:t>
      </w:r>
      <w:r>
        <w:rPr>
          <w:rFonts w:ascii="宋体" w:eastAsia="宋体" w:hAnsi="SimSun" w:cs="宋体"/>
          <w:sz w:val="28"/>
        </w:rPr>
        <w:t>钝</w:t>
      </w:r>
      <w:r>
        <w:rPr>
          <w:rFonts w:ascii="宋体" w:eastAsia="宋体" w:hAnsi="MS Mincho" w:cs="宋体"/>
          <w:sz w:val="28"/>
        </w:rPr>
        <w:t>角和</w:t>
      </w:r>
      <w:r>
        <w:rPr>
          <w:rFonts w:ascii="宋体" w:eastAsia="宋体" w:hAnsi="SimSun" w:cs="宋体"/>
          <w:sz w:val="28"/>
        </w:rPr>
        <w:t>锐</w:t>
      </w:r>
      <w:r>
        <w:rPr>
          <w:rFonts w:ascii="宋体" w:eastAsia="宋体" w:hAnsi="MS Mincho" w:cs="宋体"/>
          <w:sz w:val="28"/>
        </w:rPr>
        <w:t>角的概念。又如在教学《平移和旋</w:t>
      </w:r>
      <w:r>
        <w:rPr>
          <w:rFonts w:ascii="宋体" w:eastAsia="宋体" w:hAnsi="SimSun" w:cs="宋体"/>
          <w:sz w:val="28"/>
        </w:rPr>
        <w:t>转</w:t>
      </w:r>
      <w:r>
        <w:rPr>
          <w:rFonts w:ascii="宋体" w:eastAsia="宋体" w:hAnsi="MS Mincho" w:cs="宋体"/>
          <w:sz w:val="28"/>
        </w:rPr>
        <w:t>》</w:t>
      </w:r>
      <w:r>
        <w:rPr>
          <w:rFonts w:ascii="宋体" w:eastAsia="宋体" w:hAnsi="SimSun" w:cs="宋体"/>
          <w:sz w:val="28"/>
        </w:rPr>
        <w:t>时</w:t>
      </w:r>
      <w:r>
        <w:rPr>
          <w:rFonts w:ascii="宋体" w:eastAsia="宋体" w:hAnsi="MS Mincho" w:cs="宋体"/>
          <w:sz w:val="28"/>
        </w:rPr>
        <w:t>，用多媒体</w:t>
      </w:r>
      <w:r>
        <w:rPr>
          <w:rFonts w:ascii="宋体" w:eastAsia="宋体" w:hAnsi="SimSun" w:cs="宋体"/>
          <w:sz w:val="28"/>
        </w:rPr>
        <w:t>课</w:t>
      </w:r>
      <w:r>
        <w:rPr>
          <w:rFonts w:ascii="宋体" w:eastAsia="宋体" w:hAnsi="MS Mincho" w:cs="宋体"/>
          <w:sz w:val="28"/>
        </w:rPr>
        <w:t>件出示学生熟悉的</w:t>
      </w:r>
      <w:r>
        <w:rPr>
          <w:rFonts w:ascii="宋体" w:eastAsia="宋体" w:hAnsi="SimSun" w:cs="宋体"/>
          <w:sz w:val="28"/>
        </w:rPr>
        <w:t>电</w:t>
      </w:r>
      <w:r>
        <w:rPr>
          <w:rFonts w:ascii="宋体" w:eastAsia="宋体" w:hAnsi="MS Mincho" w:cs="宋体"/>
          <w:sz w:val="28"/>
        </w:rPr>
        <w:t>梯、</w:t>
      </w:r>
      <w:r>
        <w:rPr>
          <w:rFonts w:ascii="宋体" w:eastAsia="宋体" w:hAnsi="SimSun" w:cs="宋体"/>
          <w:sz w:val="28"/>
        </w:rPr>
        <w:t>飞</w:t>
      </w:r>
      <w:r>
        <w:rPr>
          <w:rFonts w:ascii="宋体" w:eastAsia="宋体" w:hAnsi="MS Mincho" w:cs="宋体"/>
          <w:sz w:val="28"/>
        </w:rPr>
        <w:t>机的螺旋</w:t>
      </w:r>
      <w:r>
        <w:rPr>
          <w:rFonts w:ascii="宋体" w:eastAsia="宋体" w:hAnsi="SimSun" w:cs="宋体"/>
          <w:sz w:val="28"/>
        </w:rPr>
        <w:t>桨</w:t>
      </w:r>
      <w:r>
        <w:rPr>
          <w:rFonts w:ascii="宋体" w:eastAsia="宋体" w:hAnsi="MS Mincho" w:cs="宋体"/>
          <w:sz w:val="28"/>
        </w:rPr>
        <w:t>、</w:t>
      </w:r>
      <w:r>
        <w:rPr>
          <w:rFonts w:ascii="宋体" w:eastAsia="宋体" w:hAnsi="SimSun" w:cs="宋体"/>
          <w:sz w:val="28"/>
        </w:rPr>
        <w:t>电风</w:t>
      </w:r>
      <w:r>
        <w:rPr>
          <w:rFonts w:ascii="宋体" w:eastAsia="宋体" w:hAnsi="MS Mincho" w:cs="宋体"/>
          <w:sz w:val="28"/>
        </w:rPr>
        <w:t>扇、推拉</w:t>
      </w:r>
      <w:r>
        <w:rPr>
          <w:rFonts w:ascii="宋体" w:eastAsia="宋体" w:hAnsi="SimSun" w:cs="宋体"/>
          <w:sz w:val="28"/>
        </w:rPr>
        <w:t>门</w:t>
      </w:r>
      <w:r>
        <w:rPr>
          <w:rFonts w:ascii="宋体" w:eastAsia="宋体" w:hAnsi="MS Mincho" w:cs="宋体"/>
          <w:sz w:val="28"/>
        </w:rPr>
        <w:t>、</w:t>
      </w:r>
      <w:r>
        <w:rPr>
          <w:rFonts w:ascii="宋体" w:eastAsia="宋体" w:hAnsi="SimSun" w:cs="宋体"/>
          <w:sz w:val="28"/>
        </w:rPr>
        <w:t>转</w:t>
      </w:r>
      <w:r>
        <w:rPr>
          <w:rFonts w:ascii="宋体" w:eastAsia="宋体" w:hAnsi="MS Mincho" w:cs="宋体"/>
          <w:sz w:val="28"/>
        </w:rPr>
        <w:t>椅、</w:t>
      </w:r>
      <w:r>
        <w:rPr>
          <w:rFonts w:ascii="宋体" w:eastAsia="宋体" w:hAnsi="SimSun" w:cs="宋体"/>
          <w:sz w:val="28"/>
        </w:rPr>
        <w:t>风车</w:t>
      </w:r>
      <w:r>
        <w:rPr>
          <w:rFonts w:ascii="宋体" w:eastAsia="宋体" w:hAnsi="MS Mincho" w:cs="宋体"/>
          <w:sz w:val="28"/>
        </w:rPr>
        <w:t>的运</w:t>
      </w:r>
      <w:r>
        <w:rPr>
          <w:rFonts w:ascii="宋体" w:eastAsia="宋体" w:hAnsi="SimSun" w:cs="宋体"/>
          <w:sz w:val="28"/>
        </w:rPr>
        <w:t>动</w:t>
      </w:r>
      <w:r>
        <w:rPr>
          <w:rFonts w:ascii="宋体" w:eastAsia="宋体" w:hAnsi="MS Mincho" w:cs="宋体"/>
          <w:sz w:val="28"/>
        </w:rPr>
        <w:t>方式，</w:t>
      </w:r>
      <w:r>
        <w:rPr>
          <w:rFonts w:ascii="宋体" w:eastAsia="宋体" w:hAnsi="SimSun" w:cs="宋体"/>
          <w:sz w:val="28"/>
        </w:rPr>
        <w:t>让</w:t>
      </w:r>
      <w:r>
        <w:rPr>
          <w:rFonts w:ascii="宋体" w:eastAsia="宋体" w:hAnsi="MS Mincho" w:cs="宋体"/>
          <w:sz w:val="28"/>
        </w:rPr>
        <w:t>学生在</w:t>
      </w:r>
      <w:r>
        <w:rPr>
          <w:rFonts w:ascii="宋体" w:eastAsia="宋体" w:hAnsi="SimSun" w:cs="宋体"/>
          <w:sz w:val="28"/>
        </w:rPr>
        <w:t>观</w:t>
      </w:r>
      <w:r>
        <w:rPr>
          <w:rFonts w:ascii="宋体" w:eastAsia="宋体" w:hAnsi="MS Mincho" w:cs="宋体"/>
          <w:sz w:val="28"/>
        </w:rPr>
        <w:t>察后</w:t>
      </w:r>
      <w:r>
        <w:rPr>
          <w:rFonts w:ascii="宋体" w:eastAsia="宋体" w:hAnsi="SimSun" w:cs="宋体"/>
          <w:sz w:val="28"/>
        </w:rPr>
        <w:t>进</w:t>
      </w:r>
      <w:r>
        <w:rPr>
          <w:rFonts w:ascii="宋体" w:eastAsia="宋体" w:hAnsi="MS Mincho" w:cs="宋体"/>
          <w:sz w:val="28"/>
        </w:rPr>
        <w:t>行分</w:t>
      </w:r>
      <w:r>
        <w:rPr>
          <w:rFonts w:ascii="宋体" w:eastAsia="宋体" w:hAnsi="SimSun" w:cs="宋体"/>
          <w:sz w:val="28"/>
        </w:rPr>
        <w:t>类</w:t>
      </w:r>
      <w:r>
        <w:rPr>
          <w:rFonts w:ascii="宋体" w:eastAsia="宋体" w:hAnsi="MS Mincho" w:cs="宋体"/>
          <w:sz w:val="28"/>
        </w:rPr>
        <w:t>，直接引出生活中平移和旋</w:t>
      </w:r>
      <w:r>
        <w:rPr>
          <w:rFonts w:ascii="宋体" w:eastAsia="宋体" w:hAnsi="SimSun" w:cs="宋体"/>
          <w:sz w:val="28"/>
        </w:rPr>
        <w:t>转现</w:t>
      </w:r>
      <w:r>
        <w:rPr>
          <w:rFonts w:ascii="宋体" w:eastAsia="宋体" w:hAnsi="MS Mincho" w:cs="宋体"/>
          <w:sz w:val="28"/>
        </w:rPr>
        <w:t>象。在教学《</w:t>
      </w:r>
      <w:r>
        <w:rPr>
          <w:rFonts w:ascii="宋体" w:eastAsia="宋体" w:cs="宋体"/>
          <w:sz w:val="28"/>
        </w:rPr>
        <w:t>1000</w:t>
      </w:r>
      <w:r>
        <w:rPr>
          <w:rFonts w:ascii="宋体" w:eastAsia="宋体" w:hAnsi="MS Mincho" w:cs="宋体"/>
          <w:sz w:val="28"/>
        </w:rPr>
        <w:t>以内数的大小比</w:t>
      </w:r>
      <w:r>
        <w:rPr>
          <w:rFonts w:ascii="宋体" w:eastAsia="宋体" w:hAnsi="SimSun" w:cs="宋体"/>
          <w:sz w:val="28"/>
        </w:rPr>
        <w:t>较</w:t>
      </w:r>
      <w:r>
        <w:rPr>
          <w:rFonts w:ascii="宋体" w:eastAsia="宋体" w:hAnsi="MS Mincho" w:cs="宋体"/>
          <w:sz w:val="28"/>
        </w:rPr>
        <w:t>》</w:t>
      </w:r>
      <w:r>
        <w:rPr>
          <w:rFonts w:ascii="宋体" w:eastAsia="宋体" w:hAnsi="SimSun" w:cs="宋体"/>
          <w:sz w:val="28"/>
        </w:rPr>
        <w:t>时</w:t>
      </w:r>
      <w:r>
        <w:rPr>
          <w:rFonts w:ascii="宋体" w:eastAsia="宋体" w:hAnsi="MS Mincho" w:cs="宋体"/>
          <w:sz w:val="28"/>
        </w:rPr>
        <w:t>，</w:t>
      </w:r>
      <w:r>
        <w:rPr>
          <w:rFonts w:ascii="宋体" w:eastAsia="宋体" w:hAnsi="SimSun" w:cs="宋体"/>
          <w:sz w:val="28"/>
        </w:rPr>
        <w:t>创设</w:t>
      </w:r>
      <w:r>
        <w:rPr>
          <w:rFonts w:ascii="宋体" w:eastAsia="宋体" w:hAnsi="MS Mincho" w:cs="宋体"/>
          <w:sz w:val="28"/>
        </w:rPr>
        <w:t>学生喜</w:t>
      </w:r>
      <w:r>
        <w:rPr>
          <w:rFonts w:ascii="宋体" w:eastAsia="宋体" w:hAnsi="SimSun" w:cs="宋体"/>
          <w:sz w:val="28"/>
        </w:rPr>
        <w:t>欢</w:t>
      </w:r>
      <w:r>
        <w:rPr>
          <w:rFonts w:ascii="宋体" w:eastAsia="宋体" w:hAnsi="MS Mincho" w:cs="宋体"/>
          <w:sz w:val="28"/>
        </w:rPr>
        <w:t>的</w:t>
      </w:r>
      <w:r>
        <w:rPr>
          <w:rFonts w:ascii="宋体" w:eastAsia="宋体" w:hAnsi="SimSun" w:cs="宋体"/>
          <w:sz w:val="28"/>
        </w:rPr>
        <w:t>压岁钱</w:t>
      </w:r>
      <w:r>
        <w:rPr>
          <w:rFonts w:ascii="宋体" w:eastAsia="宋体" w:hAnsi="MS Mincho" w:cs="宋体"/>
          <w:sz w:val="28"/>
        </w:rPr>
        <w:t>的学</w:t>
      </w:r>
      <w:r>
        <w:rPr>
          <w:rFonts w:ascii="宋体" w:eastAsia="宋体" w:hAnsi="SimSun" w:cs="宋体"/>
          <w:sz w:val="28"/>
        </w:rPr>
        <w:t>习</w:t>
      </w:r>
      <w:r>
        <w:rPr>
          <w:rFonts w:ascii="宋体" w:eastAsia="宋体" w:hAnsi="MS Mincho" w:cs="宋体"/>
          <w:sz w:val="28"/>
        </w:rPr>
        <w:t>情景，既激</w:t>
      </w:r>
      <w:r>
        <w:rPr>
          <w:rFonts w:ascii="宋体" w:eastAsia="宋体" w:hAnsi="SimSun" w:cs="宋体"/>
          <w:sz w:val="28"/>
        </w:rPr>
        <w:t>发</w:t>
      </w:r>
      <w:r>
        <w:rPr>
          <w:rFonts w:ascii="宋体" w:eastAsia="宋体" w:hAnsi="MS Mincho" w:cs="宋体"/>
          <w:sz w:val="28"/>
        </w:rPr>
        <w:t>了学生的探究</w:t>
      </w:r>
      <w:r>
        <w:rPr>
          <w:rFonts w:ascii="宋体" w:eastAsia="宋体" w:hAnsi="SimSun" w:cs="宋体"/>
          <w:sz w:val="28"/>
        </w:rPr>
        <w:t>热</w:t>
      </w:r>
      <w:r>
        <w:rPr>
          <w:rFonts w:ascii="宋体" w:eastAsia="宋体" w:hAnsi="MS Mincho" w:cs="宋体"/>
          <w:sz w:val="28"/>
        </w:rPr>
        <w:t>情，又在情景中学</w:t>
      </w:r>
      <w:r>
        <w:rPr>
          <w:rFonts w:ascii="宋体" w:eastAsia="宋体" w:hAnsi="SimSun" w:cs="宋体"/>
          <w:sz w:val="28"/>
        </w:rPr>
        <w:t>习</w:t>
      </w:r>
      <w:r>
        <w:rPr>
          <w:rFonts w:ascii="宋体" w:eastAsia="宋体" w:hAnsi="MS Mincho" w:cs="宋体"/>
          <w:sz w:val="28"/>
        </w:rPr>
        <w:t>了新知。</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5"/>
          <w:cols w:space="708"/>
          <w:titlePg w:val="0"/>
        </w:sectPr>
      </w:pPr>
      <w:r>
        <w:rPr>
          <w:rFonts w:ascii="宋体" w:eastAsia="宋体" w:cs="宋体"/>
          <w:b/>
          <w:bCs/>
          <w:sz w:val="28"/>
        </w:rPr>
        <w:t>2</w:t>
      </w:r>
      <w:r>
        <w:rPr>
          <w:rFonts w:ascii="宋体" w:eastAsia="宋体" w:hAnsi="MS Mincho" w:cs="宋体"/>
          <w:b/>
          <w:bCs/>
          <w:sz w:val="28"/>
        </w:rPr>
        <w:t>、</w:t>
      </w:r>
      <w:r>
        <w:rPr>
          <w:rFonts w:ascii="宋体" w:eastAsia="宋体" w:hAnsi="SimSun" w:cs="宋体"/>
          <w:b/>
          <w:bCs/>
          <w:sz w:val="28"/>
        </w:rPr>
        <w:t>给</w:t>
      </w:r>
      <w:r>
        <w:rPr>
          <w:rFonts w:ascii="宋体" w:eastAsia="宋体" w:hAnsi="MS Mincho" w:cs="宋体"/>
          <w:b/>
          <w:bCs/>
          <w:sz w:val="28"/>
        </w:rPr>
        <w:t>学生提供探究的支点，促</w:t>
      </w:r>
      <w:r>
        <w:rPr>
          <w:rFonts w:ascii="宋体" w:eastAsia="宋体" w:hAnsi="SimSun" w:cs="宋体"/>
          <w:b/>
          <w:bCs/>
          <w:sz w:val="28"/>
        </w:rPr>
        <w:t>进</w:t>
      </w:r>
      <w:r>
        <w:rPr>
          <w:rFonts w:ascii="宋体" w:eastAsia="宋体" w:hAnsi="MS Mincho" w:cs="宋体"/>
          <w:b/>
          <w:bCs/>
          <w:sz w:val="28"/>
        </w:rPr>
        <w:t>学生自主构建知</w:t>
      </w:r>
      <w:r>
        <w:rPr>
          <w:rFonts w:ascii="宋体" w:eastAsia="宋体" w:hAnsi="SimSun" w:cs="宋体"/>
          <w:b/>
          <w:bCs/>
          <w:sz w:val="28"/>
        </w:rPr>
        <w:t>识</w:t>
      </w:r>
      <w:r>
        <w:rPr>
          <w:rFonts w:ascii="宋体" w:eastAsia="宋体" w:hAnsi="MS Mincho" w:cs="宋体"/>
          <w:b/>
          <w:bCs/>
          <w:sz w:val="28"/>
        </w:rPr>
        <w:t>的形成</w:t>
      </w:r>
      <w:r>
        <w:rPr>
          <w:rFonts w:ascii="宋体" w:eastAsia="宋体" w:hAnsi="SimSun" w:cs="宋体"/>
          <w:b/>
          <w:bCs/>
          <w:sz w:val="28"/>
        </w:rPr>
        <w:t>过</w:t>
      </w:r>
      <w:r>
        <w:rPr>
          <w:rFonts w:ascii="宋体" w:eastAsia="宋体" w:hAnsi="MS Mincho" w:cs="宋体"/>
          <w:b/>
          <w:bCs/>
          <w:sz w:val="28"/>
        </w:rPr>
        <w:t>程。</w:t>
      </w:r>
    </w:p>
    <w:p>
      <w:pPr>
        <w:spacing w:before="160" w:beforeAutospacing="0" w:after="160" w:afterAutospacing="0" w:line="360" w:lineRule="auto"/>
        <w:ind w:firstLine="560"/>
        <w:contextualSpacing w:val="0"/>
        <w:jc w:val="both"/>
      </w:pPr>
      <w:r>
        <w:rPr>
          <w:rFonts w:ascii="宋体" w:eastAsia="宋体" w:hAnsi="MS Mincho" w:cs="宋体"/>
          <w:sz w:val="28"/>
        </w:rPr>
        <w:t>在新</w:t>
      </w:r>
      <w:r>
        <w:rPr>
          <w:rFonts w:ascii="宋体" w:eastAsia="宋体" w:hAnsi="SimSun" w:cs="宋体"/>
          <w:sz w:val="28"/>
        </w:rPr>
        <w:t>课</w:t>
      </w:r>
      <w:r>
        <w:rPr>
          <w:rFonts w:ascii="宋体" w:eastAsia="宋体" w:hAnsi="MS Mincho" w:cs="宋体"/>
          <w:sz w:val="28"/>
        </w:rPr>
        <w:t>程的</w:t>
      </w:r>
      <w:r>
        <w:rPr>
          <w:rFonts w:ascii="宋体" w:eastAsia="宋体" w:hAnsi="SimSun" w:cs="宋体"/>
          <w:sz w:val="28"/>
        </w:rPr>
        <w:t>实</w:t>
      </w:r>
      <w:r>
        <w:rPr>
          <w:rFonts w:ascii="宋体" w:eastAsia="宋体" w:hAnsi="MS Mincho" w:cs="宋体"/>
          <w:sz w:val="28"/>
        </w:rPr>
        <w:t>施</w:t>
      </w:r>
      <w:r>
        <w:rPr>
          <w:rFonts w:ascii="宋体" w:eastAsia="宋体" w:hAnsi="SimSun" w:cs="宋体"/>
          <w:sz w:val="28"/>
        </w:rPr>
        <w:t>过</w:t>
      </w:r>
      <w:r>
        <w:rPr>
          <w:rFonts w:ascii="宋体" w:eastAsia="宋体" w:hAnsi="MS Mincho" w:cs="宋体"/>
          <w:sz w:val="28"/>
        </w:rPr>
        <w:t>程中，既要</w:t>
      </w:r>
      <w:r>
        <w:rPr>
          <w:rFonts w:ascii="宋体" w:eastAsia="宋体" w:hAnsi="SimSun" w:cs="宋体"/>
          <w:sz w:val="28"/>
        </w:rPr>
        <w:t>关</w:t>
      </w:r>
      <w:r>
        <w:rPr>
          <w:rFonts w:ascii="宋体" w:eastAsia="宋体" w:hAnsi="MS Mincho" w:cs="宋体"/>
          <w:sz w:val="28"/>
        </w:rPr>
        <w:t>注学生的学</w:t>
      </w:r>
      <w:r>
        <w:rPr>
          <w:rFonts w:ascii="宋体" w:eastAsia="宋体" w:hAnsi="SimSun" w:cs="宋体"/>
          <w:sz w:val="28"/>
        </w:rPr>
        <w:t>习结</w:t>
      </w:r>
      <w:r>
        <w:rPr>
          <w:rFonts w:ascii="宋体" w:eastAsia="宋体" w:hAnsi="MS Mincho" w:cs="宋体"/>
          <w:sz w:val="28"/>
        </w:rPr>
        <w:t>果，更要</w:t>
      </w:r>
      <w:r>
        <w:rPr>
          <w:rFonts w:ascii="宋体" w:eastAsia="宋体" w:hAnsi="SimSun" w:cs="宋体"/>
          <w:sz w:val="28"/>
        </w:rPr>
        <w:t>关</w:t>
      </w:r>
      <w:r>
        <w:rPr>
          <w:rFonts w:ascii="宋体" w:eastAsia="宋体" w:hAnsi="MS Mincho" w:cs="宋体"/>
          <w:sz w:val="28"/>
        </w:rPr>
        <w:t>注学生的学</w:t>
      </w:r>
      <w:r>
        <w:rPr>
          <w:rFonts w:ascii="宋体" w:eastAsia="宋体" w:hAnsi="SimSun" w:cs="宋体"/>
          <w:sz w:val="28"/>
        </w:rPr>
        <w:t>习过</w:t>
      </w:r>
      <w:r>
        <w:rPr>
          <w:rFonts w:ascii="宋体" w:eastAsia="宋体" w:hAnsi="MS Mincho" w:cs="宋体"/>
          <w:sz w:val="28"/>
        </w:rPr>
        <w:t>程。因此，在教学中，大家都极力提倡</w:t>
      </w:r>
      <w:r>
        <w:rPr>
          <w:rFonts w:ascii="宋体" w:eastAsia="宋体" w:hAnsi="SimSun" w:cs="宋体"/>
          <w:sz w:val="28"/>
        </w:rPr>
        <w:t>让</w:t>
      </w:r>
      <w:r>
        <w:rPr>
          <w:rFonts w:ascii="宋体" w:eastAsia="宋体" w:hAnsi="MS Mincho" w:cs="宋体"/>
          <w:sz w:val="28"/>
        </w:rPr>
        <w:t>学生</w:t>
      </w:r>
      <w:r>
        <w:rPr>
          <w:rFonts w:ascii="宋体" w:eastAsia="宋体" w:hAnsi="SimSun" w:cs="宋体"/>
          <w:sz w:val="28"/>
        </w:rPr>
        <w:t>经历</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的形成</w:t>
      </w:r>
      <w:r>
        <w:rPr>
          <w:rFonts w:ascii="宋体" w:eastAsia="宋体" w:hAnsi="SimSun" w:cs="宋体"/>
          <w:sz w:val="28"/>
        </w:rPr>
        <w:t>过</w:t>
      </w:r>
      <w:r>
        <w:rPr>
          <w:rFonts w:ascii="宋体" w:eastAsia="宋体" w:hAnsi="MS Mincho" w:cs="宋体"/>
          <w:sz w:val="28"/>
        </w:rPr>
        <w:t>程，</w:t>
      </w:r>
      <w:r>
        <w:rPr>
          <w:rFonts w:ascii="宋体" w:eastAsia="宋体" w:hAnsi="SimSun" w:cs="宋体"/>
          <w:sz w:val="28"/>
        </w:rPr>
        <w:t>让</w:t>
      </w:r>
      <w:r>
        <w:rPr>
          <w:rFonts w:ascii="宋体" w:eastAsia="宋体" w:hAnsi="MS Mincho" w:cs="宋体"/>
          <w:sz w:val="28"/>
        </w:rPr>
        <w:t>学生去自主探究新知。但在短短的</w:t>
      </w:r>
      <w:r>
        <w:rPr>
          <w:rFonts w:ascii="宋体" w:eastAsia="宋体" w:cs="宋体"/>
          <w:sz w:val="28"/>
        </w:rPr>
        <w:t>40</w:t>
      </w:r>
      <w:r>
        <w:rPr>
          <w:rFonts w:ascii="宋体" w:eastAsia="宋体" w:hAnsi="MS Mincho" w:cs="宋体"/>
          <w:sz w:val="28"/>
        </w:rPr>
        <w:t>分</w:t>
      </w:r>
      <w:r>
        <w:rPr>
          <w:rFonts w:ascii="宋体" w:eastAsia="宋体" w:hAnsi="SimSun" w:cs="宋体"/>
          <w:sz w:val="28"/>
        </w:rPr>
        <w:t>钟</w:t>
      </w:r>
      <w:r>
        <w:rPr>
          <w:rFonts w:ascii="宋体" w:eastAsia="宋体" w:hAnsi="MS Mincho" w:cs="宋体"/>
          <w:sz w:val="28"/>
        </w:rPr>
        <w:t>的</w:t>
      </w:r>
      <w:r>
        <w:rPr>
          <w:rFonts w:ascii="宋体" w:eastAsia="宋体" w:hAnsi="SimSun" w:cs="宋体"/>
          <w:sz w:val="28"/>
        </w:rPr>
        <w:t>时间</w:t>
      </w:r>
      <w:r>
        <w:rPr>
          <w:rFonts w:ascii="宋体" w:eastAsia="宋体" w:hAnsi="MS Mincho" w:cs="宋体"/>
          <w:sz w:val="28"/>
        </w:rPr>
        <w:t>内，如何</w:t>
      </w:r>
      <w:r>
        <w:rPr>
          <w:rFonts w:ascii="宋体" w:eastAsia="宋体" w:hAnsi="SimSun" w:cs="宋体"/>
          <w:sz w:val="28"/>
        </w:rPr>
        <w:t>让</w:t>
      </w:r>
      <w:r>
        <w:rPr>
          <w:rFonts w:ascii="宋体" w:eastAsia="宋体" w:hAnsi="MS Mincho" w:cs="宋体"/>
          <w:sz w:val="28"/>
        </w:rPr>
        <w:t>学生完成自主探究新知的</w:t>
      </w:r>
      <w:r>
        <w:rPr>
          <w:rFonts w:ascii="宋体" w:eastAsia="宋体" w:hAnsi="SimSun" w:cs="宋体"/>
          <w:sz w:val="28"/>
        </w:rPr>
        <w:t>过</w:t>
      </w:r>
      <w:r>
        <w:rPr>
          <w:rFonts w:ascii="宋体" w:eastAsia="宋体" w:hAnsi="MS Mincho" w:cs="宋体"/>
          <w:sz w:val="28"/>
        </w:rPr>
        <w:t>程，</w:t>
      </w:r>
      <w:r>
        <w:rPr>
          <w:rFonts w:ascii="宋体" w:eastAsia="宋体" w:hAnsi="SimSun" w:cs="宋体"/>
          <w:sz w:val="28"/>
        </w:rPr>
        <w:t>这</w:t>
      </w:r>
      <w:r>
        <w:rPr>
          <w:rFonts w:ascii="宋体" w:eastAsia="宋体" w:hAnsi="MS Mincho" w:cs="宋体"/>
          <w:sz w:val="28"/>
        </w:rPr>
        <w:t>就需要教</w:t>
      </w:r>
      <w:r>
        <w:rPr>
          <w:rFonts w:ascii="宋体" w:eastAsia="宋体" w:hAnsi="SimSun" w:cs="宋体"/>
          <w:sz w:val="28"/>
        </w:rPr>
        <w:t>师给</w:t>
      </w:r>
      <w:r>
        <w:rPr>
          <w:rFonts w:ascii="宋体" w:eastAsia="宋体" w:hAnsi="MS Mincho" w:cs="宋体"/>
          <w:sz w:val="28"/>
        </w:rPr>
        <w:t>学生提供一个探究新知的支点，</w:t>
      </w:r>
      <w:r>
        <w:rPr>
          <w:rFonts w:ascii="宋体" w:eastAsia="宋体" w:hAnsi="SimSun" w:cs="宋体"/>
          <w:sz w:val="28"/>
        </w:rPr>
        <w:t>让</w:t>
      </w:r>
      <w:r>
        <w:rPr>
          <w:rFonts w:ascii="宋体" w:eastAsia="宋体" w:hAnsi="MS Mincho" w:cs="宋体"/>
          <w:sz w:val="28"/>
        </w:rPr>
        <w:t>学生借助</w:t>
      </w:r>
      <w:r>
        <w:rPr>
          <w:rFonts w:ascii="宋体" w:eastAsia="宋体" w:hAnsi="SimSun" w:cs="宋体"/>
          <w:sz w:val="28"/>
        </w:rPr>
        <w:t>这</w:t>
      </w:r>
      <w:r>
        <w:rPr>
          <w:rFonts w:ascii="宋体" w:eastAsia="宋体" w:hAnsi="MS Mincho" w:cs="宋体"/>
          <w:sz w:val="28"/>
        </w:rPr>
        <w:t>个支点完成探究新知的</w:t>
      </w:r>
      <w:r>
        <w:rPr>
          <w:rFonts w:ascii="宋体" w:eastAsia="宋体" w:hAnsi="SimSun" w:cs="宋体"/>
          <w:sz w:val="28"/>
        </w:rPr>
        <w:t>过</w:t>
      </w:r>
      <w:r>
        <w:rPr>
          <w:rFonts w:ascii="宋体" w:eastAsia="宋体" w:hAnsi="MS Mincho" w:cs="宋体"/>
          <w:sz w:val="28"/>
        </w:rPr>
        <w:t>程。在教学《</w:t>
      </w:r>
      <w:r>
        <w:rPr>
          <w:rFonts w:ascii="宋体" w:eastAsia="宋体" w:cs="宋体"/>
          <w:sz w:val="28"/>
        </w:rPr>
        <w:t>1000</w:t>
      </w:r>
      <w:r>
        <w:rPr>
          <w:rFonts w:ascii="宋体" w:eastAsia="宋体" w:hAnsi="MS Mincho" w:cs="宋体"/>
          <w:sz w:val="28"/>
        </w:rPr>
        <w:t>以内数的大小比</w:t>
      </w:r>
      <w:r>
        <w:rPr>
          <w:rFonts w:ascii="宋体" w:eastAsia="宋体" w:hAnsi="SimSun" w:cs="宋体"/>
          <w:sz w:val="28"/>
        </w:rPr>
        <w:t>较</w:t>
      </w:r>
      <w:r>
        <w:rPr>
          <w:rFonts w:ascii="宋体" w:eastAsia="宋体" w:hAnsi="MS Mincho" w:cs="宋体"/>
          <w:sz w:val="28"/>
        </w:rPr>
        <w:t>》</w:t>
      </w:r>
      <w:r>
        <w:rPr>
          <w:rFonts w:ascii="宋体" w:eastAsia="宋体" w:hAnsi="SimSun" w:cs="宋体"/>
          <w:sz w:val="28"/>
        </w:rPr>
        <w:t>时</w:t>
      </w:r>
      <w:r>
        <w:rPr>
          <w:rFonts w:ascii="宋体" w:eastAsia="宋体" w:hAnsi="MS Mincho" w:cs="宋体"/>
          <w:sz w:val="28"/>
        </w:rPr>
        <w:t>，出示小明春</w:t>
      </w:r>
      <w:r>
        <w:rPr>
          <w:rFonts w:ascii="宋体" w:eastAsia="宋体" w:hAnsi="SimSun" w:cs="宋体"/>
          <w:sz w:val="28"/>
        </w:rPr>
        <w:t>节</w:t>
      </w:r>
      <w:r>
        <w:rPr>
          <w:rFonts w:ascii="宋体" w:eastAsia="宋体" w:hAnsi="MS Mincho" w:cs="宋体"/>
          <w:sz w:val="28"/>
        </w:rPr>
        <w:t>的</w:t>
      </w:r>
      <w:r>
        <w:rPr>
          <w:rFonts w:ascii="宋体" w:eastAsia="宋体" w:hAnsi="SimSun" w:cs="宋体"/>
          <w:sz w:val="28"/>
        </w:rPr>
        <w:t>压岁钱</w:t>
      </w:r>
      <w:r>
        <w:rPr>
          <w:rFonts w:ascii="宋体" w:eastAsia="宋体" w:hAnsi="MS Mincho" w:cs="宋体"/>
          <w:sz w:val="28"/>
        </w:rPr>
        <w:t>：</w:t>
      </w:r>
      <w:r>
        <w:rPr>
          <w:rFonts w:ascii="宋体" w:eastAsia="宋体" w:cs="宋体"/>
          <w:sz w:val="28"/>
        </w:rPr>
        <w:t>480</w:t>
      </w:r>
      <w:r>
        <w:rPr>
          <w:rFonts w:ascii="宋体" w:eastAsia="宋体" w:hAnsi="MS Mincho" w:cs="宋体"/>
          <w:sz w:val="28"/>
        </w:rPr>
        <w:t>元，小</w:t>
      </w:r>
      <w:r>
        <w:rPr>
          <w:rFonts w:ascii="宋体" w:eastAsia="宋体" w:hAnsi="SimSun" w:cs="宋体"/>
          <w:sz w:val="28"/>
        </w:rPr>
        <w:t>红</w:t>
      </w:r>
      <w:r>
        <w:rPr>
          <w:rFonts w:ascii="宋体" w:eastAsia="宋体" w:hAnsi="MS Mincho" w:cs="宋体"/>
          <w:sz w:val="28"/>
        </w:rPr>
        <w:t>的</w:t>
      </w:r>
      <w:r>
        <w:rPr>
          <w:rFonts w:ascii="宋体" w:eastAsia="宋体" w:hAnsi="SimSun" w:cs="宋体"/>
          <w:sz w:val="28"/>
        </w:rPr>
        <w:t>压岁钱</w:t>
      </w:r>
      <w:r>
        <w:rPr>
          <w:rFonts w:ascii="宋体" w:eastAsia="宋体" w:hAnsi="MS Mincho" w:cs="宋体"/>
          <w:sz w:val="28"/>
        </w:rPr>
        <w:t>：</w:t>
      </w:r>
      <w:r>
        <w:rPr>
          <w:rFonts w:ascii="宋体" w:eastAsia="宋体" w:cs="宋体"/>
          <w:sz w:val="28"/>
        </w:rPr>
        <w:t>485</w:t>
      </w:r>
      <w:r>
        <w:rPr>
          <w:rFonts w:ascii="宋体" w:eastAsia="宋体" w:hAnsi="MS Mincho" w:cs="宋体"/>
          <w:sz w:val="28"/>
        </w:rPr>
        <w:t>元。</w:t>
      </w:r>
      <w:r>
        <w:rPr>
          <w:rFonts w:ascii="宋体" w:eastAsia="宋体" w:hAnsi="SimSun" w:cs="宋体"/>
          <w:sz w:val="28"/>
        </w:rPr>
        <w:t>让</w:t>
      </w:r>
      <w:r>
        <w:rPr>
          <w:rFonts w:ascii="宋体" w:eastAsia="宋体" w:hAnsi="MS Mincho" w:cs="宋体"/>
          <w:sz w:val="28"/>
        </w:rPr>
        <w:t>学生</w:t>
      </w:r>
      <w:r>
        <w:rPr>
          <w:rFonts w:ascii="宋体" w:eastAsia="宋体" w:hAnsi="SimSun" w:cs="宋体"/>
          <w:sz w:val="28"/>
        </w:rPr>
        <w:t>观</w:t>
      </w:r>
      <w:r>
        <w:rPr>
          <w:rFonts w:ascii="宋体" w:eastAsia="宋体" w:hAnsi="MS Mincho" w:cs="宋体"/>
          <w:sz w:val="28"/>
        </w:rPr>
        <w:t>察后</w:t>
      </w:r>
      <w:r>
        <w:rPr>
          <w:rFonts w:ascii="宋体" w:eastAsia="宋体" w:hAnsi="SimSun" w:cs="宋体"/>
          <w:sz w:val="28"/>
        </w:rPr>
        <w:t>发现</w:t>
      </w:r>
      <w:r>
        <w:rPr>
          <w:rFonts w:ascii="宋体" w:eastAsia="宋体" w:hAnsi="MS Mincho" w:cs="宋体"/>
          <w:sz w:val="28"/>
        </w:rPr>
        <w:t>小</w:t>
      </w:r>
      <w:r>
        <w:rPr>
          <w:rFonts w:ascii="宋体" w:eastAsia="宋体" w:hAnsi="SimSun" w:cs="宋体"/>
          <w:sz w:val="28"/>
        </w:rPr>
        <w:t>红</w:t>
      </w:r>
      <w:r>
        <w:rPr>
          <w:rFonts w:ascii="宋体" w:eastAsia="宋体" w:hAnsi="MS Mincho" w:cs="宋体"/>
          <w:sz w:val="28"/>
        </w:rPr>
        <w:t>的</w:t>
      </w:r>
      <w:r>
        <w:rPr>
          <w:rFonts w:ascii="宋体" w:eastAsia="宋体" w:hAnsi="SimSun" w:cs="宋体"/>
          <w:sz w:val="28"/>
        </w:rPr>
        <w:t>压岁钱</w:t>
      </w:r>
      <w:r>
        <w:rPr>
          <w:rFonts w:ascii="宋体" w:eastAsia="宋体" w:hAnsi="MS Mincho" w:cs="宋体"/>
          <w:sz w:val="28"/>
        </w:rPr>
        <w:t>多，小明的</w:t>
      </w:r>
      <w:r>
        <w:rPr>
          <w:rFonts w:ascii="宋体" w:eastAsia="宋体" w:hAnsi="SimSun" w:cs="宋体"/>
          <w:sz w:val="28"/>
        </w:rPr>
        <w:t>压岁钱</w:t>
      </w:r>
      <w:r>
        <w:rPr>
          <w:rFonts w:ascii="宋体" w:eastAsia="宋体" w:hAnsi="MS Mincho" w:cs="宋体"/>
          <w:sz w:val="28"/>
        </w:rPr>
        <w:t>少，并</w:t>
      </w:r>
      <w:r>
        <w:rPr>
          <w:rFonts w:ascii="宋体" w:eastAsia="宋体" w:hAnsi="SimSun" w:cs="宋体"/>
          <w:sz w:val="28"/>
        </w:rPr>
        <w:t>说</w:t>
      </w:r>
      <w:r>
        <w:rPr>
          <w:rFonts w:ascii="宋体" w:eastAsia="宋体" w:hAnsi="MS Mincho" w:cs="宋体"/>
          <w:sz w:val="28"/>
        </w:rPr>
        <w:t>明原因。在学生</w:t>
      </w:r>
      <w:r>
        <w:rPr>
          <w:rFonts w:ascii="宋体" w:eastAsia="宋体" w:hAnsi="SimSun" w:cs="宋体"/>
          <w:sz w:val="28"/>
        </w:rPr>
        <w:t>说</w:t>
      </w:r>
      <w:r>
        <w:rPr>
          <w:rFonts w:ascii="宋体" w:eastAsia="宋体" w:hAnsi="MS Mincho" w:cs="宋体"/>
          <w:sz w:val="28"/>
        </w:rPr>
        <w:t>明原因的</w:t>
      </w:r>
      <w:r>
        <w:rPr>
          <w:rFonts w:ascii="宋体" w:eastAsia="宋体" w:hAnsi="SimSun" w:cs="宋体"/>
          <w:sz w:val="28"/>
        </w:rPr>
        <w:t>过</w:t>
      </w:r>
      <w:r>
        <w:rPr>
          <w:rFonts w:ascii="宋体" w:eastAsia="宋体" w:hAnsi="MS Mincho" w:cs="宋体"/>
          <w:sz w:val="28"/>
        </w:rPr>
        <w:t>程中完成了</w:t>
      </w:r>
      <w:r>
        <w:rPr>
          <w:rFonts w:ascii="宋体" w:eastAsia="宋体" w:hAnsi="SimSun" w:cs="宋体"/>
          <w:sz w:val="28"/>
        </w:rPr>
        <w:t>对</w:t>
      </w:r>
      <w:r>
        <w:rPr>
          <w:rFonts w:ascii="宋体" w:eastAsia="宋体" w:cs="宋体"/>
          <w:sz w:val="28"/>
        </w:rPr>
        <w:t>1000</w:t>
      </w:r>
      <w:r>
        <w:rPr>
          <w:rFonts w:ascii="宋体" w:eastAsia="宋体" w:hAnsi="MS Mincho" w:cs="宋体"/>
          <w:sz w:val="28"/>
        </w:rPr>
        <w:t>以内数的大小比</w:t>
      </w:r>
      <w:r>
        <w:rPr>
          <w:rFonts w:ascii="宋体" w:eastAsia="宋体" w:hAnsi="SimSun" w:cs="宋体"/>
          <w:sz w:val="28"/>
        </w:rPr>
        <w:t>较</w:t>
      </w:r>
      <w:r>
        <w:rPr>
          <w:rFonts w:ascii="宋体" w:eastAsia="宋体" w:hAnsi="MS Mincho" w:cs="宋体"/>
          <w:sz w:val="28"/>
        </w:rPr>
        <w:t>方法的自我建构。又如在教学《以</w:t>
      </w:r>
      <w:r>
        <w:rPr>
          <w:rFonts w:ascii="宋体" w:eastAsia="宋体" w:cs="宋体"/>
          <w:sz w:val="28"/>
        </w:rPr>
        <w:t>1</w:t>
      </w:r>
      <w:r>
        <w:rPr>
          <w:rFonts w:ascii="宋体" w:eastAsia="宋体" w:hAnsi="MS Mincho" w:cs="宋体"/>
          <w:sz w:val="28"/>
        </w:rPr>
        <w:t>代多的</w:t>
      </w:r>
      <w:r>
        <w:rPr>
          <w:rFonts w:ascii="宋体" w:eastAsia="宋体" w:hAnsi="SimSun" w:cs="宋体"/>
          <w:sz w:val="28"/>
        </w:rPr>
        <w:t>统计图</w:t>
      </w:r>
      <w:r>
        <w:rPr>
          <w:rFonts w:ascii="宋体" w:eastAsia="宋体" w:hAnsi="MS Mincho" w:cs="宋体"/>
          <w:sz w:val="28"/>
        </w:rPr>
        <w:t>》的教学中，</w:t>
      </w:r>
      <w:r>
        <w:rPr>
          <w:rFonts w:ascii="宋体" w:eastAsia="宋体" w:hAnsi="SimSun" w:cs="宋体"/>
          <w:sz w:val="28"/>
        </w:rPr>
        <w:t>让</w:t>
      </w:r>
      <w:r>
        <w:rPr>
          <w:rFonts w:ascii="宋体" w:eastAsia="宋体" w:hAnsi="MS Mincho" w:cs="宋体"/>
          <w:sz w:val="28"/>
        </w:rPr>
        <w:t>学生想</w:t>
      </w:r>
      <w:r>
        <w:rPr>
          <w:rFonts w:ascii="宋体" w:eastAsia="宋体" w:hAnsi="SimSun" w:cs="宋体"/>
          <w:sz w:val="28"/>
        </w:rPr>
        <w:t>办</w:t>
      </w:r>
      <w:r>
        <w:rPr>
          <w:rFonts w:ascii="宋体" w:eastAsia="宋体" w:hAnsi="MS Mincho" w:cs="宋体"/>
          <w:sz w:val="28"/>
        </w:rPr>
        <w:t>法数我校十字路口</w:t>
      </w:r>
      <w:r>
        <w:rPr>
          <w:rFonts w:ascii="宋体" w:eastAsia="宋体" w:cs="宋体"/>
          <w:sz w:val="28"/>
        </w:rPr>
        <w:t>10</w:t>
      </w:r>
      <w:r>
        <w:rPr>
          <w:rFonts w:ascii="宋体" w:eastAsia="宋体" w:hAnsi="MS Mincho" w:cs="宋体"/>
          <w:sz w:val="28"/>
        </w:rPr>
        <w:t>分</w:t>
      </w:r>
      <w:r>
        <w:rPr>
          <w:rFonts w:ascii="宋体" w:eastAsia="宋体" w:hAnsi="SimSun" w:cs="宋体"/>
          <w:sz w:val="28"/>
        </w:rPr>
        <w:t>钟</w:t>
      </w:r>
      <w:r>
        <w:rPr>
          <w:rFonts w:ascii="宋体" w:eastAsia="宋体" w:hAnsi="MS Mincho" w:cs="宋体"/>
          <w:sz w:val="28"/>
        </w:rPr>
        <w:t>内通</w:t>
      </w:r>
      <w:r>
        <w:rPr>
          <w:rFonts w:ascii="宋体" w:eastAsia="宋体" w:hAnsi="SimSun" w:cs="宋体"/>
          <w:sz w:val="28"/>
        </w:rPr>
        <w:t>过</w:t>
      </w:r>
      <w:r>
        <w:rPr>
          <w:rFonts w:ascii="宋体" w:eastAsia="宋体" w:hAnsi="MS Mincho" w:cs="宋体"/>
          <w:sz w:val="28"/>
        </w:rPr>
        <w:t>的各</w:t>
      </w:r>
      <w:r>
        <w:rPr>
          <w:rFonts w:ascii="宋体" w:eastAsia="宋体" w:hAnsi="SimSun" w:cs="宋体"/>
          <w:sz w:val="28"/>
        </w:rPr>
        <w:t>种</w:t>
      </w:r>
      <w:r>
        <w:rPr>
          <w:rFonts w:ascii="宋体" w:eastAsia="宋体" w:hAnsi="MS Mincho" w:cs="宋体"/>
          <w:sz w:val="28"/>
        </w:rPr>
        <w:t>机</w:t>
      </w:r>
      <w:r>
        <w:rPr>
          <w:rFonts w:ascii="宋体" w:eastAsia="宋体" w:hAnsi="SimSun" w:cs="宋体"/>
          <w:sz w:val="28"/>
        </w:rPr>
        <w:t>动车辆时</w:t>
      </w:r>
      <w:r>
        <w:rPr>
          <w:rFonts w:ascii="宋体" w:eastAsia="宋体" w:hAnsi="MS Mincho" w:cs="宋体"/>
          <w:sz w:val="28"/>
        </w:rPr>
        <w:t>，学生自主构建出了</w:t>
      </w:r>
      <w:r>
        <w:rPr>
          <w:rFonts w:ascii="宋体" w:eastAsia="宋体" w:hAnsi="SimSun" w:cs="宋体"/>
          <w:sz w:val="28"/>
        </w:rPr>
        <w:t>统计车辆</w:t>
      </w:r>
      <w:r>
        <w:rPr>
          <w:rFonts w:ascii="宋体" w:eastAsia="宋体" w:hAnsi="MS Mincho" w:cs="宋体"/>
          <w:sz w:val="28"/>
        </w:rPr>
        <w:t>的方法，并在学</w:t>
      </w:r>
      <w:r>
        <w:rPr>
          <w:rFonts w:ascii="宋体" w:eastAsia="宋体" w:hAnsi="SimSun" w:cs="宋体"/>
          <w:sz w:val="28"/>
        </w:rPr>
        <w:t>习</w:t>
      </w:r>
      <w:r>
        <w:rPr>
          <w:rFonts w:ascii="宋体" w:eastAsia="宋体" w:hAnsi="MS Mincho" w:cs="宋体"/>
          <w:sz w:val="28"/>
        </w:rPr>
        <w:t>列例</w:t>
      </w:r>
      <w:r>
        <w:rPr>
          <w:rFonts w:ascii="宋体" w:eastAsia="宋体" w:cs="宋体"/>
          <w:sz w:val="28"/>
        </w:rPr>
        <w:t>2</w:t>
      </w:r>
      <w:r>
        <w:rPr>
          <w:rFonts w:ascii="宋体" w:eastAsia="宋体" w:hAnsi="MS Mincho" w:cs="宋体"/>
          <w:sz w:val="28"/>
        </w:rPr>
        <w:t>中，</w:t>
      </w:r>
      <w:r>
        <w:rPr>
          <w:rFonts w:ascii="宋体" w:eastAsia="宋体" w:hAnsi="SimSun" w:cs="宋体"/>
          <w:sz w:val="28"/>
        </w:rPr>
        <w:t>让</w:t>
      </w:r>
      <w:r>
        <w:rPr>
          <w:rFonts w:ascii="宋体" w:eastAsia="宋体" w:hAnsi="MS Mincho" w:cs="宋体"/>
          <w:sz w:val="28"/>
        </w:rPr>
        <w:t>学生在</w:t>
      </w:r>
      <w:r>
        <w:rPr>
          <w:rFonts w:ascii="宋体" w:eastAsia="宋体" w:hAnsi="SimSun" w:cs="宋体"/>
          <w:sz w:val="28"/>
        </w:rPr>
        <w:t>统计图</w:t>
      </w:r>
      <w:r>
        <w:rPr>
          <w:rFonts w:ascii="宋体" w:eastAsia="宋体" w:hAnsi="MS Mincho" w:cs="宋体"/>
          <w:sz w:val="28"/>
        </w:rPr>
        <w:t>中涂出</w:t>
      </w:r>
      <w:r>
        <w:rPr>
          <w:rFonts w:ascii="宋体" w:eastAsia="宋体" w:hAnsi="SimSun" w:cs="宋体"/>
          <w:sz w:val="28"/>
        </w:rPr>
        <w:t>每</w:t>
      </w:r>
      <w:r>
        <w:rPr>
          <w:rFonts w:ascii="宋体" w:eastAsia="宋体" w:hAnsi="MS Mincho" w:cs="宋体"/>
          <w:sz w:val="28"/>
        </w:rPr>
        <w:t>一</w:t>
      </w:r>
      <w:r>
        <w:rPr>
          <w:rFonts w:ascii="宋体" w:eastAsia="宋体" w:hAnsi="SimSun" w:cs="宋体"/>
          <w:sz w:val="28"/>
        </w:rPr>
        <w:t>种车</w:t>
      </w:r>
      <w:r>
        <w:rPr>
          <w:rFonts w:ascii="宋体" w:eastAsia="宋体" w:hAnsi="MS Mincho" w:cs="宋体"/>
          <w:sz w:val="28"/>
        </w:rPr>
        <w:t>的</w:t>
      </w:r>
      <w:r>
        <w:rPr>
          <w:rFonts w:ascii="宋体" w:eastAsia="宋体" w:hAnsi="SimSun" w:cs="宋体"/>
          <w:sz w:val="28"/>
        </w:rPr>
        <w:t>辆</w:t>
      </w:r>
      <w:r>
        <w:rPr>
          <w:rFonts w:ascii="宋体" w:eastAsia="宋体" w:hAnsi="MS Mincho" w:cs="宋体"/>
          <w:sz w:val="28"/>
        </w:rPr>
        <w:t>数，在涂的</w:t>
      </w:r>
      <w:r>
        <w:rPr>
          <w:rFonts w:ascii="宋体" w:eastAsia="宋体" w:hAnsi="SimSun" w:cs="宋体"/>
          <w:sz w:val="28"/>
        </w:rPr>
        <w:t>过</w:t>
      </w:r>
      <w:r>
        <w:rPr>
          <w:rFonts w:ascii="宋体" w:eastAsia="宋体" w:hAnsi="MS Mincho" w:cs="宋体"/>
          <w:sz w:val="28"/>
        </w:rPr>
        <w:t>程中</w:t>
      </w:r>
      <w:r>
        <w:rPr>
          <w:rFonts w:ascii="宋体" w:eastAsia="宋体" w:hAnsi="SimSun" w:cs="宋体"/>
          <w:sz w:val="28"/>
        </w:rPr>
        <w:t>发现</w:t>
      </w:r>
      <w:r>
        <w:rPr>
          <w:rFonts w:ascii="宋体" w:eastAsia="宋体" w:hAnsi="MS Mincho" w:cs="宋体"/>
          <w:sz w:val="28"/>
        </w:rPr>
        <w:t>用一格代表一</w:t>
      </w:r>
      <w:r>
        <w:rPr>
          <w:rFonts w:ascii="宋体" w:eastAsia="宋体" w:hAnsi="SimSun" w:cs="宋体"/>
          <w:sz w:val="28"/>
        </w:rPr>
        <w:t>辆车</w:t>
      </w:r>
      <w:r>
        <w:rPr>
          <w:rFonts w:ascii="宋体" w:eastAsia="宋体" w:hAnsi="MS Mincho" w:cs="宋体"/>
          <w:sz w:val="28"/>
        </w:rPr>
        <w:t>不</w:t>
      </w:r>
      <w:r>
        <w:rPr>
          <w:rFonts w:ascii="宋体" w:eastAsia="宋体" w:hAnsi="SimSun" w:cs="宋体"/>
          <w:sz w:val="28"/>
        </w:rPr>
        <w:t>够</w:t>
      </w:r>
      <w:r>
        <w:rPr>
          <w:rFonts w:ascii="宋体" w:eastAsia="宋体" w:hAnsi="MS Mincho" w:cs="宋体"/>
          <w:sz w:val="28"/>
        </w:rPr>
        <w:t>涂，在</w:t>
      </w:r>
      <w:r>
        <w:rPr>
          <w:rFonts w:ascii="宋体" w:eastAsia="宋体" w:hAnsi="SimSun" w:cs="宋体"/>
          <w:sz w:val="28"/>
        </w:rPr>
        <w:t>这种</w:t>
      </w:r>
      <w:r>
        <w:rPr>
          <w:rFonts w:ascii="宋体" w:eastAsia="宋体" w:hAnsi="MS Mincho" w:cs="宋体"/>
          <w:sz w:val="28"/>
        </w:rPr>
        <w:t>情况下学生想到了用一个代表多</w:t>
      </w:r>
      <w:r>
        <w:rPr>
          <w:rFonts w:ascii="宋体" w:eastAsia="宋体" w:hAnsi="SimSun" w:cs="宋体"/>
          <w:sz w:val="28"/>
        </w:rPr>
        <w:t>辆车</w:t>
      </w:r>
      <w:r>
        <w:rPr>
          <w:rFonts w:ascii="宋体" w:eastAsia="宋体" w:hAnsi="MS Mincho" w:cs="宋体"/>
          <w:sz w:val="28"/>
        </w:rPr>
        <w:t>的方法。在先涂中，引</w:t>
      </w:r>
      <w:r>
        <w:rPr>
          <w:rFonts w:ascii="宋体" w:eastAsia="宋体" w:hAnsi="SimSun" w:cs="宋体"/>
          <w:sz w:val="28"/>
        </w:rPr>
        <w:t>发认</w:t>
      </w:r>
      <w:r>
        <w:rPr>
          <w:rFonts w:ascii="宋体" w:eastAsia="宋体" w:hAnsi="MS Mincho" w:cs="宋体"/>
          <w:sz w:val="28"/>
        </w:rPr>
        <w:t>知冲突，在冲突中，促</w:t>
      </w:r>
      <w:r>
        <w:rPr>
          <w:rFonts w:ascii="宋体" w:eastAsia="宋体" w:hAnsi="SimSun" w:cs="宋体"/>
          <w:sz w:val="28"/>
        </w:rPr>
        <w:t>进</w:t>
      </w:r>
      <w:r>
        <w:rPr>
          <w:rFonts w:ascii="宋体" w:eastAsia="宋体" w:hAnsi="MS Mincho" w:cs="宋体"/>
          <w:sz w:val="28"/>
        </w:rPr>
        <w:t>学生自主构建新知。</w:t>
      </w:r>
    </w:p>
    <w:p>
      <w:pPr>
        <w:spacing w:before="160" w:beforeAutospacing="0" w:after="160" w:afterAutospacing="0" w:line="360" w:lineRule="auto"/>
        <w:ind w:firstLine="560"/>
        <w:contextualSpacing w:val="0"/>
        <w:jc w:val="both"/>
      </w:pPr>
      <w:r>
        <w:rPr>
          <w:rFonts w:ascii="宋体" w:eastAsia="宋体" w:cs="宋体"/>
          <w:b/>
          <w:bCs/>
          <w:sz w:val="28"/>
        </w:rPr>
        <w:t>3</w:t>
      </w:r>
      <w:r>
        <w:rPr>
          <w:rFonts w:ascii="宋体" w:eastAsia="宋体" w:hAnsi="MS Mincho" w:cs="宋体"/>
          <w:b/>
          <w:bCs/>
          <w:sz w:val="28"/>
        </w:rPr>
        <w:t>、</w:t>
      </w:r>
      <w:r>
        <w:rPr>
          <w:rFonts w:ascii="宋体" w:eastAsia="宋体" w:hAnsi="SimSun" w:cs="宋体"/>
          <w:b/>
          <w:bCs/>
          <w:sz w:val="28"/>
        </w:rPr>
        <w:t>紧</w:t>
      </w:r>
      <w:r>
        <w:rPr>
          <w:rFonts w:ascii="宋体" w:eastAsia="宋体" w:hAnsi="MS Mincho" w:cs="宋体"/>
          <w:b/>
          <w:bCs/>
          <w:sz w:val="28"/>
        </w:rPr>
        <w:t>扣教学目</w:t>
      </w:r>
      <w:r>
        <w:rPr>
          <w:rFonts w:ascii="宋体" w:eastAsia="宋体" w:hAnsi="SimSun" w:cs="宋体"/>
          <w:b/>
          <w:bCs/>
          <w:sz w:val="28"/>
        </w:rPr>
        <w:t>标</w:t>
      </w:r>
      <w:r>
        <w:rPr>
          <w:rFonts w:ascii="宋体" w:eastAsia="宋体" w:hAnsi="MS Mincho" w:cs="宋体"/>
          <w:b/>
          <w:bCs/>
          <w:sz w:val="28"/>
        </w:rPr>
        <w:t>，分</w:t>
      </w:r>
      <w:r>
        <w:rPr>
          <w:rFonts w:ascii="宋体" w:eastAsia="宋体" w:hAnsi="SimSun" w:cs="宋体"/>
          <w:b/>
          <w:bCs/>
          <w:sz w:val="28"/>
        </w:rPr>
        <w:t>层设计课</w:t>
      </w:r>
      <w:r>
        <w:rPr>
          <w:rFonts w:ascii="宋体" w:eastAsia="宋体" w:hAnsi="MS Mincho" w:cs="宋体"/>
          <w:b/>
          <w:bCs/>
          <w:sz w:val="28"/>
        </w:rPr>
        <w:t>堂</w:t>
      </w:r>
      <w:r>
        <w:rPr>
          <w:rFonts w:ascii="宋体" w:eastAsia="宋体" w:hAnsi="SimSun" w:cs="宋体"/>
          <w:b/>
          <w:bCs/>
          <w:sz w:val="28"/>
        </w:rPr>
        <w:t>练习</w:t>
      </w:r>
      <w:r>
        <w:rPr>
          <w:rFonts w:ascii="宋体" w:eastAsia="宋体" w:hAnsi="MS Mincho" w:cs="宋体"/>
          <w:b/>
          <w:bCs/>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6"/>
          <w:cols w:space="708"/>
          <w:titlePg w:val="0"/>
        </w:sectPr>
      </w:pPr>
      <w:r>
        <w:rPr>
          <w:rFonts w:ascii="宋体" w:eastAsia="宋体" w:hAnsi="MS Mincho" w:cs="宋体"/>
          <w:sz w:val="28"/>
        </w:rPr>
        <w:t>教学活</w:t>
      </w:r>
      <w:r>
        <w:rPr>
          <w:rFonts w:ascii="宋体" w:eastAsia="宋体" w:hAnsi="SimSun" w:cs="宋体"/>
          <w:sz w:val="28"/>
        </w:rPr>
        <w:t>动</w:t>
      </w:r>
      <w:r>
        <w:rPr>
          <w:rFonts w:ascii="宋体" w:eastAsia="宋体" w:hAnsi="MS Mincho" w:cs="宋体"/>
          <w:sz w:val="28"/>
        </w:rPr>
        <w:t>是</w:t>
      </w:r>
      <w:r>
        <w:rPr>
          <w:rFonts w:ascii="宋体" w:eastAsia="宋体" w:hAnsi="SimSun" w:cs="宋体"/>
          <w:sz w:val="28"/>
        </w:rPr>
        <w:t>为</w:t>
      </w:r>
      <w:r>
        <w:rPr>
          <w:rFonts w:ascii="宋体" w:eastAsia="宋体" w:hAnsi="MS Mincho" w:cs="宋体"/>
          <w:sz w:val="28"/>
        </w:rPr>
        <w:t>教学目</w:t>
      </w:r>
      <w:r>
        <w:rPr>
          <w:rFonts w:ascii="宋体" w:eastAsia="宋体" w:hAnsi="SimSun" w:cs="宋体"/>
          <w:sz w:val="28"/>
        </w:rPr>
        <w:t>标</w:t>
      </w:r>
      <w:r>
        <w:rPr>
          <w:rFonts w:ascii="宋体" w:eastAsia="宋体" w:hAnsi="MS Mincho" w:cs="宋体"/>
          <w:sz w:val="28"/>
        </w:rPr>
        <w:t>服</w:t>
      </w:r>
      <w:r>
        <w:rPr>
          <w:rFonts w:ascii="宋体" w:eastAsia="宋体" w:hAnsi="SimSun" w:cs="宋体"/>
          <w:sz w:val="28"/>
        </w:rPr>
        <w:t>务</w:t>
      </w:r>
      <w:r>
        <w:rPr>
          <w:rFonts w:ascii="宋体" w:eastAsia="宋体" w:hAnsi="MS Mincho" w:cs="宋体"/>
          <w:sz w:val="28"/>
        </w:rPr>
        <w:t>，而</w:t>
      </w:r>
      <w:r>
        <w:rPr>
          <w:rFonts w:ascii="宋体" w:eastAsia="宋体" w:hAnsi="SimSun" w:cs="宋体"/>
          <w:sz w:val="28"/>
        </w:rPr>
        <w:t>课</w:t>
      </w:r>
      <w:r>
        <w:rPr>
          <w:rFonts w:ascii="宋体" w:eastAsia="宋体" w:hAnsi="MS Mincho" w:cs="宋体"/>
          <w:sz w:val="28"/>
        </w:rPr>
        <w:t>堂</w:t>
      </w:r>
      <w:r>
        <w:rPr>
          <w:rFonts w:ascii="宋体" w:eastAsia="宋体" w:hAnsi="SimSun" w:cs="宋体"/>
          <w:sz w:val="28"/>
        </w:rPr>
        <w:t>练习</w:t>
      </w:r>
      <w:r>
        <w:rPr>
          <w:rFonts w:ascii="宋体" w:eastAsia="宋体" w:hAnsi="MS Mincho" w:cs="宋体"/>
          <w:sz w:val="28"/>
        </w:rPr>
        <w:t>是</w:t>
      </w:r>
      <w:r>
        <w:rPr>
          <w:rFonts w:ascii="宋体" w:eastAsia="宋体" w:hAnsi="SimSun" w:cs="宋体"/>
          <w:sz w:val="28"/>
        </w:rPr>
        <w:t>检测</w:t>
      </w:r>
      <w:r>
        <w:rPr>
          <w:rFonts w:ascii="宋体" w:eastAsia="宋体" w:hAnsi="MS Mincho" w:cs="宋体"/>
          <w:sz w:val="28"/>
        </w:rPr>
        <w:t>教学目</w:t>
      </w:r>
      <w:r>
        <w:rPr>
          <w:rFonts w:ascii="宋体" w:eastAsia="宋体" w:hAnsi="SimSun" w:cs="宋体"/>
          <w:sz w:val="28"/>
        </w:rPr>
        <w:t>标</w:t>
      </w:r>
      <w:r>
        <w:rPr>
          <w:rFonts w:ascii="宋体" w:eastAsia="宋体" w:hAnsi="MS Mincho" w:cs="宋体"/>
          <w:sz w:val="28"/>
        </w:rPr>
        <w:t>是否达成的有效手段。因此，在</w:t>
      </w:r>
      <w:r>
        <w:rPr>
          <w:rFonts w:ascii="宋体" w:eastAsia="宋体" w:hAnsi="SimSun" w:cs="宋体"/>
          <w:sz w:val="28"/>
        </w:rPr>
        <w:t>设计课</w:t>
      </w:r>
      <w:r>
        <w:rPr>
          <w:rFonts w:ascii="宋体" w:eastAsia="宋体" w:hAnsi="MS Mincho" w:cs="宋体"/>
          <w:sz w:val="28"/>
        </w:rPr>
        <w:t>堂</w:t>
      </w:r>
      <w:r>
        <w:rPr>
          <w:rFonts w:ascii="宋体" w:eastAsia="宋体" w:hAnsi="SimSun" w:cs="宋体"/>
          <w:sz w:val="28"/>
        </w:rPr>
        <w:t>练习时</w:t>
      </w:r>
      <w:r>
        <w:rPr>
          <w:rFonts w:ascii="宋体" w:eastAsia="宋体" w:hAnsi="MS Mincho" w:cs="宋体"/>
          <w:sz w:val="28"/>
        </w:rPr>
        <w:t>，要</w:t>
      </w:r>
      <w:r>
        <w:rPr>
          <w:rFonts w:ascii="宋体" w:eastAsia="宋体" w:hAnsi="SimSun" w:cs="宋体"/>
          <w:sz w:val="28"/>
        </w:rPr>
        <w:t>紧</w:t>
      </w:r>
      <w:r>
        <w:rPr>
          <w:rFonts w:ascii="宋体" w:eastAsia="宋体" w:hAnsi="MS Mincho" w:cs="宋体"/>
          <w:sz w:val="28"/>
        </w:rPr>
        <w:t>扣教学目</w:t>
      </w:r>
      <w:r>
        <w:rPr>
          <w:rFonts w:ascii="宋体" w:eastAsia="宋体" w:hAnsi="SimSun" w:cs="宋体"/>
          <w:sz w:val="28"/>
        </w:rPr>
        <w:t>标</w:t>
      </w:r>
      <w:r>
        <w:rPr>
          <w:rFonts w:ascii="宋体" w:eastAsia="宋体" w:hAnsi="MS Mincho" w:cs="宋体"/>
          <w:sz w:val="28"/>
        </w:rPr>
        <w:t>，采用灵活多</w:t>
      </w:r>
      <w:r>
        <w:rPr>
          <w:rFonts w:ascii="宋体" w:eastAsia="宋体" w:hAnsi="SimSun" w:cs="宋体"/>
          <w:sz w:val="28"/>
        </w:rPr>
        <w:t>样</w:t>
      </w:r>
      <w:r>
        <w:rPr>
          <w:rFonts w:ascii="宋体" w:eastAsia="宋体" w:hAnsi="MS Mincho" w:cs="宋体"/>
          <w:sz w:val="28"/>
        </w:rPr>
        <w:t>的</w:t>
      </w:r>
      <w:r>
        <w:rPr>
          <w:rFonts w:ascii="宋体" w:eastAsia="宋体" w:hAnsi="SimSun" w:cs="宋体"/>
          <w:sz w:val="28"/>
        </w:rPr>
        <w:t>练习</w:t>
      </w:r>
      <w:r>
        <w:rPr>
          <w:rFonts w:ascii="宋体" w:eastAsia="宋体" w:hAnsi="MS Mincho" w:cs="宋体"/>
          <w:sz w:val="28"/>
        </w:rPr>
        <w:t>形式，促</w:t>
      </w:r>
      <w:r>
        <w:rPr>
          <w:rFonts w:ascii="宋体" w:eastAsia="宋体" w:hAnsi="SimSun" w:cs="宋体"/>
          <w:sz w:val="28"/>
        </w:rPr>
        <w:t>进</w:t>
      </w:r>
      <w:r>
        <w:rPr>
          <w:rFonts w:ascii="宋体" w:eastAsia="宋体" w:hAnsi="MS Mincho" w:cs="宋体"/>
          <w:sz w:val="28"/>
        </w:rPr>
        <w:t>教学目</w:t>
      </w:r>
      <w:r>
        <w:rPr>
          <w:rFonts w:ascii="宋体" w:eastAsia="宋体" w:hAnsi="SimSun" w:cs="宋体"/>
          <w:sz w:val="28"/>
        </w:rPr>
        <w:t>标</w:t>
      </w:r>
      <w:r>
        <w:rPr>
          <w:rFonts w:ascii="宋体" w:eastAsia="宋体" w:hAnsi="MS Mincho" w:cs="宋体"/>
          <w:sz w:val="28"/>
        </w:rPr>
        <w:t>的有效达成。在教学中，我采用分</w:t>
      </w:r>
      <w:r>
        <w:rPr>
          <w:rFonts w:ascii="宋体" w:eastAsia="宋体" w:hAnsi="SimSun" w:cs="宋体"/>
          <w:sz w:val="28"/>
        </w:rPr>
        <w:t>层设计练习</w:t>
      </w:r>
      <w:r>
        <w:rPr>
          <w:rFonts w:ascii="宋体" w:eastAsia="宋体" w:hAnsi="MS Mincho" w:cs="宋体"/>
          <w:sz w:val="28"/>
        </w:rPr>
        <w:t>的方法，把</w:t>
      </w:r>
      <w:r>
        <w:rPr>
          <w:rFonts w:ascii="宋体" w:eastAsia="宋体" w:hAnsi="SimSun" w:cs="宋体"/>
          <w:sz w:val="28"/>
        </w:rPr>
        <w:t>练习题</w:t>
      </w:r>
      <w:r>
        <w:rPr>
          <w:rFonts w:ascii="宋体" w:eastAsia="宋体" w:hAnsi="MS Mincho" w:cs="宋体"/>
          <w:sz w:val="28"/>
        </w:rPr>
        <w:t>分</w:t>
      </w:r>
      <w:r>
        <w:rPr>
          <w:rFonts w:ascii="宋体" w:eastAsia="宋体" w:hAnsi="SimSun" w:cs="宋体"/>
          <w:sz w:val="28"/>
        </w:rPr>
        <w:t>为</w:t>
      </w:r>
      <w:r>
        <w:rPr>
          <w:rFonts w:ascii="宋体" w:eastAsia="宋体" w:hAnsi="MS Mincho" w:cs="宋体"/>
          <w:sz w:val="28"/>
        </w:rPr>
        <w:t>基</w:t>
      </w:r>
      <w:r>
        <w:rPr>
          <w:rFonts w:ascii="宋体" w:eastAsia="宋体" w:hAnsi="SimSun" w:cs="宋体"/>
          <w:sz w:val="28"/>
        </w:rPr>
        <w:t>础题</w:t>
      </w:r>
      <w:r>
        <w:rPr>
          <w:rFonts w:ascii="宋体" w:eastAsia="宋体" w:hAnsi="MS Mincho" w:cs="宋体"/>
          <w:sz w:val="28"/>
        </w:rPr>
        <w:t>、提高</w:t>
      </w:r>
      <w:r>
        <w:rPr>
          <w:rFonts w:ascii="宋体" w:eastAsia="宋体" w:hAnsi="SimSun" w:cs="宋体"/>
          <w:sz w:val="28"/>
        </w:rPr>
        <w:t>题</w:t>
      </w:r>
      <w:r>
        <w:rPr>
          <w:rFonts w:ascii="宋体" w:eastAsia="宋体" w:hAnsi="MS Mincho" w:cs="宋体"/>
          <w:sz w:val="28"/>
        </w:rPr>
        <w:t>和</w:t>
      </w:r>
      <w:r>
        <w:rPr>
          <w:rFonts w:ascii="宋体" w:eastAsia="宋体" w:hAnsi="SimSun" w:cs="宋体"/>
          <w:sz w:val="28"/>
        </w:rPr>
        <w:t>发</w:t>
      </w:r>
      <w:r>
        <w:rPr>
          <w:rFonts w:ascii="宋体" w:eastAsia="宋体" w:hAnsi="MS Mincho" w:cs="宋体"/>
          <w:sz w:val="28"/>
        </w:rPr>
        <w:t>展</w:t>
      </w:r>
      <w:r>
        <w:rPr>
          <w:rFonts w:ascii="宋体" w:eastAsia="宋体" w:hAnsi="SimSun" w:cs="宋体"/>
          <w:sz w:val="28"/>
        </w:rPr>
        <w:t>题</w:t>
      </w:r>
      <w:r>
        <w:rPr>
          <w:rFonts w:ascii="宋体" w:eastAsia="宋体" w:hAnsi="MS Mincho" w:cs="宋体"/>
          <w:sz w:val="28"/>
        </w:rPr>
        <w:t>三</w:t>
      </w:r>
      <w:r>
        <w:rPr>
          <w:rFonts w:ascii="宋体" w:eastAsia="宋体" w:hAnsi="SimSun" w:cs="宋体"/>
          <w:sz w:val="28"/>
        </w:rPr>
        <w:t>种</w:t>
      </w:r>
      <w:r>
        <w:rPr>
          <w:rFonts w:ascii="宋体" w:eastAsia="宋体" w:hAnsi="MS Mincho" w:cs="宋体"/>
          <w:sz w:val="28"/>
        </w:rPr>
        <w:t>形式。基</w:t>
      </w:r>
      <w:r>
        <w:rPr>
          <w:rFonts w:ascii="宋体" w:eastAsia="宋体" w:hAnsi="SimSun" w:cs="宋体"/>
          <w:sz w:val="28"/>
        </w:rPr>
        <w:t>础题紧</w:t>
      </w:r>
      <w:r>
        <w:rPr>
          <w:rFonts w:ascii="宋体" w:eastAsia="宋体" w:hAnsi="MS Mincho" w:cs="宋体"/>
          <w:sz w:val="28"/>
        </w:rPr>
        <w:t>扣本</w:t>
      </w:r>
      <w:r>
        <w:rPr>
          <w:rFonts w:ascii="宋体" w:eastAsia="宋体" w:hAnsi="SimSun" w:cs="宋体"/>
          <w:sz w:val="28"/>
        </w:rPr>
        <w:t>节</w:t>
      </w:r>
      <w:r>
        <w:rPr>
          <w:rFonts w:ascii="宋体" w:eastAsia="宋体" w:hAnsi="MS Mincho" w:cs="宋体"/>
          <w:sz w:val="28"/>
        </w:rPr>
        <w:t>教学内容的基</w:t>
      </w:r>
      <w:r>
        <w:rPr>
          <w:rFonts w:ascii="宋体" w:eastAsia="宋体" w:hAnsi="SimSun" w:cs="宋体"/>
          <w:sz w:val="28"/>
        </w:rPr>
        <w:t>础</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和基本技能，以</w:t>
      </w:r>
      <w:r>
        <w:rPr>
          <w:rFonts w:ascii="宋体" w:eastAsia="宋体" w:hAnsi="SimSun" w:cs="宋体"/>
          <w:sz w:val="28"/>
        </w:rPr>
        <w:t>课</w:t>
      </w:r>
      <w:r>
        <w:rPr>
          <w:rFonts w:ascii="宋体" w:eastAsia="宋体" w:hAnsi="MS Mincho" w:cs="宋体"/>
          <w:sz w:val="28"/>
        </w:rPr>
        <w:t>本中</w:t>
      </w:r>
      <w:r>
        <w:rPr>
          <w:rFonts w:ascii="宋体" w:eastAsia="宋体" w:cs="宋体"/>
          <w:sz w:val="28"/>
        </w:rPr>
        <w:t>“</w:t>
      </w:r>
      <w:r>
        <w:rPr>
          <w:rFonts w:ascii="宋体" w:eastAsia="宋体" w:hAnsi="MS Mincho" w:cs="宋体"/>
          <w:sz w:val="28"/>
        </w:rPr>
        <w:t>做一做</w:t>
      </w:r>
      <w:r>
        <w:rPr>
          <w:rFonts w:ascii="宋体" w:eastAsia="宋体" w:cs="宋体"/>
          <w:sz w:val="28"/>
        </w:rPr>
        <w:t>”</w:t>
      </w:r>
      <w:r>
        <w:rPr>
          <w:rFonts w:ascii="宋体" w:eastAsia="宋体" w:hAnsi="SimSun" w:cs="宋体"/>
          <w:sz w:val="28"/>
        </w:rPr>
        <w:t>为</w:t>
      </w:r>
      <w:r>
        <w:rPr>
          <w:rFonts w:ascii="宋体" w:eastAsia="宋体" w:hAnsi="MS Mincho" w:cs="宋体"/>
          <w:sz w:val="28"/>
        </w:rPr>
        <w:t>主，力求全班学生必</w:t>
      </w:r>
      <w:r>
        <w:rPr>
          <w:rFonts w:ascii="宋体" w:eastAsia="宋体" w:hAnsi="SimSun" w:cs="宋体"/>
          <w:sz w:val="28"/>
        </w:rPr>
        <w:t>须</w:t>
      </w:r>
      <w:r>
        <w:rPr>
          <w:rFonts w:ascii="宋体" w:eastAsia="宋体" w:hAnsi="MS Mincho" w:cs="宋体"/>
          <w:sz w:val="28"/>
        </w:rPr>
        <w:t>会做；提高</w:t>
      </w:r>
      <w:r>
        <w:rPr>
          <w:rFonts w:ascii="宋体" w:eastAsia="宋体" w:hAnsi="SimSun" w:cs="宋体"/>
          <w:sz w:val="28"/>
        </w:rPr>
        <w:t>题</w:t>
      </w:r>
      <w:r>
        <w:rPr>
          <w:rFonts w:ascii="宋体" w:eastAsia="宋体" w:hAnsi="MS Mincho" w:cs="宋体"/>
          <w:sz w:val="28"/>
        </w:rPr>
        <w:t>要求学生利用本</w:t>
      </w:r>
      <w:r>
        <w:rPr>
          <w:rFonts w:ascii="宋体" w:eastAsia="宋体" w:hAnsi="SimSun" w:cs="宋体"/>
          <w:sz w:val="28"/>
        </w:rPr>
        <w:t>节课</w:t>
      </w:r>
      <w:r>
        <w:rPr>
          <w:rFonts w:ascii="宋体" w:eastAsia="宋体" w:hAnsi="MS Mincho" w:cs="宋体"/>
          <w:sz w:val="28"/>
        </w:rPr>
        <w:t>所学知</w:t>
      </w:r>
      <w:r>
        <w:rPr>
          <w:rFonts w:ascii="宋体" w:eastAsia="宋体" w:hAnsi="SimSun" w:cs="宋体"/>
          <w:sz w:val="28"/>
        </w:rPr>
        <w:t>识</w:t>
      </w:r>
      <w:r>
        <w:rPr>
          <w:rFonts w:ascii="宋体" w:eastAsia="宋体" w:hAnsi="MS Mincho" w:cs="宋体"/>
          <w:sz w:val="28"/>
        </w:rPr>
        <w:t>，解决</w:t>
      </w:r>
      <w:r>
        <w:rPr>
          <w:rFonts w:ascii="宋体" w:eastAsia="宋体" w:hAnsi="SimSun" w:cs="宋体"/>
          <w:sz w:val="28"/>
        </w:rPr>
        <w:t>实际问题</w:t>
      </w:r>
      <w:r>
        <w:rPr>
          <w:rFonts w:ascii="宋体" w:eastAsia="宋体" w:hAnsi="MS Mincho" w:cs="宋体"/>
          <w:sz w:val="28"/>
        </w:rPr>
        <w:t>，主要以</w:t>
      </w:r>
      <w:r>
        <w:rPr>
          <w:rFonts w:ascii="宋体" w:eastAsia="宋体" w:hAnsi="SimSun" w:cs="宋体"/>
          <w:sz w:val="28"/>
        </w:rPr>
        <w:t>课</w:t>
      </w:r>
      <w:r>
        <w:rPr>
          <w:rFonts w:ascii="宋体" w:eastAsia="宋体" w:hAnsi="MS Mincho" w:cs="宋体"/>
          <w:sz w:val="28"/>
        </w:rPr>
        <w:t>本</w:t>
      </w:r>
      <w:r>
        <w:rPr>
          <w:rFonts w:ascii="宋体" w:eastAsia="宋体" w:hAnsi="SimSun" w:cs="宋体"/>
          <w:sz w:val="28"/>
        </w:rPr>
        <w:t>练习题为</w:t>
      </w:r>
      <w:r>
        <w:rPr>
          <w:rFonts w:ascii="宋体" w:eastAsia="宋体" w:hAnsi="MS Mincho" w:cs="宋体"/>
          <w:sz w:val="28"/>
        </w:rPr>
        <w:t>主，力求</w:t>
      </w:r>
      <w:r>
        <w:rPr>
          <w:rFonts w:ascii="宋体" w:eastAsia="宋体" w:cs="宋体"/>
          <w:sz w:val="28"/>
        </w:rPr>
        <w:t>98%</w:t>
      </w:r>
      <w:r>
        <w:rPr>
          <w:rFonts w:ascii="宋体" w:eastAsia="宋体" w:hAnsi="MS Mincho" w:cs="宋体"/>
          <w:sz w:val="28"/>
        </w:rPr>
        <w:t>的学生会</w:t>
      </w:r>
      <w:r>
        <w:rPr>
          <w:rFonts w:ascii="宋体" w:eastAsia="宋体" w:hAnsi="SimSun" w:cs="宋体"/>
          <w:sz w:val="28"/>
        </w:rPr>
        <w:t>进</w:t>
      </w:r>
      <w:r>
        <w:rPr>
          <w:rFonts w:ascii="宋体" w:eastAsia="宋体" w:hAnsi="MS Mincho" w:cs="宋体"/>
          <w:sz w:val="28"/>
        </w:rPr>
        <w:t>行解答；</w:t>
      </w:r>
      <w:r>
        <w:rPr>
          <w:rFonts w:ascii="宋体" w:eastAsia="宋体" w:hAnsi="SimSun" w:cs="宋体"/>
          <w:sz w:val="28"/>
        </w:rPr>
        <w:t>发</w:t>
      </w:r>
      <w:r>
        <w:rPr>
          <w:rFonts w:ascii="宋体" w:eastAsia="宋体" w:hAnsi="MS Mincho" w:cs="宋体"/>
          <w:sz w:val="28"/>
        </w:rPr>
        <w:t>展</w:t>
      </w:r>
      <w:r>
        <w:rPr>
          <w:rFonts w:ascii="宋体" w:eastAsia="宋体" w:hAnsi="SimSun" w:cs="宋体"/>
          <w:sz w:val="28"/>
        </w:rPr>
        <w:t>题</w:t>
      </w:r>
      <w:r>
        <w:rPr>
          <w:rFonts w:ascii="宋体" w:eastAsia="宋体" w:hAnsi="MS Mincho" w:cs="宋体"/>
          <w:sz w:val="28"/>
        </w:rPr>
        <w:t>运用所学的已有知</w:t>
      </w:r>
      <w:r>
        <w:rPr>
          <w:rFonts w:ascii="宋体" w:eastAsia="宋体" w:hAnsi="SimSun" w:cs="宋体"/>
          <w:sz w:val="28"/>
        </w:rPr>
        <w:t>识</w:t>
      </w:r>
      <w:r>
        <w:rPr>
          <w:rFonts w:ascii="宋体" w:eastAsia="宋体" w:hAnsi="MS Mincho" w:cs="宋体"/>
          <w:sz w:val="28"/>
        </w:rPr>
        <w:t>和新知想</w:t>
      </w:r>
      <w:r>
        <w:rPr>
          <w:rFonts w:ascii="宋体" w:eastAsia="宋体" w:hAnsi="SimSun" w:cs="宋体"/>
          <w:sz w:val="28"/>
        </w:rPr>
        <w:t>结</w:t>
      </w:r>
      <w:r>
        <w:rPr>
          <w:rFonts w:ascii="宋体" w:eastAsia="宋体" w:hAnsi="MS Mincho" w:cs="宋体"/>
          <w:sz w:val="28"/>
        </w:rPr>
        <w:t>合解决</w:t>
      </w:r>
      <w:r>
        <w:rPr>
          <w:rFonts w:ascii="宋体" w:eastAsia="宋体" w:hAnsi="SimSun" w:cs="宋体"/>
          <w:sz w:val="28"/>
        </w:rPr>
        <w:t>问题</w:t>
      </w:r>
      <w:r>
        <w:rPr>
          <w:rFonts w:ascii="宋体" w:eastAsia="宋体" w:hAnsi="MS Mincho" w:cs="宋体"/>
          <w:sz w:val="28"/>
        </w:rPr>
        <w:t>的能力，主要以</w:t>
      </w:r>
      <w:r>
        <w:rPr>
          <w:rFonts w:ascii="宋体" w:eastAsia="宋体" w:hAnsi="SimSun" w:cs="宋体"/>
          <w:sz w:val="28"/>
        </w:rPr>
        <w:t>综</w:t>
      </w:r>
      <w:r>
        <w:rPr>
          <w:rFonts w:ascii="宋体" w:eastAsia="宋体" w:hAnsi="MS Mincho" w:cs="宋体"/>
          <w:sz w:val="28"/>
        </w:rPr>
        <w:t>合</w:t>
      </w:r>
      <w:r>
        <w:rPr>
          <w:rFonts w:ascii="宋体" w:eastAsia="宋体" w:hAnsi="SimSun" w:cs="宋体"/>
          <w:sz w:val="28"/>
        </w:rPr>
        <w:t>练习为</w:t>
      </w:r>
      <w:r>
        <w:rPr>
          <w:rFonts w:ascii="宋体" w:eastAsia="宋体" w:hAnsi="MS Mincho" w:cs="宋体"/>
          <w:sz w:val="28"/>
        </w:rPr>
        <w:t>主，力求</w:t>
      </w:r>
      <w:r>
        <w:rPr>
          <w:rFonts w:ascii="宋体" w:eastAsia="宋体" w:cs="宋体"/>
          <w:sz w:val="28"/>
        </w:rPr>
        <w:t>85%</w:t>
      </w:r>
      <w:r>
        <w:rPr>
          <w:rFonts w:ascii="宋体" w:eastAsia="宋体" w:hAnsi="MS Mincho" w:cs="宋体"/>
          <w:sz w:val="28"/>
        </w:rPr>
        <w:t>的学生能正确</w:t>
      </w:r>
      <w:r>
        <w:rPr>
          <w:rFonts w:ascii="宋体" w:eastAsia="宋体" w:hAnsi="SimSun" w:cs="宋体"/>
          <w:sz w:val="28"/>
        </w:rPr>
        <w:t>进</w:t>
      </w:r>
      <w:r>
        <w:rPr>
          <w:rFonts w:ascii="宋体" w:eastAsia="宋体" w:hAnsi="MS Mincho" w:cs="宋体"/>
          <w:sz w:val="28"/>
        </w:rPr>
        <w:t>行解答。在新授</w:t>
      </w:r>
      <w:r>
        <w:rPr>
          <w:rFonts w:ascii="宋体" w:eastAsia="宋体" w:hAnsi="SimSun" w:cs="宋体"/>
          <w:sz w:val="28"/>
        </w:rPr>
        <w:t>课</w:t>
      </w:r>
      <w:r>
        <w:rPr>
          <w:rFonts w:ascii="宋体" w:eastAsia="宋体" w:hAnsi="MS Mincho" w:cs="宋体"/>
          <w:sz w:val="28"/>
        </w:rPr>
        <w:t>中以基</w:t>
      </w:r>
      <w:r>
        <w:rPr>
          <w:rFonts w:ascii="宋体" w:eastAsia="宋体" w:hAnsi="SimSun" w:cs="宋体"/>
          <w:sz w:val="28"/>
        </w:rPr>
        <w:t>础题</w:t>
      </w:r>
      <w:r>
        <w:rPr>
          <w:rFonts w:ascii="宋体" w:eastAsia="宋体" w:hAnsi="MS Mincho" w:cs="宋体"/>
          <w:sz w:val="28"/>
        </w:rPr>
        <w:t>和提高</w:t>
      </w:r>
      <w:r>
        <w:rPr>
          <w:rFonts w:ascii="宋体" w:eastAsia="宋体" w:hAnsi="SimSun" w:cs="宋体"/>
          <w:sz w:val="28"/>
        </w:rPr>
        <w:t>为</w:t>
      </w:r>
      <w:r>
        <w:rPr>
          <w:rFonts w:ascii="宋体" w:eastAsia="宋体" w:hAnsi="MS Mincho" w:cs="宋体"/>
          <w:sz w:val="28"/>
        </w:rPr>
        <w:t>主</w:t>
      </w:r>
      <w:r>
        <w:rPr>
          <w:rFonts w:ascii="宋体" w:eastAsia="宋体" w:hAnsi="SimSun" w:cs="宋体"/>
          <w:sz w:val="28"/>
        </w:rPr>
        <w:t>进</w:t>
      </w:r>
      <w:r>
        <w:rPr>
          <w:rFonts w:ascii="宋体" w:eastAsia="宋体" w:hAnsi="MS Mincho" w:cs="宋体"/>
          <w:sz w:val="28"/>
        </w:rPr>
        <w:t>行教学，在</w:t>
      </w:r>
      <w:r>
        <w:rPr>
          <w:rFonts w:ascii="宋体" w:eastAsia="宋体" w:hAnsi="SimSun" w:cs="宋体"/>
          <w:sz w:val="28"/>
        </w:rPr>
        <w:t>练习课</w:t>
      </w:r>
    </w:p>
    <w:p>
      <w:pPr>
        <w:spacing w:before="160" w:beforeAutospacing="0" w:after="160" w:afterAutospacing="0" w:line="360" w:lineRule="auto"/>
        <w:ind w:firstLine="560"/>
        <w:contextualSpacing w:val="0"/>
        <w:jc w:val="both"/>
      </w:pPr>
      <w:r>
        <w:rPr>
          <w:rFonts w:ascii="宋体" w:eastAsia="宋体" w:hAnsi="MS Mincho" w:cs="宋体"/>
          <w:sz w:val="28"/>
        </w:rPr>
        <w:t>中主要以提高</w:t>
      </w:r>
      <w:r>
        <w:rPr>
          <w:rFonts w:ascii="宋体" w:eastAsia="宋体" w:hAnsi="SimSun" w:cs="宋体"/>
          <w:sz w:val="28"/>
        </w:rPr>
        <w:t>题</w:t>
      </w:r>
      <w:r>
        <w:rPr>
          <w:rFonts w:ascii="宋体" w:eastAsia="宋体" w:hAnsi="MS Mincho" w:cs="宋体"/>
          <w:sz w:val="28"/>
        </w:rPr>
        <w:t>和</w:t>
      </w:r>
      <w:r>
        <w:rPr>
          <w:rFonts w:ascii="宋体" w:eastAsia="宋体" w:hAnsi="SimSun" w:cs="宋体"/>
          <w:sz w:val="28"/>
        </w:rPr>
        <w:t>发</w:t>
      </w:r>
      <w:r>
        <w:rPr>
          <w:rFonts w:ascii="宋体" w:eastAsia="宋体" w:hAnsi="MS Mincho" w:cs="宋体"/>
          <w:sz w:val="28"/>
        </w:rPr>
        <w:t>展</w:t>
      </w:r>
      <w:r>
        <w:rPr>
          <w:rFonts w:ascii="宋体" w:eastAsia="宋体" w:hAnsi="SimSun" w:cs="宋体"/>
          <w:sz w:val="28"/>
        </w:rPr>
        <w:t>题为</w:t>
      </w:r>
      <w:r>
        <w:rPr>
          <w:rFonts w:ascii="宋体" w:eastAsia="宋体" w:hAnsi="MS Mincho" w:cs="宋体"/>
          <w:sz w:val="28"/>
        </w:rPr>
        <w:t>主</w:t>
      </w:r>
      <w:r>
        <w:rPr>
          <w:rFonts w:ascii="宋体" w:eastAsia="宋体" w:hAnsi="SimSun" w:cs="宋体"/>
          <w:sz w:val="28"/>
        </w:rPr>
        <w:t>进</w:t>
      </w:r>
      <w:r>
        <w:rPr>
          <w:rFonts w:ascii="宋体" w:eastAsia="宋体" w:hAnsi="MS Mincho" w:cs="宋体"/>
          <w:sz w:val="28"/>
        </w:rPr>
        <w:t>行教学，</w:t>
      </w:r>
      <w:r>
        <w:rPr>
          <w:rFonts w:ascii="宋体" w:eastAsia="宋体" w:hAnsi="SimSun" w:cs="宋体"/>
          <w:sz w:val="28"/>
        </w:rPr>
        <w:t>这样</w:t>
      </w:r>
      <w:r>
        <w:rPr>
          <w:rFonts w:ascii="宋体" w:eastAsia="宋体" w:hAnsi="MS Mincho" w:cs="宋体"/>
          <w:sz w:val="28"/>
        </w:rPr>
        <w:t>做，既保</w:t>
      </w:r>
      <w:r>
        <w:rPr>
          <w:rFonts w:ascii="宋体" w:eastAsia="宋体" w:hAnsi="SimSun" w:cs="宋体"/>
          <w:sz w:val="28"/>
        </w:rPr>
        <w:t>证</w:t>
      </w:r>
      <w:r>
        <w:rPr>
          <w:rFonts w:ascii="宋体" w:eastAsia="宋体" w:hAnsi="MS Mincho" w:cs="宋体"/>
          <w:sz w:val="28"/>
        </w:rPr>
        <w:t>了教学目</w:t>
      </w:r>
      <w:r>
        <w:rPr>
          <w:rFonts w:ascii="宋体" w:eastAsia="宋体" w:hAnsi="SimSun" w:cs="宋体"/>
          <w:sz w:val="28"/>
        </w:rPr>
        <w:t>标</w:t>
      </w:r>
      <w:r>
        <w:rPr>
          <w:rFonts w:ascii="宋体" w:eastAsia="宋体" w:hAnsi="MS Mincho" w:cs="宋体"/>
          <w:sz w:val="28"/>
        </w:rPr>
        <w:t>的有效达成，又提高了</w:t>
      </w:r>
      <w:r>
        <w:rPr>
          <w:rFonts w:ascii="宋体" w:eastAsia="宋体" w:hAnsi="SimSun" w:cs="宋体"/>
          <w:sz w:val="28"/>
        </w:rPr>
        <w:t>课</w:t>
      </w:r>
      <w:r>
        <w:rPr>
          <w:rFonts w:ascii="宋体" w:eastAsia="宋体" w:hAnsi="MS Mincho" w:cs="宋体"/>
          <w:sz w:val="28"/>
        </w:rPr>
        <w:t>堂教学的有效性。</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小学</w:t>
      </w:r>
      <w:r>
        <w:rPr>
          <w:rFonts w:ascii="宋体" w:eastAsia="宋体" w:hAnsi="SimSun" w:cs="宋体"/>
          <w:i w:val="0"/>
          <w:iCs w:val="0"/>
          <w:sz w:val="28"/>
        </w:rPr>
        <w:t>语</w:t>
      </w:r>
      <w:r>
        <w:rPr>
          <w:rFonts w:ascii="宋体" w:eastAsia="宋体" w:hAnsi="MS Mincho" w:cs="宋体"/>
          <w:i w:val="0"/>
          <w:iCs w:val="0"/>
          <w:sz w:val="28"/>
        </w:rPr>
        <w:t>文二年</w:t>
      </w:r>
      <w:r>
        <w:rPr>
          <w:rFonts w:ascii="宋体" w:eastAsia="宋体" w:hAnsi="SimSun" w:cs="宋体"/>
          <w:i w:val="0"/>
          <w:iCs w:val="0"/>
          <w:sz w:val="28"/>
        </w:rPr>
        <w:t>级</w:t>
      </w:r>
      <w:r>
        <w:rPr>
          <w:rFonts w:ascii="宋体" w:eastAsia="宋体" w:hAnsi="MS Mincho" w:cs="宋体"/>
          <w:i w:val="0"/>
          <w:iCs w:val="0"/>
          <w:sz w:val="28"/>
        </w:rPr>
        <w:t>下册期末</w:t>
      </w:r>
      <w:r>
        <w:rPr>
          <w:rFonts w:ascii="宋体" w:eastAsia="宋体" w:hAnsi="SimSun" w:cs="宋体"/>
          <w:i w:val="0"/>
          <w:iCs w:val="0"/>
          <w:sz w:val="28"/>
        </w:rPr>
        <w:t>总结</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3</w:t>
      </w:r>
    </w:p>
    <w:p>
      <w:pPr>
        <w:spacing w:before="160" w:beforeAutospacing="0" w:after="160" w:afterAutospacing="0" w:line="360" w:lineRule="auto"/>
        <w:ind w:firstLine="560"/>
        <w:contextualSpacing w:val="0"/>
        <w:jc w:val="both"/>
      </w:pPr>
      <w:r>
        <w:rPr>
          <w:rFonts w:ascii="宋体" w:eastAsia="宋体" w:hAnsi="SimSun" w:cs="宋体"/>
          <w:sz w:val="28"/>
        </w:rPr>
        <w:t>转</w:t>
      </w:r>
      <w:r>
        <w:rPr>
          <w:rFonts w:ascii="宋体" w:eastAsia="宋体" w:hAnsi="MS Mincho" w:cs="宋体"/>
          <w:sz w:val="28"/>
        </w:rPr>
        <w:t>眼</w:t>
      </w:r>
      <w:r>
        <w:rPr>
          <w:rFonts w:ascii="宋体" w:eastAsia="宋体" w:hAnsi="SimSun" w:cs="宋体"/>
          <w:sz w:val="28"/>
        </w:rPr>
        <w:t>间</w:t>
      </w:r>
      <w:r>
        <w:rPr>
          <w:rFonts w:ascii="宋体" w:eastAsia="宋体" w:hAnsi="MS Mincho" w:cs="宋体"/>
          <w:sz w:val="28"/>
        </w:rPr>
        <w:t>，一学期就</w:t>
      </w:r>
      <w:r>
        <w:rPr>
          <w:rFonts w:ascii="宋体" w:eastAsia="宋体" w:hAnsi="SimSun" w:cs="宋体"/>
          <w:sz w:val="28"/>
        </w:rPr>
        <w:t>过</w:t>
      </w:r>
      <w:r>
        <w:rPr>
          <w:rFonts w:ascii="宋体" w:eastAsia="宋体" w:hAnsi="MS Mincho" w:cs="宋体"/>
          <w:sz w:val="28"/>
        </w:rPr>
        <w:t>去了，回</w:t>
      </w:r>
      <w:r>
        <w:rPr>
          <w:rFonts w:ascii="宋体" w:eastAsia="宋体" w:hAnsi="SimSun" w:cs="宋体"/>
          <w:sz w:val="28"/>
        </w:rPr>
        <w:t>顾</w:t>
      </w:r>
      <w:r>
        <w:rPr>
          <w:rFonts w:ascii="宋体" w:eastAsia="宋体" w:hAnsi="MS Mincho" w:cs="宋体"/>
          <w:sz w:val="28"/>
        </w:rPr>
        <w:t>自己一学期的</w:t>
      </w:r>
      <w:r>
        <w:rPr>
          <w:rFonts w:ascii="宋体" w:eastAsia="宋体" w:hAnsi="SimSun" w:cs="宋体"/>
          <w:sz w:val="28"/>
        </w:rPr>
        <w:t>语</w:t>
      </w:r>
      <w:r>
        <w:rPr>
          <w:rFonts w:ascii="宋体" w:eastAsia="宋体" w:hAnsi="MS Mincho" w:cs="宋体"/>
          <w:sz w:val="28"/>
        </w:rPr>
        <w:t>文教学工作</w:t>
      </w:r>
      <w:r>
        <w:rPr>
          <w:rFonts w:ascii="宋体" w:eastAsia="宋体" w:hAnsi="SimSun" w:cs="宋体"/>
          <w:sz w:val="28"/>
        </w:rPr>
        <w:t>实</w:t>
      </w:r>
      <w:r>
        <w:rPr>
          <w:rFonts w:ascii="宋体" w:eastAsia="宋体" w:hAnsi="MS Mincho" w:cs="宋体"/>
          <w:sz w:val="28"/>
        </w:rPr>
        <w:t>践，我有很多的思考和感受，</w:t>
      </w:r>
      <w:r>
        <w:rPr>
          <w:rFonts w:ascii="宋体" w:eastAsia="宋体" w:hAnsi="SimSun" w:cs="宋体"/>
          <w:sz w:val="28"/>
        </w:rPr>
        <w:t>现</w:t>
      </w:r>
      <w:r>
        <w:rPr>
          <w:rFonts w:ascii="宋体" w:eastAsia="宋体" w:hAnsi="MS Mincho" w:cs="宋体"/>
          <w:sz w:val="28"/>
        </w:rPr>
        <w:t>将本学期教学工作</w:t>
      </w:r>
      <w:r>
        <w:rPr>
          <w:rFonts w:ascii="宋体" w:eastAsia="宋体" w:hAnsi="SimSun" w:cs="宋体"/>
          <w:sz w:val="28"/>
        </w:rPr>
        <w:t>总结</w:t>
      </w:r>
      <w:r>
        <w:rPr>
          <w:rFonts w:ascii="宋体" w:eastAsia="宋体" w:hAnsi="MS Mincho" w:cs="宋体"/>
          <w:sz w:val="28"/>
        </w:rPr>
        <w:t>以下：</w:t>
      </w:r>
    </w:p>
    <w:p>
      <w:pPr>
        <w:spacing w:before="160" w:beforeAutospacing="0" w:after="160" w:afterAutospacing="0" w:line="360" w:lineRule="auto"/>
        <w:ind w:firstLine="560"/>
        <w:contextualSpacing w:val="0"/>
        <w:jc w:val="both"/>
      </w:pPr>
      <w:r>
        <w:rPr>
          <w:rFonts w:ascii="宋体" w:eastAsia="宋体" w:hAnsi="MS Mincho" w:cs="宋体"/>
          <w:b/>
          <w:bCs/>
          <w:sz w:val="28"/>
        </w:rPr>
        <w:t>一、教学工作</w:t>
      </w:r>
      <w:r>
        <w:rPr>
          <w:rFonts w:ascii="宋体" w:eastAsia="宋体" w:hAnsi="SimSun" w:cs="宋体"/>
          <w:b/>
          <w:bCs/>
          <w:sz w:val="28"/>
        </w:rPr>
        <w:t>严谨</w:t>
      </w:r>
      <w:r>
        <w:rPr>
          <w:rFonts w:ascii="宋体" w:eastAsia="宋体" w:hAnsi="MS Mincho" w:cs="宋体"/>
          <w:b/>
          <w:bCs/>
          <w:sz w:val="28"/>
        </w:rPr>
        <w:t>扎</w:t>
      </w:r>
      <w:r>
        <w:rPr>
          <w:rFonts w:ascii="宋体" w:eastAsia="宋体" w:hAnsi="SimSun" w:cs="宋体"/>
          <w:b/>
          <w:bCs/>
          <w:sz w:val="28"/>
        </w:rPr>
        <w:t>实</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、精心</w:t>
      </w:r>
      <w:r>
        <w:rPr>
          <w:rFonts w:ascii="宋体" w:eastAsia="宋体" w:hAnsi="SimSun" w:cs="宋体"/>
          <w:sz w:val="28"/>
        </w:rPr>
        <w:t>备课</w:t>
      </w:r>
      <w:r>
        <w:rPr>
          <w:rFonts w:ascii="宋体" w:eastAsia="宋体" w:hAnsi="MS Mincho" w:cs="宋体"/>
          <w:sz w:val="28"/>
        </w:rPr>
        <w:t>。</w:t>
      </w:r>
      <w:r>
        <w:rPr>
          <w:rFonts w:ascii="宋体" w:eastAsia="宋体" w:hAnsi="SimSun" w:cs="宋体"/>
          <w:sz w:val="28"/>
        </w:rPr>
        <w:t>积</w:t>
      </w:r>
      <w:r>
        <w:rPr>
          <w:rFonts w:ascii="宋体" w:eastAsia="宋体" w:hAnsi="MS Mincho" w:cs="宋体"/>
          <w:sz w:val="28"/>
        </w:rPr>
        <w:t>极参加教研</w:t>
      </w:r>
      <w:r>
        <w:rPr>
          <w:rFonts w:ascii="宋体" w:eastAsia="宋体" w:hAnsi="SimSun" w:cs="宋体"/>
          <w:sz w:val="28"/>
        </w:rPr>
        <w:t>组组织</w:t>
      </w:r>
      <w:r>
        <w:rPr>
          <w:rFonts w:ascii="宋体" w:eastAsia="宋体" w:hAnsi="MS Mincho" w:cs="宋体"/>
          <w:sz w:val="28"/>
        </w:rPr>
        <w:t>的教研活</w:t>
      </w:r>
      <w:r>
        <w:rPr>
          <w:rFonts w:ascii="宋体" w:eastAsia="宋体" w:hAnsi="SimSun" w:cs="宋体"/>
          <w:sz w:val="28"/>
        </w:rPr>
        <w:t>动</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备课</w:t>
      </w:r>
      <w:r>
        <w:rPr>
          <w:rFonts w:ascii="宋体" w:eastAsia="宋体" w:hAnsi="MS Mincho" w:cs="宋体"/>
          <w:sz w:val="28"/>
        </w:rPr>
        <w:t>。提早</w:t>
      </w:r>
      <w:r>
        <w:rPr>
          <w:rFonts w:ascii="宋体" w:eastAsia="宋体" w:hAnsi="SimSun" w:cs="宋体"/>
          <w:sz w:val="28"/>
        </w:rPr>
        <w:t>备</w:t>
      </w:r>
      <w:r>
        <w:rPr>
          <w:rFonts w:ascii="宋体" w:eastAsia="宋体" w:hAnsi="MS Mincho" w:cs="宋体"/>
          <w:sz w:val="28"/>
        </w:rPr>
        <w:t>好</w:t>
      </w:r>
      <w:r>
        <w:rPr>
          <w:rFonts w:ascii="宋体" w:eastAsia="宋体" w:hAnsi="SimSun" w:cs="宋体"/>
          <w:sz w:val="28"/>
        </w:rPr>
        <w:t>课</w:t>
      </w:r>
      <w:r>
        <w:rPr>
          <w:rFonts w:ascii="宋体" w:eastAsia="宋体" w:hAnsi="MS Mincho" w:cs="宋体"/>
          <w:sz w:val="28"/>
        </w:rPr>
        <w:t>，写好学校</w:t>
      </w:r>
      <w:r>
        <w:rPr>
          <w:rFonts w:ascii="宋体" w:eastAsia="宋体" w:hAnsi="SimSun" w:cs="宋体"/>
          <w:sz w:val="28"/>
        </w:rPr>
        <w:t>规</w:t>
      </w:r>
      <w:r>
        <w:rPr>
          <w:rFonts w:ascii="宋体" w:eastAsia="宋体" w:hAnsi="MS Mincho" w:cs="宋体"/>
          <w:sz w:val="28"/>
        </w:rPr>
        <w:t>定的</w:t>
      </w:r>
      <w:r>
        <w:rPr>
          <w:rFonts w:ascii="宋体" w:eastAsia="宋体" w:hAnsi="SimSun" w:cs="宋体"/>
          <w:sz w:val="28"/>
        </w:rPr>
        <w:t>标</w:t>
      </w:r>
      <w:r>
        <w:rPr>
          <w:rFonts w:ascii="宋体" w:eastAsia="宋体" w:hAnsi="MS Mincho" w:cs="宋体"/>
          <w:sz w:val="28"/>
        </w:rPr>
        <w:t>准的教案。</w:t>
      </w:r>
      <w:r>
        <w:rPr>
          <w:rFonts w:ascii="宋体" w:eastAsia="宋体" w:hAnsi="SimSun" w:cs="宋体"/>
          <w:sz w:val="28"/>
        </w:rPr>
        <w:t>备课时认</w:t>
      </w:r>
      <w:r>
        <w:rPr>
          <w:rFonts w:ascii="宋体" w:eastAsia="宋体" w:hAnsi="MS Mincho" w:cs="宋体"/>
          <w:sz w:val="28"/>
        </w:rPr>
        <w:t>真研究教材、教参，学</w:t>
      </w:r>
      <w:r>
        <w:rPr>
          <w:rFonts w:ascii="宋体" w:eastAsia="宋体" w:hAnsi="SimSun" w:cs="宋体"/>
          <w:sz w:val="28"/>
        </w:rPr>
        <w:t>习</w:t>
      </w:r>
      <w:r>
        <w:rPr>
          <w:rFonts w:ascii="宋体" w:eastAsia="宋体" w:hAnsi="MS Mincho" w:cs="宋体"/>
          <w:sz w:val="28"/>
        </w:rPr>
        <w:t>好大</w:t>
      </w:r>
      <w:r>
        <w:rPr>
          <w:rFonts w:ascii="宋体" w:eastAsia="宋体" w:hAnsi="SimSun" w:cs="宋体"/>
          <w:sz w:val="28"/>
        </w:rPr>
        <w:t>纲</w:t>
      </w:r>
      <w:r>
        <w:rPr>
          <w:rFonts w:ascii="宋体" w:eastAsia="宋体" w:hAnsi="MS Mincho" w:cs="宋体"/>
          <w:sz w:val="28"/>
        </w:rPr>
        <w:t>，虚心向其他老</w:t>
      </w:r>
      <w:r>
        <w:rPr>
          <w:rFonts w:ascii="宋体" w:eastAsia="宋体" w:hAnsi="SimSun" w:cs="宋体"/>
          <w:sz w:val="28"/>
        </w:rPr>
        <w:t>师请</w:t>
      </w:r>
      <w:r>
        <w:rPr>
          <w:rFonts w:ascii="宋体" w:eastAsia="宋体" w:hAnsi="MS Mincho" w:cs="宋体"/>
          <w:sz w:val="28"/>
        </w:rPr>
        <w:t>教。力求吃透教材，找准重点、</w:t>
      </w:r>
      <w:r>
        <w:rPr>
          <w:rFonts w:ascii="宋体" w:eastAsia="宋体" w:hAnsi="SimSun" w:cs="宋体"/>
          <w:sz w:val="28"/>
        </w:rPr>
        <w:t>难</w:t>
      </w:r>
      <w:r>
        <w:rPr>
          <w:rFonts w:ascii="宋体" w:eastAsia="宋体" w:hAnsi="MS Mincho" w:cs="宋体"/>
          <w:sz w:val="28"/>
        </w:rPr>
        <w:t>点。</w:t>
      </w:r>
      <w:r>
        <w:rPr>
          <w:rFonts w:ascii="宋体" w:eastAsia="宋体" w:hAnsi="SimSun" w:cs="宋体"/>
          <w:sz w:val="28"/>
        </w:rPr>
        <w:t>为</w:t>
      </w:r>
      <w:r>
        <w:rPr>
          <w:rFonts w:ascii="宋体" w:eastAsia="宋体" w:hAnsi="MS Mincho" w:cs="宋体"/>
          <w:sz w:val="28"/>
        </w:rPr>
        <w:t>了上好一</w:t>
      </w:r>
      <w:r>
        <w:rPr>
          <w:rFonts w:ascii="宋体" w:eastAsia="宋体" w:hAnsi="SimSun" w:cs="宋体"/>
          <w:sz w:val="28"/>
        </w:rPr>
        <w:t>节课</w:t>
      </w:r>
      <w:r>
        <w:rPr>
          <w:rFonts w:ascii="宋体" w:eastAsia="宋体" w:hAnsi="MS Mincho" w:cs="宋体"/>
          <w:sz w:val="28"/>
        </w:rPr>
        <w:t>，我</w:t>
      </w:r>
      <w:r>
        <w:rPr>
          <w:rFonts w:ascii="宋体" w:eastAsia="宋体" w:hAnsi="SimSun" w:cs="宋体"/>
          <w:sz w:val="28"/>
        </w:rPr>
        <w:t>经</w:t>
      </w:r>
      <w:r>
        <w:rPr>
          <w:rFonts w:ascii="宋体" w:eastAsia="宋体" w:hAnsi="MS Mincho" w:cs="宋体"/>
          <w:sz w:val="28"/>
        </w:rPr>
        <w:t>常的上网</w:t>
      </w:r>
      <w:r>
        <w:rPr>
          <w:rFonts w:ascii="宋体" w:eastAsia="宋体" w:hAnsi="SimSun" w:cs="宋体"/>
          <w:sz w:val="28"/>
        </w:rPr>
        <w:t>查阅资</w:t>
      </w:r>
      <w:r>
        <w:rPr>
          <w:rFonts w:ascii="宋体" w:eastAsia="宋体" w:hAnsi="MS Mincho" w:cs="宋体"/>
          <w:sz w:val="28"/>
        </w:rPr>
        <w:t>料，集中他人的</w:t>
      </w:r>
      <w:r>
        <w:rPr>
          <w:rFonts w:ascii="宋体" w:eastAsia="宋体" w:hAnsi="SimSun" w:cs="宋体"/>
          <w:sz w:val="28"/>
        </w:rPr>
        <w:t>优</w:t>
      </w:r>
      <w:r>
        <w:rPr>
          <w:rFonts w:ascii="宋体" w:eastAsia="宋体" w:hAnsi="MS Mincho" w:cs="宋体"/>
          <w:sz w:val="28"/>
        </w:rPr>
        <w:t>点确定自己的教学思路，</w:t>
      </w:r>
      <w:r>
        <w:rPr>
          <w:rFonts w:ascii="宋体" w:eastAsia="宋体" w:hAnsi="SimSun" w:cs="宋体"/>
          <w:sz w:val="28"/>
        </w:rPr>
        <w:t>经</w:t>
      </w:r>
      <w:r>
        <w:rPr>
          <w:rFonts w:ascii="宋体" w:eastAsia="宋体" w:hAnsi="MS Mincho" w:cs="宋体"/>
          <w:sz w:val="28"/>
        </w:rPr>
        <w:t>常和有</w:t>
      </w:r>
      <w:r>
        <w:rPr>
          <w:rFonts w:ascii="宋体" w:eastAsia="宋体" w:hAnsi="SimSun" w:cs="宋体"/>
          <w:sz w:val="28"/>
        </w:rPr>
        <w:t>经验</w:t>
      </w:r>
      <w:r>
        <w:rPr>
          <w:rFonts w:ascii="宋体" w:eastAsia="宋体" w:hAnsi="MS Mincho" w:cs="宋体"/>
          <w:sz w:val="28"/>
        </w:rPr>
        <w:t>的老教</w:t>
      </w:r>
      <w:r>
        <w:rPr>
          <w:rFonts w:ascii="宋体" w:eastAsia="宋体" w:hAnsi="SimSun" w:cs="宋体"/>
          <w:sz w:val="28"/>
        </w:rPr>
        <w:t>师</w:t>
      </w:r>
      <w:r>
        <w:rPr>
          <w:rFonts w:ascii="宋体" w:eastAsia="宋体" w:hAnsi="MS Mincho" w:cs="宋体"/>
          <w:sz w:val="28"/>
        </w:rPr>
        <w:t>研究教学</w:t>
      </w:r>
      <w:r>
        <w:rPr>
          <w:rFonts w:ascii="宋体" w:eastAsia="宋体" w:hAnsi="SimSun" w:cs="宋体"/>
          <w:sz w:val="28"/>
        </w:rPr>
        <w:t>环节</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２、</w:t>
      </w:r>
      <w:r>
        <w:rPr>
          <w:rFonts w:ascii="宋体" w:eastAsia="宋体" w:hAnsi="SimSun" w:cs="宋体"/>
          <w:sz w:val="28"/>
        </w:rPr>
        <w:t>认</w:t>
      </w:r>
      <w:r>
        <w:rPr>
          <w:rFonts w:ascii="宋体" w:eastAsia="宋体" w:hAnsi="MS Mincho" w:cs="宋体"/>
          <w:sz w:val="28"/>
        </w:rPr>
        <w:t>真上</w:t>
      </w:r>
      <w:r>
        <w:rPr>
          <w:rFonts w:ascii="宋体" w:eastAsia="宋体" w:hAnsi="SimSun" w:cs="宋体"/>
          <w:sz w:val="28"/>
        </w:rPr>
        <w:t>课</w:t>
      </w:r>
      <w:r>
        <w:rPr>
          <w:rFonts w:ascii="宋体" w:eastAsia="宋体" w:hAnsi="MS Mincho" w:cs="宋体"/>
          <w:sz w:val="28"/>
        </w:rPr>
        <w:t>。做好</w:t>
      </w:r>
      <w:r>
        <w:rPr>
          <w:rFonts w:ascii="宋体" w:eastAsia="宋体" w:hAnsi="SimSun" w:cs="宋体"/>
          <w:sz w:val="28"/>
        </w:rPr>
        <w:t>课</w:t>
      </w:r>
      <w:r>
        <w:rPr>
          <w:rFonts w:ascii="宋体" w:eastAsia="宋体" w:hAnsi="MS Mincho" w:cs="宋体"/>
          <w:sz w:val="28"/>
        </w:rPr>
        <w:t>前</w:t>
      </w:r>
      <w:r>
        <w:rPr>
          <w:rFonts w:ascii="宋体" w:eastAsia="宋体" w:hAnsi="SimSun" w:cs="宋体"/>
          <w:sz w:val="28"/>
        </w:rPr>
        <w:t>预备</w:t>
      </w:r>
      <w:r>
        <w:rPr>
          <w:rFonts w:ascii="宋体" w:eastAsia="宋体" w:hAnsi="MS Mincho" w:cs="宋体"/>
          <w:sz w:val="28"/>
        </w:rPr>
        <w:t>。上</w:t>
      </w:r>
      <w:r>
        <w:rPr>
          <w:rFonts w:ascii="宋体" w:eastAsia="宋体" w:hAnsi="SimSun" w:cs="宋体"/>
          <w:sz w:val="28"/>
        </w:rPr>
        <w:t>课时认</w:t>
      </w:r>
      <w:r>
        <w:rPr>
          <w:rFonts w:ascii="宋体" w:eastAsia="宋体" w:hAnsi="MS Mincho" w:cs="宋体"/>
          <w:sz w:val="28"/>
        </w:rPr>
        <w:t>真</w:t>
      </w:r>
      <w:r>
        <w:rPr>
          <w:rFonts w:ascii="宋体" w:eastAsia="宋体" w:hAnsi="SimSun" w:cs="宋体"/>
          <w:sz w:val="28"/>
        </w:rPr>
        <w:t>讲课</w:t>
      </w:r>
      <w:r>
        <w:rPr>
          <w:rFonts w:ascii="宋体" w:eastAsia="宋体" w:hAnsi="MS Mincho" w:cs="宋体"/>
          <w:sz w:val="28"/>
        </w:rPr>
        <w:t>，力求抓住重点，突破</w:t>
      </w:r>
      <w:r>
        <w:rPr>
          <w:rFonts w:ascii="宋体" w:eastAsia="宋体" w:hAnsi="SimSun" w:cs="宋体"/>
          <w:sz w:val="28"/>
        </w:rPr>
        <w:t>难</w:t>
      </w:r>
      <w:r>
        <w:rPr>
          <w:rFonts w:ascii="宋体" w:eastAsia="宋体" w:hAnsi="MS Mincho" w:cs="宋体"/>
          <w:sz w:val="28"/>
        </w:rPr>
        <w:t>点，精</w:t>
      </w:r>
      <w:r>
        <w:rPr>
          <w:rFonts w:ascii="宋体" w:eastAsia="宋体" w:hAnsi="SimSun" w:cs="宋体"/>
          <w:sz w:val="28"/>
        </w:rPr>
        <w:t>讲</w:t>
      </w:r>
      <w:r>
        <w:rPr>
          <w:rFonts w:ascii="宋体" w:eastAsia="宋体" w:hAnsi="MS Mincho" w:cs="宋体"/>
          <w:sz w:val="28"/>
        </w:rPr>
        <w:t>精</w:t>
      </w:r>
      <w:r>
        <w:rPr>
          <w:rFonts w:ascii="宋体" w:eastAsia="宋体" w:hAnsi="SimSun" w:cs="宋体"/>
          <w:sz w:val="28"/>
        </w:rPr>
        <w:t>练</w:t>
      </w:r>
      <w:r>
        <w:rPr>
          <w:rFonts w:ascii="宋体" w:eastAsia="宋体" w:hAnsi="MS Mincho" w:cs="宋体"/>
          <w:sz w:val="28"/>
        </w:rPr>
        <w:t>。从学生的</w:t>
      </w:r>
      <w:r>
        <w:rPr>
          <w:rFonts w:ascii="宋体" w:eastAsia="宋体" w:hAnsi="SimSun" w:cs="宋体"/>
          <w:sz w:val="28"/>
        </w:rPr>
        <w:t>实际动</w:t>
      </w:r>
      <w:r>
        <w:rPr>
          <w:rFonts w:ascii="宋体" w:eastAsia="宋体" w:hAnsi="MS Mincho" w:cs="宋体"/>
          <w:sz w:val="28"/>
        </w:rPr>
        <w:t>身，</w:t>
      </w:r>
      <w:r>
        <w:rPr>
          <w:rFonts w:ascii="宋体" w:eastAsia="宋体" w:hAnsi="SimSun" w:cs="宋体"/>
          <w:sz w:val="28"/>
        </w:rPr>
        <w:t>调动</w:t>
      </w:r>
      <w:r>
        <w:rPr>
          <w:rFonts w:ascii="宋体" w:eastAsia="宋体" w:hAnsi="MS Mincho" w:cs="宋体"/>
          <w:sz w:val="28"/>
        </w:rPr>
        <w:t>学生学</w:t>
      </w:r>
      <w:r>
        <w:rPr>
          <w:rFonts w:ascii="宋体" w:eastAsia="宋体" w:hAnsi="SimSun" w:cs="宋体"/>
          <w:sz w:val="28"/>
        </w:rPr>
        <w:t>习</w:t>
      </w:r>
      <w:r>
        <w:rPr>
          <w:rFonts w:ascii="宋体" w:eastAsia="宋体" w:hAnsi="MS Mincho" w:cs="宋体"/>
          <w:sz w:val="28"/>
        </w:rPr>
        <w:t>的</w:t>
      </w:r>
      <w:r>
        <w:rPr>
          <w:rFonts w:ascii="宋体" w:eastAsia="宋体" w:hAnsi="SimSun" w:cs="宋体"/>
          <w:sz w:val="28"/>
        </w:rPr>
        <w:t>积</w:t>
      </w:r>
      <w:r>
        <w:rPr>
          <w:rFonts w:ascii="宋体" w:eastAsia="宋体" w:hAnsi="MS Mincho" w:cs="宋体"/>
          <w:sz w:val="28"/>
        </w:rPr>
        <w:t>极性和</w:t>
      </w:r>
      <w:r>
        <w:rPr>
          <w:rFonts w:ascii="宋体" w:eastAsia="宋体" w:hAnsi="SimSun" w:cs="宋体"/>
          <w:sz w:val="28"/>
        </w:rPr>
        <w:t>创</w:t>
      </w:r>
      <w:r>
        <w:rPr>
          <w:rFonts w:ascii="宋体" w:eastAsia="宋体" w:hAnsi="MS Mincho" w:cs="宋体"/>
          <w:sz w:val="28"/>
        </w:rPr>
        <w:t>造性思惟。做到因材施教，教学方法得到学生的喜</w:t>
      </w:r>
      <w:r>
        <w:rPr>
          <w:rFonts w:ascii="宋体" w:eastAsia="宋体" w:hAnsi="SimSun" w:cs="宋体"/>
          <w:sz w:val="28"/>
        </w:rPr>
        <w:t>爱</w:t>
      </w:r>
      <w:r>
        <w:rPr>
          <w:rFonts w:ascii="宋体" w:eastAsia="宋体" w:hAnsi="MS Mincho" w:cs="宋体"/>
          <w:sz w:val="28"/>
        </w:rPr>
        <w:t>。和学生</w:t>
      </w:r>
      <w:r>
        <w:rPr>
          <w:rFonts w:ascii="宋体" w:eastAsia="宋体" w:hAnsi="SimSun" w:cs="宋体"/>
          <w:sz w:val="28"/>
        </w:rPr>
        <w:t>积</w:t>
      </w:r>
      <w:r>
        <w:rPr>
          <w:rFonts w:ascii="宋体" w:eastAsia="宋体" w:hAnsi="MS Mincho" w:cs="宋体"/>
          <w:sz w:val="28"/>
        </w:rPr>
        <w:t>极的融会在一起，学生的学</w:t>
      </w:r>
      <w:r>
        <w:rPr>
          <w:rFonts w:ascii="宋体" w:eastAsia="宋体" w:hAnsi="SimSun" w:cs="宋体"/>
          <w:sz w:val="28"/>
        </w:rPr>
        <w:t>习</w:t>
      </w:r>
      <w:r>
        <w:rPr>
          <w:rFonts w:ascii="宋体" w:eastAsia="宋体" w:hAnsi="MS Mincho" w:cs="宋体"/>
          <w:sz w:val="28"/>
        </w:rPr>
        <w:t>效果比</w:t>
      </w:r>
      <w:r>
        <w:rPr>
          <w:rFonts w:ascii="宋体" w:eastAsia="宋体" w:hAnsi="SimSun" w:cs="宋体"/>
          <w:sz w:val="28"/>
        </w:rPr>
        <w:t>较</w:t>
      </w:r>
      <w:r>
        <w:rPr>
          <w:rFonts w:ascii="宋体" w:eastAsia="宋体" w:hAnsi="MS Mincho" w:cs="宋体"/>
          <w:sz w:val="28"/>
        </w:rPr>
        <w:t>的理想。</w:t>
      </w:r>
    </w:p>
    <w:p>
      <w:pPr>
        <w:spacing w:before="160" w:beforeAutospacing="0" w:after="160" w:afterAutospacing="0" w:line="360" w:lineRule="auto"/>
        <w:ind w:firstLine="560"/>
        <w:contextualSpacing w:val="0"/>
        <w:jc w:val="both"/>
      </w:pPr>
      <w:r>
        <w:rPr>
          <w:rFonts w:ascii="宋体" w:eastAsia="宋体" w:hAnsi="MS Mincho" w:cs="宋体"/>
          <w:sz w:val="28"/>
        </w:rPr>
        <w:t>３、及</w:t>
      </w:r>
      <w:r>
        <w:rPr>
          <w:rFonts w:ascii="宋体" w:eastAsia="宋体" w:hAnsi="SimSun" w:cs="宋体"/>
          <w:sz w:val="28"/>
        </w:rPr>
        <w:t>时辅导</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学困生</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辅导</w:t>
      </w:r>
      <w:r>
        <w:rPr>
          <w:rFonts w:ascii="宋体" w:eastAsia="宋体" w:hAnsi="MS Mincho" w:cs="宋体"/>
          <w:sz w:val="28"/>
        </w:rPr>
        <w:t>，及</w:t>
      </w:r>
      <w:r>
        <w:rPr>
          <w:rFonts w:ascii="宋体" w:eastAsia="宋体" w:hAnsi="SimSun" w:cs="宋体"/>
          <w:sz w:val="28"/>
        </w:rPr>
        <w:t>时发现</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的弱</w:t>
      </w:r>
      <w:r>
        <w:rPr>
          <w:rFonts w:ascii="宋体" w:eastAsia="宋体" w:hAnsi="SimSun" w:cs="宋体"/>
          <w:sz w:val="28"/>
        </w:rPr>
        <w:t>处</w:t>
      </w:r>
      <w:r>
        <w:rPr>
          <w:rFonts w:ascii="宋体" w:eastAsia="宋体" w:hAnsi="MS Mincho" w:cs="宋体"/>
          <w:sz w:val="28"/>
        </w:rPr>
        <w:t>，</w:t>
      </w:r>
      <w:r>
        <w:rPr>
          <w:rFonts w:ascii="宋体" w:eastAsia="宋体" w:hAnsi="SimSun" w:cs="宋体"/>
          <w:sz w:val="28"/>
        </w:rPr>
        <w:t>给</w:t>
      </w:r>
      <w:r>
        <w:rPr>
          <w:rFonts w:ascii="宋体" w:eastAsia="宋体" w:hAnsi="MS Mincho" w:cs="宋体"/>
          <w:sz w:val="28"/>
        </w:rPr>
        <w:t>他</w:t>
      </w:r>
      <w:r>
        <w:rPr>
          <w:rFonts w:ascii="宋体" w:eastAsia="宋体" w:hAnsi="SimSun" w:cs="宋体"/>
          <w:sz w:val="28"/>
        </w:rPr>
        <w:t>们进</w:t>
      </w:r>
      <w:r>
        <w:rPr>
          <w:rFonts w:ascii="宋体" w:eastAsia="宋体" w:hAnsi="MS Mincho" w:cs="宋体"/>
          <w:sz w:val="28"/>
        </w:rPr>
        <w:t>行</w:t>
      </w:r>
      <w:r>
        <w:rPr>
          <w:rFonts w:ascii="宋体" w:eastAsia="宋体" w:hAnsi="SimSun" w:cs="宋体"/>
          <w:sz w:val="28"/>
        </w:rPr>
        <w:t>强</w:t>
      </w:r>
      <w:r>
        <w:rPr>
          <w:rFonts w:ascii="宋体" w:eastAsia="宋体" w:hAnsi="MS Mincho" w:cs="宋体"/>
          <w:sz w:val="28"/>
        </w:rPr>
        <w:t>化</w:t>
      </w:r>
      <w:r>
        <w:rPr>
          <w:rFonts w:ascii="宋体" w:eastAsia="宋体" w:hAnsi="SimSun" w:cs="宋体"/>
          <w:sz w:val="28"/>
        </w:rPr>
        <w:t>练习</w:t>
      </w:r>
      <w:r>
        <w:rPr>
          <w:rFonts w:ascii="宋体" w:eastAsia="宋体" w:hAnsi="MS Mincho" w:cs="宋体"/>
          <w:sz w:val="28"/>
        </w:rPr>
        <w:t>，使他</w:t>
      </w:r>
      <w:r>
        <w:rPr>
          <w:rFonts w:ascii="宋体" w:eastAsia="宋体" w:hAnsi="SimSun" w:cs="宋体"/>
          <w:sz w:val="28"/>
        </w:rPr>
        <w:t>们</w:t>
      </w:r>
      <w:r>
        <w:rPr>
          <w:rFonts w:ascii="宋体" w:eastAsia="宋体" w:hAnsi="MS Mincho" w:cs="宋体"/>
          <w:sz w:val="28"/>
        </w:rPr>
        <w:t>不断</w:t>
      </w:r>
      <w:r>
        <w:rPr>
          <w:rFonts w:ascii="宋体" w:eastAsia="宋体" w:hAnsi="SimSun" w:cs="宋体"/>
          <w:sz w:val="28"/>
        </w:rPr>
        <w:t>进步</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４、作</w:t>
      </w:r>
      <w:r>
        <w:rPr>
          <w:rFonts w:ascii="宋体" w:eastAsia="宋体" w:hAnsi="SimSun" w:cs="宋体"/>
          <w:sz w:val="28"/>
        </w:rPr>
        <w:t>业</w:t>
      </w:r>
      <w:r>
        <w:rPr>
          <w:rFonts w:ascii="宋体" w:eastAsia="宋体" w:hAnsi="MS Mincho" w:cs="宋体"/>
          <w:sz w:val="28"/>
        </w:rPr>
        <w:t>公道。根据减</w:t>
      </w:r>
      <w:r>
        <w:rPr>
          <w:rFonts w:ascii="宋体" w:eastAsia="宋体" w:hAnsi="SimSun" w:cs="宋体"/>
          <w:sz w:val="28"/>
        </w:rPr>
        <w:t>负</w:t>
      </w:r>
      <w:r>
        <w:rPr>
          <w:rFonts w:ascii="宋体" w:eastAsia="宋体" w:hAnsi="MS Mincho" w:cs="宋体"/>
          <w:sz w:val="28"/>
        </w:rPr>
        <w:t>的要求，我与同年</w:t>
      </w:r>
      <w:r>
        <w:rPr>
          <w:rFonts w:ascii="宋体" w:eastAsia="宋体" w:hAnsi="SimSun" w:cs="宋体"/>
          <w:sz w:val="28"/>
        </w:rPr>
        <w:t>级</w:t>
      </w:r>
      <w:r>
        <w:rPr>
          <w:rFonts w:ascii="宋体" w:eastAsia="宋体" w:hAnsi="MS Mincho" w:cs="宋体"/>
          <w:sz w:val="28"/>
        </w:rPr>
        <w:t>的老</w:t>
      </w:r>
      <w:r>
        <w:rPr>
          <w:rFonts w:ascii="宋体" w:eastAsia="宋体" w:hAnsi="SimSun" w:cs="宋体"/>
          <w:sz w:val="28"/>
        </w:rPr>
        <w:t>师经过</w:t>
      </w:r>
      <w:r>
        <w:rPr>
          <w:rFonts w:ascii="宋体" w:eastAsia="宋体" w:hAnsi="MS Mincho" w:cs="宋体"/>
          <w:sz w:val="28"/>
        </w:rPr>
        <w:t>精心挑</w:t>
      </w:r>
      <w:r>
        <w:rPr>
          <w:rFonts w:ascii="宋体" w:eastAsia="宋体" w:hAnsi="SimSun" w:cs="宋体"/>
          <w:sz w:val="28"/>
        </w:rPr>
        <w:t>选</w:t>
      </w:r>
      <w:r>
        <w:rPr>
          <w:rFonts w:ascii="宋体" w:eastAsia="宋体" w:hAnsi="MS Mincho" w:cs="宋体"/>
          <w:sz w:val="28"/>
        </w:rPr>
        <w:t>，适当地留一些有益于学生能力</w:t>
      </w:r>
      <w:r>
        <w:rPr>
          <w:rFonts w:ascii="宋体" w:eastAsia="宋体" w:hAnsi="SimSun" w:cs="宋体"/>
          <w:sz w:val="28"/>
        </w:rPr>
        <w:t>发</w:t>
      </w:r>
      <w:r>
        <w:rPr>
          <w:rFonts w:ascii="宋体" w:eastAsia="宋体" w:hAnsi="MS Mincho" w:cs="宋体"/>
          <w:sz w:val="28"/>
        </w:rPr>
        <w:t>展的、</w:t>
      </w:r>
      <w:r>
        <w:rPr>
          <w:rFonts w:ascii="宋体" w:eastAsia="宋体" w:hAnsi="SimSun" w:cs="宋体"/>
          <w:sz w:val="28"/>
        </w:rPr>
        <w:t>发挥</w:t>
      </w:r>
      <w:r>
        <w:rPr>
          <w:rFonts w:ascii="宋体" w:eastAsia="宋体" w:hAnsi="MS Mincho" w:cs="宋体"/>
          <w:sz w:val="28"/>
        </w:rPr>
        <w:t>主</w:t>
      </w:r>
      <w:r>
        <w:rPr>
          <w:rFonts w:ascii="宋体" w:eastAsia="宋体" w:hAnsi="SimSun" w:cs="宋体"/>
          <w:sz w:val="28"/>
        </w:rPr>
        <w:t>动</w:t>
      </w:r>
      <w:r>
        <w:rPr>
          <w:rFonts w:ascii="宋体" w:eastAsia="宋体" w:hAnsi="MS Mincho" w:cs="宋体"/>
          <w:sz w:val="28"/>
        </w:rPr>
        <w:t>性和</w:t>
      </w:r>
      <w:r>
        <w:rPr>
          <w:rFonts w:ascii="宋体" w:eastAsia="宋体" w:hAnsi="SimSun" w:cs="宋体"/>
          <w:sz w:val="28"/>
        </w:rPr>
        <w:t>创</w:t>
      </w:r>
      <w:r>
        <w:rPr>
          <w:rFonts w:ascii="宋体" w:eastAsia="宋体" w:hAnsi="MS Mincho" w:cs="宋体"/>
          <w:sz w:val="28"/>
        </w:rPr>
        <w:t>造性的作</w:t>
      </w:r>
      <w:r>
        <w:rPr>
          <w:rFonts w:ascii="宋体" w:eastAsia="宋体" w:hAnsi="SimSun" w:cs="宋体"/>
          <w:sz w:val="28"/>
        </w:rPr>
        <w:t>业</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学生的作</w:t>
      </w:r>
      <w:r>
        <w:rPr>
          <w:rFonts w:ascii="宋体" w:eastAsia="宋体" w:hAnsi="SimSun" w:cs="宋体"/>
          <w:sz w:val="28"/>
        </w:rPr>
        <w:t>业</w:t>
      </w:r>
      <w:r>
        <w:rPr>
          <w:rFonts w:ascii="宋体" w:eastAsia="宋体" w:hAnsi="MS Mincho" w:cs="宋体"/>
          <w:sz w:val="28"/>
        </w:rPr>
        <w:t>仔</w:t>
      </w:r>
      <w:r>
        <w:rPr>
          <w:rFonts w:ascii="宋体" w:eastAsia="宋体" w:hAnsi="SimSun" w:cs="宋体"/>
          <w:sz w:val="28"/>
        </w:rPr>
        <w:t>细</w:t>
      </w:r>
      <w:r>
        <w:rPr>
          <w:rFonts w:ascii="宋体" w:eastAsia="宋体" w:hAnsi="MS Mincho" w:cs="宋体"/>
          <w:sz w:val="28"/>
        </w:rPr>
        <w:t>的批改，</w:t>
      </w:r>
      <w:r>
        <w:rPr>
          <w:rFonts w:ascii="宋体" w:eastAsia="宋体" w:hAnsi="SimSun" w:cs="宋体"/>
          <w:sz w:val="28"/>
        </w:rPr>
        <w:t>对</w:t>
      </w:r>
      <w:r>
        <w:rPr>
          <w:rFonts w:ascii="宋体" w:eastAsia="宋体" w:hAnsi="MS Mincho" w:cs="宋体"/>
          <w:sz w:val="28"/>
        </w:rPr>
        <w:t>好的学生</w:t>
      </w:r>
      <w:r>
        <w:rPr>
          <w:rFonts w:ascii="宋体" w:eastAsia="宋体" w:hAnsi="SimSun" w:cs="宋体"/>
          <w:sz w:val="28"/>
        </w:rPr>
        <w:t>进</w:t>
      </w:r>
      <w:r>
        <w:rPr>
          <w:rFonts w:ascii="宋体" w:eastAsia="宋体" w:hAnsi="MS Mincho" w:cs="宋体"/>
          <w:sz w:val="28"/>
        </w:rPr>
        <w:t>行表</w:t>
      </w:r>
      <w:r>
        <w:rPr>
          <w:rFonts w:ascii="宋体" w:eastAsia="宋体" w:hAnsi="SimSun" w:cs="宋体"/>
          <w:sz w:val="28"/>
        </w:rPr>
        <w:t>扬</w:t>
      </w:r>
      <w:r>
        <w:rPr>
          <w:rFonts w:ascii="宋体" w:eastAsia="宋体" w:hAnsi="MS Mincho" w:cs="宋体"/>
          <w:sz w:val="28"/>
        </w:rPr>
        <w:t>，不好的学生</w:t>
      </w:r>
      <w:r>
        <w:rPr>
          <w:rFonts w:ascii="宋体" w:eastAsia="宋体" w:hAnsi="SimSun" w:cs="宋体"/>
          <w:sz w:val="28"/>
        </w:rPr>
        <w:t>进</w:t>
      </w:r>
      <w:r>
        <w:rPr>
          <w:rFonts w:ascii="宋体" w:eastAsia="宋体" w:hAnsi="MS Mincho" w:cs="宋体"/>
          <w:sz w:val="28"/>
        </w:rPr>
        <w:t>行教育。</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7"/>
          <w:cols w:space="708"/>
          <w:titlePg w:val="0"/>
        </w:sectPr>
      </w:pPr>
      <w:r>
        <w:rPr>
          <w:rFonts w:ascii="宋体" w:eastAsia="宋体" w:hAnsi="MS Mincho" w:cs="宋体"/>
          <w:b/>
          <w:bCs/>
          <w:sz w:val="28"/>
        </w:rPr>
        <w:t>二、</w:t>
      </w:r>
      <w:r>
        <w:rPr>
          <w:rFonts w:ascii="宋体" w:eastAsia="宋体" w:hAnsi="SimSun" w:cs="宋体"/>
          <w:b/>
          <w:bCs/>
          <w:sz w:val="28"/>
        </w:rPr>
        <w:t>对</w:t>
      </w:r>
      <w:r>
        <w:rPr>
          <w:rFonts w:ascii="宋体" w:eastAsia="宋体" w:hAnsi="MS Mincho" w:cs="宋体"/>
          <w:b/>
          <w:bCs/>
          <w:sz w:val="28"/>
        </w:rPr>
        <w:t>存在的</w:t>
      </w:r>
      <w:r>
        <w:rPr>
          <w:rFonts w:ascii="宋体" w:eastAsia="宋体" w:hAnsi="SimSun" w:cs="宋体"/>
          <w:b/>
          <w:bCs/>
          <w:sz w:val="28"/>
        </w:rPr>
        <w:t>题</w:t>
      </w:r>
      <w:r>
        <w:rPr>
          <w:rFonts w:ascii="宋体" w:eastAsia="宋体" w:hAnsi="MS Mincho" w:cs="宋体"/>
          <w:b/>
          <w:bCs/>
          <w:sz w:val="28"/>
        </w:rPr>
        <w:t>目</w:t>
      </w:r>
      <w:r>
        <w:rPr>
          <w:rFonts w:ascii="宋体" w:eastAsia="宋体" w:hAnsi="SimSun" w:cs="宋体"/>
          <w:b/>
          <w:bCs/>
          <w:sz w:val="28"/>
        </w:rPr>
        <w:t>进</w:t>
      </w:r>
      <w:r>
        <w:rPr>
          <w:rFonts w:ascii="宋体" w:eastAsia="宋体" w:hAnsi="MS Mincho" w:cs="宋体"/>
          <w:b/>
          <w:bCs/>
          <w:sz w:val="28"/>
        </w:rPr>
        <w:t>行集中</w:t>
      </w:r>
      <w:r>
        <w:rPr>
          <w:rFonts w:ascii="宋体" w:eastAsia="宋体" w:hAnsi="SimSun" w:cs="宋体"/>
          <w:b/>
          <w:bCs/>
          <w:sz w:val="28"/>
        </w:rPr>
        <w:t>讲</w:t>
      </w:r>
      <w:r>
        <w:rPr>
          <w:rFonts w:ascii="宋体" w:eastAsia="宋体" w:hAnsi="MS Mincho" w:cs="宋体"/>
          <w:b/>
          <w:bCs/>
          <w:sz w:val="28"/>
        </w:rPr>
        <w:t>授。</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、用全新的教育教学理念，改革</w:t>
      </w:r>
      <w:r>
        <w:rPr>
          <w:rFonts w:ascii="宋体" w:eastAsia="宋体" w:hAnsi="SimSun" w:cs="宋体"/>
          <w:sz w:val="28"/>
        </w:rPr>
        <w:t>课</w:t>
      </w:r>
      <w:r>
        <w:rPr>
          <w:rFonts w:ascii="宋体" w:eastAsia="宋体" w:hAnsi="MS Mincho" w:cs="宋体"/>
          <w:sz w:val="28"/>
        </w:rPr>
        <w:t>堂教学随着</w:t>
      </w:r>
      <w:r>
        <w:rPr>
          <w:rFonts w:ascii="宋体" w:eastAsia="宋体" w:hAnsi="SimSun" w:cs="宋体"/>
          <w:sz w:val="28"/>
        </w:rPr>
        <w:t>实</w:t>
      </w:r>
      <w:r>
        <w:rPr>
          <w:rFonts w:ascii="宋体" w:eastAsia="宋体" w:hAnsi="MS Mincho" w:cs="宋体"/>
          <w:sz w:val="28"/>
        </w:rPr>
        <w:t>施</w:t>
      </w:r>
      <w:r>
        <w:rPr>
          <w:rFonts w:ascii="宋体" w:eastAsia="宋体" w:hAnsi="SimSun" w:cs="宋体"/>
          <w:sz w:val="28"/>
        </w:rPr>
        <w:t>课</w:t>
      </w:r>
      <w:r>
        <w:rPr>
          <w:rFonts w:ascii="宋体" w:eastAsia="宋体" w:hAnsi="MS Mincho" w:cs="宋体"/>
          <w:sz w:val="28"/>
        </w:rPr>
        <w:t>程改革以来，我努力学</w:t>
      </w:r>
      <w:r>
        <w:rPr>
          <w:rFonts w:ascii="宋体" w:eastAsia="宋体" w:hAnsi="SimSun" w:cs="宋体"/>
          <w:sz w:val="28"/>
        </w:rPr>
        <w:t>习</w:t>
      </w:r>
      <w:r>
        <w:rPr>
          <w:rFonts w:ascii="宋体" w:eastAsia="宋体" w:hAnsi="MS Mincho" w:cs="宋体"/>
          <w:sz w:val="28"/>
        </w:rPr>
        <w:t>有</w:t>
      </w:r>
      <w:r>
        <w:rPr>
          <w:rFonts w:ascii="宋体" w:eastAsia="宋体" w:hAnsi="SimSun" w:cs="宋体"/>
          <w:sz w:val="28"/>
        </w:rPr>
        <w:t>关</w:t>
      </w:r>
      <w:r>
        <w:rPr>
          <w:rFonts w:ascii="宋体" w:eastAsia="宋体" w:hAnsi="MS Mincho" w:cs="宋体"/>
          <w:sz w:val="28"/>
        </w:rPr>
        <w:t>的教育教学理</w:t>
      </w:r>
      <w:r>
        <w:rPr>
          <w:rFonts w:ascii="宋体" w:eastAsia="宋体" w:hAnsi="SimSun" w:cs="宋体"/>
          <w:sz w:val="28"/>
        </w:rPr>
        <w:t>论</w:t>
      </w:r>
      <w:r>
        <w:rPr>
          <w:rFonts w:ascii="宋体" w:eastAsia="宋体" w:hAnsi="MS Mincho" w:cs="宋体"/>
          <w:sz w:val="28"/>
        </w:rPr>
        <w:t>，深入</w:t>
      </w:r>
      <w:r>
        <w:rPr>
          <w:rFonts w:ascii="宋体" w:eastAsia="宋体" w:hAnsi="SimSun" w:cs="宋体"/>
          <w:sz w:val="28"/>
        </w:rPr>
        <w:t>领</w:t>
      </w:r>
      <w:r>
        <w:rPr>
          <w:rFonts w:ascii="宋体" w:eastAsia="宋体" w:hAnsi="MS Mincho" w:cs="宋体"/>
          <w:sz w:val="28"/>
        </w:rPr>
        <w:t>会新</w:t>
      </w:r>
      <w:r>
        <w:rPr>
          <w:rFonts w:ascii="宋体" w:eastAsia="宋体" w:hAnsi="SimSun" w:cs="宋体"/>
          <w:sz w:val="28"/>
        </w:rPr>
        <w:t>课标</w:t>
      </w:r>
      <w:r>
        <w:rPr>
          <w:rFonts w:ascii="宋体" w:eastAsia="宋体" w:hAnsi="MS Mincho" w:cs="宋体"/>
          <w:sz w:val="28"/>
        </w:rPr>
        <w:t>精神，</w:t>
      </w:r>
      <w:r>
        <w:rPr>
          <w:rFonts w:ascii="宋体" w:eastAsia="宋体" w:hAnsi="SimSun" w:cs="宋体"/>
          <w:sz w:val="28"/>
        </w:rPr>
        <w:t>认</w:t>
      </w:r>
      <w:r>
        <w:rPr>
          <w:rFonts w:ascii="宋体" w:eastAsia="宋体" w:hAnsi="MS Mincho" w:cs="宋体"/>
          <w:sz w:val="28"/>
        </w:rPr>
        <w:t>真反思本身教学</w:t>
      </w:r>
      <w:r>
        <w:rPr>
          <w:rFonts w:ascii="宋体" w:eastAsia="宋体" w:hAnsi="SimSun" w:cs="宋体"/>
          <w:sz w:val="28"/>
        </w:rPr>
        <w:t>实际</w:t>
      </w:r>
      <w:r>
        <w:rPr>
          <w:rFonts w:ascii="宋体" w:eastAsia="宋体" w:hAnsi="MS Mincho" w:cs="宋体"/>
          <w:sz w:val="28"/>
        </w:rPr>
        <w:t>，研究学生，探究教法，在教学</w:t>
      </w:r>
      <w:r>
        <w:rPr>
          <w:rFonts w:ascii="宋体" w:eastAsia="宋体" w:hAnsi="SimSun" w:cs="宋体"/>
          <w:sz w:val="28"/>
        </w:rPr>
        <w:t>实</w:t>
      </w:r>
      <w:r>
        <w:rPr>
          <w:rFonts w:ascii="宋体" w:eastAsia="宋体" w:hAnsi="MS Mincho" w:cs="宋体"/>
          <w:sz w:val="28"/>
        </w:rPr>
        <w:t>践中</w:t>
      </w:r>
      <w:r>
        <w:rPr>
          <w:rFonts w:ascii="宋体" w:eastAsia="宋体" w:hAnsi="SimSun" w:cs="宋体"/>
          <w:sz w:val="28"/>
        </w:rPr>
        <w:t>积</w:t>
      </w:r>
      <w:r>
        <w:rPr>
          <w:rFonts w:ascii="宋体" w:eastAsia="宋体" w:hAnsi="MS Mincho" w:cs="宋体"/>
          <w:sz w:val="28"/>
        </w:rPr>
        <w:t>极探索学生能力</w:t>
      </w:r>
      <w:r>
        <w:rPr>
          <w:rFonts w:ascii="宋体" w:eastAsia="宋体" w:hAnsi="SimSun" w:cs="宋体"/>
          <w:sz w:val="28"/>
        </w:rPr>
        <w:t>进步</w:t>
      </w:r>
      <w:r>
        <w:rPr>
          <w:rFonts w:ascii="宋体" w:eastAsia="宋体" w:hAnsi="MS Mincho" w:cs="宋体"/>
          <w:sz w:val="28"/>
        </w:rPr>
        <w:t>与</w:t>
      </w:r>
      <w:r>
        <w:rPr>
          <w:rFonts w:ascii="宋体" w:eastAsia="宋体" w:hAnsi="SimSun" w:cs="宋体"/>
          <w:sz w:val="28"/>
        </w:rPr>
        <w:t>发</w:t>
      </w:r>
      <w:r>
        <w:rPr>
          <w:rFonts w:ascii="宋体" w:eastAsia="宋体" w:hAnsi="MS Mincho" w:cs="宋体"/>
          <w:sz w:val="28"/>
        </w:rPr>
        <w:t>展的</w:t>
      </w:r>
      <w:r>
        <w:rPr>
          <w:rFonts w:ascii="宋体" w:eastAsia="宋体" w:hAnsi="SimSun" w:cs="宋体"/>
          <w:sz w:val="28"/>
        </w:rPr>
        <w:t>语</w:t>
      </w:r>
      <w:r>
        <w:rPr>
          <w:rFonts w:ascii="宋体" w:eastAsia="宋体" w:hAnsi="MS Mincho" w:cs="宋体"/>
          <w:sz w:val="28"/>
        </w:rPr>
        <w:t>文</w:t>
      </w:r>
      <w:r>
        <w:rPr>
          <w:rFonts w:ascii="宋体" w:eastAsia="宋体" w:hAnsi="SimSun" w:cs="宋体"/>
          <w:sz w:val="28"/>
        </w:rPr>
        <w:t>课</w:t>
      </w:r>
      <w:r>
        <w:rPr>
          <w:rFonts w:ascii="宋体" w:eastAsia="宋体" w:hAnsi="MS Mincho" w:cs="宋体"/>
          <w:sz w:val="28"/>
        </w:rPr>
        <w:t>堂教学的新思路、新模式，</w:t>
      </w:r>
      <w:r>
        <w:rPr>
          <w:rFonts w:ascii="宋体" w:eastAsia="宋体" w:hAnsi="SimSun" w:cs="宋体"/>
          <w:sz w:val="28"/>
        </w:rPr>
        <w:t>实</w:t>
      </w:r>
      <w:r>
        <w:rPr>
          <w:rFonts w:ascii="宋体" w:eastAsia="宋体" w:hAnsi="MS Mincho" w:cs="宋体"/>
          <w:sz w:val="28"/>
        </w:rPr>
        <w:t>行以感知</w:t>
      </w:r>
      <w:r>
        <w:rPr>
          <w:rFonts w:ascii="宋体" w:eastAsia="宋体" w:cs="宋体"/>
          <w:sz w:val="28"/>
        </w:rPr>
        <w:t>――</w:t>
      </w:r>
      <w:r>
        <w:rPr>
          <w:rFonts w:ascii="宋体" w:eastAsia="宋体" w:hAnsi="MS Mincho" w:cs="宋体"/>
          <w:sz w:val="28"/>
        </w:rPr>
        <w:t>探究</w:t>
      </w:r>
      <w:r>
        <w:rPr>
          <w:rFonts w:ascii="宋体" w:eastAsia="宋体" w:cs="宋体"/>
          <w:sz w:val="28"/>
        </w:rPr>
        <w:t>――</w:t>
      </w:r>
      <w:r>
        <w:rPr>
          <w:rFonts w:ascii="宋体" w:eastAsia="宋体" w:hAnsi="MS Mincho" w:cs="宋体"/>
          <w:sz w:val="28"/>
        </w:rPr>
        <w:t>体会</w:t>
      </w:r>
      <w:r>
        <w:rPr>
          <w:rFonts w:ascii="宋体" w:eastAsia="宋体" w:cs="宋体"/>
          <w:sz w:val="28"/>
        </w:rPr>
        <w:t>――</w:t>
      </w:r>
      <w:r>
        <w:rPr>
          <w:rFonts w:ascii="宋体" w:eastAsia="宋体" w:hAnsi="MS Mincho" w:cs="宋体"/>
          <w:sz w:val="28"/>
        </w:rPr>
        <w:t>延伸</w:t>
      </w:r>
      <w:r>
        <w:rPr>
          <w:rFonts w:ascii="宋体" w:eastAsia="宋体" w:hAnsi="SimSun" w:cs="宋体"/>
          <w:sz w:val="28"/>
        </w:rPr>
        <w:t>为</w:t>
      </w:r>
      <w:r>
        <w:rPr>
          <w:rFonts w:ascii="宋体" w:eastAsia="宋体" w:hAnsi="MS Mincho" w:cs="宋体"/>
          <w:sz w:val="28"/>
        </w:rPr>
        <w:t>主</w:t>
      </w:r>
      <w:r>
        <w:rPr>
          <w:rFonts w:ascii="宋体" w:eastAsia="宋体" w:hAnsi="SimSun" w:cs="宋体"/>
          <w:sz w:val="28"/>
        </w:rPr>
        <w:t>线</w:t>
      </w:r>
      <w:r>
        <w:rPr>
          <w:rFonts w:ascii="宋体" w:eastAsia="宋体" w:hAnsi="MS Mincho" w:cs="宋体"/>
          <w:sz w:val="28"/>
        </w:rPr>
        <w:t>的学</w:t>
      </w:r>
      <w:r>
        <w:rPr>
          <w:rFonts w:ascii="宋体" w:eastAsia="宋体" w:hAnsi="SimSun" w:cs="宋体"/>
          <w:sz w:val="28"/>
        </w:rPr>
        <w:t>习</w:t>
      </w:r>
      <w:r>
        <w:rPr>
          <w:rFonts w:ascii="宋体" w:eastAsia="宋体" w:hAnsi="MS Mincho" w:cs="宋体"/>
          <w:sz w:val="28"/>
        </w:rPr>
        <w:t>法，探索以合作</w:t>
      </w:r>
      <w:r>
        <w:rPr>
          <w:rFonts w:ascii="宋体" w:eastAsia="宋体" w:cs="宋体"/>
          <w:sz w:val="28"/>
        </w:rPr>
        <w:t>――</w:t>
      </w:r>
      <w:r>
        <w:rPr>
          <w:rFonts w:ascii="宋体" w:eastAsia="宋体" w:hAnsi="MS Mincho" w:cs="宋体"/>
          <w:sz w:val="28"/>
        </w:rPr>
        <w:t>探究</w:t>
      </w:r>
      <w:r>
        <w:rPr>
          <w:rFonts w:ascii="宋体" w:eastAsia="宋体" w:cs="宋体"/>
          <w:sz w:val="28"/>
        </w:rPr>
        <w:t>――</w:t>
      </w:r>
      <w:r>
        <w:rPr>
          <w:rFonts w:ascii="宋体" w:eastAsia="宋体" w:hAnsi="SimSun" w:cs="宋体"/>
          <w:sz w:val="28"/>
        </w:rPr>
        <w:t>创</w:t>
      </w:r>
      <w:r>
        <w:rPr>
          <w:rFonts w:ascii="宋体" w:eastAsia="宋体" w:hAnsi="MS Mincho" w:cs="宋体"/>
          <w:sz w:val="28"/>
        </w:rPr>
        <w:t>新</w:t>
      </w:r>
      <w:r>
        <w:rPr>
          <w:rFonts w:ascii="宋体" w:eastAsia="宋体" w:hAnsi="SimSun" w:cs="宋体"/>
          <w:sz w:val="28"/>
        </w:rPr>
        <w:t>为</w:t>
      </w:r>
      <w:r>
        <w:rPr>
          <w:rFonts w:ascii="宋体" w:eastAsia="宋体" w:hAnsi="MS Mincho" w:cs="宋体"/>
          <w:sz w:val="28"/>
        </w:rPr>
        <w:t>核心的</w:t>
      </w:r>
      <w:r>
        <w:rPr>
          <w:rFonts w:ascii="宋体" w:eastAsia="宋体" w:hAnsi="SimSun" w:cs="宋体"/>
          <w:sz w:val="28"/>
        </w:rPr>
        <w:t>语</w:t>
      </w:r>
      <w:r>
        <w:rPr>
          <w:rFonts w:ascii="宋体" w:eastAsia="宋体" w:hAnsi="MS Mincho" w:cs="宋体"/>
          <w:sz w:val="28"/>
        </w:rPr>
        <w:t>文活</w:t>
      </w:r>
      <w:r>
        <w:rPr>
          <w:rFonts w:ascii="宋体" w:eastAsia="宋体" w:hAnsi="SimSun" w:cs="宋体"/>
          <w:sz w:val="28"/>
        </w:rPr>
        <w:t>动课</w:t>
      </w:r>
      <w:r>
        <w:rPr>
          <w:rFonts w:ascii="宋体" w:eastAsia="宋体" w:hAnsi="MS Mincho" w:cs="宋体"/>
          <w:sz w:val="28"/>
        </w:rPr>
        <w:t>，收到了</w:t>
      </w:r>
      <w:r>
        <w:rPr>
          <w:rFonts w:ascii="宋体" w:eastAsia="宋体" w:hAnsi="SimSun" w:cs="宋体"/>
          <w:sz w:val="28"/>
        </w:rPr>
        <w:t>较</w:t>
      </w:r>
      <w:r>
        <w:rPr>
          <w:rFonts w:ascii="宋体" w:eastAsia="宋体" w:hAnsi="MS Mincho" w:cs="宋体"/>
          <w:sz w:val="28"/>
        </w:rPr>
        <w:t>好的教学效果。</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、用生</w:t>
      </w:r>
      <w:r>
        <w:rPr>
          <w:rFonts w:ascii="宋体" w:eastAsia="宋体" w:hAnsi="SimSun" w:cs="宋体"/>
          <w:sz w:val="28"/>
        </w:rPr>
        <w:t>动</w:t>
      </w:r>
      <w:r>
        <w:rPr>
          <w:rFonts w:ascii="宋体" w:eastAsia="宋体" w:hAnsi="MS Mincho" w:cs="宋体"/>
          <w:sz w:val="28"/>
        </w:rPr>
        <w:t>灵活的教学方式，</w:t>
      </w:r>
      <w:r>
        <w:rPr>
          <w:rFonts w:ascii="宋体" w:eastAsia="宋体" w:hAnsi="SimSun" w:cs="宋体"/>
          <w:sz w:val="28"/>
        </w:rPr>
        <w:t>焕发课</w:t>
      </w:r>
      <w:r>
        <w:rPr>
          <w:rFonts w:ascii="宋体" w:eastAsia="宋体" w:hAnsi="MS Mincho" w:cs="宋体"/>
          <w:sz w:val="28"/>
        </w:rPr>
        <w:t>堂活力重</w:t>
      </w:r>
      <w:r>
        <w:rPr>
          <w:rFonts w:ascii="宋体" w:eastAsia="宋体" w:hAnsi="SimSun" w:cs="宋体"/>
          <w:sz w:val="28"/>
        </w:rPr>
        <w:t>视师</w:t>
      </w:r>
      <w:r>
        <w:rPr>
          <w:rFonts w:ascii="宋体" w:eastAsia="宋体" w:hAnsi="MS Mincho" w:cs="宋体"/>
          <w:sz w:val="28"/>
        </w:rPr>
        <w:t>生互</w:t>
      </w:r>
      <w:r>
        <w:rPr>
          <w:rFonts w:ascii="宋体" w:eastAsia="宋体" w:hAnsi="SimSun" w:cs="宋体"/>
          <w:sz w:val="28"/>
        </w:rPr>
        <w:t>动</w:t>
      </w:r>
      <w:r>
        <w:rPr>
          <w:rFonts w:ascii="宋体" w:eastAsia="宋体" w:hAnsi="MS Mincho" w:cs="宋体"/>
          <w:sz w:val="28"/>
        </w:rPr>
        <w:t>，生生互</w:t>
      </w:r>
      <w:r>
        <w:rPr>
          <w:rFonts w:ascii="宋体" w:eastAsia="宋体" w:hAnsi="SimSun" w:cs="宋体"/>
          <w:sz w:val="28"/>
        </w:rPr>
        <w:t>动</w:t>
      </w:r>
      <w:r>
        <w:rPr>
          <w:rFonts w:ascii="宋体" w:eastAsia="宋体" w:hAnsi="MS Mincho" w:cs="宋体"/>
          <w:sz w:val="28"/>
        </w:rPr>
        <w:t>，</w:t>
      </w:r>
      <w:r>
        <w:rPr>
          <w:rFonts w:ascii="宋体" w:eastAsia="宋体" w:hAnsi="SimSun" w:cs="宋体"/>
          <w:sz w:val="28"/>
        </w:rPr>
        <w:t>组组</w:t>
      </w:r>
      <w:r>
        <w:rPr>
          <w:rFonts w:ascii="宋体" w:eastAsia="宋体" w:hAnsi="MS Mincho" w:cs="宋体"/>
          <w:sz w:val="28"/>
        </w:rPr>
        <w:t>互</w:t>
      </w:r>
      <w:r>
        <w:rPr>
          <w:rFonts w:ascii="宋体" w:eastAsia="宋体" w:hAnsi="SimSun" w:cs="宋体"/>
          <w:sz w:val="28"/>
        </w:rPr>
        <w:t>动</w:t>
      </w:r>
      <w:r>
        <w:rPr>
          <w:rFonts w:ascii="宋体" w:eastAsia="宋体" w:hAnsi="MS Mincho" w:cs="宋体"/>
          <w:sz w:val="28"/>
        </w:rPr>
        <w:t>，</w:t>
      </w:r>
      <w:r>
        <w:rPr>
          <w:rFonts w:ascii="宋体" w:eastAsia="宋体" w:hAnsi="SimSun" w:cs="宋体"/>
          <w:sz w:val="28"/>
        </w:rPr>
        <w:t>环</w:t>
      </w:r>
      <w:r>
        <w:rPr>
          <w:rFonts w:ascii="宋体" w:eastAsia="宋体" w:hAnsi="MS Mincho" w:cs="宋体"/>
          <w:sz w:val="28"/>
        </w:rPr>
        <w:t>境互</w:t>
      </w:r>
      <w:r>
        <w:rPr>
          <w:rFonts w:ascii="宋体" w:eastAsia="宋体" w:hAnsi="SimSun" w:cs="宋体"/>
          <w:sz w:val="28"/>
        </w:rPr>
        <w:t>动</w:t>
      </w:r>
      <w:r>
        <w:rPr>
          <w:rFonts w:ascii="宋体" w:eastAsia="宋体" w:hAnsi="MS Mincho" w:cs="宋体"/>
          <w:sz w:val="28"/>
        </w:rPr>
        <w:t>，在有限的</w:t>
      </w:r>
      <w:r>
        <w:rPr>
          <w:rFonts w:ascii="宋体" w:eastAsia="宋体" w:hAnsi="SimSun" w:cs="宋体"/>
          <w:sz w:val="28"/>
        </w:rPr>
        <w:t>时间</w:t>
      </w:r>
      <w:r>
        <w:rPr>
          <w:rFonts w:ascii="宋体" w:eastAsia="宋体" w:hAnsi="MS Mincho" w:cs="宋体"/>
          <w:sz w:val="28"/>
        </w:rPr>
        <w:t>内，</w:t>
      </w:r>
      <w:r>
        <w:rPr>
          <w:rFonts w:ascii="宋体" w:eastAsia="宋体" w:hAnsi="SimSun" w:cs="宋体"/>
          <w:sz w:val="28"/>
        </w:rPr>
        <w:t>每</w:t>
      </w:r>
      <w:r>
        <w:rPr>
          <w:rFonts w:ascii="宋体" w:eastAsia="宋体" w:hAnsi="MS Mincho" w:cs="宋体"/>
          <w:sz w:val="28"/>
        </w:rPr>
        <w:t>位学生都得到了</w:t>
      </w:r>
      <w:r>
        <w:rPr>
          <w:rFonts w:ascii="宋体" w:eastAsia="宋体" w:hAnsi="SimSun" w:cs="宋体"/>
          <w:sz w:val="28"/>
        </w:rPr>
        <w:t>较为</w:t>
      </w:r>
      <w:r>
        <w:rPr>
          <w:rFonts w:ascii="宋体" w:eastAsia="宋体" w:hAnsi="MS Mincho" w:cs="宋体"/>
          <w:sz w:val="28"/>
        </w:rPr>
        <w:t>充分的</w:t>
      </w:r>
      <w:r>
        <w:rPr>
          <w:rFonts w:ascii="宋体" w:eastAsia="宋体" w:hAnsi="SimSun" w:cs="宋体"/>
          <w:sz w:val="28"/>
        </w:rPr>
        <w:t>锻炼</w:t>
      </w:r>
      <w:r>
        <w:rPr>
          <w:rFonts w:ascii="宋体" w:eastAsia="宋体" w:hAnsi="MS Mincho" w:cs="宋体"/>
          <w:sz w:val="28"/>
        </w:rPr>
        <w:t>和表</w:t>
      </w:r>
      <w:r>
        <w:rPr>
          <w:rFonts w:ascii="宋体" w:eastAsia="宋体" w:hAnsi="SimSun" w:cs="宋体"/>
          <w:sz w:val="28"/>
        </w:rPr>
        <w:t>现</w:t>
      </w:r>
      <w:r>
        <w:rPr>
          <w:rFonts w:ascii="宋体" w:eastAsia="宋体" w:hAnsi="MS Mincho" w:cs="宋体"/>
          <w:sz w:val="28"/>
        </w:rPr>
        <w:t>的机会。</w:t>
      </w:r>
      <w:r>
        <w:rPr>
          <w:rFonts w:ascii="宋体" w:eastAsia="宋体" w:hAnsi="SimSun" w:cs="宋体"/>
          <w:sz w:val="28"/>
        </w:rPr>
        <w:t>师</w:t>
      </w:r>
      <w:r>
        <w:rPr>
          <w:rFonts w:ascii="宋体" w:eastAsia="宋体" w:hAnsi="MS Mincho" w:cs="宋体"/>
          <w:sz w:val="28"/>
        </w:rPr>
        <w:t>生的情感与个性融在其中，</w:t>
      </w:r>
      <w:r>
        <w:rPr>
          <w:rFonts w:ascii="宋体" w:eastAsia="宋体" w:hAnsi="SimSun" w:cs="宋体"/>
          <w:sz w:val="28"/>
        </w:rPr>
        <w:t>现实</w:t>
      </w:r>
      <w:r>
        <w:rPr>
          <w:rFonts w:ascii="宋体" w:eastAsia="宋体" w:hAnsi="MS Mincho" w:cs="宋体"/>
          <w:sz w:val="28"/>
        </w:rPr>
        <w:t>的生活</w:t>
      </w:r>
      <w:r>
        <w:rPr>
          <w:rFonts w:ascii="宋体" w:eastAsia="宋体" w:hAnsi="SimSun" w:cs="宋体"/>
          <w:sz w:val="28"/>
        </w:rPr>
        <w:t>进</w:t>
      </w:r>
      <w:r>
        <w:rPr>
          <w:rFonts w:ascii="宋体" w:eastAsia="宋体" w:hAnsi="MS Mincho" w:cs="宋体"/>
          <w:sz w:val="28"/>
        </w:rPr>
        <w:t>入</w:t>
      </w:r>
      <w:r>
        <w:rPr>
          <w:rFonts w:ascii="宋体" w:eastAsia="宋体" w:hAnsi="SimSun" w:cs="宋体"/>
          <w:sz w:val="28"/>
        </w:rPr>
        <w:t>课</w:t>
      </w:r>
      <w:r>
        <w:rPr>
          <w:rFonts w:ascii="宋体" w:eastAsia="宋体" w:hAnsi="MS Mincho" w:cs="宋体"/>
          <w:sz w:val="28"/>
        </w:rPr>
        <w:t>堂，学生在互</w:t>
      </w:r>
      <w:r>
        <w:rPr>
          <w:rFonts w:ascii="宋体" w:eastAsia="宋体" w:hAnsi="SimSun" w:cs="宋体"/>
          <w:sz w:val="28"/>
        </w:rPr>
        <w:t>动</w:t>
      </w:r>
      <w:r>
        <w:rPr>
          <w:rFonts w:ascii="宋体" w:eastAsia="宋体" w:hAnsi="MS Mincho" w:cs="宋体"/>
          <w:sz w:val="28"/>
        </w:rPr>
        <w:t>中求知，在活</w:t>
      </w:r>
      <w:r>
        <w:rPr>
          <w:rFonts w:ascii="宋体" w:eastAsia="宋体" w:hAnsi="SimSun" w:cs="宋体"/>
          <w:sz w:val="28"/>
        </w:rPr>
        <w:t>动</w:t>
      </w:r>
      <w:r>
        <w:rPr>
          <w:rFonts w:ascii="宋体" w:eastAsia="宋体" w:hAnsi="MS Mincho" w:cs="宋体"/>
          <w:sz w:val="28"/>
        </w:rPr>
        <w:t>中探索，既</w:t>
      </w:r>
      <w:r>
        <w:rPr>
          <w:rFonts w:ascii="宋体" w:eastAsia="宋体" w:hAnsi="SimSun" w:cs="宋体"/>
          <w:sz w:val="28"/>
        </w:rPr>
        <w:t>轻</w:t>
      </w:r>
      <w:r>
        <w:rPr>
          <w:rFonts w:ascii="宋体" w:eastAsia="宋体" w:hAnsi="MS Mincho" w:cs="宋体"/>
          <w:sz w:val="28"/>
        </w:rPr>
        <w:t>松地把握了知</w:t>
      </w:r>
      <w:r>
        <w:rPr>
          <w:rFonts w:ascii="宋体" w:eastAsia="宋体" w:hAnsi="SimSun" w:cs="宋体"/>
          <w:sz w:val="28"/>
        </w:rPr>
        <w:t>识</w:t>
      </w:r>
      <w:r>
        <w:rPr>
          <w:rFonts w:ascii="宋体" w:eastAsia="宋体" w:hAnsi="MS Mincho" w:cs="宋体"/>
          <w:sz w:val="28"/>
        </w:rPr>
        <w:t>，又潜移默化地培</w:t>
      </w:r>
      <w:r>
        <w:rPr>
          <w:rFonts w:ascii="宋体" w:eastAsia="宋体" w:hAnsi="SimSun" w:cs="宋体"/>
          <w:sz w:val="28"/>
        </w:rPr>
        <w:t>养</w:t>
      </w:r>
      <w:r>
        <w:rPr>
          <w:rFonts w:ascii="宋体" w:eastAsia="宋体" w:hAnsi="MS Mincho" w:cs="宋体"/>
          <w:sz w:val="28"/>
        </w:rPr>
        <w:t>了能力。我</w:t>
      </w:r>
      <w:r>
        <w:rPr>
          <w:rFonts w:ascii="宋体" w:eastAsia="宋体" w:hAnsi="SimSun" w:cs="宋体"/>
          <w:sz w:val="28"/>
        </w:rPr>
        <w:t>还</w:t>
      </w:r>
      <w:r>
        <w:rPr>
          <w:rFonts w:ascii="宋体" w:eastAsia="宋体" w:hAnsi="MS Mincho" w:cs="宋体"/>
          <w:sz w:val="28"/>
        </w:rPr>
        <w:t>将</w:t>
      </w:r>
      <w:r>
        <w:rPr>
          <w:rFonts w:ascii="宋体" w:eastAsia="宋体" w:hAnsi="SimSun" w:cs="宋体"/>
          <w:sz w:val="28"/>
        </w:rPr>
        <w:t>语</w:t>
      </w:r>
      <w:r>
        <w:rPr>
          <w:rFonts w:ascii="宋体" w:eastAsia="宋体" w:hAnsi="MS Mincho" w:cs="宋体"/>
          <w:sz w:val="28"/>
        </w:rPr>
        <w:t>文</w:t>
      </w:r>
      <w:r>
        <w:rPr>
          <w:rFonts w:ascii="宋体" w:eastAsia="宋体" w:hAnsi="SimSun" w:cs="宋体"/>
          <w:sz w:val="28"/>
        </w:rPr>
        <w:t>课</w:t>
      </w:r>
      <w:r>
        <w:rPr>
          <w:rFonts w:ascii="宋体" w:eastAsia="宋体" w:hAnsi="MS Mincho" w:cs="宋体"/>
          <w:sz w:val="28"/>
        </w:rPr>
        <w:t>堂融</w:t>
      </w:r>
      <w:r>
        <w:rPr>
          <w:rFonts w:ascii="宋体" w:eastAsia="宋体" w:hAnsi="SimSun" w:cs="宋体"/>
          <w:sz w:val="28"/>
        </w:rPr>
        <w:t>进</w:t>
      </w:r>
      <w:r>
        <w:rPr>
          <w:rFonts w:ascii="宋体" w:eastAsia="宋体" w:hAnsi="MS Mincho" w:cs="宋体"/>
          <w:sz w:val="28"/>
        </w:rPr>
        <w:t>孩子的童真童趣中，</w:t>
      </w:r>
      <w:r>
        <w:rPr>
          <w:rFonts w:ascii="宋体" w:eastAsia="宋体" w:hAnsi="SimSun" w:cs="宋体"/>
          <w:sz w:val="28"/>
        </w:rPr>
        <w:t>每</w:t>
      </w:r>
      <w:r>
        <w:rPr>
          <w:rFonts w:ascii="宋体" w:eastAsia="宋体" w:hAnsi="MS Mincho" w:cs="宋体"/>
          <w:sz w:val="28"/>
        </w:rPr>
        <w:t>当学到了合适角色表演的</w:t>
      </w:r>
      <w:r>
        <w:rPr>
          <w:rFonts w:ascii="宋体" w:eastAsia="宋体" w:hAnsi="SimSun" w:cs="宋体"/>
          <w:sz w:val="28"/>
        </w:rPr>
        <w:t>课</w:t>
      </w:r>
      <w:r>
        <w:rPr>
          <w:rFonts w:ascii="宋体" w:eastAsia="宋体" w:hAnsi="MS Mincho" w:cs="宋体"/>
          <w:sz w:val="28"/>
        </w:rPr>
        <w:t>文，我都充分</w:t>
      </w:r>
      <w:r>
        <w:rPr>
          <w:rFonts w:ascii="宋体" w:eastAsia="宋体" w:hAnsi="SimSun" w:cs="宋体"/>
          <w:sz w:val="28"/>
        </w:rPr>
        <w:t>调动</w:t>
      </w:r>
      <w:r>
        <w:rPr>
          <w:rFonts w:ascii="宋体" w:eastAsia="宋体" w:hAnsi="MS Mincho" w:cs="宋体"/>
          <w:sz w:val="28"/>
        </w:rPr>
        <w:t>孩子</w:t>
      </w:r>
      <w:r>
        <w:rPr>
          <w:rFonts w:ascii="宋体" w:eastAsia="宋体" w:hAnsi="SimSun" w:cs="宋体"/>
          <w:sz w:val="28"/>
        </w:rPr>
        <w:t>们</w:t>
      </w:r>
      <w:r>
        <w:rPr>
          <w:rFonts w:ascii="宋体" w:eastAsia="宋体" w:hAnsi="MS Mincho" w:cs="宋体"/>
          <w:sz w:val="28"/>
        </w:rPr>
        <w:t>的</w:t>
      </w:r>
      <w:r>
        <w:rPr>
          <w:rFonts w:ascii="宋体" w:eastAsia="宋体" w:hAnsi="SimSun" w:cs="宋体"/>
          <w:sz w:val="28"/>
        </w:rPr>
        <w:t>积</w:t>
      </w:r>
      <w:r>
        <w:rPr>
          <w:rFonts w:ascii="宋体" w:eastAsia="宋体" w:hAnsi="MS Mincho" w:cs="宋体"/>
          <w:sz w:val="28"/>
        </w:rPr>
        <w:t>极性来</w:t>
      </w:r>
      <w:r>
        <w:rPr>
          <w:rFonts w:ascii="宋体" w:eastAsia="宋体" w:hAnsi="SimSun" w:cs="宋体"/>
          <w:sz w:val="28"/>
        </w:rPr>
        <w:t>进</w:t>
      </w:r>
      <w:r>
        <w:rPr>
          <w:rFonts w:ascii="宋体" w:eastAsia="宋体" w:hAnsi="MS Mincho" w:cs="宋体"/>
          <w:sz w:val="28"/>
        </w:rPr>
        <w:t>行表演，孩子</w:t>
      </w:r>
      <w:r>
        <w:rPr>
          <w:rFonts w:ascii="宋体" w:eastAsia="宋体" w:hAnsi="SimSun" w:cs="宋体"/>
          <w:sz w:val="28"/>
        </w:rPr>
        <w:t>们</w:t>
      </w:r>
      <w:r>
        <w:rPr>
          <w:rFonts w:ascii="宋体" w:eastAsia="宋体" w:hAnsi="MS Mincho" w:cs="宋体"/>
          <w:sz w:val="28"/>
        </w:rPr>
        <w:t>喜</w:t>
      </w:r>
      <w:r>
        <w:rPr>
          <w:rFonts w:ascii="宋体" w:eastAsia="宋体" w:hAnsi="SimSun" w:cs="宋体"/>
          <w:sz w:val="28"/>
        </w:rPr>
        <w:t>欢</w:t>
      </w:r>
      <w:r>
        <w:rPr>
          <w:rFonts w:ascii="宋体" w:eastAsia="宋体" w:hAnsi="MS Mincho" w:cs="宋体"/>
          <w:sz w:val="28"/>
        </w:rPr>
        <w:t>表演，</w:t>
      </w:r>
      <w:r>
        <w:rPr>
          <w:rFonts w:ascii="宋体" w:eastAsia="宋体" w:hAnsi="SimSun" w:cs="宋体"/>
          <w:sz w:val="28"/>
        </w:rPr>
        <w:t>乐</w:t>
      </w:r>
      <w:r>
        <w:rPr>
          <w:rFonts w:ascii="宋体" w:eastAsia="宋体" w:hAnsi="MS Mincho" w:cs="宋体"/>
          <w:sz w:val="28"/>
        </w:rPr>
        <w:t>于表演，真正地投入到了</w:t>
      </w:r>
      <w:r>
        <w:rPr>
          <w:rFonts w:ascii="宋体" w:eastAsia="宋体" w:hAnsi="SimSun" w:cs="宋体"/>
          <w:sz w:val="28"/>
        </w:rPr>
        <w:t>课</w:t>
      </w:r>
      <w:r>
        <w:rPr>
          <w:rFonts w:ascii="宋体" w:eastAsia="宋体" w:hAnsi="MS Mincho" w:cs="宋体"/>
          <w:sz w:val="28"/>
        </w:rPr>
        <w:t>文的角色中，学生</w:t>
      </w:r>
      <w:r>
        <w:rPr>
          <w:rFonts w:ascii="宋体" w:eastAsia="宋体" w:hAnsi="SimSun" w:cs="宋体"/>
          <w:sz w:val="28"/>
        </w:rPr>
        <w:t>语</w:t>
      </w:r>
      <w:r>
        <w:rPr>
          <w:rFonts w:ascii="宋体" w:eastAsia="宋体" w:hAnsi="MS Mincho" w:cs="宋体"/>
          <w:sz w:val="28"/>
        </w:rPr>
        <w:t>文学</w:t>
      </w:r>
      <w:r>
        <w:rPr>
          <w:rFonts w:ascii="宋体" w:eastAsia="宋体" w:hAnsi="SimSun" w:cs="宋体"/>
          <w:sz w:val="28"/>
        </w:rPr>
        <w:t>习爱</w:t>
      </w:r>
      <w:r>
        <w:rPr>
          <w:rFonts w:ascii="宋体" w:eastAsia="宋体" w:hAnsi="MS Mincho" w:cs="宋体"/>
          <w:sz w:val="28"/>
        </w:rPr>
        <w:t>好大增。</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、重</w:t>
      </w:r>
      <w:r>
        <w:rPr>
          <w:rFonts w:ascii="宋体" w:eastAsia="宋体" w:hAnsi="SimSun" w:cs="宋体"/>
          <w:sz w:val="28"/>
        </w:rPr>
        <w:t>视</w:t>
      </w:r>
      <w:r>
        <w:rPr>
          <w:rFonts w:ascii="宋体" w:eastAsia="宋体" w:hAnsi="MS Mincho" w:cs="宋体"/>
          <w:sz w:val="28"/>
        </w:rPr>
        <w:t>平</w:t>
      </w:r>
      <w:r>
        <w:rPr>
          <w:rFonts w:ascii="宋体" w:eastAsia="宋体" w:hAnsi="SimSun" w:cs="宋体"/>
          <w:sz w:val="28"/>
        </w:rPr>
        <w:t>时</w:t>
      </w:r>
      <w:r>
        <w:rPr>
          <w:rFonts w:ascii="宋体" w:eastAsia="宋体" w:hAnsi="MS Mincho" w:cs="宋体"/>
          <w:sz w:val="28"/>
        </w:rPr>
        <w:t>的</w:t>
      </w:r>
      <w:r>
        <w:rPr>
          <w:rFonts w:ascii="宋体" w:eastAsia="宋体" w:hAnsi="SimSun" w:cs="宋体"/>
          <w:sz w:val="28"/>
        </w:rPr>
        <w:t>积</w:t>
      </w:r>
      <w:r>
        <w:rPr>
          <w:rFonts w:ascii="宋体" w:eastAsia="宋体" w:hAnsi="MS Mincho" w:cs="宋体"/>
          <w:sz w:val="28"/>
        </w:rPr>
        <w:t>累与写作。本学期我</w:t>
      </w:r>
      <w:r>
        <w:rPr>
          <w:rFonts w:ascii="宋体" w:eastAsia="宋体" w:hAnsi="SimSun" w:cs="宋体"/>
          <w:sz w:val="28"/>
        </w:rPr>
        <w:t>让</w:t>
      </w:r>
      <w:r>
        <w:rPr>
          <w:rFonts w:ascii="宋体" w:eastAsia="宋体" w:hAnsi="MS Mincho" w:cs="宋体"/>
          <w:sz w:val="28"/>
        </w:rPr>
        <w:t>学生</w:t>
      </w:r>
      <w:r>
        <w:rPr>
          <w:rFonts w:ascii="宋体" w:eastAsia="宋体" w:hAnsi="SimSun" w:cs="宋体"/>
          <w:sz w:val="28"/>
        </w:rPr>
        <w:t>每</w:t>
      </w:r>
      <w:r>
        <w:rPr>
          <w:rFonts w:ascii="宋体" w:eastAsia="宋体" w:hAnsi="MS Mincho" w:cs="宋体"/>
          <w:sz w:val="28"/>
        </w:rPr>
        <w:t>人</w:t>
      </w:r>
      <w:r>
        <w:rPr>
          <w:rFonts w:ascii="宋体" w:eastAsia="宋体" w:hAnsi="SimSun" w:cs="宋体"/>
          <w:sz w:val="28"/>
        </w:rPr>
        <w:t>预备</w:t>
      </w:r>
      <w:r>
        <w:rPr>
          <w:rFonts w:ascii="宋体" w:eastAsia="宋体" w:hAnsi="MS Mincho" w:cs="宋体"/>
          <w:sz w:val="28"/>
        </w:rPr>
        <w:t>一本收集本，教学生</w:t>
      </w:r>
      <w:r>
        <w:rPr>
          <w:rFonts w:ascii="宋体" w:eastAsia="宋体" w:hAnsi="SimSun" w:cs="宋体"/>
          <w:sz w:val="28"/>
        </w:rPr>
        <w:t>积</w:t>
      </w:r>
      <w:r>
        <w:rPr>
          <w:rFonts w:ascii="宋体" w:eastAsia="宋体" w:hAnsi="MS Mincho" w:cs="宋体"/>
          <w:sz w:val="28"/>
        </w:rPr>
        <w:t>累好</w:t>
      </w:r>
      <w:r>
        <w:rPr>
          <w:rFonts w:ascii="宋体" w:eastAsia="宋体" w:hAnsi="SimSun" w:cs="宋体"/>
          <w:sz w:val="28"/>
        </w:rPr>
        <w:t>词</w:t>
      </w:r>
      <w:r>
        <w:rPr>
          <w:rFonts w:ascii="宋体" w:eastAsia="宋体" w:hAnsi="MS Mincho" w:cs="宋体"/>
          <w:sz w:val="28"/>
        </w:rPr>
        <w:t>好句，成</w:t>
      </w:r>
      <w:r>
        <w:rPr>
          <w:rFonts w:ascii="宋体" w:eastAsia="宋体" w:hAnsi="SimSun" w:cs="宋体"/>
          <w:sz w:val="28"/>
        </w:rPr>
        <w:t>语</w:t>
      </w:r>
      <w:r>
        <w:rPr>
          <w:rFonts w:ascii="宋体" w:eastAsia="宋体" w:hAnsi="MS Mincho" w:cs="宋体"/>
          <w:sz w:val="28"/>
        </w:rPr>
        <w:t>、</w:t>
      </w:r>
      <w:r>
        <w:rPr>
          <w:rFonts w:ascii="宋体" w:eastAsia="宋体" w:hAnsi="SimSun" w:cs="宋体"/>
          <w:sz w:val="28"/>
        </w:rPr>
        <w:t>谚语</w:t>
      </w:r>
      <w:r>
        <w:rPr>
          <w:rFonts w:ascii="宋体" w:eastAsia="宋体" w:hAnsi="MS Mincho" w:cs="宋体"/>
          <w:sz w:val="28"/>
        </w:rPr>
        <w:t>、歇后</w:t>
      </w:r>
      <w:r>
        <w:rPr>
          <w:rFonts w:ascii="宋体" w:eastAsia="宋体" w:hAnsi="SimSun" w:cs="宋体"/>
          <w:sz w:val="28"/>
        </w:rPr>
        <w:t>语</w:t>
      </w:r>
      <w:r>
        <w:rPr>
          <w:rFonts w:ascii="宋体" w:eastAsia="宋体" w:hAnsi="MS Mincho" w:cs="宋体"/>
          <w:sz w:val="28"/>
        </w:rPr>
        <w:t>、名人名言等等，内容很多</w:t>
      </w:r>
      <w:r>
        <w:rPr>
          <w:rFonts w:ascii="宋体" w:eastAsia="宋体" w:hAnsi="SimSun" w:cs="宋体"/>
          <w:sz w:val="28"/>
        </w:rPr>
        <w:t>样</w:t>
      </w:r>
      <w:r>
        <w:rPr>
          <w:rFonts w:ascii="宋体" w:eastAsia="宋体" w:hAnsi="MS Mincho" w:cs="宋体"/>
          <w:sz w:val="28"/>
        </w:rPr>
        <w:t>。</w:t>
      </w:r>
      <w:r>
        <w:rPr>
          <w:rFonts w:ascii="宋体" w:eastAsia="宋体" w:hAnsi="SimSun" w:cs="宋体"/>
          <w:sz w:val="28"/>
        </w:rPr>
        <w:t>现</w:t>
      </w:r>
      <w:r>
        <w:rPr>
          <w:rFonts w:ascii="宋体" w:eastAsia="宋体" w:hAnsi="MS Mincho" w:cs="宋体"/>
          <w:sz w:val="28"/>
        </w:rPr>
        <w:t>在我班孩子在写作及回答</w:t>
      </w:r>
      <w:r>
        <w:rPr>
          <w:rFonts w:ascii="宋体" w:eastAsia="宋体" w:hAnsi="SimSun" w:cs="宋体"/>
          <w:sz w:val="28"/>
        </w:rPr>
        <w:t>题</w:t>
      </w:r>
      <w:r>
        <w:rPr>
          <w:rFonts w:ascii="宋体" w:eastAsia="宋体" w:hAnsi="MS Mincho" w:cs="宋体"/>
          <w:sz w:val="28"/>
        </w:rPr>
        <w:t>目</w:t>
      </w:r>
      <w:r>
        <w:rPr>
          <w:rFonts w:ascii="宋体" w:eastAsia="宋体" w:hAnsi="SimSun" w:cs="宋体"/>
          <w:sz w:val="28"/>
        </w:rPr>
        <w:t>时</w:t>
      </w:r>
      <w:r>
        <w:rPr>
          <w:rFonts w:ascii="宋体" w:eastAsia="宋体" w:hAnsi="MS Mincho" w:cs="宋体"/>
          <w:sz w:val="28"/>
        </w:rPr>
        <w:t>表达能力</w:t>
      </w:r>
      <w:r>
        <w:rPr>
          <w:rFonts w:ascii="宋体" w:eastAsia="宋体" w:hAnsi="SimSun" w:cs="宋体"/>
          <w:sz w:val="28"/>
        </w:rPr>
        <w:t>强</w:t>
      </w:r>
      <w:r>
        <w:rPr>
          <w:rFonts w:ascii="宋体" w:eastAsia="宋体" w:hAnsi="MS Mincho" w:cs="宋体"/>
          <w:sz w:val="28"/>
        </w:rPr>
        <w:t>，都与平</w:t>
      </w:r>
      <w:r>
        <w:rPr>
          <w:rFonts w:ascii="宋体" w:eastAsia="宋体" w:hAnsi="SimSun" w:cs="宋体"/>
          <w:sz w:val="28"/>
        </w:rPr>
        <w:t>时</w:t>
      </w:r>
      <w:r>
        <w:rPr>
          <w:rFonts w:ascii="宋体" w:eastAsia="宋体" w:hAnsi="MS Mincho" w:cs="宋体"/>
          <w:sz w:val="28"/>
        </w:rPr>
        <w:t>的</w:t>
      </w:r>
      <w:r>
        <w:rPr>
          <w:rFonts w:ascii="宋体" w:eastAsia="宋体" w:hAnsi="SimSun" w:cs="宋体"/>
          <w:sz w:val="28"/>
        </w:rPr>
        <w:t>积</w:t>
      </w:r>
      <w:r>
        <w:rPr>
          <w:rFonts w:ascii="宋体" w:eastAsia="宋体" w:hAnsi="MS Mincho" w:cs="宋体"/>
          <w:sz w:val="28"/>
        </w:rPr>
        <w:t>累有着</w:t>
      </w:r>
      <w:r>
        <w:rPr>
          <w:rFonts w:ascii="宋体" w:eastAsia="宋体" w:hAnsi="SimSun" w:cs="宋体"/>
          <w:sz w:val="28"/>
        </w:rPr>
        <w:t>紧</w:t>
      </w:r>
      <w:r>
        <w:rPr>
          <w:rFonts w:ascii="宋体" w:eastAsia="宋体" w:hAnsi="MS Mincho" w:cs="宋体"/>
          <w:sz w:val="28"/>
        </w:rPr>
        <w:t>密的</w:t>
      </w:r>
      <w:r>
        <w:rPr>
          <w:rFonts w:ascii="宋体" w:eastAsia="宋体" w:hAnsi="SimSun" w:cs="宋体"/>
          <w:sz w:val="28"/>
        </w:rPr>
        <w:t>关</w:t>
      </w:r>
      <w:r>
        <w:rPr>
          <w:rFonts w:ascii="宋体" w:eastAsia="宋体" w:hAnsi="MS Mincho" w:cs="宋体"/>
          <w:sz w:val="28"/>
        </w:rPr>
        <w:t>系。</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8"/>
          <w:cols w:space="708"/>
          <w:titlePg w:val="0"/>
        </w:sectPr>
      </w:pPr>
      <w:r>
        <w:rPr>
          <w:rFonts w:ascii="宋体" w:eastAsia="宋体" w:cs="宋体"/>
          <w:sz w:val="28"/>
        </w:rPr>
        <w:t>4</w:t>
      </w:r>
      <w:r>
        <w:rPr>
          <w:rFonts w:ascii="宋体" w:eastAsia="宋体" w:hAnsi="MS Mincho" w:cs="宋体"/>
          <w:sz w:val="28"/>
        </w:rPr>
        <w:t>、用与家</w:t>
      </w:r>
      <w:r>
        <w:rPr>
          <w:rFonts w:ascii="宋体" w:eastAsia="宋体" w:hAnsi="SimSun" w:cs="宋体"/>
          <w:sz w:val="28"/>
        </w:rPr>
        <w:t>长</w:t>
      </w:r>
      <w:r>
        <w:rPr>
          <w:rFonts w:ascii="宋体" w:eastAsia="宋体" w:hAnsi="MS Mincho" w:cs="宋体"/>
          <w:sz w:val="28"/>
        </w:rPr>
        <w:t>的合作交</w:t>
      </w:r>
      <w:r>
        <w:rPr>
          <w:rFonts w:ascii="宋体" w:eastAsia="宋体" w:hAnsi="SimSun" w:cs="宋体"/>
          <w:sz w:val="28"/>
        </w:rPr>
        <w:t>换</w:t>
      </w:r>
      <w:r>
        <w:rPr>
          <w:rFonts w:ascii="宋体" w:eastAsia="宋体" w:hAnsi="MS Mincho" w:cs="宋体"/>
          <w:sz w:val="28"/>
        </w:rPr>
        <w:t>，</w:t>
      </w:r>
      <w:r>
        <w:rPr>
          <w:rFonts w:ascii="宋体" w:eastAsia="宋体" w:hAnsi="SimSun" w:cs="宋体"/>
          <w:sz w:val="28"/>
        </w:rPr>
        <w:t>创设</w:t>
      </w:r>
      <w:r>
        <w:rPr>
          <w:rFonts w:ascii="宋体" w:eastAsia="宋体" w:hAnsi="MS Mincho" w:cs="宋体"/>
          <w:sz w:val="28"/>
        </w:rPr>
        <w:t>家校互</w:t>
      </w:r>
      <w:r>
        <w:rPr>
          <w:rFonts w:ascii="宋体" w:eastAsia="宋体" w:hAnsi="SimSun" w:cs="宋体"/>
          <w:sz w:val="28"/>
        </w:rPr>
        <w:t>动</w:t>
      </w:r>
      <w:r>
        <w:rPr>
          <w:rFonts w:ascii="宋体" w:eastAsia="宋体" w:hAnsi="MS Mincho" w:cs="宋体"/>
          <w:sz w:val="28"/>
        </w:rPr>
        <w:t>。根据学生的表</w:t>
      </w:r>
      <w:r>
        <w:rPr>
          <w:rFonts w:ascii="宋体" w:eastAsia="宋体" w:hAnsi="SimSun" w:cs="宋体"/>
          <w:sz w:val="28"/>
        </w:rPr>
        <w:t>现</w:t>
      </w:r>
      <w:r>
        <w:rPr>
          <w:rFonts w:ascii="宋体" w:eastAsia="宋体" w:hAnsi="MS Mincho" w:cs="宋体"/>
          <w:sz w:val="28"/>
        </w:rPr>
        <w:t>，及</w:t>
      </w:r>
      <w:r>
        <w:rPr>
          <w:rFonts w:ascii="宋体" w:eastAsia="宋体" w:hAnsi="SimSun" w:cs="宋体"/>
          <w:sz w:val="28"/>
        </w:rPr>
        <w:t>时</w:t>
      </w:r>
      <w:r>
        <w:rPr>
          <w:rFonts w:ascii="宋体" w:eastAsia="宋体" w:hAnsi="MS Mincho" w:cs="宋体"/>
          <w:sz w:val="28"/>
        </w:rPr>
        <w:t>与家</w:t>
      </w:r>
      <w:r>
        <w:rPr>
          <w:rFonts w:ascii="宋体" w:eastAsia="宋体" w:hAnsi="SimSun" w:cs="宋体"/>
          <w:sz w:val="28"/>
        </w:rPr>
        <w:t>长联</w:t>
      </w:r>
      <w:r>
        <w:rPr>
          <w:rFonts w:ascii="宋体" w:eastAsia="宋体" w:hAnsi="MS Mincho" w:cs="宋体"/>
          <w:sz w:val="28"/>
        </w:rPr>
        <w:t>系，了解学生在家的学</w:t>
      </w:r>
      <w:r>
        <w:rPr>
          <w:rFonts w:ascii="宋体" w:eastAsia="宋体" w:hAnsi="SimSun" w:cs="宋体"/>
          <w:sz w:val="28"/>
        </w:rPr>
        <w:t>习</w:t>
      </w:r>
      <w:r>
        <w:rPr>
          <w:rFonts w:ascii="宋体" w:eastAsia="宋体" w:hAnsi="MS Mincho" w:cs="宋体"/>
          <w:sz w:val="28"/>
        </w:rPr>
        <w:t>表</w:t>
      </w:r>
      <w:r>
        <w:rPr>
          <w:rFonts w:ascii="宋体" w:eastAsia="宋体" w:hAnsi="SimSun" w:cs="宋体"/>
          <w:sz w:val="28"/>
        </w:rPr>
        <w:t>现</w:t>
      </w:r>
      <w:r>
        <w:rPr>
          <w:rFonts w:ascii="宋体" w:eastAsia="宋体" w:hAnsi="MS Mincho" w:cs="宋体"/>
          <w:sz w:val="28"/>
        </w:rPr>
        <w:t>，根据不同学生的学</w:t>
      </w:r>
      <w:r>
        <w:rPr>
          <w:rFonts w:ascii="宋体" w:eastAsia="宋体" w:hAnsi="SimSun" w:cs="宋体"/>
          <w:sz w:val="28"/>
        </w:rPr>
        <w:t>习</w:t>
      </w:r>
      <w:r>
        <w:rPr>
          <w:rFonts w:ascii="宋体" w:eastAsia="宋体" w:hAnsi="MS Mincho" w:cs="宋体"/>
          <w:sz w:val="28"/>
        </w:rPr>
        <w:t>情况和家庭</w:t>
      </w:r>
      <w:r>
        <w:rPr>
          <w:rFonts w:ascii="宋体" w:eastAsia="宋体" w:hAnsi="SimSun" w:cs="宋体"/>
          <w:sz w:val="28"/>
        </w:rPr>
        <w:t>实际</w:t>
      </w:r>
      <w:r>
        <w:rPr>
          <w:rFonts w:ascii="宋体" w:eastAsia="宋体" w:hAnsi="MS Mincho" w:cs="宋体"/>
          <w:sz w:val="28"/>
        </w:rPr>
        <w:t>情况，采取相</w:t>
      </w:r>
      <w:r>
        <w:rPr>
          <w:rFonts w:ascii="宋体" w:eastAsia="宋体" w:hAnsi="SimSun" w:cs="宋体"/>
          <w:sz w:val="28"/>
        </w:rPr>
        <w:t>对应</w:t>
      </w:r>
      <w:r>
        <w:rPr>
          <w:rFonts w:ascii="宋体" w:eastAsia="宋体" w:hAnsi="MS Mincho" w:cs="宋体"/>
          <w:sz w:val="28"/>
        </w:rPr>
        <w:t>的教学措施，力</w:t>
      </w:r>
      <w:r>
        <w:rPr>
          <w:rFonts w:ascii="宋体" w:eastAsia="宋体" w:hAnsi="SimSun" w:cs="宋体"/>
          <w:sz w:val="28"/>
        </w:rPr>
        <w:t>图</w:t>
      </w:r>
      <w:r>
        <w:rPr>
          <w:rFonts w:ascii="宋体" w:eastAsia="宋体" w:hAnsi="MS Mincho" w:cs="宋体"/>
          <w:sz w:val="28"/>
        </w:rPr>
        <w:t>与家</w:t>
      </w:r>
      <w:r>
        <w:rPr>
          <w:rFonts w:ascii="宋体" w:eastAsia="宋体" w:hAnsi="SimSun" w:cs="宋体"/>
          <w:sz w:val="28"/>
        </w:rPr>
        <w:t>长</w:t>
      </w:r>
      <w:r>
        <w:rPr>
          <w:rFonts w:ascii="宋体" w:eastAsia="宋体" w:hAnsi="MS Mincho" w:cs="宋体"/>
          <w:sz w:val="28"/>
        </w:rPr>
        <w:t>建立有效的合作机制，使学生在家也能构成自然的学</w:t>
      </w:r>
      <w:r>
        <w:rPr>
          <w:rFonts w:ascii="宋体" w:eastAsia="宋体" w:hAnsi="SimSun" w:cs="宋体"/>
          <w:sz w:val="28"/>
        </w:rPr>
        <w:t>习</w:t>
      </w:r>
      <w:r>
        <w:rPr>
          <w:rFonts w:ascii="宋体" w:eastAsia="宋体" w:hAnsi="MS Mincho" w:cs="宋体"/>
          <w:sz w:val="28"/>
        </w:rPr>
        <w:t>氛</w:t>
      </w:r>
      <w:r>
        <w:rPr>
          <w:rFonts w:ascii="宋体" w:eastAsia="宋体" w:hAnsi="SimSun" w:cs="宋体"/>
          <w:sz w:val="28"/>
        </w:rPr>
        <w:t>围</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巩固</w:t>
      </w:r>
      <w:r>
        <w:rPr>
          <w:rFonts w:ascii="宋体" w:eastAsia="宋体" w:hAnsi="SimSun" w:cs="宋体"/>
          <w:sz w:val="28"/>
        </w:rPr>
        <w:t>进步</w:t>
      </w:r>
      <w:r>
        <w:rPr>
          <w:rFonts w:ascii="宋体" w:eastAsia="宋体" w:hAnsi="MS Mincho" w:cs="宋体"/>
          <w:sz w:val="28"/>
        </w:rPr>
        <w:t>在校的知</w:t>
      </w:r>
      <w:r>
        <w:rPr>
          <w:rFonts w:ascii="宋体" w:eastAsia="宋体" w:hAnsi="SimSun" w:cs="宋体"/>
          <w:sz w:val="28"/>
        </w:rPr>
        <w:t>识</w:t>
      </w:r>
      <w:r>
        <w:rPr>
          <w:rFonts w:ascii="宋体" w:eastAsia="宋体" w:hAnsi="MS Mincho" w:cs="宋体"/>
          <w:sz w:val="28"/>
        </w:rPr>
        <w:t>提供</w:t>
      </w:r>
      <w:r>
        <w:rPr>
          <w:rFonts w:ascii="宋体" w:eastAsia="宋体" w:hAnsi="SimSun" w:cs="宋体"/>
          <w:sz w:val="28"/>
        </w:rPr>
        <w:t>坚实</w:t>
      </w:r>
      <w:r>
        <w:rPr>
          <w:rFonts w:ascii="宋体" w:eastAsia="宋体" w:hAnsi="MS Mincho" w:cs="宋体"/>
          <w:sz w:val="28"/>
        </w:rPr>
        <w:t>的后盾。</w:t>
      </w:r>
      <w:r>
        <w:rPr>
          <w:rFonts w:ascii="宋体" w:eastAsia="宋体" w:hAnsi="SimSun" w:cs="宋体"/>
          <w:sz w:val="28"/>
        </w:rPr>
        <w:t>总</w:t>
      </w:r>
      <w:r>
        <w:rPr>
          <w:rFonts w:ascii="宋体" w:eastAsia="宋体" w:hAnsi="MS Mincho" w:cs="宋体"/>
          <w:sz w:val="28"/>
        </w:rPr>
        <w:t>之，本学期以来，我尽心尽力做好自己的教学工作，不断</w:t>
      </w:r>
      <w:r>
        <w:rPr>
          <w:rFonts w:ascii="宋体" w:eastAsia="宋体" w:hAnsi="SimSun" w:cs="宋体"/>
          <w:sz w:val="28"/>
        </w:rPr>
        <w:t>严</w:t>
      </w:r>
      <w:r>
        <w:rPr>
          <w:rFonts w:ascii="宋体" w:eastAsia="宋体" w:hAnsi="MS Mincho" w:cs="宋体"/>
          <w:sz w:val="28"/>
        </w:rPr>
        <w:t>格要求自己，努力汲取他人的</w:t>
      </w:r>
      <w:r>
        <w:rPr>
          <w:rFonts w:ascii="宋体" w:eastAsia="宋体" w:hAnsi="SimSun" w:cs="宋体"/>
          <w:sz w:val="28"/>
        </w:rPr>
        <w:t>优</w:t>
      </w:r>
      <w:r>
        <w:rPr>
          <w:rFonts w:ascii="宋体" w:eastAsia="宋体" w:hAnsi="MS Mincho" w:cs="宋体"/>
          <w:sz w:val="28"/>
        </w:rPr>
        <w:t>点，不断更新自己的教学理念，并</w:t>
      </w:r>
      <w:r>
        <w:rPr>
          <w:rFonts w:ascii="宋体" w:eastAsia="宋体" w:hAnsi="SimSun" w:cs="宋体"/>
          <w:sz w:val="28"/>
        </w:rPr>
        <w:t>应</w:t>
      </w:r>
    </w:p>
    <w:p>
      <w:pPr>
        <w:spacing w:before="160" w:beforeAutospacing="0" w:after="160" w:afterAutospacing="0" w:line="360" w:lineRule="auto"/>
        <w:ind w:firstLine="560"/>
        <w:contextualSpacing w:val="0"/>
        <w:jc w:val="both"/>
      </w:pPr>
      <w:r>
        <w:rPr>
          <w:rFonts w:ascii="宋体" w:eastAsia="宋体" w:hAnsi="MS Mincho" w:cs="宋体"/>
          <w:sz w:val="28"/>
        </w:rPr>
        <w:t>用到自己的教学的</w:t>
      </w:r>
      <w:r>
        <w:rPr>
          <w:rFonts w:ascii="宋体" w:eastAsia="宋体" w:hAnsi="SimSun" w:cs="宋体"/>
          <w:sz w:val="28"/>
        </w:rPr>
        <w:t>实</w:t>
      </w:r>
      <w:r>
        <w:rPr>
          <w:rFonts w:ascii="宋体" w:eastAsia="宋体" w:hAnsi="MS Mincho" w:cs="宋体"/>
          <w:sz w:val="28"/>
        </w:rPr>
        <w:t>践中，使</w:t>
      </w:r>
      <w:r>
        <w:rPr>
          <w:rFonts w:ascii="宋体" w:eastAsia="宋体" w:hAnsi="SimSun" w:cs="宋体"/>
          <w:sz w:val="28"/>
        </w:rPr>
        <w:t>每节课</w:t>
      </w:r>
      <w:r>
        <w:rPr>
          <w:rFonts w:ascii="宋体" w:eastAsia="宋体" w:hAnsi="MS Mincho" w:cs="宋体"/>
          <w:sz w:val="28"/>
        </w:rPr>
        <w:t>都能取得良好的教学效果，使</w:t>
      </w:r>
      <w:r>
        <w:rPr>
          <w:rFonts w:ascii="宋体" w:eastAsia="宋体" w:hAnsi="SimSun" w:cs="宋体"/>
          <w:sz w:val="28"/>
        </w:rPr>
        <w:t>每</w:t>
      </w:r>
      <w:r>
        <w:rPr>
          <w:rFonts w:ascii="宋体" w:eastAsia="宋体" w:hAnsi="MS Mincho" w:cs="宋体"/>
          <w:sz w:val="28"/>
        </w:rPr>
        <w:t>位学生都能真正</w:t>
      </w:r>
      <w:r>
        <w:rPr>
          <w:rFonts w:ascii="宋体" w:eastAsia="宋体" w:hAnsi="SimSun" w:cs="宋体"/>
          <w:sz w:val="28"/>
        </w:rPr>
        <w:t>进步</w:t>
      </w:r>
      <w:r>
        <w:rPr>
          <w:rFonts w:ascii="宋体" w:eastAsia="宋体" w:hAnsi="MS Mincho" w:cs="宋体"/>
          <w:sz w:val="28"/>
        </w:rPr>
        <w:t>。</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小学</w:t>
      </w:r>
      <w:r>
        <w:rPr>
          <w:rFonts w:ascii="宋体" w:eastAsia="宋体" w:hAnsi="SimSun" w:cs="宋体"/>
          <w:i w:val="0"/>
          <w:iCs w:val="0"/>
          <w:sz w:val="28"/>
        </w:rPr>
        <w:t>语</w:t>
      </w:r>
      <w:r>
        <w:rPr>
          <w:rFonts w:ascii="宋体" w:eastAsia="宋体" w:hAnsi="MS Mincho" w:cs="宋体"/>
          <w:i w:val="0"/>
          <w:iCs w:val="0"/>
          <w:sz w:val="28"/>
        </w:rPr>
        <w:t>文二年</w:t>
      </w:r>
      <w:r>
        <w:rPr>
          <w:rFonts w:ascii="宋体" w:eastAsia="宋体" w:hAnsi="SimSun" w:cs="宋体"/>
          <w:i w:val="0"/>
          <w:iCs w:val="0"/>
          <w:sz w:val="28"/>
        </w:rPr>
        <w:t>级</w:t>
      </w:r>
      <w:r>
        <w:rPr>
          <w:rFonts w:ascii="宋体" w:eastAsia="宋体" w:hAnsi="MS Mincho" w:cs="宋体"/>
          <w:i w:val="0"/>
          <w:iCs w:val="0"/>
          <w:sz w:val="28"/>
        </w:rPr>
        <w:t>下册期末</w:t>
      </w:r>
      <w:r>
        <w:rPr>
          <w:rFonts w:ascii="宋体" w:eastAsia="宋体" w:hAnsi="SimSun" w:cs="宋体"/>
          <w:i w:val="0"/>
          <w:iCs w:val="0"/>
          <w:sz w:val="28"/>
        </w:rPr>
        <w:t>总结</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4</w:t>
      </w:r>
    </w:p>
    <w:p>
      <w:pPr>
        <w:spacing w:before="160" w:beforeAutospacing="0" w:after="160" w:afterAutospacing="0" w:line="360" w:lineRule="auto"/>
        <w:ind w:firstLine="560"/>
        <w:contextualSpacing w:val="0"/>
        <w:jc w:val="both"/>
      </w:pPr>
      <w:r>
        <w:rPr>
          <w:rFonts w:ascii="宋体" w:eastAsia="宋体" w:hAnsi="SimSun" w:cs="宋体"/>
          <w:sz w:val="28"/>
        </w:rPr>
        <w:t>转</w:t>
      </w:r>
      <w:r>
        <w:rPr>
          <w:rFonts w:ascii="宋体" w:eastAsia="宋体" w:hAnsi="MS Mincho" w:cs="宋体"/>
          <w:sz w:val="28"/>
        </w:rPr>
        <w:t>瞬</w:t>
      </w:r>
      <w:r>
        <w:rPr>
          <w:rFonts w:ascii="宋体" w:eastAsia="宋体" w:hAnsi="SimSun" w:cs="宋体"/>
          <w:sz w:val="28"/>
        </w:rPr>
        <w:t>间</w:t>
      </w:r>
      <w:r>
        <w:rPr>
          <w:rFonts w:ascii="宋体" w:eastAsia="宋体" w:hAnsi="MS Mincho" w:cs="宋体"/>
          <w:sz w:val="28"/>
        </w:rPr>
        <w:t>，一学期的学</w:t>
      </w:r>
      <w:r>
        <w:rPr>
          <w:rFonts w:ascii="宋体" w:eastAsia="宋体" w:hAnsi="SimSun" w:cs="宋体"/>
          <w:sz w:val="28"/>
        </w:rPr>
        <w:t>习</w:t>
      </w:r>
      <w:r>
        <w:rPr>
          <w:rFonts w:ascii="宋体" w:eastAsia="宋体" w:hAnsi="MS Mincho" w:cs="宋体"/>
          <w:sz w:val="28"/>
        </w:rPr>
        <w:t>生活即将</w:t>
      </w:r>
      <w:r>
        <w:rPr>
          <w:rFonts w:ascii="宋体" w:eastAsia="宋体" w:hAnsi="SimSun" w:cs="宋体"/>
          <w:sz w:val="28"/>
        </w:rPr>
        <w:t>结</w:t>
      </w:r>
      <w:r>
        <w:rPr>
          <w:rFonts w:ascii="宋体" w:eastAsia="宋体" w:hAnsi="MS Mincho" w:cs="宋体"/>
          <w:sz w:val="28"/>
        </w:rPr>
        <w:t>束，在本学期中，我始</w:t>
      </w:r>
      <w:r>
        <w:rPr>
          <w:rFonts w:ascii="宋体" w:eastAsia="宋体" w:hAnsi="SimSun" w:cs="宋体"/>
          <w:sz w:val="28"/>
        </w:rPr>
        <w:t>终坚</w:t>
      </w:r>
      <w:r>
        <w:rPr>
          <w:rFonts w:ascii="宋体" w:eastAsia="宋体" w:hAnsi="MS Mincho" w:cs="宋体"/>
          <w:sz w:val="28"/>
        </w:rPr>
        <w:t>持</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备课</w:t>
      </w:r>
      <w:r>
        <w:rPr>
          <w:rFonts w:ascii="宋体" w:eastAsia="宋体" w:hAnsi="MS Mincho" w:cs="宋体"/>
          <w:sz w:val="28"/>
        </w:rPr>
        <w:t>、上</w:t>
      </w:r>
      <w:r>
        <w:rPr>
          <w:rFonts w:ascii="宋体" w:eastAsia="宋体" w:hAnsi="SimSun" w:cs="宋体"/>
          <w:sz w:val="28"/>
        </w:rPr>
        <w:t>课</w:t>
      </w:r>
      <w:r>
        <w:rPr>
          <w:rFonts w:ascii="宋体" w:eastAsia="宋体" w:hAnsi="MS Mincho" w:cs="宋体"/>
          <w:sz w:val="28"/>
        </w:rPr>
        <w:t>、听</w:t>
      </w:r>
      <w:r>
        <w:rPr>
          <w:rFonts w:ascii="宋体" w:eastAsia="宋体" w:hAnsi="SimSun" w:cs="宋体"/>
          <w:sz w:val="28"/>
        </w:rPr>
        <w:t>课</w:t>
      </w:r>
      <w:r>
        <w:rPr>
          <w:rFonts w:ascii="宋体" w:eastAsia="宋体" w:hAnsi="MS Mincho" w:cs="宋体"/>
          <w:sz w:val="28"/>
        </w:rPr>
        <w:t>、</w:t>
      </w:r>
      <w:r>
        <w:rPr>
          <w:rFonts w:ascii="宋体" w:eastAsia="宋体" w:hAnsi="SimSun" w:cs="宋体"/>
          <w:sz w:val="28"/>
        </w:rPr>
        <w:t>评课</w:t>
      </w:r>
      <w:r>
        <w:rPr>
          <w:rFonts w:ascii="宋体" w:eastAsia="宋体" w:hAnsi="MS Mincho" w:cs="宋体"/>
          <w:sz w:val="28"/>
        </w:rPr>
        <w:t>，及</w:t>
      </w:r>
      <w:r>
        <w:rPr>
          <w:rFonts w:ascii="宋体" w:eastAsia="宋体" w:hAnsi="SimSun" w:cs="宋体"/>
          <w:sz w:val="28"/>
        </w:rPr>
        <w:t>时</w:t>
      </w:r>
      <w:r>
        <w:rPr>
          <w:rFonts w:ascii="宋体" w:eastAsia="宋体" w:hAnsi="MS Mincho" w:cs="宋体"/>
          <w:sz w:val="28"/>
        </w:rPr>
        <w:t>批改作</w:t>
      </w:r>
      <w:r>
        <w:rPr>
          <w:rFonts w:ascii="宋体" w:eastAsia="宋体" w:hAnsi="SimSun" w:cs="宋体"/>
          <w:sz w:val="28"/>
        </w:rPr>
        <w:t>业</w:t>
      </w:r>
      <w:r>
        <w:rPr>
          <w:rFonts w:ascii="宋体" w:eastAsia="宋体" w:hAnsi="MS Mincho" w:cs="宋体"/>
          <w:sz w:val="28"/>
        </w:rPr>
        <w:t>、</w:t>
      </w:r>
      <w:r>
        <w:rPr>
          <w:rFonts w:ascii="宋体" w:eastAsia="宋体" w:hAnsi="SimSun" w:cs="宋体"/>
          <w:sz w:val="28"/>
        </w:rPr>
        <w:t>讲评</w:t>
      </w:r>
      <w:r>
        <w:rPr>
          <w:rFonts w:ascii="宋体" w:eastAsia="宋体" w:hAnsi="MS Mincho" w:cs="宋体"/>
          <w:sz w:val="28"/>
        </w:rPr>
        <w:t>作</w:t>
      </w:r>
      <w:r>
        <w:rPr>
          <w:rFonts w:ascii="宋体" w:eastAsia="宋体" w:hAnsi="SimSun" w:cs="宋体"/>
          <w:sz w:val="28"/>
        </w:rPr>
        <w:t>业</w:t>
      </w:r>
      <w:r>
        <w:rPr>
          <w:rFonts w:ascii="宋体" w:eastAsia="宋体" w:hAnsi="MS Mincho" w:cs="宋体"/>
          <w:sz w:val="28"/>
        </w:rPr>
        <w:t>，做好</w:t>
      </w:r>
      <w:r>
        <w:rPr>
          <w:rFonts w:ascii="宋体" w:eastAsia="宋体" w:hAnsi="SimSun" w:cs="宋体"/>
          <w:sz w:val="28"/>
        </w:rPr>
        <w:t>课</w:t>
      </w:r>
      <w:r>
        <w:rPr>
          <w:rFonts w:ascii="宋体" w:eastAsia="宋体" w:hAnsi="MS Mincho" w:cs="宋体"/>
          <w:sz w:val="28"/>
        </w:rPr>
        <w:t>后</w:t>
      </w:r>
      <w:r>
        <w:rPr>
          <w:rFonts w:ascii="宋体" w:eastAsia="宋体" w:hAnsi="SimSun" w:cs="宋体"/>
          <w:sz w:val="28"/>
        </w:rPr>
        <w:t>辅导</w:t>
      </w:r>
      <w:r>
        <w:rPr>
          <w:rFonts w:ascii="宋体" w:eastAsia="宋体" w:hAnsi="MS Mincho" w:cs="宋体"/>
          <w:sz w:val="28"/>
        </w:rPr>
        <w:t>工作，广泛</w:t>
      </w:r>
      <w:r>
        <w:rPr>
          <w:rFonts w:ascii="宋体" w:eastAsia="宋体" w:hAnsi="SimSun" w:cs="宋体"/>
          <w:sz w:val="28"/>
        </w:rPr>
        <w:t>涉猎</w:t>
      </w:r>
      <w:r>
        <w:rPr>
          <w:rFonts w:ascii="宋体" w:eastAsia="宋体" w:hAnsi="MS Mincho" w:cs="宋体"/>
          <w:sz w:val="28"/>
        </w:rPr>
        <w:t>各</w:t>
      </w:r>
      <w:r>
        <w:rPr>
          <w:rFonts w:ascii="宋体" w:eastAsia="宋体" w:hAnsi="SimSun" w:cs="宋体"/>
          <w:sz w:val="28"/>
        </w:rPr>
        <w:t>种</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，形成比</w:t>
      </w:r>
      <w:r>
        <w:rPr>
          <w:rFonts w:ascii="宋体" w:eastAsia="宋体" w:hAnsi="SimSun" w:cs="宋体"/>
          <w:sz w:val="28"/>
        </w:rPr>
        <w:t>较</w:t>
      </w:r>
      <w:r>
        <w:rPr>
          <w:rFonts w:ascii="宋体" w:eastAsia="宋体" w:hAnsi="MS Mincho" w:cs="宋体"/>
          <w:sz w:val="28"/>
        </w:rPr>
        <w:t>完整的知</w:t>
      </w:r>
      <w:r>
        <w:rPr>
          <w:rFonts w:ascii="宋体" w:eastAsia="宋体" w:hAnsi="SimSun" w:cs="宋体"/>
          <w:sz w:val="28"/>
        </w:rPr>
        <w:t>识</w:t>
      </w:r>
      <w:r>
        <w:rPr>
          <w:rFonts w:ascii="宋体" w:eastAsia="宋体" w:hAnsi="MS Mincho" w:cs="宋体"/>
          <w:sz w:val="28"/>
        </w:rPr>
        <w:t>体系，</w:t>
      </w:r>
      <w:r>
        <w:rPr>
          <w:rFonts w:ascii="宋体" w:eastAsia="宋体" w:hAnsi="SimSun" w:cs="宋体"/>
          <w:sz w:val="28"/>
        </w:rPr>
        <w:t>严</w:t>
      </w:r>
      <w:r>
        <w:rPr>
          <w:rFonts w:ascii="宋体" w:eastAsia="宋体" w:hAnsi="MS Mincho" w:cs="宋体"/>
          <w:sz w:val="28"/>
        </w:rPr>
        <w:t>格要求学生，尊重学生，使学生学有所得，不断提高，从而不断提高自己的教学水平和思想</w:t>
      </w:r>
      <w:r>
        <w:rPr>
          <w:rFonts w:ascii="宋体" w:eastAsia="宋体" w:hAnsi="SimSun" w:cs="宋体"/>
          <w:sz w:val="28"/>
        </w:rPr>
        <w:t>觉</w:t>
      </w:r>
      <w:r>
        <w:rPr>
          <w:rFonts w:ascii="宋体" w:eastAsia="宋体" w:hAnsi="MS Mincho" w:cs="宋体"/>
          <w:sz w:val="28"/>
        </w:rPr>
        <w:t>悟，并</w:t>
      </w:r>
      <w:r>
        <w:rPr>
          <w:rFonts w:ascii="宋体" w:eastAsia="宋体" w:hAnsi="SimSun" w:cs="宋体"/>
          <w:sz w:val="28"/>
        </w:rPr>
        <w:t>顺</w:t>
      </w:r>
      <w:r>
        <w:rPr>
          <w:rFonts w:ascii="宋体" w:eastAsia="宋体" w:hAnsi="MS Mincho" w:cs="宋体"/>
          <w:sz w:val="28"/>
        </w:rPr>
        <w:t>利完成教育教学任</w:t>
      </w:r>
      <w:r>
        <w:rPr>
          <w:rFonts w:ascii="宋体" w:eastAsia="宋体" w:hAnsi="SimSun" w:cs="宋体"/>
          <w:sz w:val="28"/>
        </w:rPr>
        <w:t>务</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了更好的</w:t>
      </w:r>
      <w:r>
        <w:rPr>
          <w:rFonts w:ascii="宋体" w:eastAsia="宋体" w:hAnsi="SimSun" w:cs="宋体"/>
          <w:sz w:val="28"/>
        </w:rPr>
        <w:t>开</w:t>
      </w:r>
      <w:r>
        <w:rPr>
          <w:rFonts w:ascii="宋体" w:eastAsia="宋体" w:hAnsi="MS Mincho" w:cs="宋体"/>
          <w:sz w:val="28"/>
        </w:rPr>
        <w:t>展以后的教学工作，</w:t>
      </w:r>
      <w:r>
        <w:rPr>
          <w:rFonts w:ascii="宋体" w:eastAsia="宋体" w:hAnsi="SimSun" w:cs="宋体"/>
          <w:sz w:val="28"/>
        </w:rPr>
        <w:t>现</w:t>
      </w:r>
      <w:r>
        <w:rPr>
          <w:rFonts w:ascii="宋体" w:eastAsia="宋体" w:hAnsi="MS Mincho" w:cs="宋体"/>
          <w:sz w:val="28"/>
        </w:rPr>
        <w:t>将本学期的</w:t>
      </w:r>
      <w:r>
        <w:rPr>
          <w:rFonts w:ascii="宋体" w:eastAsia="宋体" w:hAnsi="SimSun" w:cs="宋体"/>
          <w:sz w:val="28"/>
        </w:rPr>
        <w:t>语</w:t>
      </w:r>
      <w:r>
        <w:rPr>
          <w:rFonts w:ascii="宋体" w:eastAsia="宋体" w:hAnsi="MS Mincho" w:cs="宋体"/>
          <w:sz w:val="28"/>
        </w:rPr>
        <w:t>文教学工作</w:t>
      </w:r>
      <w:r>
        <w:rPr>
          <w:rFonts w:ascii="宋体" w:eastAsia="宋体" w:hAnsi="SimSun" w:cs="宋体"/>
          <w:sz w:val="28"/>
        </w:rPr>
        <w:t>总结</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MS Mincho" w:cs="宋体"/>
          <w:b/>
          <w:bCs/>
          <w:sz w:val="28"/>
        </w:rPr>
        <w:t>一、</w:t>
      </w:r>
      <w:r>
        <w:rPr>
          <w:rFonts w:ascii="宋体" w:eastAsia="宋体" w:hAnsi="SimSun" w:cs="宋体"/>
          <w:b/>
          <w:bCs/>
          <w:sz w:val="28"/>
        </w:rPr>
        <w:t>课</w:t>
      </w:r>
      <w:r>
        <w:rPr>
          <w:rFonts w:ascii="宋体" w:eastAsia="宋体" w:hAnsi="MS Mincho" w:cs="宋体"/>
          <w:b/>
          <w:bCs/>
          <w:sz w:val="28"/>
        </w:rPr>
        <w:t>堂教学中，努力体</w:t>
      </w:r>
      <w:r>
        <w:rPr>
          <w:rFonts w:ascii="宋体" w:eastAsia="宋体" w:hAnsi="SimSun" w:cs="宋体"/>
          <w:b/>
          <w:bCs/>
          <w:sz w:val="28"/>
        </w:rPr>
        <w:t>现</w:t>
      </w:r>
      <w:r>
        <w:rPr>
          <w:rFonts w:ascii="宋体" w:eastAsia="宋体" w:hAnsi="MS Mincho" w:cs="宋体"/>
          <w:b/>
          <w:bCs/>
          <w:sz w:val="28"/>
        </w:rPr>
        <w:t>教育新理念，提高</w:t>
      </w:r>
      <w:r>
        <w:rPr>
          <w:rFonts w:ascii="宋体" w:eastAsia="宋体" w:hAnsi="SimSun" w:cs="宋体"/>
          <w:b/>
          <w:bCs/>
          <w:sz w:val="28"/>
        </w:rPr>
        <w:t>课</w:t>
      </w:r>
      <w:r>
        <w:rPr>
          <w:rFonts w:ascii="宋体" w:eastAsia="宋体" w:hAnsi="MS Mincho" w:cs="宋体"/>
          <w:b/>
          <w:bCs/>
          <w:sz w:val="28"/>
        </w:rPr>
        <w:t>堂教学效率。</w:t>
      </w:r>
    </w:p>
    <w:p>
      <w:pPr>
        <w:spacing w:before="160" w:beforeAutospacing="0" w:after="160" w:afterAutospacing="0" w:line="360" w:lineRule="auto"/>
        <w:ind w:firstLine="560"/>
        <w:contextualSpacing w:val="0"/>
        <w:jc w:val="both"/>
      </w:pPr>
      <w:r>
        <w:rPr>
          <w:rFonts w:ascii="宋体" w:eastAsia="宋体" w:hAnsi="SimSun" w:cs="宋体"/>
          <w:sz w:val="28"/>
        </w:rPr>
        <w:t>课</w:t>
      </w:r>
      <w:r>
        <w:rPr>
          <w:rFonts w:ascii="宋体" w:eastAsia="宋体" w:hAnsi="MS Mincho" w:cs="宋体"/>
          <w:sz w:val="28"/>
        </w:rPr>
        <w:t>堂是学生</w:t>
      </w:r>
      <w:r>
        <w:rPr>
          <w:rFonts w:ascii="宋体" w:eastAsia="宋体" w:hAnsi="SimSun" w:cs="宋体"/>
          <w:sz w:val="28"/>
        </w:rPr>
        <w:t>获</w:t>
      </w:r>
      <w:r>
        <w:rPr>
          <w:rFonts w:ascii="宋体" w:eastAsia="宋体" w:hAnsi="MS Mincho" w:cs="宋体"/>
          <w:sz w:val="28"/>
        </w:rPr>
        <w:t>取知</w:t>
      </w:r>
      <w:r>
        <w:rPr>
          <w:rFonts w:ascii="宋体" w:eastAsia="宋体" w:hAnsi="SimSun" w:cs="宋体"/>
          <w:sz w:val="28"/>
        </w:rPr>
        <w:t>识</w:t>
      </w:r>
      <w:r>
        <w:rPr>
          <w:rFonts w:ascii="宋体" w:eastAsia="宋体" w:hAnsi="MS Mincho" w:cs="宋体"/>
          <w:sz w:val="28"/>
        </w:rPr>
        <w:t>与培</w:t>
      </w:r>
      <w:r>
        <w:rPr>
          <w:rFonts w:ascii="宋体" w:eastAsia="宋体" w:hAnsi="SimSun" w:cs="宋体"/>
          <w:sz w:val="28"/>
        </w:rPr>
        <w:t>养</w:t>
      </w:r>
      <w:r>
        <w:rPr>
          <w:rFonts w:ascii="宋体" w:eastAsia="宋体" w:hAnsi="MS Mincho" w:cs="宋体"/>
          <w:sz w:val="28"/>
        </w:rPr>
        <w:t>能力的主要</w:t>
      </w:r>
      <w:r>
        <w:rPr>
          <w:rFonts w:ascii="宋体" w:eastAsia="宋体" w:hAnsi="SimSun" w:cs="宋体"/>
          <w:sz w:val="28"/>
        </w:rPr>
        <w:t>阵</w:t>
      </w:r>
      <w:r>
        <w:rPr>
          <w:rFonts w:ascii="宋体" w:eastAsia="宋体" w:hAnsi="MS Mincho" w:cs="宋体"/>
          <w:sz w:val="28"/>
        </w:rPr>
        <w:t>地。</w:t>
      </w:r>
      <w:r>
        <w:rPr>
          <w:rFonts w:ascii="宋体" w:eastAsia="宋体" w:hAnsi="SimSun" w:cs="宋体"/>
          <w:sz w:val="28"/>
        </w:rPr>
        <w:t>这</w:t>
      </w:r>
      <w:r>
        <w:rPr>
          <w:rFonts w:ascii="宋体" w:eastAsia="宋体" w:hAnsi="MS Mincho" w:cs="宋体"/>
          <w:sz w:val="28"/>
        </w:rPr>
        <w:t>一学期，我在</w:t>
      </w:r>
      <w:r>
        <w:rPr>
          <w:rFonts w:ascii="宋体" w:eastAsia="宋体" w:hAnsi="SimSun" w:cs="宋体"/>
          <w:sz w:val="28"/>
        </w:rPr>
        <w:t>这</w:t>
      </w:r>
      <w:r>
        <w:rPr>
          <w:rFonts w:ascii="宋体" w:eastAsia="宋体" w:hAnsi="MS Mincho" w:cs="宋体"/>
          <w:sz w:val="28"/>
        </w:rPr>
        <w:t>一方面狠下功夫。</w:t>
      </w:r>
      <w:r>
        <w:rPr>
          <w:rFonts w:ascii="宋体" w:eastAsia="宋体" w:hAnsi="SimSun" w:cs="宋体"/>
          <w:sz w:val="28"/>
        </w:rPr>
        <w:t>为</w:t>
      </w:r>
      <w:r>
        <w:rPr>
          <w:rFonts w:ascii="宋体" w:eastAsia="宋体" w:hAnsi="MS Mincho" w:cs="宋体"/>
          <w:sz w:val="28"/>
        </w:rPr>
        <w:t>了上好</w:t>
      </w:r>
      <w:r>
        <w:rPr>
          <w:rFonts w:ascii="宋体" w:eastAsia="宋体" w:hAnsi="SimSun" w:cs="宋体"/>
          <w:sz w:val="28"/>
        </w:rPr>
        <w:t>每</w:t>
      </w:r>
      <w:r>
        <w:rPr>
          <w:rFonts w:ascii="宋体" w:eastAsia="宋体" w:hAnsi="MS Mincho" w:cs="宋体"/>
          <w:sz w:val="28"/>
        </w:rPr>
        <w:t>一</w:t>
      </w:r>
      <w:r>
        <w:rPr>
          <w:rFonts w:ascii="宋体" w:eastAsia="宋体" w:hAnsi="SimSun" w:cs="宋体"/>
          <w:sz w:val="28"/>
        </w:rPr>
        <w:t>节课</w:t>
      </w:r>
      <w:r>
        <w:rPr>
          <w:rFonts w:ascii="宋体" w:eastAsia="宋体" w:hAnsi="MS Mincho" w:cs="宋体"/>
          <w:sz w:val="28"/>
        </w:rPr>
        <w:t>，我</w:t>
      </w:r>
      <w:r>
        <w:rPr>
          <w:rFonts w:ascii="宋体" w:eastAsia="宋体" w:hAnsi="SimSun" w:cs="宋体"/>
          <w:sz w:val="28"/>
        </w:rPr>
        <w:t>课</w:t>
      </w:r>
      <w:r>
        <w:rPr>
          <w:rFonts w:ascii="宋体" w:eastAsia="宋体" w:hAnsi="MS Mincho" w:cs="宋体"/>
          <w:sz w:val="28"/>
        </w:rPr>
        <w:t>前</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钻</w:t>
      </w:r>
      <w:r>
        <w:rPr>
          <w:rFonts w:ascii="宋体" w:eastAsia="宋体" w:hAnsi="MS Mincho" w:cs="宋体"/>
          <w:sz w:val="28"/>
        </w:rPr>
        <w:t>研教材，吃透教材，并</w:t>
      </w:r>
      <w:r>
        <w:rPr>
          <w:rFonts w:ascii="宋体" w:eastAsia="宋体" w:hAnsi="SimSun" w:cs="宋体"/>
          <w:sz w:val="28"/>
        </w:rPr>
        <w:t>结</w:t>
      </w:r>
      <w:r>
        <w:rPr>
          <w:rFonts w:ascii="宋体" w:eastAsia="宋体" w:hAnsi="MS Mincho" w:cs="宋体"/>
          <w:sz w:val="28"/>
        </w:rPr>
        <w:t>合本班学生的</w:t>
      </w:r>
      <w:r>
        <w:rPr>
          <w:rFonts w:ascii="宋体" w:eastAsia="宋体" w:hAnsi="SimSun" w:cs="宋体"/>
          <w:sz w:val="28"/>
        </w:rPr>
        <w:t>实际</w:t>
      </w:r>
      <w:r>
        <w:rPr>
          <w:rFonts w:ascii="宋体" w:eastAsia="宋体" w:hAnsi="MS Mincho" w:cs="宋体"/>
          <w:sz w:val="28"/>
        </w:rPr>
        <w:t>特点，采用生</w:t>
      </w:r>
      <w:r>
        <w:rPr>
          <w:rFonts w:ascii="宋体" w:eastAsia="宋体" w:hAnsi="SimSun" w:cs="宋体"/>
          <w:sz w:val="28"/>
        </w:rPr>
        <w:t>动</w:t>
      </w:r>
      <w:r>
        <w:rPr>
          <w:rFonts w:ascii="宋体" w:eastAsia="宋体" w:hAnsi="MS Mincho" w:cs="宋体"/>
          <w:sz w:val="28"/>
        </w:rPr>
        <w:t>活</w:t>
      </w:r>
      <w:r>
        <w:rPr>
          <w:rFonts w:ascii="宋体" w:eastAsia="宋体" w:hAnsi="SimSun" w:cs="宋体"/>
          <w:sz w:val="28"/>
        </w:rPr>
        <w:t>泼</w:t>
      </w:r>
      <w:r>
        <w:rPr>
          <w:rFonts w:ascii="宋体" w:eastAsia="宋体" w:hAnsi="MS Mincho" w:cs="宋体"/>
          <w:sz w:val="28"/>
        </w:rPr>
        <w:t>的教学形式，激</w:t>
      </w:r>
      <w:r>
        <w:rPr>
          <w:rFonts w:ascii="宋体" w:eastAsia="宋体" w:hAnsi="SimSun" w:cs="宋体"/>
          <w:sz w:val="28"/>
        </w:rPr>
        <w:t>发</w:t>
      </w:r>
      <w:r>
        <w:rPr>
          <w:rFonts w:ascii="宋体" w:eastAsia="宋体" w:hAnsi="MS Mincho" w:cs="宋体"/>
          <w:sz w:val="28"/>
        </w:rPr>
        <w:t>学生的学</w:t>
      </w:r>
      <w:r>
        <w:rPr>
          <w:rFonts w:ascii="宋体" w:eastAsia="宋体" w:hAnsi="SimSun" w:cs="宋体"/>
          <w:sz w:val="28"/>
        </w:rPr>
        <w:t>习兴</w:t>
      </w:r>
      <w:r>
        <w:rPr>
          <w:rFonts w:ascii="宋体" w:eastAsia="宋体" w:hAnsi="MS Mincho" w:cs="宋体"/>
          <w:sz w:val="28"/>
        </w:rPr>
        <w:t>趣。</w:t>
      </w:r>
      <w:r>
        <w:rPr>
          <w:rFonts w:ascii="宋体" w:eastAsia="宋体" w:hAnsi="SimSun" w:cs="宋体"/>
          <w:sz w:val="28"/>
        </w:rPr>
        <w:t>课</w:t>
      </w:r>
      <w:r>
        <w:rPr>
          <w:rFonts w:ascii="宋体" w:eastAsia="宋体" w:hAnsi="MS Mincho" w:cs="宋体"/>
          <w:sz w:val="28"/>
        </w:rPr>
        <w:t>堂上</w:t>
      </w:r>
      <w:r>
        <w:rPr>
          <w:rFonts w:ascii="宋体" w:eastAsia="宋体" w:hAnsi="SimSun" w:cs="宋体"/>
          <w:sz w:val="28"/>
        </w:rPr>
        <w:t>创设轻</w:t>
      </w:r>
      <w:r>
        <w:rPr>
          <w:rFonts w:ascii="宋体" w:eastAsia="宋体" w:hAnsi="MS Mincho" w:cs="宋体"/>
          <w:sz w:val="28"/>
        </w:rPr>
        <w:t>松民主的教学氛</w:t>
      </w:r>
      <w:r>
        <w:rPr>
          <w:rFonts w:ascii="宋体" w:eastAsia="宋体" w:hAnsi="SimSun" w:cs="宋体"/>
          <w:sz w:val="28"/>
        </w:rPr>
        <w:t>围</w:t>
      </w:r>
      <w:r>
        <w:rPr>
          <w:rFonts w:ascii="宋体" w:eastAsia="宋体" w:hAnsi="MS Mincho" w:cs="宋体"/>
          <w:sz w:val="28"/>
        </w:rPr>
        <w:t>，鼓励学生踊</w:t>
      </w:r>
      <w:r>
        <w:rPr>
          <w:rFonts w:ascii="宋体" w:eastAsia="宋体" w:hAnsi="SimSun" w:cs="宋体"/>
          <w:sz w:val="28"/>
        </w:rPr>
        <w:t>跃发</w:t>
      </w:r>
      <w:r>
        <w:rPr>
          <w:rFonts w:ascii="宋体" w:eastAsia="宋体" w:hAnsi="MS Mincho" w:cs="宋体"/>
          <w:sz w:val="28"/>
        </w:rPr>
        <w:t>言，以学生</w:t>
      </w:r>
      <w:r>
        <w:rPr>
          <w:rFonts w:ascii="宋体" w:eastAsia="宋体" w:hAnsi="SimSun" w:cs="宋体"/>
          <w:sz w:val="28"/>
        </w:rPr>
        <w:t>为</w:t>
      </w:r>
      <w:r>
        <w:rPr>
          <w:rFonts w:ascii="宋体" w:eastAsia="宋体" w:hAnsi="MS Mincho" w:cs="宋体"/>
          <w:sz w:val="28"/>
        </w:rPr>
        <w:t>主体，提高学生的能力。此外，注重鼓励后</w:t>
      </w:r>
      <w:r>
        <w:rPr>
          <w:rFonts w:ascii="宋体" w:eastAsia="宋体" w:hAnsi="SimSun" w:cs="宋体"/>
          <w:sz w:val="28"/>
        </w:rPr>
        <w:t>进</w:t>
      </w:r>
      <w:r>
        <w:rPr>
          <w:rFonts w:ascii="宋体" w:eastAsia="宋体" w:hAnsi="MS Mincho" w:cs="宋体"/>
          <w:sz w:val="28"/>
        </w:rPr>
        <w:t>生，提供更多的机会</w:t>
      </w:r>
      <w:r>
        <w:rPr>
          <w:rFonts w:ascii="宋体" w:eastAsia="宋体" w:hAnsi="SimSun" w:cs="宋体"/>
          <w:sz w:val="28"/>
        </w:rPr>
        <w:t>给</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，使他</w:t>
      </w:r>
      <w:r>
        <w:rPr>
          <w:rFonts w:ascii="宋体" w:eastAsia="宋体" w:hAnsi="SimSun" w:cs="宋体"/>
          <w:sz w:val="28"/>
        </w:rPr>
        <w:t>们</w:t>
      </w:r>
      <w:r>
        <w:rPr>
          <w:rFonts w:ascii="宋体" w:eastAsia="宋体" w:hAnsi="MS Mincho" w:cs="宋体"/>
          <w:sz w:val="28"/>
        </w:rPr>
        <w:t>也能取得</w:t>
      </w:r>
      <w:r>
        <w:rPr>
          <w:rFonts w:ascii="宋体" w:eastAsia="宋体" w:hAnsi="SimSun" w:cs="宋体"/>
          <w:sz w:val="28"/>
        </w:rPr>
        <w:t>进步</w:t>
      </w:r>
      <w:r>
        <w:rPr>
          <w:rFonts w:ascii="宋体" w:eastAsia="宋体" w:hAnsi="MS Mincho" w:cs="宋体"/>
          <w:sz w:val="28"/>
        </w:rPr>
        <w:t>，</w:t>
      </w:r>
      <w:r>
        <w:rPr>
          <w:rFonts w:ascii="宋体" w:eastAsia="宋体" w:hAnsi="SimSun" w:cs="宋体"/>
          <w:sz w:val="28"/>
        </w:rPr>
        <w:t>产</w:t>
      </w:r>
      <w:r>
        <w:rPr>
          <w:rFonts w:ascii="宋体" w:eastAsia="宋体" w:hAnsi="MS Mincho" w:cs="宋体"/>
          <w:sz w:val="28"/>
        </w:rPr>
        <w:t>生</w:t>
      </w:r>
      <w:r>
        <w:rPr>
          <w:rFonts w:ascii="宋体" w:eastAsia="宋体" w:hAnsi="SimSun" w:cs="宋体"/>
          <w:sz w:val="28"/>
        </w:rPr>
        <w:t>浓</w:t>
      </w:r>
      <w:r>
        <w:rPr>
          <w:rFonts w:ascii="宋体" w:eastAsia="宋体" w:hAnsi="MS Mincho" w:cs="宋体"/>
          <w:sz w:val="28"/>
        </w:rPr>
        <w:t>厚的学</w:t>
      </w:r>
      <w:r>
        <w:rPr>
          <w:rFonts w:ascii="宋体" w:eastAsia="宋体" w:hAnsi="SimSun" w:cs="宋体"/>
          <w:sz w:val="28"/>
        </w:rPr>
        <w:t>习兴</w:t>
      </w:r>
      <w:r>
        <w:rPr>
          <w:rFonts w:ascii="宋体" w:eastAsia="宋体" w:hAnsi="MS Mincho" w:cs="宋体"/>
          <w:sz w:val="28"/>
        </w:rPr>
        <w:t>趣。</w:t>
      </w:r>
      <w:r>
        <w:rPr>
          <w:rFonts w:ascii="宋体" w:eastAsia="宋体" w:hAnsi="SimSun" w:cs="宋体"/>
          <w:sz w:val="28"/>
        </w:rPr>
        <w:t>现</w:t>
      </w:r>
      <w:r>
        <w:rPr>
          <w:rFonts w:ascii="宋体" w:eastAsia="宋体" w:hAnsi="MS Mincho" w:cs="宋体"/>
          <w:sz w:val="28"/>
        </w:rPr>
        <w:t>在本班学生喜</w:t>
      </w:r>
      <w:r>
        <w:rPr>
          <w:rFonts w:ascii="宋体" w:eastAsia="宋体" w:hAnsi="SimSun" w:cs="宋体"/>
          <w:sz w:val="28"/>
        </w:rPr>
        <w:t>欢</w:t>
      </w:r>
      <w:r>
        <w:rPr>
          <w:rFonts w:ascii="宋体" w:eastAsia="宋体" w:hAnsi="MS Mincho" w:cs="宋体"/>
          <w:sz w:val="28"/>
        </w:rPr>
        <w:t>上</w:t>
      </w:r>
      <w:r>
        <w:rPr>
          <w:rFonts w:ascii="宋体" w:eastAsia="宋体" w:hAnsi="SimSun" w:cs="宋体"/>
          <w:sz w:val="28"/>
        </w:rPr>
        <w:t>语</w:t>
      </w:r>
      <w:r>
        <w:rPr>
          <w:rFonts w:ascii="宋体" w:eastAsia="宋体" w:hAnsi="MS Mincho" w:cs="宋体"/>
          <w:sz w:val="28"/>
        </w:rPr>
        <w:t>文</w:t>
      </w:r>
      <w:r>
        <w:rPr>
          <w:rFonts w:ascii="宋体" w:eastAsia="宋体" w:hAnsi="SimSun" w:cs="宋体"/>
          <w:sz w:val="28"/>
        </w:rPr>
        <w:t>课</w:t>
      </w:r>
      <w:r>
        <w:rPr>
          <w:rFonts w:ascii="宋体" w:eastAsia="宋体" w:hAnsi="MS Mincho" w:cs="宋体"/>
          <w:sz w:val="28"/>
        </w:rPr>
        <w:t>，学</w:t>
      </w:r>
      <w:r>
        <w:rPr>
          <w:rFonts w:ascii="宋体" w:eastAsia="宋体" w:hAnsi="SimSun" w:cs="宋体"/>
          <w:sz w:val="28"/>
        </w:rPr>
        <w:t>习兴</w:t>
      </w:r>
      <w:r>
        <w:rPr>
          <w:rFonts w:ascii="宋体" w:eastAsia="宋体" w:hAnsi="MS Mincho" w:cs="宋体"/>
          <w:sz w:val="28"/>
        </w:rPr>
        <w:t>趣比</w:t>
      </w:r>
      <w:r>
        <w:rPr>
          <w:rFonts w:ascii="宋体" w:eastAsia="宋体" w:hAnsi="SimSun" w:cs="宋体"/>
          <w:sz w:val="28"/>
        </w:rPr>
        <w:t>较浓</w:t>
      </w:r>
      <w:r>
        <w:rPr>
          <w:rFonts w:ascii="宋体" w:eastAsia="宋体" w:hAnsi="MS Mincho" w:cs="宋体"/>
          <w:sz w:val="28"/>
        </w:rPr>
        <w:t>厚。</w:t>
      </w:r>
    </w:p>
    <w:p>
      <w:pPr>
        <w:spacing w:before="160" w:beforeAutospacing="0" w:after="160" w:afterAutospacing="0" w:line="360" w:lineRule="auto"/>
        <w:ind w:firstLine="560"/>
        <w:contextualSpacing w:val="0"/>
        <w:jc w:val="both"/>
      </w:pPr>
      <w:r>
        <w:rPr>
          <w:rFonts w:ascii="宋体" w:eastAsia="宋体" w:hAnsi="MS Mincho" w:cs="宋体"/>
          <w:b/>
          <w:bCs/>
          <w:sz w:val="28"/>
        </w:rPr>
        <w:t>二、通</w:t>
      </w:r>
      <w:r>
        <w:rPr>
          <w:rFonts w:ascii="宋体" w:eastAsia="宋体" w:hAnsi="SimSun" w:cs="宋体"/>
          <w:b/>
          <w:bCs/>
          <w:sz w:val="28"/>
        </w:rPr>
        <w:t>过</w:t>
      </w:r>
      <w:r>
        <w:rPr>
          <w:rFonts w:ascii="宋体" w:eastAsia="宋体" w:hAnsi="MS Mincho" w:cs="宋体"/>
          <w:b/>
          <w:bCs/>
          <w:sz w:val="28"/>
        </w:rPr>
        <w:t>多途径培</w:t>
      </w:r>
      <w:r>
        <w:rPr>
          <w:rFonts w:ascii="宋体" w:eastAsia="宋体" w:hAnsi="SimSun" w:cs="宋体"/>
          <w:b/>
          <w:bCs/>
          <w:sz w:val="28"/>
        </w:rPr>
        <w:t>养</w:t>
      </w:r>
      <w:r>
        <w:rPr>
          <w:rFonts w:ascii="宋体" w:eastAsia="宋体" w:hAnsi="MS Mincho" w:cs="宋体"/>
          <w:b/>
          <w:bCs/>
          <w:sz w:val="28"/>
        </w:rPr>
        <w:t>学生各</w:t>
      </w:r>
      <w:r>
        <w:rPr>
          <w:rFonts w:ascii="宋体" w:eastAsia="宋体" w:hAnsi="SimSun" w:cs="宋体"/>
          <w:b/>
          <w:bCs/>
          <w:sz w:val="28"/>
        </w:rPr>
        <w:t>种</w:t>
      </w:r>
      <w:r>
        <w:rPr>
          <w:rFonts w:ascii="宋体" w:eastAsia="宋体" w:hAnsi="MS Mincho" w:cs="宋体"/>
          <w:b/>
          <w:bCs/>
          <w:sz w:val="28"/>
        </w:rPr>
        <w:t>能力与</w:t>
      </w:r>
      <w:r>
        <w:rPr>
          <w:rFonts w:ascii="宋体" w:eastAsia="宋体" w:hAnsi="SimSun" w:cs="宋体"/>
          <w:b/>
          <w:bCs/>
          <w:sz w:val="28"/>
        </w:rPr>
        <w:t>习惯</w:t>
      </w:r>
      <w:r>
        <w:rPr>
          <w:rFonts w:ascii="宋体" w:eastAsia="宋体" w:hAnsi="MS Mincho" w:cs="宋体"/>
          <w:b/>
          <w:bCs/>
          <w:sz w:val="28"/>
        </w:rPr>
        <w:t>，促</w:t>
      </w:r>
      <w:r>
        <w:rPr>
          <w:rFonts w:ascii="宋体" w:eastAsia="宋体" w:hAnsi="SimSun" w:cs="宋体"/>
          <w:b/>
          <w:bCs/>
          <w:sz w:val="28"/>
        </w:rPr>
        <w:t>进</w:t>
      </w:r>
      <w:r>
        <w:rPr>
          <w:rFonts w:ascii="宋体" w:eastAsia="宋体" w:hAnsi="MS Mincho" w:cs="宋体"/>
          <w:b/>
          <w:bCs/>
          <w:sz w:val="28"/>
        </w:rPr>
        <w:t>学生的全面</w:t>
      </w:r>
      <w:r>
        <w:rPr>
          <w:rFonts w:ascii="宋体" w:eastAsia="宋体" w:hAnsi="SimSun" w:cs="宋体"/>
          <w:b/>
          <w:bCs/>
          <w:sz w:val="28"/>
        </w:rPr>
        <w:t>发</w:t>
      </w:r>
      <w:r>
        <w:rPr>
          <w:rFonts w:ascii="宋体" w:eastAsia="宋体" w:hAnsi="MS Mincho" w:cs="宋体"/>
          <w:b/>
          <w:bCs/>
          <w:sz w:val="28"/>
        </w:rPr>
        <w:t>展。</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9"/>
          <w:cols w:space="708"/>
          <w:titlePg w:val="0"/>
        </w:sectPr>
      </w:pPr>
      <w:r>
        <w:rPr>
          <w:rFonts w:ascii="宋体" w:eastAsia="宋体" w:hAnsi="MS Mincho" w:cs="宋体"/>
          <w:sz w:val="28"/>
        </w:rPr>
        <w:t>（一）运用多</w:t>
      </w:r>
      <w:r>
        <w:rPr>
          <w:rFonts w:ascii="宋体" w:eastAsia="宋体" w:hAnsi="SimSun" w:cs="宋体"/>
          <w:sz w:val="28"/>
        </w:rPr>
        <w:t>种</w:t>
      </w:r>
      <w:r>
        <w:rPr>
          <w:rFonts w:ascii="宋体" w:eastAsia="宋体" w:hAnsi="MS Mincho" w:cs="宋体"/>
          <w:sz w:val="28"/>
        </w:rPr>
        <w:t>途径，培</w:t>
      </w:r>
      <w:r>
        <w:rPr>
          <w:rFonts w:ascii="宋体" w:eastAsia="宋体" w:hAnsi="SimSun" w:cs="宋体"/>
          <w:sz w:val="28"/>
        </w:rPr>
        <w:t>养</w:t>
      </w:r>
      <w:r>
        <w:rPr>
          <w:rFonts w:ascii="宋体" w:eastAsia="宋体" w:hAnsi="MS Mincho" w:cs="宋体"/>
          <w:sz w:val="28"/>
        </w:rPr>
        <w:t>学生良好的学</w:t>
      </w:r>
      <w:r>
        <w:rPr>
          <w:rFonts w:ascii="宋体" w:eastAsia="宋体" w:hAnsi="SimSun" w:cs="宋体"/>
          <w:sz w:val="28"/>
        </w:rPr>
        <w:t>习习惯</w:t>
      </w:r>
      <w:r>
        <w:rPr>
          <w:rFonts w:ascii="宋体" w:eastAsia="宋体" w:hAnsi="MS Mincho" w:cs="宋体"/>
          <w:sz w:val="28"/>
        </w:rPr>
        <w:t>。</w:t>
      </w:r>
      <w:r>
        <w:rPr>
          <w:rFonts w:ascii="宋体" w:eastAsia="宋体" w:hAnsi="SimSun" w:cs="宋体"/>
          <w:sz w:val="28"/>
        </w:rPr>
        <w:t>针对</w:t>
      </w:r>
      <w:r>
        <w:rPr>
          <w:rFonts w:ascii="宋体" w:eastAsia="宋体" w:hAnsi="MS Mincho" w:cs="宋体"/>
          <w:sz w:val="28"/>
        </w:rPr>
        <w:t>本班学生好</w:t>
      </w:r>
      <w:r>
        <w:rPr>
          <w:rFonts w:ascii="宋体" w:eastAsia="宋体" w:hAnsi="SimSun" w:cs="宋体"/>
          <w:sz w:val="28"/>
        </w:rPr>
        <w:t>胜</w:t>
      </w:r>
      <w:r>
        <w:rPr>
          <w:rFonts w:ascii="宋体" w:eastAsia="宋体" w:hAnsi="MS Mincho" w:cs="宋体"/>
          <w:sz w:val="28"/>
        </w:rPr>
        <w:t>心</w:t>
      </w:r>
      <w:r>
        <w:rPr>
          <w:rFonts w:ascii="宋体" w:eastAsia="宋体" w:hAnsi="SimSun" w:cs="宋体"/>
          <w:sz w:val="28"/>
        </w:rPr>
        <w:t>强</w:t>
      </w:r>
      <w:r>
        <w:rPr>
          <w:rFonts w:ascii="宋体" w:eastAsia="宋体" w:hAnsi="MS Mincho" w:cs="宋体"/>
          <w:sz w:val="28"/>
        </w:rPr>
        <w:t>的特点，我运用</w:t>
      </w:r>
      <w:r>
        <w:rPr>
          <w:rFonts w:ascii="宋体" w:eastAsia="宋体" w:hAnsi="SimSun" w:cs="宋体"/>
          <w:sz w:val="28"/>
        </w:rPr>
        <w:t>竞</w:t>
      </w:r>
      <w:r>
        <w:rPr>
          <w:rFonts w:ascii="宋体" w:eastAsia="宋体" w:hAnsi="MS Mincho" w:cs="宋体"/>
          <w:sz w:val="28"/>
        </w:rPr>
        <w:t>争机制，促</w:t>
      </w:r>
      <w:r>
        <w:rPr>
          <w:rFonts w:ascii="宋体" w:eastAsia="宋体" w:hAnsi="SimSun" w:cs="宋体"/>
          <w:sz w:val="28"/>
        </w:rPr>
        <w:t>进</w:t>
      </w:r>
      <w:r>
        <w:rPr>
          <w:rFonts w:ascii="宋体" w:eastAsia="宋体" w:hAnsi="MS Mincho" w:cs="宋体"/>
          <w:sz w:val="28"/>
        </w:rPr>
        <w:t>学生自</w:t>
      </w:r>
      <w:r>
        <w:rPr>
          <w:rFonts w:ascii="宋体" w:eastAsia="宋体" w:hAnsi="SimSun" w:cs="宋体"/>
          <w:sz w:val="28"/>
        </w:rPr>
        <w:t>觉</w:t>
      </w:r>
      <w:r>
        <w:rPr>
          <w:rFonts w:ascii="宋体" w:eastAsia="宋体" w:hAnsi="MS Mincho" w:cs="宋体"/>
          <w:sz w:val="28"/>
        </w:rPr>
        <w:t>守</w:t>
      </w:r>
      <w:r>
        <w:rPr>
          <w:rFonts w:ascii="宋体" w:eastAsia="宋体" w:hAnsi="SimSun" w:cs="宋体"/>
          <w:sz w:val="28"/>
        </w:rPr>
        <w:t>纪</w:t>
      </w:r>
      <w:r>
        <w:rPr>
          <w:rFonts w:ascii="宋体" w:eastAsia="宋体" w:hAnsi="MS Mincho" w:cs="宋体"/>
          <w:sz w:val="28"/>
        </w:rPr>
        <w:t>，</w:t>
      </w:r>
      <w:r>
        <w:rPr>
          <w:rFonts w:ascii="宋体" w:eastAsia="宋体" w:hAnsi="SimSun" w:cs="宋体"/>
          <w:sz w:val="28"/>
        </w:rPr>
        <w:t>养</w:t>
      </w:r>
      <w:r>
        <w:rPr>
          <w:rFonts w:ascii="宋体" w:eastAsia="宋体" w:hAnsi="MS Mincho" w:cs="宋体"/>
          <w:sz w:val="28"/>
        </w:rPr>
        <w:t>成良好的学</w:t>
      </w:r>
      <w:r>
        <w:rPr>
          <w:rFonts w:ascii="宋体" w:eastAsia="宋体" w:hAnsi="SimSun" w:cs="宋体"/>
          <w:sz w:val="28"/>
        </w:rPr>
        <w:t>习习惯</w:t>
      </w:r>
      <w:r>
        <w:rPr>
          <w:rFonts w:ascii="宋体" w:eastAsia="宋体" w:hAnsi="MS Mincho" w:cs="宋体"/>
          <w:sz w:val="28"/>
        </w:rPr>
        <w:t>。此外，</w:t>
      </w:r>
      <w:r>
        <w:rPr>
          <w:rFonts w:ascii="宋体" w:eastAsia="宋体" w:hAnsi="SimSun" w:cs="宋体"/>
          <w:sz w:val="28"/>
        </w:rPr>
        <w:t>每</w:t>
      </w:r>
      <w:r>
        <w:rPr>
          <w:rFonts w:ascii="宋体" w:eastAsia="宋体" w:hAnsi="MS Mincho" w:cs="宋体"/>
          <w:sz w:val="28"/>
        </w:rPr>
        <w:t>日</w:t>
      </w:r>
      <w:r>
        <w:rPr>
          <w:rFonts w:ascii="宋体" w:eastAsia="宋体" w:hAnsi="SimSun" w:cs="宋体"/>
          <w:sz w:val="28"/>
        </w:rPr>
        <w:t>组织</w:t>
      </w:r>
      <w:r>
        <w:rPr>
          <w:rFonts w:ascii="宋体" w:eastAsia="宋体" w:hAnsi="MS Mincho" w:cs="宋体"/>
          <w:sz w:val="28"/>
        </w:rPr>
        <w:t>一位</w:t>
      </w:r>
      <w:r>
        <w:rPr>
          <w:rFonts w:ascii="宋体" w:eastAsia="宋体" w:cs="宋体"/>
          <w:sz w:val="28"/>
        </w:rPr>
        <w:t>“</w:t>
      </w:r>
      <w:r>
        <w:rPr>
          <w:rFonts w:ascii="宋体" w:eastAsia="宋体" w:hAnsi="MS Mincho" w:cs="宋体"/>
          <w:sz w:val="28"/>
        </w:rPr>
        <w:t>小老</w:t>
      </w:r>
      <w:r>
        <w:rPr>
          <w:rFonts w:ascii="宋体" w:eastAsia="宋体" w:hAnsi="SimSun" w:cs="宋体"/>
          <w:sz w:val="28"/>
        </w:rPr>
        <w:t>师</w:t>
      </w:r>
      <w:r>
        <w:rPr>
          <w:rFonts w:ascii="宋体" w:eastAsia="宋体" w:cs="宋体"/>
          <w:sz w:val="28"/>
        </w:rPr>
        <w:t>”</w:t>
      </w:r>
      <w:r>
        <w:rPr>
          <w:rFonts w:ascii="宋体" w:eastAsia="宋体" w:hAnsi="SimSun" w:cs="宋体"/>
          <w:sz w:val="28"/>
        </w:rPr>
        <w:t>领读</w:t>
      </w:r>
      <w:r>
        <w:rPr>
          <w:rFonts w:ascii="宋体" w:eastAsia="宋体" w:hAnsi="MS Mincho" w:cs="宋体"/>
          <w:sz w:val="28"/>
        </w:rPr>
        <w:t>，既培</w:t>
      </w:r>
      <w:r>
        <w:rPr>
          <w:rFonts w:ascii="宋体" w:eastAsia="宋体" w:hAnsi="SimSun" w:cs="宋体"/>
          <w:sz w:val="28"/>
        </w:rPr>
        <w:t>养</w:t>
      </w:r>
      <w:r>
        <w:rPr>
          <w:rFonts w:ascii="宋体" w:eastAsia="宋体" w:hAnsi="MS Mincho" w:cs="宋体"/>
          <w:sz w:val="28"/>
        </w:rPr>
        <w:t>学生的</w:t>
      </w:r>
      <w:r>
        <w:rPr>
          <w:rFonts w:ascii="宋体" w:eastAsia="宋体" w:hAnsi="SimSun" w:cs="宋体"/>
          <w:sz w:val="28"/>
        </w:rPr>
        <w:t>组织</w:t>
      </w:r>
      <w:r>
        <w:rPr>
          <w:rFonts w:ascii="宋体" w:eastAsia="宋体" w:hAnsi="MS Mincho" w:cs="宋体"/>
          <w:sz w:val="28"/>
        </w:rPr>
        <w:t>能力，又培</w:t>
      </w:r>
      <w:r>
        <w:rPr>
          <w:rFonts w:ascii="宋体" w:eastAsia="宋体" w:hAnsi="SimSun" w:cs="宋体"/>
          <w:sz w:val="28"/>
        </w:rPr>
        <w:t>养</w:t>
      </w:r>
    </w:p>
    <w:p>
      <w:pPr>
        <w:spacing w:before="160" w:beforeAutospacing="0" w:after="160" w:afterAutospacing="0" w:line="360" w:lineRule="auto"/>
        <w:ind w:firstLine="560"/>
        <w:contextualSpacing w:val="0"/>
        <w:jc w:val="both"/>
      </w:pPr>
      <w:r>
        <w:rPr>
          <w:rFonts w:ascii="宋体" w:eastAsia="宋体" w:hAnsi="MS Mincho" w:cs="宋体"/>
          <w:sz w:val="28"/>
        </w:rPr>
        <w:t>学生的朗</w:t>
      </w:r>
      <w:r>
        <w:rPr>
          <w:rFonts w:ascii="宋体" w:eastAsia="宋体" w:hAnsi="SimSun" w:cs="宋体"/>
          <w:sz w:val="28"/>
        </w:rPr>
        <w:t>读</w:t>
      </w:r>
      <w:r>
        <w:rPr>
          <w:rFonts w:ascii="宋体" w:eastAsia="宋体" w:hAnsi="MS Mincho" w:cs="宋体"/>
          <w:sz w:val="28"/>
        </w:rPr>
        <w:t>能力。</w:t>
      </w:r>
      <w:r>
        <w:rPr>
          <w:rFonts w:ascii="宋体" w:eastAsia="宋体" w:hAnsi="SimSun" w:cs="宋体"/>
          <w:sz w:val="28"/>
        </w:rPr>
        <w:t>经过</w:t>
      </w:r>
      <w:r>
        <w:rPr>
          <w:rFonts w:ascii="宋体" w:eastAsia="宋体" w:hAnsi="MS Mincho" w:cs="宋体"/>
          <w:sz w:val="28"/>
        </w:rPr>
        <w:t>一段</w:t>
      </w:r>
      <w:r>
        <w:rPr>
          <w:rFonts w:ascii="宋体" w:eastAsia="宋体" w:hAnsi="SimSun" w:cs="宋体"/>
          <w:sz w:val="28"/>
        </w:rPr>
        <w:t>时间</w:t>
      </w:r>
      <w:r>
        <w:rPr>
          <w:rFonts w:ascii="宋体" w:eastAsia="宋体" w:hAnsi="MS Mincho" w:cs="宋体"/>
          <w:sz w:val="28"/>
        </w:rPr>
        <w:t>的努力，本班学生上</w:t>
      </w:r>
      <w:r>
        <w:rPr>
          <w:rFonts w:ascii="宋体" w:eastAsia="宋体" w:hAnsi="SimSun" w:cs="宋体"/>
          <w:sz w:val="28"/>
        </w:rPr>
        <w:t>课热</w:t>
      </w:r>
      <w:r>
        <w:rPr>
          <w:rFonts w:ascii="宋体" w:eastAsia="宋体" w:hAnsi="MS Mincho" w:cs="宋体"/>
          <w:sz w:val="28"/>
        </w:rPr>
        <w:t>情高</w:t>
      </w:r>
      <w:r>
        <w:rPr>
          <w:rFonts w:ascii="宋体" w:eastAsia="宋体" w:hAnsi="SimSun" w:cs="宋体"/>
          <w:sz w:val="28"/>
        </w:rPr>
        <w:t>涨</w:t>
      </w:r>
      <w:r>
        <w:rPr>
          <w:rFonts w:ascii="宋体" w:eastAsia="宋体" w:hAnsi="MS Mincho" w:cs="宋体"/>
          <w:sz w:val="28"/>
        </w:rPr>
        <w:t>，自我</w:t>
      </w:r>
      <w:r>
        <w:rPr>
          <w:rFonts w:ascii="宋体" w:eastAsia="宋体" w:hAnsi="SimSun" w:cs="宋体"/>
          <w:sz w:val="28"/>
        </w:rPr>
        <w:t>组织领导</w:t>
      </w:r>
      <w:r>
        <w:rPr>
          <w:rFonts w:ascii="宋体" w:eastAsia="宋体" w:hAnsi="MS Mincho" w:cs="宋体"/>
          <w:sz w:val="28"/>
        </w:rPr>
        <w:t>能力都得到了</w:t>
      </w:r>
      <w:r>
        <w:rPr>
          <w:rFonts w:ascii="宋体" w:eastAsia="宋体" w:hAnsi="SimSun" w:cs="宋体"/>
          <w:sz w:val="28"/>
        </w:rPr>
        <w:t>锻炼</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（二）通</w:t>
      </w:r>
      <w:r>
        <w:rPr>
          <w:rFonts w:ascii="宋体" w:eastAsia="宋体" w:hAnsi="SimSun" w:cs="宋体"/>
          <w:sz w:val="28"/>
        </w:rPr>
        <w:t>过</w:t>
      </w:r>
      <w:r>
        <w:rPr>
          <w:rFonts w:ascii="宋体" w:eastAsia="宋体" w:hAnsi="MS Mincho" w:cs="宋体"/>
          <w:sz w:val="28"/>
        </w:rPr>
        <w:t>多</w:t>
      </w:r>
      <w:r>
        <w:rPr>
          <w:rFonts w:ascii="宋体" w:eastAsia="宋体" w:hAnsi="SimSun" w:cs="宋体"/>
          <w:sz w:val="28"/>
        </w:rPr>
        <w:t>种</w:t>
      </w:r>
      <w:r>
        <w:rPr>
          <w:rFonts w:ascii="宋体" w:eastAsia="宋体" w:hAnsi="MS Mincho" w:cs="宋体"/>
          <w:sz w:val="28"/>
        </w:rPr>
        <w:t>方法，培</w:t>
      </w:r>
      <w:r>
        <w:rPr>
          <w:rFonts w:ascii="宋体" w:eastAsia="宋体" w:hAnsi="SimSun" w:cs="宋体"/>
          <w:sz w:val="28"/>
        </w:rPr>
        <w:t>养</w:t>
      </w:r>
      <w:r>
        <w:rPr>
          <w:rFonts w:ascii="宋体" w:eastAsia="宋体" w:hAnsi="MS Mincho" w:cs="宋体"/>
          <w:sz w:val="28"/>
        </w:rPr>
        <w:t>学生</w:t>
      </w:r>
      <w:r>
        <w:rPr>
          <w:rFonts w:ascii="宋体" w:eastAsia="宋体" w:hAnsi="SimSun" w:cs="宋体"/>
          <w:sz w:val="28"/>
        </w:rPr>
        <w:t>爱阅读课</w:t>
      </w:r>
      <w:r>
        <w:rPr>
          <w:rFonts w:ascii="宋体" w:eastAsia="宋体" w:hAnsi="MS Mincho" w:cs="宋体"/>
          <w:sz w:val="28"/>
        </w:rPr>
        <w:t>外</w:t>
      </w:r>
      <w:r>
        <w:rPr>
          <w:rFonts w:ascii="宋体" w:eastAsia="宋体" w:hAnsi="SimSun" w:cs="宋体"/>
          <w:sz w:val="28"/>
        </w:rPr>
        <w:t>书</w:t>
      </w:r>
      <w:r>
        <w:rPr>
          <w:rFonts w:ascii="宋体" w:eastAsia="宋体" w:hAnsi="MS Mincho" w:cs="宋体"/>
          <w:sz w:val="28"/>
        </w:rPr>
        <w:t>籍的良好</w:t>
      </w:r>
      <w:r>
        <w:rPr>
          <w:rFonts w:ascii="宋体" w:eastAsia="宋体" w:hAnsi="SimSun" w:cs="宋体"/>
          <w:sz w:val="28"/>
        </w:rPr>
        <w:t>习惯</w:t>
      </w:r>
      <w:r>
        <w:rPr>
          <w:rFonts w:ascii="宋体" w:eastAsia="宋体" w:hAnsi="MS Mincho" w:cs="宋体"/>
          <w:sz w:val="28"/>
        </w:rPr>
        <w:t>，提高学生的写作能力。</w:t>
      </w:r>
      <w:r>
        <w:rPr>
          <w:rFonts w:ascii="宋体" w:eastAsia="宋体" w:hAnsi="SimSun" w:cs="宋体"/>
          <w:sz w:val="28"/>
        </w:rPr>
        <w:t>积</w:t>
      </w:r>
      <w:r>
        <w:rPr>
          <w:rFonts w:ascii="宋体" w:eastAsia="宋体" w:hAnsi="MS Mincho" w:cs="宋体"/>
          <w:sz w:val="28"/>
        </w:rPr>
        <w:t>累大量的</w:t>
      </w:r>
      <w:r>
        <w:rPr>
          <w:rFonts w:ascii="宋体" w:eastAsia="宋体" w:hAnsi="SimSun" w:cs="宋体"/>
          <w:sz w:val="28"/>
        </w:rPr>
        <w:t>语汇</w:t>
      </w:r>
      <w:r>
        <w:rPr>
          <w:rFonts w:ascii="宋体" w:eastAsia="宋体" w:hAnsi="MS Mincho" w:cs="宋体"/>
          <w:sz w:val="28"/>
        </w:rPr>
        <w:t>是写好作文的</w:t>
      </w:r>
      <w:r>
        <w:rPr>
          <w:rFonts w:ascii="宋体" w:eastAsia="宋体" w:hAnsi="SimSun" w:cs="宋体"/>
          <w:sz w:val="28"/>
        </w:rPr>
        <w:t>关键</w:t>
      </w:r>
      <w:r>
        <w:rPr>
          <w:rFonts w:ascii="宋体" w:eastAsia="宋体" w:hAnsi="MS Mincho" w:cs="宋体"/>
          <w:sz w:val="28"/>
        </w:rPr>
        <w:t>。我充分利用</w:t>
      </w:r>
      <w:r>
        <w:rPr>
          <w:rFonts w:ascii="宋体" w:eastAsia="宋体" w:hAnsi="SimSun" w:cs="宋体"/>
          <w:sz w:val="28"/>
        </w:rPr>
        <w:t>课</w:t>
      </w:r>
      <w:r>
        <w:rPr>
          <w:rFonts w:ascii="宋体" w:eastAsia="宋体" w:hAnsi="MS Mincho" w:cs="宋体"/>
          <w:sz w:val="28"/>
        </w:rPr>
        <w:t>前一分</w:t>
      </w:r>
      <w:r>
        <w:rPr>
          <w:rFonts w:ascii="宋体" w:eastAsia="宋体" w:hAnsi="SimSun" w:cs="宋体"/>
          <w:sz w:val="28"/>
        </w:rPr>
        <w:t>钟</w:t>
      </w:r>
      <w:r>
        <w:rPr>
          <w:rFonts w:ascii="宋体" w:eastAsia="宋体" w:hAnsi="MS Mincho" w:cs="宋体"/>
          <w:sz w:val="28"/>
        </w:rPr>
        <w:t>，借助故事，</w:t>
      </w:r>
      <w:r>
        <w:rPr>
          <w:rFonts w:ascii="宋体" w:eastAsia="宋体" w:hAnsi="SimSun" w:cs="宋体"/>
          <w:sz w:val="28"/>
        </w:rPr>
        <w:t>让</w:t>
      </w:r>
      <w:r>
        <w:rPr>
          <w:rFonts w:ascii="宋体" w:eastAsia="宋体" w:hAnsi="MS Mincho" w:cs="宋体"/>
          <w:sz w:val="28"/>
        </w:rPr>
        <w:t>学生</w:t>
      </w:r>
      <w:r>
        <w:rPr>
          <w:rFonts w:ascii="宋体" w:eastAsia="宋体" w:hAnsi="SimSun" w:cs="宋体"/>
          <w:sz w:val="28"/>
        </w:rPr>
        <w:t>边</w:t>
      </w:r>
      <w:r>
        <w:rPr>
          <w:rFonts w:ascii="宋体" w:eastAsia="宋体" w:hAnsi="MS Mincho" w:cs="宋体"/>
          <w:sz w:val="28"/>
        </w:rPr>
        <w:t>听</w:t>
      </w:r>
      <w:r>
        <w:rPr>
          <w:rFonts w:ascii="宋体" w:eastAsia="宋体" w:hAnsi="SimSun" w:cs="宋体"/>
          <w:sz w:val="28"/>
        </w:rPr>
        <w:t>边记</w:t>
      </w:r>
      <w:r>
        <w:rPr>
          <w:rFonts w:ascii="宋体" w:eastAsia="宋体" w:hAnsi="MS Mincho" w:cs="宋体"/>
          <w:sz w:val="28"/>
        </w:rPr>
        <w:t>好</w:t>
      </w:r>
      <w:r>
        <w:rPr>
          <w:rFonts w:ascii="宋体" w:eastAsia="宋体" w:hAnsi="SimSun" w:cs="宋体"/>
          <w:sz w:val="28"/>
        </w:rPr>
        <w:t>词</w:t>
      </w:r>
      <w:r>
        <w:rPr>
          <w:rFonts w:ascii="宋体" w:eastAsia="宋体" w:hAnsi="MS Mincho" w:cs="宋体"/>
          <w:sz w:val="28"/>
        </w:rPr>
        <w:t>好句。平日要求学生</w:t>
      </w:r>
      <w:r>
        <w:rPr>
          <w:rFonts w:ascii="宋体" w:eastAsia="宋体" w:hAnsi="SimSun" w:cs="宋体"/>
          <w:sz w:val="28"/>
        </w:rPr>
        <w:t>读读</w:t>
      </w:r>
      <w:r>
        <w:rPr>
          <w:rFonts w:ascii="宋体" w:eastAsia="宋体" w:hAnsi="MS Mincho" w:cs="宋体"/>
          <w:sz w:val="28"/>
        </w:rPr>
        <w:t>抄抄好</w:t>
      </w:r>
      <w:r>
        <w:rPr>
          <w:rFonts w:ascii="宋体" w:eastAsia="宋体" w:hAnsi="SimSun" w:cs="宋体"/>
          <w:sz w:val="28"/>
        </w:rPr>
        <w:t>词</w:t>
      </w:r>
      <w:r>
        <w:rPr>
          <w:rFonts w:ascii="宋体" w:eastAsia="宋体" w:hAnsi="MS Mincho" w:cs="宋体"/>
          <w:sz w:val="28"/>
        </w:rPr>
        <w:t>佳句。平</w:t>
      </w:r>
      <w:r>
        <w:rPr>
          <w:rFonts w:ascii="宋体" w:eastAsia="宋体" w:hAnsi="SimSun" w:cs="宋体"/>
          <w:sz w:val="28"/>
        </w:rPr>
        <w:t>时还经</w:t>
      </w:r>
      <w:r>
        <w:rPr>
          <w:rFonts w:ascii="宋体" w:eastAsia="宋体" w:hAnsi="MS Mincho" w:cs="宋体"/>
          <w:sz w:val="28"/>
        </w:rPr>
        <w:t>常</w:t>
      </w:r>
      <w:r>
        <w:rPr>
          <w:rFonts w:ascii="宋体" w:eastAsia="宋体" w:hAnsi="SimSun" w:cs="宋体"/>
          <w:sz w:val="28"/>
        </w:rPr>
        <w:t>组织</w:t>
      </w:r>
      <w:r>
        <w:rPr>
          <w:rFonts w:ascii="宋体" w:eastAsia="宋体" w:hAnsi="MS Mincho" w:cs="宋体"/>
          <w:sz w:val="28"/>
        </w:rPr>
        <w:t>学生</w:t>
      </w:r>
      <w:r>
        <w:rPr>
          <w:rFonts w:ascii="宋体" w:eastAsia="宋体" w:hAnsi="SimSun" w:cs="宋体"/>
          <w:sz w:val="28"/>
        </w:rPr>
        <w:t>阅读书</w:t>
      </w:r>
      <w:r>
        <w:rPr>
          <w:rFonts w:ascii="宋体" w:eastAsia="宋体" w:hAnsi="MS Mincho" w:cs="宋体"/>
          <w:sz w:val="28"/>
        </w:rPr>
        <w:t>籍。</w:t>
      </w:r>
      <w:r>
        <w:rPr>
          <w:rFonts w:ascii="宋体" w:eastAsia="宋体" w:hAnsi="SimSun" w:cs="宋体"/>
          <w:sz w:val="28"/>
        </w:rPr>
        <w:t>经过</w:t>
      </w:r>
      <w:r>
        <w:rPr>
          <w:rFonts w:ascii="宋体" w:eastAsia="宋体" w:hAnsi="MS Mincho" w:cs="宋体"/>
          <w:sz w:val="28"/>
        </w:rPr>
        <w:t>一学期的</w:t>
      </w:r>
      <w:r>
        <w:rPr>
          <w:rFonts w:ascii="宋体" w:eastAsia="宋体" w:hAnsi="SimSun" w:cs="宋体"/>
          <w:sz w:val="28"/>
        </w:rPr>
        <w:t>尝试</w:t>
      </w:r>
      <w:r>
        <w:rPr>
          <w:rFonts w:ascii="宋体" w:eastAsia="宋体" w:hAnsi="MS Mincho" w:cs="宋体"/>
          <w:sz w:val="28"/>
        </w:rPr>
        <w:t>，本班学生的</w:t>
      </w:r>
      <w:r>
        <w:rPr>
          <w:rFonts w:ascii="宋体" w:eastAsia="宋体" w:hAnsi="SimSun" w:cs="宋体"/>
          <w:sz w:val="28"/>
        </w:rPr>
        <w:t>词汇</w:t>
      </w:r>
      <w:r>
        <w:rPr>
          <w:rFonts w:ascii="宋体" w:eastAsia="宋体" w:hAnsi="MS Mincho" w:cs="宋体"/>
          <w:sz w:val="28"/>
        </w:rPr>
        <w:t>量大大增加，写作能力也有了比</w:t>
      </w:r>
      <w:r>
        <w:rPr>
          <w:rFonts w:ascii="宋体" w:eastAsia="宋体" w:hAnsi="SimSun" w:cs="宋体"/>
          <w:sz w:val="28"/>
        </w:rPr>
        <w:t>较</w:t>
      </w:r>
      <w:r>
        <w:rPr>
          <w:rFonts w:ascii="宋体" w:eastAsia="宋体" w:hAnsi="MS Mincho" w:cs="宋体"/>
          <w:sz w:val="28"/>
        </w:rPr>
        <w:t>明</w:t>
      </w:r>
      <w:r>
        <w:rPr>
          <w:rFonts w:ascii="宋体" w:eastAsia="宋体" w:hAnsi="SimSun" w:cs="宋体"/>
          <w:sz w:val="28"/>
        </w:rPr>
        <w:t>显</w:t>
      </w:r>
      <w:r>
        <w:rPr>
          <w:rFonts w:ascii="宋体" w:eastAsia="宋体" w:hAnsi="MS Mincho" w:cs="宋体"/>
          <w:sz w:val="28"/>
        </w:rPr>
        <w:t>的提高。</w:t>
      </w:r>
    </w:p>
    <w:p>
      <w:pPr>
        <w:spacing w:before="160" w:beforeAutospacing="0" w:after="160" w:afterAutospacing="0" w:line="360" w:lineRule="auto"/>
        <w:ind w:firstLine="560"/>
        <w:contextualSpacing w:val="0"/>
        <w:jc w:val="both"/>
      </w:pPr>
      <w:r>
        <w:rPr>
          <w:rFonts w:ascii="宋体" w:eastAsia="宋体" w:hAnsi="MS Mincho" w:cs="宋体"/>
          <w:sz w:val="28"/>
        </w:rPr>
        <w:t>（三）加</w:t>
      </w:r>
      <w:r>
        <w:rPr>
          <w:rFonts w:ascii="宋体" w:eastAsia="宋体" w:hAnsi="SimSun" w:cs="宋体"/>
          <w:sz w:val="28"/>
        </w:rPr>
        <w:t>强</w:t>
      </w:r>
      <w:r>
        <w:rPr>
          <w:rFonts w:ascii="宋体" w:eastAsia="宋体" w:hAnsi="MS Mincho" w:cs="宋体"/>
          <w:sz w:val="28"/>
        </w:rPr>
        <w:t>写字指</w:t>
      </w:r>
      <w:r>
        <w:rPr>
          <w:rFonts w:ascii="宋体" w:eastAsia="宋体" w:hAnsi="SimSun" w:cs="宋体"/>
          <w:sz w:val="28"/>
        </w:rPr>
        <w:t>导</w:t>
      </w:r>
      <w:r>
        <w:rPr>
          <w:rFonts w:ascii="宋体" w:eastAsia="宋体" w:hAnsi="MS Mincho" w:cs="宋体"/>
          <w:sz w:val="28"/>
        </w:rPr>
        <w:t>，提高学生的写字能力。本学期，我重</w:t>
      </w:r>
      <w:r>
        <w:rPr>
          <w:rFonts w:ascii="宋体" w:eastAsia="宋体" w:hAnsi="SimSun" w:cs="宋体"/>
          <w:sz w:val="28"/>
        </w:rPr>
        <w:t>视</w:t>
      </w:r>
      <w:r>
        <w:rPr>
          <w:rFonts w:ascii="宋体" w:eastAsia="宋体" w:hAnsi="MS Mincho" w:cs="宋体"/>
          <w:sz w:val="28"/>
        </w:rPr>
        <w:t>了学生的写字</w:t>
      </w:r>
      <w:r>
        <w:rPr>
          <w:rFonts w:ascii="宋体" w:eastAsia="宋体" w:hAnsi="SimSun" w:cs="宋体"/>
          <w:sz w:val="28"/>
        </w:rPr>
        <w:t>习惯</w:t>
      </w:r>
      <w:r>
        <w:rPr>
          <w:rFonts w:ascii="宋体" w:eastAsia="宋体" w:hAnsi="MS Mincho" w:cs="宋体"/>
          <w:sz w:val="28"/>
        </w:rPr>
        <w:t>的培</w:t>
      </w:r>
      <w:r>
        <w:rPr>
          <w:rFonts w:ascii="宋体" w:eastAsia="宋体" w:hAnsi="SimSun" w:cs="宋体"/>
          <w:sz w:val="28"/>
        </w:rPr>
        <w:t>养</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堂中注意提醒，利用写字</w:t>
      </w:r>
      <w:r>
        <w:rPr>
          <w:rFonts w:ascii="宋体" w:eastAsia="宋体" w:hAnsi="SimSun" w:cs="宋体"/>
          <w:sz w:val="28"/>
        </w:rPr>
        <w:t>课对</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行写字指</w:t>
      </w:r>
      <w:r>
        <w:rPr>
          <w:rFonts w:ascii="宋体" w:eastAsia="宋体" w:hAnsi="SimSun" w:cs="宋体"/>
          <w:sz w:val="28"/>
        </w:rPr>
        <w:t>导</w:t>
      </w:r>
      <w:r>
        <w:rPr>
          <w:rFonts w:ascii="宋体" w:eastAsia="宋体" w:hAnsi="MS Mincho" w:cs="宋体"/>
          <w:sz w:val="28"/>
        </w:rPr>
        <w:t>，注意</w:t>
      </w:r>
      <w:r>
        <w:rPr>
          <w:rFonts w:ascii="宋体" w:eastAsia="宋体" w:hAnsi="SimSun" w:cs="宋体"/>
          <w:sz w:val="28"/>
        </w:rPr>
        <w:t>课</w:t>
      </w:r>
      <w:r>
        <w:rPr>
          <w:rFonts w:ascii="宋体" w:eastAsia="宋体" w:hAnsi="MS Mincho" w:cs="宋体"/>
          <w:sz w:val="28"/>
        </w:rPr>
        <w:t>堂上的教</w:t>
      </w:r>
      <w:r>
        <w:rPr>
          <w:rFonts w:ascii="宋体" w:eastAsia="宋体" w:hAnsi="SimSun" w:cs="宋体"/>
          <w:sz w:val="28"/>
        </w:rPr>
        <w:t>师</w:t>
      </w:r>
      <w:r>
        <w:rPr>
          <w:rFonts w:ascii="宋体" w:eastAsia="宋体" w:hAnsi="MS Mincho" w:cs="宋体"/>
          <w:sz w:val="28"/>
        </w:rPr>
        <w:t>范写，</w:t>
      </w:r>
      <w:r>
        <w:rPr>
          <w:rFonts w:ascii="宋体" w:eastAsia="宋体" w:hAnsi="SimSun" w:cs="宋体"/>
          <w:sz w:val="28"/>
        </w:rPr>
        <w:t>课</w:t>
      </w:r>
      <w:r>
        <w:rPr>
          <w:rFonts w:ascii="宋体" w:eastAsia="宋体" w:hAnsi="MS Mincho" w:cs="宋体"/>
          <w:sz w:val="28"/>
        </w:rPr>
        <w:t>外</w:t>
      </w:r>
      <w:r>
        <w:rPr>
          <w:rFonts w:ascii="宋体" w:eastAsia="宋体" w:hAnsi="SimSun" w:cs="宋体"/>
          <w:sz w:val="28"/>
        </w:rPr>
        <w:t>严</w:t>
      </w:r>
      <w:r>
        <w:rPr>
          <w:rFonts w:ascii="宋体" w:eastAsia="宋体" w:hAnsi="MS Mincho" w:cs="宋体"/>
          <w:sz w:val="28"/>
        </w:rPr>
        <w:t>格要求学生</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书</w:t>
      </w:r>
      <w:r>
        <w:rPr>
          <w:rFonts w:ascii="宋体" w:eastAsia="宋体" w:hAnsi="MS Mincho" w:cs="宋体"/>
          <w:sz w:val="28"/>
        </w:rPr>
        <w:t>写。</w:t>
      </w:r>
    </w:p>
    <w:p>
      <w:pPr>
        <w:spacing w:before="160" w:beforeAutospacing="0" w:after="160" w:afterAutospacing="0" w:line="360" w:lineRule="auto"/>
        <w:ind w:firstLine="560"/>
        <w:contextualSpacing w:val="0"/>
        <w:jc w:val="both"/>
      </w:pPr>
      <w:r>
        <w:rPr>
          <w:rFonts w:ascii="宋体" w:eastAsia="宋体" w:hAnsi="MS Mincho" w:cs="宋体"/>
          <w:b/>
          <w:bCs/>
          <w:sz w:val="28"/>
        </w:rPr>
        <w:t>三、加</w:t>
      </w:r>
      <w:r>
        <w:rPr>
          <w:rFonts w:ascii="宋体" w:eastAsia="宋体" w:hAnsi="SimSun" w:cs="宋体"/>
          <w:b/>
          <w:bCs/>
          <w:sz w:val="28"/>
        </w:rPr>
        <w:t>强</w:t>
      </w:r>
      <w:r>
        <w:rPr>
          <w:rFonts w:ascii="宋体" w:eastAsia="宋体" w:hAnsi="MS Mincho" w:cs="宋体"/>
          <w:b/>
          <w:bCs/>
          <w:sz w:val="28"/>
        </w:rPr>
        <w:t>培</w:t>
      </w:r>
      <w:r>
        <w:rPr>
          <w:rFonts w:ascii="宋体" w:eastAsia="宋体" w:hAnsi="SimSun" w:cs="宋体"/>
          <w:b/>
          <w:bCs/>
          <w:sz w:val="28"/>
        </w:rPr>
        <w:t>优辅</w:t>
      </w:r>
      <w:r>
        <w:rPr>
          <w:rFonts w:ascii="宋体" w:eastAsia="宋体" w:hAnsi="MS Mincho" w:cs="宋体"/>
          <w:b/>
          <w:bCs/>
          <w:sz w:val="28"/>
        </w:rPr>
        <w:t>差工作，促</w:t>
      </w:r>
      <w:r>
        <w:rPr>
          <w:rFonts w:ascii="宋体" w:eastAsia="宋体" w:hAnsi="SimSun" w:cs="宋体"/>
          <w:b/>
          <w:bCs/>
          <w:sz w:val="28"/>
        </w:rPr>
        <w:t>进</w:t>
      </w:r>
      <w:r>
        <w:rPr>
          <w:rFonts w:ascii="宋体" w:eastAsia="宋体" w:hAnsi="MS Mincho" w:cs="宋体"/>
          <w:b/>
          <w:bCs/>
          <w:sz w:val="28"/>
        </w:rPr>
        <w:t>全体学生得以</w:t>
      </w:r>
      <w:r>
        <w:rPr>
          <w:rFonts w:ascii="宋体" w:eastAsia="宋体" w:hAnsi="SimSun" w:cs="宋体"/>
          <w:b/>
          <w:bCs/>
          <w:sz w:val="28"/>
        </w:rPr>
        <w:t>发</w:t>
      </w:r>
      <w:r>
        <w:rPr>
          <w:rFonts w:ascii="宋体" w:eastAsia="宋体" w:hAnsi="MS Mincho" w:cs="宋体"/>
          <w:b/>
          <w:bCs/>
          <w:sz w:val="28"/>
        </w:rPr>
        <w:t>展。</w:t>
      </w:r>
    </w:p>
    <w:p>
      <w:pPr>
        <w:spacing w:before="160" w:beforeAutospacing="0" w:after="160" w:afterAutospacing="0" w:line="360" w:lineRule="auto"/>
        <w:ind w:firstLine="560"/>
        <w:contextualSpacing w:val="0"/>
        <w:jc w:val="both"/>
      </w:pPr>
      <w:r>
        <w:rPr>
          <w:rFonts w:ascii="宋体" w:eastAsia="宋体" w:hAnsi="MS Mincho" w:cs="宋体"/>
          <w:sz w:val="28"/>
        </w:rPr>
        <w:t>本班学生存在着差异，</w:t>
      </w:r>
      <w:r>
        <w:rPr>
          <w:rFonts w:ascii="宋体" w:eastAsia="宋体" w:hAnsi="SimSun" w:cs="宋体"/>
          <w:sz w:val="28"/>
        </w:rPr>
        <w:t>为</w:t>
      </w:r>
      <w:r>
        <w:rPr>
          <w:rFonts w:ascii="宋体" w:eastAsia="宋体" w:hAnsi="MS Mincho" w:cs="宋体"/>
          <w:sz w:val="28"/>
        </w:rPr>
        <w:t>促使</w:t>
      </w:r>
      <w:r>
        <w:rPr>
          <w:rFonts w:ascii="宋体" w:eastAsia="宋体" w:hAnsi="SimSun" w:cs="宋体"/>
          <w:sz w:val="28"/>
        </w:rPr>
        <w:t>每</w:t>
      </w:r>
      <w:r>
        <w:rPr>
          <w:rFonts w:ascii="宋体" w:eastAsia="宋体" w:hAnsi="MS Mincho" w:cs="宋体"/>
          <w:sz w:val="28"/>
        </w:rPr>
        <w:t>位学生能在原有的基</w:t>
      </w:r>
      <w:r>
        <w:rPr>
          <w:rFonts w:ascii="宋体" w:eastAsia="宋体" w:hAnsi="SimSun" w:cs="宋体"/>
          <w:sz w:val="28"/>
        </w:rPr>
        <w:t>础</w:t>
      </w:r>
      <w:r>
        <w:rPr>
          <w:rFonts w:ascii="宋体" w:eastAsia="宋体" w:hAnsi="MS Mincho" w:cs="宋体"/>
          <w:sz w:val="28"/>
        </w:rPr>
        <w:t>上都有所</w:t>
      </w:r>
      <w:r>
        <w:rPr>
          <w:rFonts w:ascii="宋体" w:eastAsia="宋体" w:hAnsi="SimSun" w:cs="宋体"/>
          <w:sz w:val="28"/>
        </w:rPr>
        <w:t>发</w:t>
      </w:r>
      <w:r>
        <w:rPr>
          <w:rFonts w:ascii="宋体" w:eastAsia="宋体" w:hAnsi="MS Mincho" w:cs="宋体"/>
          <w:sz w:val="28"/>
        </w:rPr>
        <w:t>展，我</w:t>
      </w:r>
      <w:r>
        <w:rPr>
          <w:rFonts w:ascii="宋体" w:eastAsia="宋体" w:cs="宋体"/>
          <w:sz w:val="28"/>
        </w:rPr>
        <w:t>“</w:t>
      </w:r>
      <w:r>
        <w:rPr>
          <w:rFonts w:ascii="宋体" w:eastAsia="宋体" w:hAnsi="MS Mincho" w:cs="宋体"/>
          <w:sz w:val="28"/>
        </w:rPr>
        <w:t>抓两</w:t>
      </w:r>
      <w:r>
        <w:rPr>
          <w:rFonts w:ascii="宋体" w:eastAsia="宋体" w:hAnsi="SimSun" w:cs="宋体"/>
          <w:sz w:val="28"/>
        </w:rPr>
        <w:t>头</w:t>
      </w:r>
      <w:r>
        <w:rPr>
          <w:rFonts w:ascii="宋体" w:eastAsia="宋体" w:hAnsi="MS Mincho" w:cs="宋体"/>
          <w:sz w:val="28"/>
        </w:rPr>
        <w:t>，扶中</w:t>
      </w:r>
      <w:r>
        <w:rPr>
          <w:rFonts w:ascii="宋体" w:eastAsia="宋体" w:hAnsi="SimSun" w:cs="宋体"/>
          <w:sz w:val="28"/>
        </w:rPr>
        <w:t>间</w:t>
      </w:r>
      <w:r>
        <w:rPr>
          <w:rFonts w:ascii="宋体" w:eastAsia="宋体" w:cs="宋体"/>
          <w:sz w:val="28"/>
        </w:rPr>
        <w:t>”</w:t>
      </w:r>
      <w:r>
        <w:rPr>
          <w:rFonts w:ascii="宋体" w:eastAsia="宋体" w:hAnsi="MS Mincho" w:cs="宋体"/>
          <w:sz w:val="28"/>
        </w:rPr>
        <w:t>，注重培</w:t>
      </w:r>
      <w:r>
        <w:rPr>
          <w:rFonts w:ascii="宋体" w:eastAsia="宋体" w:hAnsi="SimSun" w:cs="宋体"/>
          <w:sz w:val="28"/>
        </w:rPr>
        <w:t>养优</w:t>
      </w:r>
      <w:r>
        <w:rPr>
          <w:rFonts w:ascii="宋体" w:eastAsia="宋体" w:hAnsi="MS Mincho" w:cs="宋体"/>
          <w:sz w:val="28"/>
        </w:rPr>
        <w:t>生的特</w:t>
      </w:r>
      <w:r>
        <w:rPr>
          <w:rFonts w:ascii="宋体" w:eastAsia="宋体" w:hAnsi="SimSun" w:cs="宋体"/>
          <w:sz w:val="28"/>
        </w:rPr>
        <w:t>长</w:t>
      </w:r>
      <w:r>
        <w:rPr>
          <w:rFonts w:ascii="宋体" w:eastAsia="宋体" w:hAnsi="MS Mincho" w:cs="宋体"/>
          <w:sz w:val="28"/>
        </w:rPr>
        <w:t>，同</w:t>
      </w:r>
      <w:r>
        <w:rPr>
          <w:rFonts w:ascii="宋体" w:eastAsia="宋体" w:hAnsi="SimSun" w:cs="宋体"/>
          <w:sz w:val="28"/>
        </w:rPr>
        <w:t>时</w:t>
      </w:r>
      <w:r>
        <w:rPr>
          <w:rFonts w:ascii="宋体" w:eastAsia="宋体" w:hAnsi="MS Mincho" w:cs="宋体"/>
          <w:sz w:val="28"/>
        </w:rPr>
        <w:t>，在班中成立</w:t>
      </w:r>
      <w:r>
        <w:rPr>
          <w:rFonts w:ascii="宋体" w:eastAsia="宋体" w:cs="宋体"/>
          <w:sz w:val="28"/>
        </w:rPr>
        <w:t>“</w:t>
      </w:r>
      <w:r>
        <w:rPr>
          <w:rFonts w:ascii="宋体" w:eastAsia="宋体" w:hAnsi="MS Mincho" w:cs="宋体"/>
          <w:sz w:val="28"/>
        </w:rPr>
        <w:t>互助</w:t>
      </w:r>
      <w:r>
        <w:rPr>
          <w:rFonts w:ascii="宋体" w:eastAsia="宋体" w:cs="宋体"/>
          <w:sz w:val="28"/>
        </w:rPr>
        <w:t>”</w:t>
      </w:r>
      <w:r>
        <w:rPr>
          <w:rFonts w:ascii="宋体" w:eastAsia="宋体" w:hAnsi="MS Mincho" w:cs="宋体"/>
          <w:sz w:val="28"/>
        </w:rPr>
        <w:t>小</w:t>
      </w:r>
      <w:r>
        <w:rPr>
          <w:rFonts w:ascii="宋体" w:eastAsia="宋体" w:hAnsi="SimSun" w:cs="宋体"/>
          <w:sz w:val="28"/>
        </w:rPr>
        <w:t>组</w:t>
      </w:r>
      <w:r>
        <w:rPr>
          <w:rFonts w:ascii="宋体" w:eastAsia="宋体" w:hAnsi="MS Mincho" w:cs="宋体"/>
          <w:sz w:val="28"/>
        </w:rPr>
        <w:t>，利用</w:t>
      </w:r>
      <w:r>
        <w:rPr>
          <w:rFonts w:ascii="宋体" w:eastAsia="宋体" w:hAnsi="SimSun" w:cs="宋体"/>
          <w:sz w:val="28"/>
        </w:rPr>
        <w:t>结对</w:t>
      </w:r>
      <w:r>
        <w:rPr>
          <w:rFonts w:ascii="宋体" w:eastAsia="宋体" w:hAnsi="MS Mincho" w:cs="宋体"/>
          <w:sz w:val="28"/>
        </w:rPr>
        <w:t>子形式，以</w:t>
      </w:r>
      <w:r>
        <w:rPr>
          <w:rFonts w:ascii="宋体" w:eastAsia="宋体" w:hAnsi="SimSun" w:cs="宋体"/>
          <w:sz w:val="28"/>
        </w:rPr>
        <w:t>优</w:t>
      </w:r>
      <w:r>
        <w:rPr>
          <w:rFonts w:ascii="宋体" w:eastAsia="宋体" w:hAnsi="MS Mincho" w:cs="宋体"/>
          <w:sz w:val="28"/>
        </w:rPr>
        <w:t>生来</w:t>
      </w:r>
      <w:r>
        <w:rPr>
          <w:rFonts w:ascii="宋体" w:eastAsia="宋体" w:hAnsi="SimSun" w:cs="宋体"/>
          <w:sz w:val="28"/>
        </w:rPr>
        <w:t>带动</w:t>
      </w:r>
      <w:r>
        <w:rPr>
          <w:rFonts w:ascii="宋体" w:eastAsia="宋体" w:hAnsi="MS Mincho" w:cs="宋体"/>
          <w:sz w:val="28"/>
        </w:rPr>
        <w:t>差生，</w:t>
      </w:r>
      <w:r>
        <w:rPr>
          <w:rFonts w:ascii="宋体" w:eastAsia="宋体" w:hAnsi="SimSun" w:cs="宋体"/>
          <w:sz w:val="28"/>
        </w:rPr>
        <w:t>课</w:t>
      </w:r>
      <w:r>
        <w:rPr>
          <w:rFonts w:ascii="宋体" w:eastAsia="宋体" w:hAnsi="MS Mincho" w:cs="宋体"/>
          <w:sz w:val="28"/>
        </w:rPr>
        <w:t>外加</w:t>
      </w:r>
      <w:r>
        <w:rPr>
          <w:rFonts w:ascii="宋体" w:eastAsia="宋体" w:hAnsi="SimSun" w:cs="宋体"/>
          <w:sz w:val="28"/>
        </w:rPr>
        <w:t>强辅导</w:t>
      </w:r>
      <w:r>
        <w:rPr>
          <w:rFonts w:ascii="宋体" w:eastAsia="宋体" w:hAnsi="MS Mincho" w:cs="宋体"/>
          <w:sz w:val="28"/>
        </w:rPr>
        <w:t>工作，</w:t>
      </w:r>
      <w:r>
        <w:rPr>
          <w:rFonts w:ascii="宋体" w:eastAsia="宋体" w:hAnsi="SimSun" w:cs="宋体"/>
          <w:sz w:val="28"/>
        </w:rPr>
        <w:t>课</w:t>
      </w:r>
      <w:r>
        <w:rPr>
          <w:rFonts w:ascii="宋体" w:eastAsia="宋体" w:hAnsi="MS Mincho" w:cs="宋体"/>
          <w:sz w:val="28"/>
        </w:rPr>
        <w:t>堂中</w:t>
      </w:r>
      <w:r>
        <w:rPr>
          <w:rFonts w:ascii="宋体" w:eastAsia="宋体" w:hAnsi="SimSun" w:cs="宋体"/>
          <w:sz w:val="28"/>
        </w:rPr>
        <w:t>创设</w:t>
      </w:r>
      <w:r>
        <w:rPr>
          <w:rFonts w:ascii="宋体" w:eastAsia="宋体" w:hAnsi="MS Mincho" w:cs="宋体"/>
          <w:sz w:val="28"/>
        </w:rPr>
        <w:t>机会，</w:t>
      </w:r>
      <w:r>
        <w:rPr>
          <w:rFonts w:ascii="宋体" w:eastAsia="宋体" w:hAnsi="SimSun" w:cs="宋体"/>
          <w:sz w:val="28"/>
        </w:rPr>
        <w:t>给</w:t>
      </w:r>
      <w:r>
        <w:rPr>
          <w:rFonts w:ascii="宋体" w:eastAsia="宋体" w:hAnsi="MS Mincho" w:cs="宋体"/>
          <w:sz w:val="28"/>
        </w:rPr>
        <w:t>予鼓励，</w:t>
      </w:r>
      <w:r>
        <w:rPr>
          <w:rFonts w:ascii="宋体" w:eastAsia="宋体" w:hAnsi="SimSun" w:cs="宋体"/>
          <w:sz w:val="28"/>
        </w:rPr>
        <w:t>树</w:t>
      </w:r>
      <w:r>
        <w:rPr>
          <w:rFonts w:ascii="宋体" w:eastAsia="宋体" w:hAnsi="MS Mincho" w:cs="宋体"/>
          <w:sz w:val="28"/>
        </w:rPr>
        <w:t>立后</w:t>
      </w:r>
      <w:r>
        <w:rPr>
          <w:rFonts w:ascii="宋体" w:eastAsia="宋体" w:hAnsi="SimSun" w:cs="宋体"/>
          <w:sz w:val="28"/>
        </w:rPr>
        <w:t>进</w:t>
      </w:r>
      <w:r>
        <w:rPr>
          <w:rFonts w:ascii="宋体" w:eastAsia="宋体" w:hAnsi="MS Mincho" w:cs="宋体"/>
          <w:sz w:val="28"/>
        </w:rPr>
        <w:t>生的信心，培</w:t>
      </w:r>
      <w:r>
        <w:rPr>
          <w:rFonts w:ascii="宋体" w:eastAsia="宋体" w:hAnsi="SimSun" w:cs="宋体"/>
          <w:sz w:val="28"/>
        </w:rPr>
        <w:t>养</w:t>
      </w:r>
      <w:r>
        <w:rPr>
          <w:rFonts w:ascii="宋体" w:eastAsia="宋体" w:hAnsi="MS Mincho" w:cs="宋体"/>
          <w:sz w:val="28"/>
        </w:rPr>
        <w:t>学生的学</w:t>
      </w:r>
      <w:r>
        <w:rPr>
          <w:rFonts w:ascii="宋体" w:eastAsia="宋体" w:hAnsi="SimSun" w:cs="宋体"/>
          <w:sz w:val="28"/>
        </w:rPr>
        <w:t>习兴</w:t>
      </w:r>
      <w:r>
        <w:rPr>
          <w:rFonts w:ascii="宋体" w:eastAsia="宋体" w:hAnsi="MS Mincho" w:cs="宋体"/>
          <w:sz w:val="28"/>
        </w:rPr>
        <w:t>趣，促使</w:t>
      </w:r>
      <w:r>
        <w:rPr>
          <w:rFonts w:ascii="宋体" w:eastAsia="宋体" w:hAnsi="SimSun" w:cs="宋体"/>
          <w:sz w:val="28"/>
        </w:rPr>
        <w:t>每</w:t>
      </w:r>
      <w:r>
        <w:rPr>
          <w:rFonts w:ascii="宋体" w:eastAsia="宋体" w:hAnsi="MS Mincho" w:cs="宋体"/>
          <w:sz w:val="28"/>
        </w:rPr>
        <w:t>一位学生都有提高。</w:t>
      </w:r>
    </w:p>
    <w:p>
      <w:pPr>
        <w:spacing w:before="160" w:beforeAutospacing="0" w:after="160" w:afterAutospacing="0" w:line="360" w:lineRule="auto"/>
        <w:ind w:firstLine="560"/>
        <w:contextualSpacing w:val="0"/>
        <w:jc w:val="both"/>
      </w:pPr>
      <w:r>
        <w:rPr>
          <w:rFonts w:ascii="宋体" w:eastAsia="宋体" w:hAnsi="MS Mincho" w:cs="宋体"/>
          <w:sz w:val="28"/>
        </w:rPr>
        <w:t>由于自身的能力有限，教学的</w:t>
      </w:r>
      <w:r>
        <w:rPr>
          <w:rFonts w:ascii="宋体" w:eastAsia="宋体" w:hAnsi="SimSun" w:cs="宋体"/>
          <w:sz w:val="28"/>
        </w:rPr>
        <w:t>经验</w:t>
      </w:r>
      <w:r>
        <w:rPr>
          <w:rFonts w:ascii="宋体" w:eastAsia="宋体" w:hAnsi="MS Mincho" w:cs="宋体"/>
          <w:sz w:val="28"/>
        </w:rPr>
        <w:t>的不足，本学期在教学中</w:t>
      </w:r>
      <w:r>
        <w:rPr>
          <w:rFonts w:ascii="宋体" w:eastAsia="宋体" w:hAnsi="SimSun" w:cs="宋体"/>
          <w:sz w:val="28"/>
        </w:rPr>
        <w:t>还</w:t>
      </w:r>
      <w:r>
        <w:rPr>
          <w:rFonts w:ascii="宋体" w:eastAsia="宋体" w:hAnsi="MS Mincho" w:cs="宋体"/>
          <w:sz w:val="28"/>
        </w:rPr>
        <w:t>存在着不少的</w:t>
      </w:r>
      <w:r>
        <w:rPr>
          <w:rFonts w:ascii="宋体" w:eastAsia="宋体" w:hAnsi="SimSun" w:cs="宋体"/>
          <w:sz w:val="28"/>
        </w:rPr>
        <w:t>问题</w:t>
      </w:r>
      <w:r>
        <w:rPr>
          <w:rFonts w:ascii="宋体" w:eastAsia="宋体" w:hAnsi="MS Mincho" w:cs="宋体"/>
          <w:sz w:val="28"/>
        </w:rPr>
        <w:t>，主要有：</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0"/>
          <w:cols w:space="708"/>
          <w:titlePg w:val="0"/>
        </w:sectPr>
      </w:pPr>
      <w:r>
        <w:rPr>
          <w:rFonts w:ascii="宋体" w:eastAsia="宋体" w:cs="宋体"/>
          <w:sz w:val="28"/>
        </w:rPr>
        <w:t>1</w:t>
      </w:r>
      <w:r>
        <w:rPr>
          <w:rFonts w:ascii="宋体" w:eastAsia="宋体" w:hAnsi="MS Mincho" w:cs="宋体"/>
          <w:sz w:val="28"/>
        </w:rPr>
        <w:t>．个</w:t>
      </w:r>
      <w:r>
        <w:rPr>
          <w:rFonts w:ascii="宋体" w:eastAsia="宋体" w:hAnsi="SimSun" w:cs="宋体"/>
          <w:sz w:val="28"/>
        </w:rPr>
        <w:t>别</w:t>
      </w:r>
      <w:r>
        <w:rPr>
          <w:rFonts w:ascii="宋体" w:eastAsia="宋体" w:hAnsi="MS Mincho" w:cs="宋体"/>
          <w:sz w:val="28"/>
        </w:rPr>
        <w:t>学生的不良的学</w:t>
      </w:r>
      <w:r>
        <w:rPr>
          <w:rFonts w:ascii="宋体" w:eastAsia="宋体" w:hAnsi="SimSun" w:cs="宋体"/>
          <w:sz w:val="28"/>
        </w:rPr>
        <w:t>习习惯还</w:t>
      </w:r>
      <w:r>
        <w:rPr>
          <w:rFonts w:ascii="宋体" w:eastAsia="宋体" w:hAnsi="MS Mincho" w:cs="宋体"/>
          <w:sz w:val="28"/>
        </w:rPr>
        <w:t>有待</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改正。本班学生生性活</w:t>
      </w:r>
      <w:r>
        <w:rPr>
          <w:rFonts w:ascii="宋体" w:eastAsia="宋体" w:hAnsi="SimSun" w:cs="宋体"/>
          <w:sz w:val="28"/>
        </w:rPr>
        <w:t>泼</w:t>
      </w:r>
      <w:r>
        <w:rPr>
          <w:rFonts w:ascii="宋体" w:eastAsia="宋体" w:hAnsi="MS Mincho" w:cs="宋体"/>
          <w:sz w:val="28"/>
        </w:rPr>
        <w:t>好</w:t>
      </w:r>
      <w:r>
        <w:rPr>
          <w:rFonts w:ascii="宋体" w:eastAsia="宋体" w:hAnsi="SimSun" w:cs="宋体"/>
          <w:sz w:val="28"/>
        </w:rPr>
        <w:t>动</w:t>
      </w:r>
      <w:r>
        <w:rPr>
          <w:rFonts w:ascii="宋体" w:eastAsia="宋体" w:hAnsi="MS Mincho" w:cs="宋体"/>
          <w:sz w:val="28"/>
        </w:rPr>
        <w:t>，其中有一些学生在</w:t>
      </w:r>
      <w:r>
        <w:rPr>
          <w:rFonts w:ascii="宋体" w:eastAsia="宋体" w:hAnsi="SimSun" w:cs="宋体"/>
          <w:sz w:val="28"/>
        </w:rPr>
        <w:t>习惯</w:t>
      </w:r>
      <w:r>
        <w:rPr>
          <w:rFonts w:ascii="宋体" w:eastAsia="宋体" w:hAnsi="MS Mincho" w:cs="宋体"/>
          <w:sz w:val="28"/>
        </w:rPr>
        <w:t>方面存在着的</w:t>
      </w:r>
      <w:r>
        <w:rPr>
          <w:rFonts w:ascii="宋体" w:eastAsia="宋体" w:hAnsi="SimSun" w:cs="宋体"/>
          <w:sz w:val="28"/>
        </w:rPr>
        <w:t>问题</w:t>
      </w:r>
      <w:r>
        <w:rPr>
          <w:rFonts w:ascii="宋体" w:eastAsia="宋体" w:hAnsi="MS Mincho" w:cs="宋体"/>
          <w:sz w:val="28"/>
        </w:rPr>
        <w:t>如：写字</w:t>
      </w:r>
      <w:r>
        <w:rPr>
          <w:rFonts w:ascii="宋体" w:eastAsia="宋体" w:hAnsi="SimSun" w:cs="宋体"/>
          <w:sz w:val="28"/>
        </w:rPr>
        <w:t>习惯</w:t>
      </w:r>
      <w:r>
        <w:rPr>
          <w:rFonts w:ascii="宋体" w:eastAsia="宋体" w:hAnsi="MS Mincho" w:cs="宋体"/>
          <w:sz w:val="28"/>
        </w:rPr>
        <w:t>很差，写字姿</w:t>
      </w:r>
      <w:r>
        <w:rPr>
          <w:rFonts w:ascii="宋体" w:eastAsia="宋体" w:hAnsi="SimSun" w:cs="宋体"/>
          <w:sz w:val="28"/>
        </w:rPr>
        <w:t>势</w:t>
      </w:r>
      <w:r>
        <w:rPr>
          <w:rFonts w:ascii="宋体" w:eastAsia="宋体" w:hAnsi="MS Mincho" w:cs="宋体"/>
          <w:sz w:val="28"/>
        </w:rPr>
        <w:t>不正确，不能自</w:t>
      </w:r>
      <w:r>
        <w:rPr>
          <w:rFonts w:ascii="宋体" w:eastAsia="宋体" w:hAnsi="SimSun" w:cs="宋体"/>
          <w:sz w:val="28"/>
        </w:rPr>
        <w:t>觉</w:t>
      </w:r>
      <w:r>
        <w:rPr>
          <w:rFonts w:ascii="宋体" w:eastAsia="宋体" w:hAnsi="MS Mincho" w:cs="宋体"/>
          <w:sz w:val="28"/>
        </w:rPr>
        <w:t>地完成作</w:t>
      </w:r>
      <w:r>
        <w:rPr>
          <w:rFonts w:ascii="宋体" w:eastAsia="宋体" w:hAnsi="SimSun" w:cs="宋体"/>
          <w:sz w:val="28"/>
        </w:rPr>
        <w:t>业</w:t>
      </w:r>
      <w:r>
        <w:rPr>
          <w:rFonts w:ascii="宋体" w:eastAsia="宋体" w:hAnsi="MS Mincho" w:cs="宋体"/>
          <w:sz w:val="28"/>
        </w:rPr>
        <w:t>，</w:t>
      </w:r>
      <w:r>
        <w:rPr>
          <w:rFonts w:ascii="宋体" w:eastAsia="宋体" w:hAnsi="SimSun" w:cs="宋体"/>
          <w:sz w:val="28"/>
        </w:rPr>
        <w:t>还</w:t>
      </w:r>
      <w:r>
        <w:rPr>
          <w:rFonts w:ascii="宋体" w:eastAsia="宋体" w:hAnsi="MS Mincho" w:cs="宋体"/>
          <w:sz w:val="28"/>
        </w:rPr>
        <w:t>有个</w:t>
      </w:r>
      <w:r>
        <w:rPr>
          <w:rFonts w:ascii="宋体" w:eastAsia="宋体" w:hAnsi="SimSun" w:cs="宋体"/>
          <w:sz w:val="28"/>
        </w:rPr>
        <w:t>别</w:t>
      </w:r>
      <w:r>
        <w:rPr>
          <w:rFonts w:ascii="宋体" w:eastAsia="宋体" w:hAnsi="MS Mincho" w:cs="宋体"/>
          <w:sz w:val="28"/>
        </w:rPr>
        <w:t>学生字迹潦草。</w:t>
      </w:r>
      <w:r>
        <w:rPr>
          <w:rFonts w:ascii="宋体" w:eastAsia="宋体" w:hAnsi="SimSun" w:cs="宋体"/>
          <w:sz w:val="28"/>
        </w:rPr>
        <w:t>还</w:t>
      </w:r>
    </w:p>
    <w:p>
      <w:pPr>
        <w:spacing w:before="160" w:beforeAutospacing="0" w:after="160" w:afterAutospacing="0" w:line="360" w:lineRule="auto"/>
        <w:ind w:firstLine="560"/>
        <w:contextualSpacing w:val="0"/>
        <w:jc w:val="both"/>
      </w:pPr>
      <w:r>
        <w:rPr>
          <w:rFonts w:ascii="宋体" w:eastAsia="宋体" w:hAnsi="MS Mincho" w:cs="宋体"/>
          <w:sz w:val="28"/>
        </w:rPr>
        <w:t>有的学生作</w:t>
      </w:r>
      <w:r>
        <w:rPr>
          <w:rFonts w:ascii="宋体" w:eastAsia="宋体" w:hAnsi="SimSun" w:cs="宋体"/>
          <w:sz w:val="28"/>
        </w:rPr>
        <w:t>业</w:t>
      </w:r>
      <w:r>
        <w:rPr>
          <w:rFonts w:ascii="宋体" w:eastAsia="宋体" w:hAnsi="MS Mincho" w:cs="宋体"/>
          <w:sz w:val="28"/>
        </w:rPr>
        <w:t>不能按</w:t>
      </w:r>
      <w:r>
        <w:rPr>
          <w:rFonts w:ascii="宋体" w:eastAsia="宋体" w:hAnsi="SimSun" w:cs="宋体"/>
          <w:sz w:val="28"/>
        </w:rPr>
        <w:t>时</w:t>
      </w:r>
      <w:r>
        <w:rPr>
          <w:rFonts w:ascii="宋体" w:eastAsia="宋体" w:hAnsi="MS Mincho" w:cs="宋体"/>
          <w:sz w:val="28"/>
        </w:rPr>
        <w:t>上交。或遇到</w:t>
      </w:r>
      <w:r>
        <w:rPr>
          <w:rFonts w:ascii="宋体" w:eastAsia="宋体" w:hAnsi="SimSun" w:cs="宋体"/>
          <w:sz w:val="28"/>
        </w:rPr>
        <w:t>难题</w:t>
      </w:r>
      <w:r>
        <w:rPr>
          <w:rFonts w:ascii="宋体" w:eastAsia="宋体" w:hAnsi="MS Mincho" w:cs="宋体"/>
          <w:sz w:val="28"/>
        </w:rPr>
        <w:t>没有</w:t>
      </w:r>
      <w:r>
        <w:rPr>
          <w:rFonts w:ascii="宋体" w:eastAsia="宋体" w:hAnsi="SimSun" w:cs="宋体"/>
          <w:sz w:val="28"/>
        </w:rPr>
        <w:t>坚强</w:t>
      </w:r>
      <w:r>
        <w:rPr>
          <w:rFonts w:ascii="宋体" w:eastAsia="宋体" w:hAnsi="MS Mincho" w:cs="宋体"/>
          <w:sz w:val="28"/>
        </w:rPr>
        <w:t>的意志，不会主</w:t>
      </w:r>
      <w:r>
        <w:rPr>
          <w:rFonts w:ascii="宋体" w:eastAsia="宋体" w:hAnsi="SimSun" w:cs="宋体"/>
          <w:sz w:val="28"/>
        </w:rPr>
        <w:t>动</w:t>
      </w:r>
      <w:r>
        <w:rPr>
          <w:rFonts w:ascii="宋体" w:eastAsia="宋体" w:hAnsi="MS Mincho" w:cs="宋体"/>
          <w:sz w:val="28"/>
        </w:rPr>
        <w:t>克服解决。</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．写作方面水平差异太大。班中学生的写作</w:t>
      </w:r>
      <w:r>
        <w:rPr>
          <w:rFonts w:ascii="宋体" w:eastAsia="宋体" w:hAnsi="SimSun" w:cs="宋体"/>
          <w:sz w:val="28"/>
        </w:rPr>
        <w:t>兴</w:t>
      </w:r>
      <w:r>
        <w:rPr>
          <w:rFonts w:ascii="宋体" w:eastAsia="宋体" w:hAnsi="MS Mincho" w:cs="宋体"/>
          <w:sz w:val="28"/>
        </w:rPr>
        <w:t>趣比</w:t>
      </w:r>
      <w:r>
        <w:rPr>
          <w:rFonts w:ascii="宋体" w:eastAsia="宋体" w:hAnsi="SimSun" w:cs="宋体"/>
          <w:sz w:val="28"/>
        </w:rPr>
        <w:t>较浓</w:t>
      </w:r>
      <w:r>
        <w:rPr>
          <w:rFonts w:ascii="宋体" w:eastAsia="宋体" w:hAnsi="MS Mincho" w:cs="宋体"/>
          <w:sz w:val="28"/>
        </w:rPr>
        <w:t>厚，但</w:t>
      </w:r>
      <w:r>
        <w:rPr>
          <w:rFonts w:ascii="宋体" w:eastAsia="宋体" w:hAnsi="SimSun" w:cs="宋体"/>
          <w:sz w:val="28"/>
        </w:rPr>
        <w:t>优</w:t>
      </w:r>
      <w:r>
        <w:rPr>
          <w:rFonts w:ascii="宋体" w:eastAsia="宋体" w:hAnsi="MS Mincho" w:cs="宋体"/>
          <w:sz w:val="28"/>
        </w:rPr>
        <w:t>生与差生的差异比</w:t>
      </w:r>
      <w:r>
        <w:rPr>
          <w:rFonts w:ascii="宋体" w:eastAsia="宋体" w:hAnsi="SimSun" w:cs="宋体"/>
          <w:sz w:val="28"/>
        </w:rPr>
        <w:t>较</w:t>
      </w:r>
      <w:r>
        <w:rPr>
          <w:rFonts w:ascii="宋体" w:eastAsia="宋体" w:hAnsi="MS Mincho" w:cs="宋体"/>
          <w:sz w:val="28"/>
        </w:rPr>
        <w:t>大。</w:t>
      </w:r>
      <w:r>
        <w:rPr>
          <w:rFonts w:ascii="宋体" w:eastAsia="宋体" w:hAnsi="SimSun" w:cs="宋体"/>
          <w:sz w:val="28"/>
        </w:rPr>
        <w:t>导</w:t>
      </w:r>
      <w:r>
        <w:rPr>
          <w:rFonts w:ascii="宋体" w:eastAsia="宋体" w:hAnsi="MS Mincho" w:cs="宋体"/>
          <w:sz w:val="28"/>
        </w:rPr>
        <w:t>致全班学生的写作水平</w:t>
      </w:r>
      <w:r>
        <w:rPr>
          <w:rFonts w:ascii="宋体" w:eastAsia="宋体" w:hAnsi="SimSun" w:cs="宋体"/>
          <w:sz w:val="28"/>
        </w:rPr>
        <w:t>发</w:t>
      </w:r>
      <w:r>
        <w:rPr>
          <w:rFonts w:ascii="宋体" w:eastAsia="宋体" w:hAnsi="MS Mincho" w:cs="宋体"/>
          <w:sz w:val="28"/>
        </w:rPr>
        <w:t>展不</w:t>
      </w:r>
      <w:r>
        <w:rPr>
          <w:rFonts w:ascii="宋体" w:eastAsia="宋体" w:hAnsi="SimSun" w:cs="宋体"/>
          <w:sz w:val="28"/>
        </w:rPr>
        <w:t>够</w:t>
      </w:r>
      <w:r>
        <w:rPr>
          <w:rFonts w:ascii="宋体" w:eastAsia="宋体" w:hAnsi="MS Mincho" w:cs="宋体"/>
          <w:sz w:val="28"/>
        </w:rPr>
        <w:t>均衡。在今后的教学中，</w:t>
      </w:r>
      <w:r>
        <w:rPr>
          <w:rFonts w:ascii="宋体" w:eastAsia="宋体" w:hAnsi="SimSun" w:cs="宋体"/>
          <w:sz w:val="28"/>
        </w:rPr>
        <w:t>应该</w:t>
      </w:r>
      <w:r>
        <w:rPr>
          <w:rFonts w:ascii="宋体" w:eastAsia="宋体" w:hAnsi="MS Mincho" w:cs="宋体"/>
          <w:sz w:val="28"/>
        </w:rPr>
        <w:t>加以克服。</w:t>
      </w:r>
    </w:p>
    <w:p>
      <w:pPr>
        <w:spacing w:before="160" w:beforeAutospacing="0" w:after="160" w:afterAutospacing="0" w:line="360" w:lineRule="auto"/>
        <w:ind w:firstLine="560"/>
        <w:contextualSpacing w:val="0"/>
        <w:jc w:val="both"/>
      </w:pPr>
      <w:r>
        <w:rPr>
          <w:rFonts w:ascii="宋体" w:eastAsia="宋体" w:hAnsi="SimSun" w:cs="宋体"/>
          <w:sz w:val="28"/>
        </w:rPr>
        <w:t>总</w:t>
      </w:r>
      <w:r>
        <w:rPr>
          <w:rFonts w:ascii="宋体" w:eastAsia="宋体" w:hAnsi="MS Mincho" w:cs="宋体"/>
          <w:sz w:val="28"/>
        </w:rPr>
        <w:t>之，本学期以来，我尽心尽力做好自己的教学工作，不断</w:t>
      </w:r>
      <w:r>
        <w:rPr>
          <w:rFonts w:ascii="宋体" w:eastAsia="宋体" w:hAnsi="SimSun" w:cs="宋体"/>
          <w:sz w:val="28"/>
        </w:rPr>
        <w:t>严</w:t>
      </w:r>
      <w:r>
        <w:rPr>
          <w:rFonts w:ascii="宋体" w:eastAsia="宋体" w:hAnsi="MS Mincho" w:cs="宋体"/>
          <w:sz w:val="28"/>
        </w:rPr>
        <w:t>格要求自己，努力汲取他人的</w:t>
      </w:r>
      <w:r>
        <w:rPr>
          <w:rFonts w:ascii="宋体" w:eastAsia="宋体" w:hAnsi="SimSun" w:cs="宋体"/>
          <w:sz w:val="28"/>
        </w:rPr>
        <w:t>长处</w:t>
      </w:r>
      <w:r>
        <w:rPr>
          <w:rFonts w:ascii="宋体" w:eastAsia="宋体" w:hAnsi="MS Mincho" w:cs="宋体"/>
          <w:sz w:val="28"/>
        </w:rPr>
        <w:t>，不断更新自己的教学理念，并运用到自己的教学的</w:t>
      </w:r>
      <w:r>
        <w:rPr>
          <w:rFonts w:ascii="宋体" w:eastAsia="宋体" w:hAnsi="SimSun" w:cs="宋体"/>
          <w:sz w:val="28"/>
        </w:rPr>
        <w:t>实</w:t>
      </w:r>
      <w:r>
        <w:rPr>
          <w:rFonts w:ascii="宋体" w:eastAsia="宋体" w:hAnsi="MS Mincho" w:cs="宋体"/>
          <w:sz w:val="28"/>
        </w:rPr>
        <w:t>践中，使</w:t>
      </w:r>
      <w:r>
        <w:rPr>
          <w:rFonts w:ascii="宋体" w:eastAsia="宋体" w:hAnsi="SimSun" w:cs="宋体"/>
          <w:sz w:val="28"/>
        </w:rPr>
        <w:t>每</w:t>
      </w:r>
      <w:r>
        <w:rPr>
          <w:rFonts w:ascii="宋体" w:eastAsia="宋体" w:hAnsi="MS Mincho" w:cs="宋体"/>
          <w:sz w:val="28"/>
        </w:rPr>
        <w:t>一</w:t>
      </w:r>
      <w:r>
        <w:rPr>
          <w:rFonts w:ascii="宋体" w:eastAsia="宋体" w:hAnsi="SimSun" w:cs="宋体"/>
          <w:sz w:val="28"/>
        </w:rPr>
        <w:t>节课</w:t>
      </w:r>
      <w:r>
        <w:rPr>
          <w:rFonts w:ascii="宋体" w:eastAsia="宋体" w:hAnsi="MS Mincho" w:cs="宋体"/>
          <w:sz w:val="28"/>
        </w:rPr>
        <w:t>都能取得良好的教学效果，使</w:t>
      </w:r>
      <w:r>
        <w:rPr>
          <w:rFonts w:ascii="宋体" w:eastAsia="宋体" w:hAnsi="SimSun" w:cs="宋体"/>
          <w:sz w:val="28"/>
        </w:rPr>
        <w:t>每</w:t>
      </w:r>
      <w:r>
        <w:rPr>
          <w:rFonts w:ascii="宋体" w:eastAsia="宋体" w:hAnsi="MS Mincho" w:cs="宋体"/>
          <w:sz w:val="28"/>
        </w:rPr>
        <w:t>一位学生都能真正提高自己的</w:t>
      </w:r>
      <w:r>
        <w:rPr>
          <w:rFonts w:ascii="宋体" w:eastAsia="宋体" w:hAnsi="SimSun" w:cs="宋体"/>
          <w:sz w:val="28"/>
        </w:rPr>
        <w:t>语</w:t>
      </w:r>
      <w:r>
        <w:rPr>
          <w:rFonts w:ascii="宋体" w:eastAsia="宋体" w:hAnsi="MS Mincho" w:cs="宋体"/>
          <w:sz w:val="28"/>
        </w:rPr>
        <w:t>文素</w:t>
      </w:r>
      <w:r>
        <w:rPr>
          <w:rFonts w:ascii="宋体" w:eastAsia="宋体" w:hAnsi="SimSun" w:cs="宋体"/>
          <w:sz w:val="28"/>
        </w:rPr>
        <w:t>养</w:t>
      </w:r>
      <w:r>
        <w:rPr>
          <w:rFonts w:ascii="宋体" w:eastAsia="宋体" w:hAnsi="MS Mincho" w:cs="宋体"/>
          <w:sz w:val="28"/>
        </w:rPr>
        <w:t>。</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小学</w:t>
      </w:r>
      <w:r>
        <w:rPr>
          <w:rFonts w:ascii="宋体" w:eastAsia="宋体" w:hAnsi="SimSun" w:cs="宋体"/>
          <w:i w:val="0"/>
          <w:iCs w:val="0"/>
          <w:sz w:val="28"/>
        </w:rPr>
        <w:t>语</w:t>
      </w:r>
      <w:r>
        <w:rPr>
          <w:rFonts w:ascii="宋体" w:eastAsia="宋体" w:hAnsi="MS Mincho" w:cs="宋体"/>
          <w:i w:val="0"/>
          <w:iCs w:val="0"/>
          <w:sz w:val="28"/>
        </w:rPr>
        <w:t>文二年</w:t>
      </w:r>
      <w:r>
        <w:rPr>
          <w:rFonts w:ascii="宋体" w:eastAsia="宋体" w:hAnsi="SimSun" w:cs="宋体"/>
          <w:i w:val="0"/>
          <w:iCs w:val="0"/>
          <w:sz w:val="28"/>
        </w:rPr>
        <w:t>级</w:t>
      </w:r>
      <w:r>
        <w:rPr>
          <w:rFonts w:ascii="宋体" w:eastAsia="宋体" w:hAnsi="MS Mincho" w:cs="宋体"/>
          <w:i w:val="0"/>
          <w:iCs w:val="0"/>
          <w:sz w:val="28"/>
        </w:rPr>
        <w:t>下册期末</w:t>
      </w:r>
      <w:r>
        <w:rPr>
          <w:rFonts w:ascii="宋体" w:eastAsia="宋体" w:hAnsi="SimSun" w:cs="宋体"/>
          <w:i w:val="0"/>
          <w:iCs w:val="0"/>
          <w:sz w:val="28"/>
        </w:rPr>
        <w:t>总结</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5</w:t>
      </w:r>
    </w:p>
    <w:p>
      <w:pPr>
        <w:spacing w:before="160" w:beforeAutospacing="0" w:after="160" w:afterAutospacing="0" w:line="360" w:lineRule="auto"/>
        <w:ind w:firstLine="560"/>
        <w:contextualSpacing w:val="0"/>
        <w:jc w:val="both"/>
      </w:pPr>
      <w:r>
        <w:rPr>
          <w:rFonts w:ascii="宋体" w:eastAsia="宋体" w:hAnsi="MS Mincho" w:cs="宋体"/>
          <w:b/>
          <w:bCs/>
          <w:sz w:val="28"/>
        </w:rPr>
        <w:t>一、学情分析</w:t>
      </w:r>
    </w:p>
    <w:p>
      <w:pPr>
        <w:spacing w:before="160" w:beforeAutospacing="0" w:after="160" w:afterAutospacing="0" w:line="360" w:lineRule="auto"/>
        <w:ind w:firstLine="560"/>
        <w:contextualSpacing w:val="0"/>
        <w:jc w:val="both"/>
      </w:pPr>
      <w:r>
        <w:rPr>
          <w:rFonts w:ascii="宋体" w:eastAsia="宋体" w:hAnsi="MS Mincho" w:cs="宋体"/>
          <w:sz w:val="28"/>
        </w:rPr>
        <w:t>本班共有学生</w:t>
      </w:r>
      <w:r>
        <w:rPr>
          <w:rFonts w:ascii="宋体" w:eastAsia="宋体" w:cs="宋体"/>
          <w:sz w:val="28"/>
        </w:rPr>
        <w:t>32</w:t>
      </w:r>
      <w:r>
        <w:rPr>
          <w:rFonts w:ascii="宋体" w:eastAsia="宋体" w:hAnsi="MS Mincho" w:cs="宋体"/>
          <w:sz w:val="28"/>
        </w:rPr>
        <w:t>人，其中男生</w:t>
      </w:r>
      <w:r>
        <w:rPr>
          <w:rFonts w:ascii="宋体" w:eastAsia="宋体" w:cs="宋体"/>
          <w:sz w:val="28"/>
        </w:rPr>
        <w:t>19</w:t>
      </w:r>
      <w:r>
        <w:rPr>
          <w:rFonts w:ascii="宋体" w:eastAsia="宋体" w:hAnsi="MS Mincho" w:cs="宋体"/>
          <w:sz w:val="28"/>
        </w:rPr>
        <w:t>人，女生</w:t>
      </w:r>
      <w:r>
        <w:rPr>
          <w:rFonts w:ascii="宋体" w:eastAsia="宋体" w:cs="宋体"/>
          <w:sz w:val="28"/>
        </w:rPr>
        <w:t>13</w:t>
      </w:r>
      <w:r>
        <w:rPr>
          <w:rFonts w:ascii="宋体" w:eastAsia="宋体" w:hAnsi="MS Mincho" w:cs="宋体"/>
          <w:sz w:val="28"/>
        </w:rPr>
        <w:t>人。寒假</w:t>
      </w:r>
      <w:r>
        <w:rPr>
          <w:rFonts w:ascii="宋体" w:eastAsia="宋体" w:hAnsi="SimSun" w:cs="宋体"/>
          <w:sz w:val="28"/>
        </w:rPr>
        <w:t>过</w:t>
      </w:r>
      <w:r>
        <w:rPr>
          <w:rFonts w:ascii="宋体" w:eastAsia="宋体" w:hAnsi="MS Mincho" w:cs="宋体"/>
          <w:sz w:val="28"/>
        </w:rPr>
        <w:t>后学生行</w:t>
      </w:r>
      <w:r>
        <w:rPr>
          <w:rFonts w:ascii="宋体" w:eastAsia="宋体" w:hAnsi="SimSun" w:cs="宋体"/>
          <w:sz w:val="28"/>
        </w:rPr>
        <w:t>为习惯</w:t>
      </w:r>
      <w:r>
        <w:rPr>
          <w:rFonts w:ascii="宋体" w:eastAsia="宋体" w:hAnsi="MS Mincho" w:cs="宋体"/>
          <w:sz w:val="28"/>
        </w:rPr>
        <w:t>和学</w:t>
      </w:r>
      <w:r>
        <w:rPr>
          <w:rFonts w:ascii="宋体" w:eastAsia="宋体" w:hAnsi="SimSun" w:cs="宋体"/>
          <w:sz w:val="28"/>
        </w:rPr>
        <w:t>习习惯较</w:t>
      </w:r>
      <w:r>
        <w:rPr>
          <w:rFonts w:ascii="宋体" w:eastAsia="宋体" w:hAnsi="MS Mincho" w:cs="宋体"/>
          <w:sz w:val="28"/>
        </w:rPr>
        <w:t>散漫，他</w:t>
      </w:r>
      <w:r>
        <w:rPr>
          <w:rFonts w:ascii="宋体" w:eastAsia="宋体" w:hAnsi="SimSun" w:cs="宋体"/>
          <w:sz w:val="28"/>
        </w:rPr>
        <w:t>们</w:t>
      </w:r>
      <w:r>
        <w:rPr>
          <w:rFonts w:ascii="宋体" w:eastAsia="宋体" w:hAnsi="MS Mincho" w:cs="宋体"/>
          <w:sz w:val="28"/>
        </w:rPr>
        <w:t>依旧是活</w:t>
      </w:r>
      <w:r>
        <w:rPr>
          <w:rFonts w:ascii="宋体" w:eastAsia="宋体" w:hAnsi="SimSun" w:cs="宋体"/>
          <w:sz w:val="28"/>
        </w:rPr>
        <w:t>泼</w:t>
      </w:r>
      <w:r>
        <w:rPr>
          <w:rFonts w:ascii="宋体" w:eastAsia="宋体" w:hAnsi="MS Mincho" w:cs="宋体"/>
          <w:sz w:val="28"/>
        </w:rPr>
        <w:t>好</w:t>
      </w:r>
      <w:r>
        <w:rPr>
          <w:rFonts w:ascii="宋体" w:eastAsia="宋体" w:hAnsi="SimSun" w:cs="宋体"/>
          <w:sz w:val="28"/>
        </w:rPr>
        <w:t>动</w:t>
      </w:r>
      <w:r>
        <w:rPr>
          <w:rFonts w:ascii="宋体" w:eastAsia="宋体" w:hAnsi="MS Mincho" w:cs="宋体"/>
          <w:sz w:val="28"/>
        </w:rPr>
        <w:t>、天真</w:t>
      </w:r>
      <w:r>
        <w:rPr>
          <w:rFonts w:ascii="宋体" w:eastAsia="宋体" w:hAnsi="SimSun" w:cs="宋体"/>
          <w:sz w:val="28"/>
        </w:rPr>
        <w:t>烂</w:t>
      </w:r>
      <w:r>
        <w:rPr>
          <w:rFonts w:ascii="宋体" w:eastAsia="宋体" w:hAnsi="MS Mincho" w:cs="宋体"/>
          <w:sz w:val="28"/>
        </w:rPr>
        <w:t>漫，</w:t>
      </w:r>
      <w:r>
        <w:rPr>
          <w:rFonts w:ascii="宋体" w:eastAsia="宋体" w:hAnsi="SimSun" w:cs="宋体"/>
          <w:sz w:val="28"/>
        </w:rPr>
        <w:t>每</w:t>
      </w:r>
      <w:r>
        <w:rPr>
          <w:rFonts w:ascii="宋体" w:eastAsia="宋体" w:hAnsi="MS Mincho" w:cs="宋体"/>
          <w:sz w:val="28"/>
        </w:rPr>
        <w:t>个人的思想，品德都不成熟，仍</w:t>
      </w:r>
      <w:r>
        <w:rPr>
          <w:rFonts w:ascii="宋体" w:eastAsia="宋体" w:hAnsi="SimSun" w:cs="宋体"/>
          <w:sz w:val="28"/>
        </w:rPr>
        <w:t>处</w:t>
      </w:r>
      <w:r>
        <w:rPr>
          <w:rFonts w:ascii="宋体" w:eastAsia="宋体" w:hAnsi="MS Mincho" w:cs="宋体"/>
          <w:sz w:val="28"/>
        </w:rPr>
        <w:t>于形成的初</w:t>
      </w:r>
      <w:r>
        <w:rPr>
          <w:rFonts w:ascii="宋体" w:eastAsia="宋体" w:hAnsi="SimSun" w:cs="宋体"/>
          <w:sz w:val="28"/>
        </w:rPr>
        <w:t>步时</w:t>
      </w:r>
      <w:r>
        <w:rPr>
          <w:rFonts w:ascii="宋体" w:eastAsia="宋体" w:hAnsi="MS Mincho" w:cs="宋体"/>
          <w:sz w:val="28"/>
        </w:rPr>
        <w:t>期。</w:t>
      </w:r>
      <w:r>
        <w:rPr>
          <w:rFonts w:ascii="宋体" w:eastAsia="宋体" w:hAnsi="SimSun" w:cs="宋体"/>
          <w:sz w:val="28"/>
        </w:rPr>
        <w:t>对</w:t>
      </w:r>
      <w:r>
        <w:rPr>
          <w:rFonts w:ascii="宋体" w:eastAsia="宋体" w:hAnsi="MS Mincho" w:cs="宋体"/>
          <w:sz w:val="28"/>
        </w:rPr>
        <w:t>于学校班</w:t>
      </w:r>
      <w:r>
        <w:rPr>
          <w:rFonts w:ascii="宋体" w:eastAsia="宋体" w:hAnsi="SimSun" w:cs="宋体"/>
          <w:sz w:val="28"/>
        </w:rPr>
        <w:t>级</w:t>
      </w:r>
      <w:r>
        <w:rPr>
          <w:rFonts w:ascii="宋体" w:eastAsia="宋体" w:hAnsi="MS Mincho" w:cs="宋体"/>
          <w:sz w:val="28"/>
        </w:rPr>
        <w:t>的各</w:t>
      </w:r>
      <w:r>
        <w:rPr>
          <w:rFonts w:ascii="宋体" w:eastAsia="宋体" w:hAnsi="SimSun" w:cs="宋体"/>
          <w:sz w:val="28"/>
        </w:rPr>
        <w:t>项纪</w:t>
      </w:r>
      <w:r>
        <w:rPr>
          <w:rFonts w:ascii="宋体" w:eastAsia="宋体" w:hAnsi="MS Mincho" w:cs="宋体"/>
          <w:sz w:val="28"/>
        </w:rPr>
        <w:t>律、</w:t>
      </w:r>
      <w:r>
        <w:rPr>
          <w:rFonts w:ascii="宋体" w:eastAsia="宋体" w:hAnsi="SimSun" w:cs="宋体"/>
          <w:sz w:val="28"/>
        </w:rPr>
        <w:t>规</w:t>
      </w:r>
      <w:r>
        <w:rPr>
          <w:rFonts w:ascii="宋体" w:eastAsia="宋体" w:hAnsi="MS Mincho" w:cs="宋体"/>
          <w:sz w:val="28"/>
        </w:rPr>
        <w:t>定有了一定的了解，但</w:t>
      </w:r>
      <w:r>
        <w:rPr>
          <w:rFonts w:ascii="宋体" w:eastAsia="宋体" w:hAnsi="SimSun" w:cs="宋体"/>
          <w:sz w:val="28"/>
        </w:rPr>
        <w:t>对</w:t>
      </w:r>
      <w:r>
        <w:rPr>
          <w:rFonts w:ascii="宋体" w:eastAsia="宋体" w:hAnsi="MS Mincho" w:cs="宋体"/>
          <w:sz w:val="28"/>
        </w:rPr>
        <w:t>于学</w:t>
      </w:r>
      <w:r>
        <w:rPr>
          <w:rFonts w:ascii="宋体" w:eastAsia="宋体" w:hAnsi="SimSun" w:cs="宋体"/>
          <w:sz w:val="28"/>
        </w:rPr>
        <w:t>习</w:t>
      </w:r>
      <w:r>
        <w:rPr>
          <w:rFonts w:ascii="宋体" w:eastAsia="宋体" w:hAnsi="MS Mincho" w:cs="宋体"/>
          <w:sz w:val="28"/>
        </w:rPr>
        <w:t>仍</w:t>
      </w:r>
      <w:r>
        <w:rPr>
          <w:rFonts w:ascii="宋体" w:eastAsia="宋体" w:hAnsi="SimSun" w:cs="宋体"/>
          <w:sz w:val="28"/>
        </w:rPr>
        <w:t>说</w:t>
      </w:r>
      <w:r>
        <w:rPr>
          <w:rFonts w:ascii="宋体" w:eastAsia="宋体" w:hAnsi="MS Mincho" w:cs="宋体"/>
          <w:sz w:val="28"/>
        </w:rPr>
        <w:t>不上什</w:t>
      </w:r>
      <w:r>
        <w:rPr>
          <w:rFonts w:ascii="宋体" w:eastAsia="宋体" w:hAnsi="SimSun" w:cs="宋体"/>
          <w:sz w:val="28"/>
        </w:rPr>
        <w:t>么</w:t>
      </w:r>
      <w:r>
        <w:rPr>
          <w:rFonts w:ascii="宋体" w:eastAsia="宋体" w:cs="宋体"/>
          <w:sz w:val="28"/>
        </w:rPr>
        <w:t>“</w:t>
      </w:r>
      <w:r>
        <w:rPr>
          <w:rFonts w:ascii="宋体" w:eastAsia="宋体" w:hAnsi="MS Mincho" w:cs="宋体"/>
          <w:sz w:val="28"/>
        </w:rPr>
        <w:t>勤</w:t>
      </w:r>
      <w:r>
        <w:rPr>
          <w:rFonts w:ascii="宋体" w:eastAsia="宋体" w:hAnsi="SimSun" w:cs="宋体"/>
          <w:sz w:val="28"/>
        </w:rPr>
        <w:t>奋</w:t>
      </w:r>
      <w:r>
        <w:rPr>
          <w:rFonts w:ascii="宋体" w:eastAsia="宋体" w:hAnsi="MS Mincho" w:cs="宋体"/>
          <w:sz w:val="28"/>
        </w:rPr>
        <w:t>、</w:t>
      </w:r>
      <w:r>
        <w:rPr>
          <w:rFonts w:ascii="宋体" w:eastAsia="宋体" w:hAnsi="SimSun" w:cs="宋体"/>
          <w:sz w:val="28"/>
        </w:rPr>
        <w:t>钻</w:t>
      </w:r>
      <w:r>
        <w:rPr>
          <w:rFonts w:ascii="宋体" w:eastAsia="宋体" w:hAnsi="MS Mincho" w:cs="宋体"/>
          <w:sz w:val="28"/>
        </w:rPr>
        <w:t>研、</w:t>
      </w:r>
      <w:r>
        <w:rPr>
          <w:rFonts w:ascii="宋体" w:eastAsia="宋体" w:hAnsi="SimSun" w:cs="宋体"/>
          <w:sz w:val="28"/>
        </w:rPr>
        <w:t>细</w:t>
      </w:r>
      <w:r>
        <w:rPr>
          <w:rFonts w:ascii="宋体" w:eastAsia="宋体" w:hAnsi="MS Mincho" w:cs="宋体"/>
          <w:sz w:val="28"/>
        </w:rPr>
        <w:t>心</w:t>
      </w:r>
      <w:r>
        <w:rPr>
          <w:rFonts w:ascii="宋体" w:eastAsia="宋体" w:cs="宋体"/>
          <w:sz w:val="28"/>
        </w:rPr>
        <w:t>”</w:t>
      </w:r>
      <w:r>
        <w:rPr>
          <w:rFonts w:ascii="宋体" w:eastAsia="宋体" w:hAnsi="MS Mincho" w:cs="宋体"/>
          <w:sz w:val="28"/>
        </w:rPr>
        <w:t>的精神，学</w:t>
      </w:r>
      <w:r>
        <w:rPr>
          <w:rFonts w:ascii="宋体" w:eastAsia="宋体" w:hAnsi="SimSun" w:cs="宋体"/>
          <w:sz w:val="28"/>
        </w:rPr>
        <w:t>习</w:t>
      </w:r>
      <w:r>
        <w:rPr>
          <w:rFonts w:ascii="宋体" w:eastAsia="宋体" w:hAnsi="MS Mincho" w:cs="宋体"/>
          <w:sz w:val="28"/>
        </w:rPr>
        <w:t>目的</w:t>
      </w:r>
      <w:r>
        <w:rPr>
          <w:rFonts w:ascii="宋体" w:eastAsia="宋体" w:hAnsi="SimSun" w:cs="宋体"/>
          <w:sz w:val="28"/>
        </w:rPr>
        <w:t>还</w:t>
      </w:r>
      <w:r>
        <w:rPr>
          <w:rFonts w:ascii="宋体" w:eastAsia="宋体" w:hAnsi="MS Mincho" w:cs="宋体"/>
          <w:sz w:val="28"/>
        </w:rPr>
        <w:t>未明确，学</w:t>
      </w:r>
      <w:r>
        <w:rPr>
          <w:rFonts w:ascii="宋体" w:eastAsia="宋体" w:hAnsi="SimSun" w:cs="宋体"/>
          <w:sz w:val="28"/>
        </w:rPr>
        <w:t>习习惯还处</w:t>
      </w:r>
      <w:r>
        <w:rPr>
          <w:rFonts w:ascii="宋体" w:eastAsia="宋体" w:hAnsi="MS Mincho" w:cs="宋体"/>
          <w:sz w:val="28"/>
        </w:rPr>
        <w:t>于逐</w:t>
      </w:r>
      <w:r>
        <w:rPr>
          <w:rFonts w:ascii="宋体" w:eastAsia="宋体" w:hAnsi="SimSun" w:cs="宋体"/>
          <w:sz w:val="28"/>
        </w:rPr>
        <w:t>步</w:t>
      </w:r>
      <w:r>
        <w:rPr>
          <w:rFonts w:ascii="宋体" w:eastAsia="宋体" w:hAnsi="MS Mincho" w:cs="宋体"/>
          <w:sz w:val="28"/>
        </w:rPr>
        <w:t>形成的</w:t>
      </w:r>
      <w:r>
        <w:rPr>
          <w:rFonts w:ascii="宋体" w:eastAsia="宋体" w:hAnsi="SimSun" w:cs="宋体"/>
          <w:sz w:val="28"/>
        </w:rPr>
        <w:t>阶</w:t>
      </w:r>
      <w:r>
        <w:rPr>
          <w:rFonts w:ascii="宋体" w:eastAsia="宋体" w:hAnsi="MS Mincho" w:cs="宋体"/>
          <w:sz w:val="28"/>
        </w:rPr>
        <w:t>段。因此</w:t>
      </w:r>
      <w:r>
        <w:rPr>
          <w:rFonts w:ascii="宋体" w:eastAsia="宋体" w:hAnsi="SimSun" w:cs="宋体"/>
          <w:sz w:val="28"/>
        </w:rPr>
        <w:t>还</w:t>
      </w:r>
      <w:r>
        <w:rPr>
          <w:rFonts w:ascii="宋体" w:eastAsia="宋体" w:hAnsi="MS Mincho" w:cs="宋体"/>
          <w:sz w:val="28"/>
        </w:rPr>
        <w:t>需要老</w:t>
      </w:r>
      <w:r>
        <w:rPr>
          <w:rFonts w:ascii="宋体" w:eastAsia="宋体" w:hAnsi="SimSun" w:cs="宋体"/>
          <w:sz w:val="28"/>
        </w:rPr>
        <w:t>师</w:t>
      </w:r>
      <w:r>
        <w:rPr>
          <w:rFonts w:ascii="宋体" w:eastAsia="宋体" w:hAnsi="MS Mincho" w:cs="宋体"/>
          <w:sz w:val="28"/>
        </w:rPr>
        <w:t>耐心引</w:t>
      </w:r>
      <w:r>
        <w:rPr>
          <w:rFonts w:ascii="宋体" w:eastAsia="宋体" w:hAnsi="SimSun" w:cs="宋体"/>
          <w:sz w:val="28"/>
        </w:rPr>
        <w:t>导</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二、教学目</w:t>
      </w:r>
      <w:r>
        <w:rPr>
          <w:rFonts w:ascii="宋体" w:eastAsia="宋体" w:hAnsi="SimSun" w:cs="宋体"/>
          <w:b/>
          <w:bCs/>
          <w:sz w:val="28"/>
        </w:rPr>
        <w:t>标</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1"/>
          <w:cols w:space="708"/>
          <w:titlePg w:val="0"/>
        </w:sectPr>
      </w:pPr>
      <w:r>
        <w:rPr>
          <w:rFonts w:ascii="宋体" w:eastAsia="宋体" w:cs="宋体"/>
          <w:sz w:val="28"/>
        </w:rPr>
        <w:t>1</w:t>
      </w:r>
      <w:r>
        <w:rPr>
          <w:rFonts w:ascii="宋体" w:eastAsia="宋体" w:hAnsi="MS Mincho" w:cs="宋体"/>
          <w:sz w:val="28"/>
        </w:rPr>
        <w:t>、借助</w:t>
      </w:r>
      <w:r>
        <w:rPr>
          <w:rFonts w:ascii="宋体" w:eastAsia="宋体" w:hAnsi="SimSun" w:cs="宋体"/>
          <w:sz w:val="28"/>
        </w:rPr>
        <w:t>汉语</w:t>
      </w:r>
      <w:r>
        <w:rPr>
          <w:rFonts w:ascii="宋体" w:eastAsia="宋体" w:hAnsi="MS Mincho" w:cs="宋体"/>
          <w:sz w:val="28"/>
        </w:rPr>
        <w:t>拼音</w:t>
      </w:r>
      <w:r>
        <w:rPr>
          <w:rFonts w:ascii="宋体" w:eastAsia="宋体" w:hAnsi="SimSun" w:cs="宋体"/>
          <w:sz w:val="28"/>
        </w:rPr>
        <w:t>识</w:t>
      </w:r>
      <w:r>
        <w:rPr>
          <w:rFonts w:ascii="宋体" w:eastAsia="宋体" w:hAnsi="MS Mincho" w:cs="宋体"/>
          <w:sz w:val="28"/>
        </w:rPr>
        <w:t>字，学</w:t>
      </w:r>
      <w:r>
        <w:rPr>
          <w:rFonts w:ascii="宋体" w:eastAsia="宋体" w:hAnsi="SimSun" w:cs="宋体"/>
          <w:sz w:val="28"/>
        </w:rPr>
        <w:t>习</w:t>
      </w:r>
      <w:r>
        <w:rPr>
          <w:rFonts w:ascii="宋体" w:eastAsia="宋体" w:hAnsi="MS Mincho" w:cs="宋体"/>
          <w:sz w:val="28"/>
        </w:rPr>
        <w:t>普通</w:t>
      </w:r>
      <w:r>
        <w:rPr>
          <w:rFonts w:ascii="宋体" w:eastAsia="宋体" w:hAnsi="SimSun" w:cs="宋体"/>
          <w:sz w:val="28"/>
        </w:rPr>
        <w:t>话</w:t>
      </w:r>
      <w:r>
        <w:rPr>
          <w:rFonts w:ascii="宋体" w:eastAsia="宋体" w:hAnsi="MS Mincho" w:cs="宋体"/>
          <w:sz w:val="28"/>
        </w:rPr>
        <w:t>。能用音序和部首</w:t>
      </w:r>
      <w:r>
        <w:rPr>
          <w:rFonts w:ascii="宋体" w:eastAsia="宋体" w:hAnsi="SimSun" w:cs="宋体"/>
          <w:sz w:val="28"/>
        </w:rPr>
        <w:t>检</w:t>
      </w:r>
      <w:r>
        <w:rPr>
          <w:rFonts w:ascii="宋体" w:eastAsia="宋体" w:hAnsi="MS Mincho" w:cs="宋体"/>
          <w:sz w:val="28"/>
        </w:rPr>
        <w:t>字法</w:t>
      </w:r>
      <w:r>
        <w:rPr>
          <w:rFonts w:ascii="宋体" w:eastAsia="宋体" w:hAnsi="SimSun" w:cs="宋体"/>
          <w:sz w:val="28"/>
        </w:rPr>
        <w:t>查</w:t>
      </w:r>
      <w:r>
        <w:rPr>
          <w:rFonts w:ascii="宋体" w:eastAsia="宋体" w:hAnsi="MS Mincho" w:cs="宋体"/>
          <w:sz w:val="28"/>
        </w:rPr>
        <w:t>字典，喜</w:t>
      </w:r>
      <w:r>
        <w:rPr>
          <w:rFonts w:ascii="宋体" w:eastAsia="宋体" w:hAnsi="SimSun" w:cs="宋体"/>
          <w:sz w:val="28"/>
        </w:rPr>
        <w:t>欢</w:t>
      </w:r>
      <w:r>
        <w:rPr>
          <w:rFonts w:ascii="宋体" w:eastAsia="宋体" w:hAnsi="MS Mincho" w:cs="宋体"/>
          <w:sz w:val="28"/>
        </w:rPr>
        <w:t>学</w:t>
      </w:r>
      <w:r>
        <w:rPr>
          <w:rFonts w:ascii="宋体" w:eastAsia="宋体" w:hAnsi="SimSun" w:cs="宋体"/>
          <w:sz w:val="28"/>
        </w:rPr>
        <w:t>习汉</w:t>
      </w:r>
      <w:r>
        <w:rPr>
          <w:rFonts w:ascii="宋体" w:eastAsia="宋体" w:hAnsi="MS Mincho" w:cs="宋体"/>
          <w:sz w:val="28"/>
        </w:rPr>
        <w:t>字，有主</w:t>
      </w:r>
      <w:r>
        <w:rPr>
          <w:rFonts w:ascii="宋体" w:eastAsia="宋体" w:hAnsi="SimSun" w:cs="宋体"/>
          <w:sz w:val="28"/>
        </w:rPr>
        <w:t>动识</w:t>
      </w:r>
      <w:r>
        <w:rPr>
          <w:rFonts w:ascii="宋体" w:eastAsia="宋体" w:hAnsi="MS Mincho" w:cs="宋体"/>
          <w:sz w:val="28"/>
        </w:rPr>
        <w:t>字的愿望，</w:t>
      </w:r>
      <w:r>
        <w:rPr>
          <w:rFonts w:ascii="宋体" w:eastAsia="宋体" w:hAnsi="SimSun" w:cs="宋体"/>
          <w:sz w:val="28"/>
        </w:rPr>
        <w:t>认识</w:t>
      </w:r>
      <w:r>
        <w:rPr>
          <w:rFonts w:ascii="宋体" w:eastAsia="宋体" w:hAnsi="MS Mincho" w:cs="宋体"/>
          <w:sz w:val="28"/>
        </w:rPr>
        <w:t>常用</w:t>
      </w:r>
      <w:r>
        <w:rPr>
          <w:rFonts w:ascii="宋体" w:eastAsia="宋体" w:hAnsi="SimSun" w:cs="宋体"/>
          <w:sz w:val="28"/>
        </w:rPr>
        <w:t>汉</w:t>
      </w:r>
      <w:r>
        <w:rPr>
          <w:rFonts w:ascii="宋体" w:eastAsia="宋体" w:hAnsi="MS Mincho" w:cs="宋体"/>
          <w:sz w:val="28"/>
        </w:rPr>
        <w:t>字</w:t>
      </w:r>
      <w:r>
        <w:rPr>
          <w:rFonts w:ascii="宋体" w:eastAsia="宋体" w:cs="宋体"/>
          <w:sz w:val="28"/>
        </w:rPr>
        <w:t>420</w:t>
      </w:r>
      <w:r>
        <w:rPr>
          <w:rFonts w:ascii="宋体" w:eastAsia="宋体" w:hAnsi="MS Mincho" w:cs="宋体"/>
          <w:sz w:val="28"/>
        </w:rPr>
        <w:t>个，会写</w:t>
      </w:r>
      <w:r>
        <w:rPr>
          <w:rFonts w:ascii="宋体" w:eastAsia="宋体" w:cs="宋体"/>
          <w:sz w:val="28"/>
        </w:rPr>
        <w:t>262</w:t>
      </w:r>
      <w:r>
        <w:rPr>
          <w:rFonts w:ascii="宋体" w:eastAsia="宋体" w:hAnsi="MS Mincho" w:cs="宋体"/>
          <w:sz w:val="28"/>
        </w:rPr>
        <w:t>个。至本册累</w:t>
      </w:r>
      <w:r>
        <w:rPr>
          <w:rFonts w:ascii="宋体" w:eastAsia="宋体" w:hAnsi="SimSun" w:cs="宋体"/>
          <w:sz w:val="28"/>
        </w:rPr>
        <w:t>计认识汉</w:t>
      </w:r>
      <w:r>
        <w:rPr>
          <w:rFonts w:ascii="宋体" w:eastAsia="宋体" w:hAnsi="MS Mincho" w:cs="宋体"/>
          <w:sz w:val="28"/>
        </w:rPr>
        <w:t>字</w:t>
      </w:r>
      <w:r>
        <w:rPr>
          <w:rFonts w:ascii="宋体" w:eastAsia="宋体" w:cs="宋体"/>
          <w:sz w:val="28"/>
        </w:rPr>
        <w:t>1603</w:t>
      </w:r>
      <w:r>
        <w:rPr>
          <w:rFonts w:ascii="宋体" w:eastAsia="宋体" w:hAnsi="MS Mincho" w:cs="宋体"/>
          <w:sz w:val="28"/>
        </w:rPr>
        <w:t>个，会写</w:t>
      </w:r>
      <w:r>
        <w:rPr>
          <w:rFonts w:ascii="宋体" w:eastAsia="宋体" w:cs="宋体"/>
          <w:sz w:val="28"/>
        </w:rPr>
        <w:t>868</w:t>
      </w:r>
      <w:r>
        <w:rPr>
          <w:rFonts w:ascii="宋体" w:eastAsia="宋体" w:hAnsi="MS Mincho" w:cs="宋体"/>
          <w:sz w:val="28"/>
        </w:rPr>
        <w:t>个。</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、掌握</w:t>
      </w:r>
      <w:r>
        <w:rPr>
          <w:rFonts w:ascii="宋体" w:eastAsia="宋体" w:hAnsi="SimSun" w:cs="宋体"/>
          <w:sz w:val="28"/>
        </w:rPr>
        <w:t>汉</w:t>
      </w:r>
      <w:r>
        <w:rPr>
          <w:rFonts w:ascii="宋体" w:eastAsia="宋体" w:hAnsi="MS Mincho" w:cs="宋体"/>
          <w:sz w:val="28"/>
        </w:rPr>
        <w:t>字的基本笔画和常用的偏旁部首，能按笔</w:t>
      </w:r>
      <w:r>
        <w:rPr>
          <w:rFonts w:ascii="宋体" w:eastAsia="宋体" w:hAnsi="SimSun" w:cs="宋体"/>
          <w:sz w:val="28"/>
        </w:rPr>
        <w:t>顺规则</w:t>
      </w:r>
      <w:r>
        <w:rPr>
          <w:rFonts w:ascii="宋体" w:eastAsia="宋体" w:hAnsi="MS Mincho" w:cs="宋体"/>
          <w:sz w:val="28"/>
        </w:rPr>
        <w:t>用</w:t>
      </w:r>
      <w:r>
        <w:rPr>
          <w:rFonts w:ascii="宋体" w:eastAsia="宋体" w:hAnsi="SimSun" w:cs="宋体"/>
          <w:sz w:val="28"/>
        </w:rPr>
        <w:t>铅</w:t>
      </w:r>
      <w:r>
        <w:rPr>
          <w:rFonts w:ascii="宋体" w:eastAsia="宋体" w:hAnsi="MS Mincho" w:cs="宋体"/>
          <w:sz w:val="28"/>
        </w:rPr>
        <w:t>笔写字，注意字的</w:t>
      </w:r>
      <w:r>
        <w:rPr>
          <w:rFonts w:ascii="宋体" w:eastAsia="宋体" w:hAnsi="SimSun" w:cs="宋体"/>
          <w:sz w:val="28"/>
        </w:rPr>
        <w:t>间</w:t>
      </w:r>
      <w:r>
        <w:rPr>
          <w:rFonts w:ascii="宋体" w:eastAsia="宋体" w:hAnsi="MS Mincho" w:cs="宋体"/>
          <w:sz w:val="28"/>
        </w:rPr>
        <w:t>架</w:t>
      </w:r>
      <w:r>
        <w:rPr>
          <w:rFonts w:ascii="宋体" w:eastAsia="宋体" w:hAnsi="SimSun" w:cs="宋体"/>
          <w:sz w:val="28"/>
        </w:rPr>
        <w:t>结</w:t>
      </w:r>
      <w:r>
        <w:rPr>
          <w:rFonts w:ascii="宋体" w:eastAsia="宋体" w:hAnsi="MS Mincho" w:cs="宋体"/>
          <w:sz w:val="28"/>
        </w:rPr>
        <w:t>构</w:t>
      </w:r>
      <w:r>
        <w:rPr>
          <w:rFonts w:ascii="宋体" w:eastAsia="宋体" w:cs="宋体"/>
          <w:sz w:val="28"/>
        </w:rPr>
        <w:t>;</w:t>
      </w:r>
      <w:r>
        <w:rPr>
          <w:rFonts w:ascii="宋体" w:eastAsia="宋体" w:hAnsi="MS Mincho" w:cs="宋体"/>
          <w:sz w:val="28"/>
        </w:rPr>
        <w:t>掌握正确的写字姿</w:t>
      </w:r>
      <w:r>
        <w:rPr>
          <w:rFonts w:ascii="宋体" w:eastAsia="宋体" w:hAnsi="SimSun" w:cs="宋体"/>
          <w:sz w:val="28"/>
        </w:rPr>
        <w:t>势</w:t>
      </w:r>
      <w:r>
        <w:rPr>
          <w:rFonts w:ascii="宋体" w:eastAsia="宋体" w:hAnsi="MS Mincho" w:cs="宋体"/>
          <w:sz w:val="28"/>
        </w:rPr>
        <w:t>和握笔方法，做到</w:t>
      </w:r>
      <w:r>
        <w:rPr>
          <w:rFonts w:ascii="宋体" w:eastAsia="宋体" w:hAnsi="SimSun" w:cs="宋体"/>
          <w:sz w:val="28"/>
        </w:rPr>
        <w:t>书</w:t>
      </w:r>
      <w:r>
        <w:rPr>
          <w:rFonts w:ascii="宋体" w:eastAsia="宋体" w:hAnsi="MS Mincho" w:cs="宋体"/>
          <w:sz w:val="28"/>
        </w:rPr>
        <w:t>写</w:t>
      </w:r>
      <w:r>
        <w:rPr>
          <w:rFonts w:ascii="宋体" w:eastAsia="宋体" w:hAnsi="SimSun" w:cs="宋体"/>
          <w:sz w:val="28"/>
        </w:rPr>
        <w:t>规</w:t>
      </w:r>
      <w:r>
        <w:rPr>
          <w:rFonts w:ascii="宋体" w:eastAsia="宋体" w:hAnsi="MS Mincho" w:cs="宋体"/>
          <w:sz w:val="28"/>
        </w:rPr>
        <w:t>范、端正、整</w:t>
      </w:r>
      <w:r>
        <w:rPr>
          <w:rFonts w:ascii="宋体" w:eastAsia="宋体" w:hAnsi="SimSun" w:cs="宋体"/>
          <w:sz w:val="28"/>
        </w:rPr>
        <w:t>洁</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w:t>
      </w:r>
      <w:r>
        <w:rPr>
          <w:rFonts w:ascii="宋体" w:eastAsia="宋体" w:hAnsi="SimSun" w:cs="宋体"/>
          <w:sz w:val="28"/>
        </w:rPr>
        <w:t>继续</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用普通</w:t>
      </w:r>
      <w:r>
        <w:rPr>
          <w:rFonts w:ascii="宋体" w:eastAsia="宋体" w:hAnsi="SimSun" w:cs="宋体"/>
          <w:sz w:val="28"/>
        </w:rPr>
        <w:t>话</w:t>
      </w:r>
      <w:r>
        <w:rPr>
          <w:rFonts w:ascii="宋体" w:eastAsia="宋体" w:hAnsi="MS Mincho" w:cs="宋体"/>
          <w:sz w:val="28"/>
        </w:rPr>
        <w:t>正确、流利、有感情地朗</w:t>
      </w:r>
      <w:r>
        <w:rPr>
          <w:rFonts w:ascii="宋体" w:eastAsia="宋体" w:hAnsi="SimSun" w:cs="宋体"/>
          <w:sz w:val="28"/>
        </w:rPr>
        <w:t>读课</w:t>
      </w:r>
      <w:r>
        <w:rPr>
          <w:rFonts w:ascii="宋体" w:eastAsia="宋体" w:hAnsi="MS Mincho" w:cs="宋体"/>
          <w:sz w:val="28"/>
        </w:rPr>
        <w:t>文。学</w:t>
      </w:r>
      <w:r>
        <w:rPr>
          <w:rFonts w:ascii="宋体" w:eastAsia="宋体" w:hAnsi="SimSun" w:cs="宋体"/>
          <w:sz w:val="28"/>
        </w:rPr>
        <w:t>习</w:t>
      </w:r>
      <w:r>
        <w:rPr>
          <w:rFonts w:ascii="宋体" w:eastAsia="宋体" w:hAnsi="MS Mincho" w:cs="宋体"/>
          <w:sz w:val="28"/>
        </w:rPr>
        <w:t>默</w:t>
      </w:r>
      <w:r>
        <w:rPr>
          <w:rFonts w:ascii="宋体" w:eastAsia="宋体" w:hAnsi="SimSun" w:cs="宋体"/>
          <w:sz w:val="28"/>
        </w:rPr>
        <w:t>读课</w:t>
      </w:r>
      <w:r>
        <w:rPr>
          <w:rFonts w:ascii="宋体" w:eastAsia="宋体" w:hAnsi="MS Mincho" w:cs="宋体"/>
          <w:sz w:val="28"/>
        </w:rPr>
        <w:t>文。背</w:t>
      </w:r>
      <w:r>
        <w:rPr>
          <w:rFonts w:ascii="宋体" w:eastAsia="宋体" w:hAnsi="SimSun" w:cs="宋体"/>
          <w:sz w:val="28"/>
        </w:rPr>
        <w:t>诵</w:t>
      </w:r>
      <w:r>
        <w:rPr>
          <w:rFonts w:ascii="宋体" w:eastAsia="宋体" w:hAnsi="MS Mincho" w:cs="宋体"/>
          <w:sz w:val="28"/>
        </w:rPr>
        <w:t>指定的</w:t>
      </w:r>
      <w:r>
        <w:rPr>
          <w:rFonts w:ascii="宋体" w:eastAsia="宋体" w:hAnsi="SimSun" w:cs="宋体"/>
          <w:sz w:val="28"/>
        </w:rPr>
        <w:t>课</w:t>
      </w:r>
      <w:r>
        <w:rPr>
          <w:rFonts w:ascii="宋体" w:eastAsia="宋体" w:hAnsi="MS Mincho" w:cs="宋体"/>
          <w:sz w:val="28"/>
        </w:rPr>
        <w:t>文。</w:t>
      </w:r>
      <w:r>
        <w:rPr>
          <w:rFonts w:ascii="宋体" w:eastAsia="宋体" w:hAnsi="SimSun" w:cs="宋体"/>
          <w:sz w:val="28"/>
        </w:rPr>
        <w:t>结</w:t>
      </w:r>
      <w:r>
        <w:rPr>
          <w:rFonts w:ascii="宋体" w:eastAsia="宋体" w:hAnsi="MS Mincho" w:cs="宋体"/>
          <w:sz w:val="28"/>
        </w:rPr>
        <w:t>合上下文和生活</w:t>
      </w:r>
      <w:r>
        <w:rPr>
          <w:rFonts w:ascii="宋体" w:eastAsia="宋体" w:hAnsi="SimSun" w:cs="宋体"/>
          <w:sz w:val="28"/>
        </w:rPr>
        <w:t>实际</w:t>
      </w:r>
      <w:r>
        <w:rPr>
          <w:rFonts w:ascii="宋体" w:eastAsia="宋体" w:hAnsi="MS Mincho" w:cs="宋体"/>
          <w:sz w:val="28"/>
        </w:rPr>
        <w:t>了解</w:t>
      </w:r>
      <w:r>
        <w:rPr>
          <w:rFonts w:ascii="宋体" w:eastAsia="宋体" w:hAnsi="SimSun" w:cs="宋体"/>
          <w:sz w:val="28"/>
        </w:rPr>
        <w:t>课</w:t>
      </w:r>
      <w:r>
        <w:rPr>
          <w:rFonts w:ascii="宋体" w:eastAsia="宋体" w:hAnsi="MS Mincho" w:cs="宋体"/>
          <w:sz w:val="28"/>
        </w:rPr>
        <w:t>文中</w:t>
      </w:r>
      <w:r>
        <w:rPr>
          <w:rFonts w:ascii="宋体" w:eastAsia="宋体" w:hAnsi="SimSun" w:cs="宋体"/>
          <w:sz w:val="28"/>
        </w:rPr>
        <w:t>词</w:t>
      </w:r>
      <w:r>
        <w:rPr>
          <w:rFonts w:ascii="宋体" w:eastAsia="宋体" w:hAnsi="MS Mincho" w:cs="宋体"/>
          <w:sz w:val="28"/>
        </w:rPr>
        <w:t>句的意思，在</w:t>
      </w:r>
      <w:r>
        <w:rPr>
          <w:rFonts w:ascii="宋体" w:eastAsia="宋体" w:hAnsi="SimSun" w:cs="宋体"/>
          <w:sz w:val="28"/>
        </w:rPr>
        <w:t>阅读</w:t>
      </w:r>
      <w:r>
        <w:rPr>
          <w:rFonts w:ascii="宋体" w:eastAsia="宋体" w:hAnsi="MS Mincho" w:cs="宋体"/>
          <w:sz w:val="28"/>
        </w:rPr>
        <w:t>中</w:t>
      </w:r>
      <w:r>
        <w:rPr>
          <w:rFonts w:ascii="宋体" w:eastAsia="宋体" w:hAnsi="SimSun" w:cs="宋体"/>
          <w:sz w:val="28"/>
        </w:rPr>
        <w:t>积</w:t>
      </w:r>
      <w:r>
        <w:rPr>
          <w:rFonts w:ascii="宋体" w:eastAsia="宋体" w:hAnsi="MS Mincho" w:cs="宋体"/>
          <w:sz w:val="28"/>
        </w:rPr>
        <w:t>累</w:t>
      </w:r>
      <w:r>
        <w:rPr>
          <w:rFonts w:ascii="宋体" w:eastAsia="宋体" w:hAnsi="SimSun" w:cs="宋体"/>
          <w:sz w:val="28"/>
        </w:rPr>
        <w:t>词语</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外</w:t>
      </w:r>
      <w:r>
        <w:rPr>
          <w:rFonts w:ascii="宋体" w:eastAsia="宋体" w:hAnsi="SimSun" w:cs="宋体"/>
          <w:sz w:val="28"/>
        </w:rPr>
        <w:t>阅读</w:t>
      </w:r>
      <w:r>
        <w:rPr>
          <w:rFonts w:ascii="宋体" w:eastAsia="宋体" w:hAnsi="MS Mincho" w:cs="宋体"/>
          <w:sz w:val="28"/>
        </w:rPr>
        <w:t>浅近的儿童</w:t>
      </w:r>
      <w:r>
        <w:rPr>
          <w:rFonts w:ascii="宋体" w:eastAsia="宋体" w:hAnsi="SimSun" w:cs="宋体"/>
          <w:sz w:val="28"/>
        </w:rPr>
        <w:t>读</w:t>
      </w:r>
      <w:r>
        <w:rPr>
          <w:rFonts w:ascii="宋体" w:eastAsia="宋体" w:hAnsi="MS Mincho" w:cs="宋体"/>
          <w:sz w:val="28"/>
        </w:rPr>
        <w:t>物，感受</w:t>
      </w:r>
      <w:r>
        <w:rPr>
          <w:rFonts w:ascii="宋体" w:eastAsia="宋体" w:hAnsi="SimSun" w:cs="宋体"/>
          <w:sz w:val="28"/>
        </w:rPr>
        <w:t>阅读</w:t>
      </w:r>
      <w:r>
        <w:rPr>
          <w:rFonts w:ascii="宋体" w:eastAsia="宋体" w:hAnsi="MS Mincho" w:cs="宋体"/>
          <w:sz w:val="28"/>
        </w:rPr>
        <w:t>的</w:t>
      </w:r>
      <w:r>
        <w:rPr>
          <w:rFonts w:ascii="宋体" w:eastAsia="宋体" w:hAnsi="SimSun" w:cs="宋体"/>
          <w:sz w:val="28"/>
        </w:rPr>
        <w:t>乐</w:t>
      </w:r>
      <w:r>
        <w:rPr>
          <w:rFonts w:ascii="宋体" w:eastAsia="宋体" w:hAnsi="MS Mincho" w:cs="宋体"/>
          <w:sz w:val="28"/>
        </w:rPr>
        <w:t>趣，受到美好情感的熏陶。</w:t>
      </w:r>
      <w:r>
        <w:rPr>
          <w:rFonts w:ascii="宋体" w:eastAsia="宋体" w:hAnsi="SimSun" w:cs="宋体"/>
          <w:sz w:val="28"/>
        </w:rPr>
        <w:t>课</w:t>
      </w:r>
      <w:r>
        <w:rPr>
          <w:rFonts w:ascii="宋体" w:eastAsia="宋体" w:hAnsi="MS Mincho" w:cs="宋体"/>
          <w:sz w:val="28"/>
        </w:rPr>
        <w:t>外</w:t>
      </w:r>
      <w:r>
        <w:rPr>
          <w:rFonts w:ascii="宋体" w:eastAsia="宋体" w:hAnsi="SimSun" w:cs="宋体"/>
          <w:sz w:val="28"/>
        </w:rPr>
        <w:t>阅读</w:t>
      </w:r>
      <w:r>
        <w:rPr>
          <w:rFonts w:ascii="宋体" w:eastAsia="宋体" w:hAnsi="MS Mincho" w:cs="宋体"/>
          <w:sz w:val="28"/>
        </w:rPr>
        <w:t>量累</w:t>
      </w:r>
      <w:r>
        <w:rPr>
          <w:rFonts w:ascii="宋体" w:eastAsia="宋体" w:hAnsi="SimSun" w:cs="宋体"/>
          <w:sz w:val="28"/>
        </w:rPr>
        <w:t>计</w:t>
      </w:r>
      <w:r>
        <w:rPr>
          <w:rFonts w:ascii="宋体" w:eastAsia="宋体" w:hAnsi="MS Mincho" w:cs="宋体"/>
          <w:sz w:val="28"/>
        </w:rPr>
        <w:t>达到</w:t>
      </w:r>
      <w:r>
        <w:rPr>
          <w:rFonts w:ascii="宋体" w:eastAsia="宋体" w:hAnsi="SimSun" w:cs="宋体"/>
          <w:sz w:val="28"/>
        </w:rPr>
        <w:t>课</w:t>
      </w:r>
      <w:r>
        <w:rPr>
          <w:rFonts w:ascii="宋体" w:eastAsia="宋体" w:hAnsi="MS Mincho" w:cs="宋体"/>
          <w:sz w:val="28"/>
        </w:rPr>
        <w:t>程</w:t>
      </w:r>
      <w:r>
        <w:rPr>
          <w:rFonts w:ascii="宋体" w:eastAsia="宋体" w:hAnsi="SimSun" w:cs="宋体"/>
          <w:sz w:val="28"/>
        </w:rPr>
        <w:t>标</w:t>
      </w:r>
      <w:r>
        <w:rPr>
          <w:rFonts w:ascii="宋体" w:eastAsia="宋体" w:hAnsi="MS Mincho" w:cs="宋体"/>
          <w:sz w:val="28"/>
        </w:rPr>
        <w:t>准提出的第一学段的要求。</w:t>
      </w:r>
    </w:p>
    <w:p>
      <w:pPr>
        <w:spacing w:before="160" w:beforeAutospacing="0" w:after="160" w:afterAutospacing="0" w:line="360" w:lineRule="auto"/>
        <w:ind w:firstLine="560"/>
        <w:contextualSpacing w:val="0"/>
        <w:jc w:val="both"/>
      </w:pPr>
      <w:r>
        <w:rPr>
          <w:rFonts w:ascii="宋体" w:eastAsia="宋体" w:cs="宋体"/>
          <w:sz w:val="28"/>
        </w:rPr>
        <w:t>5</w:t>
      </w:r>
      <w:r>
        <w:rPr>
          <w:rFonts w:ascii="宋体" w:eastAsia="宋体" w:hAnsi="MS Mincho" w:cs="宋体"/>
          <w:sz w:val="28"/>
        </w:rPr>
        <w:t>、</w:t>
      </w:r>
      <w:r>
        <w:rPr>
          <w:rFonts w:ascii="宋体" w:eastAsia="宋体" w:hAnsi="SimSun" w:cs="宋体"/>
          <w:sz w:val="28"/>
        </w:rPr>
        <w:t>热</w:t>
      </w:r>
      <w:r>
        <w:rPr>
          <w:rFonts w:ascii="宋体" w:eastAsia="宋体" w:hAnsi="MS Mincho" w:cs="宋体"/>
          <w:sz w:val="28"/>
        </w:rPr>
        <w:t>心参加</w:t>
      </w:r>
      <w:r>
        <w:rPr>
          <w:rFonts w:ascii="宋体" w:eastAsia="宋体" w:hAnsi="SimSun" w:cs="宋体"/>
          <w:sz w:val="28"/>
        </w:rPr>
        <w:t>语</w:t>
      </w:r>
      <w:r>
        <w:rPr>
          <w:rFonts w:ascii="宋体" w:eastAsia="宋体" w:hAnsi="MS Mincho" w:cs="宋体"/>
          <w:sz w:val="28"/>
        </w:rPr>
        <w:t>文</w:t>
      </w:r>
      <w:r>
        <w:rPr>
          <w:rFonts w:ascii="宋体" w:eastAsia="宋体" w:hAnsi="SimSun" w:cs="宋体"/>
          <w:sz w:val="28"/>
        </w:rPr>
        <w:t>实</w:t>
      </w:r>
      <w:r>
        <w:rPr>
          <w:rFonts w:ascii="宋体" w:eastAsia="宋体" w:hAnsi="MS Mincho" w:cs="宋体"/>
          <w:sz w:val="28"/>
        </w:rPr>
        <w:t>践活</w:t>
      </w:r>
      <w:r>
        <w:rPr>
          <w:rFonts w:ascii="宋体" w:eastAsia="宋体" w:hAnsi="SimSun" w:cs="宋体"/>
          <w:sz w:val="28"/>
        </w:rPr>
        <w:t>动</w:t>
      </w:r>
      <w:r>
        <w:rPr>
          <w:rFonts w:ascii="宋体" w:eastAsia="宋体" w:hAnsi="MS Mincho" w:cs="宋体"/>
          <w:sz w:val="28"/>
        </w:rPr>
        <w:t>，</w:t>
      </w:r>
      <w:r>
        <w:rPr>
          <w:rFonts w:ascii="宋体" w:eastAsia="宋体" w:hAnsi="SimSun" w:cs="宋体"/>
          <w:sz w:val="28"/>
        </w:rPr>
        <w:t>观</w:t>
      </w:r>
      <w:r>
        <w:rPr>
          <w:rFonts w:ascii="宋体" w:eastAsia="宋体" w:hAnsi="MS Mincho" w:cs="宋体"/>
          <w:sz w:val="28"/>
        </w:rPr>
        <w:t>察周</w:t>
      </w:r>
      <w:r>
        <w:rPr>
          <w:rFonts w:ascii="宋体" w:eastAsia="宋体" w:hAnsi="SimSun" w:cs="宋体"/>
          <w:sz w:val="28"/>
        </w:rPr>
        <w:t>围</w:t>
      </w:r>
      <w:r>
        <w:rPr>
          <w:rFonts w:ascii="宋体" w:eastAsia="宋体" w:hAnsi="MS Mincho" w:cs="宋体"/>
          <w:sz w:val="28"/>
        </w:rPr>
        <w:t>事物，能就感</w:t>
      </w:r>
      <w:r>
        <w:rPr>
          <w:rFonts w:ascii="宋体" w:eastAsia="宋体" w:hAnsi="SimSun" w:cs="宋体"/>
          <w:sz w:val="28"/>
        </w:rPr>
        <w:t>兴</w:t>
      </w:r>
      <w:r>
        <w:rPr>
          <w:rFonts w:ascii="宋体" w:eastAsia="宋体" w:hAnsi="MS Mincho" w:cs="宋体"/>
          <w:sz w:val="28"/>
        </w:rPr>
        <w:t>趣内容提出</w:t>
      </w:r>
      <w:r>
        <w:rPr>
          <w:rFonts w:ascii="宋体" w:eastAsia="宋体" w:hAnsi="SimSun" w:cs="宋体"/>
          <w:sz w:val="28"/>
        </w:rPr>
        <w:t>问题</w:t>
      </w:r>
      <w:r>
        <w:rPr>
          <w:rFonts w:ascii="宋体" w:eastAsia="宋体" w:hAnsi="MS Mincho" w:cs="宋体"/>
          <w:sz w:val="28"/>
        </w:rPr>
        <w:t>，搜集材料，和同学</w:t>
      </w:r>
      <w:r>
        <w:rPr>
          <w:rFonts w:ascii="宋体" w:eastAsia="宋体" w:hAnsi="SimSun" w:cs="宋体"/>
          <w:sz w:val="28"/>
        </w:rPr>
        <w:t>讨论</w:t>
      </w:r>
      <w:r>
        <w:rPr>
          <w:rFonts w:ascii="宋体" w:eastAsia="宋体" w:hAnsi="MS Mincho" w:cs="宋体"/>
          <w:sz w:val="28"/>
        </w:rPr>
        <w:t>，并用口</w:t>
      </w:r>
      <w:r>
        <w:rPr>
          <w:rFonts w:ascii="宋体" w:eastAsia="宋体" w:hAnsi="SimSun" w:cs="宋体"/>
          <w:sz w:val="28"/>
        </w:rPr>
        <w:t>头</w:t>
      </w:r>
      <w:r>
        <w:rPr>
          <w:rFonts w:ascii="宋体" w:eastAsia="宋体" w:hAnsi="MS Mincho" w:cs="宋体"/>
          <w:sz w:val="28"/>
        </w:rPr>
        <w:t>或</w:t>
      </w:r>
      <w:r>
        <w:rPr>
          <w:rFonts w:ascii="宋体" w:eastAsia="宋体" w:hAnsi="SimSun" w:cs="宋体"/>
          <w:sz w:val="28"/>
        </w:rPr>
        <w:t>图</w:t>
      </w:r>
      <w:r>
        <w:rPr>
          <w:rFonts w:ascii="宋体" w:eastAsia="宋体" w:hAnsi="MS Mincho" w:cs="宋体"/>
          <w:sz w:val="28"/>
        </w:rPr>
        <w:t>文等方式表达自己的</w:t>
      </w:r>
      <w:r>
        <w:rPr>
          <w:rFonts w:ascii="宋体" w:eastAsia="宋体" w:hAnsi="SimSun" w:cs="宋体"/>
          <w:sz w:val="28"/>
        </w:rPr>
        <w:t>观</w:t>
      </w:r>
      <w:r>
        <w:rPr>
          <w:rFonts w:ascii="宋体" w:eastAsia="宋体" w:hAnsi="MS Mincho" w:cs="宋体"/>
          <w:sz w:val="28"/>
        </w:rPr>
        <w:t>察所得、</w:t>
      </w:r>
      <w:r>
        <w:rPr>
          <w:rFonts w:ascii="宋体" w:eastAsia="宋体" w:hAnsi="SimSun" w:cs="宋体"/>
          <w:sz w:val="28"/>
        </w:rPr>
        <w:t>见闻</w:t>
      </w:r>
      <w:r>
        <w:rPr>
          <w:rFonts w:ascii="宋体" w:eastAsia="宋体" w:hAnsi="MS Mincho" w:cs="宋体"/>
          <w:sz w:val="28"/>
        </w:rPr>
        <w:t>和想法。</w:t>
      </w:r>
    </w:p>
    <w:p>
      <w:pPr>
        <w:spacing w:before="160" w:beforeAutospacing="0" w:after="160" w:afterAutospacing="0" w:line="360" w:lineRule="auto"/>
        <w:ind w:firstLine="560"/>
        <w:contextualSpacing w:val="0"/>
        <w:jc w:val="both"/>
      </w:pPr>
      <w:r>
        <w:rPr>
          <w:rFonts w:ascii="宋体" w:eastAsia="宋体" w:hAnsi="MS Mincho" w:cs="宋体"/>
          <w:b/>
          <w:bCs/>
          <w:sz w:val="28"/>
        </w:rPr>
        <w:t>三、教学措施</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、以</w:t>
      </w:r>
      <w:r>
        <w:rPr>
          <w:rFonts w:ascii="宋体" w:eastAsia="宋体" w:hAnsi="SimSun" w:cs="宋体"/>
          <w:sz w:val="28"/>
        </w:rPr>
        <w:t>组为单</w:t>
      </w:r>
      <w:r>
        <w:rPr>
          <w:rFonts w:ascii="宋体" w:eastAsia="宋体" w:hAnsi="MS Mincho" w:cs="宋体"/>
          <w:sz w:val="28"/>
        </w:rPr>
        <w:t>位，精心</w:t>
      </w:r>
      <w:r>
        <w:rPr>
          <w:rFonts w:ascii="宋体" w:eastAsia="宋体" w:hAnsi="SimSun" w:cs="宋体"/>
          <w:sz w:val="28"/>
        </w:rPr>
        <w:t>备课</w:t>
      </w:r>
      <w:r>
        <w:rPr>
          <w:rFonts w:ascii="宋体" w:eastAsia="宋体" w:hAnsi="MS Mincho" w:cs="宋体"/>
          <w:sz w:val="28"/>
        </w:rPr>
        <w:t>，抓好</w:t>
      </w:r>
      <w:r>
        <w:rPr>
          <w:rFonts w:ascii="宋体" w:eastAsia="宋体" w:hAnsi="SimSun" w:cs="宋体"/>
          <w:sz w:val="28"/>
        </w:rPr>
        <w:t>课</w:t>
      </w:r>
      <w:r>
        <w:rPr>
          <w:rFonts w:ascii="宋体" w:eastAsia="宋体" w:hAnsi="MS Mincho" w:cs="宋体"/>
          <w:sz w:val="28"/>
        </w:rPr>
        <w:t>堂教学，及</w:t>
      </w:r>
      <w:r>
        <w:rPr>
          <w:rFonts w:ascii="宋体" w:eastAsia="宋体" w:hAnsi="SimSun" w:cs="宋体"/>
          <w:sz w:val="28"/>
        </w:rPr>
        <w:t>时进</w:t>
      </w:r>
      <w:r>
        <w:rPr>
          <w:rFonts w:ascii="宋体" w:eastAsia="宋体" w:hAnsi="MS Mincho" w:cs="宋体"/>
          <w:sz w:val="28"/>
        </w:rPr>
        <w:t>行</w:t>
      </w:r>
      <w:r>
        <w:rPr>
          <w:rFonts w:ascii="宋体" w:eastAsia="宋体" w:hAnsi="SimSun" w:cs="宋体"/>
          <w:sz w:val="28"/>
        </w:rPr>
        <w:t>单</w:t>
      </w:r>
      <w:r>
        <w:rPr>
          <w:rFonts w:ascii="宋体" w:eastAsia="宋体" w:hAnsi="MS Mincho" w:cs="宋体"/>
          <w:sz w:val="28"/>
        </w:rPr>
        <w:t>元或</w:t>
      </w:r>
      <w:r>
        <w:rPr>
          <w:rFonts w:ascii="宋体" w:eastAsia="宋体" w:hAnsi="SimSun" w:cs="宋体"/>
          <w:sz w:val="28"/>
        </w:rPr>
        <w:t>阶</w:t>
      </w:r>
      <w:r>
        <w:rPr>
          <w:rFonts w:ascii="宋体" w:eastAsia="宋体" w:hAnsi="MS Mincho" w:cs="宋体"/>
          <w:sz w:val="28"/>
        </w:rPr>
        <w:t>段素</w:t>
      </w:r>
      <w:r>
        <w:rPr>
          <w:rFonts w:ascii="宋体" w:eastAsia="宋体" w:hAnsi="SimSun" w:cs="宋体"/>
          <w:sz w:val="28"/>
        </w:rPr>
        <w:t>质</w:t>
      </w:r>
      <w:r>
        <w:rPr>
          <w:rFonts w:ascii="宋体" w:eastAsia="宋体" w:hAnsi="MS Mincho" w:cs="宋体"/>
          <w:sz w:val="28"/>
        </w:rPr>
        <w:t>教育能力</w:t>
      </w:r>
      <w:r>
        <w:rPr>
          <w:rFonts w:ascii="宋体" w:eastAsia="宋体" w:hAnsi="SimSun" w:cs="宋体"/>
          <w:sz w:val="28"/>
        </w:rPr>
        <w:t>测试</w:t>
      </w:r>
      <w:r>
        <w:rPr>
          <w:rFonts w:ascii="宋体" w:eastAsia="宋体" w:hAnsi="MS Mincho" w:cs="宋体"/>
          <w:sz w:val="28"/>
        </w:rPr>
        <w:t>，</w:t>
      </w:r>
      <w:r>
        <w:rPr>
          <w:rFonts w:ascii="宋体" w:eastAsia="宋体" w:hAnsi="SimSun" w:cs="宋体"/>
          <w:sz w:val="28"/>
        </w:rPr>
        <w:t>针对问题调</w:t>
      </w:r>
      <w:r>
        <w:rPr>
          <w:rFonts w:ascii="宋体" w:eastAsia="宋体" w:hAnsi="MS Mincho" w:cs="宋体"/>
          <w:sz w:val="28"/>
        </w:rPr>
        <w:t>整教学。</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学困生，采取个</w:t>
      </w:r>
      <w:r>
        <w:rPr>
          <w:rFonts w:ascii="宋体" w:eastAsia="宋体" w:hAnsi="SimSun" w:cs="宋体"/>
          <w:sz w:val="28"/>
        </w:rPr>
        <w:t>别辅导</w:t>
      </w:r>
      <w:r>
        <w:rPr>
          <w:rFonts w:ascii="宋体" w:eastAsia="宋体" w:hAnsi="MS Mincho" w:cs="宋体"/>
          <w:sz w:val="28"/>
        </w:rPr>
        <w:t>、一帮一活</w:t>
      </w:r>
      <w:r>
        <w:rPr>
          <w:rFonts w:ascii="宋体" w:eastAsia="宋体" w:hAnsi="SimSun" w:cs="宋体"/>
          <w:sz w:val="28"/>
        </w:rPr>
        <w:t>动</w:t>
      </w:r>
      <w:r>
        <w:rPr>
          <w:rFonts w:ascii="宋体" w:eastAsia="宋体" w:hAnsi="MS Mincho" w:cs="宋体"/>
          <w:sz w:val="28"/>
        </w:rPr>
        <w:t>，利用早</w:t>
      </w:r>
      <w:r>
        <w:rPr>
          <w:rFonts w:ascii="宋体" w:eastAsia="宋体" w:hAnsi="SimSun" w:cs="宋体"/>
          <w:sz w:val="28"/>
        </w:rPr>
        <w:t>读</w:t>
      </w:r>
      <w:r>
        <w:rPr>
          <w:rFonts w:ascii="宋体" w:eastAsia="宋体" w:hAnsi="MS Mincho" w:cs="宋体"/>
          <w:sz w:val="28"/>
        </w:rPr>
        <w:t>、午写、</w:t>
      </w:r>
      <w:r>
        <w:rPr>
          <w:rFonts w:ascii="宋体" w:eastAsia="宋体" w:hAnsi="SimSun" w:cs="宋体"/>
          <w:sz w:val="28"/>
        </w:rPr>
        <w:t>课间时间</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他</w:t>
      </w:r>
      <w:r>
        <w:rPr>
          <w:rFonts w:ascii="宋体" w:eastAsia="宋体" w:hAnsi="SimSun" w:cs="宋体"/>
          <w:sz w:val="28"/>
        </w:rPr>
        <w:t>们进</w:t>
      </w:r>
      <w:r>
        <w:rPr>
          <w:rFonts w:ascii="宋体" w:eastAsia="宋体" w:hAnsi="MS Mincho" w:cs="宋体"/>
          <w:sz w:val="28"/>
        </w:rPr>
        <w:t>行逐一</w:t>
      </w:r>
      <w:r>
        <w:rPr>
          <w:rFonts w:ascii="宋体" w:eastAsia="宋体" w:hAnsi="SimSun" w:cs="宋体"/>
          <w:sz w:val="28"/>
        </w:rPr>
        <w:t>辅导</w:t>
      </w:r>
      <w:r>
        <w:rPr>
          <w:rFonts w:ascii="宋体" w:eastAsia="宋体" w:hAnsi="MS Mincho" w:cs="宋体"/>
          <w:sz w:val="28"/>
        </w:rPr>
        <w:t>，提高他</w:t>
      </w:r>
      <w:r>
        <w:rPr>
          <w:rFonts w:ascii="宋体" w:eastAsia="宋体" w:hAnsi="SimSun" w:cs="宋体"/>
          <w:sz w:val="28"/>
        </w:rPr>
        <w:t>们</w:t>
      </w:r>
      <w:r>
        <w:rPr>
          <w:rFonts w:ascii="宋体" w:eastAsia="宋体" w:hAnsi="MS Mincho" w:cs="宋体"/>
          <w:sz w:val="28"/>
        </w:rPr>
        <w:t>的</w:t>
      </w:r>
      <w:r>
        <w:rPr>
          <w:rFonts w:ascii="宋体" w:eastAsia="宋体" w:hAnsi="SimSun" w:cs="宋体"/>
          <w:sz w:val="28"/>
        </w:rPr>
        <w:t>语</w:t>
      </w:r>
      <w:r>
        <w:rPr>
          <w:rFonts w:ascii="宋体" w:eastAsia="宋体" w:hAnsi="MS Mincho" w:cs="宋体"/>
          <w:sz w:val="28"/>
        </w:rPr>
        <w:t>文能力和</w:t>
      </w:r>
      <w:r>
        <w:rPr>
          <w:rFonts w:ascii="宋体" w:eastAsia="宋体" w:hAnsi="SimSun" w:cs="宋体"/>
          <w:sz w:val="28"/>
        </w:rPr>
        <w:t>语</w:t>
      </w:r>
      <w:r>
        <w:rPr>
          <w:rFonts w:ascii="宋体" w:eastAsia="宋体" w:hAnsi="MS Mincho" w:cs="宋体"/>
          <w:sz w:val="28"/>
        </w:rPr>
        <w:t>文素</w:t>
      </w:r>
      <w:r>
        <w:rPr>
          <w:rFonts w:ascii="宋体" w:eastAsia="宋体" w:hAnsi="SimSun" w:cs="宋体"/>
          <w:sz w:val="28"/>
        </w:rPr>
        <w:t>养</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堂上，遇到</w:t>
      </w:r>
      <w:r>
        <w:rPr>
          <w:rFonts w:ascii="宋体" w:eastAsia="宋体" w:hAnsi="SimSun" w:cs="宋体"/>
          <w:sz w:val="28"/>
        </w:rPr>
        <w:t>简单</w:t>
      </w:r>
      <w:r>
        <w:rPr>
          <w:rFonts w:ascii="宋体" w:eastAsia="宋体" w:hAnsi="MS Mincho" w:cs="宋体"/>
          <w:sz w:val="28"/>
        </w:rPr>
        <w:t>的</w:t>
      </w:r>
      <w:r>
        <w:rPr>
          <w:rFonts w:ascii="宋体" w:eastAsia="宋体" w:hAnsi="SimSun" w:cs="宋体"/>
          <w:sz w:val="28"/>
        </w:rPr>
        <w:t>问题</w:t>
      </w:r>
      <w:r>
        <w:rPr>
          <w:rFonts w:ascii="宋体" w:eastAsia="宋体" w:hAnsi="MS Mincho" w:cs="宋体"/>
          <w:sz w:val="28"/>
        </w:rPr>
        <w:t>多提多抽学困生，帮助他</w:t>
      </w:r>
      <w:r>
        <w:rPr>
          <w:rFonts w:ascii="宋体" w:eastAsia="宋体" w:hAnsi="SimSun" w:cs="宋体"/>
          <w:sz w:val="28"/>
        </w:rPr>
        <w:t>们树</w:t>
      </w:r>
      <w:r>
        <w:rPr>
          <w:rFonts w:ascii="宋体" w:eastAsia="宋体" w:hAnsi="MS Mincho" w:cs="宋体"/>
          <w:sz w:val="28"/>
        </w:rPr>
        <w:t>立自信心，</w:t>
      </w:r>
      <w:r>
        <w:rPr>
          <w:rFonts w:ascii="宋体" w:eastAsia="宋体" w:hAnsi="SimSun" w:cs="宋体"/>
          <w:sz w:val="28"/>
        </w:rPr>
        <w:t>调动</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的学</w:t>
      </w:r>
      <w:r>
        <w:rPr>
          <w:rFonts w:ascii="宋体" w:eastAsia="宋体" w:hAnsi="SimSun" w:cs="宋体"/>
          <w:sz w:val="28"/>
        </w:rPr>
        <w:t>习积</w:t>
      </w:r>
      <w:r>
        <w:rPr>
          <w:rFonts w:ascii="宋体" w:eastAsia="宋体" w:hAnsi="MS Mincho" w:cs="宋体"/>
          <w:sz w:val="28"/>
        </w:rPr>
        <w:t>极性。并</w:t>
      </w:r>
      <w:r>
        <w:rPr>
          <w:rFonts w:ascii="宋体" w:eastAsia="宋体" w:hAnsi="SimSun" w:cs="宋体"/>
          <w:sz w:val="28"/>
        </w:rPr>
        <w:t>经</w:t>
      </w:r>
      <w:r>
        <w:rPr>
          <w:rFonts w:ascii="宋体" w:eastAsia="宋体" w:hAnsi="MS Mincho" w:cs="宋体"/>
          <w:sz w:val="28"/>
        </w:rPr>
        <w:t>常与学科教</w:t>
      </w:r>
      <w:r>
        <w:rPr>
          <w:rFonts w:ascii="宋体" w:eastAsia="宋体" w:hAnsi="SimSun" w:cs="宋体"/>
          <w:sz w:val="28"/>
        </w:rPr>
        <w:t>师</w:t>
      </w:r>
      <w:r>
        <w:rPr>
          <w:rFonts w:ascii="宋体" w:eastAsia="宋体" w:hAnsi="MS Mincho" w:cs="宋体"/>
          <w:sz w:val="28"/>
        </w:rPr>
        <w:t>和家</w:t>
      </w:r>
      <w:r>
        <w:rPr>
          <w:rFonts w:ascii="宋体" w:eastAsia="宋体" w:hAnsi="SimSun" w:cs="宋体"/>
          <w:sz w:val="28"/>
        </w:rPr>
        <w:t>长</w:t>
      </w:r>
      <w:r>
        <w:rPr>
          <w:rFonts w:ascii="宋体" w:eastAsia="宋体" w:hAnsi="MS Mincho" w:cs="宋体"/>
          <w:sz w:val="28"/>
        </w:rPr>
        <w:t>取得</w:t>
      </w:r>
      <w:r>
        <w:rPr>
          <w:rFonts w:ascii="宋体" w:eastAsia="宋体" w:hAnsi="SimSun" w:cs="宋体"/>
          <w:sz w:val="28"/>
        </w:rPr>
        <w:t>联</w:t>
      </w:r>
      <w:r>
        <w:rPr>
          <w:rFonts w:ascii="宋体" w:eastAsia="宋体" w:hAnsi="MS Mincho" w:cs="宋体"/>
          <w:sz w:val="28"/>
        </w:rPr>
        <w:t>系，从而起到共同教育、共同帮助的作用。</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2"/>
          <w:cols w:space="708"/>
          <w:titlePg w:val="0"/>
        </w:sectPr>
      </w:pPr>
      <w:r>
        <w:rPr>
          <w:rFonts w:ascii="宋体" w:eastAsia="宋体" w:cs="宋体"/>
          <w:sz w:val="28"/>
        </w:rPr>
        <w:t>3</w:t>
      </w:r>
      <w:r>
        <w:rPr>
          <w:rFonts w:ascii="宋体" w:eastAsia="宋体" w:hAnsi="MS Mincho" w:cs="宋体"/>
          <w:sz w:val="28"/>
        </w:rPr>
        <w:t>、</w:t>
      </w:r>
      <w:r>
        <w:rPr>
          <w:rFonts w:ascii="宋体" w:eastAsia="宋体" w:hAnsi="SimSun" w:cs="宋体"/>
          <w:sz w:val="28"/>
        </w:rPr>
        <w:t>对优</w:t>
      </w:r>
      <w:r>
        <w:rPr>
          <w:rFonts w:ascii="宋体" w:eastAsia="宋体" w:hAnsi="MS Mincho" w:cs="宋体"/>
          <w:sz w:val="28"/>
        </w:rPr>
        <w:t>等生，</w:t>
      </w:r>
      <w:r>
        <w:rPr>
          <w:rFonts w:ascii="宋体" w:eastAsia="宋体" w:hAnsi="SimSun" w:cs="宋体"/>
          <w:sz w:val="28"/>
        </w:rPr>
        <w:t>给</w:t>
      </w:r>
      <w:r>
        <w:rPr>
          <w:rFonts w:ascii="宋体" w:eastAsia="宋体" w:hAnsi="MS Mincho" w:cs="宋体"/>
          <w:sz w:val="28"/>
        </w:rPr>
        <w:t>他</w:t>
      </w:r>
      <w:r>
        <w:rPr>
          <w:rFonts w:ascii="宋体" w:eastAsia="宋体" w:hAnsi="SimSun" w:cs="宋体"/>
          <w:sz w:val="28"/>
        </w:rPr>
        <w:t>们创</w:t>
      </w:r>
      <w:r>
        <w:rPr>
          <w:rFonts w:ascii="宋体" w:eastAsia="宋体" w:hAnsi="MS Mincho" w:cs="宋体"/>
          <w:sz w:val="28"/>
        </w:rPr>
        <w:t>造</w:t>
      </w:r>
      <w:r>
        <w:rPr>
          <w:rFonts w:ascii="宋体" w:eastAsia="宋体" w:hAnsi="SimSun" w:cs="宋体"/>
          <w:sz w:val="28"/>
        </w:rPr>
        <w:t>阅读</w:t>
      </w:r>
      <w:r>
        <w:rPr>
          <w:rFonts w:ascii="宋体" w:eastAsia="宋体" w:hAnsi="MS Mincho" w:cs="宋体"/>
          <w:sz w:val="28"/>
        </w:rPr>
        <w:t>条件，</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多</w:t>
      </w:r>
      <w:r>
        <w:rPr>
          <w:rFonts w:ascii="宋体" w:eastAsia="宋体" w:hAnsi="SimSun" w:cs="宋体"/>
          <w:sz w:val="28"/>
        </w:rPr>
        <w:t>读课</w:t>
      </w:r>
      <w:r>
        <w:rPr>
          <w:rFonts w:ascii="宋体" w:eastAsia="宋体" w:hAnsi="MS Mincho" w:cs="宋体"/>
          <w:sz w:val="28"/>
        </w:rPr>
        <w:t>外</w:t>
      </w:r>
      <w:r>
        <w:rPr>
          <w:rFonts w:ascii="宋体" w:eastAsia="宋体" w:hAnsi="SimSun" w:cs="宋体"/>
          <w:sz w:val="28"/>
        </w:rPr>
        <w:t>书</w:t>
      </w:r>
      <w:r>
        <w:rPr>
          <w:rFonts w:ascii="宋体" w:eastAsia="宋体" w:hAnsi="MS Mincho" w:cs="宋体"/>
          <w:sz w:val="28"/>
        </w:rPr>
        <w:t>籍，并</w:t>
      </w:r>
      <w:r>
        <w:rPr>
          <w:rFonts w:ascii="宋体" w:eastAsia="宋体" w:hAnsi="SimSun" w:cs="宋体"/>
          <w:sz w:val="28"/>
        </w:rPr>
        <w:t>讲给</w:t>
      </w:r>
      <w:r>
        <w:rPr>
          <w:rFonts w:ascii="宋体" w:eastAsia="宋体" w:hAnsi="MS Mincho" w:cs="宋体"/>
          <w:sz w:val="28"/>
        </w:rPr>
        <w:t>其他同学听，从而提高</w:t>
      </w:r>
      <w:r>
        <w:rPr>
          <w:rFonts w:ascii="宋体" w:eastAsia="宋体" w:hAnsi="SimSun" w:cs="宋体"/>
          <w:sz w:val="28"/>
        </w:rPr>
        <w:t>阅读兴</w:t>
      </w:r>
      <w:r>
        <w:rPr>
          <w:rFonts w:ascii="宋体" w:eastAsia="宋体" w:hAnsi="MS Mincho" w:cs="宋体"/>
          <w:sz w:val="28"/>
        </w:rPr>
        <w:t>趣。</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w:t>
      </w:r>
      <w:r>
        <w:rPr>
          <w:rFonts w:ascii="宋体" w:eastAsia="宋体" w:hAnsi="SimSun" w:cs="宋体"/>
          <w:sz w:val="28"/>
        </w:rPr>
        <w:t>检查</w:t>
      </w:r>
      <w:r>
        <w:rPr>
          <w:rFonts w:ascii="宋体" w:eastAsia="宋体" w:hAnsi="MS Mincho" w:cs="宋体"/>
          <w:sz w:val="28"/>
        </w:rPr>
        <w:t>生字和</w:t>
      </w:r>
      <w:r>
        <w:rPr>
          <w:rFonts w:ascii="宋体" w:eastAsia="宋体" w:hAnsi="SimSun" w:cs="宋体"/>
          <w:sz w:val="28"/>
        </w:rPr>
        <w:t>认读</w:t>
      </w:r>
      <w:r>
        <w:rPr>
          <w:rFonts w:ascii="宋体" w:eastAsia="宋体" w:hAnsi="MS Mincho" w:cs="宋体"/>
          <w:sz w:val="28"/>
        </w:rPr>
        <w:t>生字，</w:t>
      </w:r>
      <w:r>
        <w:rPr>
          <w:rFonts w:ascii="宋体" w:eastAsia="宋体" w:hAnsi="SimSun" w:cs="宋体"/>
          <w:sz w:val="28"/>
        </w:rPr>
        <w:t>坚</w:t>
      </w:r>
      <w:r>
        <w:rPr>
          <w:rFonts w:ascii="宋体" w:eastAsia="宋体" w:hAnsi="MS Mincho" w:cs="宋体"/>
          <w:sz w:val="28"/>
        </w:rPr>
        <w:t>持学生自己</w:t>
      </w:r>
      <w:r>
        <w:rPr>
          <w:rFonts w:ascii="宋体" w:eastAsia="宋体" w:hAnsi="SimSun" w:cs="宋体"/>
          <w:sz w:val="28"/>
        </w:rPr>
        <w:t>组织</w:t>
      </w:r>
      <w:r>
        <w:rPr>
          <w:rFonts w:ascii="宋体" w:eastAsia="宋体" w:hAnsi="MS Mincho" w:cs="宋体"/>
          <w:sz w:val="28"/>
        </w:rPr>
        <w:t>，自我</w:t>
      </w:r>
      <w:r>
        <w:rPr>
          <w:rFonts w:ascii="宋体" w:eastAsia="宋体" w:hAnsi="SimSun" w:cs="宋体"/>
          <w:sz w:val="28"/>
        </w:rPr>
        <w:t>监</w:t>
      </w:r>
      <w:r>
        <w:rPr>
          <w:rFonts w:ascii="宋体" w:eastAsia="宋体" w:hAnsi="MS Mincho" w:cs="宋体"/>
          <w:sz w:val="28"/>
        </w:rPr>
        <w:t>督的</w:t>
      </w:r>
      <w:r>
        <w:rPr>
          <w:rFonts w:ascii="宋体" w:eastAsia="宋体" w:hAnsi="SimSun" w:cs="宋体"/>
          <w:sz w:val="28"/>
        </w:rPr>
        <w:t>办</w:t>
      </w:r>
      <w:r>
        <w:rPr>
          <w:rFonts w:ascii="宋体" w:eastAsia="宋体" w:hAnsi="MS Mincho" w:cs="宋体"/>
          <w:sz w:val="28"/>
        </w:rPr>
        <w:t>法，</w:t>
      </w:r>
      <w:r>
        <w:rPr>
          <w:rFonts w:ascii="宋体" w:eastAsia="宋体" w:hAnsi="SimSun" w:cs="宋体"/>
          <w:sz w:val="28"/>
        </w:rPr>
        <w:t>每</w:t>
      </w:r>
      <w:r>
        <w:rPr>
          <w:rFonts w:ascii="宋体" w:eastAsia="宋体" w:hAnsi="MS Mincho" w:cs="宋体"/>
          <w:sz w:val="28"/>
        </w:rPr>
        <w:t>天由学</w:t>
      </w:r>
      <w:r>
        <w:rPr>
          <w:rFonts w:ascii="宋体" w:eastAsia="宋体" w:hAnsi="SimSun" w:cs="宋体"/>
          <w:sz w:val="28"/>
        </w:rPr>
        <w:t>习</w:t>
      </w:r>
      <w:r>
        <w:rPr>
          <w:rFonts w:ascii="宋体" w:eastAsia="宋体" w:hAnsi="MS Mincho" w:cs="宋体"/>
          <w:sz w:val="28"/>
        </w:rPr>
        <w:t>委</w:t>
      </w:r>
      <w:r>
        <w:rPr>
          <w:rFonts w:ascii="宋体" w:eastAsia="宋体" w:hAnsi="SimSun" w:cs="宋体"/>
          <w:sz w:val="28"/>
        </w:rPr>
        <w:t>员组织</w:t>
      </w:r>
      <w:r>
        <w:rPr>
          <w:rFonts w:ascii="宋体" w:eastAsia="宋体" w:hAnsi="MS Mincho" w:cs="宋体"/>
          <w:sz w:val="28"/>
        </w:rPr>
        <w:t>大家听写，一般生字</w:t>
      </w:r>
      <w:r>
        <w:rPr>
          <w:rFonts w:ascii="宋体" w:eastAsia="宋体" w:cs="宋体"/>
          <w:sz w:val="28"/>
        </w:rPr>
        <w:t>16</w:t>
      </w:r>
      <w:r>
        <w:rPr>
          <w:rFonts w:ascii="宋体" w:eastAsia="宋体" w:hAnsi="MS Mincho" w:cs="宋体"/>
          <w:sz w:val="28"/>
        </w:rPr>
        <w:t>个，</w:t>
      </w:r>
      <w:r>
        <w:rPr>
          <w:rFonts w:ascii="宋体" w:eastAsia="宋体" w:hAnsi="SimSun" w:cs="宋体"/>
          <w:sz w:val="28"/>
        </w:rPr>
        <w:t>词语</w:t>
      </w:r>
      <w:r>
        <w:rPr>
          <w:rFonts w:ascii="宋体" w:eastAsia="宋体" w:cs="宋体"/>
          <w:sz w:val="28"/>
        </w:rPr>
        <w:t>10</w:t>
      </w:r>
      <w:r>
        <w:rPr>
          <w:rFonts w:ascii="宋体" w:eastAsia="宋体" w:hAnsi="MS Mincho" w:cs="宋体"/>
          <w:sz w:val="28"/>
        </w:rPr>
        <w:t>个。</w:t>
      </w:r>
      <w:r>
        <w:rPr>
          <w:rFonts w:ascii="宋体" w:eastAsia="宋体" w:hAnsi="SimSun" w:cs="宋体"/>
          <w:sz w:val="28"/>
        </w:rPr>
        <w:t>长</w:t>
      </w:r>
      <w:r>
        <w:rPr>
          <w:rFonts w:ascii="宋体" w:eastAsia="宋体" w:hAnsi="MS Mincho" w:cs="宋体"/>
          <w:sz w:val="28"/>
        </w:rPr>
        <w:t>期</w:t>
      </w:r>
      <w:r>
        <w:rPr>
          <w:rFonts w:ascii="宋体" w:eastAsia="宋体" w:hAnsi="SimSun" w:cs="宋体"/>
          <w:sz w:val="28"/>
        </w:rPr>
        <w:t>坚</w:t>
      </w:r>
      <w:r>
        <w:rPr>
          <w:rFonts w:ascii="宋体" w:eastAsia="宋体" w:hAnsi="MS Mincho" w:cs="宋体"/>
          <w:sz w:val="28"/>
        </w:rPr>
        <w:t>持，必有成效。</w:t>
      </w:r>
    </w:p>
    <w:p>
      <w:pPr>
        <w:spacing w:before="160" w:beforeAutospacing="0" w:after="160" w:afterAutospacing="0" w:line="360" w:lineRule="auto"/>
        <w:ind w:firstLine="560"/>
        <w:contextualSpacing w:val="0"/>
        <w:jc w:val="both"/>
      </w:pPr>
      <w:r>
        <w:rPr>
          <w:rFonts w:ascii="宋体" w:eastAsia="宋体" w:cs="宋体"/>
          <w:sz w:val="28"/>
        </w:rPr>
        <w:t>5</w:t>
      </w:r>
      <w:r>
        <w:rPr>
          <w:rFonts w:ascii="宋体" w:eastAsia="宋体" w:hAnsi="MS Mincho" w:cs="宋体"/>
          <w:sz w:val="28"/>
        </w:rPr>
        <w:t>、朗</w:t>
      </w:r>
      <w:r>
        <w:rPr>
          <w:rFonts w:ascii="宋体" w:eastAsia="宋体" w:hAnsi="SimSun" w:cs="宋体"/>
          <w:sz w:val="28"/>
        </w:rPr>
        <w:t>读</w:t>
      </w:r>
      <w:r>
        <w:rPr>
          <w:rFonts w:ascii="宋体" w:eastAsia="宋体" w:hAnsi="MS Mincho" w:cs="宋体"/>
          <w:sz w:val="28"/>
        </w:rPr>
        <w:t>和背</w:t>
      </w:r>
      <w:r>
        <w:rPr>
          <w:rFonts w:ascii="宋体" w:eastAsia="宋体" w:hAnsi="SimSun" w:cs="宋体"/>
          <w:sz w:val="28"/>
        </w:rPr>
        <w:t>诵</w:t>
      </w:r>
      <w:r>
        <w:rPr>
          <w:rFonts w:ascii="宋体" w:eastAsia="宋体" w:hAnsi="MS Mincho" w:cs="宋体"/>
          <w:sz w:val="28"/>
        </w:rPr>
        <w:t>，采取</w:t>
      </w:r>
      <w:r>
        <w:rPr>
          <w:rFonts w:ascii="宋体" w:eastAsia="宋体" w:hAnsi="SimSun" w:cs="宋体"/>
          <w:sz w:val="28"/>
        </w:rPr>
        <w:t>组长负责</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抽</w:t>
      </w:r>
      <w:r>
        <w:rPr>
          <w:rFonts w:ascii="宋体" w:eastAsia="宋体" w:hAnsi="SimSun" w:cs="宋体"/>
          <w:sz w:val="28"/>
        </w:rPr>
        <w:t>查</w:t>
      </w:r>
      <w:r>
        <w:rPr>
          <w:rFonts w:ascii="宋体" w:eastAsia="宋体" w:hAnsi="MS Mincho" w:cs="宋体"/>
          <w:sz w:val="28"/>
        </w:rPr>
        <w:t>的方式</w:t>
      </w:r>
      <w:r>
        <w:rPr>
          <w:rFonts w:ascii="宋体" w:eastAsia="宋体" w:hAnsi="SimSun" w:cs="宋体"/>
          <w:sz w:val="28"/>
        </w:rPr>
        <w:t>进</w:t>
      </w:r>
      <w:r>
        <w:rPr>
          <w:rFonts w:ascii="宋体" w:eastAsia="宋体" w:hAnsi="MS Mincho" w:cs="宋体"/>
          <w:sz w:val="28"/>
        </w:rPr>
        <w:t>行。教</w:t>
      </w:r>
      <w:r>
        <w:rPr>
          <w:rFonts w:ascii="宋体" w:eastAsia="宋体" w:hAnsi="SimSun" w:cs="宋体"/>
          <w:sz w:val="28"/>
        </w:rPr>
        <w:t>师</w:t>
      </w:r>
      <w:r>
        <w:rPr>
          <w:rFonts w:ascii="宋体" w:eastAsia="宋体" w:hAnsi="MS Mincho" w:cs="宋体"/>
          <w:sz w:val="28"/>
        </w:rPr>
        <w:t>不定期</w:t>
      </w:r>
      <w:r>
        <w:rPr>
          <w:rFonts w:ascii="宋体" w:eastAsia="宋体" w:hAnsi="SimSun" w:cs="宋体"/>
          <w:sz w:val="28"/>
        </w:rPr>
        <w:t>进</w:t>
      </w:r>
      <w:r>
        <w:rPr>
          <w:rFonts w:ascii="宋体" w:eastAsia="宋体" w:hAnsi="MS Mincho" w:cs="宋体"/>
          <w:sz w:val="28"/>
        </w:rPr>
        <w:t>行字</w:t>
      </w:r>
      <w:r>
        <w:rPr>
          <w:rFonts w:ascii="宋体" w:eastAsia="宋体" w:hAnsi="SimSun" w:cs="宋体"/>
          <w:sz w:val="28"/>
        </w:rPr>
        <w:t>词</w:t>
      </w:r>
      <w:r>
        <w:rPr>
          <w:rFonts w:ascii="宋体" w:eastAsia="宋体" w:hAnsi="MS Mincho" w:cs="宋体"/>
          <w:sz w:val="28"/>
        </w:rPr>
        <w:t>的听写考察和抽</w:t>
      </w:r>
      <w:r>
        <w:rPr>
          <w:rFonts w:ascii="宋体" w:eastAsia="宋体" w:hAnsi="SimSun" w:cs="宋体"/>
          <w:sz w:val="28"/>
        </w:rPr>
        <w:t>查</w:t>
      </w:r>
      <w:r>
        <w:rPr>
          <w:rFonts w:ascii="宋体" w:eastAsia="宋体" w:hAnsi="MS Mincho" w:cs="宋体"/>
          <w:sz w:val="28"/>
        </w:rPr>
        <w:t>背</w:t>
      </w:r>
      <w:r>
        <w:rPr>
          <w:rFonts w:ascii="宋体" w:eastAsia="宋体" w:hAnsi="SimSun" w:cs="宋体"/>
          <w:sz w:val="28"/>
        </w:rPr>
        <w:t>诵</w:t>
      </w:r>
      <w:r>
        <w:rPr>
          <w:rFonts w:ascii="宋体" w:eastAsia="宋体" w:hAnsi="MS Mincho" w:cs="宋体"/>
          <w:sz w:val="28"/>
        </w:rPr>
        <w:t>的情况。</w:t>
      </w:r>
    </w:p>
    <w:p>
      <w:pPr>
        <w:spacing w:before="160" w:beforeAutospacing="0" w:after="160" w:afterAutospacing="0" w:line="360" w:lineRule="auto"/>
        <w:ind w:firstLine="560"/>
        <w:contextualSpacing w:val="0"/>
        <w:jc w:val="both"/>
      </w:pPr>
      <w:r>
        <w:rPr>
          <w:rFonts w:ascii="宋体" w:eastAsia="宋体" w:cs="宋体"/>
          <w:sz w:val="28"/>
        </w:rPr>
        <w:t>6</w:t>
      </w:r>
      <w:r>
        <w:rPr>
          <w:rFonts w:ascii="宋体" w:eastAsia="宋体" w:hAnsi="MS Mincho" w:cs="宋体"/>
          <w:sz w:val="28"/>
        </w:rPr>
        <w:t>、教</w:t>
      </w:r>
      <w:r>
        <w:rPr>
          <w:rFonts w:ascii="宋体" w:eastAsia="宋体" w:hAnsi="SimSun" w:cs="宋体"/>
          <w:sz w:val="28"/>
        </w:rPr>
        <w:t>给</w:t>
      </w:r>
      <w:r>
        <w:rPr>
          <w:rFonts w:ascii="宋体" w:eastAsia="宋体" w:hAnsi="MS Mincho" w:cs="宋体"/>
          <w:sz w:val="28"/>
        </w:rPr>
        <w:t>学生</w:t>
      </w:r>
      <w:r>
        <w:rPr>
          <w:rFonts w:ascii="宋体" w:eastAsia="宋体" w:hAnsi="SimSun" w:cs="宋体"/>
          <w:sz w:val="28"/>
        </w:rPr>
        <w:t>讨论</w:t>
      </w:r>
      <w:r>
        <w:rPr>
          <w:rFonts w:ascii="宋体" w:eastAsia="宋体" w:hAnsi="MS Mincho" w:cs="宋体"/>
          <w:sz w:val="28"/>
        </w:rPr>
        <w:t>的方法，培</w:t>
      </w:r>
      <w:r>
        <w:rPr>
          <w:rFonts w:ascii="宋体" w:eastAsia="宋体" w:hAnsi="SimSun" w:cs="宋体"/>
          <w:sz w:val="28"/>
        </w:rPr>
        <w:t>养</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的合作意</w:t>
      </w:r>
      <w:r>
        <w:rPr>
          <w:rFonts w:ascii="宋体" w:eastAsia="宋体" w:hAnsi="SimSun" w:cs="宋体"/>
          <w:sz w:val="28"/>
        </w:rPr>
        <w:t>识</w:t>
      </w:r>
      <w:r>
        <w:rPr>
          <w:rFonts w:ascii="宋体" w:eastAsia="宋体" w:hAnsi="MS Mincho" w:cs="宋体"/>
          <w:sz w:val="28"/>
        </w:rPr>
        <w:t>，培</w:t>
      </w:r>
      <w:r>
        <w:rPr>
          <w:rFonts w:ascii="宋体" w:eastAsia="宋体" w:hAnsi="SimSun" w:cs="宋体"/>
          <w:sz w:val="28"/>
        </w:rPr>
        <w:t>养</w:t>
      </w:r>
      <w:r>
        <w:rPr>
          <w:rFonts w:ascii="宋体" w:eastAsia="宋体" w:hAnsi="MS Mincho" w:cs="宋体"/>
          <w:sz w:val="28"/>
        </w:rPr>
        <w:t>一批有</w:t>
      </w:r>
      <w:r>
        <w:rPr>
          <w:rFonts w:ascii="宋体" w:eastAsia="宋体" w:hAnsi="SimSun" w:cs="宋体"/>
          <w:sz w:val="28"/>
        </w:rPr>
        <w:t>组织</w:t>
      </w:r>
      <w:r>
        <w:rPr>
          <w:rFonts w:ascii="宋体" w:eastAsia="宋体" w:hAnsi="MS Mincho" w:cs="宋体"/>
          <w:sz w:val="28"/>
        </w:rPr>
        <w:t>能力的小</w:t>
      </w:r>
      <w:r>
        <w:rPr>
          <w:rFonts w:ascii="宋体" w:eastAsia="宋体" w:hAnsi="SimSun" w:cs="宋体"/>
          <w:sz w:val="28"/>
        </w:rPr>
        <w:t>组长</w:t>
      </w:r>
      <w:r>
        <w:rPr>
          <w:rFonts w:ascii="宋体" w:eastAsia="宋体" w:hAnsi="MS Mincho" w:cs="宋体"/>
          <w:sz w:val="28"/>
        </w:rPr>
        <w:t>，以</w:t>
      </w:r>
      <w:r>
        <w:rPr>
          <w:rFonts w:ascii="宋体" w:eastAsia="宋体" w:hAnsi="SimSun" w:cs="宋体"/>
          <w:sz w:val="28"/>
        </w:rPr>
        <w:t>带动</w:t>
      </w:r>
      <w:r>
        <w:rPr>
          <w:rFonts w:ascii="宋体" w:eastAsia="宋体" w:hAnsi="MS Mincho" w:cs="宋体"/>
          <w:sz w:val="28"/>
        </w:rPr>
        <w:t>其他同学共同学</w:t>
      </w:r>
      <w:r>
        <w:rPr>
          <w:rFonts w:ascii="宋体" w:eastAsia="宋体" w:hAnsi="SimSun" w:cs="宋体"/>
          <w:sz w:val="28"/>
        </w:rPr>
        <w:t>习</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7</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真及</w:t>
      </w:r>
      <w:r>
        <w:rPr>
          <w:rFonts w:ascii="宋体" w:eastAsia="宋体" w:hAnsi="SimSun" w:cs="宋体"/>
          <w:sz w:val="28"/>
        </w:rPr>
        <w:t>时</w:t>
      </w:r>
      <w:r>
        <w:rPr>
          <w:rFonts w:ascii="宋体" w:eastAsia="宋体" w:hAnsi="MS Mincho" w:cs="宋体"/>
          <w:sz w:val="28"/>
        </w:rPr>
        <w:t>批改</w:t>
      </w:r>
      <w:r>
        <w:rPr>
          <w:rFonts w:ascii="宋体" w:eastAsia="宋体" w:hAnsi="SimSun" w:cs="宋体"/>
          <w:sz w:val="28"/>
        </w:rPr>
        <w:t>课</w:t>
      </w:r>
      <w:r>
        <w:rPr>
          <w:rFonts w:ascii="宋体" w:eastAsia="宋体" w:hAnsi="MS Mincho" w:cs="宋体"/>
          <w:sz w:val="28"/>
        </w:rPr>
        <w:t>堂作</w:t>
      </w:r>
      <w:r>
        <w:rPr>
          <w:rFonts w:ascii="宋体" w:eastAsia="宋体" w:hAnsi="SimSun" w:cs="宋体"/>
          <w:sz w:val="28"/>
        </w:rPr>
        <w:t>业</w:t>
      </w:r>
      <w:r>
        <w:rPr>
          <w:rFonts w:ascii="宋体" w:eastAsia="宋体" w:hAnsi="MS Mincho" w:cs="宋体"/>
          <w:sz w:val="28"/>
        </w:rPr>
        <w:t>和同</w:t>
      </w:r>
      <w:r>
        <w:rPr>
          <w:rFonts w:ascii="宋体" w:eastAsia="宋体" w:hAnsi="SimSun" w:cs="宋体"/>
          <w:sz w:val="28"/>
        </w:rPr>
        <w:t>步练习题</w:t>
      </w:r>
      <w:r>
        <w:rPr>
          <w:rFonts w:ascii="宋体" w:eastAsia="宋体" w:hAnsi="MS Mincho" w:cs="宋体"/>
          <w:sz w:val="28"/>
        </w:rPr>
        <w:t>，并要求和</w:t>
      </w:r>
      <w:r>
        <w:rPr>
          <w:rFonts w:ascii="宋体" w:eastAsia="宋体" w:hAnsi="SimSun" w:cs="宋体"/>
          <w:sz w:val="28"/>
        </w:rPr>
        <w:t>坚</w:t>
      </w:r>
      <w:r>
        <w:rPr>
          <w:rFonts w:ascii="宋体" w:eastAsia="宋体" w:hAnsi="MS Mincho" w:cs="宋体"/>
          <w:sz w:val="28"/>
        </w:rPr>
        <w:t>持及</w:t>
      </w:r>
      <w:r>
        <w:rPr>
          <w:rFonts w:ascii="宋体" w:eastAsia="宋体" w:hAnsi="SimSun" w:cs="宋体"/>
          <w:sz w:val="28"/>
        </w:rPr>
        <w:t>时</w:t>
      </w:r>
      <w:r>
        <w:rPr>
          <w:rFonts w:ascii="宋体" w:eastAsia="宋体" w:hAnsi="MS Mincho" w:cs="宋体"/>
          <w:sz w:val="28"/>
        </w:rPr>
        <w:t>改</w:t>
      </w:r>
      <w:r>
        <w:rPr>
          <w:rFonts w:ascii="宋体" w:eastAsia="宋体" w:hAnsi="SimSun" w:cs="宋体"/>
          <w:sz w:val="28"/>
        </w:rPr>
        <w:t>错</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8</w:t>
      </w:r>
      <w:r>
        <w:rPr>
          <w:rFonts w:ascii="宋体" w:eastAsia="宋体" w:hAnsi="MS Mincho" w:cs="宋体"/>
          <w:sz w:val="28"/>
        </w:rPr>
        <w:t>、注重知</w:t>
      </w:r>
      <w:r>
        <w:rPr>
          <w:rFonts w:ascii="宋体" w:eastAsia="宋体" w:hAnsi="SimSun" w:cs="宋体"/>
          <w:sz w:val="28"/>
        </w:rPr>
        <w:t>识</w:t>
      </w:r>
      <w:r>
        <w:rPr>
          <w:rFonts w:ascii="宋体" w:eastAsia="宋体" w:hAnsi="MS Mincho" w:cs="宋体"/>
          <w:sz w:val="28"/>
        </w:rPr>
        <w:t>的落</w:t>
      </w:r>
      <w:r>
        <w:rPr>
          <w:rFonts w:ascii="宋体" w:eastAsia="宋体" w:hAnsi="SimSun" w:cs="宋体"/>
          <w:sz w:val="28"/>
        </w:rPr>
        <w:t>实</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于教材要求学生掌握的基</w:t>
      </w:r>
      <w:r>
        <w:rPr>
          <w:rFonts w:ascii="宋体" w:eastAsia="宋体" w:hAnsi="SimSun" w:cs="宋体"/>
          <w:sz w:val="28"/>
        </w:rPr>
        <w:t>础</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，采取各</w:t>
      </w:r>
      <w:r>
        <w:rPr>
          <w:rFonts w:ascii="宋体" w:eastAsia="宋体" w:hAnsi="SimSun" w:cs="宋体"/>
          <w:sz w:val="28"/>
        </w:rPr>
        <w:t>种</w:t>
      </w:r>
      <w:r>
        <w:rPr>
          <w:rFonts w:ascii="宋体" w:eastAsia="宋体" w:hAnsi="MS Mincho" w:cs="宋体"/>
          <w:sz w:val="28"/>
        </w:rPr>
        <w:t>各</w:t>
      </w:r>
      <w:r>
        <w:rPr>
          <w:rFonts w:ascii="宋体" w:eastAsia="宋体" w:hAnsi="SimSun" w:cs="宋体"/>
          <w:sz w:val="28"/>
        </w:rPr>
        <w:t>样</w:t>
      </w:r>
      <w:r>
        <w:rPr>
          <w:rFonts w:ascii="宋体" w:eastAsia="宋体" w:hAnsi="MS Mincho" w:cs="宋体"/>
          <w:sz w:val="28"/>
        </w:rPr>
        <w:t>的</w:t>
      </w:r>
      <w:r>
        <w:rPr>
          <w:rFonts w:ascii="宋体" w:eastAsia="宋体" w:hAnsi="SimSun" w:cs="宋体"/>
          <w:sz w:val="28"/>
        </w:rPr>
        <w:t>办</w:t>
      </w:r>
      <w:r>
        <w:rPr>
          <w:rFonts w:ascii="宋体" w:eastAsia="宋体" w:hAnsi="MS Mincho" w:cs="宋体"/>
          <w:sz w:val="28"/>
        </w:rPr>
        <w:t>法</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强</w:t>
      </w:r>
      <w:r>
        <w:rPr>
          <w:rFonts w:ascii="宋体" w:eastAsia="宋体" w:hAnsi="MS Mincho" w:cs="宋体"/>
          <w:sz w:val="28"/>
        </w:rPr>
        <w:t>化，力争</w:t>
      </w:r>
      <w:r>
        <w:rPr>
          <w:rFonts w:ascii="宋体" w:eastAsia="宋体" w:hAnsi="SimSun" w:cs="宋体"/>
          <w:sz w:val="28"/>
        </w:rPr>
        <w:t>绝</w:t>
      </w:r>
      <w:r>
        <w:rPr>
          <w:rFonts w:ascii="宋体" w:eastAsia="宋体" w:hAnsi="MS Mincho" w:cs="宋体"/>
          <w:sz w:val="28"/>
        </w:rPr>
        <w:t>大多数学生达到要求。</w:t>
      </w:r>
    </w:p>
    <w:p>
      <w:pPr>
        <w:spacing w:before="160" w:beforeAutospacing="0" w:after="160" w:afterAutospacing="0" w:line="360" w:lineRule="auto"/>
        <w:ind w:firstLine="560"/>
        <w:contextualSpacing w:val="0"/>
        <w:jc w:val="both"/>
      </w:pPr>
      <w:r>
        <w:rPr>
          <w:rFonts w:ascii="宋体" w:eastAsia="宋体" w:hAnsi="MS Mincho" w:cs="宋体"/>
          <w:b/>
          <w:bCs/>
          <w:sz w:val="28"/>
        </w:rPr>
        <w:t>四、教学</w:t>
      </w:r>
      <w:r>
        <w:rPr>
          <w:rFonts w:ascii="宋体" w:eastAsia="宋体" w:hAnsi="SimSun" w:cs="宋体"/>
          <w:b/>
          <w:bCs/>
          <w:sz w:val="28"/>
        </w:rPr>
        <w:t>进</w:t>
      </w:r>
      <w:r>
        <w:rPr>
          <w:rFonts w:ascii="宋体" w:eastAsia="宋体" w:hAnsi="MS Mincho" w:cs="宋体"/>
          <w:b/>
          <w:bCs/>
          <w:sz w:val="28"/>
        </w:rPr>
        <w:t>度及</w:t>
      </w:r>
      <w:r>
        <w:rPr>
          <w:rFonts w:ascii="宋体" w:eastAsia="宋体" w:hAnsi="SimSun" w:cs="宋体"/>
          <w:b/>
          <w:bCs/>
          <w:sz w:val="28"/>
        </w:rPr>
        <w:t>时间</w:t>
      </w:r>
      <w:r>
        <w:rPr>
          <w:rFonts w:ascii="宋体" w:eastAsia="宋体" w:hAnsi="MS Mincho" w:cs="宋体"/>
          <w:b/>
          <w:bCs/>
          <w:sz w:val="28"/>
        </w:rPr>
        <w:t>安排</w:t>
      </w:r>
    </w:p>
    <w:p>
      <w:pPr>
        <w:spacing w:before="160" w:beforeAutospacing="0" w:after="160" w:afterAutospacing="0" w:line="360" w:lineRule="auto"/>
        <w:ind w:firstLine="560"/>
        <w:contextualSpacing w:val="0"/>
        <w:jc w:val="both"/>
      </w:pPr>
      <w:r>
        <w:rPr>
          <w:rFonts w:ascii="宋体" w:eastAsia="宋体" w:hAnsi="MS Mincho" w:cs="宋体"/>
          <w:sz w:val="28"/>
        </w:rPr>
        <w:t>一</w:t>
      </w:r>
      <w:r>
        <w:rPr>
          <w:rFonts w:ascii="宋体" w:eastAsia="宋体" w:cs="宋体"/>
          <w:sz w:val="28"/>
        </w:rPr>
        <w:t>-</w:t>
      </w:r>
      <w:r>
        <w:rPr>
          <w:rFonts w:ascii="宋体" w:eastAsia="宋体" w:hAnsi="MS Mincho" w:cs="宋体"/>
          <w:sz w:val="28"/>
        </w:rPr>
        <w:t>二周第一</w:t>
      </w:r>
      <w:r>
        <w:rPr>
          <w:rFonts w:ascii="宋体" w:eastAsia="宋体" w:hAnsi="SimSun" w:cs="宋体"/>
          <w:sz w:val="28"/>
        </w:rPr>
        <w:t>单</w:t>
      </w:r>
      <w:r>
        <w:rPr>
          <w:rFonts w:ascii="宋体" w:eastAsia="宋体" w:hAnsi="MS Mincho" w:cs="宋体"/>
          <w:sz w:val="28"/>
        </w:rPr>
        <w:t>元</w:t>
      </w:r>
      <w:r>
        <w:rPr>
          <w:rFonts w:ascii="宋体" w:eastAsia="宋体" w:cs="宋体"/>
          <w:sz w:val="28"/>
        </w:rPr>
        <w:t>12----14</w:t>
      </w:r>
      <w:r>
        <w:rPr>
          <w:rFonts w:ascii="宋体" w:eastAsia="宋体" w:hAnsi="SimSun" w:cs="宋体"/>
          <w:sz w:val="28"/>
        </w:rPr>
        <w:t>课时</w:t>
      </w:r>
    </w:p>
    <w:p>
      <w:pPr>
        <w:spacing w:before="160" w:beforeAutospacing="0" w:after="160" w:afterAutospacing="0" w:line="360" w:lineRule="auto"/>
        <w:ind w:firstLine="560"/>
        <w:contextualSpacing w:val="0"/>
        <w:jc w:val="both"/>
      </w:pPr>
      <w:r>
        <w:rPr>
          <w:rFonts w:ascii="宋体" w:eastAsia="宋体" w:hAnsi="MS Mincho" w:cs="宋体"/>
          <w:sz w:val="28"/>
        </w:rPr>
        <w:t>三</w:t>
      </w:r>
      <w:r>
        <w:rPr>
          <w:rFonts w:ascii="宋体" w:eastAsia="宋体" w:cs="宋体"/>
          <w:sz w:val="28"/>
        </w:rPr>
        <w:t>-</w:t>
      </w:r>
      <w:r>
        <w:rPr>
          <w:rFonts w:ascii="宋体" w:eastAsia="宋体" w:hAnsi="MS Mincho" w:cs="宋体"/>
          <w:sz w:val="28"/>
        </w:rPr>
        <w:t>四周第二</w:t>
      </w:r>
      <w:r>
        <w:rPr>
          <w:rFonts w:ascii="宋体" w:eastAsia="宋体" w:hAnsi="SimSun" w:cs="宋体"/>
          <w:sz w:val="28"/>
        </w:rPr>
        <w:t>单</w:t>
      </w:r>
      <w:r>
        <w:rPr>
          <w:rFonts w:ascii="宋体" w:eastAsia="宋体" w:hAnsi="MS Mincho" w:cs="宋体"/>
          <w:sz w:val="28"/>
        </w:rPr>
        <w:t>元</w:t>
      </w:r>
      <w:r>
        <w:rPr>
          <w:rFonts w:ascii="宋体" w:eastAsia="宋体" w:cs="宋体"/>
          <w:sz w:val="28"/>
        </w:rPr>
        <w:t>11----13</w:t>
      </w:r>
      <w:r>
        <w:rPr>
          <w:rFonts w:ascii="宋体" w:eastAsia="宋体" w:hAnsi="SimSun" w:cs="宋体"/>
          <w:sz w:val="28"/>
        </w:rPr>
        <w:t>课时</w:t>
      </w:r>
    </w:p>
    <w:p>
      <w:pPr>
        <w:spacing w:before="160" w:beforeAutospacing="0" w:after="160" w:afterAutospacing="0" w:line="360" w:lineRule="auto"/>
        <w:ind w:firstLine="560"/>
        <w:contextualSpacing w:val="0"/>
        <w:jc w:val="both"/>
      </w:pPr>
      <w:r>
        <w:rPr>
          <w:rFonts w:ascii="宋体" w:eastAsia="宋体" w:hAnsi="MS Mincho" w:cs="宋体"/>
          <w:sz w:val="28"/>
        </w:rPr>
        <w:t>五</w:t>
      </w:r>
      <w:r>
        <w:rPr>
          <w:rFonts w:ascii="宋体" w:eastAsia="宋体" w:cs="宋体"/>
          <w:sz w:val="28"/>
        </w:rPr>
        <w:t>-</w:t>
      </w:r>
      <w:r>
        <w:rPr>
          <w:rFonts w:ascii="宋体" w:eastAsia="宋体" w:hAnsi="MS Mincho" w:cs="宋体"/>
          <w:sz w:val="28"/>
        </w:rPr>
        <w:t>六周第三</w:t>
      </w:r>
      <w:r>
        <w:rPr>
          <w:rFonts w:ascii="宋体" w:eastAsia="宋体" w:hAnsi="SimSun" w:cs="宋体"/>
          <w:sz w:val="28"/>
        </w:rPr>
        <w:t>单</w:t>
      </w:r>
      <w:r>
        <w:rPr>
          <w:rFonts w:ascii="宋体" w:eastAsia="宋体" w:hAnsi="MS Mincho" w:cs="宋体"/>
          <w:sz w:val="28"/>
        </w:rPr>
        <w:t>元</w:t>
      </w:r>
      <w:r>
        <w:rPr>
          <w:rFonts w:ascii="宋体" w:eastAsia="宋体" w:cs="宋体"/>
          <w:sz w:val="28"/>
        </w:rPr>
        <w:t>12----14</w:t>
      </w:r>
      <w:r>
        <w:rPr>
          <w:rFonts w:ascii="宋体" w:eastAsia="宋体" w:hAnsi="SimSun" w:cs="宋体"/>
          <w:sz w:val="28"/>
        </w:rPr>
        <w:t>课时</w:t>
      </w:r>
    </w:p>
    <w:p>
      <w:pPr>
        <w:spacing w:before="160" w:beforeAutospacing="0" w:after="160" w:afterAutospacing="0" w:line="360" w:lineRule="auto"/>
        <w:ind w:firstLine="560"/>
        <w:contextualSpacing w:val="0"/>
        <w:jc w:val="both"/>
      </w:pPr>
      <w:r>
        <w:rPr>
          <w:rFonts w:ascii="宋体" w:eastAsia="宋体" w:hAnsi="MS Mincho" w:cs="宋体"/>
          <w:sz w:val="28"/>
        </w:rPr>
        <w:t>七</w:t>
      </w:r>
      <w:r>
        <w:rPr>
          <w:rFonts w:ascii="宋体" w:eastAsia="宋体" w:cs="宋体"/>
          <w:sz w:val="28"/>
        </w:rPr>
        <w:t>-</w:t>
      </w:r>
      <w:r>
        <w:rPr>
          <w:rFonts w:ascii="宋体" w:eastAsia="宋体" w:hAnsi="MS Mincho" w:cs="宋体"/>
          <w:sz w:val="28"/>
        </w:rPr>
        <w:t>八周第四</w:t>
      </w:r>
      <w:r>
        <w:rPr>
          <w:rFonts w:ascii="宋体" w:eastAsia="宋体" w:hAnsi="SimSun" w:cs="宋体"/>
          <w:sz w:val="28"/>
        </w:rPr>
        <w:t>单</w:t>
      </w:r>
      <w:r>
        <w:rPr>
          <w:rFonts w:ascii="宋体" w:eastAsia="宋体" w:hAnsi="MS Mincho" w:cs="宋体"/>
          <w:sz w:val="28"/>
        </w:rPr>
        <w:t>元</w:t>
      </w:r>
      <w:r>
        <w:rPr>
          <w:rFonts w:ascii="宋体" w:eastAsia="宋体" w:cs="宋体"/>
          <w:sz w:val="28"/>
        </w:rPr>
        <w:t>12----14</w:t>
      </w:r>
      <w:r>
        <w:rPr>
          <w:rFonts w:ascii="宋体" w:eastAsia="宋体" w:hAnsi="SimSun" w:cs="宋体"/>
          <w:sz w:val="28"/>
        </w:rPr>
        <w:t>课时</w:t>
      </w:r>
    </w:p>
    <w:p>
      <w:pPr>
        <w:spacing w:before="160" w:beforeAutospacing="0" w:after="160" w:afterAutospacing="0" w:line="360" w:lineRule="auto"/>
        <w:ind w:firstLine="560"/>
        <w:contextualSpacing w:val="0"/>
        <w:jc w:val="both"/>
      </w:pPr>
      <w:r>
        <w:rPr>
          <w:rFonts w:ascii="宋体" w:eastAsia="宋体" w:hAnsi="MS Mincho" w:cs="宋体"/>
          <w:sz w:val="28"/>
        </w:rPr>
        <w:t>九</w:t>
      </w:r>
      <w:r>
        <w:rPr>
          <w:rFonts w:ascii="宋体" w:eastAsia="宋体" w:cs="宋体"/>
          <w:sz w:val="28"/>
        </w:rPr>
        <w:t>-</w:t>
      </w:r>
      <w:r>
        <w:rPr>
          <w:rFonts w:ascii="宋体" w:eastAsia="宋体" w:hAnsi="MS Mincho" w:cs="宋体"/>
          <w:sz w:val="28"/>
        </w:rPr>
        <w:t>十周第五</w:t>
      </w:r>
      <w:r>
        <w:rPr>
          <w:rFonts w:ascii="宋体" w:eastAsia="宋体" w:hAnsi="SimSun" w:cs="宋体"/>
          <w:sz w:val="28"/>
        </w:rPr>
        <w:t>单</w:t>
      </w:r>
      <w:r>
        <w:rPr>
          <w:rFonts w:ascii="宋体" w:eastAsia="宋体" w:hAnsi="MS Mincho" w:cs="宋体"/>
          <w:sz w:val="28"/>
        </w:rPr>
        <w:t>元</w:t>
      </w:r>
      <w:r>
        <w:rPr>
          <w:rFonts w:ascii="宋体" w:eastAsia="宋体" w:cs="宋体"/>
          <w:sz w:val="28"/>
        </w:rPr>
        <w:t>12----14</w:t>
      </w:r>
      <w:r>
        <w:rPr>
          <w:rFonts w:ascii="宋体" w:eastAsia="宋体" w:hAnsi="SimSun" w:cs="宋体"/>
          <w:sz w:val="28"/>
        </w:rPr>
        <w:t>课时</w:t>
      </w:r>
    </w:p>
    <w:p>
      <w:pPr>
        <w:spacing w:before="160" w:beforeAutospacing="0" w:after="160" w:afterAutospacing="0" w:line="360" w:lineRule="auto"/>
        <w:ind w:firstLine="560"/>
        <w:contextualSpacing w:val="0"/>
        <w:jc w:val="both"/>
      </w:pPr>
      <w:r>
        <w:rPr>
          <w:rFonts w:ascii="宋体" w:eastAsia="宋体" w:hAnsi="MS Mincho" w:cs="宋体"/>
          <w:sz w:val="28"/>
        </w:rPr>
        <w:t>十一</w:t>
      </w:r>
      <w:r>
        <w:rPr>
          <w:rFonts w:ascii="宋体" w:eastAsia="宋体" w:cs="宋体"/>
          <w:sz w:val="28"/>
        </w:rPr>
        <w:t>-</w:t>
      </w:r>
      <w:r>
        <w:rPr>
          <w:rFonts w:ascii="宋体" w:eastAsia="宋体" w:hAnsi="MS Mincho" w:cs="宋体"/>
          <w:sz w:val="28"/>
        </w:rPr>
        <w:t>十二周第六</w:t>
      </w:r>
      <w:r>
        <w:rPr>
          <w:rFonts w:ascii="宋体" w:eastAsia="宋体" w:hAnsi="SimSun" w:cs="宋体"/>
          <w:sz w:val="28"/>
        </w:rPr>
        <w:t>单</w:t>
      </w:r>
      <w:r>
        <w:rPr>
          <w:rFonts w:ascii="宋体" w:eastAsia="宋体" w:hAnsi="MS Mincho" w:cs="宋体"/>
          <w:sz w:val="28"/>
        </w:rPr>
        <w:t>元</w:t>
      </w:r>
      <w:r>
        <w:rPr>
          <w:rFonts w:ascii="宋体" w:eastAsia="宋体" w:cs="宋体"/>
          <w:sz w:val="28"/>
        </w:rPr>
        <w:t>11----13</w:t>
      </w:r>
      <w:r>
        <w:rPr>
          <w:rFonts w:ascii="宋体" w:eastAsia="宋体" w:hAnsi="SimSun" w:cs="宋体"/>
          <w:sz w:val="28"/>
        </w:rPr>
        <w:t>课时</w:t>
      </w:r>
    </w:p>
    <w:p>
      <w:pPr>
        <w:spacing w:before="160" w:beforeAutospacing="0" w:after="160" w:afterAutospacing="0" w:line="360" w:lineRule="auto"/>
        <w:ind w:firstLine="560"/>
        <w:contextualSpacing w:val="0"/>
        <w:jc w:val="both"/>
      </w:pPr>
      <w:r>
        <w:rPr>
          <w:rFonts w:ascii="宋体" w:eastAsia="宋体" w:hAnsi="MS Mincho" w:cs="宋体"/>
          <w:sz w:val="28"/>
        </w:rPr>
        <w:t>十三</w:t>
      </w:r>
      <w:r>
        <w:rPr>
          <w:rFonts w:ascii="宋体" w:eastAsia="宋体" w:cs="宋体"/>
          <w:sz w:val="28"/>
        </w:rPr>
        <w:t>-</w:t>
      </w:r>
      <w:r>
        <w:rPr>
          <w:rFonts w:ascii="宋体" w:eastAsia="宋体" w:hAnsi="MS Mincho" w:cs="宋体"/>
          <w:sz w:val="28"/>
        </w:rPr>
        <w:t>十四周第七</w:t>
      </w:r>
      <w:r>
        <w:rPr>
          <w:rFonts w:ascii="宋体" w:eastAsia="宋体" w:hAnsi="SimSun" w:cs="宋体"/>
          <w:sz w:val="28"/>
        </w:rPr>
        <w:t>单</w:t>
      </w:r>
      <w:r>
        <w:rPr>
          <w:rFonts w:ascii="宋体" w:eastAsia="宋体" w:hAnsi="MS Mincho" w:cs="宋体"/>
          <w:sz w:val="28"/>
        </w:rPr>
        <w:t>元</w:t>
      </w:r>
      <w:r>
        <w:rPr>
          <w:rFonts w:ascii="宋体" w:eastAsia="宋体" w:cs="宋体"/>
          <w:sz w:val="28"/>
        </w:rPr>
        <w:t>12----14</w:t>
      </w:r>
      <w:r>
        <w:rPr>
          <w:rFonts w:ascii="宋体" w:eastAsia="宋体" w:hAnsi="SimSun" w:cs="宋体"/>
          <w:sz w:val="28"/>
        </w:rPr>
        <w:t>课时</w:t>
      </w:r>
    </w:p>
    <w:p>
      <w:pPr>
        <w:spacing w:before="160" w:beforeAutospacing="0" w:after="160" w:afterAutospacing="0" w:line="360" w:lineRule="auto"/>
        <w:ind w:firstLine="560"/>
        <w:contextualSpacing w:val="0"/>
        <w:jc w:val="both"/>
      </w:pPr>
      <w:r>
        <w:rPr>
          <w:rFonts w:ascii="宋体" w:eastAsia="宋体" w:hAnsi="MS Mincho" w:cs="宋体"/>
          <w:sz w:val="28"/>
        </w:rPr>
        <w:t>十五</w:t>
      </w:r>
      <w:r>
        <w:rPr>
          <w:rFonts w:ascii="宋体" w:eastAsia="宋体" w:cs="宋体"/>
          <w:sz w:val="28"/>
        </w:rPr>
        <w:t>-</w:t>
      </w:r>
      <w:r>
        <w:rPr>
          <w:rFonts w:ascii="宋体" w:eastAsia="宋体" w:hAnsi="MS Mincho" w:cs="宋体"/>
          <w:sz w:val="28"/>
        </w:rPr>
        <w:t>十六周第八</w:t>
      </w:r>
      <w:r>
        <w:rPr>
          <w:rFonts w:ascii="宋体" w:eastAsia="宋体" w:hAnsi="SimSun" w:cs="宋体"/>
          <w:sz w:val="28"/>
        </w:rPr>
        <w:t>单</w:t>
      </w:r>
      <w:r>
        <w:rPr>
          <w:rFonts w:ascii="宋体" w:eastAsia="宋体" w:hAnsi="MS Mincho" w:cs="宋体"/>
          <w:sz w:val="28"/>
        </w:rPr>
        <w:t>元</w:t>
      </w:r>
      <w:r>
        <w:rPr>
          <w:rFonts w:ascii="宋体" w:eastAsia="宋体" w:cs="宋体"/>
          <w:sz w:val="28"/>
        </w:rPr>
        <w:t>12---14</w:t>
      </w:r>
      <w:r>
        <w:rPr>
          <w:rFonts w:ascii="宋体" w:eastAsia="宋体" w:hAnsi="SimSun" w:cs="宋体"/>
          <w:sz w:val="28"/>
        </w:rPr>
        <w:t>课时</w:t>
      </w:r>
    </w:p>
    <w:p>
      <w:pPr>
        <w:pStyle w:val="Heading2"/>
        <w:keepNext w:val="0"/>
        <w:spacing w:before="160" w:beforeAutospacing="0" w:after="160" w:afterAutospacing="0" w:line="360" w:lineRule="auto"/>
        <w:ind w:firstLine="560"/>
        <w:contextualSpacing w:val="0"/>
        <w:jc w:val="both"/>
        <w:sectPr>
          <w:type w:val="nextPage"/>
          <w:pgMar w:top="1440" w:right="1514" w:bottom="1440" w:left="1514" w:header="708" w:footer="708" w:gutter="0"/>
          <w:pgNumType w:start="13"/>
          <w:cols w:space="708"/>
          <w:titlePg w:val="0"/>
        </w:sectPr>
      </w:pPr>
      <w:r>
        <w:rPr>
          <w:rFonts w:ascii="宋体" w:eastAsia="宋体" w:hAnsi="MS Mincho" w:cs="宋体"/>
          <w:i w:val="0"/>
          <w:iCs w:val="0"/>
          <w:sz w:val="28"/>
        </w:rPr>
        <w:t>小学</w:t>
      </w:r>
      <w:r>
        <w:rPr>
          <w:rFonts w:ascii="宋体" w:eastAsia="宋体" w:hAnsi="SimSun" w:cs="宋体"/>
          <w:i w:val="0"/>
          <w:iCs w:val="0"/>
          <w:sz w:val="28"/>
        </w:rPr>
        <w:t>语</w:t>
      </w:r>
      <w:r>
        <w:rPr>
          <w:rFonts w:ascii="宋体" w:eastAsia="宋体" w:hAnsi="MS Mincho" w:cs="宋体"/>
          <w:i w:val="0"/>
          <w:iCs w:val="0"/>
          <w:sz w:val="28"/>
        </w:rPr>
        <w:t>文二年</w:t>
      </w:r>
      <w:r>
        <w:rPr>
          <w:rFonts w:ascii="宋体" w:eastAsia="宋体" w:hAnsi="SimSun" w:cs="宋体"/>
          <w:i w:val="0"/>
          <w:iCs w:val="0"/>
          <w:sz w:val="28"/>
        </w:rPr>
        <w:t>级</w:t>
      </w:r>
      <w:r>
        <w:rPr>
          <w:rFonts w:ascii="宋体" w:eastAsia="宋体" w:hAnsi="MS Mincho" w:cs="宋体"/>
          <w:i w:val="0"/>
          <w:iCs w:val="0"/>
          <w:sz w:val="28"/>
        </w:rPr>
        <w:t>下册期末</w:t>
      </w:r>
      <w:r>
        <w:rPr>
          <w:rFonts w:ascii="宋体" w:eastAsia="宋体" w:hAnsi="SimSun" w:cs="宋体"/>
          <w:i w:val="0"/>
          <w:iCs w:val="0"/>
          <w:sz w:val="28"/>
        </w:rPr>
        <w:t>总结</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6</w:t>
      </w:r>
    </w:p>
    <w:p>
      <w:pPr>
        <w:spacing w:before="160" w:beforeAutospacing="0" w:after="160" w:afterAutospacing="0" w:line="360" w:lineRule="auto"/>
        <w:ind w:firstLine="560"/>
        <w:contextualSpacing w:val="0"/>
        <w:jc w:val="both"/>
      </w:pPr>
      <w:r>
        <w:rPr>
          <w:rFonts w:ascii="宋体" w:eastAsia="宋体" w:hAnsi="MS Mincho" w:cs="宋体"/>
          <w:sz w:val="28"/>
        </w:rPr>
        <w:t>一个学期的教育教学工作已</w:t>
      </w:r>
      <w:r>
        <w:rPr>
          <w:rFonts w:ascii="宋体" w:eastAsia="宋体" w:hAnsi="SimSun" w:cs="宋体"/>
          <w:sz w:val="28"/>
        </w:rPr>
        <w:t>经结</w:t>
      </w:r>
      <w:r>
        <w:rPr>
          <w:rFonts w:ascii="宋体" w:eastAsia="宋体" w:hAnsi="MS Mincho" w:cs="宋体"/>
          <w:sz w:val="28"/>
        </w:rPr>
        <w:t>束，回</w:t>
      </w:r>
      <w:r>
        <w:rPr>
          <w:rFonts w:ascii="宋体" w:eastAsia="宋体" w:hAnsi="SimSun" w:cs="宋体"/>
          <w:sz w:val="28"/>
        </w:rPr>
        <w:t>顾这</w:t>
      </w:r>
      <w:r>
        <w:rPr>
          <w:rFonts w:ascii="宋体" w:eastAsia="宋体" w:hAnsi="MS Mincho" w:cs="宋体"/>
          <w:sz w:val="28"/>
        </w:rPr>
        <w:t>一学期以来，我在学校</w:t>
      </w:r>
      <w:r>
        <w:rPr>
          <w:rFonts w:ascii="宋体" w:eastAsia="宋体" w:hAnsi="SimSun" w:cs="宋体"/>
          <w:sz w:val="28"/>
        </w:rPr>
        <w:t>领导</w:t>
      </w:r>
      <w:r>
        <w:rPr>
          <w:rFonts w:ascii="宋体" w:eastAsia="宋体" w:hAnsi="MS Mincho" w:cs="宋体"/>
          <w:sz w:val="28"/>
        </w:rPr>
        <w:t>的大力支持和直接</w:t>
      </w:r>
      <w:r>
        <w:rPr>
          <w:rFonts w:ascii="宋体" w:eastAsia="宋体" w:hAnsi="SimSun" w:cs="宋体"/>
          <w:sz w:val="28"/>
        </w:rPr>
        <w:t>领导</w:t>
      </w:r>
      <w:r>
        <w:rPr>
          <w:rFonts w:ascii="宋体" w:eastAsia="宋体" w:hAnsi="MS Mincho" w:cs="宋体"/>
          <w:sz w:val="28"/>
        </w:rPr>
        <w:t>下，</w:t>
      </w:r>
      <w:r>
        <w:rPr>
          <w:rFonts w:ascii="宋体" w:eastAsia="宋体" w:hAnsi="SimSun" w:cs="宋体"/>
          <w:sz w:val="28"/>
        </w:rPr>
        <w:t>圆满</w:t>
      </w:r>
      <w:r>
        <w:rPr>
          <w:rFonts w:ascii="宋体" w:eastAsia="宋体" w:hAnsi="MS Mincho" w:cs="宋体"/>
          <w:sz w:val="28"/>
        </w:rPr>
        <w:t>地完成了教育教学工作，并取得了一定的成</w:t>
      </w:r>
      <w:r>
        <w:rPr>
          <w:rFonts w:ascii="宋体" w:eastAsia="宋体" w:hAnsi="SimSun" w:cs="宋体"/>
          <w:sz w:val="28"/>
        </w:rPr>
        <w:t>绩</w:t>
      </w:r>
      <w:r>
        <w:rPr>
          <w:rFonts w:ascii="宋体" w:eastAsia="宋体" w:hAnsi="MS Mincho" w:cs="宋体"/>
          <w:sz w:val="28"/>
        </w:rPr>
        <w:t>：期末考</w:t>
      </w:r>
      <w:r>
        <w:rPr>
          <w:rFonts w:ascii="宋体" w:eastAsia="宋体" w:hAnsi="SimSun" w:cs="宋体"/>
          <w:sz w:val="28"/>
        </w:rPr>
        <w:t>试</w:t>
      </w:r>
      <w:r>
        <w:rPr>
          <w:rFonts w:ascii="宋体" w:eastAsia="宋体" w:hAnsi="MS Mincho" w:cs="宋体"/>
          <w:sz w:val="28"/>
        </w:rPr>
        <w:t>，我班</w:t>
      </w:r>
      <w:r>
        <w:rPr>
          <w:rFonts w:ascii="宋体" w:eastAsia="宋体" w:hAnsi="SimSun" w:cs="宋体"/>
          <w:sz w:val="28"/>
        </w:rPr>
        <w:t>语</w:t>
      </w:r>
      <w:r>
        <w:rPr>
          <w:rFonts w:ascii="宋体" w:eastAsia="宋体" w:hAnsi="MS Mincho" w:cs="宋体"/>
          <w:sz w:val="28"/>
        </w:rPr>
        <w:t>文平均分</w:t>
      </w:r>
      <w:r>
        <w:rPr>
          <w:rFonts w:ascii="宋体" w:eastAsia="宋体" w:cs="宋体"/>
          <w:sz w:val="28"/>
        </w:rPr>
        <w:t>91</w:t>
      </w:r>
      <w:r>
        <w:rPr>
          <w:rFonts w:ascii="宋体" w:eastAsia="宋体" w:hAnsi="MS Mincho" w:cs="宋体"/>
          <w:sz w:val="28"/>
        </w:rPr>
        <w:t>分，及格率</w:t>
      </w:r>
      <w:r>
        <w:rPr>
          <w:rFonts w:ascii="宋体" w:eastAsia="宋体" w:cs="宋体"/>
          <w:sz w:val="28"/>
        </w:rPr>
        <w:t>100%</w:t>
      </w:r>
      <w:r>
        <w:rPr>
          <w:rFonts w:ascii="宋体" w:eastAsia="宋体" w:hAnsi="MS Mincho" w:cs="宋体"/>
          <w:sz w:val="28"/>
        </w:rPr>
        <w:t>，</w:t>
      </w:r>
      <w:r>
        <w:rPr>
          <w:rFonts w:ascii="宋体" w:eastAsia="宋体" w:hAnsi="SimSun" w:cs="宋体"/>
          <w:sz w:val="28"/>
        </w:rPr>
        <w:t>优</w:t>
      </w:r>
      <w:r>
        <w:rPr>
          <w:rFonts w:ascii="宋体" w:eastAsia="宋体" w:hAnsi="MS Mincho" w:cs="宋体"/>
          <w:sz w:val="28"/>
        </w:rPr>
        <w:t>秀率</w:t>
      </w:r>
      <w:r>
        <w:rPr>
          <w:rFonts w:ascii="宋体" w:eastAsia="宋体" w:cs="宋体"/>
          <w:sz w:val="28"/>
        </w:rPr>
        <w:t>90%</w:t>
      </w:r>
      <w:r>
        <w:rPr>
          <w:rFonts w:ascii="宋体" w:eastAsia="宋体" w:hAnsi="MS Mincho" w:cs="宋体"/>
          <w:sz w:val="28"/>
        </w:rPr>
        <w:t>，在</w:t>
      </w:r>
      <w:r>
        <w:rPr>
          <w:rFonts w:ascii="宋体" w:eastAsia="宋体" w:hAnsi="SimSun" w:cs="宋体"/>
          <w:sz w:val="28"/>
        </w:rPr>
        <w:t>语</w:t>
      </w:r>
      <w:r>
        <w:rPr>
          <w:rFonts w:ascii="宋体" w:eastAsia="宋体" w:hAnsi="MS Mincho" w:cs="宋体"/>
          <w:sz w:val="28"/>
        </w:rPr>
        <w:t>文</w:t>
      </w:r>
      <w:r>
        <w:rPr>
          <w:rFonts w:ascii="宋体" w:eastAsia="宋体" w:hAnsi="SimSun" w:cs="宋体"/>
          <w:sz w:val="28"/>
        </w:rPr>
        <w:t>阅读</w:t>
      </w:r>
      <w:r>
        <w:rPr>
          <w:rFonts w:ascii="宋体" w:eastAsia="宋体" w:hAnsi="MS Mincho" w:cs="宋体"/>
          <w:sz w:val="28"/>
        </w:rPr>
        <w:t>与写作</w:t>
      </w:r>
      <w:r>
        <w:rPr>
          <w:rFonts w:ascii="宋体" w:eastAsia="宋体" w:hAnsi="SimSun" w:cs="宋体"/>
          <w:sz w:val="28"/>
        </w:rPr>
        <w:t>竞赛</w:t>
      </w:r>
      <w:r>
        <w:rPr>
          <w:rFonts w:ascii="宋体" w:eastAsia="宋体" w:hAnsi="MS Mincho" w:cs="宋体"/>
          <w:sz w:val="28"/>
        </w:rPr>
        <w:t>中取得年</w:t>
      </w:r>
      <w:r>
        <w:rPr>
          <w:rFonts w:ascii="宋体" w:eastAsia="宋体" w:hAnsi="SimSun" w:cs="宋体"/>
          <w:sz w:val="28"/>
        </w:rPr>
        <w:t>级</w:t>
      </w:r>
      <w:r>
        <w:rPr>
          <w:rFonts w:ascii="宋体" w:eastAsia="宋体" w:hAnsi="MS Mincho" w:cs="宋体"/>
          <w:sz w:val="28"/>
        </w:rPr>
        <w:t>第一名的好成</w:t>
      </w:r>
      <w:r>
        <w:rPr>
          <w:rFonts w:ascii="宋体" w:eastAsia="宋体" w:hAnsi="SimSun" w:cs="宋体"/>
          <w:sz w:val="28"/>
        </w:rPr>
        <w:t>绩</w:t>
      </w:r>
      <w:r>
        <w:rPr>
          <w:rFonts w:ascii="宋体" w:eastAsia="宋体" w:hAnsi="MS Mincho" w:cs="宋体"/>
          <w:sz w:val="28"/>
        </w:rPr>
        <w:t>，校前十名我班就占了五名。</w:t>
      </w:r>
      <w:r>
        <w:rPr>
          <w:rFonts w:ascii="宋体" w:eastAsia="宋体" w:hAnsi="SimSun" w:cs="宋体"/>
          <w:sz w:val="28"/>
        </w:rPr>
        <w:t>现</w:t>
      </w:r>
      <w:r>
        <w:rPr>
          <w:rFonts w:ascii="宋体" w:eastAsia="宋体" w:hAnsi="MS Mincho" w:cs="宋体"/>
          <w:sz w:val="28"/>
        </w:rPr>
        <w:t>将具体工作</w:t>
      </w:r>
      <w:r>
        <w:rPr>
          <w:rFonts w:ascii="宋体" w:eastAsia="宋体" w:hAnsi="SimSun" w:cs="宋体"/>
          <w:sz w:val="28"/>
        </w:rPr>
        <w:t>总结</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MS Mincho" w:cs="宋体"/>
          <w:b/>
          <w:bCs/>
          <w:sz w:val="28"/>
        </w:rPr>
        <w:t>一、思想教育寓</w:t>
      </w:r>
      <w:r>
        <w:rPr>
          <w:rFonts w:ascii="宋体" w:eastAsia="宋体" w:hAnsi="SimSun" w:cs="宋体"/>
          <w:b/>
          <w:bCs/>
          <w:sz w:val="28"/>
        </w:rPr>
        <w:t>语</w:t>
      </w:r>
      <w:r>
        <w:rPr>
          <w:rFonts w:ascii="宋体" w:eastAsia="宋体" w:hAnsi="MS Mincho" w:cs="宋体"/>
          <w:b/>
          <w:bCs/>
          <w:sz w:val="28"/>
        </w:rPr>
        <w:t>文教学之中</w:t>
      </w:r>
    </w:p>
    <w:p>
      <w:pPr>
        <w:spacing w:before="160" w:beforeAutospacing="0" w:after="160" w:afterAutospacing="0" w:line="360" w:lineRule="auto"/>
        <w:ind w:firstLine="560"/>
        <w:contextualSpacing w:val="0"/>
        <w:jc w:val="both"/>
      </w:pPr>
      <w:r>
        <w:rPr>
          <w:rFonts w:ascii="宋体" w:eastAsia="宋体" w:hAnsi="MS Mincho" w:cs="宋体"/>
          <w:sz w:val="28"/>
        </w:rPr>
        <w:t>我在</w:t>
      </w:r>
      <w:r>
        <w:rPr>
          <w:rFonts w:ascii="宋体" w:eastAsia="宋体" w:hAnsi="SimSun" w:cs="宋体"/>
          <w:sz w:val="28"/>
        </w:rPr>
        <w:t>语</w:t>
      </w:r>
      <w:r>
        <w:rPr>
          <w:rFonts w:ascii="宋体" w:eastAsia="宋体" w:hAnsi="MS Mincho" w:cs="宋体"/>
          <w:sz w:val="28"/>
        </w:rPr>
        <w:t>文教学中寓思想教育于</w:t>
      </w:r>
      <w:r>
        <w:rPr>
          <w:rFonts w:ascii="宋体" w:eastAsia="宋体" w:hAnsi="SimSun" w:cs="宋体"/>
          <w:sz w:val="28"/>
        </w:rPr>
        <w:t>语</w:t>
      </w:r>
      <w:r>
        <w:rPr>
          <w:rFonts w:ascii="宋体" w:eastAsia="宋体" w:hAnsi="MS Mincho" w:cs="宋体"/>
          <w:sz w:val="28"/>
        </w:rPr>
        <w:t>言文字</w:t>
      </w:r>
      <w:r>
        <w:rPr>
          <w:rFonts w:ascii="宋体" w:eastAsia="宋体" w:hAnsi="SimSun" w:cs="宋体"/>
          <w:sz w:val="28"/>
        </w:rPr>
        <w:t>训练</w:t>
      </w:r>
      <w:r>
        <w:rPr>
          <w:rFonts w:ascii="宋体" w:eastAsia="宋体" w:hAnsi="MS Mincho" w:cs="宋体"/>
          <w:sz w:val="28"/>
        </w:rPr>
        <w:t>之中。在培</w:t>
      </w:r>
      <w:r>
        <w:rPr>
          <w:rFonts w:ascii="宋体" w:eastAsia="宋体" w:hAnsi="SimSun" w:cs="宋体"/>
          <w:sz w:val="28"/>
        </w:rPr>
        <w:t>养</w:t>
      </w:r>
      <w:r>
        <w:rPr>
          <w:rFonts w:ascii="宋体" w:eastAsia="宋体" w:hAnsi="MS Mincho" w:cs="宋体"/>
          <w:sz w:val="28"/>
        </w:rPr>
        <w:t>学生听</w:t>
      </w:r>
      <w:r>
        <w:rPr>
          <w:rFonts w:ascii="宋体" w:eastAsia="宋体" w:hAnsi="SimSun" w:cs="宋体"/>
          <w:sz w:val="28"/>
        </w:rPr>
        <w:t>说读</w:t>
      </w:r>
      <w:r>
        <w:rPr>
          <w:rFonts w:ascii="宋体" w:eastAsia="宋体" w:hAnsi="MS Mincho" w:cs="宋体"/>
          <w:sz w:val="28"/>
        </w:rPr>
        <w:t>写能力的</w:t>
      </w:r>
      <w:r>
        <w:rPr>
          <w:rFonts w:ascii="宋体" w:eastAsia="宋体" w:hAnsi="SimSun" w:cs="宋体"/>
          <w:sz w:val="28"/>
        </w:rPr>
        <w:t>过</w:t>
      </w:r>
      <w:r>
        <w:rPr>
          <w:rFonts w:ascii="宋体" w:eastAsia="宋体" w:hAnsi="MS Mincho" w:cs="宋体"/>
          <w:sz w:val="28"/>
        </w:rPr>
        <w:t>程中，注重思想内容与</w:t>
      </w:r>
      <w:r>
        <w:rPr>
          <w:rFonts w:ascii="宋体" w:eastAsia="宋体" w:hAnsi="SimSun" w:cs="宋体"/>
          <w:sz w:val="28"/>
        </w:rPr>
        <w:t>语</w:t>
      </w:r>
      <w:r>
        <w:rPr>
          <w:rFonts w:ascii="宋体" w:eastAsia="宋体" w:hAnsi="MS Mincho" w:cs="宋体"/>
          <w:sz w:val="28"/>
        </w:rPr>
        <w:t>言文字的内在</w:t>
      </w:r>
      <w:r>
        <w:rPr>
          <w:rFonts w:ascii="宋体" w:eastAsia="宋体" w:hAnsi="SimSun" w:cs="宋体"/>
          <w:sz w:val="28"/>
        </w:rPr>
        <w:t>联</w:t>
      </w:r>
      <w:r>
        <w:rPr>
          <w:rFonts w:ascii="宋体" w:eastAsia="宋体" w:hAnsi="MS Mincho" w:cs="宋体"/>
          <w:sz w:val="28"/>
        </w:rPr>
        <w:t>系，正确地</w:t>
      </w:r>
      <w:r>
        <w:rPr>
          <w:rFonts w:ascii="宋体" w:eastAsia="宋体" w:hAnsi="SimSun" w:cs="宋体"/>
          <w:sz w:val="28"/>
        </w:rPr>
        <w:t>进</w:t>
      </w:r>
      <w:r>
        <w:rPr>
          <w:rFonts w:ascii="宋体" w:eastAsia="宋体" w:hAnsi="MS Mincho" w:cs="宋体"/>
          <w:sz w:val="28"/>
        </w:rPr>
        <w:t>行思想教育。</w:t>
      </w:r>
      <w:r>
        <w:rPr>
          <w:rFonts w:ascii="宋体" w:eastAsia="宋体" w:hAnsi="SimSun" w:cs="宋体"/>
          <w:sz w:val="28"/>
        </w:rPr>
        <w:t>对</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行思想教育是</w:t>
      </w:r>
      <w:r>
        <w:rPr>
          <w:rFonts w:ascii="宋体" w:eastAsia="宋体" w:hAnsi="SimSun" w:cs="宋体"/>
          <w:sz w:val="28"/>
        </w:rPr>
        <w:t>语</w:t>
      </w:r>
      <w:r>
        <w:rPr>
          <w:rFonts w:ascii="宋体" w:eastAsia="宋体" w:hAnsi="MS Mincho" w:cs="宋体"/>
          <w:sz w:val="28"/>
        </w:rPr>
        <w:t>文教学的一</w:t>
      </w:r>
      <w:r>
        <w:rPr>
          <w:rFonts w:ascii="宋体" w:eastAsia="宋体" w:hAnsi="SimSun" w:cs="宋体"/>
          <w:sz w:val="28"/>
        </w:rPr>
        <w:t>项</w:t>
      </w:r>
      <w:r>
        <w:rPr>
          <w:rFonts w:ascii="宋体" w:eastAsia="宋体" w:hAnsi="MS Mincho" w:cs="宋体"/>
          <w:sz w:val="28"/>
        </w:rPr>
        <w:t>重要内容，我主要确定</w:t>
      </w:r>
      <w:r>
        <w:rPr>
          <w:rFonts w:ascii="宋体" w:eastAsia="宋体" w:hAnsi="SimSun" w:cs="宋体"/>
          <w:sz w:val="28"/>
        </w:rPr>
        <w:t>为</w:t>
      </w:r>
      <w:r>
        <w:rPr>
          <w:rFonts w:ascii="宋体" w:eastAsia="宋体" w:hAnsi="MS Mincho" w:cs="宋体"/>
          <w:sz w:val="28"/>
        </w:rPr>
        <w:t>以下几方面：</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热爱</w:t>
      </w:r>
      <w:r>
        <w:rPr>
          <w:rFonts w:ascii="宋体" w:eastAsia="宋体" w:hAnsi="MS Mincho" w:cs="宋体"/>
          <w:sz w:val="28"/>
        </w:rPr>
        <w:t>中国共</w:t>
      </w:r>
      <w:r>
        <w:rPr>
          <w:rFonts w:ascii="宋体" w:eastAsia="宋体" w:hAnsi="SimSun" w:cs="宋体"/>
          <w:sz w:val="28"/>
        </w:rPr>
        <w:t>产</w:t>
      </w:r>
      <w:r>
        <w:rPr>
          <w:rFonts w:ascii="宋体" w:eastAsia="宋体" w:hAnsi="MS Mincho" w:cs="宋体"/>
          <w:sz w:val="28"/>
        </w:rPr>
        <w:t>党的感情教育。</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hAnsi="SimSun" w:cs="宋体"/>
          <w:sz w:val="28"/>
        </w:rPr>
        <w:t>热爱</w:t>
      </w:r>
      <w:r>
        <w:rPr>
          <w:rFonts w:ascii="宋体" w:eastAsia="宋体" w:hAnsi="MS Mincho" w:cs="宋体"/>
          <w:sz w:val="28"/>
        </w:rPr>
        <w:t>社会主</w:t>
      </w:r>
      <w:r>
        <w:rPr>
          <w:rFonts w:ascii="宋体" w:eastAsia="宋体" w:hAnsi="SimSun" w:cs="宋体"/>
          <w:sz w:val="28"/>
        </w:rPr>
        <w:t>义</w:t>
      </w:r>
      <w:r>
        <w:rPr>
          <w:rFonts w:ascii="宋体" w:eastAsia="宋体" w:hAnsi="MS Mincho" w:cs="宋体"/>
          <w:sz w:val="28"/>
        </w:rPr>
        <w:t>的思想教育。</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、良好的道德品</w:t>
      </w:r>
      <w:r>
        <w:rPr>
          <w:rFonts w:ascii="宋体" w:eastAsia="宋体" w:hAnsi="SimSun" w:cs="宋体"/>
          <w:sz w:val="28"/>
        </w:rPr>
        <w:t>质</w:t>
      </w:r>
      <w:r>
        <w:rPr>
          <w:rFonts w:ascii="宋体" w:eastAsia="宋体" w:hAnsi="MS Mincho" w:cs="宋体"/>
          <w:sz w:val="28"/>
        </w:rPr>
        <w:t>教育。</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、陶冶情趣的美感教育。</w:t>
      </w:r>
    </w:p>
    <w:p>
      <w:pPr>
        <w:spacing w:before="160" w:beforeAutospacing="0" w:after="160" w:afterAutospacing="0" w:line="360" w:lineRule="auto"/>
        <w:ind w:firstLine="560"/>
        <w:contextualSpacing w:val="0"/>
        <w:jc w:val="both"/>
      </w:pPr>
      <w:r>
        <w:rPr>
          <w:rFonts w:ascii="宋体" w:eastAsia="宋体" w:hAnsi="MS Mincho" w:cs="宋体"/>
          <w:sz w:val="28"/>
        </w:rPr>
        <w:t>在口</w:t>
      </w:r>
      <w:r>
        <w:rPr>
          <w:rFonts w:ascii="宋体" w:eastAsia="宋体" w:hAnsi="SimSun" w:cs="宋体"/>
          <w:sz w:val="28"/>
        </w:rPr>
        <w:t>语</w:t>
      </w:r>
      <w:r>
        <w:rPr>
          <w:rFonts w:ascii="宋体" w:eastAsia="宋体" w:hAnsi="MS Mincho" w:cs="宋体"/>
          <w:sz w:val="28"/>
        </w:rPr>
        <w:t>交</w:t>
      </w:r>
      <w:r>
        <w:rPr>
          <w:rFonts w:ascii="宋体" w:eastAsia="宋体" w:hAnsi="SimSun" w:cs="宋体"/>
          <w:sz w:val="28"/>
        </w:rPr>
        <w:t>际</w:t>
      </w:r>
      <w:r>
        <w:rPr>
          <w:rFonts w:ascii="宋体" w:eastAsia="宋体" w:hAnsi="MS Mincho" w:cs="宋体"/>
          <w:sz w:val="28"/>
        </w:rPr>
        <w:t>教学中，我一方面</w:t>
      </w:r>
      <w:r>
        <w:rPr>
          <w:rFonts w:ascii="宋体" w:eastAsia="宋体" w:hAnsi="SimSun" w:cs="宋体"/>
          <w:sz w:val="28"/>
        </w:rPr>
        <w:t>训练</w:t>
      </w:r>
      <w:r>
        <w:rPr>
          <w:rFonts w:ascii="宋体" w:eastAsia="宋体" w:hAnsi="MS Mincho" w:cs="宋体"/>
          <w:sz w:val="28"/>
        </w:rPr>
        <w:t>学生</w:t>
      </w:r>
      <w:r>
        <w:rPr>
          <w:rFonts w:ascii="宋体" w:eastAsia="宋体" w:hAnsi="SimSun" w:cs="宋体"/>
          <w:sz w:val="28"/>
        </w:rPr>
        <w:t>养</w:t>
      </w:r>
      <w:r>
        <w:rPr>
          <w:rFonts w:ascii="宋体" w:eastAsia="宋体" w:hAnsi="MS Mincho" w:cs="宋体"/>
          <w:sz w:val="28"/>
        </w:rPr>
        <w:t>成良好的听</w:t>
      </w:r>
      <w:r>
        <w:rPr>
          <w:rFonts w:ascii="宋体" w:eastAsia="宋体" w:hAnsi="SimSun" w:cs="宋体"/>
          <w:sz w:val="28"/>
        </w:rPr>
        <w:t>话</w:t>
      </w:r>
      <w:r>
        <w:rPr>
          <w:rFonts w:ascii="宋体" w:eastAsia="宋体" w:hAnsi="MS Mincho" w:cs="宋体"/>
          <w:sz w:val="28"/>
        </w:rPr>
        <w:t>、</w:t>
      </w:r>
      <w:r>
        <w:rPr>
          <w:rFonts w:ascii="宋体" w:eastAsia="宋体" w:hAnsi="SimSun" w:cs="宋体"/>
          <w:sz w:val="28"/>
        </w:rPr>
        <w:t>说话习惯</w:t>
      </w:r>
      <w:r>
        <w:rPr>
          <w:rFonts w:ascii="宋体" w:eastAsia="宋体" w:hAnsi="MS Mincho" w:cs="宋体"/>
          <w:sz w:val="28"/>
        </w:rPr>
        <w:t>，使他</w:t>
      </w:r>
      <w:r>
        <w:rPr>
          <w:rFonts w:ascii="宋体" w:eastAsia="宋体" w:hAnsi="SimSun" w:cs="宋体"/>
          <w:sz w:val="28"/>
        </w:rPr>
        <w:t>们</w:t>
      </w:r>
      <w:r>
        <w:rPr>
          <w:rFonts w:ascii="宋体" w:eastAsia="宋体" w:hAnsi="MS Mincho" w:cs="宋体"/>
          <w:sz w:val="28"/>
        </w:rPr>
        <w:t>有礼貌的听</w:t>
      </w:r>
      <w:r>
        <w:rPr>
          <w:rFonts w:ascii="宋体" w:eastAsia="宋体" w:hAnsi="SimSun" w:cs="宋体"/>
          <w:sz w:val="28"/>
        </w:rPr>
        <w:t>别</w:t>
      </w:r>
      <w:r>
        <w:rPr>
          <w:rFonts w:ascii="宋体" w:eastAsia="宋体" w:hAnsi="MS Mincho" w:cs="宋体"/>
          <w:sz w:val="28"/>
        </w:rPr>
        <w:t>人</w:t>
      </w:r>
      <w:r>
        <w:rPr>
          <w:rFonts w:ascii="宋体" w:eastAsia="宋体" w:hAnsi="SimSun" w:cs="宋体"/>
          <w:sz w:val="28"/>
        </w:rPr>
        <w:t>讲话</w:t>
      </w:r>
      <w:r>
        <w:rPr>
          <w:rFonts w:ascii="宋体" w:eastAsia="宋体" w:cs="宋体"/>
          <w:sz w:val="28"/>
        </w:rPr>
        <w:t>;</w:t>
      </w:r>
      <w:r>
        <w:rPr>
          <w:rFonts w:ascii="宋体" w:eastAsia="宋体" w:hAnsi="MS Mincho" w:cs="宋体"/>
          <w:sz w:val="28"/>
        </w:rPr>
        <w:t>另一方面自己</w:t>
      </w:r>
      <w:r>
        <w:rPr>
          <w:rFonts w:ascii="宋体" w:eastAsia="宋体" w:hAnsi="SimSun" w:cs="宋体"/>
          <w:sz w:val="28"/>
        </w:rPr>
        <w:t>讲话</w:t>
      </w:r>
      <w:r>
        <w:rPr>
          <w:rFonts w:ascii="宋体" w:eastAsia="宋体" w:hAnsi="MS Mincho" w:cs="宋体"/>
          <w:sz w:val="28"/>
        </w:rPr>
        <w:t>要老老</w:t>
      </w:r>
      <w:r>
        <w:rPr>
          <w:rFonts w:ascii="宋体" w:eastAsia="宋体" w:hAnsi="SimSun" w:cs="宋体"/>
          <w:sz w:val="28"/>
        </w:rPr>
        <w:t>实实</w:t>
      </w:r>
      <w:r>
        <w:rPr>
          <w:rFonts w:ascii="宋体" w:eastAsia="宋体" w:hAnsi="MS Mincho" w:cs="宋体"/>
          <w:sz w:val="28"/>
        </w:rPr>
        <w:t>地表达真情</w:t>
      </w:r>
      <w:r>
        <w:rPr>
          <w:rFonts w:ascii="宋体" w:eastAsia="宋体" w:hAnsi="SimSun" w:cs="宋体"/>
          <w:sz w:val="28"/>
        </w:rPr>
        <w:t>实</w:t>
      </w:r>
      <w:r>
        <w:rPr>
          <w:rFonts w:ascii="宋体" w:eastAsia="宋体" w:hAnsi="MS Mincho" w:cs="宋体"/>
          <w:sz w:val="28"/>
        </w:rPr>
        <w:t>感，不</w:t>
      </w:r>
      <w:r>
        <w:rPr>
          <w:rFonts w:ascii="宋体" w:eastAsia="宋体" w:hAnsi="SimSun" w:cs="宋体"/>
          <w:sz w:val="28"/>
        </w:rPr>
        <w:t>说</w:t>
      </w:r>
      <w:r>
        <w:rPr>
          <w:rFonts w:ascii="宋体" w:eastAsia="宋体" w:hAnsi="MS Mincho" w:cs="宋体"/>
          <w:sz w:val="28"/>
        </w:rPr>
        <w:t>假</w:t>
      </w:r>
      <w:r>
        <w:rPr>
          <w:rFonts w:ascii="宋体" w:eastAsia="宋体" w:hAnsi="SimSun" w:cs="宋体"/>
          <w:sz w:val="28"/>
        </w:rPr>
        <w:t>话</w:t>
      </w:r>
      <w:r>
        <w:rPr>
          <w:rFonts w:ascii="宋体" w:eastAsia="宋体" w:hAnsi="MS Mincho" w:cs="宋体"/>
          <w:sz w:val="28"/>
        </w:rPr>
        <w:t>、空</w:t>
      </w:r>
      <w:r>
        <w:rPr>
          <w:rFonts w:ascii="宋体" w:eastAsia="宋体" w:hAnsi="SimSun" w:cs="宋体"/>
          <w:sz w:val="28"/>
        </w:rPr>
        <w:t>话</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4"/>
          <w:cols w:space="708"/>
          <w:titlePg w:val="0"/>
        </w:sectPr>
      </w:pPr>
      <w:r>
        <w:rPr>
          <w:rFonts w:ascii="宋体" w:eastAsia="宋体" w:hAnsi="MS Mincho" w:cs="宋体"/>
          <w:sz w:val="28"/>
        </w:rPr>
        <w:t>在</w:t>
      </w:r>
      <w:r>
        <w:rPr>
          <w:rFonts w:ascii="宋体" w:eastAsia="宋体" w:hAnsi="SimSun" w:cs="宋体"/>
          <w:sz w:val="28"/>
        </w:rPr>
        <w:t>阅读</w:t>
      </w:r>
      <w:r>
        <w:rPr>
          <w:rFonts w:ascii="宋体" w:eastAsia="宋体" w:hAnsi="MS Mincho" w:cs="宋体"/>
          <w:sz w:val="28"/>
        </w:rPr>
        <w:t>教学中，我引</w:t>
      </w:r>
      <w:r>
        <w:rPr>
          <w:rFonts w:ascii="宋体" w:eastAsia="宋体" w:hAnsi="SimSun" w:cs="宋体"/>
          <w:sz w:val="28"/>
        </w:rPr>
        <w:t>导</w:t>
      </w:r>
      <w:r>
        <w:rPr>
          <w:rFonts w:ascii="宋体" w:eastAsia="宋体" w:hAnsi="MS Mincho" w:cs="宋体"/>
          <w:sz w:val="28"/>
        </w:rPr>
        <w:t>学生通</w:t>
      </w:r>
      <w:r>
        <w:rPr>
          <w:rFonts w:ascii="宋体" w:eastAsia="宋体" w:hAnsi="SimSun" w:cs="宋体"/>
          <w:sz w:val="28"/>
        </w:rPr>
        <w:t>过语</w:t>
      </w:r>
      <w:r>
        <w:rPr>
          <w:rFonts w:ascii="宋体" w:eastAsia="宋体" w:hAnsi="MS Mincho" w:cs="宋体"/>
          <w:sz w:val="28"/>
        </w:rPr>
        <w:t>言文字的</w:t>
      </w:r>
      <w:r>
        <w:rPr>
          <w:rFonts w:ascii="宋体" w:eastAsia="宋体" w:hAnsi="SimSun" w:cs="宋体"/>
          <w:sz w:val="28"/>
        </w:rPr>
        <w:t>阅读</w:t>
      </w:r>
      <w:r>
        <w:rPr>
          <w:rFonts w:ascii="宋体" w:eastAsia="宋体" w:hAnsi="MS Mincho" w:cs="宋体"/>
          <w:sz w:val="28"/>
        </w:rPr>
        <w:t>和体会，正确的理解</w:t>
      </w:r>
      <w:r>
        <w:rPr>
          <w:rFonts w:ascii="宋体" w:eastAsia="宋体" w:hAnsi="SimSun" w:cs="宋体"/>
          <w:sz w:val="28"/>
        </w:rPr>
        <w:t>课</w:t>
      </w:r>
      <w:r>
        <w:rPr>
          <w:rFonts w:ascii="宋体" w:eastAsia="宋体" w:hAnsi="MS Mincho" w:cs="宋体"/>
          <w:sz w:val="28"/>
        </w:rPr>
        <w:t>文的思想内容，受到</w:t>
      </w:r>
      <w:r>
        <w:rPr>
          <w:rFonts w:ascii="宋体" w:eastAsia="宋体" w:hAnsi="SimSun" w:cs="宋体"/>
          <w:sz w:val="28"/>
        </w:rPr>
        <w:t>应</w:t>
      </w:r>
      <w:r>
        <w:rPr>
          <w:rFonts w:ascii="宋体" w:eastAsia="宋体" w:hAnsi="MS Mincho" w:cs="宋体"/>
          <w:sz w:val="28"/>
        </w:rPr>
        <w:t>有的感染和教育。我在指</w:t>
      </w:r>
      <w:r>
        <w:rPr>
          <w:rFonts w:ascii="宋体" w:eastAsia="宋体" w:hAnsi="SimSun" w:cs="宋体"/>
          <w:sz w:val="28"/>
        </w:rPr>
        <w:t>导</w:t>
      </w:r>
      <w:r>
        <w:rPr>
          <w:rFonts w:ascii="宋体" w:eastAsia="宋体" w:hAnsi="MS Mincho" w:cs="宋体"/>
          <w:sz w:val="28"/>
        </w:rPr>
        <w:t>学生有感情的朗</w:t>
      </w:r>
      <w:r>
        <w:rPr>
          <w:rFonts w:ascii="宋体" w:eastAsia="宋体" w:hAnsi="SimSun" w:cs="宋体"/>
          <w:sz w:val="28"/>
        </w:rPr>
        <w:t>读</w:t>
      </w:r>
      <w:r>
        <w:rPr>
          <w:rFonts w:ascii="宋体" w:eastAsia="宋体" w:hAnsi="MS Mincho" w:cs="宋体"/>
          <w:sz w:val="28"/>
        </w:rPr>
        <w:t>、背</w:t>
      </w:r>
      <w:r>
        <w:rPr>
          <w:rFonts w:ascii="宋体" w:eastAsia="宋体" w:hAnsi="SimSun" w:cs="宋体"/>
          <w:sz w:val="28"/>
        </w:rPr>
        <w:t>诵</w:t>
      </w:r>
      <w:r>
        <w:rPr>
          <w:rFonts w:ascii="宋体" w:eastAsia="宋体" w:hAnsi="MS Mincho" w:cs="宋体"/>
          <w:sz w:val="28"/>
        </w:rPr>
        <w:t>或</w:t>
      </w:r>
      <w:r>
        <w:rPr>
          <w:rFonts w:ascii="宋体" w:eastAsia="宋体" w:hAnsi="SimSun" w:cs="宋体"/>
          <w:sz w:val="28"/>
        </w:rPr>
        <w:t>复</w:t>
      </w:r>
      <w:r>
        <w:rPr>
          <w:rFonts w:ascii="宋体" w:eastAsia="宋体" w:hAnsi="MS Mincho" w:cs="宋体"/>
          <w:sz w:val="28"/>
        </w:rPr>
        <w:t>述</w:t>
      </w:r>
      <w:r>
        <w:rPr>
          <w:rFonts w:ascii="宋体" w:eastAsia="宋体" w:hAnsi="SimSun" w:cs="宋体"/>
          <w:sz w:val="28"/>
        </w:rPr>
        <w:t>课</w:t>
      </w:r>
      <w:r>
        <w:rPr>
          <w:rFonts w:ascii="宋体" w:eastAsia="宋体" w:hAnsi="MS Mincho" w:cs="宋体"/>
          <w:sz w:val="28"/>
        </w:rPr>
        <w:t>文，使他</w:t>
      </w:r>
      <w:r>
        <w:rPr>
          <w:rFonts w:ascii="宋体" w:eastAsia="宋体" w:hAnsi="SimSun" w:cs="宋体"/>
          <w:sz w:val="28"/>
        </w:rPr>
        <w:t>们</w:t>
      </w:r>
      <w:r>
        <w:rPr>
          <w:rFonts w:ascii="宋体" w:eastAsia="宋体" w:hAnsi="MS Mincho" w:cs="宋体"/>
          <w:sz w:val="28"/>
        </w:rPr>
        <w:t>表达出内心的感受。在充分理解</w:t>
      </w:r>
      <w:r>
        <w:rPr>
          <w:rFonts w:ascii="宋体" w:eastAsia="宋体" w:hAnsi="SimSun" w:cs="宋体"/>
          <w:sz w:val="28"/>
        </w:rPr>
        <w:t>课</w:t>
      </w:r>
      <w:r>
        <w:rPr>
          <w:rFonts w:ascii="宋体" w:eastAsia="宋体" w:hAnsi="MS Mincho" w:cs="宋体"/>
          <w:sz w:val="28"/>
        </w:rPr>
        <w:t>文内容之后，启</w:t>
      </w:r>
      <w:r>
        <w:rPr>
          <w:rFonts w:ascii="宋体" w:eastAsia="宋体" w:hAnsi="SimSun" w:cs="宋体"/>
          <w:sz w:val="28"/>
        </w:rPr>
        <w:t>发</w:t>
      </w:r>
      <w:r>
        <w:rPr>
          <w:rFonts w:ascii="宋体" w:eastAsia="宋体" w:hAnsi="MS Mincho" w:cs="宋体"/>
          <w:sz w:val="28"/>
        </w:rPr>
        <w:t>他</w:t>
      </w:r>
      <w:r>
        <w:rPr>
          <w:rFonts w:ascii="宋体" w:eastAsia="宋体" w:hAnsi="SimSun" w:cs="宋体"/>
          <w:sz w:val="28"/>
        </w:rPr>
        <w:t>们进</w:t>
      </w:r>
      <w:r>
        <w:rPr>
          <w:rFonts w:ascii="宋体" w:eastAsia="宋体" w:hAnsi="MS Mincho" w:cs="宋体"/>
          <w:sz w:val="28"/>
        </w:rPr>
        <w:t>行</w:t>
      </w:r>
      <w:r>
        <w:rPr>
          <w:rFonts w:ascii="宋体" w:eastAsia="宋体" w:hAnsi="SimSun" w:cs="宋体"/>
          <w:sz w:val="28"/>
        </w:rPr>
        <w:t>联</w:t>
      </w:r>
      <w:r>
        <w:rPr>
          <w:rFonts w:ascii="宋体" w:eastAsia="宋体" w:hAnsi="MS Mincho" w:cs="宋体"/>
          <w:sz w:val="28"/>
        </w:rPr>
        <w:t>想和想象，</w:t>
      </w:r>
      <w:r>
        <w:rPr>
          <w:rFonts w:ascii="宋体" w:eastAsia="宋体" w:hAnsi="SimSun" w:cs="宋体"/>
          <w:sz w:val="28"/>
        </w:rPr>
        <w:t>说</w:t>
      </w:r>
      <w:r>
        <w:rPr>
          <w:rFonts w:ascii="宋体" w:eastAsia="宋体" w:hAnsi="MS Mincho" w:cs="宋体"/>
          <w:sz w:val="28"/>
        </w:rPr>
        <w:t>出没有的</w:t>
      </w:r>
      <w:r>
        <w:rPr>
          <w:rFonts w:ascii="宋体" w:eastAsia="宋体" w:hAnsi="SimSun" w:cs="宋体"/>
          <w:sz w:val="28"/>
        </w:rPr>
        <w:t>课</w:t>
      </w:r>
      <w:r>
        <w:rPr>
          <w:rFonts w:ascii="宋体" w:eastAsia="宋体" w:hAnsi="MS Mincho" w:cs="宋体"/>
          <w:sz w:val="28"/>
        </w:rPr>
        <w:t>文内容，借以抒</w:t>
      </w:r>
      <w:r>
        <w:rPr>
          <w:rFonts w:ascii="宋体" w:eastAsia="宋体" w:hAnsi="SimSun" w:cs="宋体"/>
          <w:sz w:val="28"/>
        </w:rPr>
        <w:t>发</w:t>
      </w:r>
      <w:r>
        <w:rPr>
          <w:rFonts w:ascii="宋体" w:eastAsia="宋体" w:hAnsi="MS Mincho" w:cs="宋体"/>
          <w:sz w:val="28"/>
        </w:rPr>
        <w:t>内心的情感。</w:t>
      </w:r>
    </w:p>
    <w:p>
      <w:pPr>
        <w:spacing w:before="160" w:beforeAutospacing="0" w:after="160" w:afterAutospacing="0" w:line="360" w:lineRule="auto"/>
        <w:ind w:firstLine="560"/>
        <w:contextualSpacing w:val="0"/>
        <w:jc w:val="both"/>
      </w:pPr>
      <w:r>
        <w:rPr>
          <w:rFonts w:ascii="宋体" w:eastAsia="宋体" w:hAnsi="MS Mincho" w:cs="宋体"/>
          <w:sz w:val="28"/>
        </w:rPr>
        <w:t>在作文教学中，我培</w:t>
      </w:r>
      <w:r>
        <w:rPr>
          <w:rFonts w:ascii="宋体" w:eastAsia="宋体" w:hAnsi="SimSun" w:cs="宋体"/>
          <w:sz w:val="28"/>
        </w:rPr>
        <w:t>养</w:t>
      </w:r>
      <w:r>
        <w:rPr>
          <w:rFonts w:ascii="宋体" w:eastAsia="宋体" w:hAnsi="MS Mincho" w:cs="宋体"/>
          <w:sz w:val="28"/>
        </w:rPr>
        <w:t>学生</w:t>
      </w:r>
      <w:r>
        <w:rPr>
          <w:rFonts w:ascii="宋体" w:eastAsia="宋体" w:hAnsi="SimSun" w:cs="宋体"/>
          <w:sz w:val="28"/>
        </w:rPr>
        <w:t>锻炼</w:t>
      </w:r>
      <w:r>
        <w:rPr>
          <w:rFonts w:ascii="宋体" w:eastAsia="宋体" w:hAnsi="MS Mincho" w:cs="宋体"/>
          <w:sz w:val="28"/>
        </w:rPr>
        <w:t>表达能力的</w:t>
      </w:r>
      <w:r>
        <w:rPr>
          <w:rFonts w:ascii="宋体" w:eastAsia="宋体" w:hAnsi="SimSun" w:cs="宋体"/>
          <w:sz w:val="28"/>
        </w:rPr>
        <w:t>过</w:t>
      </w:r>
      <w:r>
        <w:rPr>
          <w:rFonts w:ascii="宋体" w:eastAsia="宋体" w:hAnsi="MS Mincho" w:cs="宋体"/>
          <w:sz w:val="28"/>
        </w:rPr>
        <w:t>程中提高</w:t>
      </w:r>
      <w:r>
        <w:rPr>
          <w:rFonts w:ascii="宋体" w:eastAsia="宋体" w:hAnsi="SimSun" w:cs="宋体"/>
          <w:sz w:val="28"/>
        </w:rPr>
        <w:t>认识</w:t>
      </w:r>
      <w:r>
        <w:rPr>
          <w:rFonts w:ascii="宋体" w:eastAsia="宋体" w:hAnsi="MS Mincho" w:cs="宋体"/>
          <w:sz w:val="28"/>
        </w:rPr>
        <w:t>，陶冶情操，</w:t>
      </w:r>
      <w:r>
        <w:rPr>
          <w:rFonts w:ascii="宋体" w:eastAsia="宋体" w:hAnsi="SimSun" w:cs="宋体"/>
          <w:sz w:val="28"/>
        </w:rPr>
        <w:t>评</w:t>
      </w:r>
      <w:r>
        <w:rPr>
          <w:rFonts w:ascii="宋体" w:eastAsia="宋体" w:hAnsi="MS Mincho" w:cs="宋体"/>
          <w:sz w:val="28"/>
        </w:rPr>
        <w:t>文</w:t>
      </w:r>
      <w:r>
        <w:rPr>
          <w:rFonts w:ascii="宋体" w:eastAsia="宋体" w:hAnsi="SimSun" w:cs="宋体"/>
          <w:sz w:val="28"/>
        </w:rPr>
        <w:t>扬</w:t>
      </w:r>
      <w:r>
        <w:rPr>
          <w:rFonts w:ascii="宋体" w:eastAsia="宋体" w:hAnsi="MS Mincho" w:cs="宋体"/>
          <w:sz w:val="28"/>
        </w:rPr>
        <w:t>善。我平</w:t>
      </w:r>
      <w:r>
        <w:rPr>
          <w:rFonts w:ascii="宋体" w:eastAsia="宋体" w:hAnsi="SimSun" w:cs="宋体"/>
          <w:sz w:val="28"/>
        </w:rPr>
        <w:t>时</w:t>
      </w:r>
      <w:r>
        <w:rPr>
          <w:rFonts w:ascii="宋体" w:eastAsia="宋体" w:hAnsi="MS Mincho" w:cs="宋体"/>
          <w:sz w:val="28"/>
        </w:rPr>
        <w:t>留心</w:t>
      </w:r>
      <w:r>
        <w:rPr>
          <w:rFonts w:ascii="宋体" w:eastAsia="宋体" w:hAnsi="SimSun" w:cs="宋体"/>
          <w:sz w:val="28"/>
        </w:rPr>
        <w:t>观</w:t>
      </w:r>
      <w:r>
        <w:rPr>
          <w:rFonts w:ascii="宋体" w:eastAsia="宋体" w:hAnsi="MS Mincho" w:cs="宋体"/>
          <w:sz w:val="28"/>
        </w:rPr>
        <w:t>察学生的生活与思想，看他</w:t>
      </w:r>
      <w:r>
        <w:rPr>
          <w:rFonts w:ascii="宋体" w:eastAsia="宋体" w:hAnsi="SimSun" w:cs="宋体"/>
          <w:sz w:val="28"/>
        </w:rPr>
        <w:t>们</w:t>
      </w:r>
      <w:r>
        <w:rPr>
          <w:rFonts w:ascii="宋体" w:eastAsia="宋体" w:hAnsi="MS Mincho" w:cs="宋体"/>
          <w:sz w:val="28"/>
        </w:rPr>
        <w:t>喜</w:t>
      </w:r>
      <w:r>
        <w:rPr>
          <w:rFonts w:ascii="宋体" w:eastAsia="宋体" w:hAnsi="SimSun" w:cs="宋体"/>
          <w:sz w:val="28"/>
        </w:rPr>
        <w:t>欢</w:t>
      </w:r>
      <w:r>
        <w:rPr>
          <w:rFonts w:ascii="宋体" w:eastAsia="宋体" w:hAnsi="MS Mincho" w:cs="宋体"/>
          <w:sz w:val="28"/>
        </w:rPr>
        <w:t>哪些事物，有什</w:t>
      </w:r>
      <w:r>
        <w:rPr>
          <w:rFonts w:ascii="宋体" w:eastAsia="宋体" w:hAnsi="SimSun" w:cs="宋体"/>
          <w:sz w:val="28"/>
        </w:rPr>
        <w:t>么</w:t>
      </w:r>
      <w:r>
        <w:rPr>
          <w:rFonts w:ascii="宋体" w:eastAsia="宋体" w:hAnsi="MS Mincho" w:cs="宋体"/>
          <w:sz w:val="28"/>
        </w:rPr>
        <w:t>情感要</w:t>
      </w:r>
      <w:r>
        <w:rPr>
          <w:rFonts w:ascii="宋体" w:eastAsia="宋体" w:hAnsi="SimSun" w:cs="宋体"/>
          <w:sz w:val="28"/>
        </w:rPr>
        <w:t>倾</w:t>
      </w:r>
      <w:r>
        <w:rPr>
          <w:rFonts w:ascii="宋体" w:eastAsia="宋体" w:hAnsi="MS Mincho" w:cs="宋体"/>
          <w:sz w:val="28"/>
        </w:rPr>
        <w:t>吐，然后恰当的</w:t>
      </w:r>
      <w:r>
        <w:rPr>
          <w:rFonts w:ascii="宋体" w:eastAsia="宋体" w:hAnsi="SimSun" w:cs="宋体"/>
          <w:sz w:val="28"/>
        </w:rPr>
        <w:t>设计训练题</w:t>
      </w:r>
      <w:r>
        <w:rPr>
          <w:rFonts w:ascii="宋体" w:eastAsia="宋体" w:hAnsi="MS Mincho" w:cs="宋体"/>
          <w:sz w:val="28"/>
        </w:rPr>
        <w:t>，使他</w:t>
      </w:r>
      <w:r>
        <w:rPr>
          <w:rFonts w:ascii="宋体" w:eastAsia="宋体" w:hAnsi="SimSun" w:cs="宋体"/>
          <w:sz w:val="28"/>
        </w:rPr>
        <w:t>们</w:t>
      </w:r>
      <w:r>
        <w:rPr>
          <w:rFonts w:ascii="宋体" w:eastAsia="宋体" w:hAnsi="MS Mincho" w:cs="宋体"/>
          <w:sz w:val="28"/>
        </w:rPr>
        <w:t>清楚、流</w:t>
      </w:r>
      <w:r>
        <w:rPr>
          <w:rFonts w:ascii="宋体" w:eastAsia="宋体" w:hAnsi="SimSun" w:cs="宋体"/>
          <w:sz w:val="28"/>
        </w:rPr>
        <w:t>畅</w:t>
      </w:r>
      <w:r>
        <w:rPr>
          <w:rFonts w:ascii="宋体" w:eastAsia="宋体" w:hAnsi="MS Mincho" w:cs="宋体"/>
          <w:sz w:val="28"/>
        </w:rPr>
        <w:t>的写出心中要</w:t>
      </w:r>
      <w:r>
        <w:rPr>
          <w:rFonts w:ascii="宋体" w:eastAsia="宋体" w:hAnsi="SimSun" w:cs="宋体"/>
          <w:sz w:val="28"/>
        </w:rPr>
        <w:t>说</w:t>
      </w:r>
      <w:r>
        <w:rPr>
          <w:rFonts w:ascii="宋体" w:eastAsia="宋体" w:hAnsi="MS Mincho" w:cs="宋体"/>
          <w:sz w:val="28"/>
        </w:rPr>
        <w:t>的</w:t>
      </w:r>
      <w:r>
        <w:rPr>
          <w:rFonts w:ascii="宋体" w:eastAsia="宋体" w:hAnsi="SimSun" w:cs="宋体"/>
          <w:sz w:val="28"/>
        </w:rPr>
        <w:t>话</w:t>
      </w:r>
      <w:r>
        <w:rPr>
          <w:rFonts w:ascii="宋体" w:eastAsia="宋体" w:hAnsi="MS Mincho" w:cs="宋体"/>
          <w:sz w:val="28"/>
        </w:rPr>
        <w:t>，充分的表达自己的思想感情。我在批改和</w:t>
      </w:r>
      <w:r>
        <w:rPr>
          <w:rFonts w:ascii="宋体" w:eastAsia="宋体" w:hAnsi="SimSun" w:cs="宋体"/>
          <w:sz w:val="28"/>
        </w:rPr>
        <w:t>讲评</w:t>
      </w:r>
      <w:r>
        <w:rPr>
          <w:rFonts w:ascii="宋体" w:eastAsia="宋体" w:hAnsi="MS Mincho" w:cs="宋体"/>
          <w:sz w:val="28"/>
        </w:rPr>
        <w:t>中，</w:t>
      </w:r>
      <w:r>
        <w:rPr>
          <w:rFonts w:ascii="宋体" w:eastAsia="宋体" w:hAnsi="SimSun" w:cs="宋体"/>
          <w:sz w:val="28"/>
        </w:rPr>
        <w:t>对</w:t>
      </w:r>
      <w:r>
        <w:rPr>
          <w:rFonts w:ascii="宋体" w:eastAsia="宋体" w:hAnsi="MS Mincho" w:cs="宋体"/>
          <w:sz w:val="28"/>
        </w:rPr>
        <w:t>学生在</w:t>
      </w:r>
      <w:r>
        <w:rPr>
          <w:rFonts w:ascii="宋体" w:eastAsia="宋体" w:hAnsi="SimSun" w:cs="宋体"/>
          <w:sz w:val="28"/>
        </w:rPr>
        <w:t>习</w:t>
      </w:r>
      <w:r>
        <w:rPr>
          <w:rFonts w:ascii="宋体" w:eastAsia="宋体" w:hAnsi="MS Mincho" w:cs="宋体"/>
          <w:sz w:val="28"/>
        </w:rPr>
        <w:t>作中流露出来的好思想、好品德</w:t>
      </w:r>
      <w:r>
        <w:rPr>
          <w:rFonts w:ascii="宋体" w:eastAsia="宋体" w:hAnsi="SimSun" w:cs="宋体"/>
          <w:sz w:val="28"/>
        </w:rPr>
        <w:t>给</w:t>
      </w:r>
      <w:r>
        <w:rPr>
          <w:rFonts w:ascii="宋体" w:eastAsia="宋体" w:hAnsi="MS Mincho" w:cs="宋体"/>
          <w:sz w:val="28"/>
        </w:rPr>
        <w:t>予表</w:t>
      </w:r>
      <w:r>
        <w:rPr>
          <w:rFonts w:ascii="宋体" w:eastAsia="宋体" w:hAnsi="SimSun" w:cs="宋体"/>
          <w:sz w:val="28"/>
        </w:rPr>
        <w:t>扬</w:t>
      </w:r>
      <w:r>
        <w:rPr>
          <w:rFonts w:ascii="宋体" w:eastAsia="宋体" w:hAnsi="MS Mincho" w:cs="宋体"/>
          <w:sz w:val="28"/>
        </w:rPr>
        <w:t>，鼓励他</w:t>
      </w:r>
      <w:r>
        <w:rPr>
          <w:rFonts w:ascii="宋体" w:eastAsia="宋体" w:hAnsi="SimSun" w:cs="宋体"/>
          <w:sz w:val="28"/>
        </w:rPr>
        <w:t>们</w:t>
      </w:r>
      <w:r>
        <w:rPr>
          <w:rFonts w:ascii="宋体" w:eastAsia="宋体" w:hAnsi="MS Mincho" w:cs="宋体"/>
          <w:sz w:val="28"/>
        </w:rPr>
        <w:t>追求更高的思想境界和道德理想。</w:t>
      </w:r>
      <w:r>
        <w:rPr>
          <w:rFonts w:ascii="宋体" w:eastAsia="宋体" w:hAnsi="SimSun" w:cs="宋体"/>
          <w:sz w:val="28"/>
        </w:rPr>
        <w:t>对</w:t>
      </w:r>
      <w:r>
        <w:rPr>
          <w:rFonts w:ascii="宋体" w:eastAsia="宋体" w:hAnsi="MS Mincho" w:cs="宋体"/>
          <w:sz w:val="28"/>
        </w:rPr>
        <w:t>学生在作文中表</w:t>
      </w:r>
      <w:r>
        <w:rPr>
          <w:rFonts w:ascii="宋体" w:eastAsia="宋体" w:hAnsi="SimSun" w:cs="宋体"/>
          <w:sz w:val="28"/>
        </w:rPr>
        <w:t>现</w:t>
      </w:r>
      <w:r>
        <w:rPr>
          <w:rFonts w:ascii="宋体" w:eastAsia="宋体" w:hAnsi="MS Mincho" w:cs="宋体"/>
          <w:sz w:val="28"/>
        </w:rPr>
        <w:t>出来的不正确的</w:t>
      </w:r>
      <w:r>
        <w:rPr>
          <w:rFonts w:ascii="宋体" w:eastAsia="宋体" w:hAnsi="SimSun" w:cs="宋体"/>
          <w:sz w:val="28"/>
        </w:rPr>
        <w:t>观</w:t>
      </w:r>
      <w:r>
        <w:rPr>
          <w:rFonts w:ascii="宋体" w:eastAsia="宋体" w:hAnsi="MS Mincho" w:cs="宋体"/>
          <w:sz w:val="28"/>
        </w:rPr>
        <w:t>点和不健康的情趣，我通</w:t>
      </w:r>
      <w:r>
        <w:rPr>
          <w:rFonts w:ascii="宋体" w:eastAsia="宋体" w:hAnsi="SimSun" w:cs="宋体"/>
          <w:sz w:val="28"/>
        </w:rPr>
        <w:t>过评语</w:t>
      </w:r>
      <w:r>
        <w:rPr>
          <w:rFonts w:ascii="宋体" w:eastAsia="宋体" w:hAnsi="MS Mincho" w:cs="宋体"/>
          <w:sz w:val="28"/>
        </w:rPr>
        <w:t>、当面批改等方式恰当的批</w:t>
      </w:r>
      <w:r>
        <w:rPr>
          <w:rFonts w:ascii="宋体" w:eastAsia="宋体" w:hAnsi="SimSun" w:cs="宋体"/>
          <w:sz w:val="28"/>
        </w:rPr>
        <w:t>评</w:t>
      </w:r>
      <w:r>
        <w:rPr>
          <w:rFonts w:ascii="宋体" w:eastAsia="宋体" w:hAnsi="MS Mincho" w:cs="宋体"/>
          <w:sz w:val="28"/>
        </w:rPr>
        <w:t>教育。</w:t>
      </w:r>
    </w:p>
    <w:p>
      <w:pPr>
        <w:spacing w:before="160" w:beforeAutospacing="0" w:after="160" w:afterAutospacing="0" w:line="360" w:lineRule="auto"/>
        <w:ind w:firstLine="560"/>
        <w:contextualSpacing w:val="0"/>
        <w:jc w:val="both"/>
      </w:pPr>
      <w:r>
        <w:rPr>
          <w:rFonts w:ascii="宋体" w:eastAsia="宋体" w:hAnsi="MS Mincho" w:cs="宋体"/>
          <w:b/>
          <w:bCs/>
          <w:sz w:val="28"/>
        </w:rPr>
        <w:t>二从</w:t>
      </w:r>
      <w:r>
        <w:rPr>
          <w:rFonts w:ascii="宋体" w:eastAsia="宋体" w:hAnsi="SimSun" w:cs="宋体"/>
          <w:b/>
          <w:bCs/>
          <w:sz w:val="28"/>
        </w:rPr>
        <w:t>实际</w:t>
      </w:r>
      <w:r>
        <w:rPr>
          <w:rFonts w:ascii="宋体" w:eastAsia="宋体" w:hAnsi="MS Mincho" w:cs="宋体"/>
          <w:b/>
          <w:bCs/>
          <w:sz w:val="28"/>
        </w:rPr>
        <w:t>出</w:t>
      </w:r>
      <w:r>
        <w:rPr>
          <w:rFonts w:ascii="宋体" w:eastAsia="宋体" w:hAnsi="SimSun" w:cs="宋体"/>
          <w:b/>
          <w:bCs/>
          <w:sz w:val="28"/>
        </w:rPr>
        <w:t>发</w:t>
      </w:r>
      <w:r>
        <w:rPr>
          <w:rFonts w:ascii="宋体" w:eastAsia="宋体" w:hAnsi="MS Mincho" w:cs="宋体"/>
          <w:b/>
          <w:bCs/>
          <w:sz w:val="28"/>
        </w:rPr>
        <w:t>，改</w:t>
      </w:r>
      <w:r>
        <w:rPr>
          <w:rFonts w:ascii="宋体" w:eastAsia="宋体" w:hAnsi="SimSun" w:cs="宋体"/>
          <w:b/>
          <w:bCs/>
          <w:sz w:val="28"/>
        </w:rPr>
        <w:t>进</w:t>
      </w:r>
      <w:r>
        <w:rPr>
          <w:rFonts w:ascii="宋体" w:eastAsia="宋体" w:hAnsi="MS Mincho" w:cs="宋体"/>
          <w:b/>
          <w:bCs/>
          <w:sz w:val="28"/>
        </w:rPr>
        <w:t>教学方法，提高教学</w:t>
      </w:r>
      <w:r>
        <w:rPr>
          <w:rFonts w:ascii="宋体" w:eastAsia="宋体" w:hAnsi="SimSun" w:cs="宋体"/>
          <w:b/>
          <w:bCs/>
          <w:sz w:val="28"/>
        </w:rPr>
        <w:t>质</w:t>
      </w:r>
      <w:r>
        <w:rPr>
          <w:rFonts w:ascii="宋体" w:eastAsia="宋体" w:hAnsi="MS Mincho" w:cs="宋体"/>
          <w:b/>
          <w:bCs/>
          <w:sz w:val="28"/>
        </w:rPr>
        <w:t>量</w:t>
      </w:r>
    </w:p>
    <w:p>
      <w:pPr>
        <w:spacing w:before="160" w:beforeAutospacing="0" w:after="160" w:afterAutospacing="0" w:line="360" w:lineRule="auto"/>
        <w:ind w:firstLine="560"/>
        <w:contextualSpacing w:val="0"/>
        <w:jc w:val="both"/>
      </w:pPr>
      <w:r>
        <w:rPr>
          <w:rFonts w:ascii="宋体" w:eastAsia="宋体" w:hAnsi="MS Mincho" w:cs="宋体"/>
          <w:sz w:val="28"/>
        </w:rPr>
        <w:t>正确</w:t>
      </w:r>
      <w:r>
        <w:rPr>
          <w:rFonts w:ascii="宋体" w:eastAsia="宋体" w:hAnsi="SimSun" w:cs="宋体"/>
          <w:sz w:val="28"/>
        </w:rPr>
        <w:t>处</w:t>
      </w:r>
      <w:r>
        <w:rPr>
          <w:rFonts w:ascii="宋体" w:eastAsia="宋体" w:hAnsi="MS Mincho" w:cs="宋体"/>
          <w:sz w:val="28"/>
        </w:rPr>
        <w:t>理</w:t>
      </w:r>
      <w:r>
        <w:rPr>
          <w:rFonts w:ascii="宋体" w:eastAsia="宋体" w:hAnsi="SimSun" w:cs="宋体"/>
          <w:sz w:val="28"/>
        </w:rPr>
        <w:t>传</w:t>
      </w:r>
      <w:r>
        <w:rPr>
          <w:rFonts w:ascii="宋体" w:eastAsia="宋体" w:hAnsi="MS Mincho" w:cs="宋体"/>
          <w:sz w:val="28"/>
        </w:rPr>
        <w:t>授知</w:t>
      </w:r>
      <w:r>
        <w:rPr>
          <w:rFonts w:ascii="宋体" w:eastAsia="宋体" w:hAnsi="SimSun" w:cs="宋体"/>
          <w:sz w:val="28"/>
        </w:rPr>
        <w:t>识</w:t>
      </w:r>
      <w:r>
        <w:rPr>
          <w:rFonts w:ascii="宋体" w:eastAsia="宋体" w:hAnsi="MS Mincho" w:cs="宋体"/>
          <w:sz w:val="28"/>
        </w:rPr>
        <w:t>同</w:t>
      </w:r>
      <w:r>
        <w:rPr>
          <w:rFonts w:ascii="宋体" w:eastAsia="宋体" w:hAnsi="SimSun" w:cs="宋体"/>
          <w:sz w:val="28"/>
        </w:rPr>
        <w:t>时开发</w:t>
      </w:r>
      <w:r>
        <w:rPr>
          <w:rFonts w:ascii="宋体" w:eastAsia="宋体" w:hAnsi="MS Mincho" w:cs="宋体"/>
          <w:sz w:val="28"/>
        </w:rPr>
        <w:t>智力、培</w:t>
      </w:r>
      <w:r>
        <w:rPr>
          <w:rFonts w:ascii="宋体" w:eastAsia="宋体" w:hAnsi="SimSun" w:cs="宋体"/>
          <w:sz w:val="28"/>
        </w:rPr>
        <w:t>养</w:t>
      </w:r>
      <w:r>
        <w:rPr>
          <w:rFonts w:ascii="宋体" w:eastAsia="宋体" w:hAnsi="MS Mincho" w:cs="宋体"/>
          <w:sz w:val="28"/>
        </w:rPr>
        <w:t>能力的</w:t>
      </w:r>
      <w:r>
        <w:rPr>
          <w:rFonts w:ascii="宋体" w:eastAsia="宋体" w:hAnsi="SimSun" w:cs="宋体"/>
          <w:sz w:val="28"/>
        </w:rPr>
        <w:t>关</w:t>
      </w:r>
      <w:r>
        <w:rPr>
          <w:rFonts w:ascii="宋体" w:eastAsia="宋体" w:hAnsi="MS Mincho" w:cs="宋体"/>
          <w:sz w:val="28"/>
        </w:rPr>
        <w:t>系，知</w:t>
      </w:r>
      <w:r>
        <w:rPr>
          <w:rFonts w:ascii="宋体" w:eastAsia="宋体" w:hAnsi="SimSun" w:cs="宋体"/>
          <w:sz w:val="28"/>
        </w:rPr>
        <w:t>识</w:t>
      </w:r>
      <w:r>
        <w:rPr>
          <w:rFonts w:ascii="宋体" w:eastAsia="宋体" w:hAnsi="MS Mincho" w:cs="宋体"/>
          <w:sz w:val="28"/>
        </w:rPr>
        <w:t>是智力和能力的基</w:t>
      </w:r>
      <w:r>
        <w:rPr>
          <w:rFonts w:ascii="宋体" w:eastAsia="宋体" w:hAnsi="SimSun" w:cs="宋体"/>
          <w:sz w:val="28"/>
        </w:rPr>
        <w:t>础</w:t>
      </w:r>
      <w:r>
        <w:rPr>
          <w:rFonts w:ascii="宋体" w:eastAsia="宋体" w:hAnsi="MS Mincho" w:cs="宋体"/>
          <w:sz w:val="28"/>
        </w:rPr>
        <w:t>，</w:t>
      </w:r>
      <w:r>
        <w:rPr>
          <w:rFonts w:ascii="宋体" w:eastAsia="宋体" w:hAnsi="SimSun" w:cs="宋体"/>
          <w:sz w:val="28"/>
        </w:rPr>
        <w:t>发</w:t>
      </w:r>
      <w:r>
        <w:rPr>
          <w:rFonts w:ascii="宋体" w:eastAsia="宋体" w:hAnsi="MS Mincho" w:cs="宋体"/>
          <w:sz w:val="28"/>
        </w:rPr>
        <w:t>展智力、培</w:t>
      </w:r>
      <w:r>
        <w:rPr>
          <w:rFonts w:ascii="宋体" w:eastAsia="宋体" w:hAnsi="SimSun" w:cs="宋体"/>
          <w:sz w:val="28"/>
        </w:rPr>
        <w:t>养</w:t>
      </w:r>
      <w:r>
        <w:rPr>
          <w:rFonts w:ascii="宋体" w:eastAsia="宋体" w:hAnsi="MS Mincho" w:cs="宋体"/>
          <w:sz w:val="28"/>
        </w:rPr>
        <w:t>能力的</w:t>
      </w:r>
      <w:r>
        <w:rPr>
          <w:rFonts w:ascii="宋体" w:eastAsia="宋体" w:hAnsi="SimSun" w:cs="宋体"/>
          <w:sz w:val="28"/>
        </w:rPr>
        <w:t>过</w:t>
      </w:r>
      <w:r>
        <w:rPr>
          <w:rFonts w:ascii="宋体" w:eastAsia="宋体" w:hAnsi="MS Mincho" w:cs="宋体"/>
          <w:sz w:val="28"/>
        </w:rPr>
        <w:t>程，能使学生加深</w:t>
      </w:r>
      <w:r>
        <w:rPr>
          <w:rFonts w:ascii="宋体" w:eastAsia="宋体" w:hAnsi="SimSun" w:cs="宋体"/>
          <w:sz w:val="28"/>
        </w:rPr>
        <w:t>对</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的理解。在</w:t>
      </w:r>
      <w:r>
        <w:rPr>
          <w:rFonts w:ascii="宋体" w:eastAsia="宋体" w:hAnsi="SimSun" w:cs="宋体"/>
          <w:sz w:val="28"/>
        </w:rPr>
        <w:t>语</w:t>
      </w:r>
      <w:r>
        <w:rPr>
          <w:rFonts w:ascii="宋体" w:eastAsia="宋体" w:hAnsi="MS Mincho" w:cs="宋体"/>
          <w:sz w:val="28"/>
        </w:rPr>
        <w:t>文教学中，我重</w:t>
      </w:r>
      <w:r>
        <w:rPr>
          <w:rFonts w:ascii="宋体" w:eastAsia="宋体" w:hAnsi="SimSun" w:cs="宋体"/>
          <w:sz w:val="28"/>
        </w:rPr>
        <w:t>视发</w:t>
      </w:r>
      <w:r>
        <w:rPr>
          <w:rFonts w:ascii="宋体" w:eastAsia="宋体" w:hAnsi="MS Mincho" w:cs="宋体"/>
          <w:sz w:val="28"/>
        </w:rPr>
        <w:t>展学生的思</w:t>
      </w:r>
      <w:r>
        <w:rPr>
          <w:rFonts w:ascii="宋体" w:eastAsia="宋体" w:hAnsi="SimSun" w:cs="宋体"/>
          <w:sz w:val="28"/>
        </w:rPr>
        <w:t>维</w:t>
      </w:r>
      <w:r>
        <w:rPr>
          <w:rFonts w:ascii="宋体" w:eastAsia="宋体" w:hAnsi="MS Mincho" w:cs="宋体"/>
          <w:sz w:val="28"/>
        </w:rPr>
        <w:t>，促</w:t>
      </w:r>
      <w:r>
        <w:rPr>
          <w:rFonts w:ascii="宋体" w:eastAsia="宋体" w:hAnsi="SimSun" w:cs="宋体"/>
          <w:sz w:val="28"/>
        </w:rPr>
        <w:t>进语</w:t>
      </w:r>
      <w:r>
        <w:rPr>
          <w:rFonts w:ascii="宋体" w:eastAsia="宋体" w:hAnsi="MS Mincho" w:cs="宋体"/>
          <w:sz w:val="28"/>
        </w:rPr>
        <w:t>言与思</w:t>
      </w:r>
      <w:r>
        <w:rPr>
          <w:rFonts w:ascii="宋体" w:eastAsia="宋体" w:hAnsi="SimSun" w:cs="宋体"/>
          <w:sz w:val="28"/>
        </w:rPr>
        <w:t>维</w:t>
      </w:r>
      <w:r>
        <w:rPr>
          <w:rFonts w:ascii="宋体" w:eastAsia="宋体" w:hAnsi="MS Mincho" w:cs="宋体"/>
          <w:sz w:val="28"/>
        </w:rPr>
        <w:t>的</w:t>
      </w:r>
      <w:r>
        <w:rPr>
          <w:rFonts w:ascii="宋体" w:eastAsia="宋体" w:hAnsi="SimSun" w:cs="宋体"/>
          <w:sz w:val="28"/>
        </w:rPr>
        <w:t>统</w:t>
      </w:r>
      <w:r>
        <w:rPr>
          <w:rFonts w:ascii="宋体" w:eastAsia="宋体" w:hAnsi="MS Mincho" w:cs="宋体"/>
          <w:sz w:val="28"/>
        </w:rPr>
        <w:t>一</w:t>
      </w:r>
      <w:r>
        <w:rPr>
          <w:rFonts w:ascii="宋体" w:eastAsia="宋体" w:hAnsi="SimSun" w:cs="宋体"/>
          <w:sz w:val="28"/>
        </w:rPr>
        <w:t>发</w:t>
      </w:r>
      <w:r>
        <w:rPr>
          <w:rFonts w:ascii="宋体" w:eastAsia="宋体" w:hAnsi="MS Mincho" w:cs="宋体"/>
          <w:sz w:val="28"/>
        </w:rPr>
        <w:t>展。</w:t>
      </w:r>
    </w:p>
    <w:p>
      <w:pPr>
        <w:spacing w:before="160" w:beforeAutospacing="0" w:after="160" w:afterAutospacing="0" w:line="360" w:lineRule="auto"/>
        <w:ind w:firstLine="560"/>
        <w:contextualSpacing w:val="0"/>
        <w:jc w:val="both"/>
      </w:pPr>
      <w:r>
        <w:rPr>
          <w:rFonts w:ascii="宋体" w:eastAsia="宋体" w:hAnsi="MS Mincho" w:cs="宋体"/>
          <w:sz w:val="28"/>
        </w:rPr>
        <w:t>〈一〉采用启</w:t>
      </w:r>
      <w:r>
        <w:rPr>
          <w:rFonts w:ascii="宋体" w:eastAsia="宋体" w:hAnsi="SimSun" w:cs="宋体"/>
          <w:sz w:val="28"/>
        </w:rPr>
        <w:t>发</w:t>
      </w:r>
      <w:r>
        <w:rPr>
          <w:rFonts w:ascii="宋体" w:eastAsia="宋体" w:hAnsi="MS Mincho" w:cs="宋体"/>
          <w:sz w:val="28"/>
        </w:rPr>
        <w:t>式，</w:t>
      </w:r>
      <w:r>
        <w:rPr>
          <w:rFonts w:ascii="宋体" w:eastAsia="宋体" w:hAnsi="SimSun" w:cs="宋体"/>
          <w:sz w:val="28"/>
        </w:rPr>
        <w:t>废</w:t>
      </w:r>
      <w:r>
        <w:rPr>
          <w:rFonts w:ascii="宋体" w:eastAsia="宋体" w:hAnsi="MS Mincho" w:cs="宋体"/>
          <w:sz w:val="28"/>
        </w:rPr>
        <w:t>止注入式。在</w:t>
      </w:r>
      <w:r>
        <w:rPr>
          <w:rFonts w:ascii="宋体" w:eastAsia="宋体" w:hAnsi="SimSun" w:cs="宋体"/>
          <w:sz w:val="28"/>
        </w:rPr>
        <w:t>语</w:t>
      </w:r>
      <w:r>
        <w:rPr>
          <w:rFonts w:ascii="宋体" w:eastAsia="宋体" w:hAnsi="MS Mincho" w:cs="宋体"/>
          <w:sz w:val="28"/>
        </w:rPr>
        <w:t>文教学中我既</w:t>
      </w:r>
      <w:r>
        <w:rPr>
          <w:rFonts w:ascii="宋体" w:eastAsia="宋体" w:hAnsi="SimSun" w:cs="宋体"/>
          <w:sz w:val="28"/>
        </w:rPr>
        <w:t>发挥</w:t>
      </w:r>
      <w:r>
        <w:rPr>
          <w:rFonts w:ascii="宋体" w:eastAsia="宋体" w:hAnsi="MS Mincho" w:cs="宋体"/>
          <w:sz w:val="28"/>
        </w:rPr>
        <w:t>主</w:t>
      </w:r>
      <w:r>
        <w:rPr>
          <w:rFonts w:ascii="宋体" w:eastAsia="宋体" w:hAnsi="SimSun" w:cs="宋体"/>
          <w:sz w:val="28"/>
        </w:rPr>
        <w:t>导</w:t>
      </w:r>
      <w:r>
        <w:rPr>
          <w:rFonts w:ascii="宋体" w:eastAsia="宋体" w:hAnsi="MS Mincho" w:cs="宋体"/>
          <w:sz w:val="28"/>
        </w:rPr>
        <w:t>作用，又充分</w:t>
      </w:r>
      <w:r>
        <w:rPr>
          <w:rFonts w:ascii="宋体" w:eastAsia="宋体" w:hAnsi="SimSun" w:cs="宋体"/>
          <w:sz w:val="28"/>
        </w:rPr>
        <w:t>调动</w:t>
      </w:r>
      <w:r>
        <w:rPr>
          <w:rFonts w:ascii="宋体" w:eastAsia="宋体" w:hAnsi="MS Mincho" w:cs="宋体"/>
          <w:sz w:val="28"/>
        </w:rPr>
        <w:t>学生学</w:t>
      </w:r>
      <w:r>
        <w:rPr>
          <w:rFonts w:ascii="宋体" w:eastAsia="宋体" w:hAnsi="SimSun" w:cs="宋体"/>
          <w:sz w:val="28"/>
        </w:rPr>
        <w:t>习</w:t>
      </w:r>
      <w:r>
        <w:rPr>
          <w:rFonts w:ascii="宋体" w:eastAsia="宋体" w:hAnsi="MS Mincho" w:cs="宋体"/>
          <w:sz w:val="28"/>
        </w:rPr>
        <w:t>的</w:t>
      </w:r>
      <w:r>
        <w:rPr>
          <w:rFonts w:ascii="宋体" w:eastAsia="宋体" w:hAnsi="SimSun" w:cs="宋体"/>
          <w:sz w:val="28"/>
        </w:rPr>
        <w:t>积</w:t>
      </w:r>
      <w:r>
        <w:rPr>
          <w:rFonts w:ascii="宋体" w:eastAsia="宋体" w:hAnsi="MS Mincho" w:cs="宋体"/>
          <w:sz w:val="28"/>
        </w:rPr>
        <w:t>极性，使学生在学</w:t>
      </w:r>
      <w:r>
        <w:rPr>
          <w:rFonts w:ascii="宋体" w:eastAsia="宋体" w:hAnsi="SimSun" w:cs="宋体"/>
          <w:sz w:val="28"/>
        </w:rPr>
        <w:t>语</w:t>
      </w:r>
      <w:r>
        <w:rPr>
          <w:rFonts w:ascii="宋体" w:eastAsia="宋体" w:hAnsi="MS Mincho" w:cs="宋体"/>
          <w:sz w:val="28"/>
        </w:rPr>
        <w:t>文学</w:t>
      </w:r>
      <w:r>
        <w:rPr>
          <w:rFonts w:ascii="宋体" w:eastAsia="宋体" w:hAnsi="SimSun" w:cs="宋体"/>
          <w:sz w:val="28"/>
        </w:rPr>
        <w:t>习过</w:t>
      </w:r>
      <w:r>
        <w:rPr>
          <w:rFonts w:ascii="宋体" w:eastAsia="宋体" w:hAnsi="MS Mincho" w:cs="宋体"/>
          <w:sz w:val="28"/>
        </w:rPr>
        <w:t>程中得到生</w:t>
      </w:r>
      <w:r>
        <w:rPr>
          <w:rFonts w:ascii="宋体" w:eastAsia="宋体" w:hAnsi="SimSun" w:cs="宋体"/>
          <w:sz w:val="28"/>
        </w:rPr>
        <w:t>动</w:t>
      </w:r>
      <w:r>
        <w:rPr>
          <w:rFonts w:ascii="宋体" w:eastAsia="宋体" w:hAnsi="MS Mincho" w:cs="宋体"/>
          <w:sz w:val="28"/>
        </w:rPr>
        <w:t>活</w:t>
      </w:r>
      <w:r>
        <w:rPr>
          <w:rFonts w:ascii="宋体" w:eastAsia="宋体" w:hAnsi="SimSun" w:cs="宋体"/>
          <w:sz w:val="28"/>
        </w:rPr>
        <w:t>泼</w:t>
      </w:r>
      <w:r>
        <w:rPr>
          <w:rFonts w:ascii="宋体" w:eastAsia="宋体" w:hAnsi="MS Mincho" w:cs="宋体"/>
          <w:sz w:val="28"/>
        </w:rPr>
        <w:t>的</w:t>
      </w:r>
      <w:r>
        <w:rPr>
          <w:rFonts w:ascii="宋体" w:eastAsia="宋体" w:hAnsi="SimSun" w:cs="宋体"/>
          <w:sz w:val="28"/>
        </w:rPr>
        <w:t>发</w:t>
      </w:r>
      <w:r>
        <w:rPr>
          <w:rFonts w:ascii="宋体" w:eastAsia="宋体" w:hAnsi="MS Mincho" w:cs="宋体"/>
          <w:sz w:val="28"/>
        </w:rPr>
        <w:t>展。我深入了解学生，</w:t>
      </w:r>
      <w:r>
        <w:rPr>
          <w:rFonts w:ascii="宋体" w:eastAsia="宋体" w:hAnsi="SimSun" w:cs="宋体"/>
          <w:sz w:val="28"/>
        </w:rPr>
        <w:t>针对</w:t>
      </w:r>
      <w:r>
        <w:rPr>
          <w:rFonts w:ascii="宋体" w:eastAsia="宋体" w:hAnsi="MS Mincho" w:cs="宋体"/>
          <w:sz w:val="28"/>
        </w:rPr>
        <w:t>学生的</w:t>
      </w:r>
      <w:r>
        <w:rPr>
          <w:rFonts w:ascii="宋体" w:eastAsia="宋体" w:hAnsi="SimSun" w:cs="宋体"/>
          <w:sz w:val="28"/>
        </w:rPr>
        <w:t>实际</w:t>
      </w:r>
      <w:r>
        <w:rPr>
          <w:rFonts w:ascii="宋体" w:eastAsia="宋体" w:hAnsi="MS Mincho" w:cs="宋体"/>
          <w:sz w:val="28"/>
        </w:rPr>
        <w:t>，启</w:t>
      </w:r>
      <w:r>
        <w:rPr>
          <w:rFonts w:ascii="宋体" w:eastAsia="宋体" w:hAnsi="SimSun" w:cs="宋体"/>
          <w:sz w:val="28"/>
        </w:rPr>
        <w:t>发诱导</w:t>
      </w:r>
      <w:r>
        <w:rPr>
          <w:rFonts w:ascii="宋体" w:eastAsia="宋体" w:hAnsi="MS Mincho" w:cs="宋体"/>
          <w:sz w:val="28"/>
        </w:rPr>
        <w:t>。我的提</w:t>
      </w:r>
      <w:r>
        <w:rPr>
          <w:rFonts w:ascii="宋体" w:eastAsia="宋体" w:hAnsi="SimSun" w:cs="宋体"/>
          <w:sz w:val="28"/>
        </w:rPr>
        <w:t>问</w:t>
      </w:r>
      <w:r>
        <w:rPr>
          <w:rFonts w:ascii="宋体" w:eastAsia="宋体" w:hAnsi="MS Mincho" w:cs="宋体"/>
          <w:sz w:val="28"/>
        </w:rPr>
        <w:t>、</w:t>
      </w:r>
      <w:r>
        <w:rPr>
          <w:rFonts w:ascii="宋体" w:eastAsia="宋体" w:hAnsi="SimSun" w:cs="宋体"/>
          <w:sz w:val="28"/>
        </w:rPr>
        <w:t>讲</w:t>
      </w:r>
      <w:r>
        <w:rPr>
          <w:rFonts w:ascii="宋体" w:eastAsia="宋体" w:hAnsi="MS Mincho" w:cs="宋体"/>
          <w:sz w:val="28"/>
        </w:rPr>
        <w:t>解等都富于启</w:t>
      </w:r>
      <w:r>
        <w:rPr>
          <w:rFonts w:ascii="宋体" w:eastAsia="宋体" w:hAnsi="SimSun" w:cs="宋体"/>
          <w:sz w:val="28"/>
        </w:rPr>
        <w:t>发</w:t>
      </w:r>
      <w:r>
        <w:rPr>
          <w:rFonts w:ascii="宋体" w:eastAsia="宋体" w:hAnsi="MS Mincho" w:cs="宋体"/>
          <w:sz w:val="28"/>
        </w:rPr>
        <w:t>性。</w:t>
      </w:r>
      <w:r>
        <w:rPr>
          <w:rFonts w:ascii="宋体" w:eastAsia="宋体" w:hAnsi="SimSun" w:cs="宋体"/>
          <w:sz w:val="28"/>
        </w:rPr>
        <w:t>讲</w:t>
      </w:r>
      <w:r>
        <w:rPr>
          <w:rFonts w:ascii="宋体" w:eastAsia="宋体" w:hAnsi="MS Mincho" w:cs="宋体"/>
          <w:sz w:val="28"/>
        </w:rPr>
        <w:t>求</w:t>
      </w:r>
      <w:r>
        <w:rPr>
          <w:rFonts w:ascii="宋体" w:eastAsia="宋体" w:hAnsi="SimSun" w:cs="宋体"/>
          <w:sz w:val="28"/>
        </w:rPr>
        <w:t>实</w:t>
      </w:r>
      <w:r>
        <w:rPr>
          <w:rFonts w:ascii="宋体" w:eastAsia="宋体" w:hAnsi="MS Mincho" w:cs="宋体"/>
          <w:sz w:val="28"/>
        </w:rPr>
        <w:t>效，使学生能</w:t>
      </w:r>
      <w:r>
        <w:rPr>
          <w:rFonts w:ascii="宋体" w:eastAsia="宋体" w:hAnsi="SimSun" w:cs="宋体"/>
          <w:sz w:val="28"/>
        </w:rPr>
        <w:t>够</w:t>
      </w:r>
      <w:r>
        <w:rPr>
          <w:rFonts w:ascii="宋体" w:eastAsia="宋体" w:hAnsi="MS Mincho" w:cs="宋体"/>
          <w:sz w:val="28"/>
        </w:rPr>
        <w:t>把理解的知</w:t>
      </w:r>
      <w:r>
        <w:rPr>
          <w:rFonts w:ascii="宋体" w:eastAsia="宋体" w:hAnsi="SimSun" w:cs="宋体"/>
          <w:sz w:val="28"/>
        </w:rPr>
        <w:t>识</w:t>
      </w:r>
      <w:r>
        <w:rPr>
          <w:rFonts w:ascii="宋体" w:eastAsia="宋体" w:hAnsi="MS Mincho" w:cs="宋体"/>
          <w:sz w:val="28"/>
        </w:rPr>
        <w:t>在</w:t>
      </w:r>
      <w:r>
        <w:rPr>
          <w:rFonts w:ascii="宋体" w:eastAsia="宋体" w:hAnsi="SimSun" w:cs="宋体"/>
          <w:sz w:val="28"/>
        </w:rPr>
        <w:t>实</w:t>
      </w:r>
      <w:r>
        <w:rPr>
          <w:rFonts w:ascii="宋体" w:eastAsia="宋体" w:hAnsi="MS Mincho" w:cs="宋体"/>
          <w:sz w:val="28"/>
        </w:rPr>
        <w:t>践中运用。</w:t>
      </w:r>
      <w:r>
        <w:rPr>
          <w:rFonts w:ascii="宋体" w:eastAsia="宋体" w:hAnsi="SimSun" w:cs="宋体"/>
          <w:sz w:val="28"/>
        </w:rPr>
        <w:t>课</w:t>
      </w:r>
      <w:r>
        <w:rPr>
          <w:rFonts w:ascii="宋体" w:eastAsia="宋体" w:hAnsi="MS Mincho" w:cs="宋体"/>
          <w:sz w:val="28"/>
        </w:rPr>
        <w:t>内外作</w:t>
      </w:r>
      <w:r>
        <w:rPr>
          <w:rFonts w:ascii="宋体" w:eastAsia="宋体" w:hAnsi="SimSun" w:cs="宋体"/>
          <w:sz w:val="28"/>
        </w:rPr>
        <w:t>业</w:t>
      </w:r>
      <w:r>
        <w:rPr>
          <w:rFonts w:ascii="宋体" w:eastAsia="宋体" w:hAnsi="MS Mincho" w:cs="宋体"/>
          <w:sz w:val="28"/>
        </w:rPr>
        <w:t>是巩固知</w:t>
      </w:r>
      <w:r>
        <w:rPr>
          <w:rFonts w:ascii="宋体" w:eastAsia="宋体" w:hAnsi="SimSun" w:cs="宋体"/>
          <w:sz w:val="28"/>
        </w:rPr>
        <w:t>识</w:t>
      </w:r>
      <w:r>
        <w:rPr>
          <w:rFonts w:ascii="宋体" w:eastAsia="宋体" w:hAnsi="MS Mincho" w:cs="宋体"/>
          <w:sz w:val="28"/>
        </w:rPr>
        <w:t>，提高能力的手段。我精心</w:t>
      </w:r>
      <w:r>
        <w:rPr>
          <w:rFonts w:ascii="宋体" w:eastAsia="宋体" w:hAnsi="SimSun" w:cs="宋体"/>
          <w:sz w:val="28"/>
        </w:rPr>
        <w:t>设计</w:t>
      </w:r>
      <w:r>
        <w:rPr>
          <w:rFonts w:ascii="宋体" w:eastAsia="宋体" w:hAnsi="MS Mincho" w:cs="宋体"/>
          <w:sz w:val="28"/>
        </w:rPr>
        <w:t>作</w:t>
      </w:r>
      <w:r>
        <w:rPr>
          <w:rFonts w:ascii="宋体" w:eastAsia="宋体" w:hAnsi="SimSun" w:cs="宋体"/>
          <w:sz w:val="28"/>
        </w:rPr>
        <w:t>业</w:t>
      </w:r>
      <w:r>
        <w:rPr>
          <w:rFonts w:ascii="宋体" w:eastAsia="宋体" w:hAnsi="MS Mincho" w:cs="宋体"/>
          <w:sz w:val="28"/>
        </w:rPr>
        <w:t>，</w:t>
      </w:r>
      <w:r>
        <w:rPr>
          <w:rFonts w:ascii="宋体" w:eastAsia="宋体" w:hAnsi="SimSun" w:cs="宋体"/>
          <w:sz w:val="28"/>
        </w:rPr>
        <w:t>带</w:t>
      </w:r>
      <w:r>
        <w:rPr>
          <w:rFonts w:ascii="宋体" w:eastAsia="宋体" w:hAnsi="MS Mincho" w:cs="宋体"/>
          <w:sz w:val="28"/>
        </w:rPr>
        <w:t>有启</w:t>
      </w:r>
      <w:r>
        <w:rPr>
          <w:rFonts w:ascii="宋体" w:eastAsia="宋体" w:hAnsi="SimSun" w:cs="宋体"/>
          <w:sz w:val="28"/>
        </w:rPr>
        <w:t>发</w:t>
      </w:r>
      <w:r>
        <w:rPr>
          <w:rFonts w:ascii="宋体" w:eastAsia="宋体" w:hAnsi="MS Mincho" w:cs="宋体"/>
          <w:sz w:val="28"/>
        </w:rPr>
        <w:t>性，分量适当，从不</w:t>
      </w:r>
      <w:r>
        <w:rPr>
          <w:rFonts w:ascii="宋体" w:eastAsia="宋体" w:hAnsi="SimSun" w:cs="宋体"/>
          <w:sz w:val="28"/>
        </w:rPr>
        <w:t>让</w:t>
      </w:r>
      <w:r>
        <w:rPr>
          <w:rFonts w:ascii="宋体" w:eastAsia="宋体" w:hAnsi="MS Mincho" w:cs="宋体"/>
          <w:sz w:val="28"/>
        </w:rPr>
        <w:t>学生机械抄写，减</w:t>
      </w:r>
      <w:r>
        <w:rPr>
          <w:rFonts w:ascii="宋体" w:eastAsia="宋体" w:hAnsi="SimSun" w:cs="宋体"/>
          <w:sz w:val="28"/>
        </w:rPr>
        <w:t>轻</w:t>
      </w:r>
      <w:r>
        <w:rPr>
          <w:rFonts w:ascii="宋体" w:eastAsia="宋体" w:hAnsi="MS Mincho" w:cs="宋体"/>
          <w:sz w:val="28"/>
        </w:rPr>
        <w:t>学生</w:t>
      </w:r>
      <w:r>
        <w:rPr>
          <w:rFonts w:ascii="宋体" w:eastAsia="宋体" w:hAnsi="SimSun" w:cs="宋体"/>
          <w:sz w:val="28"/>
        </w:rPr>
        <w:t>课业负</w:t>
      </w:r>
      <w:r>
        <w:rPr>
          <w:rFonts w:ascii="宋体" w:eastAsia="宋体" w:hAnsi="MS Mincho" w:cs="宋体"/>
          <w:sz w:val="28"/>
        </w:rPr>
        <w:t>担。</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5"/>
          <w:cols w:space="708"/>
          <w:titlePg w:val="0"/>
        </w:sectPr>
      </w:pPr>
      <w:r>
        <w:rPr>
          <w:rFonts w:ascii="宋体" w:eastAsia="宋体" w:hAnsi="MS Mincho" w:cs="宋体"/>
          <w:sz w:val="28"/>
        </w:rPr>
        <w:t>〈二〉重</w:t>
      </w:r>
      <w:r>
        <w:rPr>
          <w:rFonts w:ascii="宋体" w:eastAsia="宋体" w:hAnsi="SimSun" w:cs="宋体"/>
          <w:sz w:val="28"/>
        </w:rPr>
        <w:t>视</w:t>
      </w:r>
      <w:r>
        <w:rPr>
          <w:rFonts w:ascii="宋体" w:eastAsia="宋体" w:hAnsi="MS Mincho" w:cs="宋体"/>
          <w:sz w:val="28"/>
        </w:rPr>
        <w:t>培</w:t>
      </w:r>
      <w:r>
        <w:rPr>
          <w:rFonts w:ascii="宋体" w:eastAsia="宋体" w:hAnsi="SimSun" w:cs="宋体"/>
          <w:sz w:val="28"/>
        </w:rPr>
        <w:t>养</w:t>
      </w:r>
      <w:r>
        <w:rPr>
          <w:rFonts w:ascii="宋体" w:eastAsia="宋体" w:hAnsi="MS Mincho" w:cs="宋体"/>
          <w:sz w:val="28"/>
        </w:rPr>
        <w:t>学生的自学能力。培</w:t>
      </w:r>
      <w:r>
        <w:rPr>
          <w:rFonts w:ascii="宋体" w:eastAsia="宋体" w:hAnsi="SimSun" w:cs="宋体"/>
          <w:sz w:val="28"/>
        </w:rPr>
        <w:t>养</w:t>
      </w:r>
      <w:r>
        <w:rPr>
          <w:rFonts w:ascii="宋体" w:eastAsia="宋体" w:hAnsi="MS Mincho" w:cs="宋体"/>
          <w:sz w:val="28"/>
        </w:rPr>
        <w:t>自学能力，我引</w:t>
      </w:r>
      <w:r>
        <w:rPr>
          <w:rFonts w:ascii="宋体" w:eastAsia="宋体" w:hAnsi="SimSun" w:cs="宋体"/>
          <w:sz w:val="28"/>
        </w:rPr>
        <w:t>导</w:t>
      </w:r>
      <w:r>
        <w:rPr>
          <w:rFonts w:ascii="宋体" w:eastAsia="宋体" w:hAnsi="MS Mincho" w:cs="宋体"/>
          <w:sz w:val="28"/>
        </w:rPr>
        <w:t>学生</w:t>
      </w:r>
      <w:r>
        <w:rPr>
          <w:rFonts w:ascii="宋体" w:eastAsia="宋体" w:hAnsi="SimSun" w:cs="宋体"/>
          <w:sz w:val="28"/>
        </w:rPr>
        <w:t>积</w:t>
      </w:r>
      <w:r>
        <w:rPr>
          <w:rFonts w:ascii="宋体" w:eastAsia="宋体" w:hAnsi="MS Mincho" w:cs="宋体"/>
          <w:sz w:val="28"/>
        </w:rPr>
        <w:t>极参加听</w:t>
      </w:r>
      <w:r>
        <w:rPr>
          <w:rFonts w:ascii="宋体" w:eastAsia="宋体" w:hAnsi="SimSun" w:cs="宋体"/>
          <w:sz w:val="28"/>
        </w:rPr>
        <w:t>说读</w:t>
      </w:r>
      <w:r>
        <w:rPr>
          <w:rFonts w:ascii="宋体" w:eastAsia="宋体" w:hAnsi="MS Mincho" w:cs="宋体"/>
          <w:sz w:val="28"/>
        </w:rPr>
        <w:t>写的</w:t>
      </w:r>
      <w:r>
        <w:rPr>
          <w:rFonts w:ascii="宋体" w:eastAsia="宋体" w:hAnsi="SimSun" w:cs="宋体"/>
          <w:sz w:val="28"/>
        </w:rPr>
        <w:t>实</w:t>
      </w:r>
      <w:r>
        <w:rPr>
          <w:rFonts w:ascii="宋体" w:eastAsia="宋体" w:hAnsi="MS Mincho" w:cs="宋体"/>
          <w:sz w:val="28"/>
        </w:rPr>
        <w:t>践。重</w:t>
      </w:r>
      <w:r>
        <w:rPr>
          <w:rFonts w:ascii="宋体" w:eastAsia="宋体" w:hAnsi="SimSun" w:cs="宋体"/>
          <w:sz w:val="28"/>
        </w:rPr>
        <w:t>视</w:t>
      </w:r>
      <w:r>
        <w:rPr>
          <w:rFonts w:ascii="宋体" w:eastAsia="宋体" w:hAnsi="MS Mincho" w:cs="宋体"/>
          <w:sz w:val="28"/>
        </w:rPr>
        <w:t>在</w:t>
      </w:r>
      <w:r>
        <w:rPr>
          <w:rFonts w:ascii="宋体" w:eastAsia="宋体" w:hAnsi="SimSun" w:cs="宋体"/>
          <w:sz w:val="28"/>
        </w:rPr>
        <w:t>实</w:t>
      </w:r>
      <w:r>
        <w:rPr>
          <w:rFonts w:ascii="宋体" w:eastAsia="宋体" w:hAnsi="MS Mincho" w:cs="宋体"/>
          <w:sz w:val="28"/>
        </w:rPr>
        <w:t>践中学</w:t>
      </w:r>
      <w:r>
        <w:rPr>
          <w:rFonts w:ascii="宋体" w:eastAsia="宋体" w:hAnsi="SimSun" w:cs="宋体"/>
          <w:sz w:val="28"/>
        </w:rPr>
        <w:t>习语</w:t>
      </w:r>
      <w:r>
        <w:rPr>
          <w:rFonts w:ascii="宋体" w:eastAsia="宋体" w:hAnsi="MS Mincho" w:cs="宋体"/>
          <w:sz w:val="28"/>
        </w:rPr>
        <w:t>言，理解</w:t>
      </w:r>
      <w:r>
        <w:rPr>
          <w:rFonts w:ascii="宋体" w:eastAsia="宋体" w:hAnsi="SimSun" w:cs="宋体"/>
          <w:sz w:val="28"/>
        </w:rPr>
        <w:t>语</w:t>
      </w:r>
      <w:r>
        <w:rPr>
          <w:rFonts w:ascii="宋体" w:eastAsia="宋体" w:hAnsi="MS Mincho" w:cs="宋体"/>
          <w:sz w:val="28"/>
        </w:rPr>
        <w:t>言，运用</w:t>
      </w:r>
      <w:r>
        <w:rPr>
          <w:rFonts w:ascii="宋体" w:eastAsia="宋体" w:hAnsi="SimSun" w:cs="宋体"/>
          <w:sz w:val="28"/>
        </w:rPr>
        <w:t>语</w:t>
      </w:r>
      <w:r>
        <w:rPr>
          <w:rFonts w:ascii="宋体" w:eastAsia="宋体" w:hAnsi="MS Mincho" w:cs="宋体"/>
          <w:sz w:val="28"/>
        </w:rPr>
        <w:t>言。教</w:t>
      </w:r>
      <w:r>
        <w:rPr>
          <w:rFonts w:ascii="宋体" w:eastAsia="宋体" w:hAnsi="SimSun" w:cs="宋体"/>
          <w:sz w:val="28"/>
        </w:rPr>
        <w:t>给</w:t>
      </w:r>
      <w:r>
        <w:rPr>
          <w:rFonts w:ascii="宋体" w:eastAsia="宋体" w:hAnsi="MS Mincho" w:cs="宋体"/>
          <w:sz w:val="28"/>
        </w:rPr>
        <w:t>学生一些学</w:t>
      </w:r>
      <w:r>
        <w:rPr>
          <w:rFonts w:ascii="宋体" w:eastAsia="宋体" w:hAnsi="SimSun" w:cs="宋体"/>
          <w:sz w:val="28"/>
        </w:rPr>
        <w:t>习</w:t>
      </w:r>
      <w:r>
        <w:rPr>
          <w:rFonts w:ascii="宋体" w:eastAsia="宋体" w:hAnsi="MS Mincho" w:cs="宋体"/>
          <w:sz w:val="28"/>
        </w:rPr>
        <w:t>方法，鼓励他</w:t>
      </w:r>
      <w:r>
        <w:rPr>
          <w:rFonts w:ascii="宋体" w:eastAsia="宋体" w:hAnsi="SimSun" w:cs="宋体"/>
          <w:sz w:val="28"/>
        </w:rPr>
        <w:t>们</w:t>
      </w:r>
      <w:r>
        <w:rPr>
          <w:rFonts w:ascii="宋体" w:eastAsia="宋体" w:hAnsi="MS Mincho" w:cs="宋体"/>
          <w:sz w:val="28"/>
        </w:rPr>
        <w:t>采用适合自己的方法，主</w:t>
      </w:r>
      <w:r>
        <w:rPr>
          <w:rFonts w:ascii="宋体" w:eastAsia="宋体" w:hAnsi="SimSun" w:cs="宋体"/>
          <w:sz w:val="28"/>
        </w:rPr>
        <w:t>动</w:t>
      </w:r>
      <w:r>
        <w:rPr>
          <w:rFonts w:ascii="宋体" w:eastAsia="宋体" w:hAnsi="MS Mincho" w:cs="宋体"/>
          <w:sz w:val="28"/>
        </w:rPr>
        <w:t>地</w:t>
      </w:r>
      <w:r>
        <w:rPr>
          <w:rFonts w:ascii="宋体" w:eastAsia="宋体" w:hAnsi="SimSun" w:cs="宋体"/>
          <w:sz w:val="28"/>
        </w:rPr>
        <w:t>进</w:t>
      </w:r>
      <w:r>
        <w:rPr>
          <w:rFonts w:ascii="宋体" w:eastAsia="宋体" w:hAnsi="MS Mincho" w:cs="宋体"/>
          <w:sz w:val="28"/>
        </w:rPr>
        <w:t>行学</w:t>
      </w:r>
      <w:r>
        <w:rPr>
          <w:rFonts w:ascii="宋体" w:eastAsia="宋体" w:hAnsi="SimSun" w:cs="宋体"/>
          <w:sz w:val="28"/>
        </w:rPr>
        <w:t>习</w:t>
      </w:r>
      <w:r>
        <w:rPr>
          <w:rFonts w:ascii="宋体" w:eastAsia="宋体" w:hAnsi="MS Mincho" w:cs="宋体"/>
          <w:sz w:val="28"/>
        </w:rPr>
        <w:t>。我着重培</w:t>
      </w:r>
      <w:r>
        <w:rPr>
          <w:rFonts w:ascii="宋体" w:eastAsia="宋体" w:hAnsi="SimSun" w:cs="宋体"/>
          <w:sz w:val="28"/>
        </w:rPr>
        <w:t>养</w:t>
      </w:r>
      <w:r>
        <w:rPr>
          <w:rFonts w:ascii="宋体" w:eastAsia="宋体" w:hAnsi="MS Mincho" w:cs="宋体"/>
          <w:sz w:val="28"/>
        </w:rPr>
        <w:t>学生</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读书</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真思考的</w:t>
      </w:r>
      <w:r>
        <w:rPr>
          <w:rFonts w:ascii="宋体" w:eastAsia="宋体" w:hAnsi="SimSun" w:cs="宋体"/>
          <w:sz w:val="28"/>
        </w:rPr>
        <w:t>习惯</w:t>
      </w:r>
      <w:r>
        <w:rPr>
          <w:rFonts w:ascii="宋体" w:eastAsia="宋体" w:hAnsi="MS Mincho" w:cs="宋体"/>
          <w:sz w:val="28"/>
        </w:rPr>
        <w:t>，</w:t>
      </w:r>
      <w:r>
        <w:rPr>
          <w:rFonts w:ascii="宋体" w:eastAsia="宋体" w:hAnsi="SimSun" w:cs="宋体"/>
          <w:sz w:val="28"/>
        </w:rPr>
        <w:t>预习</w:t>
      </w:r>
      <w:r>
        <w:rPr>
          <w:rFonts w:ascii="宋体" w:eastAsia="宋体" w:hAnsi="MS Mincho" w:cs="宋体"/>
          <w:sz w:val="28"/>
        </w:rPr>
        <w:t>和</w:t>
      </w:r>
      <w:r>
        <w:rPr>
          <w:rFonts w:ascii="宋体" w:eastAsia="宋体" w:hAnsi="SimSun" w:cs="宋体"/>
          <w:sz w:val="28"/>
        </w:rPr>
        <w:t>复习</w:t>
      </w:r>
      <w:r>
        <w:rPr>
          <w:rFonts w:ascii="宋体" w:eastAsia="宋体" w:hAnsi="MS Mincho" w:cs="宋体"/>
          <w:sz w:val="28"/>
        </w:rPr>
        <w:t>的</w:t>
      </w:r>
      <w:r>
        <w:rPr>
          <w:rFonts w:ascii="宋体" w:eastAsia="宋体" w:hAnsi="SimSun" w:cs="宋体"/>
          <w:sz w:val="28"/>
        </w:rPr>
        <w:t>习惯</w:t>
      </w:r>
      <w:r>
        <w:rPr>
          <w:rFonts w:ascii="宋体" w:eastAsia="宋体" w:hAnsi="MS Mincho" w:cs="宋体"/>
          <w:sz w:val="28"/>
        </w:rPr>
        <w:t>，独立完成作</w:t>
      </w:r>
      <w:r>
        <w:rPr>
          <w:rFonts w:ascii="宋体" w:eastAsia="宋体" w:hAnsi="SimSun" w:cs="宋体"/>
          <w:sz w:val="28"/>
        </w:rPr>
        <w:t>业</w:t>
      </w:r>
      <w:r>
        <w:rPr>
          <w:rFonts w:ascii="宋体" w:eastAsia="宋体" w:hAnsi="MS Mincho" w:cs="宋体"/>
          <w:sz w:val="28"/>
        </w:rPr>
        <w:t>的</w:t>
      </w:r>
      <w:r>
        <w:rPr>
          <w:rFonts w:ascii="宋体" w:eastAsia="宋体" w:hAnsi="SimSun" w:cs="宋体"/>
          <w:sz w:val="28"/>
        </w:rPr>
        <w:t>习惯</w:t>
      </w:r>
      <w:r>
        <w:rPr>
          <w:rFonts w:ascii="宋体" w:eastAsia="宋体" w:hAnsi="MS Mincho" w:cs="宋体"/>
          <w:sz w:val="28"/>
        </w:rPr>
        <w:t>，看</w:t>
      </w:r>
      <w:r>
        <w:rPr>
          <w:rFonts w:ascii="宋体" w:eastAsia="宋体" w:hAnsi="SimSun" w:cs="宋体"/>
          <w:sz w:val="28"/>
        </w:rPr>
        <w:t>书报</w:t>
      </w:r>
      <w:r>
        <w:rPr>
          <w:rFonts w:ascii="宋体" w:eastAsia="宋体" w:hAnsi="MS Mincho" w:cs="宋体"/>
          <w:sz w:val="28"/>
        </w:rPr>
        <w:t>和听广播的</w:t>
      </w:r>
      <w:r>
        <w:rPr>
          <w:rFonts w:ascii="宋体" w:eastAsia="宋体" w:hAnsi="SimSun" w:cs="宋体"/>
          <w:sz w:val="28"/>
        </w:rPr>
        <w:t>习惯</w:t>
      </w:r>
      <w:r>
        <w:rPr>
          <w:rFonts w:ascii="宋体" w:eastAsia="宋体" w:hAnsi="MS Mincho" w:cs="宋体"/>
          <w:sz w:val="28"/>
        </w:rPr>
        <w:t>，勤</w:t>
      </w:r>
      <w:r>
        <w:rPr>
          <w:rFonts w:ascii="宋体" w:eastAsia="宋体" w:hAnsi="SimSun" w:cs="宋体"/>
          <w:sz w:val="28"/>
        </w:rPr>
        <w:t>动</w:t>
      </w:r>
      <w:r>
        <w:rPr>
          <w:rFonts w:ascii="宋体" w:eastAsia="宋体" w:hAnsi="MS Mincho" w:cs="宋体"/>
          <w:sz w:val="28"/>
        </w:rPr>
        <w:t>笔的</w:t>
      </w:r>
      <w:r>
        <w:rPr>
          <w:rFonts w:ascii="宋体" w:eastAsia="宋体" w:hAnsi="SimSun" w:cs="宋体"/>
          <w:sz w:val="28"/>
        </w:rPr>
        <w:t>习惯</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〈三〉作文教学中在激</w:t>
      </w:r>
      <w:r>
        <w:rPr>
          <w:rFonts w:ascii="宋体" w:eastAsia="宋体" w:hAnsi="SimSun" w:cs="宋体"/>
          <w:sz w:val="28"/>
        </w:rPr>
        <w:t>发</w:t>
      </w:r>
      <w:r>
        <w:rPr>
          <w:rFonts w:ascii="宋体" w:eastAsia="宋体" w:hAnsi="MS Mincho" w:cs="宋体"/>
          <w:sz w:val="28"/>
        </w:rPr>
        <w:t>学生写作</w:t>
      </w:r>
      <w:r>
        <w:rPr>
          <w:rFonts w:ascii="宋体" w:eastAsia="宋体" w:hAnsi="SimSun" w:cs="宋体"/>
          <w:sz w:val="28"/>
        </w:rPr>
        <w:t>兴</w:t>
      </w:r>
      <w:r>
        <w:rPr>
          <w:rFonts w:ascii="宋体" w:eastAsia="宋体" w:hAnsi="MS Mincho" w:cs="宋体"/>
          <w:sz w:val="28"/>
        </w:rPr>
        <w:t>趣上下功夫。新大</w:t>
      </w:r>
      <w:r>
        <w:rPr>
          <w:rFonts w:ascii="宋体" w:eastAsia="宋体" w:hAnsi="SimSun" w:cs="宋体"/>
          <w:sz w:val="28"/>
        </w:rPr>
        <w:t>纲</w:t>
      </w:r>
      <w:r>
        <w:rPr>
          <w:rFonts w:ascii="宋体" w:eastAsia="宋体" w:hAnsi="MS Mincho" w:cs="宋体"/>
          <w:sz w:val="28"/>
        </w:rPr>
        <w:t>要求高年</w:t>
      </w:r>
      <w:r>
        <w:rPr>
          <w:rFonts w:ascii="宋体" w:eastAsia="宋体" w:hAnsi="SimSun" w:cs="宋体"/>
          <w:sz w:val="28"/>
        </w:rPr>
        <w:t>级则</w:t>
      </w:r>
      <w:r>
        <w:rPr>
          <w:rFonts w:ascii="宋体" w:eastAsia="宋体" w:hAnsi="MS Mincho" w:cs="宋体"/>
          <w:sz w:val="28"/>
        </w:rPr>
        <w:t>提出了</w:t>
      </w:r>
      <w:r>
        <w:rPr>
          <w:rFonts w:ascii="宋体" w:eastAsia="宋体" w:cs="宋体"/>
          <w:sz w:val="28"/>
        </w:rPr>
        <w:t>"</w:t>
      </w:r>
      <w:r>
        <w:rPr>
          <w:rFonts w:ascii="宋体" w:eastAsia="宋体" w:hAnsi="MS Mincho" w:cs="宋体"/>
          <w:sz w:val="28"/>
        </w:rPr>
        <w:t>能写</w:t>
      </w:r>
      <w:r>
        <w:rPr>
          <w:rFonts w:ascii="宋体" w:eastAsia="宋体" w:hAnsi="SimSun" w:cs="宋体"/>
          <w:sz w:val="28"/>
        </w:rPr>
        <w:t>简单</w:t>
      </w:r>
      <w:r>
        <w:rPr>
          <w:rFonts w:ascii="宋体" w:eastAsia="宋体" w:hAnsi="MS Mincho" w:cs="宋体"/>
          <w:sz w:val="28"/>
        </w:rPr>
        <w:t>的</w:t>
      </w:r>
      <w:r>
        <w:rPr>
          <w:rFonts w:ascii="宋体" w:eastAsia="宋体" w:hAnsi="SimSun" w:cs="宋体"/>
          <w:sz w:val="28"/>
        </w:rPr>
        <w:t>记实</w:t>
      </w:r>
      <w:r>
        <w:rPr>
          <w:rFonts w:ascii="宋体" w:eastAsia="宋体" w:hAnsi="MS Mincho" w:cs="宋体"/>
          <w:sz w:val="28"/>
        </w:rPr>
        <w:t>作文和想象作文</w:t>
      </w:r>
      <w:r>
        <w:rPr>
          <w:rFonts w:ascii="宋体" w:eastAsia="宋体" w:cs="宋体"/>
          <w:sz w:val="28"/>
        </w:rPr>
        <w:t>"</w:t>
      </w:r>
      <w:r>
        <w:rPr>
          <w:rFonts w:ascii="宋体" w:eastAsia="宋体" w:hAnsi="MS Mincho" w:cs="宋体"/>
          <w:sz w:val="28"/>
        </w:rPr>
        <w:t>的要求。在指</w:t>
      </w:r>
      <w:r>
        <w:rPr>
          <w:rFonts w:ascii="宋体" w:eastAsia="宋体" w:hAnsi="SimSun" w:cs="宋体"/>
          <w:sz w:val="28"/>
        </w:rPr>
        <w:t>导</w:t>
      </w:r>
      <w:r>
        <w:rPr>
          <w:rFonts w:ascii="宋体" w:eastAsia="宋体" w:hAnsi="MS Mincho" w:cs="宋体"/>
          <w:sz w:val="28"/>
        </w:rPr>
        <w:t>学生写作中我要求他</w:t>
      </w:r>
      <w:r>
        <w:rPr>
          <w:rFonts w:ascii="宋体" w:eastAsia="宋体" w:hAnsi="SimSun" w:cs="宋体"/>
          <w:sz w:val="28"/>
        </w:rPr>
        <w:t>们</w:t>
      </w:r>
      <w:r>
        <w:rPr>
          <w:rFonts w:ascii="宋体" w:eastAsia="宋体" w:hAnsi="MS Mincho" w:cs="宋体"/>
          <w:sz w:val="28"/>
        </w:rPr>
        <w:t>：</w:t>
      </w:r>
      <w:r>
        <w:rPr>
          <w:rFonts w:ascii="宋体" w:eastAsia="宋体" w:cs="宋体"/>
          <w:sz w:val="28"/>
        </w:rPr>
        <w:t>"</w:t>
      </w:r>
      <w:r>
        <w:rPr>
          <w:rFonts w:ascii="宋体" w:eastAsia="宋体" w:hAnsi="MS Mincho" w:cs="宋体"/>
          <w:sz w:val="28"/>
        </w:rPr>
        <w:t>写熟悉的人、事、景、物，做到</w:t>
      </w:r>
      <w:r>
        <w:rPr>
          <w:rFonts w:ascii="宋体" w:eastAsia="宋体" w:hAnsi="SimSun" w:cs="宋体"/>
          <w:sz w:val="28"/>
        </w:rPr>
        <w:t>说</w:t>
      </w:r>
      <w:r>
        <w:rPr>
          <w:rFonts w:ascii="宋体" w:eastAsia="宋体" w:hAnsi="MS Mincho" w:cs="宋体"/>
          <w:sz w:val="28"/>
        </w:rPr>
        <w:t>真</w:t>
      </w:r>
      <w:r>
        <w:rPr>
          <w:rFonts w:ascii="宋体" w:eastAsia="宋体" w:hAnsi="SimSun" w:cs="宋体"/>
          <w:sz w:val="28"/>
        </w:rPr>
        <w:t>话</w:t>
      </w:r>
      <w:r>
        <w:rPr>
          <w:rFonts w:ascii="宋体" w:eastAsia="宋体" w:hAnsi="MS Mincho" w:cs="宋体"/>
          <w:sz w:val="28"/>
        </w:rPr>
        <w:t>，表达真情</w:t>
      </w:r>
      <w:r>
        <w:rPr>
          <w:rFonts w:ascii="宋体" w:eastAsia="宋体" w:hAnsi="SimSun" w:cs="宋体"/>
          <w:sz w:val="28"/>
        </w:rPr>
        <w:t>实</w:t>
      </w:r>
      <w:r>
        <w:rPr>
          <w:rFonts w:ascii="宋体" w:eastAsia="宋体" w:hAnsi="MS Mincho" w:cs="宋体"/>
          <w:sz w:val="28"/>
        </w:rPr>
        <w:t>感，不</w:t>
      </w:r>
      <w:r>
        <w:rPr>
          <w:rFonts w:ascii="宋体" w:eastAsia="宋体" w:hAnsi="SimSun" w:cs="宋体"/>
          <w:sz w:val="28"/>
        </w:rPr>
        <w:t>说</w:t>
      </w:r>
      <w:r>
        <w:rPr>
          <w:rFonts w:ascii="宋体" w:eastAsia="宋体" w:hAnsi="MS Mincho" w:cs="宋体"/>
          <w:sz w:val="28"/>
        </w:rPr>
        <w:t>假</w:t>
      </w:r>
      <w:r>
        <w:rPr>
          <w:rFonts w:ascii="宋体" w:eastAsia="宋体" w:hAnsi="SimSun" w:cs="宋体"/>
          <w:sz w:val="28"/>
        </w:rPr>
        <w:t>话</w:t>
      </w:r>
      <w:r>
        <w:rPr>
          <w:rFonts w:ascii="宋体" w:eastAsia="宋体" w:hAnsi="MS Mincho" w:cs="宋体"/>
          <w:sz w:val="28"/>
        </w:rPr>
        <w:t>。</w:t>
      </w:r>
      <w:r>
        <w:rPr>
          <w:rFonts w:ascii="宋体" w:eastAsia="宋体" w:cs="宋体"/>
          <w:sz w:val="28"/>
        </w:rPr>
        <w:t>"</w:t>
      </w:r>
      <w:r>
        <w:rPr>
          <w:rFonts w:ascii="宋体" w:eastAsia="宋体" w:hAnsi="MS Mincho" w:cs="宋体"/>
          <w:sz w:val="28"/>
        </w:rPr>
        <w:t>写想象作文</w:t>
      </w:r>
      <w:r>
        <w:rPr>
          <w:rFonts w:ascii="宋体" w:eastAsia="宋体" w:hAnsi="SimSun" w:cs="宋体"/>
          <w:sz w:val="28"/>
        </w:rPr>
        <w:t>时</w:t>
      </w:r>
      <w:r>
        <w:rPr>
          <w:rFonts w:ascii="宋体" w:eastAsia="宋体" w:hAnsi="MS Mincho" w:cs="宋体"/>
          <w:sz w:val="28"/>
        </w:rPr>
        <w:t>激</w:t>
      </w:r>
      <w:r>
        <w:rPr>
          <w:rFonts w:ascii="宋体" w:eastAsia="宋体" w:hAnsi="SimSun" w:cs="宋体"/>
          <w:sz w:val="28"/>
        </w:rPr>
        <w:t>发</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展</w:t>
      </w:r>
      <w:r>
        <w:rPr>
          <w:rFonts w:ascii="宋体" w:eastAsia="宋体" w:hAnsi="SimSun" w:cs="宋体"/>
          <w:sz w:val="28"/>
        </w:rPr>
        <w:t>开</w:t>
      </w:r>
      <w:r>
        <w:rPr>
          <w:rFonts w:ascii="宋体" w:eastAsia="宋体" w:hAnsi="MS Mincho" w:cs="宋体"/>
          <w:sz w:val="28"/>
        </w:rPr>
        <w:t>想象和幻象，</w:t>
      </w:r>
      <w:r>
        <w:rPr>
          <w:rFonts w:ascii="宋体" w:eastAsia="宋体" w:hAnsi="SimSun" w:cs="宋体"/>
          <w:sz w:val="28"/>
        </w:rPr>
        <w:t>发挥</w:t>
      </w:r>
      <w:r>
        <w:rPr>
          <w:rFonts w:ascii="宋体" w:eastAsia="宋体" w:hAnsi="MS Mincho" w:cs="宋体"/>
          <w:sz w:val="28"/>
        </w:rPr>
        <w:t>自己的</w:t>
      </w:r>
      <w:r>
        <w:rPr>
          <w:rFonts w:ascii="宋体" w:eastAsia="宋体" w:hAnsi="SimSun" w:cs="宋体"/>
          <w:sz w:val="28"/>
        </w:rPr>
        <w:t>创</w:t>
      </w:r>
      <w:r>
        <w:rPr>
          <w:rFonts w:ascii="宋体" w:eastAsia="宋体" w:hAnsi="MS Mincho" w:cs="宋体"/>
          <w:sz w:val="28"/>
        </w:rPr>
        <w:t>造性。鼓励学生走</w:t>
      </w:r>
      <w:r>
        <w:rPr>
          <w:rFonts w:ascii="宋体" w:eastAsia="宋体" w:hAnsi="SimSun" w:cs="宋体"/>
          <w:sz w:val="28"/>
        </w:rPr>
        <w:t>进</w:t>
      </w:r>
      <w:r>
        <w:rPr>
          <w:rFonts w:ascii="宋体" w:eastAsia="宋体" w:hAnsi="MS Mincho" w:cs="宋体"/>
          <w:sz w:val="28"/>
        </w:rPr>
        <w:t>大自然，走</w:t>
      </w:r>
      <w:r>
        <w:rPr>
          <w:rFonts w:ascii="宋体" w:eastAsia="宋体" w:hAnsi="SimSun" w:cs="宋体"/>
          <w:sz w:val="28"/>
        </w:rPr>
        <w:t>进</w:t>
      </w:r>
      <w:r>
        <w:rPr>
          <w:rFonts w:ascii="宋体" w:eastAsia="宋体" w:hAnsi="MS Mincho" w:cs="宋体"/>
          <w:sz w:val="28"/>
        </w:rPr>
        <w:t>社会，注意</w:t>
      </w:r>
      <w:r>
        <w:rPr>
          <w:rFonts w:ascii="宋体" w:eastAsia="宋体" w:hAnsi="SimSun" w:cs="宋体"/>
          <w:sz w:val="28"/>
        </w:rPr>
        <w:t>观</w:t>
      </w:r>
      <w:r>
        <w:rPr>
          <w:rFonts w:ascii="宋体" w:eastAsia="宋体" w:hAnsi="MS Mincho" w:cs="宋体"/>
          <w:sz w:val="28"/>
        </w:rPr>
        <w:t>察周</w:t>
      </w:r>
      <w:r>
        <w:rPr>
          <w:rFonts w:ascii="宋体" w:eastAsia="宋体" w:hAnsi="SimSun" w:cs="宋体"/>
          <w:sz w:val="28"/>
        </w:rPr>
        <w:t>围</w:t>
      </w:r>
      <w:r>
        <w:rPr>
          <w:rFonts w:ascii="宋体" w:eastAsia="宋体" w:hAnsi="MS Mincho" w:cs="宋体"/>
          <w:sz w:val="28"/>
        </w:rPr>
        <w:t>的人、事、景、物，自主</w:t>
      </w:r>
      <w:r>
        <w:rPr>
          <w:rFonts w:ascii="宋体" w:eastAsia="宋体" w:hAnsi="SimSun" w:cs="宋体"/>
          <w:sz w:val="28"/>
        </w:rPr>
        <w:t>选择兴</w:t>
      </w:r>
      <w:r>
        <w:rPr>
          <w:rFonts w:ascii="宋体" w:eastAsia="宋体" w:hAnsi="MS Mincho" w:cs="宋体"/>
          <w:sz w:val="28"/>
        </w:rPr>
        <w:t>趣的</w:t>
      </w:r>
      <w:r>
        <w:rPr>
          <w:rFonts w:ascii="宋体" w:eastAsia="宋体" w:hAnsi="SimSun" w:cs="宋体"/>
          <w:sz w:val="28"/>
        </w:rPr>
        <w:t>题</w:t>
      </w:r>
      <w:r>
        <w:rPr>
          <w:rFonts w:ascii="宋体" w:eastAsia="宋体" w:hAnsi="MS Mincho" w:cs="宋体"/>
          <w:sz w:val="28"/>
        </w:rPr>
        <w:t>材来，然后根据作文内容自己</w:t>
      </w:r>
      <w:r>
        <w:rPr>
          <w:rFonts w:ascii="宋体" w:eastAsia="宋体" w:hAnsi="SimSun" w:cs="宋体"/>
          <w:sz w:val="28"/>
        </w:rPr>
        <w:t>拟</w:t>
      </w:r>
      <w:r>
        <w:rPr>
          <w:rFonts w:ascii="宋体" w:eastAsia="宋体" w:hAnsi="MS Mincho" w:cs="宋体"/>
          <w:sz w:val="28"/>
        </w:rPr>
        <w:t>定</w:t>
      </w:r>
      <w:r>
        <w:rPr>
          <w:rFonts w:ascii="宋体" w:eastAsia="宋体" w:hAnsi="SimSun" w:cs="宋体"/>
          <w:sz w:val="28"/>
        </w:rPr>
        <w:t>题</w:t>
      </w:r>
      <w:r>
        <w:rPr>
          <w:rFonts w:ascii="宋体" w:eastAsia="宋体" w:hAnsi="MS Mincho" w:cs="宋体"/>
          <w:sz w:val="28"/>
        </w:rPr>
        <w:t>目。培</w:t>
      </w:r>
      <w:r>
        <w:rPr>
          <w:rFonts w:ascii="宋体" w:eastAsia="宋体" w:hAnsi="SimSun" w:cs="宋体"/>
          <w:sz w:val="28"/>
        </w:rPr>
        <w:t>养</w:t>
      </w:r>
      <w:r>
        <w:rPr>
          <w:rFonts w:ascii="宋体" w:eastAsia="宋体" w:hAnsi="MS Mincho" w:cs="宋体"/>
          <w:sz w:val="28"/>
        </w:rPr>
        <w:t>学生写</w:t>
      </w:r>
      <w:r>
        <w:rPr>
          <w:rFonts w:ascii="宋体" w:eastAsia="宋体" w:hAnsi="SimSun" w:cs="宋体"/>
          <w:sz w:val="28"/>
        </w:rPr>
        <w:t>观</w:t>
      </w:r>
      <w:r>
        <w:rPr>
          <w:rFonts w:ascii="宋体" w:eastAsia="宋体" w:hAnsi="MS Mincho" w:cs="宋体"/>
          <w:sz w:val="28"/>
        </w:rPr>
        <w:t>察日</w:t>
      </w:r>
      <w:r>
        <w:rPr>
          <w:rFonts w:ascii="宋体" w:eastAsia="宋体" w:hAnsi="SimSun" w:cs="宋体"/>
          <w:sz w:val="28"/>
        </w:rPr>
        <w:t>记每</w:t>
      </w:r>
      <w:r>
        <w:rPr>
          <w:rFonts w:ascii="宋体" w:eastAsia="宋体" w:hAnsi="MS Mincho" w:cs="宋体"/>
          <w:sz w:val="28"/>
        </w:rPr>
        <w:t>周不少于三篇，</w:t>
      </w:r>
      <w:r>
        <w:rPr>
          <w:rFonts w:ascii="宋体" w:eastAsia="宋体" w:hAnsi="SimSun" w:cs="宋体"/>
          <w:sz w:val="28"/>
        </w:rPr>
        <w:t>组织</w:t>
      </w:r>
      <w:r>
        <w:rPr>
          <w:rFonts w:ascii="宋体" w:eastAsia="宋体" w:hAnsi="MS Mincho" w:cs="宋体"/>
          <w:sz w:val="28"/>
        </w:rPr>
        <w:t>学生参加</w:t>
      </w:r>
      <w:r>
        <w:rPr>
          <w:rFonts w:ascii="宋体" w:eastAsia="宋体" w:hAnsi="SimSun" w:cs="宋体"/>
          <w:sz w:val="28"/>
        </w:rPr>
        <w:t>实</w:t>
      </w:r>
      <w:r>
        <w:rPr>
          <w:rFonts w:ascii="宋体" w:eastAsia="宋体" w:hAnsi="MS Mincho" w:cs="宋体"/>
          <w:sz w:val="28"/>
        </w:rPr>
        <w:t>践活</w:t>
      </w:r>
      <w:r>
        <w:rPr>
          <w:rFonts w:ascii="宋体" w:eastAsia="宋体" w:hAnsi="SimSun" w:cs="宋体"/>
          <w:sz w:val="28"/>
        </w:rPr>
        <w:t>动</w:t>
      </w:r>
      <w:r>
        <w:rPr>
          <w:rFonts w:ascii="宋体" w:eastAsia="宋体" w:hAnsi="MS Mincho" w:cs="宋体"/>
          <w:sz w:val="28"/>
        </w:rPr>
        <w:t>。三月份在学雷</w:t>
      </w:r>
      <w:r>
        <w:rPr>
          <w:rFonts w:ascii="宋体" w:eastAsia="宋体" w:hAnsi="SimSun" w:cs="宋体"/>
          <w:sz w:val="28"/>
        </w:rPr>
        <w:t>锋</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中利用双休日</w:t>
      </w:r>
      <w:r>
        <w:rPr>
          <w:rFonts w:ascii="宋体" w:eastAsia="宋体" w:hAnsi="SimSun" w:cs="宋体"/>
          <w:sz w:val="28"/>
        </w:rPr>
        <w:t>组织</w:t>
      </w:r>
      <w:r>
        <w:rPr>
          <w:rFonts w:ascii="宋体" w:eastAsia="宋体" w:hAnsi="MS Mincho" w:cs="宋体"/>
          <w:sz w:val="28"/>
        </w:rPr>
        <w:t>学生到公园、机</w:t>
      </w:r>
      <w:r>
        <w:rPr>
          <w:rFonts w:ascii="宋体" w:eastAsia="宋体" w:hAnsi="SimSun" w:cs="宋体"/>
          <w:sz w:val="28"/>
        </w:rPr>
        <w:t>关</w:t>
      </w:r>
      <w:r>
        <w:rPr>
          <w:rFonts w:ascii="宋体" w:eastAsia="宋体" w:hAnsi="MS Mincho" w:cs="宋体"/>
          <w:sz w:val="28"/>
        </w:rPr>
        <w:t>、社区等做好事，然后把自己的感受写成日</w:t>
      </w:r>
      <w:r>
        <w:rPr>
          <w:rFonts w:ascii="宋体" w:eastAsia="宋体" w:hAnsi="SimSun" w:cs="宋体"/>
          <w:sz w:val="28"/>
        </w:rPr>
        <w:t>记</w:t>
      </w:r>
      <w:r>
        <w:rPr>
          <w:rFonts w:ascii="宋体" w:eastAsia="宋体" w:hAnsi="MS Mincho" w:cs="宋体"/>
          <w:sz w:val="28"/>
        </w:rPr>
        <w:t>。四月份利用双休日</w:t>
      </w:r>
      <w:r>
        <w:rPr>
          <w:rFonts w:ascii="宋体" w:eastAsia="宋体" w:hAnsi="SimSun" w:cs="宋体"/>
          <w:sz w:val="28"/>
        </w:rPr>
        <w:t>组织</w:t>
      </w:r>
      <w:r>
        <w:rPr>
          <w:rFonts w:ascii="宋体" w:eastAsia="宋体" w:hAnsi="MS Mincho" w:cs="宋体"/>
          <w:sz w:val="28"/>
        </w:rPr>
        <w:t>学生当小</w:t>
      </w:r>
      <w:r>
        <w:rPr>
          <w:rFonts w:ascii="宋体" w:eastAsia="宋体" w:hAnsi="SimSun" w:cs="宋体"/>
          <w:sz w:val="28"/>
        </w:rPr>
        <w:t>记</w:t>
      </w:r>
      <w:r>
        <w:rPr>
          <w:rFonts w:ascii="宋体" w:eastAsia="宋体" w:hAnsi="MS Mincho" w:cs="宋体"/>
          <w:sz w:val="28"/>
        </w:rPr>
        <w:t>者采</w:t>
      </w:r>
      <w:r>
        <w:rPr>
          <w:rFonts w:ascii="宋体" w:eastAsia="宋体" w:hAnsi="SimSun" w:cs="宋体"/>
          <w:sz w:val="28"/>
        </w:rPr>
        <w:t>访</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，写出</w:t>
      </w:r>
      <w:r>
        <w:rPr>
          <w:rFonts w:ascii="宋体" w:eastAsia="宋体" w:hAnsi="SimSun" w:cs="宋体"/>
          <w:sz w:val="28"/>
        </w:rPr>
        <w:t>记实</w:t>
      </w:r>
      <w:r>
        <w:rPr>
          <w:rFonts w:ascii="宋体" w:eastAsia="宋体" w:hAnsi="MS Mincho" w:cs="宋体"/>
          <w:sz w:val="28"/>
        </w:rPr>
        <w:t>作文。五月份</w:t>
      </w:r>
      <w:r>
        <w:rPr>
          <w:rFonts w:ascii="宋体" w:eastAsia="宋体" w:hAnsi="SimSun" w:cs="宋体"/>
          <w:sz w:val="28"/>
        </w:rPr>
        <w:t>组织</w:t>
      </w:r>
      <w:r>
        <w:rPr>
          <w:rFonts w:ascii="宋体" w:eastAsia="宋体" w:hAnsi="MS Mincho" w:cs="宋体"/>
          <w:sz w:val="28"/>
        </w:rPr>
        <w:t>学生</w:t>
      </w:r>
      <w:r>
        <w:rPr>
          <w:rFonts w:ascii="宋体" w:eastAsia="宋体" w:hAnsi="SimSun" w:cs="宋体"/>
          <w:sz w:val="28"/>
        </w:rPr>
        <w:t>调查县</w:t>
      </w:r>
      <w:r>
        <w:rPr>
          <w:rFonts w:ascii="宋体" w:eastAsia="宋体" w:hAnsi="MS Mincho" w:cs="宋体"/>
          <w:sz w:val="28"/>
        </w:rPr>
        <w:t>城内的</w:t>
      </w:r>
      <w:r>
        <w:rPr>
          <w:rFonts w:ascii="宋体" w:eastAsia="宋体" w:hAnsi="SimSun" w:cs="宋体"/>
          <w:sz w:val="28"/>
        </w:rPr>
        <w:t>环</w:t>
      </w:r>
      <w:r>
        <w:rPr>
          <w:rFonts w:ascii="宋体" w:eastAsia="宋体" w:hAnsi="MS Mincho" w:cs="宋体"/>
          <w:sz w:val="28"/>
        </w:rPr>
        <w:t>境，写</w:t>
      </w:r>
      <w:r>
        <w:rPr>
          <w:rFonts w:ascii="宋体" w:eastAsia="宋体" w:hAnsi="SimSun" w:cs="宋体"/>
          <w:sz w:val="28"/>
        </w:rPr>
        <w:t>环</w:t>
      </w:r>
      <w:r>
        <w:rPr>
          <w:rFonts w:ascii="宋体" w:eastAsia="宋体" w:hAnsi="MS Mincho" w:cs="宋体"/>
          <w:sz w:val="28"/>
        </w:rPr>
        <w:t>境</w:t>
      </w:r>
      <w:r>
        <w:rPr>
          <w:rFonts w:ascii="宋体" w:eastAsia="宋体" w:hAnsi="SimSun" w:cs="宋体"/>
          <w:sz w:val="28"/>
        </w:rPr>
        <w:t>调查报</w:t>
      </w:r>
      <w:r>
        <w:rPr>
          <w:rFonts w:ascii="宋体" w:eastAsia="宋体" w:hAnsi="MS Mincho" w:cs="宋体"/>
          <w:sz w:val="28"/>
        </w:rPr>
        <w:t>告。</w:t>
      </w:r>
      <w:r>
        <w:rPr>
          <w:rFonts w:ascii="宋体" w:eastAsia="宋体" w:hAnsi="SimSun" w:cs="宋体"/>
          <w:sz w:val="28"/>
        </w:rPr>
        <w:t>组织</w:t>
      </w:r>
      <w:r>
        <w:rPr>
          <w:rFonts w:ascii="宋体" w:eastAsia="宋体" w:hAnsi="MS Mincho" w:cs="宋体"/>
          <w:sz w:val="28"/>
        </w:rPr>
        <w:t>学生看有趣的</w:t>
      </w:r>
      <w:r>
        <w:rPr>
          <w:rFonts w:ascii="宋体" w:eastAsia="宋体" w:hAnsi="SimSun" w:cs="宋体"/>
          <w:sz w:val="28"/>
        </w:rPr>
        <w:t>电视节</w:t>
      </w:r>
      <w:r>
        <w:rPr>
          <w:rFonts w:ascii="宋体" w:eastAsia="宋体" w:hAnsi="MS Mincho" w:cs="宋体"/>
          <w:sz w:val="28"/>
        </w:rPr>
        <w:t>目，</w:t>
      </w:r>
      <w:r>
        <w:rPr>
          <w:rFonts w:ascii="宋体" w:eastAsia="宋体" w:hAnsi="SimSun" w:cs="宋体"/>
          <w:sz w:val="28"/>
        </w:rPr>
        <w:t>选择</w:t>
      </w:r>
      <w:r>
        <w:rPr>
          <w:rFonts w:ascii="宋体" w:eastAsia="宋体" w:hAnsi="MS Mincho" w:cs="宋体"/>
          <w:sz w:val="28"/>
        </w:rPr>
        <w:t>感</w:t>
      </w:r>
      <w:r>
        <w:rPr>
          <w:rFonts w:ascii="宋体" w:eastAsia="宋体" w:hAnsi="SimSun" w:cs="宋体"/>
          <w:sz w:val="28"/>
        </w:rPr>
        <w:t>兴</w:t>
      </w:r>
      <w:r>
        <w:rPr>
          <w:rFonts w:ascii="宋体" w:eastAsia="宋体" w:hAnsi="MS Mincho" w:cs="宋体"/>
          <w:sz w:val="28"/>
        </w:rPr>
        <w:t>趣的</w:t>
      </w:r>
      <w:r>
        <w:rPr>
          <w:rFonts w:ascii="宋体" w:eastAsia="宋体" w:hAnsi="SimSun" w:cs="宋体"/>
          <w:sz w:val="28"/>
        </w:rPr>
        <w:t>场</w:t>
      </w:r>
      <w:r>
        <w:rPr>
          <w:rFonts w:ascii="宋体" w:eastAsia="宋体" w:hAnsi="MS Mincho" w:cs="宋体"/>
          <w:sz w:val="28"/>
        </w:rPr>
        <w:t>面写下来，</w:t>
      </w:r>
      <w:r>
        <w:rPr>
          <w:rFonts w:ascii="宋体" w:eastAsia="宋体" w:hAnsi="SimSun" w:cs="宋体"/>
          <w:sz w:val="28"/>
        </w:rPr>
        <w:t>每</w:t>
      </w:r>
      <w:r>
        <w:rPr>
          <w:rFonts w:ascii="宋体" w:eastAsia="宋体" w:hAnsi="MS Mincho" w:cs="宋体"/>
          <w:sz w:val="28"/>
        </w:rPr>
        <w:t>月</w:t>
      </w:r>
      <w:r>
        <w:rPr>
          <w:rFonts w:ascii="宋体" w:eastAsia="宋体" w:hAnsi="SimSun" w:cs="宋体"/>
          <w:sz w:val="28"/>
        </w:rPr>
        <w:t>组织</w:t>
      </w:r>
      <w:r>
        <w:rPr>
          <w:rFonts w:ascii="宋体" w:eastAsia="宋体" w:hAnsi="MS Mincho" w:cs="宋体"/>
          <w:sz w:val="28"/>
        </w:rPr>
        <w:t>学生</w:t>
      </w:r>
      <w:r>
        <w:rPr>
          <w:rFonts w:ascii="宋体" w:eastAsia="宋体" w:hAnsi="SimSun" w:cs="宋体"/>
          <w:sz w:val="28"/>
        </w:rPr>
        <w:t>办</w:t>
      </w:r>
      <w:r>
        <w:rPr>
          <w:rFonts w:ascii="宋体" w:eastAsia="宋体" w:hAnsi="MS Mincho" w:cs="宋体"/>
          <w:sz w:val="28"/>
        </w:rPr>
        <w:t>手抄</w:t>
      </w:r>
      <w:r>
        <w:rPr>
          <w:rFonts w:ascii="宋体" w:eastAsia="宋体" w:hAnsi="SimSun" w:cs="宋体"/>
          <w:sz w:val="28"/>
        </w:rPr>
        <w:t>报</w:t>
      </w:r>
      <w:r>
        <w:rPr>
          <w:rFonts w:ascii="宋体" w:eastAsia="宋体" w:hAnsi="MS Mincho" w:cs="宋体"/>
          <w:sz w:val="28"/>
        </w:rPr>
        <w:t>，</w:t>
      </w:r>
      <w:r>
        <w:rPr>
          <w:rFonts w:ascii="宋体" w:eastAsia="宋体" w:hAnsi="SimSun" w:cs="宋体"/>
          <w:sz w:val="28"/>
        </w:rPr>
        <w:t>组织</w:t>
      </w:r>
      <w:r>
        <w:rPr>
          <w:rFonts w:ascii="宋体" w:eastAsia="宋体" w:hAnsi="MS Mincho" w:cs="宋体"/>
          <w:sz w:val="28"/>
        </w:rPr>
        <w:t>学生参加儿童</w:t>
      </w:r>
      <w:r>
        <w:rPr>
          <w:rFonts w:ascii="宋体" w:eastAsia="宋体" w:hAnsi="SimSun" w:cs="宋体"/>
          <w:sz w:val="28"/>
        </w:rPr>
        <w:t>报</w:t>
      </w:r>
      <w:r>
        <w:rPr>
          <w:rFonts w:ascii="宋体" w:eastAsia="宋体" w:hAnsi="MS Mincho" w:cs="宋体"/>
          <w:sz w:val="28"/>
        </w:rPr>
        <w:t>刊</w:t>
      </w:r>
      <w:r>
        <w:rPr>
          <w:rFonts w:ascii="宋体" w:eastAsia="宋体" w:hAnsi="SimSun" w:cs="宋体"/>
          <w:sz w:val="28"/>
        </w:rPr>
        <w:t>举办</w:t>
      </w:r>
      <w:r>
        <w:rPr>
          <w:rFonts w:ascii="宋体" w:eastAsia="宋体" w:hAnsi="MS Mincho" w:cs="宋体"/>
          <w:sz w:val="28"/>
        </w:rPr>
        <w:t>的征文比</w:t>
      </w:r>
      <w:r>
        <w:rPr>
          <w:rFonts w:ascii="宋体" w:eastAsia="宋体" w:hAnsi="SimSun" w:cs="宋体"/>
          <w:sz w:val="28"/>
        </w:rPr>
        <w:t>赛</w:t>
      </w:r>
      <w:r>
        <w:rPr>
          <w:rFonts w:ascii="宋体" w:eastAsia="宋体" w:cs="宋体"/>
          <w:sz w:val="28"/>
        </w:rPr>
        <w:t>......</w:t>
      </w:r>
      <w:r>
        <w:rPr>
          <w:rFonts w:ascii="宋体" w:eastAsia="宋体" w:hAnsi="SimSun" w:cs="宋体"/>
          <w:sz w:val="28"/>
        </w:rPr>
        <w:t>这样</w:t>
      </w:r>
      <w:r>
        <w:rPr>
          <w:rFonts w:ascii="宋体" w:eastAsia="宋体" w:hAnsi="MS Mincho" w:cs="宋体"/>
          <w:sz w:val="28"/>
        </w:rPr>
        <w:t>寓作文</w:t>
      </w:r>
      <w:r>
        <w:rPr>
          <w:rFonts w:ascii="宋体" w:eastAsia="宋体" w:hAnsi="SimSun" w:cs="宋体"/>
          <w:sz w:val="28"/>
        </w:rPr>
        <w:t>训练</w:t>
      </w:r>
      <w:r>
        <w:rPr>
          <w:rFonts w:ascii="宋体" w:eastAsia="宋体" w:hAnsi="MS Mincho" w:cs="宋体"/>
          <w:sz w:val="28"/>
        </w:rPr>
        <w:t>于</w:t>
      </w:r>
      <w:r>
        <w:rPr>
          <w:rFonts w:ascii="宋体" w:eastAsia="宋体" w:hAnsi="SimSun" w:cs="宋体"/>
          <w:sz w:val="28"/>
        </w:rPr>
        <w:t>语</w:t>
      </w:r>
      <w:r>
        <w:rPr>
          <w:rFonts w:ascii="宋体" w:eastAsia="宋体" w:hAnsi="MS Mincho" w:cs="宋体"/>
          <w:sz w:val="28"/>
        </w:rPr>
        <w:t>言交</w:t>
      </w:r>
      <w:r>
        <w:rPr>
          <w:rFonts w:ascii="宋体" w:eastAsia="宋体" w:hAnsi="SimSun" w:cs="宋体"/>
          <w:sz w:val="28"/>
        </w:rPr>
        <w:t>际</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之中</w:t>
      </w:r>
      <w:r>
        <w:rPr>
          <w:rFonts w:ascii="宋体" w:eastAsia="宋体" w:cs="宋体"/>
          <w:sz w:val="28"/>
        </w:rPr>
        <w:t>,</w:t>
      </w:r>
      <w:r>
        <w:rPr>
          <w:rFonts w:ascii="宋体" w:eastAsia="宋体" w:hAnsi="MS Mincho" w:cs="宋体"/>
          <w:sz w:val="28"/>
        </w:rPr>
        <w:t>拓</w:t>
      </w:r>
      <w:r>
        <w:rPr>
          <w:rFonts w:ascii="宋体" w:eastAsia="宋体" w:hAnsi="SimSun" w:cs="宋体"/>
          <w:sz w:val="28"/>
        </w:rPr>
        <w:t>宽</w:t>
      </w:r>
      <w:r>
        <w:rPr>
          <w:rFonts w:ascii="宋体" w:eastAsia="宋体" w:hAnsi="MS Mincho" w:cs="宋体"/>
          <w:sz w:val="28"/>
        </w:rPr>
        <w:t>作文</w:t>
      </w:r>
      <w:r>
        <w:rPr>
          <w:rFonts w:ascii="宋体" w:eastAsia="宋体" w:hAnsi="SimSun" w:cs="宋体"/>
          <w:sz w:val="28"/>
        </w:rPr>
        <w:t>训练领</w:t>
      </w:r>
      <w:r>
        <w:rPr>
          <w:rFonts w:ascii="宋体" w:eastAsia="宋体" w:hAnsi="MS Mincho" w:cs="宋体"/>
          <w:sz w:val="28"/>
        </w:rPr>
        <w:t>域</w:t>
      </w:r>
      <w:r>
        <w:rPr>
          <w:rFonts w:ascii="宋体" w:eastAsia="宋体" w:cs="宋体"/>
          <w:sz w:val="28"/>
        </w:rPr>
        <w:t>,</w:t>
      </w:r>
      <w:r>
        <w:rPr>
          <w:rFonts w:ascii="宋体" w:eastAsia="宋体" w:hAnsi="MS Mincho" w:cs="宋体"/>
          <w:sz w:val="28"/>
        </w:rPr>
        <w:t>激</w:t>
      </w:r>
      <w:r>
        <w:rPr>
          <w:rFonts w:ascii="宋体" w:eastAsia="宋体" w:hAnsi="SimSun" w:cs="宋体"/>
          <w:sz w:val="28"/>
        </w:rPr>
        <w:t>发</w:t>
      </w:r>
      <w:r>
        <w:rPr>
          <w:rFonts w:ascii="宋体" w:eastAsia="宋体" w:hAnsi="MS Mincho" w:cs="宋体"/>
          <w:sz w:val="28"/>
        </w:rPr>
        <w:t>学生写作</w:t>
      </w:r>
      <w:r>
        <w:rPr>
          <w:rFonts w:ascii="宋体" w:eastAsia="宋体" w:hAnsi="SimSun" w:cs="宋体"/>
          <w:sz w:val="28"/>
        </w:rPr>
        <w:t>热</w:t>
      </w:r>
      <w:r>
        <w:rPr>
          <w:rFonts w:ascii="宋体" w:eastAsia="宋体" w:hAnsi="MS Mincho" w:cs="宋体"/>
          <w:sz w:val="28"/>
        </w:rPr>
        <w:t>情</w:t>
      </w:r>
      <w:r>
        <w:rPr>
          <w:rFonts w:ascii="宋体" w:eastAsia="宋体" w:cs="宋体"/>
          <w:sz w:val="28"/>
        </w:rPr>
        <w:t>,</w:t>
      </w:r>
      <w:r>
        <w:rPr>
          <w:rFonts w:ascii="宋体" w:eastAsia="宋体" w:hAnsi="SimSun" w:cs="宋体"/>
          <w:sz w:val="28"/>
        </w:rPr>
        <w:t>锻炼</w:t>
      </w:r>
      <w:r>
        <w:rPr>
          <w:rFonts w:ascii="宋体" w:eastAsia="宋体" w:hAnsi="MS Mincho" w:cs="宋体"/>
          <w:sz w:val="28"/>
        </w:rPr>
        <w:t>学生交</w:t>
      </w:r>
      <w:r>
        <w:rPr>
          <w:rFonts w:ascii="宋体" w:eastAsia="宋体" w:hAnsi="SimSun" w:cs="宋体"/>
          <w:sz w:val="28"/>
        </w:rPr>
        <w:t>际</w:t>
      </w:r>
      <w:r>
        <w:rPr>
          <w:rFonts w:ascii="宋体" w:eastAsia="宋体" w:hAnsi="MS Mincho" w:cs="宋体"/>
          <w:sz w:val="28"/>
        </w:rPr>
        <w:t>能力。</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6"/>
          <w:cols w:space="708"/>
          <w:titlePg w:val="0"/>
        </w:sectPr>
      </w:pPr>
      <w:r>
        <w:rPr>
          <w:rFonts w:ascii="宋体" w:eastAsia="宋体" w:hAnsi="MS Mincho" w:cs="宋体"/>
          <w:sz w:val="28"/>
        </w:rPr>
        <w:t>〈四〉改</w:t>
      </w:r>
      <w:r>
        <w:rPr>
          <w:rFonts w:ascii="宋体" w:eastAsia="宋体" w:hAnsi="SimSun" w:cs="宋体"/>
          <w:sz w:val="28"/>
        </w:rPr>
        <w:t>进</w:t>
      </w:r>
      <w:r>
        <w:rPr>
          <w:rFonts w:ascii="宋体" w:eastAsia="宋体" w:hAnsi="MS Mincho" w:cs="宋体"/>
          <w:sz w:val="28"/>
        </w:rPr>
        <w:t>作文的批改与</w:t>
      </w:r>
      <w:r>
        <w:rPr>
          <w:rFonts w:ascii="宋体" w:eastAsia="宋体" w:hAnsi="SimSun" w:cs="宋体"/>
          <w:sz w:val="28"/>
        </w:rPr>
        <w:t>讲评</w:t>
      </w:r>
      <w:r>
        <w:rPr>
          <w:rFonts w:ascii="宋体" w:eastAsia="宋体" w:hAnsi="MS Mincho" w:cs="宋体"/>
          <w:sz w:val="28"/>
        </w:rPr>
        <w:t>。我在批改学生的作文</w:t>
      </w:r>
      <w:r>
        <w:rPr>
          <w:rFonts w:ascii="宋体" w:eastAsia="宋体" w:hAnsi="SimSun" w:cs="宋体"/>
          <w:sz w:val="28"/>
        </w:rPr>
        <w:t>时</w:t>
      </w:r>
      <w:r>
        <w:rPr>
          <w:rFonts w:ascii="宋体" w:eastAsia="宋体" w:hAnsi="MS Mincho" w:cs="宋体"/>
          <w:sz w:val="28"/>
        </w:rPr>
        <w:t>，采用少改多就，</w:t>
      </w:r>
      <w:r>
        <w:rPr>
          <w:rFonts w:ascii="宋体" w:eastAsia="宋体" w:cs="宋体"/>
          <w:sz w:val="28"/>
        </w:rPr>
        <w:t>"</w:t>
      </w:r>
      <w:r>
        <w:rPr>
          <w:rFonts w:ascii="宋体" w:eastAsia="宋体" w:hAnsi="MS Mincho" w:cs="宋体"/>
          <w:sz w:val="28"/>
        </w:rPr>
        <w:t>尊重学生的意愿，肯定学生的滴点</w:t>
      </w:r>
      <w:r>
        <w:rPr>
          <w:rFonts w:ascii="宋体" w:eastAsia="宋体" w:hAnsi="SimSun" w:cs="宋体"/>
          <w:sz w:val="28"/>
        </w:rPr>
        <w:t>进步</w:t>
      </w:r>
      <w:r>
        <w:rPr>
          <w:rFonts w:ascii="宋体" w:eastAsia="宋体" w:hAnsi="MS Mincho" w:cs="宋体"/>
          <w:sz w:val="28"/>
        </w:rPr>
        <w:t>，</w:t>
      </w:r>
      <w:r>
        <w:rPr>
          <w:rFonts w:ascii="宋体" w:eastAsia="宋体" w:hAnsi="SimSun" w:cs="宋体"/>
          <w:sz w:val="28"/>
        </w:rPr>
        <w:t>讲</w:t>
      </w:r>
      <w:r>
        <w:rPr>
          <w:rFonts w:ascii="宋体" w:eastAsia="宋体" w:hAnsi="MS Mincho" w:cs="宋体"/>
          <w:sz w:val="28"/>
        </w:rPr>
        <w:t>求</w:t>
      </w:r>
      <w:r>
        <w:rPr>
          <w:rFonts w:ascii="宋体" w:eastAsia="宋体" w:hAnsi="SimSun" w:cs="宋体"/>
          <w:sz w:val="28"/>
        </w:rPr>
        <w:t>实</w:t>
      </w:r>
      <w:r>
        <w:rPr>
          <w:rFonts w:ascii="宋体" w:eastAsia="宋体" w:hAnsi="MS Mincho" w:cs="宋体"/>
          <w:sz w:val="28"/>
        </w:rPr>
        <w:t>效</w:t>
      </w:r>
      <w:r>
        <w:rPr>
          <w:rFonts w:ascii="宋体" w:eastAsia="宋体" w:cs="宋体"/>
          <w:sz w:val="28"/>
        </w:rPr>
        <w:t>"</w:t>
      </w:r>
      <w:r>
        <w:rPr>
          <w:rFonts w:ascii="宋体" w:eastAsia="宋体" w:hAnsi="MS Mincho" w:cs="宋体"/>
          <w:sz w:val="28"/>
        </w:rPr>
        <w:t>。孩子是需要鼓励的。作文写好后，我指</w:t>
      </w:r>
      <w:r>
        <w:rPr>
          <w:rFonts w:ascii="宋体" w:eastAsia="宋体" w:hAnsi="SimSun" w:cs="宋体"/>
          <w:sz w:val="28"/>
        </w:rPr>
        <w:t>导</w:t>
      </w:r>
      <w:r>
        <w:rPr>
          <w:rFonts w:ascii="宋体" w:eastAsia="宋体" w:hAnsi="MS Mincho" w:cs="宋体"/>
          <w:sz w:val="28"/>
        </w:rPr>
        <w:t>学生自己</w:t>
      </w:r>
      <w:r>
        <w:rPr>
          <w:rFonts w:ascii="宋体" w:eastAsia="宋体" w:hAnsi="SimSun" w:cs="宋体"/>
          <w:sz w:val="28"/>
        </w:rPr>
        <w:t>读读</w:t>
      </w:r>
      <w:r>
        <w:rPr>
          <w:rFonts w:ascii="宋体" w:eastAsia="宋体" w:hAnsi="MS Mincho" w:cs="宋体"/>
          <w:sz w:val="28"/>
        </w:rPr>
        <w:t>，要一</w:t>
      </w:r>
      <w:r>
        <w:rPr>
          <w:rFonts w:ascii="宋体" w:eastAsia="宋体" w:hAnsi="SimSun" w:cs="宋体"/>
          <w:sz w:val="28"/>
        </w:rPr>
        <w:t>边读</w:t>
      </w:r>
      <w:r>
        <w:rPr>
          <w:rFonts w:ascii="宋体" w:eastAsia="宋体" w:hAnsi="MS Mincho" w:cs="宋体"/>
          <w:sz w:val="28"/>
        </w:rPr>
        <w:t>一</w:t>
      </w:r>
      <w:r>
        <w:rPr>
          <w:rFonts w:ascii="宋体" w:eastAsia="宋体" w:hAnsi="SimSun" w:cs="宋体"/>
          <w:sz w:val="28"/>
        </w:rPr>
        <w:t>边</w:t>
      </w:r>
      <w:r>
        <w:rPr>
          <w:rFonts w:ascii="宋体" w:eastAsia="宋体" w:hAnsi="MS Mincho" w:cs="宋体"/>
          <w:sz w:val="28"/>
        </w:rPr>
        <w:t>改。哪儿</w:t>
      </w:r>
      <w:r>
        <w:rPr>
          <w:rFonts w:ascii="宋体" w:eastAsia="宋体" w:hAnsi="SimSun" w:cs="宋体"/>
          <w:sz w:val="28"/>
        </w:rPr>
        <w:t>丢</w:t>
      </w:r>
      <w:r>
        <w:rPr>
          <w:rFonts w:ascii="宋体" w:eastAsia="宋体" w:hAnsi="MS Mincho" w:cs="宋体"/>
          <w:sz w:val="28"/>
        </w:rPr>
        <w:t>字了，哪儿多字了，哪个字</w:t>
      </w:r>
      <w:r>
        <w:rPr>
          <w:rFonts w:ascii="宋体" w:eastAsia="宋体" w:hAnsi="SimSun" w:cs="宋体"/>
          <w:sz w:val="28"/>
        </w:rPr>
        <w:t>错</w:t>
      </w:r>
      <w:r>
        <w:rPr>
          <w:rFonts w:ascii="宋体" w:eastAsia="宋体" w:hAnsi="MS Mincho" w:cs="宋体"/>
          <w:sz w:val="28"/>
        </w:rPr>
        <w:t>了，哪个句子有毛病，一</w:t>
      </w:r>
      <w:r>
        <w:rPr>
          <w:rFonts w:ascii="宋体" w:eastAsia="宋体" w:hAnsi="SimSun" w:cs="宋体"/>
          <w:sz w:val="28"/>
        </w:rPr>
        <w:t>经</w:t>
      </w:r>
      <w:r>
        <w:rPr>
          <w:rFonts w:ascii="宋体" w:eastAsia="宋体" w:hAnsi="MS Mincho" w:cs="宋体"/>
          <w:sz w:val="28"/>
        </w:rPr>
        <w:t>上口朗</w:t>
      </w:r>
      <w:r>
        <w:rPr>
          <w:rFonts w:ascii="宋体" w:eastAsia="宋体" w:hAnsi="SimSun" w:cs="宋体"/>
          <w:sz w:val="28"/>
        </w:rPr>
        <w:t>读</w:t>
      </w:r>
      <w:r>
        <w:rPr>
          <w:rFonts w:ascii="宋体" w:eastAsia="宋体" w:hAnsi="MS Mincho" w:cs="宋体"/>
          <w:sz w:val="28"/>
        </w:rPr>
        <w:t>就能立刻</w:t>
      </w:r>
      <w:r>
        <w:rPr>
          <w:rFonts w:ascii="宋体" w:eastAsia="宋体" w:hAnsi="SimSun" w:cs="宋体"/>
          <w:sz w:val="28"/>
        </w:rPr>
        <w:t>发现</w:t>
      </w:r>
      <w:r>
        <w:rPr>
          <w:rFonts w:ascii="宋体" w:eastAsia="宋体" w:hAnsi="MS Mincho" w:cs="宋体"/>
          <w:sz w:val="28"/>
        </w:rPr>
        <w:t>。</w:t>
      </w:r>
      <w:r>
        <w:rPr>
          <w:rFonts w:ascii="宋体" w:eastAsia="宋体" w:hAnsi="SimSun" w:cs="宋体"/>
          <w:sz w:val="28"/>
        </w:rPr>
        <w:t>组织</w:t>
      </w:r>
      <w:r>
        <w:rPr>
          <w:rFonts w:ascii="宋体" w:eastAsia="宋体" w:hAnsi="MS Mincho" w:cs="宋体"/>
          <w:sz w:val="28"/>
        </w:rPr>
        <w:t>在小</w:t>
      </w:r>
      <w:r>
        <w:rPr>
          <w:rFonts w:ascii="宋体" w:eastAsia="宋体" w:hAnsi="SimSun" w:cs="宋体"/>
          <w:sz w:val="28"/>
        </w:rPr>
        <w:t>组</w:t>
      </w:r>
      <w:r>
        <w:rPr>
          <w:rFonts w:ascii="宋体" w:eastAsia="宋体" w:hAnsi="MS Mincho" w:cs="宋体"/>
          <w:sz w:val="28"/>
        </w:rPr>
        <w:t>内同学相互修改。作文</w:t>
      </w:r>
      <w:r>
        <w:rPr>
          <w:rFonts w:ascii="宋体" w:eastAsia="宋体" w:hAnsi="SimSun" w:cs="宋体"/>
          <w:sz w:val="28"/>
        </w:rPr>
        <w:t>讲评废</w:t>
      </w:r>
      <w:r>
        <w:rPr>
          <w:rFonts w:ascii="宋体" w:eastAsia="宋体" w:hAnsi="MS Mincho" w:cs="宋体"/>
          <w:sz w:val="28"/>
        </w:rPr>
        <w:t>止了往日的</w:t>
      </w:r>
      <w:r>
        <w:rPr>
          <w:rFonts w:ascii="宋体" w:eastAsia="宋体" w:cs="宋体"/>
          <w:sz w:val="28"/>
        </w:rPr>
        <w:t>"</w:t>
      </w:r>
      <w:r>
        <w:rPr>
          <w:rFonts w:ascii="宋体" w:eastAsia="宋体" w:hAnsi="MS Mincho" w:cs="宋体"/>
          <w:sz w:val="28"/>
        </w:rPr>
        <w:t>一言堂</w:t>
      </w:r>
      <w:r>
        <w:rPr>
          <w:rFonts w:ascii="宋体" w:eastAsia="宋体" w:cs="宋体"/>
          <w:sz w:val="28"/>
        </w:rPr>
        <w:t>"</w:t>
      </w:r>
      <w:r>
        <w:rPr>
          <w:rFonts w:ascii="宋体" w:eastAsia="宋体" w:hAnsi="MS Mincho" w:cs="宋体"/>
          <w:sz w:val="28"/>
        </w:rPr>
        <w:t>。我</w:t>
      </w:r>
      <w:r>
        <w:rPr>
          <w:rFonts w:ascii="宋体" w:eastAsia="宋体" w:hAnsi="SimSun" w:cs="宋体"/>
          <w:sz w:val="28"/>
        </w:rPr>
        <w:t>发动</w:t>
      </w:r>
      <w:r>
        <w:rPr>
          <w:rFonts w:ascii="宋体" w:eastAsia="宋体" w:hAnsi="MS Mincho" w:cs="宋体"/>
          <w:sz w:val="28"/>
        </w:rPr>
        <w:t>全班同学都来参加</w:t>
      </w:r>
      <w:r>
        <w:rPr>
          <w:rFonts w:ascii="宋体" w:eastAsia="宋体" w:hAnsi="SimSun" w:cs="宋体"/>
          <w:sz w:val="28"/>
        </w:rPr>
        <w:t>讲评</w:t>
      </w:r>
      <w:r>
        <w:rPr>
          <w:rFonts w:ascii="宋体" w:eastAsia="宋体" w:hAnsi="MS Mincho" w:cs="宋体"/>
          <w:sz w:val="28"/>
        </w:rPr>
        <w:t>。</w:t>
      </w:r>
      <w:r>
        <w:rPr>
          <w:rFonts w:ascii="宋体" w:eastAsia="宋体" w:hAnsi="SimSun" w:cs="宋体"/>
          <w:sz w:val="28"/>
        </w:rPr>
        <w:t>选</w:t>
      </w:r>
      <w:r>
        <w:rPr>
          <w:rFonts w:ascii="宋体" w:eastAsia="宋体" w:hAnsi="MS Mincho" w:cs="宋体"/>
          <w:sz w:val="28"/>
        </w:rPr>
        <w:t>几篇典型的作文，</w:t>
      </w:r>
      <w:r>
        <w:rPr>
          <w:rFonts w:ascii="宋体" w:eastAsia="宋体" w:hAnsi="SimSun" w:cs="宋体"/>
          <w:sz w:val="28"/>
        </w:rPr>
        <w:t>让</w:t>
      </w:r>
      <w:r>
        <w:rPr>
          <w:rFonts w:ascii="宋体" w:eastAsia="宋体" w:hAnsi="MS Mincho" w:cs="宋体"/>
          <w:sz w:val="28"/>
        </w:rPr>
        <w:t>学生自己当众来</w:t>
      </w:r>
      <w:r>
        <w:rPr>
          <w:rFonts w:ascii="宋体" w:eastAsia="宋体" w:hAnsi="SimSun" w:cs="宋体"/>
          <w:sz w:val="28"/>
        </w:rPr>
        <w:t>读</w:t>
      </w:r>
      <w:r>
        <w:rPr>
          <w:rFonts w:ascii="宋体" w:eastAsia="宋体" w:hAnsi="MS Mincho" w:cs="宋体"/>
          <w:sz w:val="28"/>
        </w:rPr>
        <w:t>，我相机插</w:t>
      </w:r>
      <w:r>
        <w:rPr>
          <w:rFonts w:ascii="宋体" w:eastAsia="宋体" w:hAnsi="SimSun" w:cs="宋体"/>
          <w:sz w:val="28"/>
        </w:rPr>
        <w:t>话</w:t>
      </w:r>
      <w:r>
        <w:rPr>
          <w:rFonts w:ascii="宋体" w:eastAsia="宋体" w:hAnsi="MS Mincho" w:cs="宋体"/>
          <w:sz w:val="28"/>
        </w:rPr>
        <w:t>，口</w:t>
      </w:r>
      <w:r>
        <w:rPr>
          <w:rFonts w:ascii="宋体" w:eastAsia="宋体" w:hAnsi="SimSun" w:cs="宋体"/>
          <w:sz w:val="28"/>
        </w:rPr>
        <w:t>头</w:t>
      </w:r>
      <w:r>
        <w:rPr>
          <w:rFonts w:ascii="宋体" w:eastAsia="宋体" w:hAnsi="MS Mincho" w:cs="宋体"/>
          <w:sz w:val="28"/>
        </w:rPr>
        <w:t>批改。好的地方就表</w:t>
      </w:r>
      <w:r>
        <w:rPr>
          <w:rFonts w:ascii="宋体" w:eastAsia="宋体" w:hAnsi="SimSun" w:cs="宋体"/>
          <w:sz w:val="28"/>
        </w:rPr>
        <w:t>扬</w:t>
      </w:r>
      <w:r>
        <w:rPr>
          <w:rFonts w:ascii="宋体" w:eastAsia="宋体" w:hAnsi="MS Mincho" w:cs="宋体"/>
          <w:sz w:val="28"/>
        </w:rPr>
        <w:t>，有</w:t>
      </w:r>
      <w:r>
        <w:rPr>
          <w:rFonts w:ascii="宋体" w:eastAsia="宋体" w:hAnsi="SimSun" w:cs="宋体"/>
          <w:sz w:val="28"/>
        </w:rPr>
        <w:t>语</w:t>
      </w:r>
      <w:r>
        <w:rPr>
          <w:rFonts w:ascii="宋体" w:eastAsia="宋体" w:hAnsi="MS Mincho" w:cs="宋体"/>
          <w:sz w:val="28"/>
        </w:rPr>
        <w:t>病的地方就随</w:t>
      </w:r>
      <w:r>
        <w:rPr>
          <w:rFonts w:ascii="宋体" w:eastAsia="宋体" w:hAnsi="SimSun" w:cs="宋体"/>
          <w:sz w:val="28"/>
        </w:rPr>
        <w:t>时</w:t>
      </w:r>
      <w:r>
        <w:rPr>
          <w:rFonts w:ascii="宋体" w:eastAsia="宋体" w:hAnsi="MS Mincho" w:cs="宋体"/>
          <w:sz w:val="28"/>
        </w:rPr>
        <w:t>指出，引</w:t>
      </w:r>
      <w:r>
        <w:rPr>
          <w:rFonts w:ascii="宋体" w:eastAsia="宋体" w:hAnsi="SimSun" w:cs="宋体"/>
          <w:sz w:val="28"/>
        </w:rPr>
        <w:t>导</w:t>
      </w:r>
      <w:r>
        <w:rPr>
          <w:rFonts w:ascii="宋体" w:eastAsia="宋体" w:hAnsi="MS Mincho" w:cs="宋体"/>
          <w:sz w:val="28"/>
        </w:rPr>
        <w:t>同学</w:t>
      </w:r>
      <w:r>
        <w:rPr>
          <w:rFonts w:ascii="宋体" w:eastAsia="宋体" w:hAnsi="SimSun" w:cs="宋体"/>
          <w:sz w:val="28"/>
        </w:rPr>
        <w:t>们</w:t>
      </w:r>
      <w:r>
        <w:rPr>
          <w:rFonts w:ascii="宋体" w:eastAsia="宋体" w:hAnsi="MS Mincho" w:cs="宋体"/>
          <w:sz w:val="28"/>
        </w:rPr>
        <w:t>来</w:t>
      </w:r>
      <w:r>
        <w:rPr>
          <w:rFonts w:ascii="宋体" w:eastAsia="宋体" w:hAnsi="SimSun" w:cs="宋体"/>
          <w:sz w:val="28"/>
        </w:rPr>
        <w:t>讨论</w:t>
      </w:r>
      <w:r>
        <w:rPr>
          <w:rFonts w:ascii="宋体" w:eastAsia="宋体" w:hAnsi="MS Mincho" w:cs="宋体"/>
          <w:sz w:val="28"/>
        </w:rPr>
        <w:t>修改的方法，意</w:t>
      </w:r>
      <w:r>
        <w:rPr>
          <w:rFonts w:ascii="宋体" w:eastAsia="宋体" w:hAnsi="SimSun" w:cs="宋体"/>
          <w:sz w:val="28"/>
        </w:rPr>
        <w:t>见</w:t>
      </w:r>
      <w:r>
        <w:rPr>
          <w:rFonts w:ascii="宋体" w:eastAsia="宋体" w:hAnsi="MS Mincho" w:cs="宋体"/>
          <w:sz w:val="28"/>
        </w:rPr>
        <w:t>不一致可以争</w:t>
      </w:r>
      <w:r>
        <w:rPr>
          <w:rFonts w:ascii="宋体" w:eastAsia="宋体" w:hAnsi="SimSun" w:cs="宋体"/>
          <w:sz w:val="28"/>
        </w:rPr>
        <w:t>论</w:t>
      </w:r>
      <w:r>
        <w:rPr>
          <w:rFonts w:ascii="宋体" w:eastAsia="宋体" w:hAnsi="MS Mincho" w:cs="宋体"/>
          <w:sz w:val="28"/>
        </w:rPr>
        <w:t>。</w:t>
      </w:r>
      <w:r>
        <w:rPr>
          <w:rFonts w:ascii="宋体" w:eastAsia="宋体" w:hAnsi="SimSun" w:cs="宋体"/>
          <w:sz w:val="28"/>
        </w:rPr>
        <w:t>这样评</w:t>
      </w:r>
      <w:r>
        <w:rPr>
          <w:rFonts w:ascii="宋体" w:eastAsia="宋体" w:hAnsi="MS Mincho" w:cs="宋体"/>
          <w:sz w:val="28"/>
        </w:rPr>
        <w:t>改，可以集思广益，更好的</w:t>
      </w:r>
      <w:r>
        <w:rPr>
          <w:rFonts w:ascii="宋体" w:eastAsia="宋体" w:hAnsi="SimSun" w:cs="宋体"/>
          <w:sz w:val="28"/>
        </w:rPr>
        <w:t>发扬</w:t>
      </w:r>
      <w:r>
        <w:rPr>
          <w:rFonts w:ascii="宋体" w:eastAsia="宋体" w:hAnsi="MS Mincho" w:cs="宋体"/>
          <w:sz w:val="28"/>
        </w:rPr>
        <w:t>教学民主</w:t>
      </w:r>
      <w:r>
        <w:rPr>
          <w:rFonts w:ascii="宋体" w:eastAsia="宋体" w:cs="宋体"/>
          <w:sz w:val="28"/>
        </w:rPr>
        <w:t>;</w:t>
      </w:r>
      <w:r>
        <w:rPr>
          <w:rFonts w:ascii="宋体" w:eastAsia="宋体" w:hAnsi="SimSun" w:cs="宋体"/>
          <w:sz w:val="28"/>
        </w:rPr>
        <w:t>这样</w:t>
      </w:r>
      <w:r>
        <w:rPr>
          <w:rFonts w:ascii="宋体" w:eastAsia="宋体" w:hAnsi="MS Mincho" w:cs="宋体"/>
          <w:sz w:val="28"/>
        </w:rPr>
        <w:t>激</w:t>
      </w:r>
      <w:r>
        <w:rPr>
          <w:rFonts w:ascii="宋体" w:eastAsia="宋体" w:hAnsi="SimSun" w:cs="宋体"/>
          <w:sz w:val="28"/>
        </w:rPr>
        <w:t>发</w:t>
      </w:r>
      <w:r>
        <w:rPr>
          <w:rFonts w:ascii="宋体" w:eastAsia="宋体" w:hAnsi="MS Mincho" w:cs="宋体"/>
          <w:sz w:val="28"/>
        </w:rPr>
        <w:t>同学</w:t>
      </w:r>
      <w:r>
        <w:rPr>
          <w:rFonts w:ascii="宋体" w:eastAsia="宋体" w:hAnsi="SimSun" w:cs="宋体"/>
          <w:sz w:val="28"/>
        </w:rPr>
        <w:t>们</w:t>
      </w:r>
      <w:r>
        <w:rPr>
          <w:rFonts w:ascii="宋体" w:eastAsia="宋体" w:hAnsi="MS Mincho" w:cs="宋体"/>
          <w:sz w:val="28"/>
        </w:rPr>
        <w:t>你追我赶，</w:t>
      </w:r>
      <w:r>
        <w:rPr>
          <w:rFonts w:ascii="宋体" w:eastAsia="宋体" w:hAnsi="SimSun" w:cs="宋体"/>
          <w:sz w:val="28"/>
        </w:rPr>
        <w:t>积</w:t>
      </w:r>
      <w:r>
        <w:rPr>
          <w:rFonts w:ascii="宋体" w:eastAsia="宋体" w:hAnsi="MS Mincho" w:cs="宋体"/>
          <w:sz w:val="28"/>
        </w:rPr>
        <w:t>极</w:t>
      </w:r>
      <w:r>
        <w:rPr>
          <w:rFonts w:ascii="宋体" w:eastAsia="宋体" w:hAnsi="SimSun" w:cs="宋体"/>
          <w:sz w:val="28"/>
        </w:rPr>
        <w:t>进</w:t>
      </w:r>
      <w:r>
        <w:rPr>
          <w:rFonts w:ascii="宋体" w:eastAsia="宋体" w:hAnsi="MS Mincho" w:cs="宋体"/>
          <w:sz w:val="28"/>
        </w:rPr>
        <w:t>取。</w:t>
      </w:r>
      <w:r>
        <w:rPr>
          <w:rFonts w:ascii="宋体" w:eastAsia="宋体" w:hAnsi="SimSun" w:cs="宋体"/>
          <w:sz w:val="28"/>
        </w:rPr>
        <w:t>这</w:t>
      </w:r>
      <w:r>
        <w:rPr>
          <w:rFonts w:ascii="宋体" w:eastAsia="宋体" w:hAnsi="MS Mincho" w:cs="宋体"/>
          <w:sz w:val="28"/>
        </w:rPr>
        <w:t>个学期学生的学</w:t>
      </w:r>
      <w:r>
        <w:rPr>
          <w:rFonts w:ascii="宋体" w:eastAsia="宋体" w:hAnsi="SimSun" w:cs="宋体"/>
          <w:sz w:val="28"/>
        </w:rPr>
        <w:t>习</w:t>
      </w:r>
      <w:r>
        <w:rPr>
          <w:rFonts w:ascii="宋体" w:eastAsia="宋体" w:hAnsi="MS Mincho" w:cs="宋体"/>
          <w:sz w:val="28"/>
        </w:rPr>
        <w:t>成</w:t>
      </w:r>
      <w:r>
        <w:rPr>
          <w:rFonts w:ascii="宋体" w:eastAsia="宋体" w:hAnsi="SimSun" w:cs="宋体"/>
          <w:sz w:val="28"/>
        </w:rPr>
        <w:t>绩</w:t>
      </w:r>
      <w:r>
        <w:rPr>
          <w:rFonts w:ascii="宋体" w:eastAsia="宋体" w:hAnsi="MS Mincho" w:cs="宋体"/>
          <w:sz w:val="28"/>
        </w:rPr>
        <w:t>提高。</w:t>
      </w:r>
    </w:p>
    <w:p>
      <w:pPr>
        <w:spacing w:before="160" w:beforeAutospacing="0" w:after="160" w:afterAutospacing="0" w:line="360" w:lineRule="auto"/>
        <w:ind w:firstLine="560"/>
        <w:contextualSpacing w:val="0"/>
        <w:jc w:val="both"/>
      </w:pPr>
      <w:r>
        <w:rPr>
          <w:rFonts w:ascii="宋体" w:eastAsia="宋体" w:hAnsi="MS Mincho" w:cs="宋体"/>
          <w:sz w:val="28"/>
        </w:rPr>
        <w:t>我已</w:t>
      </w:r>
      <w:r>
        <w:rPr>
          <w:rFonts w:ascii="宋体" w:eastAsia="宋体" w:hAnsi="SimSun" w:cs="宋体"/>
          <w:sz w:val="28"/>
        </w:rPr>
        <w:t>经</w:t>
      </w:r>
      <w:r>
        <w:rPr>
          <w:rFonts w:ascii="宋体" w:eastAsia="宋体" w:hAnsi="MS Mincho" w:cs="宋体"/>
          <w:sz w:val="28"/>
        </w:rPr>
        <w:t>走下高高的神</w:t>
      </w:r>
      <w:r>
        <w:rPr>
          <w:rFonts w:ascii="宋体" w:eastAsia="宋体" w:hAnsi="SimSun" w:cs="宋体"/>
          <w:sz w:val="28"/>
        </w:rPr>
        <w:t>坛</w:t>
      </w:r>
      <w:r>
        <w:rPr>
          <w:rFonts w:ascii="宋体" w:eastAsia="宋体" w:hAnsi="MS Mincho" w:cs="宋体"/>
          <w:sz w:val="28"/>
        </w:rPr>
        <w:t>，由居高</w:t>
      </w:r>
      <w:r>
        <w:rPr>
          <w:rFonts w:ascii="宋体" w:eastAsia="宋体" w:hAnsi="SimSun" w:cs="宋体"/>
          <w:sz w:val="28"/>
        </w:rPr>
        <w:t>临</w:t>
      </w:r>
      <w:r>
        <w:rPr>
          <w:rFonts w:ascii="宋体" w:eastAsia="宋体" w:hAnsi="MS Mincho" w:cs="宋体"/>
          <w:sz w:val="28"/>
        </w:rPr>
        <w:t>下的</w:t>
      </w:r>
      <w:r>
        <w:rPr>
          <w:rFonts w:ascii="宋体" w:eastAsia="宋体" w:hAnsi="SimSun" w:cs="宋体"/>
          <w:sz w:val="28"/>
        </w:rPr>
        <w:t>权</w:t>
      </w:r>
      <w:r>
        <w:rPr>
          <w:rFonts w:ascii="宋体" w:eastAsia="宋体" w:hAnsi="MS Mincho" w:cs="宋体"/>
          <w:sz w:val="28"/>
        </w:rPr>
        <w:t>威者</w:t>
      </w:r>
      <w:r>
        <w:rPr>
          <w:rFonts w:ascii="宋体" w:eastAsia="宋体" w:hAnsi="SimSun" w:cs="宋体"/>
          <w:sz w:val="28"/>
        </w:rPr>
        <w:t>变</w:t>
      </w:r>
      <w:r>
        <w:rPr>
          <w:rFonts w:ascii="宋体" w:eastAsia="宋体" w:hAnsi="MS Mincho" w:cs="宋体"/>
          <w:sz w:val="28"/>
        </w:rPr>
        <w:t>成学生学</w:t>
      </w:r>
      <w:r>
        <w:rPr>
          <w:rFonts w:ascii="宋体" w:eastAsia="宋体" w:hAnsi="SimSun" w:cs="宋体"/>
          <w:sz w:val="28"/>
        </w:rPr>
        <w:t>习</w:t>
      </w:r>
      <w:r>
        <w:rPr>
          <w:rFonts w:ascii="宋体" w:eastAsia="宋体" w:hAnsi="MS Mincho" w:cs="宋体"/>
          <w:sz w:val="28"/>
        </w:rPr>
        <w:t>的伙伴、学生</w:t>
      </w:r>
      <w:r>
        <w:rPr>
          <w:rFonts w:ascii="宋体" w:eastAsia="宋体" w:hAnsi="SimSun" w:cs="宋体"/>
          <w:sz w:val="28"/>
        </w:rPr>
        <w:t>发</w:t>
      </w:r>
      <w:r>
        <w:rPr>
          <w:rFonts w:ascii="宋体" w:eastAsia="宋体" w:hAnsi="MS Mincho" w:cs="宋体"/>
          <w:sz w:val="28"/>
        </w:rPr>
        <w:t>展的促</w:t>
      </w:r>
      <w:r>
        <w:rPr>
          <w:rFonts w:ascii="宋体" w:eastAsia="宋体" w:hAnsi="SimSun" w:cs="宋体"/>
          <w:sz w:val="28"/>
        </w:rPr>
        <w:t>进</w:t>
      </w:r>
      <w:r>
        <w:rPr>
          <w:rFonts w:ascii="宋体" w:eastAsia="宋体" w:hAnsi="MS Mincho" w:cs="宋体"/>
          <w:sz w:val="28"/>
        </w:rPr>
        <w:t>者。我努力</w:t>
      </w:r>
      <w:r>
        <w:rPr>
          <w:rFonts w:ascii="宋体" w:eastAsia="宋体" w:hAnsi="SimSun" w:cs="宋体"/>
          <w:sz w:val="28"/>
        </w:rPr>
        <w:t>营</w:t>
      </w:r>
      <w:r>
        <w:rPr>
          <w:rFonts w:ascii="宋体" w:eastAsia="宋体" w:hAnsi="MS Mincho" w:cs="宋体"/>
          <w:sz w:val="28"/>
        </w:rPr>
        <w:t>造民主、平等、互助、合作的</w:t>
      </w:r>
      <w:r>
        <w:rPr>
          <w:rFonts w:ascii="宋体" w:eastAsia="宋体" w:hAnsi="SimSun" w:cs="宋体"/>
          <w:sz w:val="28"/>
        </w:rPr>
        <w:t>师</w:t>
      </w:r>
      <w:r>
        <w:rPr>
          <w:rFonts w:ascii="宋体" w:eastAsia="宋体" w:hAnsi="MS Mincho" w:cs="宋体"/>
          <w:sz w:val="28"/>
        </w:rPr>
        <w:t>生</w:t>
      </w:r>
      <w:r>
        <w:rPr>
          <w:rFonts w:ascii="宋体" w:eastAsia="宋体" w:hAnsi="SimSun" w:cs="宋体"/>
          <w:sz w:val="28"/>
        </w:rPr>
        <w:t>关</w:t>
      </w:r>
      <w:r>
        <w:rPr>
          <w:rFonts w:ascii="宋体" w:eastAsia="宋体" w:hAnsi="MS Mincho" w:cs="宋体"/>
          <w:sz w:val="28"/>
        </w:rPr>
        <w:t>系，在与学生交往互助、合作交流中与学生心灵碰撞、情感交融中健全学生人格，完善学生个性，促</w:t>
      </w:r>
      <w:r>
        <w:rPr>
          <w:rFonts w:ascii="宋体" w:eastAsia="宋体" w:hAnsi="SimSun" w:cs="宋体"/>
          <w:sz w:val="28"/>
        </w:rPr>
        <w:t>进师</w:t>
      </w:r>
      <w:r>
        <w:rPr>
          <w:rFonts w:ascii="宋体" w:eastAsia="宋体" w:hAnsi="MS Mincho" w:cs="宋体"/>
          <w:sz w:val="28"/>
        </w:rPr>
        <w:t>生共同</w:t>
      </w:r>
      <w:r>
        <w:rPr>
          <w:rFonts w:ascii="宋体" w:eastAsia="宋体" w:hAnsi="SimSun" w:cs="宋体"/>
          <w:sz w:val="28"/>
        </w:rPr>
        <w:t>发</w:t>
      </w:r>
      <w:r>
        <w:rPr>
          <w:rFonts w:ascii="宋体" w:eastAsia="宋体" w:hAnsi="MS Mincho" w:cs="宋体"/>
          <w:sz w:val="28"/>
        </w:rPr>
        <w:t>展。以上是我</w:t>
      </w:r>
      <w:r>
        <w:rPr>
          <w:rFonts w:ascii="宋体" w:eastAsia="宋体" w:hAnsi="SimSun" w:cs="宋体"/>
          <w:sz w:val="28"/>
        </w:rPr>
        <w:t>对</w:t>
      </w:r>
      <w:r>
        <w:rPr>
          <w:rFonts w:ascii="宋体" w:eastAsia="宋体" w:hAnsi="MS Mincho" w:cs="宋体"/>
          <w:sz w:val="28"/>
        </w:rPr>
        <w:t>一学期教育教学工作的</w:t>
      </w:r>
      <w:r>
        <w:rPr>
          <w:rFonts w:ascii="宋体" w:eastAsia="宋体" w:hAnsi="SimSun" w:cs="宋体"/>
          <w:sz w:val="28"/>
        </w:rPr>
        <w:t>简</w:t>
      </w:r>
      <w:r>
        <w:rPr>
          <w:rFonts w:ascii="宋体" w:eastAsia="宋体" w:hAnsi="MS Mincho" w:cs="宋体"/>
          <w:sz w:val="28"/>
        </w:rPr>
        <w:t>要</w:t>
      </w:r>
      <w:r>
        <w:rPr>
          <w:rFonts w:ascii="宋体" w:eastAsia="宋体" w:hAnsi="SimSun" w:cs="宋体"/>
          <w:sz w:val="28"/>
        </w:rPr>
        <w:t>总结汇报</w:t>
      </w:r>
      <w:r>
        <w:rPr>
          <w:rFonts w:ascii="宋体" w:eastAsia="宋体" w:hAnsi="MS Mincho" w:cs="宋体"/>
          <w:sz w:val="28"/>
        </w:rPr>
        <w:t>，我也深知我的教育教学</w:t>
      </w:r>
      <w:r>
        <w:rPr>
          <w:rFonts w:ascii="宋体" w:eastAsia="宋体" w:hAnsi="SimSun" w:cs="宋体"/>
          <w:sz w:val="28"/>
        </w:rPr>
        <w:t>还</w:t>
      </w:r>
      <w:r>
        <w:rPr>
          <w:rFonts w:ascii="宋体" w:eastAsia="宋体" w:hAnsi="MS Mincho" w:cs="宋体"/>
          <w:sz w:val="28"/>
        </w:rPr>
        <w:t>有很多不足之</w:t>
      </w:r>
      <w:r>
        <w:rPr>
          <w:rFonts w:ascii="宋体" w:eastAsia="宋体" w:hAnsi="SimSun" w:cs="宋体"/>
          <w:sz w:val="28"/>
        </w:rPr>
        <w:t>处</w:t>
      </w:r>
      <w:r>
        <w:rPr>
          <w:rFonts w:ascii="宋体" w:eastAsia="宋体" w:hAnsi="MS Mincho" w:cs="宋体"/>
          <w:sz w:val="28"/>
        </w:rPr>
        <w:t>。</w:t>
      </w:r>
      <w:r>
        <w:rPr>
          <w:rFonts w:ascii="宋体" w:eastAsia="宋体" w:hAnsi="SimSun" w:cs="宋体"/>
          <w:sz w:val="28"/>
        </w:rPr>
        <w:t>欢</w:t>
      </w:r>
      <w:r>
        <w:rPr>
          <w:rFonts w:ascii="宋体" w:eastAsia="宋体" w:hAnsi="MS Mincho" w:cs="宋体"/>
          <w:sz w:val="28"/>
        </w:rPr>
        <w:t>迎各位</w:t>
      </w:r>
      <w:r>
        <w:rPr>
          <w:rFonts w:ascii="宋体" w:eastAsia="宋体" w:hAnsi="SimSun" w:cs="宋体"/>
          <w:sz w:val="28"/>
        </w:rPr>
        <w:t>领导对</w:t>
      </w:r>
      <w:r>
        <w:rPr>
          <w:rFonts w:ascii="宋体" w:eastAsia="宋体" w:hAnsi="MS Mincho" w:cs="宋体"/>
          <w:sz w:val="28"/>
        </w:rPr>
        <w:t>我的教育教学工作提出批</w:t>
      </w:r>
      <w:r>
        <w:rPr>
          <w:rFonts w:ascii="宋体" w:eastAsia="宋体" w:hAnsi="SimSun" w:cs="宋体"/>
          <w:sz w:val="28"/>
        </w:rPr>
        <w:t>评</w:t>
      </w:r>
      <w:r>
        <w:rPr>
          <w:rFonts w:ascii="宋体" w:eastAsia="宋体" w:hAnsi="MS Mincho" w:cs="宋体"/>
          <w:sz w:val="28"/>
        </w:rPr>
        <w:t>建</w:t>
      </w:r>
      <w:r>
        <w:rPr>
          <w:rFonts w:ascii="宋体" w:eastAsia="宋体" w:hAnsi="SimSun" w:cs="宋体"/>
          <w:sz w:val="28"/>
        </w:rPr>
        <w:t>议</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了孩子的未来我将更加努力耕耘。</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小学</w:t>
      </w:r>
      <w:r>
        <w:rPr>
          <w:rFonts w:ascii="宋体" w:eastAsia="宋体" w:hAnsi="SimSun" w:cs="宋体"/>
          <w:i w:val="0"/>
          <w:iCs w:val="0"/>
          <w:sz w:val="28"/>
        </w:rPr>
        <w:t>语</w:t>
      </w:r>
      <w:r>
        <w:rPr>
          <w:rFonts w:ascii="宋体" w:eastAsia="宋体" w:hAnsi="MS Mincho" w:cs="宋体"/>
          <w:i w:val="0"/>
          <w:iCs w:val="0"/>
          <w:sz w:val="28"/>
        </w:rPr>
        <w:t>文二年</w:t>
      </w:r>
      <w:r>
        <w:rPr>
          <w:rFonts w:ascii="宋体" w:eastAsia="宋体" w:hAnsi="SimSun" w:cs="宋体"/>
          <w:i w:val="0"/>
          <w:iCs w:val="0"/>
          <w:sz w:val="28"/>
        </w:rPr>
        <w:t>级</w:t>
      </w:r>
      <w:r>
        <w:rPr>
          <w:rFonts w:ascii="宋体" w:eastAsia="宋体" w:hAnsi="MS Mincho" w:cs="宋体"/>
          <w:i w:val="0"/>
          <w:iCs w:val="0"/>
          <w:sz w:val="28"/>
        </w:rPr>
        <w:t>下册期末</w:t>
      </w:r>
      <w:r>
        <w:rPr>
          <w:rFonts w:ascii="宋体" w:eastAsia="宋体" w:hAnsi="SimSun" w:cs="宋体"/>
          <w:i w:val="0"/>
          <w:iCs w:val="0"/>
          <w:sz w:val="28"/>
        </w:rPr>
        <w:t>总结</w:t>
      </w:r>
      <w:r>
        <w:rPr>
          <w:rFonts w:ascii="宋体" w:eastAsia="宋体" w:hAnsi="Times New Roman" w:cs="宋体"/>
          <w:i w:val="0"/>
          <w:iCs w:val="0"/>
          <w:sz w:val="28"/>
        </w:rPr>
        <w:t xml:space="preserve"> </w:t>
      </w:r>
      <w:r>
        <w:rPr>
          <w:rFonts w:ascii="宋体" w:eastAsia="宋体" w:hAnsi="MS Mincho" w:cs="宋体"/>
          <w:i w:val="0"/>
          <w:iCs w:val="0"/>
          <w:sz w:val="28"/>
        </w:rPr>
        <w:t>篇</w:t>
      </w:r>
      <w:r>
        <w:rPr>
          <w:rFonts w:ascii="宋体" w:eastAsia="宋体" w:hAnsi="Times New Roman" w:cs="宋体"/>
          <w:i w:val="0"/>
          <w:iCs w:val="0"/>
          <w:sz w:val="28"/>
        </w:rPr>
        <w:t>7</w:t>
      </w:r>
    </w:p>
    <w:p>
      <w:pPr>
        <w:spacing w:before="160" w:beforeAutospacing="0" w:after="160" w:afterAutospacing="0" w:line="360" w:lineRule="auto"/>
        <w:ind w:firstLine="560"/>
        <w:contextualSpacing w:val="0"/>
        <w:jc w:val="both"/>
      </w:pPr>
      <w:r>
        <w:rPr>
          <w:rFonts w:ascii="宋体" w:eastAsia="宋体" w:hAnsi="SimSun" w:cs="宋体"/>
          <w:sz w:val="28"/>
        </w:rPr>
        <w:t>这</w:t>
      </w:r>
      <w:r>
        <w:rPr>
          <w:rFonts w:ascii="宋体" w:eastAsia="宋体" w:hAnsi="MS Mincho" w:cs="宋体"/>
          <w:sz w:val="28"/>
        </w:rPr>
        <w:t>一年，在学校</w:t>
      </w:r>
      <w:r>
        <w:rPr>
          <w:rFonts w:ascii="宋体" w:eastAsia="宋体" w:hAnsi="SimSun" w:cs="宋体"/>
          <w:sz w:val="28"/>
        </w:rPr>
        <w:t>领导</w:t>
      </w:r>
      <w:r>
        <w:rPr>
          <w:rFonts w:ascii="宋体" w:eastAsia="宋体" w:hAnsi="MS Mincho" w:cs="宋体"/>
          <w:sz w:val="28"/>
        </w:rPr>
        <w:t>的正确</w:t>
      </w:r>
      <w:r>
        <w:rPr>
          <w:rFonts w:ascii="宋体" w:eastAsia="宋体" w:hAnsi="SimSun" w:cs="宋体"/>
          <w:sz w:val="28"/>
        </w:rPr>
        <w:t>领导</w:t>
      </w:r>
      <w:r>
        <w:rPr>
          <w:rFonts w:ascii="宋体" w:eastAsia="宋体" w:hAnsi="MS Mincho" w:cs="宋体"/>
          <w:sz w:val="28"/>
        </w:rPr>
        <w:t>下，我</w:t>
      </w:r>
      <w:r>
        <w:rPr>
          <w:rFonts w:ascii="宋体" w:eastAsia="宋体" w:hAnsi="SimSun" w:cs="宋体"/>
          <w:sz w:val="28"/>
        </w:rPr>
        <w:t>时时处处</w:t>
      </w:r>
      <w:r>
        <w:rPr>
          <w:rFonts w:ascii="宋体" w:eastAsia="宋体" w:hAnsi="MS Mincho" w:cs="宋体"/>
          <w:sz w:val="28"/>
        </w:rPr>
        <w:t>以一名人民教</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标</w:t>
      </w:r>
      <w:r>
        <w:rPr>
          <w:rFonts w:ascii="宋体" w:eastAsia="宋体" w:hAnsi="MS Mincho" w:cs="宋体"/>
          <w:sz w:val="28"/>
        </w:rPr>
        <w:t>准</w:t>
      </w:r>
      <w:r>
        <w:rPr>
          <w:rFonts w:ascii="宋体" w:eastAsia="宋体" w:hAnsi="SimSun" w:cs="宋体"/>
          <w:sz w:val="28"/>
        </w:rPr>
        <w:t>严</w:t>
      </w:r>
      <w:r>
        <w:rPr>
          <w:rFonts w:ascii="宋体" w:eastAsia="宋体" w:hAnsi="MS Mincho" w:cs="宋体"/>
          <w:sz w:val="28"/>
        </w:rPr>
        <w:t>格要求自己，以</w:t>
      </w:r>
      <w:r>
        <w:rPr>
          <w:rFonts w:ascii="宋体" w:eastAsia="宋体" w:hAnsi="SimSun" w:cs="宋体"/>
          <w:sz w:val="28"/>
        </w:rPr>
        <w:t>创</w:t>
      </w:r>
      <w:r>
        <w:rPr>
          <w:rFonts w:ascii="宋体" w:eastAsia="宋体" w:hAnsi="MS Mincho" w:cs="宋体"/>
          <w:sz w:val="28"/>
        </w:rPr>
        <w:t>新教育方</w:t>
      </w:r>
      <w:r>
        <w:rPr>
          <w:rFonts w:ascii="宋体" w:eastAsia="宋体" w:hAnsi="SimSun" w:cs="宋体"/>
          <w:sz w:val="28"/>
        </w:rPr>
        <w:t>针为</w:t>
      </w:r>
      <w:r>
        <w:rPr>
          <w:rFonts w:ascii="宋体" w:eastAsia="宋体" w:hAnsi="MS Mincho" w:cs="宋体"/>
          <w:sz w:val="28"/>
        </w:rPr>
        <w:t>指</w:t>
      </w:r>
      <w:r>
        <w:rPr>
          <w:rFonts w:ascii="宋体" w:eastAsia="宋体" w:hAnsi="SimSun" w:cs="宋体"/>
          <w:sz w:val="28"/>
        </w:rPr>
        <w:t>导</w:t>
      </w:r>
      <w:r>
        <w:rPr>
          <w:rFonts w:ascii="宋体" w:eastAsia="宋体" w:hAnsi="MS Mincho" w:cs="宋体"/>
          <w:sz w:val="28"/>
        </w:rPr>
        <w:t>，以教好学生，</w:t>
      </w:r>
      <w:r>
        <w:rPr>
          <w:rFonts w:ascii="宋体" w:eastAsia="宋体" w:hAnsi="SimSun" w:cs="宋体"/>
          <w:sz w:val="28"/>
        </w:rPr>
        <w:t>让</w:t>
      </w:r>
      <w:r>
        <w:rPr>
          <w:rFonts w:ascii="宋体" w:eastAsia="宋体" w:hAnsi="MS Mincho" w:cs="宋体"/>
          <w:sz w:val="28"/>
        </w:rPr>
        <w:t>学生全面</w:t>
      </w:r>
      <w:r>
        <w:rPr>
          <w:rFonts w:ascii="宋体" w:eastAsia="宋体" w:hAnsi="SimSun" w:cs="宋体"/>
          <w:sz w:val="28"/>
        </w:rPr>
        <w:t>发</w:t>
      </w:r>
      <w:r>
        <w:rPr>
          <w:rFonts w:ascii="宋体" w:eastAsia="宋体" w:hAnsi="MS Mincho" w:cs="宋体"/>
          <w:sz w:val="28"/>
        </w:rPr>
        <w:t>展</w:t>
      </w:r>
      <w:r>
        <w:rPr>
          <w:rFonts w:ascii="宋体" w:eastAsia="宋体" w:hAnsi="SimSun" w:cs="宋体"/>
          <w:sz w:val="28"/>
        </w:rPr>
        <w:t>为</w:t>
      </w:r>
      <w:r>
        <w:rPr>
          <w:rFonts w:ascii="宋体" w:eastAsia="宋体" w:hAnsi="MS Mincho" w:cs="宋体"/>
          <w:sz w:val="28"/>
        </w:rPr>
        <w:t>己任，踏踏</w:t>
      </w:r>
      <w:r>
        <w:rPr>
          <w:rFonts w:ascii="宋体" w:eastAsia="宋体" w:hAnsi="SimSun" w:cs="宋体"/>
          <w:sz w:val="28"/>
        </w:rPr>
        <w:t>实实</w:t>
      </w:r>
      <w:r>
        <w:rPr>
          <w:rFonts w:ascii="宋体" w:eastAsia="宋体" w:hAnsi="MS Mincho" w:cs="宋体"/>
          <w:sz w:val="28"/>
        </w:rPr>
        <w:t>，任</w:t>
      </w:r>
      <w:r>
        <w:rPr>
          <w:rFonts w:ascii="宋体" w:eastAsia="宋体" w:hAnsi="SimSun" w:cs="宋体"/>
          <w:sz w:val="28"/>
        </w:rPr>
        <w:t>劳</w:t>
      </w:r>
      <w:r>
        <w:rPr>
          <w:rFonts w:ascii="宋体" w:eastAsia="宋体" w:hAnsi="MS Mincho" w:cs="宋体"/>
          <w:sz w:val="28"/>
        </w:rPr>
        <w:t>任怨，</w:t>
      </w:r>
      <w:r>
        <w:rPr>
          <w:rFonts w:ascii="宋体" w:eastAsia="宋体" w:hAnsi="SimSun" w:cs="宋体"/>
          <w:sz w:val="28"/>
        </w:rPr>
        <w:t>顺</w:t>
      </w:r>
      <w:r>
        <w:rPr>
          <w:rFonts w:ascii="宋体" w:eastAsia="宋体" w:hAnsi="MS Mincho" w:cs="宋体"/>
          <w:sz w:val="28"/>
        </w:rPr>
        <w:t>利</w:t>
      </w:r>
      <w:r>
        <w:rPr>
          <w:rFonts w:ascii="宋体" w:eastAsia="宋体" w:hAnsi="SimSun" w:cs="宋体"/>
          <w:sz w:val="28"/>
        </w:rPr>
        <w:t>结</w:t>
      </w:r>
      <w:r>
        <w:rPr>
          <w:rFonts w:ascii="宋体" w:eastAsia="宋体" w:hAnsi="MS Mincho" w:cs="宋体"/>
          <w:sz w:val="28"/>
        </w:rPr>
        <w:t>束了本学期工作。</w:t>
      </w:r>
      <w:r>
        <w:rPr>
          <w:rFonts w:ascii="宋体" w:eastAsia="宋体" w:hAnsi="SimSun" w:cs="宋体"/>
          <w:sz w:val="28"/>
        </w:rPr>
        <w:t>为</w:t>
      </w:r>
      <w:r>
        <w:rPr>
          <w:rFonts w:ascii="宋体" w:eastAsia="宋体" w:hAnsi="MS Mincho" w:cs="宋体"/>
          <w:sz w:val="28"/>
        </w:rPr>
        <w:t>使今后更好地</w:t>
      </w:r>
      <w:r>
        <w:rPr>
          <w:rFonts w:ascii="宋体" w:eastAsia="宋体" w:hAnsi="SimSun" w:cs="宋体"/>
          <w:sz w:val="28"/>
        </w:rPr>
        <w:t>开</w:t>
      </w:r>
      <w:r>
        <w:rPr>
          <w:rFonts w:ascii="宋体" w:eastAsia="宋体" w:hAnsi="MS Mincho" w:cs="宋体"/>
          <w:sz w:val="28"/>
        </w:rPr>
        <w:t>展工作，</w:t>
      </w:r>
      <w:r>
        <w:rPr>
          <w:rFonts w:ascii="宋体" w:eastAsia="宋体" w:hAnsi="SimSun" w:cs="宋体"/>
          <w:sz w:val="28"/>
        </w:rPr>
        <w:t>紧</w:t>
      </w:r>
      <w:r>
        <w:rPr>
          <w:rFonts w:ascii="宋体" w:eastAsia="宋体" w:hAnsi="MS Mincho" w:cs="宋体"/>
          <w:sz w:val="28"/>
        </w:rPr>
        <w:t>跟</w:t>
      </w:r>
      <w:r>
        <w:rPr>
          <w:rFonts w:ascii="宋体" w:eastAsia="宋体" w:hAnsi="SimSun" w:cs="宋体"/>
          <w:sz w:val="28"/>
        </w:rPr>
        <w:t>时</w:t>
      </w:r>
      <w:r>
        <w:rPr>
          <w:rFonts w:ascii="宋体" w:eastAsia="宋体" w:hAnsi="MS Mincho" w:cs="宋体"/>
          <w:sz w:val="28"/>
        </w:rPr>
        <w:t>代的</w:t>
      </w:r>
      <w:r>
        <w:rPr>
          <w:rFonts w:ascii="宋体" w:eastAsia="宋体" w:hAnsi="SimSun" w:cs="宋体"/>
          <w:sz w:val="28"/>
        </w:rPr>
        <w:t>步</w:t>
      </w:r>
      <w:r>
        <w:rPr>
          <w:rFonts w:ascii="宋体" w:eastAsia="宋体" w:hAnsi="MS Mincho" w:cs="宋体"/>
          <w:sz w:val="28"/>
        </w:rPr>
        <w:t>伐，</w:t>
      </w:r>
      <w:r>
        <w:rPr>
          <w:rFonts w:ascii="宋体" w:eastAsia="宋体" w:hAnsi="SimSun" w:cs="宋体"/>
          <w:sz w:val="28"/>
        </w:rPr>
        <w:t>现</w:t>
      </w:r>
      <w:r>
        <w:rPr>
          <w:rFonts w:ascii="宋体" w:eastAsia="宋体" w:hAnsi="MS Mincho" w:cs="宋体"/>
          <w:sz w:val="28"/>
        </w:rPr>
        <w:t>将本人在</w:t>
      </w:r>
      <w:r>
        <w:rPr>
          <w:rFonts w:ascii="宋体" w:eastAsia="宋体" w:hAnsi="SimSun" w:cs="宋体"/>
          <w:sz w:val="28"/>
        </w:rPr>
        <w:t>这</w:t>
      </w:r>
      <w:r>
        <w:rPr>
          <w:rFonts w:ascii="宋体" w:eastAsia="宋体" w:hAnsi="MS Mincho" w:cs="宋体"/>
          <w:sz w:val="28"/>
        </w:rPr>
        <w:t>一年来的思想工作表</w:t>
      </w:r>
      <w:r>
        <w:rPr>
          <w:rFonts w:ascii="宋体" w:eastAsia="宋体" w:hAnsi="SimSun" w:cs="宋体"/>
          <w:sz w:val="28"/>
        </w:rPr>
        <w:t>现总结</w:t>
      </w:r>
      <w:r>
        <w:rPr>
          <w:rFonts w:ascii="宋体" w:eastAsia="宋体" w:hAnsi="MS Mincho" w:cs="宋体"/>
          <w:sz w:val="28"/>
        </w:rPr>
        <w:t>如下</w:t>
      </w:r>
      <w:r>
        <w:rPr>
          <w:rFonts w:ascii="宋体" w:eastAsia="宋体"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一、思想方面</w:t>
      </w:r>
      <w:r>
        <w:rPr>
          <w:rFonts w:ascii="宋体" w:eastAsia="宋体" w:cs="宋体"/>
          <w:b/>
          <w:bCs/>
          <w:sz w:val="28"/>
        </w:rPr>
        <w:t>:</w:t>
      </w:r>
    </w:p>
    <w:p>
      <w:pPr>
        <w:spacing w:before="160" w:beforeAutospacing="0" w:after="160" w:afterAutospacing="0" w:line="360" w:lineRule="auto"/>
        <w:ind w:firstLine="560"/>
        <w:contextualSpacing w:val="0"/>
        <w:jc w:val="both"/>
      </w:pPr>
      <w:r>
        <w:rPr>
          <w:rFonts w:ascii="宋体" w:eastAsia="宋体" w:hAnsi="MS Mincho" w:cs="宋体"/>
          <w:sz w:val="28"/>
        </w:rPr>
        <w:t>一年来，我</w:t>
      </w:r>
      <w:r>
        <w:rPr>
          <w:rFonts w:ascii="宋体" w:eastAsia="宋体" w:hAnsi="SimSun" w:cs="宋体"/>
          <w:sz w:val="28"/>
        </w:rPr>
        <w:t>坚</w:t>
      </w:r>
      <w:r>
        <w:rPr>
          <w:rFonts w:ascii="宋体" w:eastAsia="宋体" w:hAnsi="MS Mincho" w:cs="宋体"/>
          <w:sz w:val="28"/>
        </w:rPr>
        <w:t>持学思想、</w:t>
      </w:r>
      <w:r>
        <w:rPr>
          <w:rFonts w:ascii="宋体" w:eastAsia="宋体" w:hAnsi="SimSun" w:cs="宋体"/>
          <w:sz w:val="28"/>
        </w:rPr>
        <w:t>邓</w:t>
      </w:r>
      <w:r>
        <w:rPr>
          <w:rFonts w:ascii="宋体" w:eastAsia="宋体" w:hAnsi="MS Mincho" w:cs="宋体"/>
          <w:sz w:val="28"/>
        </w:rPr>
        <w:t>小平理</w:t>
      </w:r>
      <w:r>
        <w:rPr>
          <w:rFonts w:ascii="宋体" w:eastAsia="宋体" w:hAnsi="SimSun" w:cs="宋体"/>
          <w:sz w:val="28"/>
        </w:rPr>
        <w:t>论</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真学</w:t>
      </w:r>
      <w:r>
        <w:rPr>
          <w:rFonts w:ascii="宋体" w:eastAsia="宋体" w:hAnsi="SimSun" w:cs="宋体"/>
          <w:sz w:val="28"/>
        </w:rPr>
        <w:t>习</w:t>
      </w:r>
      <w:r>
        <w:rPr>
          <w:rFonts w:ascii="宋体" w:eastAsia="宋体" w:hAnsi="MS Mincho" w:cs="宋体"/>
          <w:sz w:val="28"/>
        </w:rPr>
        <w:t>、践行十九大精神，</w:t>
      </w:r>
      <w:r>
        <w:rPr>
          <w:rFonts w:ascii="宋体" w:eastAsia="宋体" w:hAnsi="SimSun" w:cs="宋体"/>
          <w:sz w:val="28"/>
        </w:rPr>
        <w:t>坚</w:t>
      </w:r>
      <w:r>
        <w:rPr>
          <w:rFonts w:ascii="宋体" w:eastAsia="宋体" w:hAnsi="MS Mincho" w:cs="宋体"/>
          <w:sz w:val="28"/>
        </w:rPr>
        <w:t>持</w:t>
      </w:r>
      <w:r>
        <w:rPr>
          <w:rFonts w:ascii="宋体" w:eastAsia="宋体" w:hAnsi="SimSun" w:cs="宋体"/>
          <w:sz w:val="28"/>
        </w:rPr>
        <w:t>时</w:t>
      </w:r>
      <w:r>
        <w:rPr>
          <w:rFonts w:ascii="宋体" w:eastAsia="宋体" w:hAnsi="MS Mincho" w:cs="宋体"/>
          <w:sz w:val="28"/>
        </w:rPr>
        <w:t>事政治的学</w:t>
      </w:r>
      <w:r>
        <w:rPr>
          <w:rFonts w:ascii="宋体" w:eastAsia="宋体" w:hAnsi="SimSun" w:cs="宋体"/>
          <w:sz w:val="28"/>
        </w:rPr>
        <w:t>习</w:t>
      </w:r>
      <w:r>
        <w:rPr>
          <w:rFonts w:ascii="宋体" w:eastAsia="宋体" w:hAnsi="MS Mincho" w:cs="宋体"/>
          <w:sz w:val="28"/>
        </w:rPr>
        <w:t>和新</w:t>
      </w:r>
      <w:r>
        <w:rPr>
          <w:rFonts w:ascii="宋体" w:eastAsia="宋体" w:hAnsi="SimSun" w:cs="宋体"/>
          <w:sz w:val="28"/>
        </w:rPr>
        <w:t>闻报纸</w:t>
      </w:r>
      <w:r>
        <w:rPr>
          <w:rFonts w:ascii="宋体" w:eastAsia="宋体" w:hAnsi="MS Mincho" w:cs="宋体"/>
          <w:sz w:val="28"/>
        </w:rPr>
        <w:t>的收看，</w:t>
      </w:r>
      <w:r>
        <w:rPr>
          <w:rFonts w:ascii="宋体" w:eastAsia="宋体" w:hAnsi="SimSun" w:cs="宋体"/>
          <w:sz w:val="28"/>
        </w:rPr>
        <w:t>积</w:t>
      </w:r>
      <w:r>
        <w:rPr>
          <w:rFonts w:ascii="宋体" w:eastAsia="宋体" w:hAnsi="MS Mincho" w:cs="宋体"/>
          <w:sz w:val="28"/>
        </w:rPr>
        <w:t>极参加党</w:t>
      </w:r>
      <w:r>
        <w:rPr>
          <w:rFonts w:ascii="宋体" w:eastAsia="宋体" w:hAnsi="SimSun" w:cs="宋体"/>
          <w:sz w:val="28"/>
        </w:rPr>
        <w:t>课</w:t>
      </w:r>
      <w:r>
        <w:rPr>
          <w:rFonts w:ascii="宋体" w:eastAsia="宋体" w:hAnsi="MS Mincho" w:cs="宋体"/>
          <w:sz w:val="28"/>
        </w:rPr>
        <w:t>的学</w:t>
      </w:r>
      <w:r>
        <w:rPr>
          <w:rFonts w:ascii="宋体" w:eastAsia="宋体" w:hAnsi="SimSun" w:cs="宋体"/>
          <w:sz w:val="28"/>
        </w:rPr>
        <w:t>习</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真做好政治笔</w:t>
      </w:r>
      <w:r>
        <w:rPr>
          <w:rFonts w:ascii="宋体" w:eastAsia="宋体" w:hAnsi="SimSun" w:cs="宋体"/>
          <w:sz w:val="28"/>
        </w:rPr>
        <w:t>记</w:t>
      </w:r>
      <w:r>
        <w:rPr>
          <w:rFonts w:ascii="宋体" w:eastAsia="宋体" w:hAnsi="MS Mincho" w:cs="宋体"/>
          <w:sz w:val="28"/>
        </w:rPr>
        <w:t>，</w:t>
      </w:r>
      <w:r>
        <w:rPr>
          <w:rFonts w:ascii="宋体" w:eastAsia="宋体" w:hAnsi="SimSun" w:cs="宋体"/>
          <w:sz w:val="28"/>
        </w:rPr>
        <w:t>积</w:t>
      </w:r>
      <w:r>
        <w:rPr>
          <w:rFonts w:ascii="宋体" w:eastAsia="宋体" w:hAnsi="MS Mincho" w:cs="宋体"/>
          <w:sz w:val="28"/>
        </w:rPr>
        <w:t>极参加学校</w:t>
      </w:r>
      <w:r>
        <w:rPr>
          <w:rFonts w:ascii="宋体" w:eastAsia="宋体" w:hAnsi="SimSun" w:cs="宋体"/>
          <w:sz w:val="28"/>
        </w:rPr>
        <w:t>组织</w:t>
      </w:r>
      <w:r>
        <w:rPr>
          <w:rFonts w:ascii="宋体" w:eastAsia="宋体" w:hAnsi="MS Mincho" w:cs="宋体"/>
          <w:sz w:val="28"/>
        </w:rPr>
        <w:t>的各</w:t>
      </w:r>
      <w:r>
        <w:rPr>
          <w:rFonts w:ascii="宋体" w:eastAsia="宋体" w:hAnsi="SimSun" w:cs="宋体"/>
          <w:sz w:val="28"/>
        </w:rPr>
        <w:t>项</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w:t>
      </w:r>
      <w:r>
        <w:rPr>
          <w:rFonts w:ascii="宋体" w:eastAsia="宋体" w:hAnsi="SimSun" w:cs="宋体"/>
          <w:sz w:val="28"/>
        </w:rPr>
        <w:t>处处</w:t>
      </w:r>
      <w:r>
        <w:rPr>
          <w:rFonts w:ascii="宋体" w:eastAsia="宋体" w:hAnsi="MS Mincho" w:cs="宋体"/>
          <w:sz w:val="28"/>
        </w:rPr>
        <w:t>以一个党</w:t>
      </w:r>
      <w:r>
        <w:rPr>
          <w:rFonts w:ascii="宋体" w:eastAsia="宋体" w:hAnsi="SimSun" w:cs="宋体"/>
          <w:sz w:val="28"/>
        </w:rPr>
        <w:t>员</w:t>
      </w:r>
      <w:r>
        <w:rPr>
          <w:rFonts w:ascii="宋体" w:eastAsia="宋体" w:hAnsi="MS Mincho" w:cs="宋体"/>
          <w:sz w:val="28"/>
        </w:rPr>
        <w:t>的</w:t>
      </w:r>
      <w:r>
        <w:rPr>
          <w:rFonts w:ascii="宋体" w:eastAsia="宋体" w:hAnsi="SimSun" w:cs="宋体"/>
          <w:sz w:val="28"/>
        </w:rPr>
        <w:t>标</w:t>
      </w:r>
      <w:r>
        <w:rPr>
          <w:rFonts w:ascii="宋体" w:eastAsia="宋体" w:hAnsi="MS Mincho" w:cs="宋体"/>
          <w:sz w:val="28"/>
        </w:rPr>
        <w:t>准来</w:t>
      </w:r>
      <w:r>
        <w:rPr>
          <w:rFonts w:ascii="宋体" w:eastAsia="宋体" w:hAnsi="SimSun" w:cs="宋体"/>
          <w:sz w:val="28"/>
        </w:rPr>
        <w:t>严</w:t>
      </w:r>
      <w:r>
        <w:rPr>
          <w:rFonts w:ascii="宋体" w:eastAsia="宋体" w:hAnsi="MS Mincho" w:cs="宋体"/>
          <w:sz w:val="28"/>
        </w:rPr>
        <w:t>格要求自己，用教</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职业</w:t>
      </w:r>
      <w:r>
        <w:rPr>
          <w:rFonts w:ascii="宋体" w:eastAsia="宋体" w:hAnsi="MS Mincho" w:cs="宋体"/>
          <w:sz w:val="28"/>
        </w:rPr>
        <w:t>道德要求来</w:t>
      </w:r>
      <w:r>
        <w:rPr>
          <w:rFonts w:ascii="宋体" w:eastAsia="宋体" w:hAnsi="SimSun" w:cs="宋体"/>
          <w:sz w:val="28"/>
        </w:rPr>
        <w:t>约</w:t>
      </w:r>
      <w:r>
        <w:rPr>
          <w:rFonts w:ascii="宋体" w:eastAsia="宋体" w:hAnsi="MS Mincho" w:cs="宋体"/>
          <w:sz w:val="28"/>
        </w:rPr>
        <w:t>束自己，</w:t>
      </w:r>
      <w:r>
        <w:rPr>
          <w:rFonts w:ascii="宋体" w:eastAsia="宋体" w:hAnsi="SimSun" w:cs="宋体"/>
          <w:sz w:val="28"/>
        </w:rPr>
        <w:t>为</w:t>
      </w:r>
      <w:r>
        <w:rPr>
          <w:rFonts w:ascii="宋体" w:eastAsia="宋体" w:hAnsi="MS Mincho" w:cs="宋体"/>
          <w:sz w:val="28"/>
        </w:rPr>
        <w:t>人</w:t>
      </w:r>
      <w:r>
        <w:rPr>
          <w:rFonts w:ascii="宋体" w:eastAsia="宋体" w:hAnsi="SimSun" w:cs="宋体"/>
          <w:sz w:val="28"/>
        </w:rPr>
        <w:t>师</w:t>
      </w:r>
      <w:r>
        <w:rPr>
          <w:rFonts w:ascii="宋体" w:eastAsia="宋体" w:hAnsi="MS Mincho" w:cs="宋体"/>
          <w:sz w:val="28"/>
        </w:rPr>
        <w:t>表、教</w:t>
      </w:r>
      <w:r>
        <w:rPr>
          <w:rFonts w:ascii="宋体" w:eastAsia="宋体" w:hAnsi="SimSun" w:cs="宋体"/>
          <w:sz w:val="28"/>
        </w:rPr>
        <w:t>书</w:t>
      </w:r>
      <w:r>
        <w:rPr>
          <w:rFonts w:ascii="宋体" w:eastAsia="宋体" w:hAnsi="MS Mincho" w:cs="宋体"/>
          <w:sz w:val="28"/>
        </w:rPr>
        <w:t>育人、</w:t>
      </w:r>
      <w:r>
        <w:rPr>
          <w:rFonts w:ascii="宋体" w:eastAsia="宋体" w:hAnsi="SimSun" w:cs="宋体"/>
          <w:sz w:val="28"/>
        </w:rPr>
        <w:t>爱岗</w:t>
      </w:r>
      <w:r>
        <w:rPr>
          <w:rFonts w:ascii="宋体" w:eastAsia="宋体" w:hAnsi="MS Mincho" w:cs="宋体"/>
          <w:sz w:val="28"/>
        </w:rPr>
        <w:t>敬</w:t>
      </w:r>
      <w:r>
        <w:rPr>
          <w:rFonts w:ascii="宋体" w:eastAsia="宋体" w:hAnsi="SimSun" w:cs="宋体"/>
          <w:sz w:val="28"/>
        </w:rPr>
        <w:t>业</w:t>
      </w:r>
      <w:r>
        <w:rPr>
          <w:rFonts w:ascii="宋体" w:eastAsia="宋体" w:hAnsi="MS Mincho" w:cs="宋体"/>
          <w:sz w:val="28"/>
        </w:rPr>
        <w:t>，服从</w:t>
      </w:r>
      <w:r>
        <w:rPr>
          <w:rFonts w:ascii="宋体" w:eastAsia="宋体" w:hAnsi="SimSun" w:cs="宋体"/>
          <w:sz w:val="28"/>
        </w:rPr>
        <w:t>组织</w:t>
      </w:r>
      <w:r>
        <w:rPr>
          <w:rFonts w:ascii="宋体" w:eastAsia="宋体" w:hAnsi="MS Mincho" w:cs="宋体"/>
          <w:sz w:val="28"/>
        </w:rPr>
        <w:t>分配，</w:t>
      </w:r>
      <w:r>
        <w:rPr>
          <w:rFonts w:ascii="宋体" w:eastAsia="宋体" w:hAnsi="SimSun" w:cs="宋体"/>
          <w:sz w:val="28"/>
        </w:rPr>
        <w:t>对</w:t>
      </w:r>
      <w:r>
        <w:rPr>
          <w:rFonts w:ascii="宋体" w:eastAsia="宋体" w:hAnsi="MS Mincho" w:cs="宋体"/>
          <w:sz w:val="28"/>
        </w:rPr>
        <w:t>工作尽</w:t>
      </w:r>
      <w:r>
        <w:rPr>
          <w:rFonts w:ascii="宋体" w:eastAsia="宋体" w:hAnsi="SimSun" w:cs="宋体"/>
          <w:sz w:val="28"/>
        </w:rPr>
        <w:t>职</w:t>
      </w:r>
      <w:r>
        <w:rPr>
          <w:rFonts w:ascii="宋体" w:eastAsia="宋体" w:hAnsi="MS Mincho" w:cs="宋体"/>
          <w:sz w:val="28"/>
        </w:rPr>
        <w:t>尽</w:t>
      </w:r>
      <w:r>
        <w:rPr>
          <w:rFonts w:ascii="宋体" w:eastAsia="宋体" w:hAnsi="SimSun" w:cs="宋体"/>
          <w:sz w:val="28"/>
        </w:rPr>
        <w:t>责</w:t>
      </w:r>
      <w:r>
        <w:rPr>
          <w:rFonts w:ascii="宋体" w:eastAsia="宋体" w:hAnsi="MS Mincho" w:cs="宋体"/>
          <w:sz w:val="28"/>
        </w:rPr>
        <w:t>，任</w:t>
      </w:r>
      <w:r>
        <w:rPr>
          <w:rFonts w:ascii="宋体" w:eastAsia="宋体" w:hAnsi="SimSun" w:cs="宋体"/>
          <w:sz w:val="28"/>
        </w:rPr>
        <w:t>劳</w:t>
      </w:r>
      <w:r>
        <w:rPr>
          <w:rFonts w:ascii="宋体" w:eastAsia="宋体" w:hAnsi="MS Mincho" w:cs="宋体"/>
          <w:sz w:val="28"/>
        </w:rPr>
        <w:t>任怨。能</w:t>
      </w:r>
      <w:r>
        <w:rPr>
          <w:rFonts w:ascii="宋体" w:eastAsia="宋体" w:hAnsi="SimSun" w:cs="宋体"/>
          <w:sz w:val="28"/>
        </w:rPr>
        <w:t>严</w:t>
      </w:r>
      <w:r>
        <w:rPr>
          <w:rFonts w:ascii="宋体" w:eastAsia="宋体" w:hAnsi="MS Mincho" w:cs="宋体"/>
          <w:sz w:val="28"/>
        </w:rPr>
        <w:t>格遵守校</w:t>
      </w:r>
      <w:r>
        <w:rPr>
          <w:rFonts w:ascii="宋体" w:eastAsia="宋体" w:hAnsi="SimSun" w:cs="宋体"/>
          <w:sz w:val="28"/>
        </w:rPr>
        <w:t>级</w:t>
      </w:r>
      <w:r>
        <w:rPr>
          <w:rFonts w:ascii="宋体" w:eastAsia="宋体" w:hAnsi="MS Mincho" w:cs="宋体"/>
          <w:sz w:val="28"/>
        </w:rPr>
        <w:t>校</w:t>
      </w:r>
      <w:r>
        <w:rPr>
          <w:rFonts w:ascii="宋体" w:eastAsia="宋体" w:hAnsi="SimSun" w:cs="宋体"/>
          <w:sz w:val="28"/>
        </w:rPr>
        <w:t>规</w:t>
      </w:r>
      <w:r>
        <w:rPr>
          <w:rFonts w:ascii="宋体" w:eastAsia="宋体" w:hAnsi="MS Mincho" w:cs="宋体"/>
          <w:sz w:val="28"/>
        </w:rPr>
        <w:t>，</w:t>
      </w:r>
      <w:r>
        <w:rPr>
          <w:rFonts w:ascii="宋体" w:eastAsia="宋体" w:hAnsi="SimSun" w:cs="宋体"/>
          <w:sz w:val="28"/>
        </w:rPr>
        <w:t>严</w:t>
      </w:r>
      <w:r>
        <w:rPr>
          <w:rFonts w:ascii="宋体" w:eastAsia="宋体" w:hAnsi="MS Mincho" w:cs="宋体"/>
          <w:sz w:val="28"/>
        </w:rPr>
        <w:t>格按照作息上下班，</w:t>
      </w:r>
      <w:r>
        <w:rPr>
          <w:rFonts w:ascii="宋体" w:eastAsia="宋体" w:hAnsi="SimSun" w:cs="宋体"/>
          <w:sz w:val="28"/>
        </w:rPr>
        <w:t>团结</w:t>
      </w:r>
      <w:r>
        <w:rPr>
          <w:rFonts w:ascii="宋体" w:eastAsia="宋体" w:hAnsi="MS Mincho" w:cs="宋体"/>
          <w:sz w:val="28"/>
        </w:rPr>
        <w:t>同志，能与同事和睦相</w:t>
      </w:r>
      <w:r>
        <w:rPr>
          <w:rFonts w:ascii="宋体" w:eastAsia="宋体" w:hAnsi="SimSun" w:cs="宋体"/>
          <w:sz w:val="28"/>
        </w:rPr>
        <w:t>处</w:t>
      </w:r>
      <w:r>
        <w:rPr>
          <w:rFonts w:ascii="宋体" w:eastAsia="宋体" w:hAnsi="MS Mincho" w:cs="宋体"/>
          <w:sz w:val="28"/>
        </w:rPr>
        <w:t>。教育教学中，始</w:t>
      </w:r>
      <w:r>
        <w:rPr>
          <w:rFonts w:ascii="宋体" w:eastAsia="宋体" w:hAnsi="SimSun" w:cs="宋体"/>
          <w:sz w:val="28"/>
        </w:rPr>
        <w:t>终</w:t>
      </w:r>
      <w:r>
        <w:rPr>
          <w:rFonts w:ascii="宋体" w:eastAsia="宋体" w:hAnsi="MS Mincho" w:cs="宋体"/>
          <w:sz w:val="28"/>
        </w:rPr>
        <w:t>把</w:t>
      </w:r>
      <w:r>
        <w:rPr>
          <w:rFonts w:ascii="宋体" w:eastAsia="宋体" w:hAnsi="SimSun" w:cs="宋体"/>
          <w:sz w:val="28"/>
        </w:rPr>
        <w:t>关爱</w:t>
      </w:r>
      <w:r>
        <w:rPr>
          <w:rFonts w:ascii="宋体" w:eastAsia="宋体" w:hAnsi="MS Mincho" w:cs="宋体"/>
          <w:sz w:val="28"/>
        </w:rPr>
        <w:t>学生，使学生的身心健康</w:t>
      </w:r>
      <w:r>
        <w:rPr>
          <w:rFonts w:ascii="宋体" w:eastAsia="宋体" w:hAnsi="SimSun" w:cs="宋体"/>
          <w:sz w:val="28"/>
        </w:rPr>
        <w:t>发</w:t>
      </w:r>
      <w:r>
        <w:rPr>
          <w:rFonts w:ascii="宋体" w:eastAsia="宋体" w:hAnsi="MS Mincho" w:cs="宋体"/>
          <w:sz w:val="28"/>
        </w:rPr>
        <w:t>展当作自己德育工作的</w:t>
      </w:r>
      <w:r>
        <w:rPr>
          <w:rFonts w:ascii="宋体" w:eastAsia="宋体" w:hAnsi="SimSun" w:cs="宋体"/>
          <w:sz w:val="28"/>
        </w:rPr>
        <w:t>终结</w:t>
      </w:r>
      <w:r>
        <w:rPr>
          <w:rFonts w:ascii="宋体" w:eastAsia="宋体" w:hAnsi="MS Mincho" w:cs="宋体"/>
          <w:sz w:val="28"/>
        </w:rPr>
        <w:t>点。</w:t>
      </w:r>
      <w:r>
        <w:rPr>
          <w:rFonts w:ascii="宋体" w:eastAsia="宋体" w:hAnsi="SimSun" w:cs="宋体"/>
          <w:sz w:val="28"/>
        </w:rPr>
        <w:t>时时</w:t>
      </w:r>
      <w:r>
        <w:rPr>
          <w:rFonts w:ascii="宋体" w:eastAsia="宋体" w:hAnsi="MS Mincho" w:cs="宋体"/>
          <w:sz w:val="28"/>
        </w:rPr>
        <w:t>事事以平等的、愉快的、平常的心</w:t>
      </w:r>
      <w:r>
        <w:rPr>
          <w:rFonts w:ascii="宋体" w:eastAsia="宋体" w:hAnsi="SimSun" w:cs="宋体"/>
          <w:sz w:val="28"/>
        </w:rPr>
        <w:t>态</w:t>
      </w:r>
      <w:r>
        <w:rPr>
          <w:rFonts w:ascii="宋体" w:eastAsia="宋体" w:hAnsi="MS Mincho" w:cs="宋体"/>
          <w:sz w:val="28"/>
        </w:rPr>
        <w:t>善待</w:t>
      </w:r>
      <w:r>
        <w:rPr>
          <w:rFonts w:ascii="宋体" w:eastAsia="宋体" w:hAnsi="SimSun" w:cs="宋体"/>
          <w:sz w:val="28"/>
        </w:rPr>
        <w:t>每</w:t>
      </w:r>
      <w:r>
        <w:rPr>
          <w:rFonts w:ascii="宋体" w:eastAsia="宋体" w:hAnsi="MS Mincho" w:cs="宋体"/>
          <w:sz w:val="28"/>
        </w:rPr>
        <w:t>一件事，</w:t>
      </w:r>
      <w:r>
        <w:rPr>
          <w:rFonts w:ascii="宋体" w:eastAsia="宋体" w:hAnsi="SimSun" w:cs="宋体"/>
          <w:sz w:val="28"/>
        </w:rPr>
        <w:t>每</w:t>
      </w:r>
      <w:r>
        <w:br/>
      </w:r>
      <w: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https://d.book118.com/808070062023006032</w:t>
        </w:r>
      </w:hyperlink>
    </w:p>
    <w:p>
      <w:pPr>
        <w:spacing w:before="160" w:beforeAutospacing="0" w:after="160" w:afterAutospacing="0" w:line="360" w:lineRule="auto"/>
        <w:ind w:firstLine="560"/>
        <w:contextualSpacing w:val="0"/>
        <w:jc w:val="both"/>
      </w:pPr>
    </w:p>
    <w:sectPr>
      <w:type w:val="nextPage"/>
      <w:pgMar w:top="1440" w:right="1514" w:bottom="1440" w:left="1514" w:header="708" w:footer="708" w:gutter="0"/>
      <w:pgNumType w:start="17"/>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character" w:customStyle="1" w:styleId="time">
    <w:name w:val="time"/>
    <w:basedOn w:val="DefaultParagraphFont"/>
  </w:style>
  <w:style w:type="character" w:customStyle="1" w:styleId="smaftertime">
    <w:name w:val="sm_after_time"/>
    <w:basedOn w:val="DefaultParagraphFont"/>
  </w:style>
  <w:style w:type="character" w:customStyle="1" w:styleId="source">
    <w:name w:val="source"/>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0807006202300603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小学语文二年级下册期末总结(15篇)</dc:title>
  <dc:subject>总结是事后对某一阶段的学习或工作情况作加以回顾检查并分析评价的书面材料，它可以提升我们发现问题的能力，不妨坐下来好好写写总结吧。总结你想好怎么写了吗？以下是小编为大家收集的小学语文二年级下册期末总结，</dc:subject>
  <cp:keywords>小学语文二年级下册期末总结</cp:keywords>
  <cp:revision>0</cp:revision>
</cp:coreProperties>
</file>