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初中生学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习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受到启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生活有了新的感悟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，往往会写一篇心得体会，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做可以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不断思考不断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。一起来学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心得体会是如何写的吧，下面是小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整理的初中生学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以来在暑假生活当中，我也感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非常的有意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我也是一个非常大的提高，我也会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去落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好相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，我希望自己能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一点上面得到足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多的成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的，暑假期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我也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了很多和周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的同事也相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的非常好，暑假期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了很多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，我深刻的体会到了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我不想浪</w:t>
      </w:r>
      <w:r>
        <w:rPr>
          <w:rFonts w:ascii="宋体" w:eastAsia="宋体" w:hAnsi="SimSun" w:cs="宋体"/>
          <w:sz w:val="28"/>
          <w:bdr w:val="none" w:sz="0" w:space="0" w:color="auto"/>
        </w:rPr>
        <w:t>费时间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，我希望自己能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利用好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个假期，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得更多的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我喜</w:t>
      </w:r>
      <w:r>
        <w:rPr>
          <w:rFonts w:ascii="宋体" w:eastAsia="宋体" w:hAnsi="SimSun" w:cs="宋体"/>
          <w:sz w:val="28"/>
          <w:bdr w:val="none" w:sz="0" w:space="0" w:color="auto"/>
        </w:rPr>
        <w:t>欢读历</w:t>
      </w:r>
      <w:r>
        <w:rPr>
          <w:rFonts w:ascii="宋体" w:eastAsia="宋体" w:hAnsi="MS Mincho" w:cs="宋体"/>
          <w:sz w:val="28"/>
          <w:bdr w:val="none" w:sz="0" w:space="0" w:color="auto"/>
        </w:rPr>
        <w:t>史，家里面有很多的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，但是有相当一部分我都没有看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，我喜</w:t>
      </w:r>
      <w:r>
        <w:rPr>
          <w:rFonts w:ascii="宋体" w:eastAsia="宋体" w:hAnsi="SimSun" w:cs="宋体"/>
          <w:sz w:val="28"/>
          <w:bdr w:val="none" w:sz="0" w:space="0" w:color="auto"/>
        </w:rPr>
        <w:t>欢历</w:t>
      </w:r>
      <w:r>
        <w:rPr>
          <w:rFonts w:ascii="宋体" w:eastAsia="宋体" w:hAnsi="MS Mincho" w:cs="宋体"/>
          <w:sz w:val="28"/>
          <w:bdr w:val="none" w:sz="0" w:space="0" w:color="auto"/>
        </w:rPr>
        <w:t>史主要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爸爸非常喜</w:t>
      </w:r>
      <w:r>
        <w:rPr>
          <w:rFonts w:ascii="宋体" w:eastAsia="宋体" w:hAnsi="SimSun" w:cs="宋体"/>
          <w:sz w:val="28"/>
          <w:bdr w:val="none" w:sz="0" w:space="0" w:color="auto"/>
        </w:rPr>
        <w:t>欢历</w:t>
      </w:r>
      <w:r>
        <w:rPr>
          <w:rFonts w:ascii="宋体" w:eastAsia="宋体" w:hAnsi="MS Mincho" w:cs="宋体"/>
          <w:sz w:val="28"/>
          <w:bdr w:val="none" w:sz="0" w:space="0" w:color="auto"/>
        </w:rPr>
        <w:t>史，在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境下面我也</w:t>
      </w:r>
      <w:r>
        <w:rPr>
          <w:rFonts w:ascii="宋体" w:eastAsia="宋体" w:hAnsi="SimSun" w:cs="宋体"/>
          <w:sz w:val="28"/>
          <w:bdr w:val="none" w:sz="0" w:space="0" w:color="auto"/>
        </w:rPr>
        <w:t>对历</w:t>
      </w:r>
      <w:r>
        <w:rPr>
          <w:rFonts w:ascii="宋体" w:eastAsia="宋体" w:hAnsi="MS Mincho" w:cs="宋体"/>
          <w:sz w:val="28"/>
          <w:bdr w:val="none" w:sz="0" w:space="0" w:color="auto"/>
        </w:rPr>
        <w:t>史情有独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得非常的有意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方面我也一直都在思考，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的工作当中，我也一直都能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清楚自己的方向，学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保持一个好的方向我，我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一点上面我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是感触良多的，在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境下面，我也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真的提高了自己很多，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要有的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度，我也非常感激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以来的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暑假的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，我基本上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天都会看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比什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都重要，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一点是毋庸置疑的，也是接下来我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真去安排好的，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在工作方面，我也得到了非常大的提高，我始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认为这对</w:t>
      </w:r>
      <w:r>
        <w:rPr>
          <w:rFonts w:ascii="宋体" w:eastAsia="宋体" w:hAnsi="MS Mincho" w:cs="宋体"/>
          <w:sz w:val="28"/>
          <w:bdr w:val="none" w:sz="0" w:space="0" w:color="auto"/>
        </w:rPr>
        <w:t>我而言也是一个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了很多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史方面的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籍，从中我感受到了我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史雄厚和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去的几百上千年里，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生了太多的事情了，有很多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西是我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要去借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的，是我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要去学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一名学生我也一直都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是一个非常有意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在我想起来的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是非常的好。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次暑假的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，我也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份工作的重要性，我相信未来是可以做的更好一点的，作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一名初中学生，我也一直都在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着一些新的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西，我深知在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境下面我需要做到哪些，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要去思考的，也是接下来需要合理去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划好的，暑假期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一定要利用好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是非常重要的，作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悟，未来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会有更多的事情等着我去做好，我也一定会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定好自己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度，以后争取去做的更好一点，感激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次暑假的学</w:t>
      </w:r>
      <w:r>
        <w:rPr>
          <w:rFonts w:ascii="宋体" w:eastAsia="宋体" w:hAnsi="SimSun" w:cs="宋体"/>
          <w:sz w:val="28"/>
          <w:bdr w:val="none" w:sz="0" w:space="0" w:color="auto"/>
        </w:rPr>
        <w:t>习经历</w:t>
      </w:r>
      <w:r>
        <w:rPr>
          <w:rFonts w:ascii="宋体" w:eastAsia="宋体" w:hAnsi="MS Mincho" w:cs="宋体"/>
          <w:sz w:val="28"/>
          <w:bdr w:val="none" w:sz="0" w:space="0" w:color="auto"/>
        </w:rPr>
        <w:t>，我一定会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些方面的事情，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自己以后能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做出更好的成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定了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自主、合作、探究的学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践能力，使学生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的方法和能力。我在教学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行了大胆的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，探索了一些方法和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在想和大家探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一下。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1.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有利于提高学生学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习汉语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，很大程度上是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了引起学生</w:t>
      </w:r>
      <w:r>
        <w:rPr>
          <w:rFonts w:ascii="宋体" w:eastAsia="宋体" w:hAnsi="SimSun" w:cs="宋体"/>
          <w:sz w:val="28"/>
          <w:bdr w:val="none" w:sz="0" w:space="0" w:color="auto"/>
        </w:rPr>
        <w:t>对语</w:t>
      </w:r>
      <w:r>
        <w:rPr>
          <w:rFonts w:ascii="宋体" w:eastAsia="宋体" w:hAnsi="MS Mincho" w:cs="宋体"/>
          <w:sz w:val="28"/>
          <w:bdr w:val="none" w:sz="0" w:space="0" w:color="auto"/>
        </w:rPr>
        <w:t>文的重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，解决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费时</w:t>
      </w:r>
      <w:r>
        <w:rPr>
          <w:rFonts w:ascii="宋体" w:eastAsia="宋体" w:hAnsi="MS Mincho" w:cs="宋体"/>
          <w:sz w:val="28"/>
          <w:bdr w:val="none" w:sz="0" w:space="0" w:color="auto"/>
        </w:rPr>
        <w:t>低效的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改革枯燥的教学方法，精心</w:t>
      </w:r>
      <w:r>
        <w:rPr>
          <w:rFonts w:ascii="宋体" w:eastAsia="宋体" w:hAnsi="SimSun" w:cs="宋体"/>
          <w:sz w:val="28"/>
          <w:bdr w:val="none" w:sz="0" w:space="0" w:color="auto"/>
        </w:rPr>
        <w:t>选择传递给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文信息，用丰富多彩、生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文内容吸引学生，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成持久的学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，形成良好的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文心理。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新教材中有丰富有趣的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可以添加一些学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料分</w:t>
      </w:r>
      <w:r>
        <w:rPr>
          <w:rFonts w:ascii="宋体" w:eastAsia="宋体" w:hAnsi="SimSun" w:cs="宋体"/>
          <w:sz w:val="28"/>
          <w:bdr w:val="none" w:sz="0" w:space="0" w:color="auto"/>
        </w:rPr>
        <w:t>发给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开阔视</w:t>
      </w:r>
      <w:r>
        <w:rPr>
          <w:rFonts w:ascii="宋体" w:eastAsia="宋体" w:hAnsi="MS Mincho" w:cs="宋体"/>
          <w:sz w:val="28"/>
          <w:bdr w:val="none" w:sz="0" w:space="0" w:color="auto"/>
        </w:rPr>
        <w:t>野。比如《感受大自然》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学生在网上和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里收集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于四季的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片和文章，然后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，然后在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秋季游。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先安排学生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景，拍照，回来后搭配文字和音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文做成文档和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件，在网上交流欣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，然后挑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一些好的文章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堂上用表情朗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动训练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们获</w:t>
      </w:r>
      <w:r>
        <w:rPr>
          <w:rFonts w:ascii="宋体" w:eastAsia="宋体" w:hAnsi="MS Mincho" w:cs="宋体"/>
          <w:sz w:val="28"/>
          <w:bdr w:val="none" w:sz="0" w:space="0" w:color="auto"/>
        </w:rPr>
        <w:t>得了采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了一名小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的起源，太空探索，神秘的大自然，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一个美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都是学生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阅读这</w:t>
      </w:r>
      <w:r>
        <w:rPr>
          <w:rFonts w:ascii="宋体" w:eastAsia="宋体" w:hAnsi="MS Mincho" w:cs="宋体"/>
          <w:sz w:val="28"/>
          <w:bdr w:val="none" w:sz="0" w:space="0" w:color="auto"/>
        </w:rPr>
        <w:t>些方面的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，并概述主要内容；或者提取主要内容，添加</w:t>
      </w:r>
      <w:r>
        <w:rPr>
          <w:rFonts w:ascii="宋体" w:eastAsia="宋体" w:hAnsi="SimSun" w:cs="宋体"/>
          <w:sz w:val="28"/>
          <w:bdr w:val="none" w:sz="0" w:space="0" w:color="auto"/>
        </w:rPr>
        <w:t>评论</w:t>
      </w:r>
      <w:r>
        <w:rPr>
          <w:rFonts w:ascii="宋体" w:eastAsia="宋体" w:hAnsi="MS Mincho" w:cs="宋体"/>
          <w:sz w:val="28"/>
          <w:bdr w:val="none" w:sz="0" w:space="0" w:color="auto"/>
        </w:rPr>
        <w:t>，做个人</w:t>
      </w:r>
      <w:r>
        <w:rPr>
          <w:rFonts w:ascii="宋体" w:eastAsia="宋体" w:hAnsi="SimSun" w:cs="宋体"/>
          <w:sz w:val="28"/>
          <w:bdr w:val="none" w:sz="0" w:space="0" w:color="auto"/>
        </w:rPr>
        <w:t>专辑</w:t>
      </w:r>
      <w:r>
        <w:rPr>
          <w:rFonts w:ascii="宋体" w:eastAsia="宋体" w:hAnsi="MS Mincho" w:cs="宋体"/>
          <w:sz w:val="28"/>
          <w:bdr w:val="none" w:sz="0" w:space="0" w:color="auto"/>
        </w:rPr>
        <w:t>，做卡片，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。写完文章，各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一个小型的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笔会，互相修改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些都有助于提高学生学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习汉语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延伸到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动应该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是有益的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准要求学生具有独立的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能力，注重情感体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，有丰富的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累，形成良好的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感。学会使用多</w:t>
      </w:r>
      <w:r>
        <w:rPr>
          <w:rFonts w:ascii="宋体" w:eastAsia="宋体" w:hAnsi="SimSun" w:cs="宋体"/>
          <w:sz w:val="28"/>
          <w:bdr w:val="none" w:sz="0" w:space="0" w:color="auto"/>
        </w:rPr>
        <w:t>种阅读</w:t>
      </w:r>
      <w:r>
        <w:rPr>
          <w:rFonts w:ascii="宋体" w:eastAsia="宋体" w:hAnsi="MS Mincho" w:cs="宋体"/>
          <w:sz w:val="28"/>
          <w:bdr w:val="none" w:sz="0" w:space="0" w:color="auto"/>
        </w:rPr>
        <w:t>方法。能初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理解和欣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文学作品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九年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阅读总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400</w:t>
      </w:r>
      <w:r>
        <w:rPr>
          <w:rFonts w:ascii="宋体" w:eastAsia="宋体" w:hAnsi="MS Mincho" w:cs="宋体"/>
          <w:sz w:val="28"/>
          <w:bdr w:val="none" w:sz="0" w:space="0" w:color="auto"/>
        </w:rPr>
        <w:t>万字以上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。要达到以上目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然是不可能做到的，更多的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多写字。要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学生愿意花更多的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和出版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是要激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堂教学中以各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有趣的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文教学形式吸引学生，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们热爱语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比如《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例子》里，我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学生在一周内收集社会上的</w:t>
      </w:r>
      <w:r>
        <w:rPr>
          <w:rFonts w:ascii="宋体" w:eastAsia="宋体" w:hAnsi="SimSun" w:cs="宋体"/>
          <w:sz w:val="28"/>
          <w:bdr w:val="none" w:sz="0" w:space="0" w:color="auto"/>
        </w:rPr>
        <w:t>错别</w:t>
      </w:r>
      <w:r>
        <w:rPr>
          <w:rFonts w:ascii="宋体" w:eastAsia="宋体" w:hAnsi="MS Mincho" w:cs="宋体"/>
          <w:sz w:val="28"/>
          <w:bdr w:val="none" w:sz="0" w:space="0" w:color="auto"/>
        </w:rPr>
        <w:t>字，整理好，</w:t>
      </w:r>
      <w:r>
        <w:rPr>
          <w:rFonts w:ascii="宋体" w:eastAsia="宋体" w:hAnsi="SimSun" w:cs="宋体"/>
          <w:sz w:val="28"/>
          <w:bdr w:val="none" w:sz="0" w:space="0" w:color="auto"/>
        </w:rPr>
        <w:t>汇编</w:t>
      </w:r>
      <w:r>
        <w:rPr>
          <w:rFonts w:ascii="宋体" w:eastAsia="宋体" w:hAnsi="MS Mincho" w:cs="宋体"/>
          <w:sz w:val="28"/>
          <w:bdr w:val="none" w:sz="0" w:space="0" w:color="auto"/>
        </w:rPr>
        <w:t>成册，互相交流。以后</w:t>
      </w:r>
      <w:r>
        <w:rPr>
          <w:rFonts w:ascii="宋体" w:eastAsia="宋体" w:hAnsi="SimSun" w:cs="宋体"/>
          <w:sz w:val="28"/>
          <w:bdr w:val="none" w:sz="0" w:space="0" w:color="auto"/>
        </w:rPr>
        <w:t>谁发现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错别</w:t>
      </w:r>
      <w:r>
        <w:rPr>
          <w:rFonts w:ascii="宋体" w:eastAsia="宋体" w:hAnsi="MS Mincho" w:cs="宋体"/>
          <w:sz w:val="28"/>
          <w:bdr w:val="none" w:sz="0" w:space="0" w:color="auto"/>
        </w:rPr>
        <w:t>字，可以加在黑板上。如果找到了，一个月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一分。最后，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得分多，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，感受自然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元，我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的任何季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画一幅画，不少于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字的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明文字。另外，根据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春夏秋冬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四季，在古</w:t>
      </w:r>
      <w:r>
        <w:rPr>
          <w:rFonts w:ascii="宋体" w:eastAsia="宋体" w:hAnsi="SimSun" w:cs="宋体"/>
          <w:sz w:val="28"/>
          <w:bdr w:val="none" w:sz="0" w:space="0" w:color="auto"/>
        </w:rPr>
        <w:t>诗词</w:t>
      </w:r>
      <w:r>
        <w:rPr>
          <w:rFonts w:ascii="宋体" w:eastAsia="宋体" w:hAnsi="MS Mincho" w:cs="宋体"/>
          <w:sz w:val="28"/>
          <w:bdr w:val="none" w:sz="0" w:space="0" w:color="auto"/>
        </w:rPr>
        <w:t>或文章中抄一首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或一篇文章，先在小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中交流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，然后小</w:t>
      </w:r>
      <w:r>
        <w:rPr>
          <w:rFonts w:ascii="宋体" w:eastAsia="宋体" w:hAnsi="SimSun" w:cs="宋体"/>
          <w:sz w:val="28"/>
          <w:bdr w:val="none" w:sz="0" w:space="0" w:color="auto"/>
        </w:rPr>
        <w:t>组选</w:t>
      </w:r>
      <w:r>
        <w:rPr>
          <w:rFonts w:ascii="宋体" w:eastAsia="宋体" w:hAnsi="MS Mincho" w:cs="宋体"/>
          <w:sz w:val="28"/>
          <w:bdr w:val="none" w:sz="0" w:space="0" w:color="auto"/>
        </w:rPr>
        <w:t>出几首好的在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展示。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学生推荐一首好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，一本好小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，一句好格言，写在教室后面的黑板上，注明作者，年份，出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要内容，找到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后自己找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周留出一</w:t>
      </w:r>
      <w:r>
        <w:rPr>
          <w:rFonts w:ascii="宋体" w:eastAsia="宋体" w:hAnsi="SimSun" w:cs="宋体"/>
          <w:sz w:val="28"/>
          <w:bdr w:val="none" w:sz="0" w:space="0" w:color="auto"/>
        </w:rPr>
        <w:t>节课让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。按照学期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型有：英雄故事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科学家，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家故事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，神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故事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自然知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文学作品。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本，看一本作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化内容，附上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短的个人感受。</w:t>
      </w:r>
      <w:r>
        <w:rPr>
          <w:rFonts w:ascii="宋体" w:eastAsia="宋体" w:hAnsi="SimSun" w:cs="宋体"/>
          <w:sz w:val="28"/>
          <w:bdr w:val="none" w:sz="0" w:space="0" w:color="auto"/>
        </w:rPr>
        <w:t>时间长</w:t>
      </w:r>
      <w:r>
        <w:rPr>
          <w:rFonts w:ascii="宋体" w:eastAsia="宋体" w:hAnsi="MS Mincho" w:cs="宋体"/>
          <w:sz w:val="28"/>
          <w:bdr w:val="none" w:sz="0" w:space="0" w:color="auto"/>
        </w:rPr>
        <w:t>了，就会</w:t>
      </w:r>
      <w:r>
        <w:rPr>
          <w:rFonts w:ascii="宋体" w:eastAsia="宋体" w:hAnsi="SimSun" w:cs="宋体"/>
          <w:sz w:val="28"/>
          <w:bdr w:val="none" w:sz="0" w:space="0" w:color="auto"/>
        </w:rPr>
        <w:t>汇编</w:t>
      </w:r>
      <w:r>
        <w:rPr>
          <w:rFonts w:ascii="宋体" w:eastAsia="宋体" w:hAnsi="MS Mincho" w:cs="宋体"/>
          <w:sz w:val="28"/>
          <w:bdr w:val="none" w:sz="0" w:space="0" w:color="auto"/>
        </w:rPr>
        <w:t>成册，互相交流，</w:t>
      </w:r>
      <w:r>
        <w:rPr>
          <w:rFonts w:ascii="宋体" w:eastAsia="宋体" w:hAnsi="SimSun" w:cs="宋体"/>
          <w:sz w:val="28"/>
          <w:bdr w:val="none" w:sz="0" w:space="0" w:color="auto"/>
        </w:rPr>
        <w:t>传阅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教他</w:t>
      </w:r>
      <w:r>
        <w:rPr>
          <w:rFonts w:ascii="宋体" w:eastAsia="宋体" w:hAnsi="SimSun" w:cs="宋体"/>
          <w:sz w:val="28"/>
          <w:bdr w:val="none" w:sz="0" w:space="0" w:color="auto"/>
        </w:rPr>
        <w:t>们浏览</w:t>
      </w:r>
      <w:r>
        <w:rPr>
          <w:rFonts w:ascii="宋体" w:eastAsia="宋体" w:hAnsi="MS Mincho" w:cs="宋体"/>
          <w:sz w:val="28"/>
          <w:bdr w:val="none" w:sz="0" w:space="0" w:color="auto"/>
        </w:rPr>
        <w:t>和精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方法，指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提取和制作卡片的技巧。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3.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采用学生喜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听和听到的形式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训练应</w:t>
      </w:r>
      <w:r>
        <w:rPr>
          <w:rFonts w:ascii="宋体" w:eastAsia="宋体" w:hAnsi="MS Mincho" w:cs="宋体"/>
          <w:sz w:val="28"/>
          <w:bdr w:val="none" w:sz="0" w:space="0" w:color="auto"/>
        </w:rPr>
        <w:t>根据学生的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情况和学生的需要来决定。与学生商量准</w:t>
      </w:r>
      <w:r>
        <w:rPr>
          <w:rFonts w:ascii="宋体" w:eastAsia="宋体" w:hAnsi="SimSun" w:cs="宋体"/>
          <w:sz w:val="28"/>
          <w:bdr w:val="none" w:sz="0" w:space="0" w:color="auto"/>
        </w:rPr>
        <w:t>备实</w:t>
      </w:r>
      <w:r>
        <w:rPr>
          <w:rFonts w:ascii="宋体" w:eastAsia="宋体" w:hAnsi="MS Mincho" w:cs="宋体"/>
          <w:sz w:val="28"/>
          <w:bdr w:val="none" w:sz="0" w:space="0" w:color="auto"/>
        </w:rPr>
        <w:t>施的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，要尽量采用学生喜</w:t>
      </w:r>
      <w:r>
        <w:rPr>
          <w:rFonts w:ascii="宋体" w:eastAsia="宋体" w:hAnsi="SimSun" w:cs="宋体"/>
          <w:sz w:val="28"/>
          <w:bdr w:val="none" w:sz="0" w:space="0" w:color="auto"/>
        </w:rPr>
        <w:t>闻乐见</w:t>
      </w:r>
      <w:r>
        <w:rPr>
          <w:rFonts w:ascii="宋体" w:eastAsia="宋体" w:hAnsi="MS Mincho" w:cs="宋体"/>
          <w:sz w:val="28"/>
          <w:bdr w:val="none" w:sz="0" w:space="0" w:color="auto"/>
        </w:rPr>
        <w:t>的形式。新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程注重各学科的互相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透，主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充分运用各</w:t>
      </w:r>
      <w:r>
        <w:rPr>
          <w:rFonts w:ascii="宋体" w:eastAsia="宋体" w:hAnsi="SimSun" w:cs="宋体"/>
          <w:sz w:val="28"/>
          <w:bdr w:val="none" w:sz="0" w:space="0" w:color="auto"/>
        </w:rPr>
        <w:t>种现</w:t>
      </w:r>
      <w:r>
        <w:rPr>
          <w:rFonts w:ascii="宋体" w:eastAsia="宋体" w:hAnsi="MS Mincho" w:cs="宋体"/>
          <w:sz w:val="28"/>
          <w:bdr w:val="none" w:sz="0" w:space="0" w:color="auto"/>
        </w:rPr>
        <w:t>代科技手段。教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些方面下苦功，不断丰富自己的各科知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，学会使用和制作多媒体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件，充分利用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教化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堂教学更加丰富多彩。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教学中，我跟学生商量，怎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使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文教学丰富多彩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们经过讨论</w:t>
      </w:r>
      <w:r>
        <w:rPr>
          <w:rFonts w:ascii="宋体" w:eastAsia="宋体" w:hAnsi="MS Mincho" w:cs="宋体"/>
          <w:sz w:val="28"/>
          <w:bdr w:val="none" w:sz="0" w:space="0" w:color="auto"/>
        </w:rPr>
        <w:t>，向我提出了几个建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现简录</w:t>
      </w:r>
      <w:r>
        <w:rPr>
          <w:rFonts w:ascii="宋体" w:eastAsia="宋体" w:hAnsi="MS Mincho" w:cs="宋体"/>
          <w:sz w:val="28"/>
          <w:bdr w:val="none" w:sz="0" w:space="0" w:color="auto"/>
        </w:rPr>
        <w:t>如下：猜</w:t>
      </w:r>
      <w:r>
        <w:rPr>
          <w:rFonts w:ascii="宋体" w:eastAsia="宋体" w:hAnsi="SimSun" w:cs="宋体"/>
          <w:sz w:val="28"/>
          <w:bdr w:val="none" w:sz="0" w:space="0" w:color="auto"/>
        </w:rPr>
        <w:t>谜语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。全班分成四个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，由两个同学做主持人，大家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答字</w:t>
      </w:r>
      <w:r>
        <w:rPr>
          <w:rFonts w:ascii="宋体" w:eastAsia="宋体" w:hAnsi="SimSun" w:cs="宋体"/>
          <w:sz w:val="28"/>
          <w:bdr w:val="none" w:sz="0" w:space="0" w:color="auto"/>
        </w:rPr>
        <w:t>谜</w:t>
      </w:r>
      <w:r>
        <w:rPr>
          <w:rFonts w:ascii="宋体" w:eastAsia="宋体" w:hAnsi="MS Mincho" w:cs="宋体"/>
          <w:sz w:val="28"/>
          <w:bdr w:val="none" w:sz="0" w:space="0" w:color="auto"/>
        </w:rPr>
        <w:t>，以答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组为优胜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。全班同学都出一份手抄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，由老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和两位同学一起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励前五名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一首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本没有的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，由老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和两位同学一起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心理，引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激励机制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与学生互相沟通，双方一起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的好形式，有利于培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学生自主、合作、探究的学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精神，增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学生自学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4.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着眼于学生未来学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能力的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教材的</w:t>
      </w:r>
      <w:r>
        <w:rPr>
          <w:rFonts w:ascii="宋体" w:eastAsia="宋体" w:hAnsi="SimSun" w:cs="宋体"/>
          <w:sz w:val="28"/>
          <w:bdr w:val="none" w:sz="0" w:space="0" w:color="auto"/>
        </w:rPr>
        <w:t>筛选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予学生一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独立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展自我学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能力的方法上去考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形成良好的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，掌握良好的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方法，形成一</w:t>
      </w:r>
      <w:r>
        <w:rPr>
          <w:rFonts w:ascii="宋体" w:eastAsia="宋体" w:hAnsi="SimSun" w:cs="宋体"/>
          <w:sz w:val="28"/>
          <w:bdr w:val="none" w:sz="0" w:space="0" w:color="auto"/>
        </w:rPr>
        <w:t>种长</w:t>
      </w:r>
      <w:r>
        <w:rPr>
          <w:rFonts w:ascii="宋体" w:eastAsia="宋体" w:hAnsi="MS Mincho" w:cs="宋体"/>
          <w:sz w:val="28"/>
          <w:bdr w:val="none" w:sz="0" w:space="0" w:color="auto"/>
        </w:rPr>
        <w:t>期的、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定的自我学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上，教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大胆放手，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学生自己去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手找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料去写，在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台上大胆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，互相之</w:t>
      </w:r>
      <w:r>
        <w:rPr>
          <w:rFonts w:ascii="宋体" w:eastAsia="宋体" w:hAnsi="SimSun" w:cs="宋体"/>
          <w:sz w:val="28"/>
          <w:bdr w:val="none" w:sz="0" w:space="0" w:color="auto"/>
        </w:rPr>
        <w:t>间细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学会到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料，摘</w:t>
      </w:r>
      <w:r>
        <w:rPr>
          <w:rFonts w:ascii="宋体" w:eastAsia="宋体" w:hAnsi="SimSun" w:cs="宋体"/>
          <w:sz w:val="28"/>
          <w:bdr w:val="none" w:sz="0" w:space="0" w:color="auto"/>
        </w:rPr>
        <w:t>录报纸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文章，制作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增加独立学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文的能力。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初中生学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网上上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我也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不得有多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了，至少是有两个月的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了吧，因</w:t>
      </w:r>
      <w:r>
        <w:rPr>
          <w:rFonts w:ascii="宋体" w:eastAsia="宋体" w:hAnsi="SimSun" w:cs="宋体"/>
          <w:sz w:val="28"/>
          <w:bdr w:val="none" w:sz="0" w:space="0" w:color="auto"/>
        </w:rPr>
        <w:t>为这种</w:t>
      </w:r>
      <w:r>
        <w:rPr>
          <w:rFonts w:ascii="宋体" w:eastAsia="宋体" w:hAnsi="MS Mincho" w:cs="宋体"/>
          <w:sz w:val="28"/>
          <w:bdr w:val="none" w:sz="0" w:space="0" w:color="auto"/>
        </w:rPr>
        <w:t>在家学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我没有注意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的流逝，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方式真的挺独特的，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然有不少的好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是想念那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在校园里面上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的方式。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有部分学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学姐回到校园上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返校学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估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也差不多了，所以我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的网上学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自然也快要告一段落了，所以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的感受，所以我在</w:t>
      </w:r>
      <w:r>
        <w:rPr>
          <w:rFonts w:ascii="宋体" w:eastAsia="宋体" w:hAnsi="SimSun" w:cs="宋体"/>
          <w:sz w:val="28"/>
          <w:bdr w:val="none" w:sz="0" w:space="0" w:color="auto"/>
        </w:rPr>
        <w:t>这记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网上学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的的心得体会。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很少接触直播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出了不少的笑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后就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入佳境了，我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也通</w:t>
      </w:r>
      <w:r>
        <w:rPr>
          <w:rFonts w:ascii="宋体" w:eastAsia="宋体" w:hAnsi="SimSun" w:cs="宋体"/>
          <w:sz w:val="28"/>
          <w:bdr w:val="none" w:sz="0" w:space="0" w:color="auto"/>
        </w:rPr>
        <w:t>过这种</w:t>
      </w:r>
      <w:r>
        <w:rPr>
          <w:rFonts w:ascii="宋体" w:eastAsia="宋体" w:hAnsi="MS Mincho" w:cs="宋体"/>
          <w:sz w:val="28"/>
          <w:bdr w:val="none" w:sz="0" w:space="0" w:color="auto"/>
        </w:rPr>
        <w:t>特殊的、新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的网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入正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了。通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方式的接触，我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得有好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也有不足的地方吧。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、有利于我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都要在家里面不能出去，更加不能聚集在校园里面，所以我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很有可能是要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停的，但是我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很多同学的自制力是不太好的，没有人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的可能性是比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差的，而且没有老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内容的理解也肯定不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好，所以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子就会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的越来越好，不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，从而拉大差距，无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如何都是不利于学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的。所以通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就可以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地点的限制，我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可以在家就听老</w:t>
      </w:r>
      <w:r>
        <w:rPr>
          <w:rFonts w:ascii="宋体" w:eastAsia="宋体" w:hAnsi="SimSun" w:cs="宋体"/>
          <w:sz w:val="28"/>
          <w:bdr w:val="none" w:sz="0" w:space="0" w:color="auto"/>
        </w:rPr>
        <w:t>师讲课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就都可以好好上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向老</w:t>
      </w:r>
      <w:r>
        <w:rPr>
          <w:rFonts w:ascii="宋体" w:eastAsia="宋体" w:hAnsi="SimSun" w:cs="宋体"/>
          <w:sz w:val="28"/>
          <w:bdr w:val="none" w:sz="0" w:space="0" w:color="auto"/>
        </w:rPr>
        <w:t>师发问</w:t>
      </w:r>
      <w:r>
        <w:rPr>
          <w:rFonts w:ascii="宋体" w:eastAsia="宋体" w:hAnsi="MS Mincho" w:cs="宋体"/>
          <w:sz w:val="28"/>
          <w:bdr w:val="none" w:sz="0" w:space="0" w:color="auto"/>
        </w:rPr>
        <w:t>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都是网上直播听老</w:t>
      </w:r>
      <w:r>
        <w:rPr>
          <w:rFonts w:ascii="宋体" w:eastAsia="宋体" w:hAnsi="SimSun" w:cs="宋体"/>
          <w:sz w:val="28"/>
          <w:bdr w:val="none" w:sz="0" w:space="0" w:color="auto"/>
        </w:rPr>
        <w:t>师讲课</w:t>
      </w:r>
      <w:r>
        <w:rPr>
          <w:rFonts w:ascii="宋体" w:eastAsia="宋体" w:hAnsi="MS Mincho" w:cs="宋体"/>
          <w:sz w:val="28"/>
          <w:bdr w:val="none" w:sz="0" w:space="0" w:color="auto"/>
        </w:rPr>
        <w:t>的，所以我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有不懂的地方或者有疑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的气候就可以通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文字提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看到了就可以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行解答了，而不用担心像教室上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打断老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网网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就可以把老</w:t>
      </w:r>
      <w:r>
        <w:rPr>
          <w:rFonts w:ascii="宋体" w:eastAsia="宋体" w:hAnsi="SimSun" w:cs="宋体"/>
          <w:sz w:val="28"/>
          <w:bdr w:val="none" w:sz="0" w:space="0" w:color="auto"/>
        </w:rPr>
        <w:t>师讲课</w:t>
      </w:r>
      <w:r>
        <w:rPr>
          <w:rFonts w:ascii="宋体" w:eastAsia="宋体" w:hAnsi="MS Mincho" w:cs="宋体"/>
          <w:sz w:val="28"/>
          <w:bdr w:val="none" w:sz="0" w:space="0" w:color="auto"/>
        </w:rPr>
        <w:t>的画面</w:t>
      </w:r>
      <w:r>
        <w:rPr>
          <w:rFonts w:ascii="宋体" w:eastAsia="宋体" w:hAnsi="SimSun" w:cs="宋体"/>
          <w:sz w:val="28"/>
          <w:bdr w:val="none" w:sz="0" w:space="0" w:color="auto"/>
        </w:rPr>
        <w:t>给录</w:t>
      </w:r>
      <w:r>
        <w:rPr>
          <w:rFonts w:ascii="宋体" w:eastAsia="宋体" w:hAnsi="MS Mincho" w:cs="宋体"/>
          <w:sz w:val="28"/>
          <w:bdr w:val="none" w:sz="0" w:space="0" w:color="auto"/>
        </w:rPr>
        <w:t>制下来，以后可以重</w:t>
      </w:r>
      <w:r>
        <w:rPr>
          <w:rFonts w:ascii="宋体" w:eastAsia="宋体" w:hAnsi="SimSun" w:cs="宋体"/>
          <w:sz w:val="28"/>
          <w:bdr w:val="none" w:sz="0" w:space="0" w:color="auto"/>
        </w:rPr>
        <w:t>复观</w:t>
      </w:r>
      <w:r>
        <w:rPr>
          <w:rFonts w:ascii="宋体" w:eastAsia="宋体" w:hAnsi="MS Mincho" w:cs="宋体"/>
          <w:sz w:val="28"/>
          <w:bdr w:val="none" w:sz="0" w:space="0" w:color="auto"/>
        </w:rPr>
        <w:t>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不懂的地方可以反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，从而促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理解，而且我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候做笔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可能跟不上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这样录</w:t>
      </w:r>
      <w:r>
        <w:rPr>
          <w:rFonts w:ascii="宋体" w:eastAsia="宋体" w:hAnsi="MS Mincho" w:cs="宋体"/>
          <w:sz w:val="28"/>
          <w:bdr w:val="none" w:sz="0" w:space="0" w:color="auto"/>
        </w:rPr>
        <w:t>制了我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就以后返回去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看将落下的笔</w:t>
      </w:r>
      <w:r>
        <w:rPr>
          <w:rFonts w:ascii="宋体" w:eastAsia="宋体" w:hAnsi="SimSun" w:cs="宋体"/>
          <w:sz w:val="28"/>
          <w:bdr w:val="none" w:sz="0" w:space="0" w:color="auto"/>
        </w:rPr>
        <w:t>记补</w:t>
      </w:r>
      <w:r>
        <w:rPr>
          <w:rFonts w:ascii="宋体" w:eastAsia="宋体" w:hAnsi="MS Mincho" w:cs="宋体"/>
          <w:sz w:val="28"/>
          <w:bdr w:val="none" w:sz="0" w:space="0" w:color="auto"/>
        </w:rPr>
        <w:t>回来。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至于不好的地方的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得主要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自制力不好的同学的吧，因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我自制力不是特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好，所以上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小差想到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就看不到我是在干嘛，所以我学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的效率比不上教室上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。哎，高三和初三的学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学姐已</w:t>
      </w:r>
      <w:r>
        <w:rPr>
          <w:rFonts w:ascii="宋体" w:eastAsia="宋体" w:hAnsi="SimSun" w:cs="宋体"/>
          <w:sz w:val="28"/>
          <w:bdr w:val="none" w:sz="0" w:space="0" w:color="auto"/>
        </w:rPr>
        <w:t>经开</w:t>
      </w:r>
      <w:r>
        <w:rPr>
          <w:rFonts w:ascii="宋体" w:eastAsia="宋体" w:hAnsi="MS Mincho" w:cs="宋体"/>
          <w:sz w:val="28"/>
          <w:bdr w:val="none" w:sz="0" w:space="0" w:color="auto"/>
        </w:rPr>
        <w:t>学了，我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返校的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估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也快了，我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是挺想念在教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里面听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早一点到来。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听到要在家里面学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网路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嘛所以非常想要体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一番，感受以下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有没有趣。但是更多的是感</w:t>
      </w:r>
      <w:r>
        <w:rPr>
          <w:rFonts w:ascii="宋体" w:eastAsia="宋体" w:hAnsi="SimSun" w:cs="宋体"/>
          <w:sz w:val="28"/>
          <w:bdr w:val="none" w:sz="0" w:space="0" w:color="auto"/>
        </w:rPr>
        <w:t>叹时间过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得快，就要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不排斥，我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极去接受。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我因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不熟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，居然都没有找到老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在哪里上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然健居然都不能好好的去上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，非常焦急，之后随着我上</w:t>
      </w:r>
      <w:r>
        <w:rPr>
          <w:rFonts w:ascii="宋体" w:eastAsia="宋体" w:hAnsi="SimSun" w:cs="宋体"/>
          <w:sz w:val="28"/>
          <w:bdr w:val="none" w:sz="0" w:space="0" w:color="auto"/>
        </w:rPr>
        <w:t>课时间</w:t>
      </w:r>
      <w:r>
        <w:rPr>
          <w:rFonts w:ascii="宋体" w:eastAsia="宋体" w:hAnsi="MS Mincho" w:cs="宋体"/>
          <w:sz w:val="28"/>
          <w:bdr w:val="none" w:sz="0" w:space="0" w:color="auto"/>
        </w:rPr>
        <w:t>越来越多，慢慢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也熟悉了，其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和操作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，就如看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，只是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在看的是老</w:t>
      </w:r>
      <w:r>
        <w:rPr>
          <w:rFonts w:ascii="宋体" w:eastAsia="宋体" w:hAnsi="SimSun" w:cs="宋体"/>
          <w:sz w:val="28"/>
          <w:bdr w:val="none" w:sz="0" w:space="0" w:color="auto"/>
        </w:rPr>
        <w:t>师讲课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看到老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熟悉的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，挺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有一个假期没有相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的音容笑貌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是有些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就算是上网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待上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是一如既往的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于那些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小差的同学，他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就如同一双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时间发现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解决，我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如同一个超人，能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相隔那</w:t>
      </w:r>
      <w:r>
        <w:rPr>
          <w:rFonts w:ascii="宋体" w:eastAsia="宋体" w:hAnsi="SimSun" w:cs="宋体"/>
          <w:sz w:val="28"/>
          <w:bdr w:val="none" w:sz="0" w:space="0" w:color="auto"/>
        </w:rPr>
        <w:t>么远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够发现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于上</w:t>
      </w:r>
      <w:r>
        <w:rPr>
          <w:rFonts w:ascii="宋体" w:eastAsia="宋体" w:hAnsi="SimSun" w:cs="宋体"/>
          <w:sz w:val="28"/>
          <w:bdr w:val="none" w:sz="0" w:space="0" w:color="auto"/>
        </w:rPr>
        <w:t>课还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们讲课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速度也是与以前一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，但是内容更加充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，没有了以前的幽默，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为时间缩</w:t>
      </w:r>
      <w:r>
        <w:rPr>
          <w:rFonts w:ascii="宋体" w:eastAsia="宋体" w:hAnsi="MS Mincho" w:cs="宋体"/>
          <w:sz w:val="28"/>
          <w:bdr w:val="none" w:sz="0" w:space="0" w:color="auto"/>
        </w:rPr>
        <w:t>短了四分之一，老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时间对</w:t>
      </w:r>
      <w:r>
        <w:rPr>
          <w:rFonts w:ascii="宋体" w:eastAsia="宋体" w:hAnsi="MS Mincho" w:cs="宋体"/>
          <w:sz w:val="28"/>
          <w:bdr w:val="none" w:sz="0" w:space="0" w:color="auto"/>
        </w:rPr>
        <w:t>于一些无</w:t>
      </w:r>
      <w:r>
        <w:rPr>
          <w:rFonts w:ascii="宋体" w:eastAsia="宋体" w:hAnsi="SimSun" w:cs="宋体"/>
          <w:sz w:val="28"/>
          <w:bdr w:val="none" w:sz="0" w:space="0" w:color="auto"/>
        </w:rPr>
        <w:t>关紧</w:t>
      </w:r>
      <w:r>
        <w:rPr>
          <w:rFonts w:ascii="宋体" w:eastAsia="宋体" w:hAnsi="MS Mincho" w:cs="宋体"/>
          <w:sz w:val="28"/>
          <w:bdr w:val="none" w:sz="0" w:space="0" w:color="auto"/>
        </w:rPr>
        <w:t>要的事情都一笔</w:t>
      </w:r>
      <w:r>
        <w:rPr>
          <w:rFonts w:ascii="宋体" w:eastAsia="宋体" w:hAnsi="SimSun" w:cs="宋体"/>
          <w:sz w:val="28"/>
          <w:bdr w:val="none" w:sz="0" w:space="0" w:color="auto"/>
        </w:rPr>
        <w:t>带过</w:t>
      </w:r>
      <w:r>
        <w:rPr>
          <w:rFonts w:ascii="宋体" w:eastAsia="宋体" w:hAnsi="MS Mincho" w:cs="宋体"/>
          <w:sz w:val="28"/>
          <w:bdr w:val="none" w:sz="0" w:space="0" w:color="auto"/>
        </w:rPr>
        <w:t>，重点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解一些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点和不同意懂的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在家里就地取材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解数学的各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圆规</w:t>
      </w:r>
      <w:r>
        <w:rPr>
          <w:rFonts w:ascii="宋体" w:eastAsia="宋体" w:hAnsi="MS Mincho" w:cs="宋体"/>
          <w:sz w:val="28"/>
          <w:bdr w:val="none" w:sz="0" w:space="0" w:color="auto"/>
        </w:rPr>
        <w:t>那碗来凑。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在家里面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近生活，一个个小故事和一些</w:t>
      </w:r>
      <w:r>
        <w:rPr>
          <w:rFonts w:ascii="宋体" w:eastAsia="宋体" w:hAnsi="SimSun" w:cs="宋体"/>
          <w:sz w:val="28"/>
          <w:bdr w:val="none" w:sz="0" w:space="0" w:color="auto"/>
        </w:rPr>
        <w:t>脍</w:t>
      </w:r>
      <w:r>
        <w:rPr>
          <w:rFonts w:ascii="宋体" w:eastAsia="宋体" w:hAnsi="MS Mincho" w:cs="宋体"/>
          <w:sz w:val="28"/>
          <w:bdr w:val="none" w:sz="0" w:space="0" w:color="auto"/>
        </w:rPr>
        <w:t>炙人口的句子成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了他展示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。英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，播放着老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家中的英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歌曲，教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唱歌的同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解歌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里面的一些重要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中伴随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眼界。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以前上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候都是没有与生活那</w:t>
      </w:r>
      <w:r>
        <w:rPr>
          <w:rFonts w:ascii="宋体" w:eastAsia="宋体" w:hAnsi="SimSun" w:cs="宋体"/>
          <w:sz w:val="28"/>
          <w:bdr w:val="none" w:sz="0" w:space="0" w:color="auto"/>
        </w:rPr>
        <w:t>么贴</w:t>
      </w:r>
      <w:r>
        <w:rPr>
          <w:rFonts w:ascii="宋体" w:eastAsia="宋体" w:hAnsi="MS Mincho" w:cs="宋体"/>
          <w:sz w:val="28"/>
          <w:bdr w:val="none" w:sz="0" w:space="0" w:color="auto"/>
        </w:rPr>
        <w:t>近，但是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次上网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程我</w:t>
      </w:r>
      <w:r>
        <w:rPr>
          <w:rFonts w:ascii="宋体" w:eastAsia="宋体" w:hAnsi="SimSun" w:cs="宋体"/>
          <w:sz w:val="28"/>
          <w:bdr w:val="none" w:sz="0" w:space="0" w:color="auto"/>
        </w:rPr>
        <w:t>们见识</w:t>
      </w:r>
      <w:r>
        <w:rPr>
          <w:rFonts w:ascii="宋体" w:eastAsia="宋体" w:hAnsi="MS Mincho" w:cs="宋体"/>
          <w:sz w:val="28"/>
          <w:bdr w:val="none" w:sz="0" w:space="0" w:color="auto"/>
        </w:rPr>
        <w:t>到了一个不一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方式，也品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到了不一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程。有趣又不枯燥，快捷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我深深沉迷其中，不能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自拔，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的在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不断的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悄悄溜走，已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了好几个周，学</w:t>
      </w:r>
      <w:r>
        <w:rPr>
          <w:rFonts w:ascii="宋体" w:eastAsia="宋体" w:hAnsi="SimSun" w:cs="宋体"/>
          <w:sz w:val="28"/>
          <w:bdr w:val="none" w:sz="0" w:space="0" w:color="auto"/>
        </w:rPr>
        <w:t>习进</w:t>
      </w:r>
      <w:r>
        <w:rPr>
          <w:rFonts w:ascii="宋体" w:eastAsia="宋体" w:hAnsi="MS Mincho" w:cs="宋体"/>
          <w:sz w:val="28"/>
          <w:bdr w:val="none" w:sz="0" w:space="0" w:color="auto"/>
        </w:rPr>
        <w:t>度一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的前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，没有因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在家中就耽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度，也没有</w:t>
      </w:r>
      <w:r>
        <w:rPr>
          <w:rFonts w:ascii="宋体" w:eastAsia="宋体" w:hAnsi="SimSun" w:cs="宋体"/>
          <w:sz w:val="28"/>
          <w:bdr w:val="none" w:sz="0" w:space="0" w:color="auto"/>
        </w:rPr>
        <w:t>应为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相距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就忘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教学，学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在家中展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也在家中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始，没有老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督，我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得更加自律，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，在学校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，是不希望老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失望，在家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真是不希望爸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失望，学</w:t>
      </w:r>
      <w:r>
        <w:rPr>
          <w:rFonts w:ascii="宋体" w:eastAsia="宋体" w:hAnsi="SimSun" w:cs="宋体"/>
          <w:sz w:val="28"/>
          <w:bdr w:val="none" w:sz="0" w:space="0" w:color="auto"/>
        </w:rPr>
        <w:t>习认</w:t>
      </w:r>
      <w:r>
        <w:rPr>
          <w:rFonts w:ascii="宋体" w:eastAsia="宋体" w:hAnsi="MS Mincho" w:cs="宋体"/>
          <w:sz w:val="28"/>
          <w:bdr w:val="none" w:sz="0" w:space="0" w:color="auto"/>
        </w:rPr>
        <w:t>真我也喜</w:t>
      </w:r>
      <w:r>
        <w:rPr>
          <w:rFonts w:ascii="宋体" w:eastAsia="宋体" w:hAnsi="SimSun" w:cs="宋体"/>
          <w:sz w:val="28"/>
          <w:bdr w:val="none" w:sz="0" w:space="0" w:color="auto"/>
        </w:rPr>
        <w:t>欢这样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方式，在家一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不会落下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去适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它，而不是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它来适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那我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呢？我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做到以下三点：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一、学得平衡。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，首先要做到的就是平衡。不能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你喜</w:t>
      </w:r>
      <w:r>
        <w:rPr>
          <w:rFonts w:ascii="宋体" w:eastAsia="宋体" w:hAnsi="SimSun" w:cs="宋体"/>
          <w:sz w:val="28"/>
          <w:bdr w:val="none" w:sz="0" w:space="0" w:color="auto"/>
        </w:rPr>
        <w:t>欢这</w:t>
      </w:r>
      <w:r>
        <w:rPr>
          <w:rFonts w:ascii="宋体" w:eastAsia="宋体" w:hAnsi="MS Mincho" w:cs="宋体"/>
          <w:sz w:val="28"/>
          <w:bdr w:val="none" w:sz="0" w:space="0" w:color="auto"/>
        </w:rPr>
        <w:t>一学科，就一味地学</w:t>
      </w:r>
      <w:r>
        <w:rPr>
          <w:rFonts w:ascii="宋体" w:eastAsia="宋体" w:hAnsi="SimSun" w:cs="宋体"/>
          <w:sz w:val="28"/>
          <w:bdr w:val="none" w:sz="0" w:space="0" w:color="auto"/>
        </w:rPr>
        <w:t>习这</w:t>
      </w:r>
      <w:r>
        <w:rPr>
          <w:rFonts w:ascii="宋体" w:eastAsia="宋体" w:hAnsi="MS Mincho" w:cs="宋体"/>
          <w:sz w:val="28"/>
          <w:bdr w:val="none" w:sz="0" w:space="0" w:color="auto"/>
        </w:rPr>
        <w:t>一学科，而放弃其它学科。但也不能因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一学科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弱而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习这</w:t>
      </w:r>
      <w:r>
        <w:rPr>
          <w:rFonts w:ascii="宋体" w:eastAsia="宋体" w:hAnsi="MS Mincho" w:cs="宋体"/>
          <w:sz w:val="28"/>
          <w:bdr w:val="none" w:sz="0" w:space="0" w:color="auto"/>
        </w:rPr>
        <w:t>一学科，自己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的学科却不去学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些都是不平衡的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象，到最后只会是两手空空。我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做到科科必学，科科平衡。当然，如果自己的弱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不上，我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可以采取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扬长</w:t>
      </w:r>
      <w:r>
        <w:rPr>
          <w:rFonts w:ascii="宋体" w:eastAsia="宋体" w:hAnsi="MS Mincho" w:cs="宋体"/>
          <w:sz w:val="28"/>
          <w:bdr w:val="none" w:sz="0" w:space="0" w:color="auto"/>
        </w:rPr>
        <w:t>避短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学科学得更好，以弥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自己的不足。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二、学得透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，就是要有敢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敢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研的精神。我是一个提倡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不懂就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方法的人。要想学得透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，不光上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要找出不懂的地方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，与同学探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，力求把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一个不懂的地方都弄懂，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点都学懂。不能将不懂的知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都藏起来，要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住把不懂的知</w:t>
      </w:r>
      <w:r>
        <w:rPr>
          <w:rFonts w:ascii="宋体" w:eastAsia="宋体" w:hAnsi="SimSun" w:cs="宋体"/>
          <w:sz w:val="28"/>
          <w:bdr w:val="none" w:sz="0" w:space="0" w:color="auto"/>
        </w:rPr>
        <w:t>识变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，是一件有利于自己的事。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三、学得有趣。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当你把所有的知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都学懂之后，你会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，原来那一道道如</w:t>
      </w:r>
      <w:r>
        <w:rPr>
          <w:rFonts w:ascii="宋体" w:eastAsia="宋体" w:hAnsi="SimSun" w:cs="宋体"/>
          <w:sz w:val="28"/>
          <w:bdr w:val="none" w:sz="0" w:space="0" w:color="auto"/>
        </w:rPr>
        <w:t>拦</w:t>
      </w:r>
      <w:r>
        <w:rPr>
          <w:rFonts w:ascii="宋体" w:eastAsia="宋体" w:hAnsi="MS Mincho" w:cs="宋体"/>
          <w:sz w:val="28"/>
          <w:bdr w:val="none" w:sz="0" w:space="0" w:color="auto"/>
        </w:rPr>
        <w:t>路虎般的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在向你招手。学得有趣就是要在学得透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。把做</w:t>
      </w:r>
      <w:r>
        <w:rPr>
          <w:rFonts w:ascii="宋体" w:eastAsia="宋体" w:hAnsi="SimSun" w:cs="宋体"/>
          <w:sz w:val="28"/>
          <w:bdr w:val="none" w:sz="0" w:space="0" w:color="auto"/>
        </w:rPr>
        <w:t>练习题变</w:t>
      </w:r>
      <w:r>
        <w:rPr>
          <w:rFonts w:ascii="宋体" w:eastAsia="宋体" w:hAnsi="MS Mincho" w:cs="宋体"/>
          <w:sz w:val="28"/>
          <w:bdr w:val="none" w:sz="0" w:space="0" w:color="auto"/>
        </w:rPr>
        <w:t>得像做游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有趣，那你的学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之旅就会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得既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松又愉快了。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以上所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方法，接下来</w:t>
      </w:r>
      <w:r>
        <w:rPr>
          <w:rFonts w:ascii="宋体" w:eastAsia="宋体" w:hAnsi="SimSun" w:cs="宋体"/>
          <w:sz w:val="28"/>
          <w:bdr w:val="none" w:sz="0" w:space="0" w:color="auto"/>
        </w:rPr>
        <w:t>该说说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度了。学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也是非常重要的。我的学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度就是：考得好，不能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傲，心中要牢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兵必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。考得差，不要气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，振作精神，鼓足力气努力冲刺。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是一件困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而又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松的事，只要你掌握一定的学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方法与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度，就能化</w:t>
      </w:r>
      <w:r>
        <w:rPr>
          <w:rFonts w:ascii="宋体" w:eastAsia="宋体" w:hAnsi="SimSun" w:cs="宋体"/>
          <w:sz w:val="28"/>
          <w:bdr w:val="none" w:sz="0" w:space="0" w:color="auto"/>
        </w:rPr>
        <w:t>难为</w:t>
      </w:r>
      <w:r>
        <w:rPr>
          <w:rFonts w:ascii="宋体" w:eastAsia="宋体" w:hAnsi="MS Mincho" w:cs="宋体"/>
          <w:sz w:val="28"/>
          <w:bdr w:val="none" w:sz="0" w:space="0" w:color="auto"/>
        </w:rPr>
        <w:t>易，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，我曾</w:t>
      </w:r>
      <w:r>
        <w:rPr>
          <w:rFonts w:ascii="宋体" w:eastAsia="宋体" w:hAnsi="SimSun" w:cs="宋体"/>
          <w:sz w:val="28"/>
          <w:bdr w:val="none" w:sz="0" w:space="0" w:color="auto"/>
        </w:rPr>
        <w:t>经认为</w:t>
      </w:r>
      <w:r>
        <w:rPr>
          <w:rFonts w:ascii="宋体" w:eastAsia="宋体" w:hAnsi="MS Mincho" w:cs="宋体"/>
          <w:sz w:val="28"/>
          <w:bdr w:val="none" w:sz="0" w:space="0" w:color="auto"/>
        </w:rPr>
        <w:t>是一件很苦的事情。但是，后来我找到了方法，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趣，斗志，激情，我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于再不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是一件枯燥的事情了。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比起其它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算是最容易的。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种对话</w:t>
      </w:r>
      <w:r>
        <w:rPr>
          <w:rFonts w:ascii="宋体" w:eastAsia="宋体" w:hAnsi="MS Mincho" w:cs="宋体"/>
          <w:sz w:val="28"/>
          <w:bdr w:val="none" w:sz="0" w:space="0" w:color="auto"/>
        </w:rPr>
        <w:t>都是不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的，而要两者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合起来。最后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一句勤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比任何技巧方法都重要，因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学英</w:t>
      </w:r>
      <w:r>
        <w:rPr>
          <w:rFonts w:ascii="宋体" w:eastAsia="宋体" w:hAnsi="SimSun" w:cs="宋体"/>
          <w:sz w:val="28"/>
          <w:bdr w:val="none" w:sz="0" w:space="0" w:color="auto"/>
        </w:rPr>
        <w:t>语贵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文呢？学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文要学会熟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本的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只有把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透、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熟，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文中的知、情、意、景等，才自然会明白。古人云：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百遍，其意自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个道理。当我需要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某些知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候，我采用最原始的方法：抄！抄一遍没有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住，我就抄两遍，两遍不行，三遍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直到我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止。很多基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，我抄了八九遍。尤其是重要的知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点，决不能掉以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心！学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山有路勤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径，学海无涯苦作舟！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就是真理。不能因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自己背得比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人慢而放弃背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数学呢？我不是一个智商很高的人，但也不是一个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快的人，不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我的家</w:t>
      </w:r>
      <w:r>
        <w:rPr>
          <w:rFonts w:ascii="宋体" w:eastAsia="宋体" w:hAnsi="SimSun" w:cs="宋体"/>
          <w:sz w:val="28"/>
          <w:bdr w:val="none" w:sz="0" w:space="0" w:color="auto"/>
        </w:rPr>
        <w:t>长这样说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多教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这么说</w:t>
      </w:r>
      <w:r>
        <w:rPr>
          <w:rFonts w:ascii="宋体" w:eastAsia="宋体" w:hAnsi="MS Mincho" w:cs="宋体"/>
          <w:sz w:val="28"/>
          <w:bdr w:val="none" w:sz="0" w:space="0" w:color="auto"/>
        </w:rPr>
        <w:t>。但他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也曾告</w:t>
      </w:r>
      <w:r>
        <w:rPr>
          <w:rFonts w:ascii="宋体" w:eastAsia="宋体" w:hAnsi="SimSun" w:cs="宋体"/>
          <w:sz w:val="28"/>
          <w:bdr w:val="none" w:sz="0" w:space="0" w:color="auto"/>
        </w:rPr>
        <w:t>诉过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明的人不一定能成功，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明反被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！既然你不是一个智商很高的人，你就必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人更努力更刻苦更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真，才能取得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我听从了他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。不是有一个成</w:t>
      </w:r>
      <w:r>
        <w:rPr>
          <w:rFonts w:ascii="宋体" w:eastAsia="宋体" w:hAnsi="SimSun" w:cs="宋体"/>
          <w:sz w:val="28"/>
          <w:bdr w:val="none" w:sz="0" w:space="0" w:color="auto"/>
        </w:rPr>
        <w:t>语为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笨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？那就要做到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后及</w:t>
      </w:r>
      <w:r>
        <w:rPr>
          <w:rFonts w:ascii="宋体" w:eastAsia="宋体" w:hAnsi="SimSun" w:cs="宋体"/>
          <w:sz w:val="28"/>
          <w:bdr w:val="none" w:sz="0" w:space="0" w:color="auto"/>
        </w:rPr>
        <w:t>时复习</w:t>
      </w:r>
      <w:r>
        <w:rPr>
          <w:rFonts w:ascii="宋体" w:eastAsia="宋体" w:hAnsi="MS Mincho" w:cs="宋体"/>
          <w:sz w:val="28"/>
          <w:bdr w:val="none" w:sz="0" w:space="0" w:color="auto"/>
        </w:rPr>
        <w:t>。不要怕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人笑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你笨！只要有我不懂得地方，我就去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。我不在乎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人怎</w:t>
      </w:r>
      <w:r>
        <w:rPr>
          <w:rFonts w:ascii="宋体" w:eastAsia="宋体" w:hAnsi="SimSun" w:cs="宋体"/>
          <w:sz w:val="28"/>
          <w:bdr w:val="none" w:sz="0" w:space="0" w:color="auto"/>
        </w:rPr>
        <w:t>么说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我，不懂就是不懂，没有必要因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怕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而放弃</w:t>
      </w:r>
      <w:r>
        <w:rPr>
          <w:rFonts w:ascii="宋体" w:eastAsia="宋体" w:hAnsi="SimSun" w:cs="宋体"/>
          <w:sz w:val="28"/>
          <w:bdr w:val="none" w:sz="0" w:space="0" w:color="auto"/>
        </w:rPr>
        <w:t>问问题</w:t>
      </w:r>
      <w:r>
        <w:rPr>
          <w:rFonts w:ascii="宋体" w:eastAsia="宋体" w:hAnsi="MS Mincho" w:cs="宋体"/>
          <w:sz w:val="28"/>
          <w:bdr w:val="none" w:sz="0" w:space="0" w:color="auto"/>
        </w:rPr>
        <w:t>。孔子不是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知之，不知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不知。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？今天，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如果没有弄懂，明天那个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也没有弄懂，</w:t>
      </w:r>
      <w:r>
        <w:rPr>
          <w:rFonts w:ascii="宋体" w:eastAsia="宋体" w:hAnsi="SimSun" w:cs="宋体"/>
          <w:sz w:val="28"/>
          <w:bdr w:val="none" w:sz="0" w:space="0" w:color="auto"/>
        </w:rPr>
        <w:t>时间长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累多了，就会感到学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越来越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了，自信心也随之消亡了。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提出的基本理念是：生物新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程面向全体学生，学生是学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的主体，生物学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要以探究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核心。重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学生的个性化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展以及解决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、能力、情感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。具体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第一、新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注重学生的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新能力、探究能力的培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和新教材注重启迪学生的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，鼓励学生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创设宽</w:t>
      </w:r>
      <w:r>
        <w:rPr>
          <w:rFonts w:ascii="宋体" w:eastAsia="宋体" w:hAnsi="MS Mincho" w:cs="宋体"/>
          <w:sz w:val="28"/>
          <w:bdr w:val="none" w:sz="0" w:space="0" w:color="auto"/>
        </w:rPr>
        <w:t>容、理解、和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、平等、民主的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。教材的内容与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文并茂，精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了一些反映生命科学最新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展并与人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的生活、工作、学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、健康等息息相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的内容，尽可能精</w:t>
      </w:r>
      <w:r>
        <w:rPr>
          <w:rFonts w:ascii="宋体" w:eastAsia="宋体" w:hAnsi="SimSun" w:cs="宋体"/>
          <w:sz w:val="28"/>
          <w:bdr w:val="none" w:sz="0" w:space="0" w:color="auto"/>
        </w:rPr>
        <w:t>简课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造更多的探究、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察、操作、思考、表达、交流的机会，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提供了更广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第二、新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生物学教学要求大胆改革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堂教学模式，提倡和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式、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式、合作式、探究式教学，加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生物学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教学，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极采用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等多媒体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助教学，使生物学和信息技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整合，使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起来，互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学生的个</w:t>
      </w:r>
      <w:r>
        <w:rPr>
          <w:rFonts w:ascii="宋体" w:eastAsia="宋体" w:hAnsi="SimSun" w:cs="宋体"/>
          <w:sz w:val="28"/>
          <w:bdr w:val="none" w:sz="0" w:space="0" w:color="auto"/>
        </w:rPr>
        <w:t>别辅导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个学生都真正地成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和新教材很好地体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了上述的精神。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第三、新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程大力倡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教学教育信息化，使得教育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识传</w:t>
      </w:r>
      <w:r>
        <w:rPr>
          <w:rFonts w:ascii="宋体" w:eastAsia="宋体" w:hAnsi="MS Mincho" w:cs="宋体"/>
          <w:sz w:val="28"/>
          <w:bdr w:val="none" w:sz="0" w:space="0" w:color="auto"/>
        </w:rPr>
        <w:t>播的有效途径，正得到前所未有的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用。新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和新教材就是适当引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了合作式教学，加大了学生之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与合作力度，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了生物学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放性在</w:t>
      </w:r>
      <w:r>
        <w:rPr>
          <w:rFonts w:ascii="宋体" w:eastAsia="宋体" w:hAnsi="SimSun" w:cs="宋体"/>
          <w:sz w:val="28"/>
          <w:bdr w:val="none" w:sz="0" w:space="0" w:color="auto"/>
        </w:rPr>
        <w:t>这种开</w:t>
      </w:r>
      <w:r>
        <w:rPr>
          <w:rFonts w:ascii="宋体" w:eastAsia="宋体" w:hAnsi="MS Mincho" w:cs="宋体"/>
          <w:sz w:val="28"/>
          <w:bdr w:val="none" w:sz="0" w:space="0" w:color="auto"/>
        </w:rPr>
        <w:t>放式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堂中，学生学会了相互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作，学会了在和他人交流中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得信息的方法，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理信息的能力。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放思想有潜移默化的作用。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第四、新</w:t>
      </w:r>
      <w:r>
        <w:rPr>
          <w:rFonts w:ascii="宋体" w:eastAsia="宋体" w:hAnsi="SimSun" w:cs="宋体"/>
          <w:sz w:val="28"/>
          <w:bdr w:val="none" w:sz="0" w:space="0" w:color="auto"/>
        </w:rPr>
        <w:t>课标强</w:t>
      </w:r>
      <w:r>
        <w:rPr>
          <w:rFonts w:ascii="宋体" w:eastAsia="宋体" w:hAnsi="MS Mincho" w:cs="宋体"/>
          <w:sz w:val="28"/>
          <w:bdr w:val="none" w:sz="0" w:space="0" w:color="auto"/>
        </w:rPr>
        <w:t>烈要求学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、机械、僵化的学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变为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、合作、探究式的学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方式。由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要我学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变为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我要学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。如何</w:t>
      </w:r>
      <w:r>
        <w:rPr>
          <w:rFonts w:ascii="宋体" w:eastAsia="宋体" w:hAnsi="SimSun" w:cs="宋体"/>
          <w:sz w:val="28"/>
          <w:bdr w:val="none" w:sz="0" w:space="0" w:color="auto"/>
        </w:rPr>
        <w:t>实现这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堂是否能真正交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主体的学生，老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不再是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堂的主宰者、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治者、演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者，而是学生的引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者、合作者。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第五、在新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程要注重人文精神和情感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强调课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堂教学的有效性，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深入到学生的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知世界，通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参与学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程，在看、听、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思全方位得到深刻的体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的殿堂，更是人性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育的圣殿，是学生成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的舞台，是学生</w:t>
      </w:r>
      <w:r>
        <w:rPr>
          <w:rFonts w:ascii="宋体" w:eastAsia="宋体" w:hAnsi="SimSun" w:cs="宋体"/>
          <w:sz w:val="28"/>
          <w:bdr w:val="none" w:sz="0" w:space="0" w:color="auto"/>
        </w:rPr>
        <w:t>发挥创</w:t>
      </w:r>
      <w:r>
        <w:rPr>
          <w:rFonts w:ascii="宋体" w:eastAsia="宋体" w:hAnsi="MS Mincho" w:cs="宋体"/>
          <w:sz w:val="28"/>
          <w:bdr w:val="none" w:sz="0" w:space="0" w:color="auto"/>
        </w:rPr>
        <w:t>造力和想象力的天空，有了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程、学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机得以加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，内心体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和心灵世界得到了丰富，有了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个人价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，就可能有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展。新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下的学生不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我的眼中只有自己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他人，通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和他人的接触、交流、沟通，懂得尊重人、体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人。新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要求寓教于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，寓教于情，以情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人，以情感人。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第六、新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要求把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到落到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要求培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参与、合作探究的能力，不光重</w:t>
      </w:r>
      <w:r>
        <w:rPr>
          <w:rFonts w:ascii="宋体" w:eastAsia="宋体" w:hAnsi="SimSun" w:cs="宋体"/>
          <w:sz w:val="28"/>
          <w:bdr w:val="none" w:sz="0" w:space="0" w:color="auto"/>
        </w:rPr>
        <w:t>视实验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果，更要重</w:t>
      </w:r>
      <w:r>
        <w:rPr>
          <w:rFonts w:ascii="宋体" w:eastAsia="宋体" w:hAnsi="SimSun" w:cs="宋体"/>
          <w:sz w:val="28"/>
          <w:bdr w:val="none" w:sz="0" w:space="0" w:color="auto"/>
        </w:rPr>
        <w:t>视实验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程，要求学生在做中学，学中做。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价的一个重要内容，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材料、用具等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，学生准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程就是学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思考的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程，分析辨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第七、新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堂教学和解决</w:t>
      </w:r>
      <w:r>
        <w:rPr>
          <w:rFonts w:ascii="宋体" w:eastAsia="宋体" w:hAnsi="SimSun" w:cs="宋体"/>
          <w:sz w:val="28"/>
          <w:bdr w:val="none" w:sz="0" w:space="0" w:color="auto"/>
        </w:rPr>
        <w:t>实际问题紧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教学往往只重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得，而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后的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，因此造成死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硬背、机械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状况，学到的知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是死知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，不能付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是学生提出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，学以至用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学生从身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中体会到生物知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第八、新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动传统</w:t>
      </w:r>
      <w:r>
        <w:rPr>
          <w:rFonts w:ascii="宋体" w:eastAsia="宋体" w:hAnsi="MS Mincho" w:cs="宋体"/>
          <w:sz w:val="28"/>
          <w:bdr w:val="none" w:sz="0" w:space="0" w:color="auto"/>
        </w:rPr>
        <w:t>教学只注重期末考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、升学考</w:t>
      </w:r>
      <w:r>
        <w:rPr>
          <w:rFonts w:ascii="宋体" w:eastAsia="宋体" w:hAnsi="SimSun" w:cs="宋体"/>
          <w:sz w:val="28"/>
          <w:bdr w:val="none" w:sz="0" w:space="0" w:color="auto"/>
        </w:rPr>
        <w:t>试这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终结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程性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造成学生</w:t>
      </w:r>
      <w:r>
        <w:rPr>
          <w:rFonts w:ascii="宋体" w:eastAsia="宋体" w:hAnsi="SimSun" w:cs="宋体"/>
          <w:sz w:val="28"/>
          <w:bdr w:val="none" w:sz="0" w:space="0" w:color="auto"/>
        </w:rPr>
        <w:t>轻视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程，只重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习结</w:t>
      </w:r>
      <w:r>
        <w:rPr>
          <w:rFonts w:ascii="宋体" w:eastAsia="宋体" w:hAnsi="MS Mincho" w:cs="宋体"/>
          <w:sz w:val="28"/>
          <w:bdr w:val="none" w:sz="0" w:space="0" w:color="auto"/>
        </w:rPr>
        <w:t>果，学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性和合作性差，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改后的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上，无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学生的提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，搜集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料，做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程等，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大大激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习动</w:t>
      </w:r>
      <w:r>
        <w:rPr>
          <w:rFonts w:ascii="宋体" w:eastAsia="宋体" w:hAnsi="MS Mincho" w:cs="宋体"/>
          <w:sz w:val="28"/>
          <w:bdr w:val="none" w:sz="0" w:space="0" w:color="auto"/>
        </w:rPr>
        <w:t>力，把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节环节</w:t>
      </w:r>
      <w:r>
        <w:rPr>
          <w:rFonts w:ascii="宋体" w:eastAsia="宋体" w:hAnsi="MS Mincho" w:cs="宋体"/>
          <w:sz w:val="28"/>
          <w:bdr w:val="none" w:sz="0" w:space="0" w:color="auto"/>
        </w:rPr>
        <w:t>都做的很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真、很投入，从而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化了学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接影响了学</w:t>
      </w:r>
      <w:r>
        <w:rPr>
          <w:rFonts w:ascii="宋体" w:eastAsia="宋体" w:hAnsi="SimSun" w:cs="宋体"/>
          <w:sz w:val="28"/>
          <w:bdr w:val="none" w:sz="0" w:space="0" w:color="auto"/>
        </w:rPr>
        <w:t>习结</w:t>
      </w:r>
      <w:r>
        <w:rPr>
          <w:rFonts w:ascii="宋体" w:eastAsia="宋体" w:hAnsi="MS Mincho" w:cs="宋体"/>
          <w:sz w:val="28"/>
          <w:bdr w:val="none" w:sz="0" w:space="0" w:color="auto"/>
        </w:rPr>
        <w:t>果，使学生的各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技能和能力得到广泛培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中学会合作，学会探究，新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程将以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中心，注重学生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造的欲望，勇于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要先行。学高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，德高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范，在日常教育教学中，教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要不断充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思想，更新理念，改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教学方法，争取成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一名合格的、成熟的生物教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是一件困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而又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松的事，只要你掌握一定的学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方法与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度，就能化</w:t>
      </w:r>
      <w:r>
        <w:rPr>
          <w:rFonts w:ascii="宋体" w:eastAsia="宋体" w:hAnsi="SimSun" w:cs="宋体"/>
          <w:sz w:val="28"/>
          <w:bdr w:val="none" w:sz="0" w:space="0" w:color="auto"/>
        </w:rPr>
        <w:t>难为</w:t>
      </w:r>
      <w:r>
        <w:rPr>
          <w:rFonts w:ascii="宋体" w:eastAsia="宋体" w:hAnsi="MS Mincho" w:cs="宋体"/>
          <w:sz w:val="28"/>
          <w:bdr w:val="none" w:sz="0" w:space="0" w:color="auto"/>
        </w:rPr>
        <w:t>易，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，我曾</w:t>
      </w:r>
      <w:r>
        <w:rPr>
          <w:rFonts w:ascii="宋体" w:eastAsia="宋体" w:hAnsi="SimSun" w:cs="宋体"/>
          <w:sz w:val="28"/>
          <w:bdr w:val="none" w:sz="0" w:space="0" w:color="auto"/>
        </w:rPr>
        <w:t>经认为</w:t>
      </w:r>
      <w:r>
        <w:rPr>
          <w:rFonts w:ascii="宋体" w:eastAsia="宋体" w:hAnsi="MS Mincho" w:cs="宋体"/>
          <w:sz w:val="28"/>
          <w:bdr w:val="none" w:sz="0" w:space="0" w:color="auto"/>
        </w:rPr>
        <w:t>是一件很苦的事情。但是，后来我找到了方法，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趣，斗志，激情，我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于再不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是一件枯燥的事情了。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比起其它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算是最容易的。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种对话</w:t>
      </w:r>
      <w:r>
        <w:rPr>
          <w:rFonts w:ascii="宋体" w:eastAsia="宋体" w:hAnsi="MS Mincho" w:cs="宋体"/>
          <w:sz w:val="28"/>
          <w:bdr w:val="none" w:sz="0" w:space="0" w:color="auto"/>
        </w:rPr>
        <w:t>都是不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的，而要两者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合起来。最后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一句勤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比任何技巧方法都重要，因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学英</w:t>
      </w:r>
      <w:r>
        <w:rPr>
          <w:rFonts w:ascii="宋体" w:eastAsia="宋体" w:hAnsi="SimSun" w:cs="宋体"/>
          <w:sz w:val="28"/>
          <w:bdr w:val="none" w:sz="0" w:space="0" w:color="auto"/>
        </w:rPr>
        <w:t>语贵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文要学会熟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本的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只有把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透、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熟，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文中的知、情、意、景等，才自然会明白。古人云：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百遍，其意自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个道理。当我需要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某些知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候，我采用最原始的方法：抄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抄一遍没有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住，我就抄两遍，两遍不行，三遍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直到我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止。很多基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，我抄了九遍。尤其是重要的知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点，决不能掉以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山有路勤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径，学海无涯苦作舟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就是真理。不能因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自己背得比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人慢而放弃背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的教育主体，尊重，理解，帮助学生是教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学生最大的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，初中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段是学生成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期，学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境以及身体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育都有了很大的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需要一个适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期。在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段，学校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个教育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得非常重要。在学校，一个班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的班主任工作更是重中之重。在学校工作三年，我深深体会到学生管理的苦与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将一些心得体会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基本情况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，学生状</w:t>
      </w:r>
      <w:r>
        <w:rPr>
          <w:rFonts w:ascii="宋体" w:eastAsia="宋体" w:hAnsi="SimSun" w:cs="宋体"/>
          <w:sz w:val="28"/>
          <w:bdr w:val="none" w:sz="0" w:space="0" w:color="auto"/>
        </w:rPr>
        <w:t>态稳</w:t>
      </w:r>
      <w:r>
        <w:rPr>
          <w:rFonts w:ascii="宋体" w:eastAsia="宋体" w:hAnsi="MS Mincho" w:cs="宋体"/>
          <w:sz w:val="28"/>
          <w:bdr w:val="none" w:sz="0" w:space="0" w:color="auto"/>
        </w:rPr>
        <w:t>定，是一个</w:t>
      </w:r>
      <w:r>
        <w:rPr>
          <w:rFonts w:ascii="宋体" w:eastAsia="宋体" w:hAnsi="SimSun" w:cs="宋体"/>
          <w:sz w:val="28"/>
          <w:bdr w:val="none" w:sz="0" w:space="0" w:color="auto"/>
        </w:rPr>
        <w:t>较优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。全班共有学生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名，男生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人，女生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人。中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力量比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，尖子生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少。学生的英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文两科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学生数学，科学偏科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象比</w:t>
      </w:r>
      <w:r>
        <w:rPr>
          <w:rFonts w:ascii="宋体" w:eastAsia="宋体" w:hAnsi="SimSun" w:cs="宋体"/>
          <w:sz w:val="28"/>
          <w:bdr w:val="none" w:sz="0" w:space="0" w:color="auto"/>
        </w:rPr>
        <w:t>较严</w:t>
      </w:r>
      <w:r>
        <w:rPr>
          <w:rFonts w:ascii="宋体" w:eastAsia="宋体" w:hAnsi="MS Mincho" w:cs="宋体"/>
          <w:sz w:val="28"/>
          <w:bdr w:val="none" w:sz="0" w:space="0" w:color="auto"/>
        </w:rPr>
        <w:t>重。他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高的学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大的理想，能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独立完成学校作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位同学都有自己的学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，学生平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三年的共同学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平均成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名列前茅。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三年以来，我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持以德育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核心，以教学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外延伸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点，深入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、国</w:t>
      </w:r>
      <w:r>
        <w:rPr>
          <w:rFonts w:ascii="宋体" w:eastAsia="宋体" w:hAnsi="SimSun" w:cs="宋体"/>
          <w:sz w:val="28"/>
          <w:bdr w:val="none" w:sz="0" w:space="0" w:color="auto"/>
        </w:rPr>
        <w:t>庆节</w:t>
      </w:r>
      <w:r>
        <w:rPr>
          <w:rFonts w:ascii="宋体" w:eastAsia="宋体" w:hAnsi="MS Mincho" w:cs="宋体"/>
          <w:sz w:val="28"/>
          <w:bdr w:val="none" w:sz="0" w:space="0" w:color="auto"/>
        </w:rPr>
        <w:t>、敬老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生重教，尊老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老，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教育，并在学生中</w:t>
      </w:r>
      <w:r>
        <w:rPr>
          <w:rFonts w:ascii="宋体" w:eastAsia="宋体" w:hAnsi="SimSun" w:cs="宋体"/>
          <w:sz w:val="28"/>
          <w:bdr w:val="none" w:sz="0" w:space="0" w:color="auto"/>
        </w:rPr>
        <w:t>评选积</w:t>
      </w:r>
      <w:r>
        <w:rPr>
          <w:rFonts w:ascii="宋体" w:eastAsia="宋体" w:hAnsi="MS Mincho" w:cs="宋体"/>
          <w:sz w:val="28"/>
          <w:bdr w:val="none" w:sz="0" w:space="0" w:color="auto"/>
        </w:rPr>
        <w:t>极分子，宣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事迹。提倡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校守法，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信明理，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友善，勤</w:t>
      </w:r>
      <w:r>
        <w:rPr>
          <w:rFonts w:ascii="宋体" w:eastAsia="宋体" w:hAnsi="SimSun" w:cs="宋体"/>
          <w:sz w:val="28"/>
          <w:bdr w:val="none" w:sz="0" w:space="0" w:color="auto"/>
        </w:rPr>
        <w:t>俭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德智并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，探究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展，学会生存，学会做人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。力争在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定中求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展中提升自我。加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思想教育，培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，全面推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教育。三年</w:t>
      </w:r>
      <w:r>
        <w:rPr>
          <w:rFonts w:ascii="宋体" w:eastAsia="宋体" w:hAnsi="SimSun" w:cs="宋体"/>
          <w:sz w:val="28"/>
          <w:bdr w:val="none" w:sz="0" w:space="0" w:color="auto"/>
        </w:rPr>
        <w:t>统筹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中考做好思想上的准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三、具体工作和措施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、初中生是人生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形成的重要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政，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心国家民族的前途命运，希望自已一生有所作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的共同特性，因此抓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抓好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政教育，特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是当前世界与中国在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科技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展上的机遇和挑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史上中国的落后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达国家相比存在的差距，以此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例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常性地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起他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之崛起而努力学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的信念。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、帮助学生分析自已的潜在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或帮助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找适合于他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的人生道路。确立切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看到希望，脚踏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地的朝着目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而努力，及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鼓励，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希望燃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起光明，照亮他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、提高板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墙报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学期以学校学生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持以德育人，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自己做事的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度、能力、完成情况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行判断，教育学生从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做起，从自我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价做起。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，构建良好的班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、利用刊物和学校活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行思想教育，从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自我做起：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自我存在的价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认识现</w:t>
      </w:r>
      <w:r>
        <w:rPr>
          <w:rFonts w:ascii="宋体" w:eastAsia="宋体" w:hAnsi="MS Mincho" w:cs="宋体"/>
          <w:sz w:val="28"/>
          <w:bdr w:val="none" w:sz="0" w:space="0" w:color="auto"/>
        </w:rPr>
        <w:t>在的自我。教育学生从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小事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做起：牢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不会做小事的人，也做不了大事。培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学生愿意做小事，学会做小事的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践中增</w:t>
      </w:r>
      <w:r>
        <w:rPr>
          <w:rFonts w:ascii="宋体" w:eastAsia="宋体" w:hAnsi="SimSun" w:cs="宋体"/>
          <w:sz w:val="28"/>
          <w:bdr w:val="none" w:sz="0" w:space="0" w:color="auto"/>
        </w:rPr>
        <w:t>强责</w:t>
      </w:r>
      <w:r>
        <w:rPr>
          <w:rFonts w:ascii="宋体" w:eastAsia="宋体" w:hAnsi="MS Mincho" w:cs="宋体"/>
          <w:sz w:val="28"/>
          <w:bdr w:val="none" w:sz="0" w:space="0" w:color="auto"/>
        </w:rPr>
        <w:t>任感。把日常行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如今从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入中学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逝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去两年了，由最初的小学生</w:t>
      </w:r>
      <w:r>
        <w:rPr>
          <w:rFonts w:ascii="宋体" w:eastAsia="宋体" w:hAnsi="SimSun" w:cs="宋体"/>
          <w:sz w:val="28"/>
          <w:bdr w:val="none" w:sz="0" w:space="0" w:color="auto"/>
        </w:rPr>
        <w:t>蜕变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成熟的中学生。恍惚迷茫的两年初中生涯，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我明白了万事中知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最重要，理解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悟到了学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是必不可少的，也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于知道孔子所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学而</w:t>
      </w:r>
      <w:r>
        <w:rPr>
          <w:rFonts w:ascii="宋体" w:eastAsia="宋体" w:hAnsi="SimSun" w:cs="宋体"/>
          <w:sz w:val="28"/>
          <w:bdr w:val="none" w:sz="0" w:space="0" w:color="auto"/>
        </w:rPr>
        <w:t>时习</w:t>
      </w:r>
      <w:r>
        <w:rPr>
          <w:rFonts w:ascii="宋体" w:eastAsia="宋体" w:hAnsi="MS Mincho" w:cs="宋体"/>
          <w:sz w:val="28"/>
          <w:bdr w:val="none" w:sz="0" w:space="0" w:color="auto"/>
        </w:rPr>
        <w:t>之，不亦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乎</w:t>
      </w:r>
      <w:r>
        <w:rPr>
          <w:rFonts w:ascii="宋体" w:eastAsia="宋体" w:cs="宋体"/>
          <w:sz w:val="28"/>
          <w:bdr w:val="none" w:sz="0" w:space="0" w:color="auto"/>
        </w:rPr>
        <w:t>?”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初三的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生涯，</w:t>
      </w:r>
      <w:r>
        <w:rPr>
          <w:rFonts w:ascii="宋体" w:eastAsia="宋体" w:hAnsi="SimSun" w:cs="宋体"/>
          <w:sz w:val="28"/>
          <w:bdr w:val="none" w:sz="0" w:space="0" w:color="auto"/>
        </w:rPr>
        <w:t>这远</w:t>
      </w:r>
      <w:r>
        <w:rPr>
          <w:rFonts w:ascii="宋体" w:eastAsia="宋体" w:hAnsi="MS Mincho" w:cs="宋体"/>
          <w:sz w:val="28"/>
          <w:bdr w:val="none" w:sz="0" w:space="0" w:color="auto"/>
        </w:rPr>
        <w:t>不是初一初二生活所能比的，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了能考上重点高中的目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须倾</w:t>
      </w:r>
      <w:r>
        <w:rPr>
          <w:rFonts w:ascii="宋体" w:eastAsia="宋体" w:hAnsi="MS Mincho" w:cs="宋体"/>
          <w:sz w:val="28"/>
          <w:bdr w:val="none" w:sz="0" w:space="0" w:color="auto"/>
        </w:rPr>
        <w:t>尽全力去学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。所</w:t>
      </w:r>
      <w:r>
        <w:rPr>
          <w:rFonts w:ascii="宋体" w:eastAsia="宋体" w:hAnsi="SimSun" w:cs="宋体"/>
          <w:sz w:val="28"/>
          <w:bdr w:val="none" w:sz="0" w:space="0" w:color="auto"/>
        </w:rPr>
        <w:t>谓倾</w:t>
      </w:r>
      <w:r>
        <w:rPr>
          <w:rFonts w:ascii="宋体" w:eastAsia="宋体" w:hAnsi="MS Mincho" w:cs="宋体"/>
          <w:sz w:val="28"/>
          <w:bdr w:val="none" w:sz="0" w:space="0" w:color="auto"/>
        </w:rPr>
        <w:t>尽全力去学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，不是去死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硬背，也不是去累死累活的埋于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海，而是在所掌握的众多知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点上，充分的去了解弄懂。或在自学的基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上，将自己的思路跟上老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的思路，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合起来更透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的去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悟。可能大多数同学在听完老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授之后，就不去更深沉的去掌握知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中的精髓，犹如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学如不及，犹恐失之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。所以，加深理解一方面更好的掌握知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去脉，另一方面，才能学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的思路和方法。正如子曰：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温故而知新。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一分耕耘一分收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绩应</w:t>
      </w:r>
      <w:r>
        <w:rPr>
          <w:rFonts w:ascii="宋体" w:eastAsia="宋体" w:hAnsi="MS Mincho" w:cs="宋体"/>
          <w:sz w:val="28"/>
          <w:bdr w:val="none" w:sz="0" w:space="0" w:color="auto"/>
        </w:rPr>
        <w:t>要有相</w:t>
      </w:r>
      <w:r>
        <w:rPr>
          <w:rFonts w:ascii="宋体" w:eastAsia="宋体" w:hAnsi="SimSun" w:cs="宋体"/>
          <w:sz w:val="28"/>
          <w:bdr w:val="none" w:sz="0" w:space="0" w:color="auto"/>
        </w:rPr>
        <w:t>对应</w:t>
      </w:r>
      <w:r>
        <w:rPr>
          <w:rFonts w:ascii="宋体" w:eastAsia="宋体" w:hAnsi="MS Mincho" w:cs="宋体"/>
          <w:sz w:val="28"/>
          <w:bdr w:val="none" w:sz="0" w:space="0" w:color="auto"/>
        </w:rPr>
        <w:t>的辛勤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。水往低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流，人往高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走。在学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程中不要急功近利，学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是要慢慢有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律的循序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，不能光凭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思路去前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。只有打好根基，才能慢慢有所提升。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初三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月川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初三的主要学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中，要想提升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，就要有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打算与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：想提高学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效率，最大的根本在于自己，最重要的是在学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程中，掌握技巧与方法，做到熟能生巧，要合理掌握各</w:t>
      </w:r>
      <w:r>
        <w:rPr>
          <w:rFonts w:ascii="宋体" w:eastAsia="宋体" w:hAnsi="SimSun" w:cs="宋体"/>
          <w:sz w:val="28"/>
          <w:bdr w:val="none" w:sz="0" w:space="0" w:color="auto"/>
        </w:rPr>
        <w:t>种题</w:t>
      </w:r>
      <w:r>
        <w:rPr>
          <w:rFonts w:ascii="宋体" w:eastAsia="宋体" w:hAnsi="MS Mincho" w:cs="宋体"/>
          <w:sz w:val="28"/>
          <w:bdr w:val="none" w:sz="0" w:space="0" w:color="auto"/>
        </w:rPr>
        <w:t>型的解决方法，在做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中有意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，慢慢培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适合自己的分析方法和分析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才能在初三高度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。一个好的学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，可以成就一个学生在未来事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的成功之基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。子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四：毋意，毋必，毋固，毋我。所以，在提升自己的学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程中，也要有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刻刻提醒自己的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，就如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裔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名人王安，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生受益的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就是：只要是自己</w:t>
      </w:r>
      <w:r>
        <w:rPr>
          <w:rFonts w:ascii="宋体" w:eastAsia="宋体" w:hAnsi="SimSun" w:cs="宋体"/>
          <w:sz w:val="28"/>
          <w:bdr w:val="none" w:sz="0" w:space="0" w:color="auto"/>
        </w:rPr>
        <w:t>认为对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柔寡断，必</w:t>
      </w:r>
      <w:r>
        <w:rPr>
          <w:rFonts w:ascii="宋体" w:eastAsia="宋体" w:hAnsi="SimSun" w:cs="宋体"/>
          <w:sz w:val="28"/>
          <w:bdr w:val="none" w:sz="0" w:space="0" w:color="auto"/>
        </w:rPr>
        <w:t>须马</w:t>
      </w:r>
      <w:r>
        <w:rPr>
          <w:rFonts w:ascii="宋体" w:eastAsia="宋体" w:hAnsi="MS Mincho" w:cs="宋体"/>
          <w:sz w:val="28"/>
          <w:bdr w:val="none" w:sz="0" w:space="0" w:color="auto"/>
        </w:rPr>
        <w:t>上付出行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划一个好的学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方法，也是提升一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自己心境的表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https://d.book118.com/815034013111011120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15034013111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初中生学习心得体会15篇</dc:title>
  <dc:subject>当我们受到启发，对生活有了新的感悟时，往往会写一篇心得体会，这么做可以让我们不断思考不断进步。一起来学习心得体会是如何写的吧，下面是小编整理的初中生学习心得体会，仅供参考，希望能够帮助到大家。初中生学</dc:subject>
  <cp:keywords>初中生学习心得体会</cp:keywords>
  <cp:revision>0</cp:revision>
</cp:coreProperties>
</file>