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期末小学家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平凡的日常里，我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使用上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言稿的情况与日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增，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言稿可以按照用途、性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等来划分，是演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上一个重要的准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工作。大家知道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写才正确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孩子的班主任，在交流之前我想先以我个人的名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，向今天所有到来的或者没有到来的家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表达我深深的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两年多来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我工作的支持，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学校工作的支持。如果没有你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。借此机会呢，我就先把我个人的一些想法先来跟大家交流一下，在坐的各位有些家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是接触的机会比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多，所以可能就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我和孩子的了解也就多一些，但也有一些家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工作的忙碌我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接触的就比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少一些，相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说对</w:t>
      </w:r>
      <w:r>
        <w:rPr>
          <w:rFonts w:ascii="宋体" w:eastAsia="宋体" w:hAnsi="MS Mincho" w:cs="宋体"/>
          <w:sz w:val="28"/>
          <w:bdr w:val="none" w:sz="0" w:space="0" w:color="auto"/>
        </w:rPr>
        <w:t>我和孩子的了解就少一些。我下面要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我班的具体特点：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下面，我再把我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二（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特点和目前的一些学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作一个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了两个春秋。大部分同学学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极努力，班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上也扎扎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，取得了一个又一个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，两年的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雨雨，磨砺了同学</w:t>
      </w:r>
      <w:r>
        <w:rPr>
          <w:rFonts w:ascii="宋体" w:eastAsia="宋体" w:hAnsi="SimSun" w:cs="宋体"/>
          <w:sz w:val="28"/>
          <w:bdr w:val="none" w:sz="0" w:space="0" w:color="auto"/>
        </w:rPr>
        <w:t>们坚强</w:t>
      </w:r>
      <w:r>
        <w:rPr>
          <w:rFonts w:ascii="宋体" w:eastAsia="宋体" w:hAnsi="MS Mincho" w:cs="宋体"/>
          <w:sz w:val="28"/>
          <w:bdr w:val="none" w:sz="0" w:space="0" w:color="auto"/>
        </w:rPr>
        <w:t>的意志，也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下了深厚的友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班也取得了不少成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一位学生努力和在座的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的支持都是分不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我再一次向支持我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，我也真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学生所取得的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学生所取得的一个个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而自豪。当然在取得成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，我也清醒的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到存在着一些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，有些同学学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没有很好的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呢也是任其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莫不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心，理由是我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在太忙了，真的没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去管他，在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，我相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的第一句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使人受益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生。一、二年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孩子的可塑性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非常重要。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心致志。孩子入学之后，由于自学能力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差，注意力不容易集中，因而家</w:t>
      </w:r>
      <w:r>
        <w:rPr>
          <w:rFonts w:ascii="宋体" w:eastAsia="宋体" w:hAnsi="SimSun" w:cs="宋体"/>
          <w:sz w:val="28"/>
          <w:bdr w:val="none" w:sz="0" w:space="0" w:color="auto"/>
        </w:rPr>
        <w:t>长应严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常提醒孩子在上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，一定要用心听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，聚精会神，不要作小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作，更不要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影响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。回到家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造一个适合孩子学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成放学及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之后再做其它事情的好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。比如，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向阳、雷雨衫、朱幼佳、敬曦、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毅、程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等同学都能起到模范作用。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独立思考。父母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孩子不能解决的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要采取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的方式引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孩子思考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，重要的不是教会孩子一道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解决，而是要告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孩子独立思考的能力。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致。孩子的作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一定要在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内去完成，而有不能草率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就要求内容正确，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写工整，按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完成等方面。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使孩子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，提高正确率与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任感，从一年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始，就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要求孩子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。不要以大人的眼光来看待孩子的提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，要善于增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孩子勤思的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问进</w:t>
      </w:r>
      <w:r>
        <w:rPr>
          <w:rFonts w:ascii="宋体" w:eastAsia="宋体" w:hAnsi="MS Mincho" w:cs="宋体"/>
          <w:sz w:val="28"/>
          <w:bdr w:val="none" w:sz="0" w:space="0" w:color="auto"/>
        </w:rPr>
        <w:t>行恰当的鼓励与表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，并能及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更正孩子的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想法。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孩子接触的事物家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，多启</w:t>
      </w:r>
      <w:r>
        <w:rPr>
          <w:rFonts w:ascii="宋体" w:eastAsia="宋体" w:hAnsi="SimSun" w:cs="宋体"/>
          <w:sz w:val="28"/>
          <w:bdr w:val="none" w:sz="0" w:space="0" w:color="auto"/>
        </w:rPr>
        <w:t>发诱导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不理不睬，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会使孩子有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也不敢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记词语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文。小学生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力好，有些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西会背了，可以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生不忘。家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孩子尽量地多背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成看</w:t>
      </w:r>
      <w:r>
        <w:rPr>
          <w:rFonts w:ascii="宋体" w:eastAsia="宋体" w:hAnsi="SimSun" w:cs="宋体"/>
          <w:sz w:val="28"/>
          <w:bdr w:val="none" w:sz="0" w:space="0" w:color="auto"/>
        </w:rPr>
        <w:t>书读报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订阅</w:t>
      </w:r>
      <w:r>
        <w:rPr>
          <w:rFonts w:ascii="宋体" w:eastAsia="宋体" w:hAnsi="MS Mincho" w:cs="宋体"/>
          <w:sz w:val="28"/>
          <w:bdr w:val="none" w:sz="0" w:space="0" w:color="auto"/>
        </w:rPr>
        <w:t>适合的的</w:t>
      </w:r>
      <w:r>
        <w:rPr>
          <w:rFonts w:ascii="宋体" w:eastAsia="宋体" w:hAnsi="SimSun" w:cs="宋体"/>
          <w:sz w:val="28"/>
          <w:bdr w:val="none" w:sz="0" w:space="0" w:color="auto"/>
        </w:rPr>
        <w:t>图书报</w:t>
      </w:r>
      <w:r>
        <w:rPr>
          <w:rFonts w:ascii="宋体" w:eastAsia="宋体" w:hAnsi="MS Mincho" w:cs="宋体"/>
          <w:sz w:val="28"/>
          <w:bdr w:val="none" w:sz="0" w:space="0" w:color="auto"/>
        </w:rPr>
        <w:t>刊，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阅读环</w:t>
      </w:r>
      <w:r>
        <w:rPr>
          <w:rFonts w:ascii="宋体" w:eastAsia="宋体" w:hAnsi="MS Mincho" w:cs="宋体"/>
          <w:sz w:val="28"/>
          <w:bdr w:val="none" w:sz="0" w:space="0" w:color="auto"/>
        </w:rPr>
        <w:t>境，但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最好不要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要少而精。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防止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马观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讨论书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。我班已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始在学写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了，有的孩子已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用了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个作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本了。在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里就希望家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一个好一点的笔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孩子写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身受用的。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在就是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的事，我从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天一篇，一周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好写一次，而且是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学会自己去修改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人的日子，找出缺点，学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点，希望学期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一本小格的日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时带</w:t>
      </w:r>
      <w:r>
        <w:rPr>
          <w:rFonts w:ascii="宋体" w:eastAsia="宋体" w:hAnsi="MS Mincho" w:cs="宋体"/>
          <w:sz w:val="28"/>
          <w:bdr w:val="none" w:sz="0" w:space="0" w:color="auto"/>
        </w:rPr>
        <w:t>到学校。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周期学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。掌握学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周期，培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孩子按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业这样</w:t>
      </w:r>
      <w:r>
        <w:rPr>
          <w:rFonts w:ascii="宋体" w:eastAsia="宋体" w:hAnsi="MS Mincho" w:cs="宋体"/>
          <w:sz w:val="28"/>
          <w:bdr w:val="none" w:sz="0" w:space="0" w:color="auto"/>
        </w:rPr>
        <w:t>的周期学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。大多数同学做得比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小学生很重要的一点是好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包括学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上的，也包括生活上的。家</w:t>
      </w:r>
      <w:r>
        <w:rPr>
          <w:rFonts w:ascii="宋体" w:eastAsia="宋体" w:hAnsi="SimSun" w:cs="宋体"/>
          <w:sz w:val="28"/>
          <w:bdr w:val="none" w:sz="0" w:space="0" w:color="auto"/>
        </w:rPr>
        <w:t>长们对</w:t>
      </w:r>
      <w:r>
        <w:rPr>
          <w:rFonts w:ascii="宋体" w:eastAsia="宋体" w:hAnsi="MS Mincho" w:cs="宋体"/>
          <w:sz w:val="28"/>
          <w:bdr w:val="none" w:sz="0" w:space="0" w:color="auto"/>
        </w:rPr>
        <w:t>孩子在学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的一些不好的行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，我要求孩子早上不能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到，来了以后都有小朋友会主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教室和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天孩子一到校，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地拿出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包里的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放在右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本放在左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笔盒。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是拿出一支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笔、橡皮、尺。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教室上其他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是把桌上收得干干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，把椅子塞好。减少磨蹭的机会，基本做到有条有理。把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些具体地要求落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下去的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担心孩子是否能做到的，事</w:t>
      </w:r>
      <w:r>
        <w:rPr>
          <w:rFonts w:ascii="宋体" w:eastAsia="宋体" w:hAnsi="SimSun" w:cs="宋体"/>
          <w:sz w:val="28"/>
          <w:bdr w:val="none" w:sz="0" w:space="0" w:color="auto"/>
        </w:rPr>
        <w:t>实证</w:t>
      </w:r>
      <w:r>
        <w:rPr>
          <w:rFonts w:ascii="宋体" w:eastAsia="宋体" w:hAnsi="MS Mincho" w:cs="宋体"/>
          <w:sz w:val="28"/>
          <w:bdr w:val="none" w:sz="0" w:space="0" w:color="auto"/>
        </w:rPr>
        <w:t>明孩子做得很棒。良好的学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二、生活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在孩子小，自制力差，玩起来没完没了，看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就会忘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一切。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表。如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天放学回家先做作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完成后再看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，早上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起床，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后，利用上学前的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钟进</w:t>
      </w:r>
      <w:r>
        <w:rPr>
          <w:rFonts w:ascii="宋体" w:eastAsia="宋体" w:hAnsi="MS Mincho" w:cs="宋体"/>
          <w:sz w:val="28"/>
          <w:bdr w:val="none" w:sz="0" w:space="0" w:color="auto"/>
        </w:rPr>
        <w:t>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。暑假就可以制定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表做。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孩子自己能做的事自己做，大人的事帮着做。当然也包括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孩子在夏天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天洗澡，勤洗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衣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鞋袜。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能在百忙中抽出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自己的子女的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始了一段新的人生学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旅程。我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要使孩子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个，除了孩子自己的主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因素之外，其中也需要我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的帮助。我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在的教学不同于家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比以前深了很多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技能方面的要求高了很多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的教育改革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除了要求我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的教育理念要不断更新之外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的也提出了新的要求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本班的数学老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我一直在探索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如何尽己所能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使枯燥的数学</w:t>
      </w:r>
      <w:r>
        <w:rPr>
          <w:rFonts w:ascii="宋体" w:eastAsia="宋体" w:hAnsi="SimSun" w:cs="宋体"/>
          <w:sz w:val="28"/>
          <w:bdr w:val="none" w:sz="0" w:space="0" w:color="auto"/>
        </w:rPr>
        <w:t>课变</w:t>
      </w:r>
      <w:r>
        <w:rPr>
          <w:rFonts w:ascii="宋体" w:eastAsia="宋体" w:hAnsi="MS Mincho" w:cs="宋体"/>
          <w:sz w:val="28"/>
          <w:bdr w:val="none" w:sz="0" w:space="0" w:color="auto"/>
        </w:rPr>
        <w:t>得生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意学数学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感受到数学的多姿多彩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激起探索的欲望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享受成功的喜悦，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你的孩子的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我主要和大家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班的学生在数学学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方面的一些情况。下面我主要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三个方面的内容：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一、孩子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入一年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的一些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、心理方面：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很多事情都感到好奇，似懂非懂，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始有独立性，自尊心逐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。不知家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这阶</w:t>
      </w:r>
      <w:r>
        <w:rPr>
          <w:rFonts w:ascii="宋体" w:eastAsia="宋体" w:hAnsi="MS Mincho" w:cs="宋体"/>
          <w:sz w:val="28"/>
          <w:bdr w:val="none" w:sz="0" w:space="0" w:color="auto"/>
        </w:rPr>
        <w:t>段的孩子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很多事情都想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着自己一个人去做，但往往又达不到你所要求的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准。另外，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段的孩子自尊心逐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通常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的：孩子知道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难为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了，他怕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面子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了，所以各位家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在教育孩子的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候要把握好尺度。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方面：从一年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要拿出真本事。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程似乎一下子</w:t>
      </w:r>
      <w:r>
        <w:rPr>
          <w:rFonts w:ascii="宋体" w:eastAsia="宋体" w:hAnsi="SimSun" w:cs="宋体"/>
          <w:sz w:val="28"/>
          <w:bdr w:val="none" w:sz="0" w:space="0" w:color="auto"/>
        </w:rPr>
        <w:t>变难</w:t>
      </w:r>
      <w:r>
        <w:rPr>
          <w:rFonts w:ascii="宋体" w:eastAsia="宋体" w:hAnsi="MS Mincho" w:cs="宋体"/>
          <w:sz w:val="28"/>
          <w:bdr w:val="none" w:sz="0" w:space="0" w:color="auto"/>
        </w:rPr>
        <w:t>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内容增加了，除了基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以外，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本上，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中更多的是一些比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目，更多了一些有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学生提出了更高的要求，基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地掌握，</w:t>
      </w:r>
      <w:r>
        <w:rPr>
          <w:rFonts w:ascii="宋体" w:eastAsia="宋体" w:hAnsi="SimSun" w:cs="宋体"/>
          <w:sz w:val="28"/>
          <w:bdr w:val="none" w:sz="0" w:space="0" w:color="auto"/>
        </w:rPr>
        <w:t>该记还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该练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要反</w:t>
      </w:r>
      <w:r>
        <w:rPr>
          <w:rFonts w:ascii="宋体" w:eastAsia="宋体" w:hAnsi="SimSun" w:cs="宋体"/>
          <w:sz w:val="28"/>
          <w:bdr w:val="none" w:sz="0" w:space="0" w:color="auto"/>
        </w:rPr>
        <w:t>复练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要拓展孩子的思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，从不同角度去考</w:t>
      </w:r>
      <w:r>
        <w:rPr>
          <w:rFonts w:ascii="宋体" w:eastAsia="宋体" w:hAnsi="SimSun" w:cs="宋体"/>
          <w:sz w:val="28"/>
          <w:bdr w:val="none" w:sz="0" w:space="0" w:color="auto"/>
        </w:rPr>
        <w:t>虑问题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方面的改</w:t>
      </w:r>
      <w:r>
        <w:rPr>
          <w:rFonts w:ascii="宋体" w:eastAsia="宋体" w:hAnsi="SimSun" w:cs="宋体"/>
          <w:sz w:val="28"/>
          <w:bdr w:val="none" w:sz="0" w:space="0" w:color="auto"/>
        </w:rPr>
        <w:t>变还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度加大了，作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量相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多了。一、二年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候，有的孩子比</w:t>
      </w:r>
      <w:r>
        <w:rPr>
          <w:rFonts w:ascii="宋体" w:eastAsia="宋体" w:hAnsi="SimSun" w:cs="宋体"/>
          <w:sz w:val="28"/>
          <w:bdr w:val="none" w:sz="0" w:space="0" w:color="auto"/>
        </w:rPr>
        <w:t>较聪</w:t>
      </w:r>
      <w:r>
        <w:rPr>
          <w:rFonts w:ascii="宋体" w:eastAsia="宋体" w:hAnsi="MS Mincho" w:cs="宋体"/>
          <w:sz w:val="28"/>
          <w:bdr w:val="none" w:sz="0" w:space="0" w:color="auto"/>
        </w:rPr>
        <w:t>明，不太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真也能取得很好的成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，但是到了二年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就没有那</w:t>
      </w:r>
      <w:r>
        <w:rPr>
          <w:rFonts w:ascii="宋体" w:eastAsia="宋体" w:hAnsi="SimSun" w:cs="宋体"/>
          <w:sz w:val="28"/>
          <w:bdr w:val="none" w:sz="0" w:space="0" w:color="auto"/>
        </w:rPr>
        <w:t>么简单</w:t>
      </w:r>
      <w:r>
        <w:rPr>
          <w:rFonts w:ascii="宋体" w:eastAsia="宋体" w:hAnsi="MS Mincho" w:cs="宋体"/>
          <w:sz w:val="28"/>
          <w:bdr w:val="none" w:sz="0" w:space="0" w:color="auto"/>
        </w:rPr>
        <w:t>了，稍有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就可能滑下来。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二、本班数学数学的情况。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境不同，学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上有很大的差异。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学校的教学工作一直以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轻负</w:t>
      </w:r>
      <w:r>
        <w:rPr>
          <w:rFonts w:ascii="宋体" w:eastAsia="宋体" w:hAnsi="MS Mincho" w:cs="宋体"/>
          <w:sz w:val="28"/>
          <w:bdr w:val="none" w:sz="0" w:space="0" w:color="auto"/>
        </w:rPr>
        <w:t>担，高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，半学期来，上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极思考，踊</w:t>
      </w:r>
      <w:r>
        <w:rPr>
          <w:rFonts w:ascii="宋体" w:eastAsia="宋体" w:hAnsi="SimSun" w:cs="宋体"/>
          <w:sz w:val="28"/>
          <w:bdr w:val="none" w:sz="0" w:space="0" w:color="auto"/>
        </w:rPr>
        <w:t>跃发</w:t>
      </w:r>
      <w:r>
        <w:rPr>
          <w:rFonts w:ascii="宋体" w:eastAsia="宋体" w:hAnsi="MS Mincho" w:cs="宋体"/>
          <w:sz w:val="28"/>
          <w:bdr w:val="none" w:sz="0" w:space="0" w:color="auto"/>
        </w:rPr>
        <w:t>言的同学有：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写工整，格式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境不太适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半学期的努力，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赶上的有：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以上都是一些表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好的地方，当然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：有的上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心，小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作不断，有的作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常漏做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拖拉，不能在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完成，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不能及</w:t>
      </w:r>
      <w:r>
        <w:rPr>
          <w:rFonts w:ascii="宋体" w:eastAsia="宋体" w:hAnsi="SimSun" w:cs="宋体"/>
          <w:sz w:val="28"/>
          <w:bdr w:val="none" w:sz="0" w:space="0" w:color="auto"/>
        </w:rPr>
        <w:t>时订</w:t>
      </w:r>
      <w:r>
        <w:rPr>
          <w:rFonts w:ascii="宋体" w:eastAsia="宋体" w:hAnsi="MS Mincho" w:cs="宋体"/>
          <w:sz w:val="28"/>
          <w:bdr w:val="none" w:sz="0" w:space="0" w:color="auto"/>
        </w:rPr>
        <w:t>正，需要老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跟在后面催要。正因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，有一部分孩子的成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是在六七十分，稍不留神就会出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不及格。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的几点建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指出：孩子在小学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，技能并不是第一位的，而自信心、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任心将影响到孩子的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乃至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首先要注意多鼓励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孩子做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目要耐心和孩子一起分析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在哪里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的原因是什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中吸取什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今后怎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避免同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二、帮助孩子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成良好的学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习习惯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期都在小学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段，也是最容易形成差异的一个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孩子年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应带</w:t>
      </w:r>
      <w:r>
        <w:rPr>
          <w:rFonts w:ascii="宋体" w:eastAsia="宋体" w:hAnsi="MS Mincho" w:cs="宋体"/>
          <w:sz w:val="28"/>
          <w:bdr w:val="none" w:sz="0" w:space="0" w:color="auto"/>
        </w:rPr>
        <w:t>有一定的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制性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即具体要求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具体督促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要求一大堆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却不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时间长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孩子摸透了家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的脾气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空子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孩子要求具体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检查认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才能使孩子感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要求的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束自己把要求化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只要能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持正确要求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是一定能</w:t>
      </w:r>
      <w:r>
        <w:rPr>
          <w:rFonts w:ascii="宋体" w:eastAsia="宋体" w:hAnsi="SimSun" w:cs="宋体"/>
          <w:sz w:val="28"/>
          <w:bdr w:val="none" w:sz="0" w:space="0" w:color="auto"/>
        </w:rPr>
        <w:t>够养</w:t>
      </w:r>
      <w:r>
        <w:rPr>
          <w:rFonts w:ascii="宋体" w:eastAsia="宋体" w:hAnsi="MS Mincho" w:cs="宋体"/>
          <w:sz w:val="28"/>
          <w:bdr w:val="none" w:sz="0" w:space="0" w:color="auto"/>
        </w:rPr>
        <w:t>成的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也会迅速地得到提高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包括：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、教育孩子上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教具的演示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的内容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的一个手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和一个眼神的暗示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听清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思考，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点，不懂要大胆提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的速度和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究速度要求：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避免不必要的小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见缝</w:t>
      </w:r>
      <w:r>
        <w:rPr>
          <w:rFonts w:ascii="宋体" w:eastAsia="宋体" w:hAnsi="MS Mincho" w:cs="宋体"/>
          <w:sz w:val="28"/>
          <w:bdr w:val="none" w:sz="0" w:space="0" w:color="auto"/>
        </w:rPr>
        <w:t>插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时订</w:t>
      </w:r>
      <w:r>
        <w:rPr>
          <w:rFonts w:ascii="宋体" w:eastAsia="宋体" w:hAnsi="MS Mincho" w:cs="宋体"/>
          <w:sz w:val="28"/>
          <w:bdr w:val="none" w:sz="0" w:space="0" w:color="auto"/>
        </w:rPr>
        <w:t>正，不拖拉作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合理安排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，充分利用好作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量要求：提笔就要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目字字点着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，圈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一旦做了，就要一气呵成，切忌做做停停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做完要自己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成独立思考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孩子在碰到稍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有些畏惧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或碰到一点点困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独立思考的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非常不利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当孩子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不会做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直接教而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和孩子一起分析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帮助他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教会分析分析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慢慢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他自己也能掌握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分析方法从而独立思考。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要做的。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定期与教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和成功与家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以及在教育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的疑惑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找最好的教育方法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共同把孩子的数学学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搞得更好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个孩子都是一个独一无二的世界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因此很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找到一个适合所有家庭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所有孩子的教育模式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以上所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的一些建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供参考而已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不当之</w:t>
      </w:r>
      <w:r>
        <w:rPr>
          <w:rFonts w:ascii="宋体" w:eastAsia="宋体" w:hAnsi="SimSun" w:cs="宋体"/>
          <w:sz w:val="28"/>
          <w:bdr w:val="none" w:sz="0" w:space="0" w:color="auto"/>
        </w:rPr>
        <w:t>处还请</w:t>
      </w:r>
      <w:r>
        <w:rPr>
          <w:rFonts w:ascii="宋体" w:eastAsia="宋体" w:hAnsi="MS Mincho" w:cs="宋体"/>
          <w:sz w:val="28"/>
          <w:bdr w:val="none" w:sz="0" w:space="0" w:color="auto"/>
        </w:rPr>
        <w:t>指正。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又相聚在此，首先，我向各位家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的到来表示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班孩子的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工作的大力支持。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学校工作的支持。如果没有你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不可能有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首先，我想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大家比</w:t>
      </w:r>
      <w:r>
        <w:rPr>
          <w:rFonts w:ascii="宋体" w:eastAsia="宋体" w:hAnsi="SimSun" w:cs="宋体"/>
          <w:sz w:val="28"/>
          <w:bdr w:val="none" w:sz="0" w:space="0" w:color="auto"/>
        </w:rPr>
        <w:t>较关</w:t>
      </w:r>
      <w:r>
        <w:rPr>
          <w:rFonts w:ascii="宋体" w:eastAsia="宋体" w:hAnsi="MS Mincho" w:cs="宋体"/>
          <w:sz w:val="28"/>
          <w:bdr w:val="none" w:sz="0" w:space="0" w:color="auto"/>
        </w:rPr>
        <w:t>心期末考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次所考的知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，我曾</w:t>
      </w:r>
      <w:r>
        <w:rPr>
          <w:rFonts w:ascii="宋体" w:eastAsia="宋体" w:hAnsi="SimSun" w:cs="宋体"/>
          <w:sz w:val="28"/>
          <w:bdr w:val="none" w:sz="0" w:space="0" w:color="auto"/>
        </w:rPr>
        <w:t>经对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们说这么</w:t>
      </w:r>
      <w:r>
        <w:rPr>
          <w:rFonts w:ascii="宋体" w:eastAsia="宋体" w:hAnsi="MS Mincho" w:cs="宋体"/>
          <w:sz w:val="28"/>
          <w:bdr w:val="none" w:sz="0" w:space="0" w:color="auto"/>
        </w:rPr>
        <w:t>容易的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目考得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分以上才算及格，因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讲过</w:t>
      </w:r>
      <w:r>
        <w:rPr>
          <w:rFonts w:ascii="宋体" w:eastAsia="宋体" w:hAnsi="MS Mincho" w:cs="宋体"/>
          <w:sz w:val="28"/>
          <w:bdr w:val="none" w:sz="0" w:space="0" w:color="auto"/>
        </w:rPr>
        <w:t>。没有什</w:t>
      </w:r>
      <w:r>
        <w:rPr>
          <w:rFonts w:ascii="宋体" w:eastAsia="宋体" w:hAnsi="SimSun" w:cs="宋体"/>
          <w:sz w:val="28"/>
          <w:bdr w:val="none" w:sz="0" w:space="0" w:color="auto"/>
        </w:rPr>
        <w:t>么难题</w:t>
      </w:r>
      <w:r>
        <w:rPr>
          <w:rFonts w:ascii="宋体" w:eastAsia="宋体" w:hAnsi="MS Mincho" w:cs="宋体"/>
          <w:sz w:val="28"/>
          <w:bdr w:val="none" w:sz="0" w:space="0" w:color="auto"/>
        </w:rPr>
        <w:t>。可是当我改完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候，有喜有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，喜的是咱班的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瑜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取得了双百分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部第一的好成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，徐瑞。崔郭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取得了双百分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部第二的好成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文有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个孩子考了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分以上，数学有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个孩子考了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分以上。有的家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看到两科分数都是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多分后非常高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，看到名次又有点失落感。的确，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分已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是班里的第</w:t>
      </w:r>
      <w:r>
        <w:rPr>
          <w:rFonts w:ascii="宋体" w:eastAsia="宋体" w:cs="宋体"/>
          <w:sz w:val="28"/>
          <w:bdr w:val="none" w:sz="0" w:space="0" w:color="auto"/>
        </w:rPr>
        <w:t>34</w:t>
      </w:r>
      <w:r>
        <w:rPr>
          <w:rFonts w:ascii="宋体" w:eastAsia="宋体" w:hAnsi="MS Mincho" w:cs="宋体"/>
          <w:sz w:val="28"/>
          <w:bdr w:val="none" w:sz="0" w:space="0" w:color="auto"/>
        </w:rPr>
        <w:t>名，可以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的是有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正是有</w:t>
      </w:r>
      <w:r>
        <w:rPr>
          <w:rFonts w:ascii="宋体" w:eastAsia="宋体" w:hAnsi="SimSun" w:cs="宋体"/>
          <w:sz w:val="28"/>
          <w:bdr w:val="none" w:sz="0" w:space="0" w:color="auto"/>
        </w:rPr>
        <w:t>关专</w:t>
      </w:r>
      <w:r>
        <w:rPr>
          <w:rFonts w:ascii="宋体" w:eastAsia="宋体" w:hAnsi="MS Mincho" w:cs="宋体"/>
          <w:sz w:val="28"/>
          <w:bdr w:val="none" w:sz="0" w:space="0" w:color="auto"/>
        </w:rPr>
        <w:t>家早就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料到的，新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程改使孩子的两极分化越来越明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。到了二年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全部是学生自己看着卷子，自己理解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意自己做，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一下子就拉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了差距。有些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字多，理解能力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</w:t>
      </w:r>
      <w:r>
        <w:rPr>
          <w:rFonts w:ascii="宋体" w:eastAsia="宋体" w:hAnsi="SimSun" w:cs="宋体"/>
          <w:sz w:val="28"/>
          <w:bdr w:val="none" w:sz="0" w:space="0" w:color="auto"/>
        </w:rPr>
        <w:t>对题</w:t>
      </w:r>
      <w:r>
        <w:rPr>
          <w:rFonts w:ascii="宋体" w:eastAsia="宋体" w:hAnsi="MS Mincho" w:cs="宋体"/>
          <w:sz w:val="28"/>
          <w:bdr w:val="none" w:sz="0" w:space="0" w:color="auto"/>
        </w:rPr>
        <w:t>目的要求和内容一下子就能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懂，很快就把卷子答完。而那些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字和理解能力稍微差的同学，</w:t>
      </w:r>
      <w:r>
        <w:rPr>
          <w:rFonts w:ascii="宋体" w:eastAsia="宋体" w:hAnsi="SimSun" w:cs="宋体"/>
          <w:sz w:val="28"/>
          <w:bdr w:val="none" w:sz="0" w:space="0" w:color="auto"/>
        </w:rPr>
        <w:t>连题</w:t>
      </w:r>
      <w:r>
        <w:rPr>
          <w:rFonts w:ascii="宋体" w:eastAsia="宋体" w:hAnsi="MS Mincho" w:cs="宋体"/>
          <w:sz w:val="28"/>
          <w:bdr w:val="none" w:sz="0" w:space="0" w:color="auto"/>
        </w:rPr>
        <w:t>目的要求都没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懂，又怎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能有好成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呢？从卷面来看，和以往一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很多孩子粗心没有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读题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，有两个同学直接落了一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。有些同学乘法口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没有背熟。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次段考成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体来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感想。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之所以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以前有了大幅度的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是数学，一是由于你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的努力，二是在于做了大量的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的孩子除做了一套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比其他班多做了一套海淀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，要拿成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，多做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才是硬道理。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、跟您商量个事。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孩子要想多学点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。可是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有多少，只好另想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经问过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学校多印一些卷不就解决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一下学校的基本情况：我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学校共有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个教学班，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多名学生，全校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窗水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检查卫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、印刷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卷，都靠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一个人干。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的次数也多，他有</w:t>
      </w:r>
      <w:r>
        <w:rPr>
          <w:rFonts w:ascii="宋体" w:eastAsia="宋体" w:hAnsi="SimSun" w:cs="宋体"/>
          <w:sz w:val="28"/>
          <w:bdr w:val="none" w:sz="0" w:space="0" w:color="auto"/>
        </w:rPr>
        <w:t>时连</w:t>
      </w:r>
      <w:r>
        <w:rPr>
          <w:rFonts w:ascii="宋体" w:eastAsia="宋体" w:hAnsi="MS Mincho" w:cs="宋体"/>
          <w:sz w:val="28"/>
          <w:bdr w:val="none" w:sz="0" w:space="0" w:color="auto"/>
        </w:rPr>
        <w:t>坐的功夫都没有。一份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去，要等十天八日才印出来，直接影响了教学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从去年春天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怪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象，学校一旦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买试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上会有家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打市</w:t>
      </w:r>
      <w:r>
        <w:rPr>
          <w:rFonts w:ascii="宋体" w:eastAsia="宋体" w:hAnsi="SimSun" w:cs="宋体"/>
          <w:sz w:val="28"/>
          <w:bdr w:val="none" w:sz="0" w:space="0" w:color="auto"/>
        </w:rPr>
        <w:t>长热线</w:t>
      </w:r>
      <w:r>
        <w:rPr>
          <w:rFonts w:ascii="宋体" w:eastAsia="宋体" w:hAnsi="MS Mincho" w:cs="宋体"/>
          <w:sz w:val="28"/>
          <w:bdr w:val="none" w:sz="0" w:space="0" w:color="auto"/>
        </w:rPr>
        <w:t>或上网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举报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店商</w:t>
      </w:r>
      <w:r>
        <w:rPr>
          <w:rFonts w:ascii="宋体" w:eastAsia="宋体" w:hAnsi="SimSun" w:cs="宋体"/>
          <w:sz w:val="28"/>
          <w:bdr w:val="none" w:sz="0" w:space="0" w:color="auto"/>
        </w:rPr>
        <w:t>贩联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。于是上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追究，学校</w:t>
      </w:r>
      <w:r>
        <w:rPr>
          <w:rFonts w:ascii="宋体" w:eastAsia="宋体" w:hAnsi="SimSun" w:cs="宋体"/>
          <w:sz w:val="28"/>
          <w:bdr w:val="none" w:sz="0" w:space="0" w:color="auto"/>
        </w:rPr>
        <w:t>领导开</w:t>
      </w:r>
      <w:r>
        <w:rPr>
          <w:rFonts w:ascii="宋体" w:eastAsia="宋体" w:hAnsi="MS Mincho" w:cs="宋体"/>
          <w:sz w:val="28"/>
          <w:bdr w:val="none" w:sz="0" w:space="0" w:color="auto"/>
        </w:rPr>
        <w:t>会，三令五申不准老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买试</w:t>
      </w:r>
      <w:r>
        <w:rPr>
          <w:rFonts w:ascii="宋体" w:eastAsia="宋体" w:hAnsi="MS Mincho" w:cs="宋体"/>
          <w:sz w:val="28"/>
          <w:bdr w:val="none" w:sz="0" w:space="0" w:color="auto"/>
        </w:rPr>
        <w:t>卷。不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就我个人考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举报</w:t>
      </w:r>
      <w:r>
        <w:rPr>
          <w:rFonts w:ascii="宋体" w:eastAsia="宋体" w:hAnsi="MS Mincho" w:cs="宋体"/>
          <w:sz w:val="28"/>
          <w:bdr w:val="none" w:sz="0" w:space="0" w:color="auto"/>
        </w:rPr>
        <w:t>者并不是真正的家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，二是些小商</w:t>
      </w:r>
      <w:r>
        <w:rPr>
          <w:rFonts w:ascii="宋体" w:eastAsia="宋体" w:hAnsi="SimSun" w:cs="宋体"/>
          <w:sz w:val="28"/>
          <w:bdr w:val="none" w:sz="0" w:space="0" w:color="auto"/>
        </w:rPr>
        <w:t>贩</w:t>
      </w:r>
      <w:r>
        <w:rPr>
          <w:rFonts w:ascii="宋体" w:eastAsia="宋体" w:hAnsi="MS Mincho" w:cs="宋体"/>
          <w:sz w:val="28"/>
          <w:bdr w:val="none" w:sz="0" w:space="0" w:color="auto"/>
        </w:rPr>
        <w:t>，看到同行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的多而眼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。既想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学生多学点知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，多做点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量又有限，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此我想同各位商量个意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避免不必要的麻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，按市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一收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购买试</w:t>
      </w:r>
      <w:r>
        <w:rPr>
          <w:rFonts w:ascii="宋体" w:eastAsia="宋体" w:hAnsi="MS Mincho" w:cs="宋体"/>
          <w:sz w:val="28"/>
          <w:bdr w:val="none" w:sz="0" w:space="0" w:color="auto"/>
        </w:rPr>
        <w:t>卷，最好找在座的一位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前去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，一切做的无声无息。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，但不能借学校的名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师让买</w:t>
      </w:r>
      <w:r>
        <w:rPr>
          <w:rFonts w:ascii="宋体" w:eastAsia="宋体" w:hAnsi="MS Mincho" w:cs="宋体"/>
          <w:sz w:val="28"/>
          <w:bdr w:val="none" w:sz="0" w:space="0" w:color="auto"/>
        </w:rPr>
        <w:t>的，以免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人抓住把柄。</w:t>
      </w:r>
      <w:r>
        <w:rPr>
          <w:rFonts w:ascii="宋体" w:eastAsia="宋体" w:cs="宋体"/>
          <w:sz w:val="28"/>
          <w:bdr w:val="none" w:sz="0" w:space="0" w:color="auto"/>
        </w:rPr>
        <w:t xml:space="preserve"> 3</w:t>
      </w:r>
      <w:r>
        <w:rPr>
          <w:rFonts w:ascii="宋体" w:eastAsia="宋体" w:hAnsi="MS Mincho" w:cs="宋体"/>
          <w:sz w:val="28"/>
          <w:bdr w:val="none" w:sz="0" w:space="0" w:color="auto"/>
        </w:rPr>
        <w:t>、由家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自己出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。在座的家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肯定有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其他孩子出</w:t>
      </w:r>
      <w:r>
        <w:rPr>
          <w:rFonts w:ascii="宋体" w:eastAsia="宋体" w:hAnsi="SimSun" w:cs="宋体"/>
          <w:sz w:val="28"/>
          <w:bdr w:val="none" w:sz="0" w:space="0" w:color="auto"/>
        </w:rPr>
        <w:t>过题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自己的或者是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戚朋友的孩子。我曾</w:t>
      </w:r>
      <w:r>
        <w:rPr>
          <w:rFonts w:ascii="宋体" w:eastAsia="宋体" w:hAnsi="SimSun" w:cs="宋体"/>
          <w:sz w:val="28"/>
          <w:bdr w:val="none" w:sz="0" w:space="0" w:color="auto"/>
        </w:rPr>
        <w:t>为邻</w:t>
      </w:r>
      <w:r>
        <w:rPr>
          <w:rFonts w:ascii="宋体" w:eastAsia="宋体" w:hAnsi="MS Mincho" w:cs="宋体"/>
          <w:sz w:val="28"/>
          <w:bdr w:val="none" w:sz="0" w:space="0" w:color="auto"/>
        </w:rPr>
        <w:t>居的孩子出了两年的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，他的家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能力不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，只好找我，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久了，有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我也有些不耐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得靠家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的能力和耐心。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以上三点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，如果都不采用，倒省了我的心事，我就提前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各位了。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再跟您商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个事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孩子配上一</w:t>
      </w:r>
      <w:r>
        <w:rPr>
          <w:rFonts w:ascii="宋体" w:eastAsia="宋体" w:hAnsi="SimSun" w:cs="宋体"/>
          <w:sz w:val="28"/>
          <w:bdr w:val="none" w:sz="0" w:space="0" w:color="auto"/>
        </w:rPr>
        <w:t>块钟</w:t>
      </w:r>
      <w:r>
        <w:rPr>
          <w:rFonts w:ascii="宋体" w:eastAsia="宋体" w:hAnsi="MS Mincho" w:cs="宋体"/>
          <w:sz w:val="28"/>
          <w:bdr w:val="none" w:sz="0" w:space="0" w:color="auto"/>
        </w:rPr>
        <w:t>表。理由有三：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孩子起警示作用。学校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定上午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，可有些学生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才到校。咱一不打他，二不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他自己看看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到了几分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，内心引起一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，我想以后他肯定会提前些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、便于科代表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是下午第一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，科代表由于不知道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常常耽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，影响上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、便于数学第八章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、分、秒的学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。以前学的是整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在具体到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学生天天</w:t>
      </w:r>
      <w:r>
        <w:rPr>
          <w:rFonts w:ascii="宋体" w:eastAsia="宋体" w:hAnsi="SimSun" w:cs="宋体"/>
          <w:sz w:val="28"/>
          <w:bdr w:val="none" w:sz="0" w:space="0" w:color="auto"/>
        </w:rPr>
        <w:t>瞅</w:t>
      </w:r>
      <w:r>
        <w:rPr>
          <w:rFonts w:ascii="宋体" w:eastAsia="宋体" w:hAnsi="MS Mincho" w:cs="宋体"/>
          <w:sz w:val="28"/>
          <w:bdr w:val="none" w:sz="0" w:space="0" w:color="auto"/>
        </w:rPr>
        <w:t>、日日看，用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物做教具，我想</w:t>
      </w:r>
      <w:r>
        <w:rPr>
          <w:rFonts w:ascii="宋体" w:eastAsia="宋体" w:hAnsi="SimSun" w:cs="宋体"/>
          <w:sz w:val="28"/>
          <w:bdr w:val="none" w:sz="0" w:space="0" w:color="auto"/>
        </w:rPr>
        <w:t>对时间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大有益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早上尽量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孩子早到校，学生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要晨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，我基本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左右就在教室，到校后学生会有</w:t>
      </w:r>
      <w:r>
        <w:rPr>
          <w:rFonts w:ascii="宋体" w:eastAsia="宋体" w:hAnsi="SimSun" w:cs="宋体"/>
          <w:sz w:val="28"/>
          <w:bdr w:val="none" w:sz="0" w:space="0" w:color="auto"/>
        </w:rPr>
        <w:t>组织进</w:t>
      </w:r>
      <w:r>
        <w:rPr>
          <w:rFonts w:ascii="宋体" w:eastAsia="宋体" w:hAnsi="MS Mincho" w:cs="宋体"/>
          <w:sz w:val="28"/>
          <w:bdr w:val="none" w:sz="0" w:space="0" w:color="auto"/>
        </w:rPr>
        <w:t>行晨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真的很利于学生的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展。上午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放学。中午的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前不能到校，因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之前学校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是上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的，不要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您的孩子来了以后在校外出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不安全事故，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竟他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小，分不清是非；下午放学是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接送孩子。如果作息</w:t>
      </w:r>
      <w:r>
        <w:rPr>
          <w:rFonts w:ascii="宋体" w:eastAsia="宋体" w:hAnsi="SimSun" w:cs="宋体"/>
          <w:sz w:val="28"/>
          <w:bdr w:val="none" w:sz="0" w:space="0" w:color="auto"/>
        </w:rPr>
        <w:t>时间发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变动</w:t>
      </w:r>
      <w:r>
        <w:rPr>
          <w:rFonts w:ascii="宋体" w:eastAsia="宋体" w:hAnsi="MS Mincho" w:cs="宋体"/>
          <w:sz w:val="28"/>
          <w:bdr w:val="none" w:sz="0" w:space="0" w:color="auto"/>
        </w:rPr>
        <w:t>，我会通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短信即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通知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几本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上星期学校搞了一次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赶大集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，我也提前一周布置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个人把自己不用的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拿来，到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掉，同</w:t>
      </w:r>
      <w:r>
        <w:rPr>
          <w:rFonts w:ascii="宋体" w:eastAsia="宋体" w:hAnsi="SimSun" w:cs="宋体"/>
          <w:sz w:val="28"/>
          <w:bdr w:val="none" w:sz="0" w:space="0" w:color="auto"/>
        </w:rPr>
        <w:t>时买</w:t>
      </w:r>
      <w:r>
        <w:rPr>
          <w:rFonts w:ascii="宋体" w:eastAsia="宋体" w:hAnsi="MS Mincho" w:cs="宋体"/>
          <w:sz w:val="28"/>
          <w:bdr w:val="none" w:sz="0" w:space="0" w:color="auto"/>
        </w:rPr>
        <w:t>到你自己需要的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。多的同学拿了四、五本，少的直到最后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一本也拿不出来。我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得原因在于家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，不是家里没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，而是思想意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认为读课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就是不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自己的文化水平低，没有意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一点。有些学生成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不理想，不是因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掌握不好，而是由于他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能力不高，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阅读题</w:t>
      </w:r>
      <w:r>
        <w:rPr>
          <w:rFonts w:ascii="宋体" w:eastAsia="宋体" w:hAnsi="MS Mincho" w:cs="宋体"/>
          <w:sz w:val="28"/>
          <w:bdr w:val="none" w:sz="0" w:space="0" w:color="auto"/>
        </w:rPr>
        <w:t>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中失分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多，从而造成成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不理想，孩子只有多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才能更好地掌握所学的知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多看好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可以多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你的孩子多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也有利于孩子以后的作文学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，要想提高孩子的学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要做的就是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和孩子一起学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做到：无限相信孩子的潜力；永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孩子失望；决不吝</w:t>
      </w:r>
      <w:r>
        <w:rPr>
          <w:rFonts w:ascii="宋体" w:eastAsia="宋体" w:hAnsi="SimSun" w:cs="宋体"/>
          <w:sz w:val="28"/>
          <w:bdr w:val="none" w:sz="0" w:space="0" w:color="auto"/>
        </w:rPr>
        <w:t>啬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和鼓励；教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孩子一生有用的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在工作中，作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，也可能做的有不到之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，或者因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孩子没有完成作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，或者孩子上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没有听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，或者孩子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了你的孩子。方式、方法有的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候可能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激，我希望各位家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能以一个朋友的身份来提醒我或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我支招，我会非常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意接受的。但是无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样还</w:t>
      </w:r>
      <w:r>
        <w:rPr>
          <w:rFonts w:ascii="宋体" w:eastAsia="宋体" w:hAnsi="MS Mincho" w:cs="宋体"/>
          <w:sz w:val="28"/>
          <w:bdr w:val="none" w:sz="0" w:space="0" w:color="auto"/>
        </w:rPr>
        <w:t>是希望朋友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解，因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看到孩子的不足，尤其是看到学生之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的差距，我心里很着急。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就是争取不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好的也能更好。当然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也非常需要各位家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配合。俗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得好：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，你今天少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了，明天可以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回来。但孩子的教育你一旦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失了，就再也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不回来了。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之，我希望能与在座的各位家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了你的孩子、我的学生多沟通，共同携手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孩子搭建一个更好的平台而努力。在此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祝大家：身体健康！工作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利！家庭美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！万事如意！再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知道，孩子那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张灿烂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都承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的殷切希望和美好憧憬，作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孩子的班主任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向今天所有到来的或者没有到来的家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表达我深深的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我工作的支持，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学期我的身份有所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化，当官了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由之前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，升</w:t>
      </w:r>
      <w:r>
        <w:rPr>
          <w:rFonts w:ascii="宋体" w:eastAsia="宋体" w:hAnsi="SimSun" w:cs="宋体"/>
          <w:sz w:val="28"/>
          <w:bdr w:val="none" w:sz="0" w:space="0" w:color="auto"/>
        </w:rPr>
        <w:t>级为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班主任。都知道中国最小的主任就是小学班主任，管的最多，但都是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毛蒜皮；最苦最累，有</w:t>
      </w:r>
      <w:r>
        <w:rPr>
          <w:rFonts w:ascii="宋体" w:eastAsia="宋体" w:hAnsi="SimSun" w:cs="宋体"/>
          <w:sz w:val="28"/>
          <w:bdr w:val="none" w:sz="0" w:space="0" w:color="auto"/>
        </w:rPr>
        <w:t>错还</w:t>
      </w:r>
      <w:r>
        <w:rPr>
          <w:rFonts w:ascii="宋体" w:eastAsia="宋体" w:hAnsi="MS Mincho" w:cs="宋体"/>
          <w:sz w:val="28"/>
          <w:bdr w:val="none" w:sz="0" w:space="0" w:color="auto"/>
        </w:rPr>
        <w:t>得自己背。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个玩笑活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一下气氛。我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个人是个急性子，做事情比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追求完美，所以要求学生也希望他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尽善尽美，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cs="宋体"/>
          <w:sz w:val="28"/>
          <w:bdr w:val="none" w:sz="0" w:space="0" w:color="auto"/>
        </w:rPr>
        <w:t>80—90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人，不及格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人，最高分</w:t>
      </w:r>
      <w:r>
        <w:rPr>
          <w:rFonts w:ascii="宋体" w:eastAsia="宋体" w:cs="宋体"/>
          <w:sz w:val="28"/>
          <w:bdr w:val="none" w:sz="0" w:space="0" w:color="auto"/>
        </w:rPr>
        <w:t>94</w:t>
      </w:r>
      <w:r>
        <w:rPr>
          <w:rFonts w:ascii="宋体" w:eastAsia="宋体" w:hAnsi="MS Mincho" w:cs="宋体"/>
          <w:sz w:val="28"/>
          <w:bdr w:val="none" w:sz="0" w:space="0" w:color="auto"/>
        </w:rPr>
        <w:t>分，最低分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分。就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个分数来看，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也并不代表孩子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了解一下此次半期考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供参考。不要因高分就喜上眉梢，更不要分数低就愁眉苦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价一个学生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从各个方面来看。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次半期考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完成情况来看，大部分学生基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掌握得不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累运用能力就差了，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阅读题</w:t>
      </w:r>
      <w:r>
        <w:rPr>
          <w:rFonts w:ascii="宋体" w:eastAsia="宋体" w:hAnsi="MS Mincho" w:cs="宋体"/>
          <w:sz w:val="28"/>
          <w:bdr w:val="none" w:sz="0" w:space="0" w:color="auto"/>
        </w:rPr>
        <w:t>有畏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，一看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留了两三排空格，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他就短文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某方面的了解，就吓住了不敢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笔，其</w:t>
      </w:r>
      <w:r>
        <w:rPr>
          <w:rFonts w:ascii="宋体" w:eastAsia="宋体" w:hAnsi="SimSun" w:cs="宋体"/>
          <w:sz w:val="28"/>
          <w:bdr w:val="none" w:sz="0" w:space="0" w:color="auto"/>
        </w:rPr>
        <w:t>实这种题</w:t>
      </w:r>
      <w:r>
        <w:rPr>
          <w:rFonts w:ascii="宋体" w:eastAsia="宋体" w:hAnsi="MS Mincho" w:cs="宋体"/>
          <w:sz w:val="28"/>
          <w:bdr w:val="none" w:sz="0" w:space="0" w:color="auto"/>
        </w:rPr>
        <w:t>是最灵活的，只要你写了就有分，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作就更加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，作文分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分，最高分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分以上都很少，一般都扣了</w:t>
      </w:r>
      <w:r>
        <w:rPr>
          <w:rFonts w:ascii="宋体" w:eastAsia="宋体" w:cs="宋体"/>
          <w:sz w:val="28"/>
          <w:bdr w:val="none" w:sz="0" w:space="0" w:color="auto"/>
        </w:rPr>
        <w:t>6—10</w:t>
      </w:r>
      <w:r>
        <w:rPr>
          <w:rFonts w:ascii="宋体" w:eastAsia="宋体" w:hAnsi="MS Mincho" w:cs="宋体"/>
          <w:sz w:val="28"/>
          <w:bdr w:val="none" w:sz="0" w:space="0" w:color="auto"/>
        </w:rPr>
        <w:t>分，可惜呀！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次作文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稍作</w:t>
      </w:r>
      <w:r>
        <w:rPr>
          <w:rFonts w:ascii="宋体" w:eastAsia="宋体" w:hAnsi="SimSun" w:cs="宋体"/>
          <w:sz w:val="28"/>
          <w:bdr w:val="none" w:sz="0" w:space="0" w:color="auto"/>
        </w:rPr>
        <w:t>变动</w:t>
      </w:r>
      <w:r>
        <w:rPr>
          <w:rFonts w:ascii="宋体" w:eastAsia="宋体" w:hAnsi="MS Mincho" w:cs="宋体"/>
          <w:sz w:val="28"/>
          <w:bdr w:val="none" w:sz="0" w:space="0" w:color="auto"/>
        </w:rPr>
        <w:t>有了亮点要求：写清楚你的梦想是什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么实现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就是不去看要求，三分之一的人没写自己如何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梦想。其次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具体，没有自己的特色千篇一律，</w:t>
      </w:r>
      <w:r>
        <w:rPr>
          <w:rFonts w:ascii="宋体" w:eastAsia="宋体" w:hAnsi="SimSun" w:cs="宋体"/>
          <w:sz w:val="28"/>
          <w:bdr w:val="none" w:sz="0" w:space="0" w:color="auto"/>
        </w:rPr>
        <w:t>评讲时</w:t>
      </w:r>
      <w:r>
        <w:rPr>
          <w:rFonts w:ascii="宋体" w:eastAsia="宋体" w:hAnsi="MS Mincho" w:cs="宋体"/>
          <w:sz w:val="28"/>
          <w:bdr w:val="none" w:sz="0" w:space="0" w:color="auto"/>
        </w:rPr>
        <w:t>我念了曾灵的一片范文，然后叫他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下好了，好多人的梦想一下子就和曾灵的一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了！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主任，也是我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刘老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二、数学考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明明可以写得好，做得好却敷衍了事，粗心大意。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然我用言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去激励他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，但收效甚微，他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有点安于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状，或者三分</w:t>
      </w:r>
      <w:r>
        <w:rPr>
          <w:rFonts w:ascii="宋体" w:eastAsia="宋体" w:hAnsi="SimSun" w:cs="宋体"/>
          <w:sz w:val="28"/>
          <w:bdr w:val="none" w:sz="0" w:space="0" w:color="auto"/>
        </w:rPr>
        <w:t>钟热</w:t>
      </w:r>
      <w:r>
        <w:rPr>
          <w:rFonts w:ascii="宋体" w:eastAsia="宋体" w:hAnsi="MS Mincho" w:cs="宋体"/>
          <w:sz w:val="28"/>
          <w:bdr w:val="none" w:sz="0" w:space="0" w:color="auto"/>
        </w:rPr>
        <w:t>度。我在想是不是可以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的孩子一些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力，除了精神上的鼓励再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一点物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我有个想法，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前三名的，成</w:t>
      </w:r>
      <w:r>
        <w:rPr>
          <w:rFonts w:ascii="宋体" w:eastAsia="宋体" w:hAnsi="SimSun" w:cs="宋体"/>
          <w:sz w:val="28"/>
          <w:bdr w:val="none" w:sz="0" w:space="0" w:color="auto"/>
        </w:rPr>
        <w:t>绩进步较</w:t>
      </w:r>
      <w:r>
        <w:rPr>
          <w:rFonts w:ascii="宋体" w:eastAsia="宋体" w:hAnsi="MS Mincho" w:cs="宋体"/>
          <w:sz w:val="28"/>
          <w:bdr w:val="none" w:sz="0" w:space="0" w:color="auto"/>
        </w:rPr>
        <w:t>大的，作文写得好的，有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的，我就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一喜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，孩子可以通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来向家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要一个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励，但是家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要根据家庭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施，比如他要求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励一两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，行！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文具当然可以，但如果要求有些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，就不准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，再或者要求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滑板等</w:t>
      </w:r>
      <w:r>
        <w:rPr>
          <w:rFonts w:ascii="宋体" w:eastAsia="宋体" w:hAnsi="SimSun" w:cs="宋体"/>
          <w:sz w:val="28"/>
          <w:bdr w:val="none" w:sz="0" w:space="0" w:color="auto"/>
        </w:rPr>
        <w:t>较贵</w:t>
      </w:r>
      <w:r>
        <w:rPr>
          <w:rFonts w:ascii="宋体" w:eastAsia="宋体" w:hAnsi="MS Mincho" w:cs="宋体"/>
          <w:sz w:val="28"/>
          <w:bdr w:val="none" w:sz="0" w:space="0" w:color="auto"/>
        </w:rPr>
        <w:t>的玩具你就可以提你的要求了，要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才行，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之量力而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，以激励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是我的个人意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成熟，如果家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有更好的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献策。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半期考</w:t>
      </w:r>
      <w:r>
        <w:rPr>
          <w:rFonts w:ascii="宋体" w:eastAsia="宋体" w:hAnsi="SimSun" w:cs="宋体"/>
          <w:sz w:val="28"/>
          <w:bdr w:val="none" w:sz="0" w:space="0" w:color="auto"/>
        </w:rPr>
        <w:t>试语</w:t>
      </w:r>
      <w:r>
        <w:rPr>
          <w:rFonts w:ascii="宋体" w:eastAsia="宋体" w:hAnsi="MS Mincho" w:cs="宋体"/>
          <w:sz w:val="28"/>
          <w:bdr w:val="none" w:sz="0" w:space="0" w:color="auto"/>
        </w:rPr>
        <w:t>数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以上的同学有：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王朝斌</w:t>
      </w:r>
      <w:r>
        <w:rPr>
          <w:rFonts w:ascii="宋体" w:eastAsia="宋体" w:cs="宋体"/>
          <w:sz w:val="28"/>
          <w:bdr w:val="none" w:sz="0" w:space="0" w:color="auto"/>
        </w:rPr>
        <w:t xml:space="preserve">187 </w:t>
      </w:r>
      <w:r>
        <w:rPr>
          <w:rFonts w:ascii="宋体" w:eastAsia="宋体" w:hAnsi="SimSun" w:cs="宋体"/>
          <w:sz w:val="28"/>
          <w:bdr w:val="none" w:sz="0" w:space="0" w:color="auto"/>
        </w:rPr>
        <w:t>邬</w:t>
      </w:r>
      <w:r>
        <w:rPr>
          <w:rFonts w:ascii="宋体" w:eastAsia="宋体" w:hAnsi="MS Mincho" w:cs="宋体"/>
          <w:sz w:val="28"/>
          <w:bdr w:val="none" w:sz="0" w:space="0" w:color="auto"/>
        </w:rPr>
        <w:t>佳岑</w:t>
      </w:r>
      <w:r>
        <w:rPr>
          <w:rFonts w:ascii="宋体" w:eastAsia="宋体" w:cs="宋体"/>
          <w:sz w:val="28"/>
          <w:bdr w:val="none" w:sz="0" w:space="0" w:color="auto"/>
        </w:rPr>
        <w:t xml:space="preserve">187 </w:t>
      </w:r>
      <w:r>
        <w:rPr>
          <w:rFonts w:ascii="宋体" w:eastAsia="宋体" w:hAnsi="SimSun" w:cs="宋体"/>
          <w:sz w:val="28"/>
          <w:bdr w:val="none" w:sz="0" w:space="0" w:color="auto"/>
        </w:rPr>
        <w:t>杨诗娴</w:t>
      </w:r>
      <w:r>
        <w:rPr>
          <w:rFonts w:ascii="宋体" w:eastAsia="宋体" w:cs="宋体"/>
          <w:sz w:val="28"/>
          <w:bdr w:val="none" w:sz="0" w:space="0" w:color="auto"/>
        </w:rPr>
        <w:t xml:space="preserve">187 </w:t>
      </w:r>
      <w:r>
        <w:rPr>
          <w:rFonts w:ascii="宋体" w:eastAsia="宋体" w:hAnsi="MS Mincho" w:cs="宋体"/>
          <w:sz w:val="28"/>
          <w:bdr w:val="none" w:sz="0" w:space="0" w:color="auto"/>
        </w:rPr>
        <w:t>王佳</w:t>
      </w:r>
      <w:r>
        <w:rPr>
          <w:rFonts w:ascii="宋体" w:eastAsia="宋体" w:cs="宋体"/>
          <w:sz w:val="28"/>
          <w:bdr w:val="none" w:sz="0" w:space="0" w:color="auto"/>
        </w:rPr>
        <w:t xml:space="preserve">187 </w:t>
      </w:r>
      <w:r>
        <w:rPr>
          <w:rFonts w:ascii="宋体" w:eastAsia="宋体" w:hAnsi="MS Mincho" w:cs="宋体"/>
          <w:sz w:val="28"/>
          <w:bdr w:val="none" w:sz="0" w:space="0" w:color="auto"/>
        </w:rPr>
        <w:t>曾灵</w:t>
      </w:r>
      <w:r>
        <w:rPr>
          <w:rFonts w:ascii="宋体" w:eastAsia="宋体" w:cs="宋体"/>
          <w:sz w:val="28"/>
          <w:bdr w:val="none" w:sz="0" w:space="0" w:color="auto"/>
        </w:rPr>
        <w:t xml:space="preserve">186 </w:t>
      </w:r>
      <w:r>
        <w:rPr>
          <w:rFonts w:ascii="宋体" w:eastAsia="宋体" w:hAnsi="MS Mincho" w:cs="宋体"/>
          <w:sz w:val="28"/>
          <w:bdr w:val="none" w:sz="0" w:space="0" w:color="auto"/>
        </w:rPr>
        <w:t>洪番洋</w:t>
      </w:r>
      <w:r>
        <w:rPr>
          <w:rFonts w:ascii="宋体" w:eastAsia="宋体" w:cs="宋体"/>
          <w:sz w:val="28"/>
          <w:bdr w:val="none" w:sz="0" w:space="0" w:color="auto"/>
        </w:rPr>
        <w:t xml:space="preserve">186 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娜玲</w:t>
      </w:r>
      <w:r>
        <w:rPr>
          <w:rFonts w:ascii="宋体" w:eastAsia="宋体" w:cs="宋体"/>
          <w:sz w:val="28"/>
          <w:bdr w:val="none" w:sz="0" w:space="0" w:color="auto"/>
        </w:rPr>
        <w:t xml:space="preserve">185 </w:t>
      </w:r>
      <w:r>
        <w:rPr>
          <w:rFonts w:ascii="宋体" w:eastAsia="宋体" w:hAnsi="MS Mincho" w:cs="宋体"/>
          <w:sz w:val="28"/>
          <w:bdr w:val="none" w:sz="0" w:space="0" w:color="auto"/>
        </w:rPr>
        <w:t>董雪</w:t>
      </w:r>
      <w:r>
        <w:rPr>
          <w:rFonts w:ascii="宋体" w:eastAsia="宋体" w:cs="宋体"/>
          <w:sz w:val="28"/>
          <w:bdr w:val="none" w:sz="0" w:space="0" w:color="auto"/>
        </w:rPr>
        <w:t xml:space="preserve">181 </w:t>
      </w:r>
      <w:r>
        <w:rPr>
          <w:rFonts w:ascii="宋体" w:eastAsia="宋体" w:hAnsi="MS Mincho" w:cs="宋体"/>
          <w:sz w:val="28"/>
          <w:bdr w:val="none" w:sz="0" w:space="0" w:color="auto"/>
        </w:rPr>
        <w:t>刘怡初</w:t>
      </w:r>
      <w:r>
        <w:rPr>
          <w:rFonts w:ascii="宋体" w:eastAsia="宋体" w:cs="宋体"/>
          <w:sz w:val="28"/>
          <w:bdr w:val="none" w:sz="0" w:space="0" w:color="auto"/>
        </w:rPr>
        <w:t xml:space="preserve">181 </w:t>
      </w:r>
      <w:r>
        <w:rPr>
          <w:rFonts w:ascii="宋体" w:eastAsia="宋体" w:hAnsi="MS Mincho" w:cs="宋体"/>
          <w:sz w:val="28"/>
          <w:bdr w:val="none" w:sz="0" w:space="0" w:color="auto"/>
        </w:rPr>
        <w:t>曾小青</w:t>
      </w:r>
      <w:r>
        <w:rPr>
          <w:rFonts w:ascii="宋体" w:eastAsia="宋体" w:cs="宋体"/>
          <w:sz w:val="28"/>
          <w:bdr w:val="none" w:sz="0" w:space="0" w:color="auto"/>
        </w:rPr>
        <w:t xml:space="preserve">181 </w:t>
      </w:r>
      <w:r>
        <w:rPr>
          <w:rFonts w:ascii="宋体" w:eastAsia="宋体" w:hAnsi="MS Mincho" w:cs="宋体"/>
          <w:sz w:val="28"/>
          <w:bdr w:val="none" w:sz="0" w:space="0" w:color="auto"/>
        </w:rPr>
        <w:t>王望</w:t>
      </w:r>
      <w:r>
        <w:rPr>
          <w:rFonts w:ascii="宋体" w:eastAsia="宋体" w:cs="宋体"/>
          <w:sz w:val="28"/>
          <w:bdr w:val="none" w:sz="0" w:space="0" w:color="auto"/>
        </w:rPr>
        <w:t xml:space="preserve">180 </w:t>
      </w:r>
      <w:r>
        <w:rPr>
          <w:rFonts w:ascii="宋体" w:eastAsia="宋体" w:hAnsi="MS Mincho" w:cs="宋体"/>
          <w:sz w:val="28"/>
          <w:bdr w:val="none" w:sz="0" w:space="0" w:color="auto"/>
        </w:rPr>
        <w:t>刘立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cs="宋体"/>
          <w:sz w:val="28"/>
          <w:bdr w:val="none" w:sz="0" w:space="0" w:color="auto"/>
        </w:rPr>
        <w:t xml:space="preserve">180 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习进步较</w:t>
      </w:r>
      <w:r>
        <w:rPr>
          <w:rFonts w:ascii="宋体" w:eastAsia="宋体" w:hAnsi="MS Mincho" w:cs="宋体"/>
          <w:sz w:val="28"/>
          <w:bdr w:val="none" w:sz="0" w:space="0" w:color="auto"/>
        </w:rPr>
        <w:t>大的同学有：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番洪洋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王佳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郭心悦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淑英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曾小青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佐政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欣怡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文家路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心帮助同学的班委：董雪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曾灵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接下来我我将用两三句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逐一点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个学生，因</w:t>
      </w:r>
      <w:r>
        <w:rPr>
          <w:rFonts w:ascii="宋体" w:eastAsia="宋体" w:hAnsi="SimSun" w:cs="宋体"/>
          <w:sz w:val="28"/>
          <w:bdr w:val="none" w:sz="0" w:space="0" w:color="auto"/>
        </w:rPr>
        <w:t>为时间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系可能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全面，但我尽量抓住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常布置，但有些孩子的上网却是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呆在网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一定要控制孩子的上网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内容，保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学生上网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过长</w:t>
      </w:r>
      <w:r>
        <w:rPr>
          <w:rFonts w:ascii="宋体" w:eastAsia="宋体" w:hAnsi="MS Mincho" w:cs="宋体"/>
          <w:sz w:val="28"/>
          <w:bdr w:val="none" w:sz="0" w:space="0" w:color="auto"/>
        </w:rPr>
        <w:t>，内容一定要健康。并一定要杜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孩子在网吧上网。如果孩子一周内表</w:t>
      </w:r>
      <w:r>
        <w:rPr>
          <w:rFonts w:ascii="宋体" w:eastAsia="宋体" w:hAnsi="SimSun" w:cs="宋体"/>
          <w:sz w:val="28"/>
          <w:bdr w:val="none" w:sz="0" w:space="0" w:color="auto"/>
        </w:rPr>
        <w:t>现较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样样</w:t>
      </w:r>
      <w:r>
        <w:rPr>
          <w:rFonts w:ascii="宋体" w:eastAsia="宋体" w:hAnsi="MS Mincho" w:cs="宋体"/>
          <w:sz w:val="28"/>
          <w:bdr w:val="none" w:sz="0" w:space="0" w:color="auto"/>
        </w:rPr>
        <w:t>都做到了自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，就可以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励他看两部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影，打一些小游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，当然</w:t>
      </w:r>
      <w:r>
        <w:rPr>
          <w:rFonts w:ascii="宋体" w:eastAsia="宋体" w:hAnsi="SimSun" w:cs="宋体"/>
          <w:sz w:val="28"/>
          <w:bdr w:val="none" w:sz="0" w:space="0" w:color="auto"/>
        </w:rPr>
        <w:t>时间还</w:t>
      </w:r>
      <w:r>
        <w:rPr>
          <w:rFonts w:ascii="宋体" w:eastAsia="宋体" w:hAnsi="MS Mincho" w:cs="宋体"/>
          <w:sz w:val="28"/>
          <w:bdr w:val="none" w:sz="0" w:space="0" w:color="auto"/>
        </w:rPr>
        <w:t>是有家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控制的。反之就把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励倒扣下来，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孩子也能自我反省。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境，控制孩子花在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太多会上</w:t>
      </w:r>
      <w:r>
        <w:rPr>
          <w:rFonts w:ascii="宋体" w:eastAsia="宋体" w:hAnsi="SimSun" w:cs="宋体"/>
          <w:sz w:val="28"/>
          <w:bdr w:val="none" w:sz="0" w:space="0" w:color="auto"/>
        </w:rPr>
        <w:t>瘾</w:t>
      </w:r>
      <w:r>
        <w:rPr>
          <w:rFonts w:ascii="宋体" w:eastAsia="宋体" w:hAnsi="MS Mincho" w:cs="宋体"/>
          <w:sz w:val="28"/>
          <w:bdr w:val="none" w:sz="0" w:space="0" w:color="auto"/>
        </w:rPr>
        <w:t>的，它会阻碍孩子的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展，把孩子看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时间渐渐转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要督促孩子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天至少半小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、抽出</w:t>
      </w:r>
      <w:r>
        <w:rPr>
          <w:rFonts w:ascii="宋体" w:eastAsia="宋体" w:hAnsi="SimSun" w:cs="宋体"/>
          <w:sz w:val="28"/>
          <w:bdr w:val="none" w:sz="0" w:space="0" w:color="auto"/>
        </w:rPr>
        <w:t>时间检查</w:t>
      </w:r>
      <w:r>
        <w:rPr>
          <w:rFonts w:ascii="宋体" w:eastAsia="宋体" w:hAnsi="MS Mincho" w:cs="宋体"/>
          <w:sz w:val="28"/>
          <w:bdr w:val="none" w:sz="0" w:space="0" w:color="auto"/>
        </w:rPr>
        <w:t>孩子的家庭作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便于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。字迹潦草，撕了重写。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）听孩子朗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文（朗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能力是理解能力的体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理解能力又能促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水平的提高）在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炒菜或者洗碗的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候就能完成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常性的听写默写生字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、句子、段落。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业给</w:t>
      </w:r>
      <w:r>
        <w:rPr>
          <w:rFonts w:ascii="宋体" w:eastAsia="宋体" w:hAnsi="MS Mincho" w:cs="宋体"/>
          <w:sz w:val="28"/>
          <w:bdr w:val="none" w:sz="0" w:space="0" w:color="auto"/>
        </w:rPr>
        <w:t>你听，尤其是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作。家</w:t>
      </w:r>
      <w:r>
        <w:rPr>
          <w:rFonts w:ascii="宋体" w:eastAsia="宋体" w:hAnsi="SimSun" w:cs="宋体"/>
          <w:sz w:val="28"/>
          <w:bdr w:val="none" w:sz="0" w:space="0" w:color="auto"/>
        </w:rPr>
        <w:t>长应</w:t>
      </w:r>
      <w:r>
        <w:rPr>
          <w:rFonts w:ascii="宋体" w:eastAsia="宋体" w:hAnsi="MS Mincho" w:cs="宋体"/>
          <w:sz w:val="28"/>
          <w:bdr w:val="none" w:sz="0" w:space="0" w:color="auto"/>
        </w:rPr>
        <w:t>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多鼓励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趣。也可以提出自己的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解和修改意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、零花</w:t>
      </w:r>
      <w:r>
        <w:rPr>
          <w:rFonts w:ascii="宋体" w:eastAsia="宋体" w:hAnsi="SimSun" w:cs="宋体"/>
          <w:sz w:val="28"/>
          <w:bdr w:val="none" w:sz="0" w:space="0" w:color="auto"/>
        </w:rPr>
        <w:t>钱问题</w:t>
      </w:r>
      <w:r>
        <w:rPr>
          <w:rFonts w:ascii="宋体" w:eastAsia="宋体" w:hAnsi="MS Mincho" w:cs="宋体"/>
          <w:sz w:val="28"/>
          <w:bdr w:val="none" w:sz="0" w:space="0" w:color="auto"/>
        </w:rPr>
        <w:t>和午餐的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孩子的零花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一定要有度，不要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太多的零花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成孩子大手大脚乱花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的坏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。学生到校上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零食。可一到午</w:t>
      </w:r>
      <w:r>
        <w:rPr>
          <w:rFonts w:ascii="宋体" w:eastAsia="宋体" w:hAnsi="SimSun" w:cs="宋体"/>
          <w:sz w:val="28"/>
          <w:bdr w:val="none" w:sz="0" w:space="0" w:color="auto"/>
        </w:rPr>
        <w:t>饭过</w:t>
      </w:r>
      <w:r>
        <w:rPr>
          <w:rFonts w:ascii="宋体" w:eastAsia="宋体" w:hAnsi="MS Mincho" w:cs="宋体"/>
          <w:sz w:val="28"/>
          <w:bdr w:val="none" w:sz="0" w:space="0" w:color="auto"/>
        </w:rPr>
        <w:t>后，教室漫天零食口袋，哪儿来的？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太多了</w:t>
      </w:r>
      <w:r>
        <w:rPr>
          <w:rFonts w:ascii="宋体" w:eastAsia="宋体" w:hAnsi="SimSun" w:cs="宋体"/>
          <w:sz w:val="28"/>
          <w:bdr w:val="none" w:sz="0" w:space="0" w:color="auto"/>
        </w:rPr>
        <w:t>呗</w:t>
      </w:r>
      <w:r>
        <w:rPr>
          <w:rFonts w:ascii="宋体" w:eastAsia="宋体" w:hAnsi="MS Mincho" w:cs="宋体"/>
          <w:sz w:val="28"/>
          <w:bdr w:val="none" w:sz="0" w:space="0" w:color="auto"/>
        </w:rPr>
        <w:t>，有的孩子甚至把吃午餐的</w:t>
      </w:r>
      <w:r>
        <w:rPr>
          <w:rFonts w:ascii="宋体" w:eastAsia="宋体" w:hAnsi="SimSun" w:cs="宋体"/>
          <w:sz w:val="28"/>
          <w:bdr w:val="none" w:sz="0" w:space="0" w:color="auto"/>
        </w:rPr>
        <w:t>钱节</w:t>
      </w:r>
      <w:r>
        <w:rPr>
          <w:rFonts w:ascii="宋体" w:eastAsia="宋体" w:hAnsi="MS Mincho" w:cs="宋体"/>
          <w:sz w:val="28"/>
          <w:bdr w:val="none" w:sz="0" w:space="0" w:color="auto"/>
        </w:rPr>
        <w:t>省下来，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零食吃，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西既没</w:t>
      </w:r>
      <w:r>
        <w:rPr>
          <w:rFonts w:ascii="宋体" w:eastAsia="宋体" w:hAnsi="SimSun" w:cs="宋体"/>
          <w:sz w:val="28"/>
          <w:bdr w:val="none" w:sz="0" w:space="0" w:color="auto"/>
        </w:rPr>
        <w:t>营养还对</w:t>
      </w:r>
      <w:r>
        <w:rPr>
          <w:rFonts w:ascii="宋体" w:eastAsia="宋体" w:hAnsi="MS Mincho" w:cs="宋体"/>
          <w:sz w:val="28"/>
          <w:bdr w:val="none" w:sz="0" w:space="0" w:color="auto"/>
        </w:rPr>
        <w:t>身体有害，但仍然屡禁不止。所以建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您根据自己孩子的自制自理能力，适当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一些零花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急用，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孩子用午餐</w:t>
      </w:r>
      <w:r>
        <w:rPr>
          <w:rFonts w:ascii="宋体" w:eastAsia="宋体" w:hAnsi="SimSun" w:cs="宋体"/>
          <w:sz w:val="28"/>
          <w:bdr w:val="none" w:sz="0" w:space="0" w:color="auto"/>
        </w:rPr>
        <w:t>钱买</w:t>
      </w:r>
      <w:r>
        <w:rPr>
          <w:rFonts w:ascii="宋体" w:eastAsia="宋体" w:hAnsi="MS Mincho" w:cs="宋体"/>
          <w:sz w:val="28"/>
          <w:bdr w:val="none" w:sz="0" w:space="0" w:color="auto"/>
        </w:rPr>
        <w:t>垃圾食品，就</w:t>
      </w:r>
      <w:r>
        <w:rPr>
          <w:rFonts w:ascii="宋体" w:eastAsia="宋体" w:hAnsi="SimSun" w:cs="宋体"/>
          <w:sz w:val="28"/>
          <w:bdr w:val="none" w:sz="0" w:space="0" w:color="auto"/>
        </w:rPr>
        <w:t>严惩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于住校生生活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最好</w:t>
      </w:r>
      <w:r>
        <w:rPr>
          <w:rFonts w:ascii="宋体" w:eastAsia="宋体" w:hAnsi="SimSun" w:cs="宋体"/>
          <w:sz w:val="28"/>
          <w:bdr w:val="none" w:sz="0" w:space="0" w:color="auto"/>
        </w:rPr>
        <w:t>别给</w:t>
      </w:r>
      <w:r>
        <w:rPr>
          <w:rFonts w:ascii="宋体" w:eastAsia="宋体" w:hAnsi="MS Mincho" w:cs="宋体"/>
          <w:sz w:val="28"/>
          <w:bdr w:val="none" w:sz="0" w:space="0" w:color="auto"/>
        </w:rPr>
        <w:t>孩子管，有些孩子有自制力不会乱花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，可保管不当就会掉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，周二郭心悦掉了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，周三才告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我，我真没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法理清楚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事，找也无从找！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、孩子安全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）汛期到了，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常提醒孩子不可下河玩水，洗澡。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）控制上学放学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，注意路途中的交通安全。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）教孩子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容，与同学和睦相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的争吵、打</w:t>
      </w:r>
      <w:r>
        <w:rPr>
          <w:rFonts w:ascii="宋体" w:eastAsia="宋体" w:hAnsi="SimSun" w:cs="宋体"/>
          <w:sz w:val="28"/>
          <w:bdr w:val="none" w:sz="0" w:space="0" w:color="auto"/>
        </w:rPr>
        <w:t>闹时</w:t>
      </w:r>
      <w:r>
        <w:rPr>
          <w:rFonts w:ascii="宋体" w:eastAsia="宋体" w:hAnsi="MS Mincho" w:cs="宋体"/>
          <w:sz w:val="28"/>
          <w:bdr w:val="none" w:sz="0" w:space="0" w:color="auto"/>
        </w:rPr>
        <w:t>常有。其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无矛盾，不要要求孩子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毛蒜皮的小事而大打出手，更不能教育孩子千万不能吃</w:t>
      </w:r>
      <w:r>
        <w:rPr>
          <w:rFonts w:ascii="宋体" w:eastAsia="宋体" w:hAnsi="SimSun" w:cs="宋体"/>
          <w:sz w:val="28"/>
          <w:bdr w:val="none" w:sz="0" w:space="0" w:color="auto"/>
        </w:rPr>
        <w:t>亏</w:t>
      </w:r>
      <w:r>
        <w:rPr>
          <w:rFonts w:ascii="宋体" w:eastAsia="宋体" w:hAnsi="MS Mincho" w:cs="宋体"/>
          <w:sz w:val="28"/>
          <w:bdr w:val="none" w:sz="0" w:space="0" w:color="auto"/>
        </w:rPr>
        <w:t>，吃了</w:t>
      </w:r>
      <w:r>
        <w:rPr>
          <w:rFonts w:ascii="宋体" w:eastAsia="宋体" w:hAnsi="SimSun" w:cs="宋体"/>
          <w:sz w:val="28"/>
          <w:bdr w:val="none" w:sz="0" w:space="0" w:color="auto"/>
        </w:rPr>
        <w:t>亏坚</w:t>
      </w:r>
      <w:r>
        <w:rPr>
          <w:rFonts w:ascii="宋体" w:eastAsia="宋体" w:hAnsi="MS Mincho" w:cs="宋体"/>
          <w:sz w:val="28"/>
          <w:bdr w:val="none" w:sz="0" w:space="0" w:color="auto"/>
        </w:rPr>
        <w:t>决打回来，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不利于孩子的健康成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心胸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大，知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达理的人。我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容和容忍上就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间发</w:t>
      </w:r>
      <w:r>
        <w:rPr>
          <w:rFonts w:ascii="宋体" w:eastAsia="宋体" w:hAnsi="MS Mincho" w:cs="宋体"/>
          <w:sz w:val="28"/>
          <w:bdr w:val="none" w:sz="0" w:space="0" w:color="auto"/>
        </w:rPr>
        <w:t>生矛盾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，要先和老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的最佳方法。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）青春期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大了，慢慢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入青春期了，五年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的孩子身体在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生着微妙的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一方面提供足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解一些生理健康方面的知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，以打消他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生理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化的不安。除了身体的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的小思想也在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速地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个社会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志，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的十分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些影响，有些孩子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异性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始有好感了，</w:t>
      </w:r>
      <w:r>
        <w:rPr>
          <w:rFonts w:ascii="宋体" w:eastAsia="宋体" w:hAnsi="SimSun" w:cs="宋体"/>
          <w:sz w:val="28"/>
          <w:bdr w:val="none" w:sz="0" w:space="0" w:color="auto"/>
        </w:rPr>
        <w:t>懵懵</w:t>
      </w:r>
      <w:r>
        <w:rPr>
          <w:rFonts w:ascii="宋体" w:eastAsia="宋体" w:hAnsi="MS Mincho" w:cs="宋体"/>
          <w:sz w:val="28"/>
          <w:bdr w:val="none" w:sz="0" w:space="0" w:color="auto"/>
        </w:rPr>
        <w:t>懂懂的。比如：</w:t>
      </w:r>
      <w:r>
        <w:rPr>
          <w:rFonts w:ascii="宋体" w:eastAsia="宋体" w:hAnsi="SimSun" w:cs="宋体"/>
          <w:sz w:val="28"/>
          <w:bdr w:val="none" w:sz="0" w:space="0" w:color="auto"/>
        </w:rPr>
        <w:t>谈论</w:t>
      </w:r>
      <w:r>
        <w:rPr>
          <w:rFonts w:ascii="宋体" w:eastAsia="宋体" w:hAnsi="MS Mincho" w:cs="宋体"/>
          <w:sz w:val="28"/>
          <w:bdr w:val="none" w:sz="0" w:space="0" w:color="auto"/>
        </w:rPr>
        <w:t>那个女生漂亮，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欢谁</w:t>
      </w:r>
      <w:r>
        <w:rPr>
          <w:rFonts w:ascii="宋体" w:eastAsia="宋体" w:hAnsi="MS Mincho" w:cs="宋体"/>
          <w:sz w:val="28"/>
          <w:bdr w:val="none" w:sz="0" w:space="0" w:color="auto"/>
        </w:rPr>
        <w:t>，在班里</w:t>
      </w:r>
      <w:r>
        <w:rPr>
          <w:rFonts w:ascii="宋体" w:eastAsia="宋体" w:hAnsi="SimSun" w:cs="宋体"/>
          <w:sz w:val="28"/>
          <w:bdr w:val="none" w:sz="0" w:space="0" w:color="auto"/>
        </w:rPr>
        <w:t>传纸</w:t>
      </w:r>
      <w:r>
        <w:rPr>
          <w:rFonts w:ascii="宋体" w:eastAsia="宋体" w:hAnsi="MS Mincho" w:cs="宋体"/>
          <w:sz w:val="28"/>
          <w:bdr w:val="none" w:sz="0" w:space="0" w:color="auto"/>
        </w:rPr>
        <w:t>条，写上</w:t>
      </w:r>
      <w:r>
        <w:rPr>
          <w:rFonts w:ascii="宋体" w:eastAsia="宋体" w:hAnsi="SimSun" w:cs="宋体"/>
          <w:sz w:val="28"/>
          <w:bdr w:val="none" w:sz="0" w:space="0" w:color="auto"/>
        </w:rPr>
        <w:t>暧</w:t>
      </w:r>
      <w:r>
        <w:rPr>
          <w:rFonts w:ascii="宋体" w:eastAsia="宋体" w:hAnsi="MS Mincho" w:cs="宋体"/>
          <w:sz w:val="28"/>
          <w:bdr w:val="none" w:sz="0" w:space="0" w:color="auto"/>
        </w:rPr>
        <w:t>昧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言的等。我建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于青春期教育孩子的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是不要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路上一个必</w:t>
      </w:r>
      <w:r>
        <w:rPr>
          <w:rFonts w:ascii="宋体" w:eastAsia="宋体" w:hAnsi="SimSun" w:cs="宋体"/>
          <w:sz w:val="28"/>
          <w:bdr w:val="none" w:sz="0" w:space="0" w:color="auto"/>
        </w:rPr>
        <w:t>经阶</w:t>
      </w:r>
      <w:r>
        <w:rPr>
          <w:rFonts w:ascii="宋体" w:eastAsia="宋体" w:hAnsi="MS Mincho" w:cs="宋体"/>
          <w:sz w:val="28"/>
          <w:bdr w:val="none" w:sz="0" w:space="0" w:color="auto"/>
        </w:rPr>
        <w:t>段，多沟通，多些交流，正确引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，把孩子的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解决在萌芽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）把你的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，你的付出告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的生活条件好，孩子大都是独生子女，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惯养</w:t>
      </w:r>
      <w:r>
        <w:rPr>
          <w:rFonts w:ascii="宋体" w:eastAsia="宋体" w:hAnsi="MS Mincho" w:cs="宋体"/>
          <w:sz w:val="28"/>
          <w:bdr w:val="none" w:sz="0" w:space="0" w:color="auto"/>
        </w:rPr>
        <w:t>，不懂得体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父母，从他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于写父母的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的作文中我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不知道爸爸</w:t>
      </w:r>
      <w:r>
        <w:rPr>
          <w:rFonts w:ascii="宋体" w:eastAsia="宋体" w:hAnsi="SimSun" w:cs="宋体"/>
          <w:sz w:val="28"/>
          <w:bdr w:val="none" w:sz="0" w:space="0" w:color="auto"/>
        </w:rPr>
        <w:t>妈妈为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付出了什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十一月即将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，也取得了可喜的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本月初，我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迎来了入学后的第一个中期</w:t>
      </w:r>
      <w:r>
        <w:rPr>
          <w:rFonts w:ascii="宋体" w:eastAsia="宋体" w:cs="宋体"/>
          <w:sz w:val="28"/>
          <w:bdr w:val="none" w:sz="0" w:space="0" w:color="auto"/>
        </w:rPr>
        <w:t>^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中取得了良好的成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在此表示衷心的祝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，也希望同学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不断努力，期待下一个好成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。本月，在学生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的努力下，学校重建了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所、教室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窗和操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。重新装修的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所、教室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窗和操</w:t>
      </w:r>
      <w:r>
        <w:rPr>
          <w:rFonts w:ascii="宋体" w:eastAsia="宋体" w:hAnsi="SimSun" w:cs="宋体"/>
          <w:sz w:val="28"/>
          <w:bdr w:val="none" w:sz="0" w:space="0" w:color="auto"/>
        </w:rPr>
        <w:t>场焕</w:t>
      </w:r>
      <w:r>
        <w:rPr>
          <w:rFonts w:ascii="宋体" w:eastAsia="宋体" w:hAnsi="MS Mincho" w:cs="宋体"/>
          <w:sz w:val="28"/>
          <w:bdr w:val="none" w:sz="0" w:space="0" w:color="auto"/>
        </w:rPr>
        <w:t>然一新，校园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境大大改善。学生的日常生活更方便。学校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的生活提供了如此好的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好好照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施。随着冬天的到来，我校一年一度的跳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帷幕。一些喜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的孩子非常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互相鼓励，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人加油。会跳的孩子跳得越来越熟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，不会跳的学生也不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中我成功了的快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！不管你学不学，孩子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程中都会有所收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。我相信，只要有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，越来越多的学生会跳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是我校的一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教育特色。本月，我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行了感恩教育，并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父母写感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。当孩子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的手写下他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父母的感激之情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父母和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戚的善良；感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人的教育和帮助。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基本完成了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本的教学内容。通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  <w:r>
        <w:rPr>
          <w:rFonts w:ascii="宋体" w:eastAsia="宋体" w:cs="宋体"/>
          <w:sz w:val="28"/>
          <w:bdr w:val="none" w:sz="0" w:space="0" w:color="auto"/>
        </w:rPr>
        <w:t>400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阅读单词</w:t>
      </w:r>
      <w:r>
        <w:rPr>
          <w:rFonts w:ascii="宋体" w:eastAsia="宋体" w:hAnsi="MS Mincho" w:cs="宋体"/>
          <w:sz w:val="28"/>
          <w:bdr w:val="none" w:sz="0" w:space="0" w:color="auto"/>
        </w:rPr>
        <w:t>，能写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个生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，能用学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的生</w:t>
      </w:r>
      <w:r>
        <w:rPr>
          <w:rFonts w:ascii="宋体" w:eastAsia="宋体" w:hAnsi="SimSun" w:cs="宋体"/>
          <w:sz w:val="28"/>
          <w:bdr w:val="none" w:sz="0" w:space="0" w:color="auto"/>
        </w:rPr>
        <w:t>词组词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们对组词</w:t>
      </w:r>
      <w:r>
        <w:rPr>
          <w:rFonts w:ascii="宋体" w:eastAsia="宋体" w:hAnsi="MS Mincho" w:cs="宋体"/>
          <w:sz w:val="28"/>
          <w:bdr w:val="none" w:sz="0" w:space="0" w:color="auto"/>
        </w:rPr>
        <w:t>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堂上争先恐后地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言，以免听不到自己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和朋友可以从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始在家陪孩子玩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，丰富孩子的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习汉语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去的一个月里，孩子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字写作方面的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真的可以用突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猛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来形容，生字本上的字迹越来越漂亮。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数学已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基本完成。目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以内的加法和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以内的减法。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学生能正确理解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意，提出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，列出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正确</w:t>
      </w:r>
      <w:r>
        <w:rPr>
          <w:rFonts w:ascii="宋体" w:eastAsia="宋体" w:hAnsi="SimSun" w:cs="宋体"/>
          <w:sz w:val="28"/>
          <w:bdr w:val="none" w:sz="0" w:space="0" w:color="auto"/>
        </w:rPr>
        <w:t>识别长</w:t>
      </w:r>
      <w:r>
        <w:rPr>
          <w:rFonts w:ascii="宋体" w:eastAsia="宋体" w:hAnsi="MS Mincho" w:cs="宋体"/>
          <w:sz w:val="28"/>
          <w:bdr w:val="none" w:sz="0" w:space="0" w:color="auto"/>
        </w:rPr>
        <w:t>方体、正方体、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柱体、球、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方形、正方形、三角形和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。三</w:t>
      </w:r>
      <w:r>
        <w:rPr>
          <w:rFonts w:ascii="宋体" w:eastAsia="宋体" w:hAnsi="SimSun" w:cs="宋体"/>
          <w:sz w:val="28"/>
          <w:bdr w:val="none" w:sz="0" w:space="0" w:color="auto"/>
        </w:rPr>
        <w:t>维图</w:t>
      </w:r>
      <w:r>
        <w:rPr>
          <w:rFonts w:ascii="宋体" w:eastAsia="宋体" w:hAnsi="MS Mincho" w:cs="宋体"/>
          <w:sz w:val="28"/>
          <w:bdr w:val="none" w:sz="0" w:space="0" w:color="auto"/>
        </w:rPr>
        <w:t>形和平面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形可以区分。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学生可以知道整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，也可以正确画出整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时针</w:t>
      </w:r>
      <w:r>
        <w:rPr>
          <w:rFonts w:ascii="宋体" w:eastAsia="宋体" w:hAnsi="MS Mincho" w:cs="宋体"/>
          <w:sz w:val="28"/>
          <w:bdr w:val="none" w:sz="0" w:space="0" w:color="auto"/>
        </w:rPr>
        <w:t>和分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。在生活中，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出来。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方法的初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了解，将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学生要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写作的好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会以更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地投入到下一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候，介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绍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获奖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大家好！首先，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的到来表示衷心的感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我工作的支持，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工作的支持。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眼又到了期末，今天我从以下几个方面与大家共同交流：本班学生李惠敏参加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语竞赛荣获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宏参加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卡拉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校园首届体育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中，我班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集体跳</w:t>
      </w:r>
      <w:r>
        <w:rPr>
          <w:rFonts w:ascii="宋体" w:eastAsia="宋体" w:hAnsi="SimSun" w:cs="宋体"/>
          <w:sz w:val="28"/>
          <w:bdr w:val="none" w:sz="0" w:space="0" w:color="auto"/>
        </w:rPr>
        <w:t>长绳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第一名，迎面接力比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第一名；学校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争当四好少年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宏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，林雅彬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；学校首届十佳少先</w:t>
      </w:r>
      <w:r>
        <w:rPr>
          <w:rFonts w:ascii="宋体" w:eastAsia="宋体" w:hAnsi="SimSun" w:cs="宋体"/>
          <w:sz w:val="28"/>
          <w:bdr w:val="none" w:sz="0" w:space="0" w:color="auto"/>
        </w:rPr>
        <w:t>队员评选</w:t>
      </w:r>
      <w:r>
        <w:rPr>
          <w:rFonts w:ascii="宋体" w:eastAsia="宋体" w:hAnsi="MS Mincho" w:cs="宋体"/>
          <w:sz w:val="28"/>
          <w:bdr w:val="none" w:sz="0" w:space="0" w:color="auto"/>
        </w:rPr>
        <w:t>中，我班的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宏和李惠敏光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地被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；口算比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；古</w:t>
      </w:r>
      <w:r>
        <w:rPr>
          <w:rFonts w:ascii="宋体" w:eastAsia="宋体" w:hAnsi="SimSun" w:cs="宋体"/>
          <w:sz w:val="28"/>
          <w:bdr w:val="none" w:sz="0" w:space="0" w:color="auto"/>
        </w:rPr>
        <w:t>诗词诵读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程慧、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皓天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，李敏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本学期学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极，成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绩进步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（林清宏、邱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嘉、林玲玲、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狄成、</w:t>
      </w:r>
      <w:r>
        <w:rPr>
          <w:rFonts w:ascii="宋体" w:eastAsia="宋体" w:hAnsi="SimSun" w:cs="宋体"/>
          <w:sz w:val="28"/>
          <w:bdr w:val="none" w:sz="0" w:space="0" w:color="auto"/>
        </w:rPr>
        <w:t>赵剑</w:t>
      </w:r>
      <w:r>
        <w:rPr>
          <w:rFonts w:ascii="宋体" w:eastAsia="宋体" w:hAnsi="MS Mincho" w:cs="宋体"/>
          <w:sz w:val="28"/>
          <w:bdr w:val="none" w:sz="0" w:space="0" w:color="auto"/>
        </w:rPr>
        <w:t>婷、柏力松、吴享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等）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三、本班目前存在的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．部分同学学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极性不高，上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业马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付。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差，我建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利用暑假去培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．有些同学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业练习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学生往学校里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的玩具或小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有在学校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的小零食。我建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孩子零花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是用来做什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方面家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如何配合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、放假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与孩子一起制定暑假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划前先和孩子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签约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：可以告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去找老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，但不是告状，而是去表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你。如果你愿意，就跟家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签约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证每</w:t>
      </w:r>
      <w:r>
        <w:rPr>
          <w:rFonts w:ascii="宋体" w:eastAsia="宋体" w:hAnsi="MS Mincho" w:cs="宋体"/>
          <w:sz w:val="28"/>
          <w:bdr w:val="none" w:sz="0" w:space="0" w:color="auto"/>
        </w:rPr>
        <w:t>天有一个好的表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我才有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格孩子一定要仔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真，减少出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的机率，培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成先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筋想好了，再下笔的好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、督促孩子按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于写作。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实对</w:t>
      </w:r>
      <w:r>
        <w:rPr>
          <w:rFonts w:ascii="宋体" w:eastAsia="宋体" w:hAnsi="MS Mincho" w:cs="宋体"/>
          <w:sz w:val="28"/>
          <w:bdr w:val="none" w:sz="0" w:space="0" w:color="auto"/>
        </w:rPr>
        <w:t>写作很有帮助。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累一些好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好句、成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等，不断丰富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言。就像俗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唐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三百首，不会作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也会吟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。作文不同于其它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，它不可能在一天或一周内一蹴而就，不能明天要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今天来</w:t>
      </w:r>
      <w:r>
        <w:rPr>
          <w:rFonts w:ascii="宋体" w:eastAsia="宋体" w:hAnsi="SimSun" w:cs="宋体"/>
          <w:sz w:val="28"/>
          <w:bdr w:val="none" w:sz="0" w:space="0" w:color="auto"/>
        </w:rPr>
        <w:t>练练</w:t>
      </w:r>
      <w:r>
        <w:rPr>
          <w:rFonts w:ascii="宋体" w:eastAsia="宋体" w:hAnsi="MS Mincho" w:cs="宋体"/>
          <w:sz w:val="28"/>
          <w:bdr w:val="none" w:sz="0" w:space="0" w:color="auto"/>
        </w:rPr>
        <w:t>作文，起不到效果。只能靠平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要求孩子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，如果能成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伙伴，孩子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趣会更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一些。参加工作的人可能有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：大家一起加班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，工作都比</w:t>
      </w:r>
      <w:r>
        <w:rPr>
          <w:rFonts w:ascii="宋体" w:eastAsia="宋体" w:hAnsi="SimSun" w:cs="宋体"/>
          <w:sz w:val="28"/>
          <w:bdr w:val="none" w:sz="0" w:space="0" w:color="auto"/>
        </w:rPr>
        <w:t>较积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极因素，但当很多人都走了，只剩下一两个人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，加班的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情可能就没了。同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，孩子一个人在家学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，可能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只有我必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学。因此，孩子学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最好也在一旁看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、看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，不做干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的事。如看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我不是一个人在学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小学生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随意性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候，如果能成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孩子的伙伴，就能引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合适的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。但不要把自己的理解，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出他的理解和他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的心情，即使不合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，也不要一下子否定。可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孩子写批注，学会思考。鼓励孩子把</w:t>
      </w:r>
      <w:r>
        <w:rPr>
          <w:rFonts w:ascii="宋体" w:eastAsia="宋体" w:hAnsi="SimSun" w:cs="宋体"/>
          <w:sz w:val="28"/>
          <w:bdr w:val="none" w:sz="0" w:space="0" w:color="auto"/>
        </w:rPr>
        <w:t>书读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把思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的痕迹留在</w:t>
      </w:r>
      <w:r>
        <w:rPr>
          <w:rFonts w:ascii="宋体" w:eastAsia="宋体" w:hAnsi="SimSun" w:cs="宋体"/>
          <w:sz w:val="28"/>
          <w:bdr w:val="none" w:sz="0" w:space="0" w:color="auto"/>
        </w:rPr>
        <w:t>书页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家里如果没有适合自己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一本《好</w:t>
      </w:r>
      <w:r>
        <w:rPr>
          <w:rFonts w:ascii="宋体" w:eastAsia="宋体" w:hAnsi="SimSun" w:cs="宋体"/>
          <w:sz w:val="28"/>
          <w:bdr w:val="none" w:sz="0" w:space="0" w:color="auto"/>
        </w:rPr>
        <w:t>妈妈胜过</w:t>
      </w:r>
      <w:r>
        <w:rPr>
          <w:rFonts w:ascii="宋体" w:eastAsia="宋体" w:hAnsi="MS Mincho" w:cs="宋体"/>
          <w:sz w:val="28"/>
          <w:bdr w:val="none" w:sz="0" w:space="0" w:color="auto"/>
        </w:rPr>
        <w:t>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》或者《好爸爸</w:t>
      </w:r>
      <w:r>
        <w:rPr>
          <w:rFonts w:ascii="宋体" w:eastAsia="宋体" w:hAnsi="SimSun" w:cs="宋体"/>
          <w:sz w:val="28"/>
          <w:bdr w:val="none" w:sz="0" w:space="0" w:color="auto"/>
        </w:rPr>
        <w:t>胜过</w:t>
      </w:r>
      <w:r>
        <w:rPr>
          <w:rFonts w:ascii="宋体" w:eastAsia="宋体" w:hAnsi="MS Mincho" w:cs="宋体"/>
          <w:sz w:val="28"/>
          <w:bdr w:val="none" w:sz="0" w:space="0" w:color="auto"/>
        </w:rPr>
        <w:t>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来看，一方面充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，另一方面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多教育孩子的方法都非常形象，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保量完成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了提高写作能力，老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布置几篇作文。希望家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充分重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起来，把握好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的机会，写完后，可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读给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听。听完后家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采取先鼓励，再挑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自己的体会：女儿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学写作文的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常忍不住批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个字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了，那个句子不通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搞得她哇哇大哭。我反省之后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了个方式，即使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篇，也一定先挑到一句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佳句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，并且大声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出来，并在全家共</w:t>
      </w:r>
      <w:r>
        <w:rPr>
          <w:rFonts w:ascii="宋体" w:eastAsia="宋体" w:hAnsi="SimSun" w:cs="宋体"/>
          <w:sz w:val="28"/>
          <w:bdr w:val="none" w:sz="0" w:space="0" w:color="auto"/>
        </w:rPr>
        <w:t>进晚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念他的文章。女儿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天都被捧得心花怒放，写起作文来更自信了，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也能欣然接受。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接触生活，加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作文是什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，就是把你看到的、听到的、想到的写下来，把你要</w:t>
      </w:r>
      <w:r>
        <w:rPr>
          <w:rFonts w:ascii="宋体" w:eastAsia="宋体" w:hAnsi="SimSun" w:cs="宋体"/>
          <w:sz w:val="28"/>
          <w:bdr w:val="none" w:sz="0" w:space="0" w:color="auto"/>
        </w:rPr>
        <w:t>对别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的写下来，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人看明白。所以生活素材是否丰富、口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很重要。平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孩子多出去走走，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眼界，</w:t>
      </w:r>
      <w:r>
        <w:rPr>
          <w:rFonts w:ascii="宋体" w:eastAsia="宋体" w:hAnsi="SimSun" w:cs="宋体"/>
          <w:sz w:val="28"/>
          <w:bdr w:val="none" w:sz="0" w:space="0" w:color="auto"/>
        </w:rPr>
        <w:t>见见</w:t>
      </w:r>
      <w:r>
        <w:rPr>
          <w:rFonts w:ascii="宋体" w:eastAsia="宋体" w:hAnsi="MS Mincho" w:cs="宋体"/>
          <w:sz w:val="28"/>
          <w:bdr w:val="none" w:sz="0" w:space="0" w:color="auto"/>
        </w:rPr>
        <w:t>世面，写作文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，有吸引人的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西可写。生活中和孩子多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行一些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言交流，看到遇到什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，听听他的意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。如和孩子一起看完</w:t>
      </w:r>
      <w:r>
        <w:rPr>
          <w:rFonts w:ascii="宋体" w:eastAsia="宋体" w:hAnsi="SimSun" w:cs="宋体"/>
          <w:sz w:val="28"/>
          <w:bdr w:val="none" w:sz="0" w:space="0" w:color="auto"/>
        </w:rPr>
        <w:t>电视节</w:t>
      </w:r>
      <w:r>
        <w:rPr>
          <w:rFonts w:ascii="宋体" w:eastAsia="宋体" w:hAnsi="MS Mincho" w:cs="宋体"/>
          <w:sz w:val="28"/>
          <w:bdr w:val="none" w:sz="0" w:space="0" w:color="auto"/>
        </w:rPr>
        <w:t>目后，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目好看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？也可能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一些情境性的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孩子回答：如周末爸爸、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都不在家，你要怎</w:t>
      </w:r>
      <w:r>
        <w:rPr>
          <w:rFonts w:ascii="宋体" w:eastAsia="宋体" w:hAnsi="SimSun" w:cs="宋体"/>
          <w:sz w:val="28"/>
          <w:bdr w:val="none" w:sz="0" w:space="0" w:color="auto"/>
        </w:rPr>
        <w:t>么过</w:t>
      </w:r>
      <w:r>
        <w:rPr>
          <w:rFonts w:ascii="宋体" w:eastAsia="宋体" w:hAnsi="MS Mincho" w:cs="宋体"/>
          <w:sz w:val="28"/>
          <w:bdr w:val="none" w:sz="0" w:space="0" w:color="auto"/>
        </w:rPr>
        <w:t>呢？口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了，写作文也会有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作文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，又不加重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担，又很有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期末小学家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我向各位家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的到来表示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。今天你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在百忙之中抽出宝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点就可出你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自己的子女的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学校的工作的支持。我同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也代表全体学生感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大家的到来。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么这么说</w:t>
      </w:r>
      <w:r>
        <w:rPr>
          <w:rFonts w:ascii="宋体" w:eastAsia="宋体" w:hAnsi="MS Mincho" w:cs="宋体"/>
          <w:sz w:val="28"/>
          <w:bdr w:val="none" w:sz="0" w:space="0" w:color="auto"/>
        </w:rPr>
        <w:t>呢？因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可能不在于我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会更多的交流什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，而在于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学生鼓鼓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，在学生的心中他不在乎我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内容，但只要自己的家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在其中，来参加会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傲就是幸福，就会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取之不尽用之不竭的力量源泉。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系，相互交流一下我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班的学生在校及在家的情况，以便老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整工作，提高教育教学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促使家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极参与到学生的教育管理中来。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教育的一个根本出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点。我希望也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会一定能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期的效果，取得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的成功！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今天我想跟各位家</w:t>
      </w:r>
      <w:r>
        <w:rPr>
          <w:rFonts w:ascii="宋体" w:eastAsia="宋体" w:hAnsi="SimSun" w:cs="宋体"/>
          <w:sz w:val="28"/>
          <w:bdr w:val="none" w:sz="0" w:space="0" w:color="auto"/>
        </w:rPr>
        <w:t>长谈谈</w:t>
      </w:r>
      <w:r>
        <w:rPr>
          <w:rFonts w:ascii="宋体" w:eastAsia="宋体" w:hAnsi="MS Mincho" w:cs="宋体"/>
          <w:sz w:val="28"/>
          <w:bdr w:val="none" w:sz="0" w:space="0" w:color="auto"/>
        </w:rPr>
        <w:t>以下几个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基本情况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本班共有学生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人。本班的小干部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，在不断的磨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管理能力有了一些提高！在次我要特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朱文慧同学，本学期不光学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大，班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工作也非常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接着再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都希望自己的孩子是最最棒的一个，殊不知最最棒的只有一个，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也反映了一些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一是部分同学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、牢固；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不当回事，</w:t>
      </w:r>
      <w:r>
        <w:rPr>
          <w:rFonts w:ascii="宋体" w:eastAsia="宋体" w:hAnsi="SimSun" w:cs="宋体"/>
          <w:sz w:val="28"/>
          <w:bdr w:val="none" w:sz="0" w:space="0" w:color="auto"/>
        </w:rPr>
        <w:t>马马</w:t>
      </w:r>
      <w:r>
        <w:rPr>
          <w:rFonts w:ascii="宋体" w:eastAsia="宋体" w:hAnsi="MS Mincho" w:cs="宋体"/>
          <w:sz w:val="28"/>
          <w:bdr w:val="none" w:sz="0" w:space="0" w:color="auto"/>
        </w:rPr>
        <w:t>虎虎；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三是有一部分同学下滑的比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些都要引起重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配合教育。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二、三年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的特点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在你的事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，也很希望看到孩子茁壮成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，你才感到快慰。孩子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，一切一切都有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都要掌握孩子一切情况，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行因材施教，才能使孩子健康成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小学六年一般可分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段：一、二年</w:t>
      </w:r>
      <w:r>
        <w:rPr>
          <w:rFonts w:ascii="宋体" w:eastAsia="宋体" w:hAnsi="SimSun" w:cs="宋体"/>
          <w:sz w:val="28"/>
          <w:bdr w:val="none" w:sz="0" w:space="0" w:color="auto"/>
        </w:rPr>
        <w:t>级为</w:t>
      </w:r>
      <w:r>
        <w:rPr>
          <w:rFonts w:ascii="宋体" w:eastAsia="宋体" w:hAnsi="MS Mincho" w:cs="宋体"/>
          <w:sz w:val="28"/>
          <w:bdr w:val="none" w:sz="0" w:space="0" w:color="auto"/>
        </w:rPr>
        <w:t>低段；三、四年</w:t>
      </w:r>
      <w:r>
        <w:rPr>
          <w:rFonts w:ascii="宋体" w:eastAsia="宋体" w:hAnsi="SimSun" w:cs="宋体"/>
          <w:sz w:val="28"/>
          <w:bdr w:val="none" w:sz="0" w:space="0" w:color="auto"/>
        </w:rPr>
        <w:t>级为</w:t>
      </w:r>
      <w:r>
        <w:rPr>
          <w:rFonts w:ascii="宋体" w:eastAsia="宋体" w:hAnsi="MS Mincho" w:cs="宋体"/>
          <w:sz w:val="28"/>
          <w:bdr w:val="none" w:sz="0" w:space="0" w:color="auto"/>
        </w:rPr>
        <w:t>中段；五、六年</w:t>
      </w:r>
      <w:r>
        <w:rPr>
          <w:rFonts w:ascii="宋体" w:eastAsia="宋体" w:hAnsi="SimSun" w:cs="宋体"/>
          <w:sz w:val="28"/>
          <w:bdr w:val="none" w:sz="0" w:space="0" w:color="auto"/>
        </w:rPr>
        <w:t>级为</w:t>
      </w:r>
      <w:r>
        <w:rPr>
          <w:rFonts w:ascii="宋体" w:eastAsia="宋体" w:hAnsi="MS Mincho" w:cs="宋体"/>
          <w:sz w:val="28"/>
          <w:bdr w:val="none" w:sz="0" w:space="0" w:color="auto"/>
        </w:rPr>
        <w:t>高段。那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您的孩子从二年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升入三年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也是低中段的跳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要使孩子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程，除了孩子自己的主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因素之外，其中也需要我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的帮助，家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要帮助他，那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了解孩子从低年</w:t>
      </w:r>
      <w:r>
        <w:rPr>
          <w:rFonts w:ascii="宋体" w:eastAsia="宋体" w:hAnsi="SimSun" w:cs="宋体"/>
          <w:sz w:val="28"/>
          <w:bdr w:val="none" w:sz="0" w:space="0" w:color="auto"/>
        </w:rPr>
        <w:t>级进</w:t>
      </w:r>
      <w:r>
        <w:rPr>
          <w:rFonts w:ascii="宋体" w:eastAsia="宋体" w:hAnsi="MS Mincho" w:cs="宋体"/>
          <w:sz w:val="28"/>
          <w:bdr w:val="none" w:sz="0" w:space="0" w:color="auto"/>
        </w:rPr>
        <w:t>入中年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到底有哪些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广泛了，所以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学生提出了更高的要求，基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的掌握，同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要拓展孩子的思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，从不同角度去考</w:t>
      </w:r>
      <w:r>
        <w:rPr>
          <w:rFonts w:ascii="宋体" w:eastAsia="宋体" w:hAnsi="SimSun" w:cs="宋体"/>
          <w:sz w:val="28"/>
          <w:bdr w:val="none" w:sz="0" w:space="0" w:color="auto"/>
        </w:rPr>
        <w:t>虑问题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方面的改</w:t>
      </w:r>
      <w:r>
        <w:rPr>
          <w:rFonts w:ascii="宋体" w:eastAsia="宋体" w:hAnsi="SimSun" w:cs="宋体"/>
          <w:sz w:val="28"/>
          <w:bdr w:val="none" w:sz="0" w:space="0" w:color="auto"/>
        </w:rPr>
        <w:t>变还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在内容增加了，新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、科学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、信息科等就是最典型的例子，也是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在教学内容中比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和重要的一部分。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、心理方面：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很多事情都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于好奇，似懂非懂，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始有独立性，自尊心逐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。不知家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这阶</w:t>
      </w:r>
      <w:r>
        <w:rPr>
          <w:rFonts w:ascii="宋体" w:eastAsia="宋体" w:hAnsi="MS Mincho" w:cs="宋体"/>
          <w:sz w:val="28"/>
          <w:bdr w:val="none" w:sz="0" w:space="0" w:color="auto"/>
        </w:rPr>
        <w:t>段的孩子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很多事情都想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着自己一个人去做，但往往又达不到你所要求的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最后的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同意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孩子自己</w:t>
      </w:r>
      <w:r>
        <w:rPr>
          <w:rFonts w:ascii="宋体" w:eastAsia="宋体" w:hAnsi="SimSun" w:cs="宋体"/>
          <w:sz w:val="28"/>
          <w:bdr w:val="none" w:sz="0" w:space="0" w:color="auto"/>
        </w:rPr>
        <w:t>试试</w:t>
      </w:r>
      <w:r>
        <w:rPr>
          <w:rFonts w:ascii="宋体" w:eastAsia="宋体" w:hAnsi="MS Mincho" w:cs="宋体"/>
          <w:sz w:val="28"/>
          <w:bdr w:val="none" w:sz="0" w:space="0" w:color="auto"/>
        </w:rPr>
        <w:t>，重点是要把握好尺度。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、思想意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始有自己意向，也就是有些家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，不听我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但是他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力弱。不能把社会上的是是非非搞清楚，也不完全理解到底哪些事可以做，哪些事不能做，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也就家</w:t>
      </w:r>
      <w:r>
        <w:rPr>
          <w:rFonts w:ascii="宋体" w:eastAsia="宋体" w:hAnsi="SimSun" w:cs="宋体"/>
          <w:sz w:val="28"/>
          <w:bdr w:val="none" w:sz="0" w:space="0" w:color="auto"/>
        </w:rPr>
        <w:t>长经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孩子一些指示和告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常提醒他什</w:t>
      </w:r>
      <w:r>
        <w:rPr>
          <w:rFonts w:ascii="宋体" w:eastAsia="宋体" w:hAnsi="SimSun" w:cs="宋体"/>
          <w:sz w:val="28"/>
          <w:bdr w:val="none" w:sz="0" w:space="0" w:color="auto"/>
        </w:rPr>
        <w:t>么该</w:t>
      </w:r>
      <w:r>
        <w:rPr>
          <w:rFonts w:ascii="宋体" w:eastAsia="宋体" w:hAnsi="MS Mincho" w:cs="宋体"/>
          <w:sz w:val="28"/>
          <w:bdr w:val="none" w:sz="0" w:space="0" w:color="auto"/>
        </w:rPr>
        <w:t>做，什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做，以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他明确的方向，需要主要的是大人的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一致。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三、存在的</w:t>
      </w:r>
      <w:r>
        <w:rPr>
          <w:rFonts w:ascii="宋体" w:eastAsia="宋体" w:cs="宋体"/>
          <w:b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（一）作</w:t>
      </w:r>
      <w:r>
        <w:rPr>
          <w:rFonts w:ascii="宋体" w:eastAsia="宋体" w:hAnsi="SimSun" w:cs="宋体"/>
          <w:sz w:val="28"/>
          <w:bdr w:val="none" w:sz="0" w:space="0" w:color="auto"/>
        </w:rPr>
        <w:t>业问题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的情况都不是很理想，无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是哪一科，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会有不交作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成了我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教学的一大阻碍，很多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花了很大的精力在追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是非常不利的，我很明白家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都有自己各自的工作也很繁忙，但是，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孩子的完成情况。孩子作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会不会做是孩子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掌握的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，但孩子做不做作</w:t>
      </w:r>
      <w:r>
        <w:rPr>
          <w:rFonts w:ascii="宋体" w:eastAsia="宋体" w:hAnsi="SimSun" w:cs="宋体"/>
          <w:sz w:val="28"/>
          <w:bdr w:val="none" w:sz="0" w:space="0" w:color="auto"/>
        </w:rPr>
        <w:t>业则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的，家</w:t>
      </w:r>
      <w:r>
        <w:rPr>
          <w:rFonts w:ascii="宋体" w:eastAsia="宋体" w:hAnsi="SimSun" w:cs="宋体"/>
          <w:sz w:val="28"/>
          <w:bdr w:val="none" w:sz="0" w:space="0" w:color="auto"/>
        </w:rPr>
        <w:t>长检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大多数同学都能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，正确的回答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，少数同学上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坐不住，不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个学生都做小演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，不做小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（三）其他方面我在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孩子从小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成遵守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，做到不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到，不无故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，不随便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假。下面我将学校的作息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是：早上学生不要太早到校，如果是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到校；希望家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心你孩子到家的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，防止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生意外。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的一点建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家庭教育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的善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是家庭教育的黄金，要掌握孩子的心理，抓好萌芽教育，才能使孩子逐</w:t>
      </w:r>
      <w:r>
        <w:rPr>
          <w:rFonts w:ascii="宋体" w:eastAsia="宋体" w:hAnsi="SimSun" w:cs="宋体"/>
          <w:sz w:val="28"/>
          <w:bdr w:val="none" w:sz="0" w:space="0" w:color="auto"/>
        </w:rPr>
        <w:t>渐步</w:t>
      </w:r>
      <w:r>
        <w:rPr>
          <w:rFonts w:ascii="宋体" w:eastAsia="宋体" w:hAnsi="MS Mincho" w:cs="宋体"/>
          <w:sz w:val="28"/>
          <w:bdr w:val="none" w:sz="0" w:space="0" w:color="auto"/>
        </w:rPr>
        <w:t>入正道。教育孩子是我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任，也是家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任。学生来到学校接受教育，提高和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的愿望，也是家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的愿望。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长该</w:t>
      </w:r>
      <w:r>
        <w:rPr>
          <w:rFonts w:ascii="宋体" w:eastAsia="宋体" w:hAnsi="MS Mincho" w:cs="宋体"/>
          <w:sz w:val="28"/>
          <w:bdr w:val="none" w:sz="0" w:space="0" w:color="auto"/>
        </w:rPr>
        <w:t>从哪里入手提高孩子的学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有的父母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到孩子入学以后，学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松懈、成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理想，便十分焦急、有的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常抱怨、斥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，甚至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、其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成是有一个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孩子一生有用的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的一些思想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微的叛逆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）喜</w:t>
      </w:r>
      <w:r>
        <w:rPr>
          <w:rFonts w:ascii="宋体" w:eastAsia="宋体" w:hAnsi="SimSun" w:cs="宋体"/>
          <w:sz w:val="28"/>
          <w:bdr w:val="none" w:sz="0" w:space="0" w:color="auto"/>
        </w:rPr>
        <w:t>欢显</w:t>
      </w:r>
      <w:r>
        <w:rPr>
          <w:rFonts w:ascii="宋体" w:eastAsia="宋体" w:hAnsi="MS Mincho" w:cs="宋体"/>
          <w:sz w:val="28"/>
          <w:bdr w:val="none" w:sz="0" w:space="0" w:color="auto"/>
        </w:rPr>
        <w:t>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与众不同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）有物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越感注意沟通技巧：表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如何表达，建</w:t>
      </w:r>
      <w:r>
        <w:rPr>
          <w:rFonts w:ascii="宋体" w:eastAsia="宋体" w:hAnsi="SimSun" w:cs="宋体"/>
          <w:sz w:val="28"/>
          <w:bdr w:val="none" w:sz="0" w:space="0" w:color="auto"/>
        </w:rPr>
        <w:t>议阅读</w:t>
      </w:r>
      <w:r>
        <w:rPr>
          <w:rFonts w:ascii="宋体" w:eastAsia="宋体" w:hAnsi="MS Mincho" w:cs="宋体"/>
          <w:sz w:val="28"/>
          <w:bdr w:val="none" w:sz="0" w:space="0" w:color="auto"/>
        </w:rPr>
        <w:t>《如何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，孩子才会听，怎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听，孩子才肯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项综</w:t>
      </w:r>
      <w:r>
        <w:rPr>
          <w:rFonts w:ascii="宋体" w:eastAsia="宋体" w:hAnsi="MS Mincho" w:cs="宋体"/>
          <w:sz w:val="28"/>
          <w:bdr w:val="none" w:sz="0" w:space="0" w:color="auto"/>
        </w:rPr>
        <w:t>合性的工作。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的配合，自己的努力，社会的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心和影响。在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几个方面当中，前三者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重要，而前两者又更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，孩子的可塑性很大，作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就有不可推卸的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https://d.book118.com/817136156123006050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7136156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期末小学家长会发言稿(15篇)</dc:title>
  <dc:subject>在我们平凡的日常里，我们使用上发言稿的情况与日俱增，发言稿可以按照用途、性质等来划分，是演讲上一个重要的准备工作。大家知道发言稿怎么写才正确吗？以下是小编帮大家整理的期末小学家长会发言稿，欢迎大家借鉴</dc:subject>
  <cp:keywords>期末小学家长会发言稿</cp:keywords>
  <cp:revision>0</cp:revision>
</cp:coreProperties>
</file>