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三八幼儿园</w:t>
      </w:r>
      <w:r>
        <w:rPr>
          <w:rFonts w:ascii="宋体" w:eastAsia="黑体" w:hAnsi="SimSun" w:cs="宋体"/>
          <w:b/>
          <w:sz w:val="40"/>
        </w:rPr>
        <w:t>妇</w:t>
      </w:r>
      <w:r>
        <w:rPr>
          <w:rFonts w:ascii="宋体" w:eastAsia="黑体" w:hAnsi="MS Mincho" w:cs="宋体"/>
          <w:b/>
          <w:sz w:val="40"/>
        </w:rPr>
        <w:t>女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策划方案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了确保事情或工作有序有力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需要事先制定方案，方案是解决一个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或者一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工程，一个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详细过</w:t>
      </w:r>
      <w:r>
        <w:rPr>
          <w:rFonts w:ascii="宋体" w:eastAsia="宋体" w:hAnsi="MS Mincho" w:cs="宋体"/>
          <w:sz w:val="28"/>
        </w:rPr>
        <w:t>程。怎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写方案才更能起到其作用呢？下面是小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精心整理的三八幼儿园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策划方案，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的工作和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的喜好，喜</w:t>
      </w:r>
      <w:r>
        <w:rPr>
          <w:rFonts w:ascii="宋体" w:eastAsia="宋体" w:hAnsi="SimSun" w:cs="宋体"/>
          <w:sz w:val="28"/>
        </w:rPr>
        <w:t>欢妈妈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手制作，表达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二、重点和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知道三八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，并向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表示祝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三、材料准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一些歌曲音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，如〈我的好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〉、〈小</w:t>
      </w:r>
      <w:r>
        <w:rPr>
          <w:rFonts w:ascii="宋体" w:eastAsia="宋体" w:hAnsi="SimSun" w:cs="宋体"/>
          <w:sz w:val="28"/>
        </w:rPr>
        <w:t>乌鸦爱妈妈</w:t>
      </w:r>
      <w:r>
        <w:rPr>
          <w:rFonts w:ascii="宋体" w:eastAsia="宋体" w:hAnsi="MS Mincho" w:cs="宋体"/>
          <w:sz w:val="28"/>
        </w:rPr>
        <w:t>〉、〈世上只有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好〉等。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在家里辛苦做事以及在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位辛苦工作的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做的事，或和</w:t>
      </w:r>
      <w:r>
        <w:rPr>
          <w:rFonts w:ascii="宋体" w:eastAsia="宋体" w:hAnsi="SimSun" w:cs="宋体"/>
          <w:sz w:val="28"/>
        </w:rPr>
        <w:t>妈妈谈谈单</w:t>
      </w:r>
      <w:r>
        <w:rPr>
          <w:rFonts w:ascii="宋体" w:eastAsia="宋体" w:hAnsi="MS Mincho" w:cs="宋体"/>
          <w:sz w:val="28"/>
        </w:rPr>
        <w:t>位里做的事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可适当地交代任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看看你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在家里做了什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或者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位里做什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cs="宋体"/>
          <w:sz w:val="28"/>
        </w:rPr>
        <w:t>”)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师创设环</w:t>
      </w:r>
      <w:r>
        <w:rPr>
          <w:rFonts w:ascii="宋体" w:eastAsia="宋体" w:hAnsi="MS Mincho" w:cs="宋体"/>
          <w:sz w:val="28"/>
        </w:rPr>
        <w:t>境：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的物品展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会。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可用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物也可用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好搭建舞台的材料。如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木、桌布、花盆、彩色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为妈妈开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的情感，从而培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中班幼儿很依</w:t>
      </w:r>
      <w:r>
        <w:rPr>
          <w:rFonts w:ascii="宋体" w:eastAsia="宋体" w:hAnsi="SimSun" w:cs="宋体"/>
          <w:sz w:val="28"/>
        </w:rPr>
        <w:t>赖妈妈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很少体会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的辛苦，也很少想到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做事，所以，活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，尽可能激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幼儿体会情感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中班幼儿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、表演的能力都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弱，所以，在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，尽可能引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幼儿共同来完成一件事。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搭建大舞台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送礼物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SimSun" w:cs="宋体"/>
          <w:b/>
          <w:bCs/>
          <w:sz w:val="28"/>
        </w:rPr>
        <w:t>讨论</w:t>
      </w:r>
      <w:r>
        <w:rPr>
          <w:rFonts w:ascii="宋体" w:eastAsia="宋体" w:hAnsi="MS Mincho" w:cs="宋体"/>
          <w:b/>
          <w:bCs/>
          <w:sz w:val="28"/>
        </w:rPr>
        <w:t>表演的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目的内容，确定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三月八日是什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们为妈妈开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祝会，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祝会上，愿意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表演什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、制定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幼儿合作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表演。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目内容可以是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明：座位安排，可</w:t>
      </w:r>
      <w:r>
        <w:rPr>
          <w:rFonts w:ascii="宋体" w:eastAsia="宋体" w:hAnsi="SimSun" w:cs="宋体"/>
          <w:sz w:val="28"/>
        </w:rPr>
        <w:t>让妈妈</w:t>
      </w:r>
      <w:r>
        <w:rPr>
          <w:rFonts w:ascii="宋体" w:eastAsia="宋体" w:hAnsi="MS Mincho" w:cs="宋体"/>
          <w:sz w:val="28"/>
        </w:rPr>
        <w:t>坐在舞台前，幼儿坐在周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动进</w:t>
      </w:r>
      <w:r>
        <w:rPr>
          <w:rFonts w:ascii="宋体" w:eastAsia="宋体" w:hAnsi="MS Mincho" w:cs="宋体"/>
          <w:b/>
          <w:bCs/>
          <w:sz w:val="28"/>
        </w:rPr>
        <w:t>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主持人引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明：幼儿在表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，感受到快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也使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自己孩子的表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。主持人的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目内容有所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在家做事和在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位做事很辛苦的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像将平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幼儿熟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无睹的内容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真切。因而能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大的感染力。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像可以是教</w:t>
      </w:r>
      <w:r>
        <w:rPr>
          <w:rFonts w:ascii="宋体" w:eastAsia="宋体" w:hAnsi="SimSun" w:cs="宋体"/>
          <w:sz w:val="28"/>
        </w:rPr>
        <w:t>师设计录</w:t>
      </w:r>
      <w:r>
        <w:rPr>
          <w:rFonts w:ascii="宋体" w:eastAsia="宋体" w:hAnsi="MS Mincho" w:cs="宋体"/>
          <w:sz w:val="28"/>
        </w:rPr>
        <w:t>制的，也可以是班上某一家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心声。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明：通</w:t>
      </w:r>
      <w:r>
        <w:rPr>
          <w:rFonts w:ascii="宋体" w:eastAsia="宋体" w:hAnsi="SimSun" w:cs="宋体"/>
          <w:sz w:val="28"/>
        </w:rPr>
        <w:t>过妈妈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心声，体会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的情感同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集体表演《我的好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故事知道要尊敬、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爱护妈妈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自己做礼物送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，向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表达自己的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日，下午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故事《兔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的礼物》、日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、白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、油画棒、歌曲《我的好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今天是几月几日？（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：那你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日是个什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日子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？（幼儿回答）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：３月８日是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又称国</w:t>
      </w:r>
      <w:r>
        <w:rPr>
          <w:rFonts w:ascii="宋体" w:eastAsia="宋体" w:hAnsi="SimSun" w:cs="宋体"/>
          <w:sz w:val="28"/>
        </w:rPr>
        <w:t>际妇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日？哪些人可以</w:t>
      </w:r>
      <w:r>
        <w:rPr>
          <w:rFonts w:ascii="宋体" w:eastAsia="宋体" w:hAnsi="SimSun" w:cs="宋体"/>
          <w:sz w:val="28"/>
        </w:rPr>
        <w:t>过妇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？（幼儿思考后回答）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：第一要是女的，第二要是大人，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两个条件的人就被称</w:t>
      </w:r>
      <w:r>
        <w:rPr>
          <w:rFonts w:ascii="宋体" w:eastAsia="宋体" w:hAnsi="SimSun" w:cs="宋体"/>
          <w:sz w:val="28"/>
        </w:rPr>
        <w:t>为妇</w:t>
      </w:r>
      <w:r>
        <w:rPr>
          <w:rFonts w:ascii="宋体" w:eastAsia="宋体" w:hAnsi="MS Mincho" w:cs="宋体"/>
          <w:sz w:val="28"/>
        </w:rPr>
        <w:t>女。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、阿姨、奶奶、外婆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日，也是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hAnsi="MS Mincho" w:cs="宋体"/>
          <w:sz w:val="28"/>
        </w:rPr>
        <w:t>我，我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hAnsi="SimSun" w:cs="宋体"/>
          <w:sz w:val="28"/>
        </w:rPr>
        <w:t>妈妈爱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样爱妈妈</w:t>
      </w:r>
      <w:r>
        <w:rPr>
          <w:rFonts w:ascii="宋体" w:eastAsia="宋体" w:hAnsi="MS Mincho" w:cs="宋体"/>
          <w:sz w:val="28"/>
        </w:rPr>
        <w:t>呢？（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捶背、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拿拖鞋），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为设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予肯定。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２、当幼儿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到要送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：送怎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的礼物最合适？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听故事，学会</w:t>
      </w:r>
      <w:r>
        <w:rPr>
          <w:rFonts w:ascii="宋体" w:eastAsia="宋体" w:hAnsi="SimSun" w:cs="宋体"/>
          <w:sz w:val="28"/>
        </w:rPr>
        <w:t>爱妈妈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述故事《兔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的礼物》，幼儿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快来了，我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来听一个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于送礼物的故事，听听看兔宝宝和它的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生了一个怎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）兔宝宝的秘密是什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？兔宝宝想用一</w:t>
      </w:r>
      <w:r>
        <w:rPr>
          <w:rFonts w:ascii="宋体" w:eastAsia="宋体" w:hAnsi="SimSun" w:cs="宋体"/>
          <w:sz w:val="28"/>
        </w:rPr>
        <w:t>块钱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始它想打算送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没有送呢？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）兔宝宝只有一</w:t>
      </w:r>
      <w:r>
        <w:rPr>
          <w:rFonts w:ascii="宋体" w:eastAsia="宋体" w:hAnsi="SimSun" w:cs="宋体"/>
          <w:sz w:val="28"/>
        </w:rPr>
        <w:t>块钱</w:t>
      </w:r>
      <w:r>
        <w:rPr>
          <w:rFonts w:ascii="宋体" w:eastAsia="宋体" w:hAnsi="MS Mincho" w:cs="宋体"/>
          <w:sz w:val="28"/>
        </w:rPr>
        <w:t>，最后兔宝宝用一</w:t>
      </w:r>
      <w:r>
        <w:rPr>
          <w:rFonts w:ascii="宋体" w:eastAsia="宋体" w:hAnsi="SimSun" w:cs="宋体"/>
          <w:sz w:val="28"/>
        </w:rPr>
        <w:t>块钱买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：兔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不在乎礼物是什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，而在乎兔宝宝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的一片心意。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、在听故事的基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幼儿再次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想怎</w:t>
      </w:r>
      <w:r>
        <w:rPr>
          <w:rFonts w:ascii="宋体" w:eastAsia="宋体" w:hAnsi="SimSun" w:cs="宋体"/>
          <w:sz w:val="28"/>
        </w:rPr>
        <w:t>样爱妈妈</w:t>
      </w:r>
      <w:r>
        <w:rPr>
          <w:rFonts w:ascii="宋体" w:eastAsia="宋体" w:hAnsi="MS Mincho" w:cs="宋体"/>
          <w:sz w:val="28"/>
        </w:rPr>
        <w:t>，知道哪怕是一句好听的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、一次</w:t>
      </w:r>
      <w:r>
        <w:rPr>
          <w:rFonts w:ascii="宋体" w:eastAsia="宋体" w:hAnsi="SimSun" w:cs="宋体"/>
          <w:sz w:val="28"/>
        </w:rPr>
        <w:t>亲热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抱、一个甜甜的笑，都可以表达自己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（四）听我来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我最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的人（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说说谁</w:t>
      </w:r>
      <w:r>
        <w:rPr>
          <w:rFonts w:ascii="宋体" w:eastAsia="宋体" w:hAnsi="MS Mincho" w:cs="宋体"/>
          <w:sz w:val="28"/>
        </w:rPr>
        <w:t>是最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心自己的女性，她做了什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的事情）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（五）制作礼物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（六）歌曲《我的好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意</w:t>
      </w:r>
      <w:r>
        <w:rPr>
          <w:rFonts w:ascii="宋体" w:eastAsia="宋体" w:hAnsi="SimSun" w:cs="宋体"/>
          <w:b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《幼儿园教育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要》中明确指出：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幼儿与成人之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的共同生活、交往、探索、游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等，是其学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的重要途径之一。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是以</w:t>
      </w:r>
      <w:r>
        <w:rPr>
          <w:rFonts w:ascii="宋体" w:eastAsia="宋体" w:hAnsi="SimSun" w:cs="宋体"/>
          <w:sz w:val="28"/>
        </w:rPr>
        <w:t>亲缘关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系基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，以幼儿与家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核心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料，全方位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孩子的多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本事，帮忙孩子初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完成自然人向社会人的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。所以，随着此次三八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的到来，我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期望</w:t>
      </w:r>
      <w:r>
        <w:rPr>
          <w:rFonts w:ascii="宋体" w:eastAsia="宋体" w:hAnsi="SimSun" w:cs="宋体"/>
          <w:sz w:val="28"/>
        </w:rPr>
        <w:t>经过开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幼儿明白三月八日是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目。了解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的工作和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的喜好，喜</w:t>
      </w:r>
      <w:r>
        <w:rPr>
          <w:rFonts w:ascii="宋体" w:eastAsia="宋体" w:hAnsi="SimSun" w:cs="宋体"/>
          <w:sz w:val="28"/>
        </w:rPr>
        <w:t>欢妈妈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：我</w:t>
      </w:r>
      <w:r>
        <w:rPr>
          <w:rFonts w:ascii="宋体" w:eastAsia="宋体" w:hAnsi="SimSun" w:cs="宋体"/>
          <w:b/>
          <w:sz w:val="28"/>
        </w:rPr>
        <w:t>爱妈妈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明白三八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，并用各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表示祝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幼儿与家人之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或者女性家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来园参加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需要的材料。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布置活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、又一个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来到了，首先祝福所有的</w:t>
      </w:r>
      <w:r>
        <w:rPr>
          <w:rFonts w:ascii="宋体" w:eastAsia="宋体" w:hAnsi="SimSun" w:cs="宋体"/>
          <w:sz w:val="28"/>
        </w:rPr>
        <w:t>妈妈节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，所有的女士永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幸福、平安。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知道三月八日国</w:t>
      </w:r>
      <w:r>
        <w:rPr>
          <w:rFonts w:ascii="宋体" w:eastAsia="宋体" w:hAnsi="SimSun" w:cs="宋体"/>
          <w:sz w:val="28"/>
        </w:rPr>
        <w:t>际妇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奶奶的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假日，萌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的美好情感。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sz w:val="28"/>
        </w:rPr>
        <w:t>：幼儿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人制作一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一、引起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知道今天是什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(“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际妇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庆</w:t>
      </w:r>
      <w:r>
        <w:rPr>
          <w:rFonts w:ascii="宋体" w:eastAsia="宋体" w:hAnsi="MS Mincho" w:cs="宋体"/>
          <w:b/>
          <w:bCs/>
          <w:sz w:val="28"/>
        </w:rPr>
        <w:t>祝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、今天</w:t>
      </w:r>
      <w:r>
        <w:rPr>
          <w:rFonts w:ascii="宋体" w:eastAsia="宋体" w:hAnsi="SimSun" w:cs="宋体"/>
          <w:sz w:val="28"/>
        </w:rPr>
        <w:t>妈妈过节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们给妈妈说</w:t>
      </w:r>
      <w:r>
        <w:rPr>
          <w:rFonts w:ascii="宋体" w:eastAsia="宋体" w:hAnsi="MS Mincho" w:cs="宋体"/>
          <w:sz w:val="28"/>
        </w:rPr>
        <w:t>一句祝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送花，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亲亲妈妈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给妈妈说</w:t>
      </w:r>
      <w:r>
        <w:rPr>
          <w:rFonts w:ascii="宋体" w:eastAsia="宋体" w:hAnsi="MS Mincho" w:cs="宋体"/>
          <w:sz w:val="28"/>
        </w:rPr>
        <w:t>一句祝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、唱儿歌：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世上只有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”.</w:t>
      </w:r>
      <w:r>
        <w:rPr>
          <w:rFonts w:ascii="宋体" w:eastAsia="宋体" w:hAnsi="MS Mincho" w:cs="宋体"/>
          <w:sz w:val="28"/>
        </w:rPr>
        <w:t>表达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的美好情感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唱英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cs="宋体"/>
          <w:sz w:val="28"/>
        </w:rPr>
        <w:t>;(2)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、幼儿放学回家做一些力所能及的家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，以减</w:t>
      </w:r>
      <w:r>
        <w:rPr>
          <w:rFonts w:ascii="宋体" w:eastAsia="宋体" w:hAnsi="SimSun" w:cs="宋体"/>
          <w:sz w:val="28"/>
        </w:rPr>
        <w:t>轻妈妈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</w:t>
      </w:r>
      <w:r>
        <w:rPr>
          <w:rFonts w:ascii="宋体" w:eastAsia="宋体" w:cs="宋体"/>
          <w:sz w:val="28"/>
        </w:rPr>
        <w:t>.6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人、老</w:t>
      </w:r>
      <w:r>
        <w:rPr>
          <w:rFonts w:ascii="宋体" w:eastAsia="宋体" w:hAnsi="SimSun" w:cs="宋体"/>
          <w:sz w:val="28"/>
        </w:rPr>
        <w:t>师们说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自内心的感恩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、祝福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、知道三月八日是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共同游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表达</w:t>
      </w:r>
      <w:r>
        <w:rPr>
          <w:rFonts w:ascii="宋体" w:eastAsia="宋体" w:hAnsi="SimSun" w:cs="宋体"/>
          <w:sz w:val="28"/>
        </w:rPr>
        <w:t>对妈妈</w:t>
      </w:r>
      <w:r>
        <w:rPr>
          <w:rFonts w:ascii="宋体" w:eastAsia="宋体" w:hAnsi="MS Mincho" w:cs="宋体"/>
          <w:sz w:val="28"/>
        </w:rPr>
        <w:t>和奶奶的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、歌曲磁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，如《我的好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》等。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、通知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、区角材料准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一、歌表演《我的好</w:t>
      </w:r>
      <w:r>
        <w:rPr>
          <w:rFonts w:ascii="宋体" w:eastAsia="宋体" w:hAnsi="SimSun" w:cs="宋体"/>
          <w:b/>
          <w:sz w:val="28"/>
        </w:rPr>
        <w:t>妈妈</w:t>
      </w:r>
      <w:r>
        <w:rPr>
          <w:rFonts w:ascii="宋体" w:eastAsia="宋体" w:hAnsi="MS Mincho" w:cs="宋体"/>
          <w:b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、播放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幼儿跟着音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哼唱歌曲。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请妈妈</w:t>
      </w:r>
      <w:r>
        <w:rPr>
          <w:rFonts w:ascii="宋体" w:eastAsia="宋体" w:hAnsi="MS Mincho" w:cs="宋体"/>
          <w:sz w:val="28"/>
        </w:rPr>
        <w:t>或奶奶坐在椅子上，宝宝跟着音</w:t>
      </w:r>
      <w:r>
        <w:rPr>
          <w:rFonts w:ascii="宋体" w:eastAsia="宋体" w:hAnsi="SimSun" w:cs="宋体"/>
          <w:sz w:val="28"/>
        </w:rPr>
        <w:t>乐边</w:t>
      </w:r>
      <w:r>
        <w:rPr>
          <w:rFonts w:ascii="宋体" w:eastAsia="宋体" w:hAnsi="MS Mincho" w:cs="宋体"/>
          <w:sz w:val="28"/>
        </w:rPr>
        <w:t>唱歌</w:t>
      </w:r>
      <w:r>
        <w:rPr>
          <w:rFonts w:ascii="宋体" w:eastAsia="宋体" w:hAnsi="SimSun" w:cs="宋体"/>
          <w:sz w:val="28"/>
        </w:rPr>
        <w:t>边亲亲妈妈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捶捶背，揉揉肩。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孩子和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上来跟随歌曲表演。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亲</w:t>
      </w:r>
      <w:r>
        <w:rPr>
          <w:rFonts w:ascii="宋体" w:eastAsia="宋体" w:hAnsi="MS Mincho" w:cs="宋体"/>
          <w:b/>
          <w:sz w:val="28"/>
        </w:rPr>
        <w:t>子游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cs="宋体"/>
          <w:b/>
          <w:sz w:val="28"/>
        </w:rPr>
        <w:t>——</w:t>
      </w:r>
      <w:r>
        <w:rPr>
          <w:rFonts w:ascii="宋体" w:eastAsia="宋体" w:hAnsi="MS Mincho" w:cs="宋体"/>
          <w:b/>
          <w:sz w:val="28"/>
        </w:rPr>
        <w:t>（略）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幼儿和家</w:t>
      </w:r>
      <w:r>
        <w:rPr>
          <w:rFonts w:ascii="宋体" w:eastAsia="宋体" w:hAnsi="SimSun" w:cs="宋体"/>
          <w:sz w:val="28"/>
        </w:rPr>
        <w:t>长尝试</w:t>
      </w:r>
      <w:r>
        <w:rPr>
          <w:rFonts w:ascii="宋体" w:eastAsia="宋体" w:hAnsi="MS Mincho" w:cs="宋体"/>
          <w:sz w:val="28"/>
        </w:rPr>
        <w:t>玩一遍。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子合作游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三、礼物送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好</w:t>
      </w:r>
      <w:r>
        <w:rPr>
          <w:rFonts w:ascii="宋体" w:eastAsia="宋体" w:hAnsi="SimSun" w:cs="宋体"/>
          <w:b/>
          <w:sz w:val="28"/>
        </w:rPr>
        <w:t>妈妈</w:t>
      </w:r>
      <w:r>
        <w:rPr>
          <w:rFonts w:ascii="宋体" w:eastAsia="宋体" w:hAnsi="MS Mincho" w:cs="宋体"/>
          <w:b/>
          <w:sz w:val="28"/>
        </w:rPr>
        <w:t>（分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区域式活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各区域的活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内容及材料。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和幼儿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定自己想制作的内容。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、制作完成，引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和奶奶送上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卡和郁金香，并学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您辛苦啦！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，祝你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日快了！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、拍照留念：和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、奶奶一起留下美好的瞬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地点：活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参加人：大班全体幼儿及幼儿园教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明白三月八日是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了解教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一些歌曲音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幼儿事先准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的礼物。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好的作品展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一、主持人引出活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庆</w:t>
      </w:r>
      <w:r>
        <w:rPr>
          <w:rFonts w:ascii="宋体" w:eastAsia="宋体" w:hAnsi="MS Mincho" w:cs="宋体"/>
          <w:b/>
          <w:sz w:val="28"/>
        </w:rPr>
        <w:t>祝活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在歌</w:t>
      </w:r>
      <w:r>
        <w:rPr>
          <w:rFonts w:ascii="宋体" w:eastAsia="宋体" w:hAnsi="SimSun" w:cs="宋体"/>
          <w:sz w:val="28"/>
        </w:rPr>
        <w:t>颂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曲中，邀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入座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歌曲：教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您真好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主持人引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说说庆</w:t>
      </w:r>
      <w:r>
        <w:rPr>
          <w:rFonts w:ascii="宋体" w:eastAsia="宋体" w:hAnsi="MS Mincho" w:cs="宋体"/>
          <w:sz w:val="28"/>
        </w:rPr>
        <w:t>祝会的</w:t>
      </w:r>
      <w:r>
        <w:rPr>
          <w:rFonts w:ascii="宋体" w:eastAsia="宋体" w:cs="宋体"/>
          <w:sz w:val="28"/>
        </w:rPr>
        <w:t>`'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的辛苦及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自我的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作品展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表演本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椅子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：兔子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行曲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心教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，送礼物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：喜羊羊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一句悄悄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四、主持人活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小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五、注意事</w:t>
      </w:r>
      <w:r>
        <w:rPr>
          <w:rFonts w:ascii="宋体" w:eastAsia="宋体" w:hAnsi="SimSun" w:cs="宋体"/>
          <w:b/>
          <w:sz w:val="28"/>
        </w:rPr>
        <w:t>项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幼儿上下楼梯注意靠右走，班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三位教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站在幼儿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伍前、中、后。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分配好的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进场</w:t>
      </w:r>
      <w:r>
        <w:rPr>
          <w:rFonts w:ascii="宋体" w:eastAsia="宋体" w:hAnsi="MS Mincho" w:cs="宋体"/>
          <w:sz w:val="28"/>
        </w:rPr>
        <w:t>、退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三八幼儿园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、使幼儿了解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日是全世界</w:t>
      </w:r>
      <w:r>
        <w:rPr>
          <w:rFonts w:ascii="宋体" w:eastAsia="宋体" w:hAnsi="SimSun" w:cs="宋体"/>
          <w:sz w:val="28"/>
        </w:rPr>
        <w:t>劳动妇</w:t>
      </w:r>
      <w:r>
        <w:rPr>
          <w:rFonts w:ascii="宋体" w:eastAsia="宋体" w:hAnsi="MS Mincho" w:cs="宋体"/>
          <w:sz w:val="28"/>
        </w:rPr>
        <w:t>女的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过为妈妈选购</w:t>
      </w:r>
      <w:r>
        <w:rPr>
          <w:rFonts w:ascii="宋体" w:eastAsia="宋体" w:hAnsi="MS Mincho" w:cs="宋体"/>
          <w:sz w:val="28"/>
        </w:rPr>
        <w:t>健康礼物、送礼物的活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爱妈妈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看商品的生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日期及保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期，使幼儿懂得初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生健康知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https://d.book118.com/818033104015006031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8033104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三八幼儿园妇女节活动策划方案15篇</dc:title>
  <dc:subject>为了确保事情或工作有序有力开展，我们需要事先制定方案，方案是解决一个问题或者一项工程，一个课题的详细过程。怎样写方案才更能起到其作用呢？下面是小编精心整理的三八幼儿园妇女节活动策划方案，欢迎阅读，希望</dc:subject>
  <cp:keywords>三八幼儿园妇女节活动策划方案</cp:keywords>
  <cp:revision>0</cp:revision>
</cp:coreProperties>
</file>