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三八</w:t>
      </w:r>
      <w:r>
        <w:rPr>
          <w:rFonts w:ascii="宋体" w:eastAsia="黑体" w:hAnsi="SimSun" w:cs="宋体"/>
          <w:b/>
          <w:sz w:val="40"/>
        </w:rPr>
        <w:t>妇</w:t>
      </w:r>
      <w:r>
        <w:rPr>
          <w:rFonts w:ascii="宋体" w:eastAsia="黑体" w:hAnsi="MS Mincho" w:cs="宋体"/>
          <w:b/>
          <w:sz w:val="40"/>
        </w:rPr>
        <w:t>女</w:t>
      </w:r>
      <w:r>
        <w:rPr>
          <w:rFonts w:ascii="宋体" w:eastAsia="黑体" w:hAnsi="SimSun" w:cs="宋体"/>
          <w:b/>
          <w:sz w:val="40"/>
        </w:rPr>
        <w:t>节</w:t>
      </w:r>
      <w:r>
        <w:rPr>
          <w:rFonts w:ascii="宋体" w:eastAsia="黑体" w:hAnsi="MS Mincho" w:cs="宋体"/>
          <w:b/>
          <w:sz w:val="40"/>
        </w:rPr>
        <w:t>幼儿园主</w:t>
      </w:r>
      <w:r>
        <w:rPr>
          <w:rFonts w:ascii="宋体" w:eastAsia="黑体" w:hAnsi="SimSun" w:cs="宋体"/>
          <w:b/>
          <w:sz w:val="40"/>
        </w:rPr>
        <w:t>题</w:t>
      </w:r>
      <w:r>
        <w:rPr>
          <w:rFonts w:ascii="宋体" w:eastAsia="黑体" w:hAnsi="MS Mincho" w:cs="宋体"/>
          <w:b/>
          <w:sz w:val="40"/>
        </w:rPr>
        <w:t>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方案通用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了确保工作或事情能高效地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展，往往需要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先制定好方案，方案指的是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某一次行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所制定的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。方案要怎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制定呢？下面是小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帮大家整理的三八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幼儿园主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幼儿园主</w:t>
      </w:r>
      <w:r>
        <w:rPr>
          <w:rFonts w:ascii="宋体" w:eastAsia="宋体" w:hAnsi="SimSun" w:cs="宋体"/>
          <w:i w:val="0"/>
          <w:iCs w:val="0"/>
          <w:sz w:val="28"/>
        </w:rPr>
        <w:t>题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过废</w:t>
      </w:r>
      <w:r>
        <w:rPr>
          <w:rFonts w:ascii="宋体" w:eastAsia="宋体" w:hAnsi="MS Mincho" w:cs="宋体"/>
          <w:sz w:val="28"/>
        </w:rPr>
        <w:t>物再利用，自制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幼儿知道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是全世界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hAnsi="SimSun" w:cs="宋体"/>
          <w:sz w:val="28"/>
        </w:rPr>
        <w:t>给妈妈们带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候，知道</w:t>
      </w:r>
      <w:r>
        <w:rPr>
          <w:rFonts w:ascii="宋体" w:eastAsia="宋体" w:hAnsi="SimSun" w:cs="宋体"/>
          <w:sz w:val="28"/>
        </w:rPr>
        <w:t>妈妈养</w:t>
      </w:r>
      <w:r>
        <w:rPr>
          <w:rFonts w:ascii="宋体" w:eastAsia="宋体" w:hAnsi="MS Mincho" w:cs="宋体"/>
          <w:sz w:val="28"/>
        </w:rPr>
        <w:t>育自己的辛苦，懂得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、尊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过义卖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幼儿在社会性交往的游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、学用人民</w:t>
      </w:r>
      <w:r>
        <w:rPr>
          <w:rFonts w:ascii="宋体" w:eastAsia="宋体" w:hAnsi="SimSun" w:cs="宋体"/>
          <w:sz w:val="28"/>
        </w:rPr>
        <w:t>币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流程：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(1)20xx-3-8</w:t>
      </w:r>
      <w:r>
        <w:rPr>
          <w:rFonts w:ascii="宋体" w:eastAsia="宋体" w:hAnsi="MS Mincho" w:cs="宋体"/>
          <w:sz w:val="28"/>
        </w:rPr>
        <w:t>早上，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为妈妈</w:t>
      </w:r>
      <w:r>
        <w:rPr>
          <w:rFonts w:ascii="宋体" w:eastAsia="宋体" w:hAnsi="MS Mincho" w:cs="宋体"/>
          <w:sz w:val="28"/>
        </w:rPr>
        <w:t>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义卖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。在一楼多功能教室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义卖场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00——4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厅义卖场</w:t>
      </w:r>
      <w:r>
        <w:rPr>
          <w:rFonts w:ascii="宋体" w:eastAsia="宋体" w:hAnsi="MS Mincho" w:cs="宋体"/>
          <w:sz w:val="28"/>
        </w:rPr>
        <w:t>地；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00——4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长义卖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第五周周四下午离园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妈妈为</w:t>
      </w:r>
      <w:r>
        <w:rPr>
          <w:rFonts w:ascii="宋体" w:eastAsia="宋体" w:hAnsi="MS Mincho" w:cs="宋体"/>
          <w:sz w:val="28"/>
        </w:rPr>
        <w:t>奶奶送快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义卖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。在一楼大</w:t>
      </w:r>
      <w:r>
        <w:rPr>
          <w:rFonts w:ascii="宋体" w:eastAsia="宋体" w:hAnsi="SimSun" w:cs="宋体"/>
          <w:sz w:val="28"/>
        </w:rPr>
        <w:t>厅创设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义卖场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，全园</w:t>
      </w:r>
      <w:r>
        <w:rPr>
          <w:rFonts w:ascii="宋体" w:eastAsia="宋体" w:hAnsi="SimSun" w:cs="宋体"/>
          <w:sz w:val="28"/>
        </w:rPr>
        <w:t>妈妈为</w:t>
      </w:r>
      <w:r>
        <w:rPr>
          <w:rFonts w:ascii="宋体" w:eastAsia="宋体" w:hAnsi="MS Mincho" w:cs="宋体"/>
          <w:sz w:val="28"/>
        </w:rPr>
        <w:t>奶奶</w:t>
      </w:r>
      <w:r>
        <w:rPr>
          <w:rFonts w:ascii="宋体" w:eastAsia="宋体" w:hAnsi="SimSun" w:cs="宋体"/>
          <w:sz w:val="28"/>
        </w:rPr>
        <w:t>们购买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，回家送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自己的母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、婆婆等；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第六周周一晨会，公布各班</w:t>
      </w:r>
      <w:r>
        <w:rPr>
          <w:rFonts w:ascii="宋体" w:eastAsia="宋体" w:hAnsi="SimSun" w:cs="宋体"/>
          <w:sz w:val="28"/>
        </w:rPr>
        <w:t>义卖结</w:t>
      </w:r>
      <w:r>
        <w:rPr>
          <w:rFonts w:ascii="宋体" w:eastAsia="宋体" w:hAnsi="MS Mincho" w:cs="宋体"/>
          <w:sz w:val="28"/>
        </w:rPr>
        <w:t>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SimSun" w:cs="宋体"/>
          <w:sz w:val="28"/>
        </w:rPr>
        <w:t>义卖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所得款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归为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所有，班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幼儿园主</w:t>
      </w:r>
      <w:r>
        <w:rPr>
          <w:rFonts w:ascii="宋体" w:eastAsia="宋体" w:hAnsi="SimSun" w:cs="宋体"/>
          <w:i w:val="0"/>
          <w:iCs w:val="0"/>
          <w:sz w:val="28"/>
        </w:rPr>
        <w:t>题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画封</w:t>
      </w:r>
      <w:r>
        <w:rPr>
          <w:rFonts w:ascii="宋体" w:eastAsia="宋体" w:hAnsi="SimSun" w:cs="宋体"/>
          <w:sz w:val="28"/>
        </w:rPr>
        <w:t>闭圆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合来表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的外形特征。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称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来的均衡美感。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、感受作品的美感。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察、分析能力、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、教育幼儿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成做事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真，不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虎的好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件、画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、炫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棒等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一、故事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、出示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：你知道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，阿姨，奶奶，外婆的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：猜猜小兔会送什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礼物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：原来小兔乖乖送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一束花来表达自己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二、自制花束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、出示花</w:t>
      </w:r>
      <w:r>
        <w:rPr>
          <w:rFonts w:ascii="宋体" w:eastAsia="宋体" w:hAnsi="SimSun" w:cs="宋体"/>
          <w:sz w:val="28"/>
        </w:rPr>
        <w:t>朵关键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：看看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些花有什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、形状不同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些花五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六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的，形状也不一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，高高低低的真漂亮。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示范：用炫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棒在画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上画圈圈花、卷卷花、花瓣花，再添上茎和叶，最后将画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下端卷起来固定，</w:t>
      </w:r>
      <w:r>
        <w:rPr>
          <w:rFonts w:ascii="宋体" w:eastAsia="宋体" w:hAnsi="SimSun" w:cs="宋体"/>
          <w:sz w:val="28"/>
        </w:rPr>
        <w:t>绑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丝带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漂亮的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花，小朋友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也来画画五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六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吧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、幼儿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作、教</w:t>
      </w:r>
      <w:r>
        <w:rPr>
          <w:rFonts w:ascii="宋体" w:eastAsia="宋体" w:hAnsi="SimSun" w:cs="宋体"/>
          <w:sz w:val="28"/>
        </w:rPr>
        <w:t>师关</w:t>
      </w:r>
      <w:r>
        <w:rPr>
          <w:rFonts w:ascii="宋体" w:eastAsia="宋体" w:hAnsi="MS Mincho" w:cs="宋体"/>
          <w:sz w:val="28"/>
        </w:rPr>
        <w:t>注：</w:t>
      </w: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幼儿使用炫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棒的方法</w:t>
      </w: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幼儿能否画出封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三、分享交流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你最喜</w:t>
      </w:r>
      <w:r>
        <w:rPr>
          <w:rFonts w:ascii="宋体" w:eastAsia="宋体" w:hAnsi="SimSun" w:cs="宋体"/>
          <w:sz w:val="28"/>
        </w:rPr>
        <w:t>欢谁</w:t>
      </w:r>
      <w:r>
        <w:rPr>
          <w:rFonts w:ascii="宋体" w:eastAsia="宋体" w:hAnsi="MS Mincho" w:cs="宋体"/>
          <w:sz w:val="28"/>
        </w:rPr>
        <w:t>的花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形状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把花送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些好听的祝福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：漂亮的花送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，加上祝福的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一定会很高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和小</w:t>
      </w:r>
      <w:r>
        <w:rPr>
          <w:rFonts w:ascii="宋体" w:eastAsia="宋体" w:hAnsi="SimSun" w:cs="宋体"/>
          <w:sz w:val="28"/>
        </w:rPr>
        <w:t>结较</w:t>
      </w:r>
      <w:r>
        <w:rPr>
          <w:rFonts w:ascii="宋体" w:eastAsia="宋体" w:hAnsi="MS Mincho" w:cs="宋体"/>
          <w:sz w:val="28"/>
        </w:rPr>
        <w:t>清楚。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动环节设计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幼互</w:t>
      </w:r>
      <w:r>
        <w:rPr>
          <w:rFonts w:ascii="宋体" w:eastAsia="宋体" w:hAnsi="SimSun" w:cs="宋体"/>
          <w:sz w:val="28"/>
        </w:rPr>
        <w:t>动较</w:t>
      </w:r>
      <w:r>
        <w:rPr>
          <w:rFonts w:ascii="宋体" w:eastAsia="宋体" w:hAnsi="MS Mincho" w:cs="宋体"/>
          <w:sz w:val="28"/>
        </w:rPr>
        <w:t>有效。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：欣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可以用多</w:t>
      </w:r>
      <w:r>
        <w:rPr>
          <w:rFonts w:ascii="宋体" w:eastAsia="宋体" w:hAnsi="SimSun" w:cs="宋体"/>
          <w:sz w:val="28"/>
        </w:rPr>
        <w:t>种语</w:t>
      </w:r>
      <w:r>
        <w:rPr>
          <w:rFonts w:ascii="宋体" w:eastAsia="宋体" w:hAnsi="MS Mincho" w:cs="宋体"/>
          <w:sz w:val="28"/>
        </w:rPr>
        <w:t>言鼓励幼儿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花的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价可以更具体：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价作品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出了可以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幼儿自己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可以由重点地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一个作品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，做到更好的提升。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得肯定之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日来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的内容，很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景。既能</w:t>
      </w:r>
      <w:r>
        <w:rPr>
          <w:rFonts w:ascii="宋体" w:eastAsia="宋体" w:hAnsi="SimSun" w:cs="宋体"/>
          <w:sz w:val="28"/>
        </w:rPr>
        <w:t>够让</w:t>
      </w:r>
      <w:r>
        <w:rPr>
          <w:rFonts w:ascii="宋体" w:eastAsia="宋体" w:hAnsi="MS Mincho" w:cs="宋体"/>
          <w:sz w:val="28"/>
        </w:rPr>
        <w:t>幼儿了解到三八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么节</w:t>
      </w:r>
      <w:r>
        <w:rPr>
          <w:rFonts w:ascii="宋体" w:eastAsia="宋体" w:hAnsi="MS Mincho" w:cs="宋体"/>
          <w:sz w:val="28"/>
        </w:rPr>
        <w:t>日，同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也增加了幼儿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。用小兔的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故事作</w:t>
      </w:r>
      <w:r>
        <w:rPr>
          <w:rFonts w:ascii="宋体" w:eastAsia="宋体" w:hAnsi="SimSun" w:cs="宋体"/>
          <w:sz w:val="28"/>
        </w:rPr>
        <w:t>为导</w:t>
      </w:r>
      <w:r>
        <w:rPr>
          <w:rFonts w:ascii="宋体" w:eastAsia="宋体" w:hAnsi="MS Mincho" w:cs="宋体"/>
          <w:sz w:val="28"/>
        </w:rPr>
        <w:t>入，能很好的吸引到幼儿。在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入儿歌，能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帮助幼儿更好的</w:t>
      </w:r>
      <w:r>
        <w:rPr>
          <w:rFonts w:ascii="宋体" w:eastAsia="宋体" w:hAnsi="SimSun" w:cs="宋体"/>
          <w:sz w:val="28"/>
        </w:rPr>
        <w:t>记忆绘</w:t>
      </w:r>
      <w:r>
        <w:rPr>
          <w:rFonts w:ascii="宋体" w:eastAsia="宋体" w:hAnsi="MS Mincho" w:cs="宋体"/>
          <w:sz w:val="28"/>
        </w:rPr>
        <w:t>画的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需要改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：在幼儿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注不</w:t>
      </w:r>
      <w:r>
        <w:rPr>
          <w:rFonts w:ascii="宋体" w:eastAsia="宋体" w:hAnsi="SimSun" w:cs="宋体"/>
          <w:sz w:val="28"/>
        </w:rPr>
        <w:t>够详细</w:t>
      </w:r>
      <w:r>
        <w:rPr>
          <w:rFonts w:ascii="宋体" w:eastAsia="宋体" w:hAnsi="MS Mincho" w:cs="宋体"/>
          <w:sz w:val="28"/>
        </w:rPr>
        <w:t>和面面</w:t>
      </w:r>
      <w:r>
        <w:rPr>
          <w:rFonts w:ascii="宋体" w:eastAsia="宋体" w:hAnsi="SimSun" w:cs="宋体"/>
          <w:sz w:val="28"/>
        </w:rPr>
        <w:t>俱</w:t>
      </w:r>
      <w:r>
        <w:rPr>
          <w:rFonts w:ascii="宋体" w:eastAsia="宋体" w:hAnsi="MS Mincho" w:cs="宋体"/>
          <w:sz w:val="28"/>
        </w:rPr>
        <w:t>到。在教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教授的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候，可以适当的再</w:t>
      </w:r>
      <w:r>
        <w:rPr>
          <w:rFonts w:ascii="宋体" w:eastAsia="宋体" w:hAnsi="SimSun" w:cs="宋体"/>
          <w:sz w:val="28"/>
        </w:rPr>
        <w:t>强调边</w:t>
      </w:r>
      <w:r>
        <w:rPr>
          <w:rFonts w:ascii="宋体" w:eastAsia="宋体" w:hAnsi="MS Mincho" w:cs="宋体"/>
          <w:sz w:val="28"/>
        </w:rPr>
        <w:t>念儿歌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画画，提醒幼儿在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候也可以一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念一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画。在制作的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有些幼儿从画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的中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部分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始画，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在示范制作的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候提醒幼儿小花是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在画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的上端的，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仍需加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把握。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幼儿园主</w:t>
      </w:r>
      <w:r>
        <w:rPr>
          <w:rFonts w:ascii="宋体" w:eastAsia="宋体" w:hAnsi="SimSun" w:cs="宋体"/>
          <w:i w:val="0"/>
          <w:iCs w:val="0"/>
          <w:sz w:val="28"/>
        </w:rPr>
        <w:t>题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本班教室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动对</w:t>
      </w:r>
      <w:r>
        <w:rPr>
          <w:rFonts w:ascii="宋体" w:eastAsia="宋体" w:hAnsi="MS Mincho" w:cs="宋体"/>
          <w:b/>
          <w:bCs/>
          <w:sz w:val="28"/>
        </w:rPr>
        <w:t>象：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或奶奶、外婆、幼儿、教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、知道三月八日是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、奶奶等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，萌</w:t>
      </w:r>
      <w:r>
        <w:rPr>
          <w:rFonts w:ascii="宋体" w:eastAsia="宋体" w:hAnsi="SimSun" w:cs="宋体"/>
          <w:sz w:val="28"/>
        </w:rPr>
        <w:t>发关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的情感，增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的感情。活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：大鼓、球、布置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日气氛的教室、旺仔</w:t>
      </w:r>
      <w:r>
        <w:rPr>
          <w:rFonts w:ascii="宋体" w:eastAsia="宋体" w:hAnsi="SimSun" w:cs="宋体"/>
          <w:sz w:val="28"/>
        </w:rPr>
        <w:t>馒头</w:t>
      </w:r>
      <w:r>
        <w:rPr>
          <w:rFonts w:ascii="宋体" w:eastAsia="宋体" w:hAnsi="MS Mincho" w:cs="宋体"/>
          <w:sz w:val="28"/>
        </w:rPr>
        <w:t>、橘子、桂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、勺、气球、面具等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：宝宝找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SimSun" w:cs="宋体"/>
          <w:sz w:val="28"/>
        </w:rPr>
        <w:t>妈妈们</w:t>
      </w:r>
      <w:r>
        <w:rPr>
          <w:rFonts w:ascii="宋体" w:eastAsia="宋体" w:hAnsi="MS Mincho" w:cs="宋体"/>
          <w:sz w:val="28"/>
        </w:rPr>
        <w:t>戴上面具，孩子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去找自己的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：宝宝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都戴上面具了，我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一起去找找自己的好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找到了就</w:t>
      </w:r>
      <w:r>
        <w:rPr>
          <w:rFonts w:ascii="宋体" w:eastAsia="宋体" w:hAnsi="SimSun" w:cs="宋体"/>
          <w:sz w:val="28"/>
        </w:rPr>
        <w:t>请妈妈</w:t>
      </w:r>
      <w:r>
        <w:rPr>
          <w:rFonts w:ascii="宋体" w:eastAsia="宋体" w:hAnsi="MS Mincho" w:cs="宋体"/>
          <w:sz w:val="28"/>
        </w:rPr>
        <w:t>坐上你的小椅子。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（奶奶）真辛苦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年的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，就是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、奶奶、外婆、阿姨等等女性的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小朋友都把自己的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妈妈请</w:t>
      </w:r>
      <w:r>
        <w:rPr>
          <w:rFonts w:ascii="宋体" w:eastAsia="宋体" w:hAnsi="MS Mincho" w:cs="宋体"/>
          <w:sz w:val="28"/>
        </w:rPr>
        <w:t>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幼儿园里</w:t>
      </w:r>
      <w:r>
        <w:rPr>
          <w:rFonts w:ascii="宋体" w:eastAsia="宋体" w:hAnsi="SimSun" w:cs="宋体"/>
          <w:sz w:val="28"/>
        </w:rPr>
        <w:t>过妈妈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日了，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向幼儿介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自己从早上起床到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上睡</w:t>
      </w:r>
      <w:r>
        <w:rPr>
          <w:rFonts w:ascii="宋体" w:eastAsia="宋体" w:hAnsi="SimSun" w:cs="宋体"/>
          <w:sz w:val="28"/>
        </w:rPr>
        <w:t>觉这</w:t>
      </w:r>
      <w:r>
        <w:rPr>
          <w:rFonts w:ascii="宋体" w:eastAsia="宋体" w:hAnsi="MS Mincho" w:cs="宋体"/>
          <w:sz w:val="28"/>
        </w:rPr>
        <w:t>一天中自己所做的事情。重点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在家忙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心宝宝；在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有繁重的工作。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幼儿互相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或奶奶、外婆在家怎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心自己的。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幼儿表演</w:t>
      </w:r>
      <w:r>
        <w:rPr>
          <w:rFonts w:ascii="宋体" w:eastAsia="宋体" w:hAnsi="SimSun" w:cs="宋体"/>
          <w:sz w:val="28"/>
        </w:rPr>
        <w:t>环节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妈妈每</w:t>
      </w:r>
      <w:r>
        <w:rPr>
          <w:rFonts w:ascii="宋体" w:eastAsia="宋体" w:hAnsi="MS Mincho" w:cs="宋体"/>
          <w:sz w:val="28"/>
        </w:rPr>
        <w:t>天都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辛苦，我</w:t>
      </w:r>
      <w:r>
        <w:rPr>
          <w:rFonts w:ascii="宋体" w:eastAsia="宋体" w:hAnsi="SimSun" w:cs="宋体"/>
          <w:sz w:val="28"/>
        </w:rPr>
        <w:t>们爱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好不好？那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就一起唱首《世上只有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好》的歌送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，祝</w:t>
      </w:r>
      <w:r>
        <w:rPr>
          <w:rFonts w:ascii="宋体" w:eastAsia="宋体" w:hAnsi="SimSun" w:cs="宋体"/>
          <w:sz w:val="28"/>
        </w:rPr>
        <w:t>妈妈节</w:t>
      </w:r>
      <w:r>
        <w:rPr>
          <w:rFonts w:ascii="宋体" w:eastAsia="宋体" w:hAnsi="MS Mincho" w:cs="宋体"/>
          <w:sz w:val="28"/>
        </w:rPr>
        <w:t>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！好不好？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四．互</w:t>
      </w:r>
      <w:r>
        <w:rPr>
          <w:rFonts w:ascii="宋体" w:eastAsia="宋体" w:hAnsi="SimSun" w:cs="宋体"/>
          <w:sz w:val="28"/>
        </w:rPr>
        <w:t>动环节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鼓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背</w:t>
      </w:r>
      <w:r>
        <w:rPr>
          <w:rFonts w:ascii="宋体" w:eastAsia="宋体" w:hAnsi="SimSun" w:cs="宋体"/>
          <w:sz w:val="28"/>
        </w:rPr>
        <w:t>对击</w:t>
      </w:r>
      <w:r>
        <w:rPr>
          <w:rFonts w:ascii="宋体" w:eastAsia="宋体" w:hAnsi="MS Mincho" w:cs="宋体"/>
          <w:sz w:val="28"/>
        </w:rPr>
        <w:t>鼓，当鼓声停止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，花球落在哪个小朋友手里，哪个小朋友就和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表演一个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复进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）小脚</w:t>
      </w:r>
      <w:r>
        <w:rPr>
          <w:rFonts w:ascii="宋体" w:eastAsia="宋体" w:hAnsi="SimSun" w:cs="宋体"/>
          <w:sz w:val="28"/>
        </w:rPr>
        <w:t>踩</w:t>
      </w:r>
      <w:r>
        <w:rPr>
          <w:rFonts w:ascii="宋体" w:eastAsia="宋体" w:hAnsi="MS Mincho" w:cs="宋体"/>
          <w:sz w:val="28"/>
        </w:rPr>
        <w:t>大脚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：小朋友的脚穿上鞋套</w:t>
      </w:r>
      <w:r>
        <w:rPr>
          <w:rFonts w:ascii="宋体" w:eastAsia="宋体" w:hAnsi="SimSun" w:cs="宋体"/>
          <w:sz w:val="28"/>
        </w:rPr>
        <w:t>踩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的脚上，一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往前走，看哪一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先走到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点，先到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点的那一</w:t>
      </w:r>
      <w:r>
        <w:rPr>
          <w:rFonts w:ascii="宋体" w:eastAsia="宋体" w:hAnsi="SimSun" w:cs="宋体"/>
          <w:sz w:val="28"/>
        </w:rPr>
        <w:t>队为胜</w:t>
      </w:r>
      <w:r>
        <w:rPr>
          <w:rFonts w:ascii="宋体" w:eastAsia="宋体" w:hAnsi="MS Mincho" w:cs="宋体"/>
          <w:sz w:val="28"/>
        </w:rPr>
        <w:t>。游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可反</w:t>
      </w:r>
      <w:r>
        <w:rPr>
          <w:rFonts w:ascii="宋体" w:eastAsia="宋体" w:hAnsi="SimSun" w:cs="宋体"/>
          <w:sz w:val="28"/>
        </w:rPr>
        <w:t>复进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踩</w:t>
      </w:r>
      <w:r>
        <w:rPr>
          <w:rFonts w:ascii="宋体" w:eastAsia="宋体" w:hAnsi="MS Mincho" w:cs="宋体"/>
          <w:sz w:val="28"/>
        </w:rPr>
        <w:t>气球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：幼儿在脚上系两个气球，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踩</w:t>
      </w:r>
      <w:r>
        <w:rPr>
          <w:rFonts w:ascii="宋体" w:eastAsia="宋体" w:hAnsi="MS Mincho" w:cs="宋体"/>
          <w:sz w:val="28"/>
        </w:rPr>
        <w:t>其他幼儿的气球（一分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），最后看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剩下的气球多</w:t>
      </w:r>
      <w:r>
        <w:rPr>
          <w:rFonts w:ascii="宋体" w:eastAsia="宋体" w:hAnsi="SimSun" w:cs="宋体"/>
          <w:sz w:val="28"/>
        </w:rPr>
        <w:t>为胜</w:t>
      </w:r>
      <w:r>
        <w:rPr>
          <w:rFonts w:ascii="宋体" w:eastAsia="宋体" w:hAnsi="MS Mincho" w:cs="宋体"/>
          <w:sz w:val="28"/>
        </w:rPr>
        <w:t>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揪尾巴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将自己的孩子背起来在保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自己孩子不从自己的背上掉下来的同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去揪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的尾巴，揪掉尾巴的家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取消游</w:t>
      </w:r>
      <w:r>
        <w:rPr>
          <w:rFonts w:ascii="宋体" w:eastAsia="宋体" w:hAnsi="SimSun" w:cs="宋体"/>
          <w:sz w:val="28"/>
        </w:rPr>
        <w:t>戏资</w:t>
      </w:r>
      <w:r>
        <w:rPr>
          <w:rFonts w:ascii="宋体" w:eastAsia="宋体" w:hAnsi="MS Mincho" w:cs="宋体"/>
          <w:sz w:val="28"/>
        </w:rPr>
        <w:t>格。一次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家庭参加逐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淘汰。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找宝宝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宝宝玩了找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，宝宝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都很帮，一下子就找到了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，那我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在也考考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，好不好？蒙住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的眼睛，</w:t>
      </w:r>
      <w:r>
        <w:rPr>
          <w:rFonts w:ascii="宋体" w:eastAsia="宋体" w:hAnsi="SimSun" w:cs="宋体"/>
          <w:sz w:val="28"/>
        </w:rPr>
        <w:t>让妈妈</w:t>
      </w:r>
      <w:r>
        <w:rPr>
          <w:rFonts w:ascii="宋体" w:eastAsia="宋体" w:hAnsi="MS Mincho" w:cs="宋体"/>
          <w:sz w:val="28"/>
        </w:rPr>
        <w:t>来找我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好不好？但你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一定不可以有声音哦。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）剥橘子、桂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，用勺喂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吃旺仔</w:t>
      </w:r>
      <w:r>
        <w:rPr>
          <w:rFonts w:ascii="宋体" w:eastAsia="宋体" w:hAnsi="SimSun" w:cs="宋体"/>
          <w:sz w:val="28"/>
        </w:rPr>
        <w:t>馒头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很辛苦，以前在家里，都是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剥橘子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吃，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们长</w:t>
      </w:r>
      <w:r>
        <w:rPr>
          <w:rFonts w:ascii="宋体" w:eastAsia="宋体" w:hAnsi="MS Mincho" w:cs="宋体"/>
          <w:sz w:val="28"/>
        </w:rPr>
        <w:t>大了，会做很多事情了，今天</w:t>
      </w:r>
      <w:r>
        <w:rPr>
          <w:rFonts w:ascii="宋体" w:eastAsia="宋体" w:hAnsi="SimSun" w:cs="宋体"/>
          <w:sz w:val="28"/>
        </w:rPr>
        <w:t>让妈妈</w:t>
      </w:r>
      <w:r>
        <w:rPr>
          <w:rFonts w:ascii="宋体" w:eastAsia="宋体" w:hAnsi="MS Mincho" w:cs="宋体"/>
          <w:sz w:val="28"/>
        </w:rPr>
        <w:t>好好儿休息一下，我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自己来剥橘子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吃，好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看一看，哪个宝宝最会剥橘子，剥的最快。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赠</w:t>
      </w:r>
      <w:r>
        <w:rPr>
          <w:rFonts w:ascii="宋体" w:eastAsia="宋体" w:hAnsi="MS Mincho" w:cs="宋体"/>
          <w:sz w:val="28"/>
        </w:rPr>
        <w:t>送礼物</w:t>
      </w:r>
      <w:r>
        <w:rPr>
          <w:rFonts w:ascii="宋体" w:eastAsia="宋体" w:hAnsi="SimSun" w:cs="宋体"/>
          <w:sz w:val="28"/>
        </w:rPr>
        <w:t>妈妈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将自己画的，粘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的，剪的等作品送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看到自己的本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宝宝和</w:t>
      </w:r>
      <w:r>
        <w:rPr>
          <w:rFonts w:ascii="宋体" w:eastAsia="宋体" w:hAnsi="SimSun" w:cs="宋体"/>
          <w:sz w:val="28"/>
        </w:rPr>
        <w:t>妈妈欢</w:t>
      </w:r>
      <w:r>
        <w:rPr>
          <w:rFonts w:ascii="宋体" w:eastAsia="宋体" w:hAnsi="MS Mincho" w:cs="宋体"/>
          <w:sz w:val="28"/>
        </w:rPr>
        <w:t>聚一堂共度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宝宝以后要做</w:t>
      </w:r>
      <w:r>
        <w:rPr>
          <w:rFonts w:ascii="宋体" w:eastAsia="宋体" w:hAnsi="SimSun" w:cs="宋体"/>
          <w:sz w:val="28"/>
        </w:rPr>
        <w:t>让妈妈</w:t>
      </w:r>
      <w:r>
        <w:rPr>
          <w:rFonts w:ascii="宋体" w:eastAsia="宋体" w:hAnsi="MS Mincho" w:cs="宋体"/>
          <w:sz w:val="28"/>
        </w:rPr>
        <w:t>天天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心的宝宝，最后我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在一起送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一首《</w:t>
      </w:r>
      <w:r>
        <w:rPr>
          <w:rFonts w:ascii="宋体" w:eastAsia="宋体" w:hAnsi="SimSun" w:cs="宋体"/>
          <w:sz w:val="28"/>
        </w:rPr>
        <w:t>妈妈节</w:t>
      </w:r>
      <w:r>
        <w:rPr>
          <w:rFonts w:ascii="宋体" w:eastAsia="宋体" w:hAnsi="MS Mincho" w:cs="宋体"/>
          <w:sz w:val="28"/>
        </w:rPr>
        <w:t>》的儿歌，祝所有</w:t>
      </w:r>
      <w:r>
        <w:rPr>
          <w:rFonts w:ascii="宋体" w:eastAsia="宋体" w:hAnsi="SimSun" w:cs="宋体"/>
          <w:sz w:val="28"/>
        </w:rPr>
        <w:t>妈妈们</w:t>
      </w:r>
      <w:r>
        <w:rPr>
          <w:rFonts w:ascii="宋体" w:eastAsia="宋体" w:hAnsi="MS Mincho" w:cs="宋体"/>
          <w:sz w:val="28"/>
        </w:rPr>
        <w:t>青春永</w:t>
      </w:r>
      <w:r>
        <w:rPr>
          <w:rFonts w:ascii="宋体" w:eastAsia="宋体" w:hAnsi="SimSun" w:cs="宋体"/>
          <w:sz w:val="28"/>
        </w:rPr>
        <w:t>驻</w:t>
      </w:r>
      <w:r>
        <w:rPr>
          <w:rFonts w:ascii="宋体" w:eastAsia="宋体" w:hAnsi="MS Mincho" w:cs="宋体"/>
          <w:sz w:val="28"/>
        </w:rPr>
        <w:t>、幸福永存！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幼儿园主</w:t>
      </w:r>
      <w:r>
        <w:rPr>
          <w:rFonts w:ascii="宋体" w:eastAsia="宋体" w:hAnsi="SimSun" w:cs="宋体"/>
          <w:i w:val="0"/>
          <w:iCs w:val="0"/>
          <w:sz w:val="28"/>
        </w:rPr>
        <w:t>题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意</w:t>
      </w:r>
      <w:r>
        <w:rPr>
          <w:rFonts w:ascii="宋体" w:eastAsia="宋体" w:hAnsi="SimSun" w:cs="宋体"/>
          <w:b/>
          <w:sz w:val="28"/>
        </w:rPr>
        <w:t>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《幼儿园教育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要》中明确指出：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幼儿与成人之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的共同生活、交往、探索、游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等，是其学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的重要途径之一。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是以</w:t>
      </w:r>
      <w:r>
        <w:rPr>
          <w:rFonts w:ascii="宋体" w:eastAsia="宋体" w:hAnsi="SimSun" w:cs="宋体"/>
          <w:sz w:val="28"/>
        </w:rPr>
        <w:t>亲缘关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主要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系基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，以幼儿与家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戏为</w:t>
      </w:r>
      <w:r>
        <w:rPr>
          <w:rFonts w:ascii="宋体" w:eastAsia="宋体" w:hAnsi="MS Mincho" w:cs="宋体"/>
          <w:sz w:val="28"/>
        </w:rPr>
        <w:t>核心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料，全方位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孩子的多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本事，帮忙孩子初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完成自然人向社会人的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。所以，随着此次三八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的到来，我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期望</w:t>
      </w:r>
      <w:r>
        <w:rPr>
          <w:rFonts w:ascii="宋体" w:eastAsia="宋体" w:hAnsi="SimSun" w:cs="宋体"/>
          <w:sz w:val="28"/>
        </w:rPr>
        <w:t>经过开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幼儿明白三月八日是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目。了解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工作和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的喜好，喜</w:t>
      </w:r>
      <w:r>
        <w:rPr>
          <w:rFonts w:ascii="宋体" w:eastAsia="宋体" w:hAnsi="SimSun" w:cs="宋体"/>
          <w:sz w:val="28"/>
        </w:rPr>
        <w:t>欢妈妈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，表达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主</w:t>
      </w:r>
      <w:r>
        <w:rPr>
          <w:rFonts w:ascii="宋体" w:eastAsia="宋体" w:hAnsi="SimSun" w:cs="宋体"/>
          <w:b/>
          <w:sz w:val="28"/>
        </w:rPr>
        <w:t>题</w:t>
      </w:r>
      <w:r>
        <w:rPr>
          <w:rFonts w:ascii="宋体" w:eastAsia="宋体" w:hAnsi="MS Mincho" w:cs="宋体"/>
          <w:b/>
          <w:sz w:val="28"/>
        </w:rPr>
        <w:t>：我</w:t>
      </w:r>
      <w:r>
        <w:rPr>
          <w:rFonts w:ascii="宋体" w:eastAsia="宋体" w:hAnsi="SimSun" w:cs="宋体"/>
          <w:b/>
          <w:sz w:val="28"/>
        </w:rPr>
        <w:t>爱妈妈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明白三八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，并用各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方式向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表示祝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幼儿与家人之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动带</w:t>
      </w:r>
      <w:r>
        <w:rPr>
          <w:rFonts w:ascii="宋体" w:eastAsia="宋体" w:hAnsi="MS Mincho" w:cs="宋体"/>
          <w:sz w:val="28"/>
        </w:rPr>
        <w:t>来的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通知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或者女性家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来园参加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需要的材料。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布置活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幼儿园主</w:t>
      </w:r>
      <w:r>
        <w:rPr>
          <w:rFonts w:ascii="宋体" w:eastAsia="宋体" w:hAnsi="SimSun" w:cs="宋体"/>
          <w:i w:val="0"/>
          <w:iCs w:val="0"/>
          <w:sz w:val="28"/>
        </w:rPr>
        <w:t>题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背景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小班的孩子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入学幼儿园，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尤其是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非常的依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小孩知道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也很辛苦，我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尊敬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说说妈妈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得怎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，尊敬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及其他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、自己能做的事自己做，要学会独立，不要太依</w:t>
      </w:r>
      <w:r>
        <w:rPr>
          <w:rFonts w:ascii="宋体" w:eastAsia="宋体" w:hAnsi="SimSun" w:cs="宋体"/>
          <w:sz w:val="28"/>
        </w:rPr>
        <w:t>赖妈妈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重点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学会尊敬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，自己能做的事自己做。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的特征，</w:t>
      </w:r>
      <w:r>
        <w:rPr>
          <w:rFonts w:ascii="宋体" w:eastAsia="宋体" w:hAnsi="SimSun" w:cs="宋体"/>
          <w:sz w:val="28"/>
        </w:rPr>
        <w:t>问问妈妈</w:t>
      </w:r>
      <w:r>
        <w:rPr>
          <w:rFonts w:ascii="宋体" w:eastAsia="宋体" w:hAnsi="MS Mincho" w:cs="宋体"/>
          <w:sz w:val="28"/>
        </w:rPr>
        <w:t>做的是什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工作，辛苦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唱《世上只有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好》《我的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唱的歌里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啊？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、小孩</w:t>
      </w:r>
      <w:r>
        <w:rPr>
          <w:rFonts w:ascii="宋体" w:eastAsia="宋体" w:hAnsi="SimSun" w:cs="宋体"/>
          <w:sz w:val="28"/>
        </w:rPr>
        <w:t>简单说妈妈</w:t>
      </w:r>
      <w:r>
        <w:rPr>
          <w:rFonts w:ascii="宋体" w:eastAsia="宋体" w:hAnsi="MS Mincho" w:cs="宋体"/>
          <w:sz w:val="28"/>
        </w:rPr>
        <w:t>的特征（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得怎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，胖的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是瘦的，高的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是矮的等），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是在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位上班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是在家干活，</w:t>
      </w:r>
      <w:r>
        <w:rPr>
          <w:rFonts w:ascii="宋体" w:eastAsia="宋体" w:hAnsi="SimSun" w:cs="宋体"/>
          <w:sz w:val="28"/>
        </w:rPr>
        <w:t>妈妈每</w:t>
      </w:r>
      <w:r>
        <w:rPr>
          <w:rFonts w:ascii="宋体" w:eastAsia="宋体" w:hAnsi="MS Mincho" w:cs="宋体"/>
          <w:sz w:val="28"/>
        </w:rPr>
        <w:t>天累不累等。（此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需要教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、是啊，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很累，</w:t>
      </w:r>
      <w:r>
        <w:rPr>
          <w:rFonts w:ascii="宋体" w:eastAsia="宋体" w:hAnsi="SimSun" w:cs="宋体"/>
          <w:sz w:val="28"/>
        </w:rPr>
        <w:t>妈妈这么</w:t>
      </w:r>
      <w:r>
        <w:rPr>
          <w:rFonts w:ascii="宋体" w:eastAsia="宋体" w:hAnsi="MS Mincho" w:cs="宋体"/>
          <w:sz w:val="28"/>
        </w:rPr>
        <w:t>辛苦的干活是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，能吃好的，穿暖的，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大。我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。怎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才叫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）自己能做的事情自己做。如：自己穿衣，穿鞋，梳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）帮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做一些自己能做的事情。：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地、扔垃圾、捶背，倒茶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喝等等。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）听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让妈妈</w:t>
      </w:r>
      <w:r>
        <w:rPr>
          <w:rFonts w:ascii="宋体" w:eastAsia="宋体" w:hAnsi="MS Mincho" w:cs="宋体"/>
          <w:sz w:val="28"/>
        </w:rPr>
        <w:t>生气。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你在家都帮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了？自己的事你能自己做哪些了？（老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鼓励表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日，你打算送什</w:t>
      </w:r>
      <w:r>
        <w:rPr>
          <w:rFonts w:ascii="宋体" w:eastAsia="宋体" w:hAnsi="SimSun" w:cs="宋体"/>
          <w:sz w:val="28"/>
        </w:rPr>
        <w:t>么给妈妈</w:t>
      </w:r>
      <w:r>
        <w:rPr>
          <w:rFonts w:ascii="宋体" w:eastAsia="宋体" w:hAnsi="MS Mincho" w:cs="宋体"/>
          <w:sz w:val="28"/>
        </w:rPr>
        <w:t>呢？（提示：不要花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，可以唱一首好歌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听，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一个故事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听，帮帮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做好事，把再幼儿园得的小苹果送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等等。）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们应该爱妈妈</w:t>
      </w:r>
      <w:r>
        <w:rPr>
          <w:rFonts w:ascii="宋体" w:eastAsia="宋体" w:hAnsi="MS Mincho" w:cs="宋体"/>
          <w:sz w:val="28"/>
        </w:rPr>
        <w:t>，尊敬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和其他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，不能太依</w:t>
      </w:r>
      <w:r>
        <w:rPr>
          <w:rFonts w:ascii="宋体" w:eastAsia="宋体" w:hAnsi="SimSun" w:cs="宋体"/>
          <w:sz w:val="28"/>
        </w:rPr>
        <w:t>赖长辈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教学反思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此活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，从平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在幼儿园的一些事情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小孩的独立能力有所提高，如：穿衣、穿鞋、要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包等叫老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帮忙的少了。但是平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须经</w:t>
      </w:r>
      <w:r>
        <w:rPr>
          <w:rFonts w:ascii="宋体" w:eastAsia="宋体" w:hAnsi="MS Mincho" w:cs="宋体"/>
          <w:sz w:val="28"/>
        </w:rPr>
        <w:t>常提醒家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：孩子能做的事不要帮太多，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始小孩的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作肯定有点慢，但我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要有耐心，鼓励他自己完成。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，小孩回家会</w:t>
      </w:r>
      <w:r>
        <w:rPr>
          <w:rFonts w:ascii="宋体" w:eastAsia="宋体" w:hAnsi="SimSun" w:cs="宋体"/>
          <w:sz w:val="28"/>
        </w:rPr>
        <w:t>说关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，懂得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和其他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然是一句再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，一个小故事，一首歌也能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心里甜滋滋的。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、幼儿教学，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心和耐心，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的支持非常重要。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幼儿园主</w:t>
      </w:r>
      <w:r>
        <w:rPr>
          <w:rFonts w:ascii="宋体" w:eastAsia="宋体" w:hAnsi="SimSun" w:cs="宋体"/>
          <w:i w:val="0"/>
          <w:iCs w:val="0"/>
          <w:sz w:val="28"/>
        </w:rPr>
        <w:t>题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目</w:t>
      </w:r>
      <w:r>
        <w:rPr>
          <w:rFonts w:ascii="宋体" w:eastAsia="宋体" w:hAnsi="SimSun" w:cs="宋体"/>
          <w:b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明白三月八日是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的工作和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的喜好，喜</w:t>
      </w:r>
      <w:r>
        <w:rPr>
          <w:rFonts w:ascii="宋体" w:eastAsia="宋体" w:hAnsi="SimSun" w:cs="宋体"/>
          <w:sz w:val="28"/>
        </w:rPr>
        <w:t>欢妈妈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手制作，表达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二、重点和</w:t>
      </w:r>
      <w:r>
        <w:rPr>
          <w:rFonts w:ascii="宋体" w:eastAsia="宋体" w:hAnsi="SimSun" w:cs="宋体"/>
          <w:b/>
          <w:sz w:val="28"/>
        </w:rPr>
        <w:t>难</w:t>
      </w:r>
      <w:r>
        <w:rPr>
          <w:rFonts w:ascii="宋体" w:eastAsia="宋体" w:hAnsi="MS Mincho" w:cs="宋体"/>
          <w:b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明白三八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，并向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表示祝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三、材料准</w:t>
      </w:r>
      <w:r>
        <w:rPr>
          <w:rFonts w:ascii="宋体" w:eastAsia="宋体" w:hAnsi="SimSun" w:cs="宋体"/>
          <w:b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一些歌曲音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，如〈我的好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〉、〈小</w:t>
      </w:r>
      <w:r>
        <w:rPr>
          <w:rFonts w:ascii="宋体" w:eastAsia="宋体" w:hAnsi="SimSun" w:cs="宋体"/>
          <w:sz w:val="28"/>
        </w:rPr>
        <w:t>乌鸦爱妈妈</w:t>
      </w:r>
      <w:r>
        <w:rPr>
          <w:rFonts w:ascii="宋体" w:eastAsia="宋体" w:hAnsi="MS Mincho" w:cs="宋体"/>
          <w:sz w:val="28"/>
        </w:rPr>
        <w:t>〉、〈世上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好〉等。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在家里辛苦做事以及在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位辛苦工作的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在家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做的事，或和</w:t>
      </w:r>
      <w:r>
        <w:rPr>
          <w:rFonts w:ascii="宋体" w:eastAsia="宋体" w:hAnsi="SimSun" w:cs="宋体"/>
          <w:sz w:val="28"/>
        </w:rPr>
        <w:t>妈妈谈谈单</w:t>
      </w:r>
      <w:r>
        <w:rPr>
          <w:rFonts w:ascii="宋体" w:eastAsia="宋体" w:hAnsi="MS Mincho" w:cs="宋体"/>
          <w:sz w:val="28"/>
        </w:rPr>
        <w:t>位里做的事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可适当地交代任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看看你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在家里做了什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或者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位里做什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cs="宋体"/>
          <w:sz w:val="28"/>
        </w:rPr>
        <w:t>”)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师创设环</w:t>
      </w:r>
      <w:r>
        <w:rPr>
          <w:rFonts w:ascii="宋体" w:eastAsia="宋体" w:hAnsi="MS Mincho" w:cs="宋体"/>
          <w:sz w:val="28"/>
        </w:rPr>
        <w:t>境：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的物品展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会。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可用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物也可用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好搭建舞台的材料。如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木、桌布、花盆、彩色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通知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设计</w:t>
      </w:r>
      <w:r>
        <w:rPr>
          <w:rFonts w:ascii="宋体" w:eastAsia="宋体" w:hAnsi="MS Mincho" w:cs="宋体"/>
          <w:b/>
          <w:sz w:val="28"/>
        </w:rPr>
        <w:t>思路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本活</w:t>
      </w:r>
      <w:r>
        <w:rPr>
          <w:rFonts w:ascii="宋体" w:eastAsia="宋体" w:hAnsi="SimSun" w:cs="宋体"/>
          <w:sz w:val="28"/>
        </w:rPr>
        <w:t>动经过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为妈妈开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的情感，从而培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本事激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中班幼儿很依靠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很少体会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的辛苦，也很少想到</w:t>
      </w:r>
      <w:r>
        <w:rPr>
          <w:rFonts w:ascii="宋体" w:eastAsia="宋体" w:hAnsi="SimSun" w:cs="宋体"/>
          <w:sz w:val="28"/>
        </w:rPr>
        <w:t>为妈妈</w:t>
      </w:r>
      <w:r>
        <w:rPr>
          <w:rFonts w:ascii="宋体" w:eastAsia="宋体" w:hAnsi="MS Mincho" w:cs="宋体"/>
          <w:sz w:val="28"/>
        </w:rPr>
        <w:t>做事，所以，活</w:t>
      </w:r>
      <w:r>
        <w:rPr>
          <w:rFonts w:ascii="宋体" w:eastAsia="宋体" w:hAnsi="SimSun" w:cs="宋体"/>
          <w:sz w:val="28"/>
        </w:rPr>
        <w:t>动设计</w:t>
      </w:r>
      <w:r>
        <w:rPr>
          <w:rFonts w:ascii="宋体" w:eastAsia="宋体" w:hAnsi="MS Mincho" w:cs="宋体"/>
          <w:sz w:val="28"/>
        </w:rPr>
        <w:t>，尽可能激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幼儿体会情感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中班幼儿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、表演的本事都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弱，所以，在</w:t>
      </w:r>
      <w:r>
        <w:rPr>
          <w:rFonts w:ascii="宋体" w:eastAsia="宋体" w:hAnsi="SimSun" w:cs="宋体"/>
          <w:sz w:val="28"/>
        </w:rPr>
        <w:t>设计时</w:t>
      </w:r>
      <w:r>
        <w:rPr>
          <w:rFonts w:ascii="宋体" w:eastAsia="宋体" w:hAnsi="MS Mincho" w:cs="宋体"/>
          <w:sz w:val="28"/>
        </w:rPr>
        <w:t>，尽可能引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幼儿共同来完成一件事。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表演的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搭建大舞台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送礼物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表演的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料，确定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三月八日是什</w:t>
      </w:r>
      <w:r>
        <w:rPr>
          <w:rFonts w:ascii="宋体" w:eastAsia="宋体" w:hAnsi="SimSun" w:cs="宋体"/>
          <w:sz w:val="28"/>
        </w:rPr>
        <w:t>么节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们为妈妈开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祝会，</w:t>
      </w:r>
      <w:r>
        <w:rPr>
          <w:rFonts w:ascii="宋体" w:eastAsia="宋体" w:hAnsi="SimSun" w:cs="宋体"/>
          <w:sz w:val="28"/>
        </w:rPr>
        <w:t>说说庆</w:t>
      </w:r>
      <w:r>
        <w:rPr>
          <w:rFonts w:ascii="宋体" w:eastAsia="宋体" w:hAnsi="MS Mincho" w:cs="宋体"/>
          <w:sz w:val="28"/>
        </w:rPr>
        <w:t>祝会上，愿意</w:t>
      </w:r>
      <w:r>
        <w:rPr>
          <w:rFonts w:ascii="宋体" w:eastAsia="宋体" w:hAnsi="SimSun" w:cs="宋体"/>
          <w:sz w:val="28"/>
        </w:rPr>
        <w:t>为妈妈</w:t>
      </w:r>
      <w:r>
        <w:rPr>
          <w:rFonts w:ascii="宋体" w:eastAsia="宋体" w:hAnsi="MS Mincho" w:cs="宋体"/>
          <w:sz w:val="28"/>
        </w:rPr>
        <w:t>表演什</w:t>
      </w:r>
      <w:r>
        <w:rPr>
          <w:rFonts w:ascii="宋体" w:eastAsia="宋体" w:hAnsi="SimSun" w:cs="宋体"/>
          <w:sz w:val="28"/>
        </w:rPr>
        <w:t>么节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、制定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幼儿合作</w:t>
      </w:r>
      <w:r>
        <w:rPr>
          <w:rFonts w:ascii="宋体" w:eastAsia="宋体" w:hAnsi="SimSun" w:cs="宋体"/>
          <w:sz w:val="28"/>
        </w:rPr>
        <w:t>为妈妈</w:t>
      </w:r>
      <w:r>
        <w:rPr>
          <w:rFonts w:ascii="宋体" w:eastAsia="宋体" w:hAnsi="MS Mincho" w:cs="宋体"/>
          <w:sz w:val="28"/>
        </w:rPr>
        <w:t>表演。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明：座位安排，可</w:t>
      </w:r>
      <w:r>
        <w:rPr>
          <w:rFonts w:ascii="宋体" w:eastAsia="宋体" w:hAnsi="SimSun" w:cs="宋体"/>
          <w:sz w:val="28"/>
        </w:rPr>
        <w:t>让妈妈</w:t>
      </w:r>
      <w:r>
        <w:rPr>
          <w:rFonts w:ascii="宋体" w:eastAsia="宋体" w:hAnsi="MS Mincho" w:cs="宋体"/>
          <w:sz w:val="28"/>
        </w:rPr>
        <w:t>坐在舞台前，幼儿坐在周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主持人引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说说庆</w:t>
      </w:r>
      <w:r>
        <w:rPr>
          <w:rFonts w:ascii="宋体" w:eastAsia="宋体" w:hAnsi="MS Mincho" w:cs="宋体"/>
          <w:sz w:val="28"/>
        </w:rPr>
        <w:t>祝会的意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明：幼儿在表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，感受到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也使</w:t>
      </w:r>
      <w:r>
        <w:rPr>
          <w:rFonts w:ascii="宋体" w:eastAsia="宋体" w:hAnsi="SimSun" w:cs="宋体"/>
          <w:sz w:val="28"/>
        </w:rPr>
        <w:t>妈妈为</w:t>
      </w:r>
      <w:r>
        <w:rPr>
          <w:rFonts w:ascii="宋体" w:eastAsia="宋体" w:hAnsi="MS Mincho" w:cs="宋体"/>
          <w:sz w:val="28"/>
        </w:rPr>
        <w:t>自我孩子的表此刻高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。主持人的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料有所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播放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在家做事和在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位做事很辛苦的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像将平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幼儿熟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无睹的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真切。因而能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大的感染力。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师设计录</w:t>
      </w:r>
      <w:r>
        <w:rPr>
          <w:rFonts w:ascii="宋体" w:eastAsia="宋体" w:hAnsi="MS Mincho" w:cs="宋体"/>
          <w:sz w:val="28"/>
        </w:rPr>
        <w:t>制的，也能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是班上某一家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SimSun" w:cs="宋体"/>
          <w:sz w:val="28"/>
        </w:rPr>
        <w:t>妈妈说</w:t>
      </w:r>
      <w:r>
        <w:rPr>
          <w:rFonts w:ascii="宋体" w:eastAsia="宋体" w:hAnsi="MS Mincho" w:cs="宋体"/>
          <w:sz w:val="28"/>
        </w:rPr>
        <w:t>心声。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</w:t>
      </w:r>
      <w:r>
        <w:rPr>
          <w:rFonts w:ascii="宋体" w:eastAsia="宋体" w:hAnsi="SimSun" w:cs="宋体"/>
          <w:sz w:val="28"/>
        </w:rPr>
        <w:t>经过妈妈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心声，体会</w:t>
      </w:r>
      <w:r>
        <w:rPr>
          <w:rFonts w:ascii="宋体" w:eastAsia="宋体" w:hAnsi="SimSun" w:cs="宋体"/>
          <w:sz w:val="28"/>
        </w:rPr>
        <w:t>妈妈爱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的情感同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体表演《我的好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明：幼儿在体会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的情感中，表达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这时应</w:t>
      </w:r>
      <w:r>
        <w:rPr>
          <w:rFonts w:ascii="宋体" w:eastAsia="宋体" w:hAnsi="MS Mincho" w:cs="宋体"/>
          <w:sz w:val="28"/>
        </w:rPr>
        <w:t>当是感情的高潮。也是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祝会的高潮，教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主持人充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活力地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表演。如，当幼儿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完悄悄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的悄悄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的心声，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，祝您</w:t>
      </w:r>
      <w:r>
        <w:rPr>
          <w:rFonts w:ascii="宋体" w:eastAsia="宋体" w:hAnsi="SimSun" w:cs="宋体"/>
          <w:sz w:val="28"/>
        </w:rPr>
        <w:t>们节</w:t>
      </w:r>
      <w:r>
        <w:rPr>
          <w:rFonts w:ascii="宋体" w:eastAsia="宋体" w:hAnsi="MS Mincho" w:cs="宋体"/>
          <w:sz w:val="28"/>
        </w:rPr>
        <w:t>日好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祝</w:t>
      </w:r>
      <w:r>
        <w:rPr>
          <w:rFonts w:ascii="宋体" w:eastAsia="宋体" w:hAnsi="SimSun" w:cs="宋体"/>
          <w:sz w:val="28"/>
        </w:rPr>
        <w:t>妈妈节</w:t>
      </w:r>
      <w:r>
        <w:rPr>
          <w:rFonts w:ascii="宋体" w:eastAsia="宋体" w:hAnsi="MS Mincho" w:cs="宋体"/>
          <w:sz w:val="28"/>
        </w:rPr>
        <w:t>日好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掌声响起。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送礼物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幼儿在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的情感</w:t>
      </w:r>
      <w:r>
        <w:rPr>
          <w:rFonts w:ascii="宋体" w:eastAsia="宋体" w:hAnsi="SimSun" w:cs="宋体"/>
          <w:sz w:val="28"/>
        </w:rPr>
        <w:t>驱</w:t>
      </w:r>
      <w:r>
        <w:rPr>
          <w:rFonts w:ascii="宋体" w:eastAsia="宋体" w:hAnsi="MS Mincho" w:cs="宋体"/>
          <w:sz w:val="28"/>
        </w:rPr>
        <w:t>使下，主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取性都会增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，所以，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制作礼物，送礼物都是情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的延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。当然，制作礼物也能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放在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，礼物便可在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束前</w:t>
      </w:r>
      <w:r>
        <w:rPr>
          <w:rFonts w:ascii="宋体" w:eastAsia="宋体" w:hAnsi="SimSun" w:cs="宋体"/>
          <w:sz w:val="28"/>
        </w:rPr>
        <w:t>赠</w:t>
      </w:r>
      <w:r>
        <w:rPr>
          <w:rFonts w:ascii="宋体" w:eastAsia="宋体" w:hAnsi="MS Mincho" w:cs="宋体"/>
          <w:sz w:val="28"/>
        </w:rPr>
        <w:t>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齐观赏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会。和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齐说说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会里的物品，能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日常生活用品，也能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用品、范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广一些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好，以免引起</w:t>
      </w:r>
      <w:r>
        <w:rPr>
          <w:rFonts w:ascii="宋体" w:eastAsia="宋体" w:hAnsi="SimSun" w:cs="宋体"/>
          <w:sz w:val="28"/>
        </w:rPr>
        <w:t>误导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制作礼品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制作，幼儿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议论</w:t>
      </w:r>
      <w:r>
        <w:rPr>
          <w:rFonts w:ascii="宋体" w:eastAsia="宋体" w:hAnsi="MS Mincho" w:cs="宋体"/>
          <w:sz w:val="28"/>
        </w:rPr>
        <w:t>制作方法。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先在粉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上画上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  <w:r>
        <w:rPr>
          <w:rFonts w:ascii="宋体" w:eastAsia="宋体" w:hAnsi="SimSun" w:cs="宋体"/>
          <w:sz w:val="28"/>
        </w:rPr>
        <w:t>选择妈妈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的色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，做一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花，粘在画的一角。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：由于幼儿在表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本事上的差异，所以，教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在示范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礼物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之后，</w:t>
      </w:r>
      <w:r>
        <w:rPr>
          <w:rFonts w:ascii="宋体" w:eastAsia="宋体" w:hAnsi="SimSun" w:cs="宋体"/>
          <w:sz w:val="28"/>
        </w:rPr>
        <w:t>还应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境中提示一些典型的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礼物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范例。同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鼓励幼儿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取想象。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(2)“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的制作方法，可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边讨论边</w:t>
      </w:r>
      <w:r>
        <w:rPr>
          <w:rFonts w:ascii="宋体" w:eastAsia="宋体" w:hAnsi="MS Mincho" w:cs="宋体"/>
          <w:sz w:val="28"/>
        </w:rPr>
        <w:t>明确方法。如。教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可出</w:t>
      </w:r>
      <w:r>
        <w:rPr>
          <w:rFonts w:ascii="宋体" w:eastAsia="宋体" w:hAnsi="SimSun" w:cs="宋体"/>
          <w:sz w:val="28"/>
        </w:rPr>
        <w:t>现预</w:t>
      </w:r>
      <w:r>
        <w:rPr>
          <w:rFonts w:ascii="宋体" w:eastAsia="宋体" w:hAnsi="MS Mincho" w:cs="宋体"/>
          <w:sz w:val="28"/>
        </w:rPr>
        <w:t>料中的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幼儿分辨。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，送礼物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明：幼儿在送礼物中，体会和表达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的情感。教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可一道幼儿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些祝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，如：我送</w:t>
      </w:r>
      <w:r>
        <w:rPr>
          <w:rFonts w:ascii="宋体" w:eastAsia="宋体" w:hAnsi="SimSun" w:cs="宋体"/>
          <w:sz w:val="28"/>
        </w:rPr>
        <w:t>妈妈连</w:t>
      </w:r>
      <w:r>
        <w:rPr>
          <w:rFonts w:ascii="宋体" w:eastAsia="宋体" w:hAnsi="MS Mincho" w:cs="宋体"/>
          <w:sz w:val="28"/>
        </w:rPr>
        <w:t>衣裙，祝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漂亮。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可分多次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以后，可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生幼儿的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我帮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事本，主要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幼儿如何减少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的辛苦。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幼儿园主</w:t>
      </w:r>
      <w:r>
        <w:rPr>
          <w:rFonts w:ascii="宋体" w:eastAsia="宋体" w:hAnsi="SimSun" w:cs="宋体"/>
          <w:i w:val="0"/>
          <w:iCs w:val="0"/>
          <w:sz w:val="28"/>
        </w:rPr>
        <w:t>题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知道三月八日是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既要工作又要操持家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，非常辛苦，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一起游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，表达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子制作活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与子女之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的情感交流，增加老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的沟通机会。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https://d.book118.com/825102243023011100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2510224302301110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三八妇女节幼儿园主题活动方案通用15篇</dc:title>
  <dc:subject>为了确保工作或事情能高效地开展，往往需要预先制定好方案，方案指的是为某一次行动所制定的计划类文书。方案要怎么制定呢？下面是小编帮大家整理的三八妇女节幼儿园主题活动方案，欢迎阅读与收藏。三八妇女节幼儿园</dc:subject>
  <cp:keywords>三八妇女节幼儿园主题活动方案</cp:keywords>
  <cp:revision>0</cp:revision>
</cp:coreProperties>
</file>