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0" w:lineRule="auto"/>
        <w:jc w:val="center"/>
      </w:pPr>
      <w:r>
        <w:drawing>
          <wp:inline distT="0" distB="0" distL="0" distR="0">
            <wp:extent cx="1295400" cy="129540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480" w:line="240" w:lineRule="auto"/>
        <w:jc w:val="center"/>
      </w:pPr>
      <w:r>
        <w:rPr>
          <w:rFonts w:hint="eastAsia"/>
          <w:noProof/>
          <w:sz w:val="44"/>
        </w:rPr>
        <w:t>基础理论试题</w:t>
      </w:r>
    </w:p>
    <w:p>
      <w:pPr>
        <w:spacing w:line="240" w:lineRule="auto"/>
        <w:jc w:val="both"/>
      </w:pPr>
      <w:r>
        <w:drawing>
          <wp:inline distT="0" distB="0" distL="0" distR="0">
            <wp:extent cx="5732145" cy="4069599"/>
            <wp:effectExtent l="0" t="0" r="0" b="0"/>
            <wp:docPr id="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069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line="240" w:lineRule="auto"/>
        <w:jc w:val="both"/>
      </w:pPr>
      <w:r>
        <w:drawing>
          <wp:inline distT="0" distB="0" distL="0" distR="0">
            <wp:extent cx="2562225" cy="1600200"/>
            <wp:effectExtent l="0" t="0" r="0" b="0"/>
            <wp:docPr id="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1.1  信息与计算机</w:t>
      </w:r>
    </w:p>
    <w:p>
      <w:pPr>
        <w:pStyle w:val="Heading3"/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1.1.1  单选题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1. 世界上第一台电子数字计算机研制成功的时间是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年。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（A）1936                （B）1946        （C）1956        （D）1975</w:t>
      </w:r>
    </w:p>
    <w:p>
      <w:pPr>
        <w:spacing w:line="240" w:lineRule="auto"/>
        <w:jc w:val="both"/>
        <w:sectPr>
          <w:pgSz w:w="11906" w:h="16838"/>
          <w:pgMar w:top="1440" w:right="1800" w:bottom="1440" w:left="1800" w:header="851" w:footer="992" w:gutter="0"/>
          <w:cols w:space="708"/>
        </w:sectPr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2. 人工智能是让计算机能模仿人的一部分智能。下列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不属于人工智能领域中的应用。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（A）机器人            （B）信用卡        （C）人机对弈    （D）机械手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3. 当今的信息技术，主要是指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（A）计算机技术                    （B）网络技术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（C）计算机和网络通信技术            （D）多媒体技术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4. 计算机的发展趋势是巨型化、微型化、网络化、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、多媒体化。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（A）智能化            （B）数字化        （C）自动化        （D）以上都对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5. 目前微型计算机中采用的逻辑元件是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（A）小规模集成电路                （B）中规模集成电路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（C）大规模和超大规模集成电路        （D）分立元件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6. 从第一台数字电子计算机诞生到现在的几十年中，按计算机采用的电子器件来划分，计算机的发展经历了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个阶段。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（A）四                （B）六            （C）七            （D）三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7. 在下列四条叙述中，正确的一条是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（A）最先提出存储程序思想的人是英国科学家艾伦·图灵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（B）ENIAC计算机采用的电子器件是晶体管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（C）在第三代计算机期间出现了操作系统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（D）第二代计算机采用的电子器件是集成电路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8. 世界上第一台电子计算机于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诞生在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（A）1946年、法国                    （B）1946年、美国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（C）1946年、英国                    （D）1946年、德国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9. 在计算机应用中，“计算机辅助制造”的英文缩写是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（A）CAD                （B）CAM        （C）CAI            （D）CAT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10. 科学家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被计算机界誉为“计算机之父”，他的存储程序原则被誉为计算机发展史上的一个里程碑。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（A）查尔斯·巴贝奇    （B）莫奇莱        （C）冯·诺依曼        （D）艾肯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11. 计算机辅助教学的英文缩写是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（A）CAD                （B）CAI        （C）CAM            （D）CAT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12. 你认为最能准确反映计算机主要功能的是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（A）计算机可以代替人的脑力劳动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（B）计算机可以存储大量的信息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（C）计算机可以实现高速度的运算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（D）计算机是一种信息处理机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13. 目前，制造计算机所使用的电子器件是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（A）大规模集成电路            （B）晶体管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（C）集成电路                    （D）大规模集成电路和超大规模集成电路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14. 世界上第一台通用电子数字计算机是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（A）ENIAC        （B）EDSAC            （C）EDVAC        （D）UNIVAC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15. 计算机最主要的工作特点是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（A）存储程序与程序控制        （B）高速度与高精度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（C）可靠性与可用性            （D）有记忆能力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16. 采用大规模集成电路或超大规模集成电路的计算机属于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计算机。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（A）第一代        （B）第二代            （C）第三代        （D）第四代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17. 现代信息社会的主要标志是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（A）汽车的大量使用            （B）人口的日益增长</w:t>
      </w:r>
    </w:p>
    <w:p>
      <w:pPr>
        <w:spacing w:line="240" w:lineRule="auto"/>
        <w:jc w:val="both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08"/>
          <w:titlePg w:val="0"/>
        </w:sectPr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（C）自然环境的不断改善        （D）计算机技术的大量应用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18. 从第一台计算机诞生到现在的几十年中，按计算机采用的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来划分，计算机的发展经历了四个阶段。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（A）存储器                    （B）计算机语言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（C）电子器件                    （D）体积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color w:val="FF0000"/>
          <w:sz w:val="21"/>
        </w:rPr>
        <w:t>19.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内存储器存储信息时的特点是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（A）存储的信息永不丢失，但存储容量相对较小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（B）存储信息的速度极快，但存储容量相对较小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（C）关机后存储的信息将完全丢失，但存储信息的速度不如硬盘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（D）存储信息的速度快，存储的容量极大</w:t>
      </w:r>
    </w:p>
    <w:p>
      <w:pPr>
        <w:pStyle w:val="Heading3"/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1.1.2  多选题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1. 办公自动化（OA）是一项应用，按计算机应用的分类，它不属于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。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（A）科学计算                    （B）实时控制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（C）数据处理                    （D）辅助设计</w:t>
      </w:r>
    </w:p>
    <w:p>
      <w:pPr>
        <w:spacing w:line="240" w:lineRule="auto"/>
        <w:jc w:val="both"/>
      </w:pPr>
      <w:r>
        <w:rPr>
          <w:rFonts w:ascii="&quot;Times New Roman&quot;" w:eastAsia="&quot;Times New Roman&quot;" w:hAnsi="&quot;Times New Roman&quot;" w:hint="eastAsia"/>
          <w:noProof/>
          <w:sz w:val="21"/>
        </w:rPr>
        <w:t>2. 以下关于计算机发展史的叙述中，</w:t>
      </w:r>
      <w:r>
        <w:rPr>
          <w:rFonts w:ascii="&quot;Times New Roman&quot;" w:eastAsia="&quot;Times New Roman&quot;" w:hAnsi="&quot;Times New Roman&quot;" w:hint="eastAsia"/>
          <w:noProof/>
          <w:sz w:val="21"/>
          <w:u w:val="single"/>
        </w:rPr>
        <w:t>       </w:t>
      </w:r>
      <w:r>
        <w:rPr>
          <w:rFonts w:ascii="&quot;Times New Roman&quot;" w:eastAsia="&quot;Times New Roman&quot;" w:hAnsi="&quot;Times New Roman&quot;" w:hint="eastAsia"/>
          <w:noProof/>
          <w:sz w:val="21"/>
        </w:rPr>
        <w:t>是正确的。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）世界上第一台电子计算机是</w:t>
      </w:r>
      <w:r>
        <w:rPr>
          <w:rFonts w:hint="eastAsia"/>
          <w:noProof/>
          <w:sz w:val="21"/>
        </w:rPr>
        <w:t>1946</w:t>
      </w:r>
      <w:r>
        <w:rPr>
          <w:rFonts w:hint="eastAsia"/>
          <w:noProof/>
          <w:sz w:val="21"/>
        </w:rPr>
        <w:t>年在美国发明的，称</w:t>
      </w:r>
      <w:r>
        <w:rPr>
          <w:rFonts w:hint="eastAsia"/>
          <w:noProof/>
          <w:sz w:val="21"/>
        </w:rPr>
        <w:t>ENIAC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ENIAC</w:t>
      </w:r>
      <w:r>
        <w:rPr>
          <w:rFonts w:hint="eastAsia"/>
          <w:noProof/>
          <w:sz w:val="21"/>
        </w:rPr>
        <w:t>是根据冯·诺依曼原理设计制造的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）第一台计算机在</w:t>
      </w:r>
      <w:r>
        <w:rPr>
          <w:rFonts w:hint="eastAsia"/>
          <w:noProof/>
          <w:sz w:val="21"/>
        </w:rPr>
        <w:t>1950</w:t>
      </w:r>
      <w:r>
        <w:rPr>
          <w:rFonts w:hint="eastAsia"/>
          <w:noProof/>
          <w:sz w:val="21"/>
        </w:rPr>
        <w:t>年发明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）第一代电子计算机没有操作系统软件</w:t>
      </w:r>
    </w:p>
    <w:p>
      <w:pPr>
        <w:spacing w:line="240" w:lineRule="auto"/>
      </w:pPr>
      <w:r>
        <w:rPr>
          <w:rFonts w:hint="eastAsia"/>
          <w:noProof/>
        </w:rPr>
        <w:t>3.</w:t>
      </w:r>
      <w:r>
        <w:rPr>
          <w:rFonts w:hint="eastAsia"/>
          <w:noProof/>
        </w:rPr>
        <w:t>下列对第一台电子计算机</w:t>
      </w:r>
      <w:r>
        <w:rPr>
          <w:rFonts w:hint="eastAsia"/>
          <w:noProof/>
        </w:rPr>
        <w:t>ENIAC</w:t>
      </w:r>
      <w:r>
        <w:rPr>
          <w:rFonts w:hint="eastAsia"/>
          <w:noProof/>
        </w:rPr>
        <w:t>的叙述中，</w:t>
      </w:r>
      <w:r>
        <w:rPr>
          <w:rFonts w:hint="eastAsia"/>
          <w:noProof/>
        </w:rPr>
        <w:t>是错误的。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）它的主要元件是电子管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）它的主要工作原理是存储程序和程序控制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）它是</w:t>
      </w:r>
      <w:r>
        <w:rPr>
          <w:rFonts w:hint="eastAsia"/>
          <w:noProof/>
          <w:sz w:val="21"/>
        </w:rPr>
        <w:t>1946</w:t>
      </w:r>
      <w:r>
        <w:rPr>
          <w:rFonts w:hint="eastAsia"/>
          <w:noProof/>
          <w:sz w:val="21"/>
        </w:rPr>
        <w:t>年在美国发明的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）它的主要功能是数据处理</w:t>
      </w:r>
    </w:p>
    <w:p>
      <w:pPr>
        <w:spacing w:line="240" w:lineRule="auto"/>
      </w:pPr>
      <w:r>
        <w:rPr>
          <w:rFonts w:hint="eastAsia"/>
          <w:noProof/>
        </w:rPr>
        <w:t>4.</w:t>
      </w:r>
      <w:r>
        <w:rPr>
          <w:rFonts w:hint="eastAsia"/>
          <w:noProof/>
        </w:rPr>
        <w:t>计算机信息技术的发展，使计算机朝着</w:t>
      </w:r>
      <w:r>
        <w:rPr>
          <w:rFonts w:hint="eastAsia"/>
          <w:noProof/>
        </w:rPr>
        <w:t>方向发展。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）巨型化和微型化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）网络化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）智能化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）多功能化</w:t>
      </w:r>
    </w:p>
    <w:p>
      <w:pPr>
        <w:spacing w:line="240" w:lineRule="auto"/>
      </w:pPr>
      <w:r>
        <w:rPr>
          <w:rFonts w:hint="eastAsia"/>
          <w:noProof/>
          <w:color w:val="FF0000"/>
        </w:rPr>
        <w:t>5.</w:t>
      </w:r>
      <w:r>
        <w:rPr>
          <w:rFonts w:hint="eastAsia"/>
          <w:noProof/>
        </w:rPr>
        <w:t>计算机内存又分为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CD</w:t>
      </w:r>
      <w:r>
        <w:rPr>
          <w:rFonts w:hint="eastAsia"/>
          <w:noProof/>
          <w:sz w:val="21"/>
        </w:rPr>
        <w:t>-ROM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CMOS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ROM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RAM</w:t>
      </w:r>
    </w:p>
    <w:p>
      <w:pPr>
        <w:spacing w:line="240" w:lineRule="auto"/>
      </w:pPr>
      <w:r>
        <w:rPr>
          <w:rFonts w:hint="eastAsia"/>
          <w:noProof/>
          <w:color w:val="FF0000"/>
        </w:rPr>
        <w:t>6.</w:t>
      </w:r>
      <w:r>
        <w:rPr>
          <w:rFonts w:hint="eastAsia"/>
          <w:noProof/>
        </w:rPr>
        <w:t>在计算机中，采用二进制是因为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）可降低硬件成本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）二进制的运算法则简单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）系统</w:t>
      </w:r>
      <w:r>
        <w:rPr>
          <w:rFonts w:hint="eastAsia"/>
          <w:noProof/>
          <w:sz w:val="21"/>
        </w:rPr>
        <w:t>具有</w:t>
      </w:r>
      <w:r>
        <w:rPr>
          <w:rFonts w:hint="eastAsia"/>
          <w:noProof/>
          <w:sz w:val="21"/>
        </w:rPr>
        <w:t>较好的稳定性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）二进制可以准确表示每一个实数</w:t>
      </w:r>
    </w:p>
    <w:p>
      <w:pPr>
        <w:pStyle w:val="Heading3"/>
        <w:spacing w:before="160" w:after="160" w:line="240" w:lineRule="auto"/>
        <w:jc w:val="both"/>
      </w:pPr>
      <w:r>
        <w:rPr>
          <w:rFonts w:hint="eastAsia"/>
          <w:noProof/>
          <w:sz w:val="21"/>
        </w:rPr>
        <w:t>1.1.3</w:t>
      </w:r>
      <w:r>
        <w:rPr>
          <w:rFonts w:hint="eastAsia"/>
          <w:noProof/>
          <w:sz w:val="21"/>
        </w:rPr>
        <w:t>判断题</w:t>
      </w:r>
    </w:p>
    <w:p>
      <w:pPr>
        <w:spacing w:line="240" w:lineRule="auto"/>
      </w:pPr>
      <w:r>
        <w:rPr>
          <w:rFonts w:hint="eastAsia"/>
          <w:noProof/>
        </w:rPr>
        <w:t>1.</w:t>
      </w:r>
      <w:r>
        <w:rPr>
          <w:rFonts w:hint="eastAsia"/>
          <w:noProof/>
        </w:rPr>
        <w:t>与科学计算（或称数值计算）相比，数据处理的特点是数据输入输出量大，而计算相对简单。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08"/>
          <w:titlePg w:val="0"/>
        </w:sectPr>
      </w:pPr>
      <w:r>
        <w:rPr>
          <w:rFonts w:hint="eastAsia"/>
          <w:noProof/>
        </w:rPr>
        <w:t>2.</w:t>
      </w:r>
      <w:r>
        <w:rPr>
          <w:rFonts w:hint="eastAsia"/>
          <w:noProof/>
        </w:rPr>
        <w:t>CAD</w:t>
      </w:r>
      <w:r>
        <w:rPr>
          <w:rFonts w:hint="eastAsia"/>
          <w:noProof/>
        </w:rPr>
        <w:t>系统是指利用计算机来帮助设计人员进行设计工作的系统。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3.</w:t>
      </w:r>
      <w:r>
        <w:rPr>
          <w:rFonts w:hint="eastAsia"/>
          <w:noProof/>
        </w:rPr>
        <w:t>远程医疗、远程教育、虚拟现实技术、电子商务、计算机协同工作等都属于计算机的应用。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4.</w:t>
      </w:r>
      <w:r>
        <w:rPr>
          <w:rFonts w:hint="eastAsia"/>
          <w:noProof/>
        </w:rPr>
        <w:t>电子计算机的发展已经经历了四代，第一代的电子计算机都不是按照存储程序和程序控制原理设计的。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5.</w:t>
      </w:r>
      <w:r>
        <w:rPr>
          <w:rFonts w:hint="eastAsia"/>
          <w:noProof/>
        </w:rPr>
        <w:t>计算机能够自动、准确、快速地按人们的意图进行运行的最基本思想是存储程序和程序控制，这个思想是图灵提出来的。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6.</w:t>
      </w:r>
      <w:r>
        <w:rPr>
          <w:rFonts w:hint="eastAsia"/>
          <w:noProof/>
        </w:rPr>
        <w:t>计算机区别于其他计算工具的本质特点是能存储数据和程序。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  <w:color w:val="FF0000"/>
        </w:rPr>
        <w:t>7</w:t>
      </w:r>
      <w:r>
        <w:rPr>
          <w:rFonts w:hint="eastAsia"/>
          <w:noProof/>
        </w:rPr>
        <w:t>. ROM</w:t>
      </w:r>
      <w:r>
        <w:rPr>
          <w:rFonts w:hint="eastAsia"/>
          <w:noProof/>
        </w:rPr>
        <w:t>是只读存储器，其中的内容只能读出一次，下次再读就读不出来了。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  <w:color w:val="FF0000"/>
        </w:rPr>
        <w:t>8.</w:t>
      </w:r>
      <w:r>
        <w:rPr>
          <w:rFonts w:hint="eastAsia"/>
          <w:noProof/>
        </w:rPr>
        <w:t>用计算机机器语言编写的程序可以由计算机直接执行，用高级语言编写的程序必须经过编译或解释才能执行。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  <w:color w:val="FF0000"/>
        </w:rPr>
        <w:t>9.</w:t>
      </w:r>
      <w:r>
        <w:rPr>
          <w:rFonts w:hint="eastAsia"/>
          <w:noProof/>
        </w:rPr>
        <w:t>应用软件是为了解决各类实际问题而设计的软件。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pStyle w:val="Heading2"/>
        <w:spacing w:before="310" w:after="310" w:line="240" w:lineRule="auto"/>
        <w:jc w:val="both"/>
      </w:pPr>
      <w:r>
        <w:rPr>
          <w:rFonts w:hint="eastAsia"/>
          <w:noProof/>
          <w:sz w:val="21"/>
        </w:rPr>
        <w:t>1.2</w:t>
      </w:r>
      <w:r>
        <w:rPr>
          <w:rFonts w:hint="eastAsia"/>
          <w:noProof/>
          <w:sz w:val="21"/>
        </w:rPr>
        <w:t>信息的表示与数字化</w:t>
      </w:r>
    </w:p>
    <w:p>
      <w:pPr>
        <w:pStyle w:val="Heading3"/>
        <w:spacing w:before="160" w:after="160" w:line="240" w:lineRule="auto"/>
        <w:jc w:val="both"/>
      </w:pPr>
      <w:r>
        <w:rPr>
          <w:rFonts w:hint="eastAsia"/>
          <w:noProof/>
          <w:sz w:val="21"/>
        </w:rPr>
        <w:t>1.2.1</w:t>
      </w:r>
      <w:r>
        <w:rPr>
          <w:rFonts w:hint="eastAsia"/>
          <w:noProof/>
          <w:sz w:val="21"/>
        </w:rPr>
        <w:t>单选题</w:t>
      </w:r>
    </w:p>
    <w:p>
      <w:pPr>
        <w:spacing w:line="240" w:lineRule="auto"/>
      </w:pPr>
      <w:r>
        <w:rPr>
          <w:rFonts w:hint="eastAsia"/>
          <w:noProof/>
        </w:rPr>
        <w:t>1.</w:t>
      </w:r>
      <w:r>
        <w:rPr>
          <w:rFonts w:hint="eastAsia"/>
          <w:noProof/>
        </w:rPr>
        <w:t>对于</w:t>
      </w:r>
      <w:r>
        <w:rPr>
          <w:rFonts w:hint="eastAsia"/>
          <w:noProof/>
        </w:rPr>
        <w:t>R</w:t>
      </w:r>
      <w:r>
        <w:rPr>
          <w:rFonts w:hint="eastAsia"/>
          <w:noProof/>
        </w:rPr>
        <w:t>进制来说，其基数（能使用的数字符号个数）是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</w:t>
      </w:r>
      <w:r>
        <w:rPr>
          <w:rFonts w:ascii="宋体" w:eastAsia="宋体" w:hAnsi="宋体" w:hint="eastAsia"/>
          <w:noProof/>
          <w:sz w:val="21"/>
        </w:rPr>
        <w:t>-</w:t>
      </w:r>
      <w:r>
        <w:rPr>
          <w:rFonts w:hint="eastAsia"/>
          <w:noProof/>
          <w:sz w:val="21"/>
        </w:rPr>
        <w:t>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R+1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2R</w:t>
      </w:r>
    </w:p>
    <w:p>
      <w:pPr>
        <w:spacing w:line="240" w:lineRule="auto"/>
      </w:pPr>
      <w:r>
        <w:rPr>
          <w:rFonts w:hint="eastAsia"/>
          <w:noProof/>
        </w:rPr>
        <w:t>2.</w:t>
      </w:r>
      <w:r>
        <w:rPr>
          <w:rFonts w:hint="eastAsia"/>
          <w:noProof/>
        </w:rPr>
        <w:t>十进制数</w:t>
      </w:r>
      <w:r>
        <w:rPr>
          <w:rFonts w:hint="eastAsia"/>
          <w:noProof/>
        </w:rPr>
        <w:t>36. 875</w:t>
      </w:r>
      <w:r>
        <w:rPr>
          <w:rFonts w:hint="eastAsia"/>
          <w:noProof/>
        </w:rPr>
        <w:t>转换成二进制数是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110100.011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100100.111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100110. 111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100101. 101</w:t>
      </w:r>
    </w:p>
    <w:p>
      <w:pPr>
        <w:spacing w:line="240" w:lineRule="auto"/>
      </w:pPr>
      <w:r>
        <w:rPr>
          <w:rFonts w:hint="eastAsia"/>
          <w:noProof/>
        </w:rPr>
        <w:t>3. 1MB</w:t>
      </w:r>
      <w:r>
        <w:rPr>
          <w:rFonts w:hint="eastAsia"/>
          <w:noProof/>
        </w:rPr>
        <w:t>等于</w:t>
      </w:r>
      <w:r>
        <w:rPr>
          <w:rFonts w:hint="eastAsia"/>
          <w:noProof/>
        </w:rPr>
        <w:t>字节。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100 000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1 024 000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1 000 000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1 048 576</w:t>
      </w:r>
    </w:p>
    <w:p>
      <w:pPr>
        <w:spacing w:line="240" w:lineRule="auto"/>
      </w:pPr>
      <w:r>
        <w:rPr>
          <w:rFonts w:hint="eastAsia"/>
          <w:noProof/>
        </w:rPr>
        <w:t>4.</w:t>
      </w:r>
      <w:r>
        <w:rPr>
          <w:rFonts w:hint="eastAsia"/>
          <w:noProof/>
        </w:rPr>
        <w:t>数字字符</w:t>
      </w:r>
      <w:r>
        <w:rPr>
          <w:rFonts w:hint="eastAsia"/>
          <w:noProof/>
        </w:rPr>
        <w:t>4</w:t>
      </w:r>
      <w:r>
        <w:rPr>
          <w:rFonts w:hint="eastAsia"/>
          <w:noProof/>
        </w:rPr>
        <w:t>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码为十进制数</w:t>
      </w:r>
      <w:r>
        <w:rPr>
          <w:rFonts w:hint="eastAsia"/>
          <w:noProof/>
        </w:rPr>
        <w:t>52</w:t>
      </w:r>
      <w:r>
        <w:rPr>
          <w:rFonts w:hint="eastAsia"/>
          <w:noProof/>
        </w:rPr>
        <w:t>，数字字符</w:t>
      </w:r>
      <w:r>
        <w:rPr>
          <w:rFonts w:hint="eastAsia"/>
          <w:noProof/>
        </w:rPr>
        <w:t>9</w:t>
      </w:r>
      <w:r>
        <w:rPr>
          <w:rFonts w:hint="eastAsia"/>
          <w:noProof/>
        </w:rPr>
        <w:t>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码为十进制数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57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58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59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60</w:t>
      </w:r>
    </w:p>
    <w:p>
      <w:pPr>
        <w:spacing w:line="240" w:lineRule="auto"/>
      </w:pPr>
      <w:r>
        <w:rPr>
          <w:rFonts w:hint="eastAsia"/>
          <w:noProof/>
        </w:rPr>
        <w:t>5.</w:t>
      </w:r>
      <w:r>
        <w:rPr>
          <w:rFonts w:hint="eastAsia"/>
          <w:noProof/>
        </w:rPr>
        <w:t>所谓感觉媒体，指的是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）传输中电信号和感觉媒体之间转换所用的媒体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）能直接作用于人的感觉让人产生感觉的媒体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）用于存储表示媒体的介质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）将表示媒体从一处传送到另一处的物理载体</w:t>
      </w:r>
    </w:p>
    <w:p>
      <w:pPr>
        <w:spacing w:line="240" w:lineRule="auto"/>
      </w:pPr>
      <w:r>
        <w:rPr>
          <w:rFonts w:hint="eastAsia"/>
          <w:noProof/>
        </w:rPr>
        <w:t>6.</w:t>
      </w:r>
      <w:r>
        <w:rPr>
          <w:rFonts w:hint="eastAsia"/>
          <w:noProof/>
        </w:rPr>
        <w:t>现代计算机之所以能自动地连续进行数据处理，主要因为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）采用了开关电路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）采用了半导体器件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）具有存储程序的功能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）采用了二进制</w:t>
      </w:r>
    </w:p>
    <w:p>
      <w:pPr>
        <w:spacing w:line="240" w:lineRule="auto"/>
      </w:pPr>
      <w:r>
        <w:rPr>
          <w:rFonts w:hint="eastAsia"/>
          <w:noProof/>
        </w:rPr>
        <w:t>7.</w:t>
      </w:r>
      <w:r>
        <w:rPr>
          <w:rFonts w:hint="eastAsia"/>
          <w:noProof/>
        </w:rPr>
        <w:t>在下列媒体中，不属于存储媒体的是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）硬盘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）键盘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）优盘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）磁带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08"/>
          <w:titlePg w:val="0"/>
        </w:sectPr>
      </w:pPr>
      <w:r>
        <w:rPr>
          <w:rFonts w:hint="eastAsia"/>
          <w:noProof/>
        </w:rPr>
        <w:t>8.</w:t>
      </w:r>
      <w:r>
        <w:rPr>
          <w:rFonts w:hint="eastAsia"/>
          <w:noProof/>
        </w:rPr>
        <w:t>十进制小数</w:t>
      </w:r>
      <w:r>
        <w:rPr>
          <w:rFonts w:hint="eastAsia"/>
          <w:noProof/>
        </w:rPr>
        <w:t>0.625</w:t>
      </w:r>
      <w:r>
        <w:rPr>
          <w:rFonts w:hint="eastAsia"/>
          <w:noProof/>
        </w:rPr>
        <w:t>转换成八进制小数是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0.05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0.6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0.005</w:t>
      </w:r>
    </w:p>
    <w:p>
      <w:pPr>
        <w:spacing w:line="240" w:lineRule="auto"/>
      </w:pPr>
      <w:r>
        <w:rPr>
          <w:rFonts w:hint="eastAsia"/>
          <w:noProof/>
        </w:rPr>
        <w:t>9.</w:t>
      </w:r>
      <w:r>
        <w:rPr>
          <w:rFonts w:hint="eastAsia"/>
          <w:noProof/>
        </w:rPr>
        <w:t>以下属于</w:t>
      </w:r>
      <w:r>
        <w:rPr>
          <w:rFonts w:hint="eastAsia"/>
          <w:noProof/>
        </w:rPr>
        <w:t>Windows</w:t>
      </w:r>
      <w:r>
        <w:rPr>
          <w:rFonts w:hint="eastAsia"/>
          <w:noProof/>
        </w:rPr>
        <w:t>通用视频文件的是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bee.txt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bee.avi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bee.doc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bee.bmp</w:t>
      </w:r>
    </w:p>
    <w:p>
      <w:pPr>
        <w:spacing w:line="240" w:lineRule="auto"/>
      </w:pPr>
      <w:r>
        <w:rPr>
          <w:rFonts w:hint="eastAsia"/>
          <w:noProof/>
        </w:rPr>
        <w:t>10.</w:t>
      </w:r>
      <w:r>
        <w:rPr>
          <w:rFonts w:hint="eastAsia"/>
          <w:noProof/>
        </w:rPr>
        <w:t>在多媒体系统中，内存和光盘属于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）感觉系统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）传输媒体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）表现媒体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）存储媒体</w:t>
      </w:r>
    </w:p>
    <w:p>
      <w:pPr>
        <w:spacing w:line="240" w:lineRule="auto"/>
      </w:pPr>
      <w:r>
        <w:rPr>
          <w:rFonts w:hint="eastAsia"/>
          <w:noProof/>
        </w:rPr>
        <w:t>11.</w:t>
      </w:r>
      <w:r>
        <w:rPr>
          <w:rFonts w:hint="eastAsia"/>
          <w:noProof/>
        </w:rPr>
        <w:t>下列有关信息的描述正确的是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）只有以书本的形式才能长期保存信息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）数字信号比模拟信号易受干扰而导致失真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）计算机以数字化的方式对各种信息进行处理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）信息的数字化技术已初步被模拟化技术所取代</w:t>
      </w:r>
    </w:p>
    <w:p>
      <w:pPr>
        <w:spacing w:line="240" w:lineRule="auto"/>
      </w:pPr>
      <w:r>
        <w:rPr>
          <w:rFonts w:hint="eastAsia"/>
          <w:noProof/>
        </w:rPr>
        <w:t>12.</w:t>
      </w:r>
      <w:r>
        <w:rPr>
          <w:rFonts w:hint="eastAsia"/>
          <w:noProof/>
        </w:rPr>
        <w:t>十进制数</w:t>
      </w:r>
      <w:r>
        <w:rPr>
          <w:rFonts w:hint="eastAsia"/>
          <w:noProof/>
        </w:rPr>
        <w:t>153</w:t>
      </w:r>
      <w:r>
        <w:rPr>
          <w:rFonts w:hint="eastAsia"/>
          <w:noProof/>
        </w:rPr>
        <w:t>转换成二进制数是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10110110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10100001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10000110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10011001</w:t>
      </w:r>
    </w:p>
    <w:p>
      <w:pPr>
        <w:spacing w:line="240" w:lineRule="auto"/>
      </w:pPr>
      <w:r>
        <w:rPr>
          <w:rFonts w:hint="eastAsia"/>
          <w:noProof/>
        </w:rPr>
        <w:t>13.</w:t>
      </w:r>
      <w:r>
        <w:rPr>
          <w:rFonts w:hint="eastAsia"/>
          <w:noProof/>
        </w:rPr>
        <w:t>多媒体信息不包括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）文本、图形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）音频、视频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）图像、动画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）光盘、声卡</w:t>
      </w:r>
    </w:p>
    <w:p>
      <w:pPr>
        <w:spacing w:line="240" w:lineRule="auto"/>
      </w:pPr>
      <w:r>
        <w:rPr>
          <w:rFonts w:hint="eastAsia"/>
          <w:noProof/>
        </w:rPr>
        <w:t>14.</w:t>
      </w:r>
      <w:r>
        <w:rPr>
          <w:rFonts w:hint="eastAsia"/>
          <w:noProof/>
        </w:rPr>
        <w:t>二进制数</w:t>
      </w:r>
      <w:r>
        <w:rPr>
          <w:rFonts w:hint="eastAsia"/>
          <w:noProof/>
        </w:rPr>
        <w:t>111010011</w:t>
      </w:r>
      <w:r>
        <w:rPr>
          <w:rFonts w:hint="eastAsia"/>
          <w:noProof/>
        </w:rPr>
        <w:t>转换成十六进制数是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323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1D3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133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3D1</w:t>
      </w:r>
    </w:p>
    <w:p>
      <w:pPr>
        <w:spacing w:line="240" w:lineRule="auto"/>
      </w:pPr>
      <w:r>
        <w:rPr>
          <w:rFonts w:hint="eastAsia"/>
          <w:noProof/>
        </w:rPr>
        <w:t>15.</w:t>
      </w:r>
      <w:r>
        <w:rPr>
          <w:rFonts w:hint="eastAsia"/>
          <w:noProof/>
        </w:rPr>
        <w:t>已知英文小写字母</w:t>
      </w:r>
      <w:r>
        <w:rPr>
          <w:rFonts w:hint="eastAsia"/>
          <w:noProof/>
        </w:rPr>
        <w:t>m</w:t>
      </w:r>
      <w:r>
        <w:rPr>
          <w:rFonts w:hint="eastAsia"/>
          <w:noProof/>
        </w:rPr>
        <w:t>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码为十进制数</w:t>
      </w:r>
      <w:r>
        <w:rPr>
          <w:rFonts w:hint="eastAsia"/>
          <w:noProof/>
        </w:rPr>
        <w:t>109</w:t>
      </w:r>
      <w:r>
        <w:rPr>
          <w:rFonts w:hint="eastAsia"/>
          <w:noProof/>
        </w:rPr>
        <w:t>，则英文小写字母</w:t>
      </w:r>
      <w:r>
        <w:rPr>
          <w:rFonts w:hint="eastAsia"/>
          <w:noProof/>
        </w:rPr>
        <w:t>y</w:t>
      </w:r>
      <w:r>
        <w:rPr>
          <w:rFonts w:hint="eastAsia"/>
          <w:noProof/>
        </w:rPr>
        <w:t>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码为十进制数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119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122</w:t>
      </w:r>
    </w:p>
    <w:p>
      <w:pPr>
        <w:spacing w:line="240" w:lineRule="auto"/>
      </w:pPr>
      <w:r>
        <w:rPr>
          <w:rFonts w:hint="eastAsia"/>
          <w:noProof/>
        </w:rPr>
        <w:t>16.</w:t>
      </w:r>
      <w:r>
        <w:rPr>
          <w:rFonts w:hint="eastAsia"/>
          <w:noProof/>
        </w:rPr>
        <w:t>十六进制数</w:t>
      </w:r>
      <w:r>
        <w:rPr>
          <w:rFonts w:hint="eastAsia"/>
          <w:noProof/>
        </w:rPr>
        <w:t>FF.1</w:t>
      </w:r>
      <w:r>
        <w:rPr>
          <w:rFonts w:hint="eastAsia"/>
          <w:noProof/>
        </w:rPr>
        <w:t>转换成十进制数是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255. 625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250.1625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255. 0625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250.0625</w:t>
      </w:r>
    </w:p>
    <w:p>
      <w:pPr>
        <w:spacing w:line="240" w:lineRule="auto"/>
      </w:pPr>
      <w:r>
        <w:rPr>
          <w:rFonts w:hint="eastAsia"/>
          <w:noProof/>
        </w:rPr>
        <w:t>17.</w:t>
      </w:r>
      <w:r>
        <w:rPr>
          <w:rFonts w:hint="eastAsia"/>
          <w:noProof/>
        </w:rPr>
        <w:t>计算机领域中，常有下列四类媒体，则字符的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码属于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）感觉媒体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）表示媒体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）表现媒体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）传输媒体</w:t>
      </w:r>
    </w:p>
    <w:p>
      <w:pPr>
        <w:spacing w:line="240" w:lineRule="auto"/>
      </w:pPr>
      <w:r>
        <w:rPr>
          <w:rFonts w:hint="eastAsia"/>
          <w:noProof/>
        </w:rPr>
        <w:t>18 .</w:t>
      </w:r>
      <w:r>
        <w:rPr>
          <w:rFonts w:hint="eastAsia"/>
          <w:noProof/>
        </w:rPr>
        <w:t>八进制数</w:t>
      </w:r>
      <w:r>
        <w:rPr>
          <w:rFonts w:hint="eastAsia"/>
          <w:noProof/>
        </w:rPr>
        <w:t>35. 54</w:t>
      </w:r>
      <w:r>
        <w:rPr>
          <w:rFonts w:hint="eastAsia"/>
          <w:noProof/>
        </w:rPr>
        <w:t>转换成十进制数是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29. 1275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29. 2815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29. 0625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29. 6875</w:t>
      </w:r>
    </w:p>
    <w:p>
      <w:pPr>
        <w:spacing w:line="240" w:lineRule="auto"/>
      </w:pPr>
      <w:r>
        <w:rPr>
          <w:rFonts w:hint="eastAsia"/>
          <w:noProof/>
        </w:rPr>
        <w:t>19.</w:t>
      </w:r>
      <w:r>
        <w:rPr>
          <w:rFonts w:hint="eastAsia"/>
          <w:noProof/>
        </w:rPr>
        <w:t>十六进制数</w:t>
      </w:r>
      <w:r>
        <w:rPr>
          <w:rFonts w:hint="eastAsia"/>
          <w:noProof/>
        </w:rPr>
        <w:t>2A</w:t>
      </w:r>
      <w:r>
        <w:rPr>
          <w:rFonts w:hint="eastAsia"/>
          <w:noProof/>
        </w:rPr>
        <w:t>3C</w:t>
      </w:r>
      <w:r>
        <w:rPr>
          <w:rFonts w:hint="eastAsia"/>
          <w:noProof/>
        </w:rPr>
        <w:t>转换成十进制数是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11802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16132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10812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10802</w:t>
      </w:r>
    </w:p>
    <w:p>
      <w:pPr>
        <w:spacing w:line="240" w:lineRule="auto"/>
      </w:pPr>
      <w:r>
        <w:rPr>
          <w:rFonts w:hint="eastAsia"/>
          <w:noProof/>
        </w:rPr>
        <w:t>20.</w:t>
      </w:r>
      <w:r>
        <w:rPr>
          <w:rFonts w:hint="eastAsia"/>
          <w:noProof/>
        </w:rPr>
        <w:t>在计算机内部，一切信息的存取、处理和传送都是以</w:t>
      </w:r>
      <w:r>
        <w:rPr>
          <w:rFonts w:hint="eastAsia"/>
          <w:noProof/>
        </w:rPr>
        <w:t>形式进行的。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EBCDIC</w:t>
      </w:r>
      <w:r>
        <w:rPr>
          <w:rFonts w:hint="eastAsia"/>
          <w:noProof/>
          <w:sz w:val="21"/>
        </w:rPr>
        <w:t>码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ASCII</w:t>
      </w:r>
      <w:r>
        <w:rPr>
          <w:rFonts w:hint="eastAsia"/>
          <w:noProof/>
          <w:sz w:val="21"/>
        </w:rPr>
        <w:t>码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）十六进制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）二进制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08"/>
          <w:titlePg w:val="0"/>
        </w:sectPr>
      </w:pPr>
      <w:r>
        <w:rPr>
          <w:rFonts w:hint="eastAsia"/>
          <w:noProof/>
        </w:rPr>
        <w:t>21.</w:t>
      </w:r>
      <w:r>
        <w:rPr>
          <w:rFonts w:hint="eastAsia"/>
          <w:noProof/>
        </w:rPr>
        <w:t>多媒体个人电脑的英文缩写是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VCD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APC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MPC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MPEG</w:t>
      </w:r>
    </w:p>
    <w:p>
      <w:pPr>
        <w:spacing w:line="240" w:lineRule="auto"/>
      </w:pPr>
      <w:r>
        <w:rPr>
          <w:rFonts w:hint="eastAsia"/>
          <w:noProof/>
        </w:rPr>
        <w:t>22.</w:t>
      </w:r>
      <w:r>
        <w:rPr>
          <w:rFonts w:hint="eastAsia"/>
          <w:noProof/>
        </w:rPr>
        <w:t>下列数据中，有可能是八进制数的是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488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317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597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189</w:t>
      </w:r>
    </w:p>
    <w:p>
      <w:pPr>
        <w:spacing w:line="240" w:lineRule="auto"/>
      </w:pPr>
      <w:r>
        <w:rPr>
          <w:rFonts w:hint="eastAsia"/>
          <w:noProof/>
        </w:rPr>
        <w:t>23.</w:t>
      </w:r>
      <w:r>
        <w:rPr>
          <w:rFonts w:hint="eastAsia"/>
          <w:noProof/>
        </w:rPr>
        <w:t>十进制数</w:t>
      </w:r>
      <w:r>
        <w:rPr>
          <w:rFonts w:hint="eastAsia"/>
          <w:noProof/>
        </w:rPr>
        <w:t>124</w:t>
      </w:r>
      <w:r>
        <w:rPr>
          <w:rFonts w:hint="eastAsia"/>
          <w:noProof/>
        </w:rPr>
        <w:t>转换成二进制数是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1111010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1111100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1011111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1111011</w:t>
      </w:r>
    </w:p>
    <w:p>
      <w:pPr>
        <w:spacing w:line="240" w:lineRule="auto"/>
      </w:pPr>
      <w:r>
        <w:rPr>
          <w:rFonts w:hint="eastAsia"/>
          <w:noProof/>
        </w:rPr>
        <w:t>24.</w:t>
      </w:r>
      <w:r>
        <w:rPr>
          <w:rFonts w:hint="eastAsia"/>
          <w:noProof/>
        </w:rPr>
        <w:t>按对应的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码比较，下列正确的是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）“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”比“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”大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）“</w:t>
      </w:r>
      <w:r>
        <w:rPr>
          <w:rFonts w:hint="eastAsia"/>
          <w:noProof/>
          <w:sz w:val="21"/>
        </w:rPr>
        <w:t>f</w:t>
      </w:r>
      <w:r>
        <w:rPr>
          <w:rFonts w:hint="eastAsia"/>
          <w:noProof/>
          <w:sz w:val="21"/>
        </w:rPr>
        <w:t>”比“</w:t>
      </w:r>
      <w:r>
        <w:rPr>
          <w:rFonts w:hint="eastAsia"/>
          <w:noProof/>
          <w:sz w:val="21"/>
        </w:rPr>
        <w:t>Q</w:t>
      </w:r>
      <w:r>
        <w:rPr>
          <w:rFonts w:hint="eastAsia"/>
          <w:noProof/>
          <w:sz w:val="21"/>
        </w:rPr>
        <w:t>”大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）空格比逗号大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）“</w:t>
      </w:r>
      <w:r>
        <w:rPr>
          <w:rFonts w:hint="eastAsia"/>
          <w:noProof/>
          <w:sz w:val="21"/>
        </w:rPr>
        <w:t>H</w:t>
      </w:r>
      <w:r>
        <w:rPr>
          <w:rFonts w:hint="eastAsia"/>
          <w:noProof/>
          <w:sz w:val="21"/>
        </w:rPr>
        <w:t>”比“</w:t>
      </w:r>
      <w:r>
        <w:rPr>
          <w:rFonts w:hint="eastAsia"/>
          <w:noProof/>
          <w:sz w:val="21"/>
        </w:rPr>
        <w:t>R</w:t>
      </w:r>
      <w:r>
        <w:rPr>
          <w:rFonts w:hint="eastAsia"/>
          <w:noProof/>
          <w:sz w:val="21"/>
        </w:rPr>
        <w:t>”大</w:t>
      </w:r>
    </w:p>
    <w:p>
      <w:pPr>
        <w:spacing w:line="240" w:lineRule="auto"/>
      </w:pPr>
      <w:r>
        <w:rPr>
          <w:rFonts w:hint="eastAsia"/>
          <w:noProof/>
        </w:rPr>
        <w:t>25.</w:t>
      </w:r>
      <w:r>
        <w:rPr>
          <w:rFonts w:hint="eastAsia"/>
          <w:noProof/>
        </w:rPr>
        <w:t>内存空间地址段为</w:t>
      </w:r>
      <w:r>
        <w:rPr>
          <w:rFonts w:hint="eastAsia"/>
          <w:noProof/>
        </w:rPr>
        <w:t>3001</w:t>
      </w:r>
      <w:r>
        <w:rPr>
          <w:rFonts w:hint="eastAsia"/>
          <w:noProof/>
        </w:rPr>
        <w:t>Ｈ</w:t>
      </w:r>
      <w:r>
        <w:rPr>
          <w:rFonts w:ascii="宋体" w:eastAsia="宋体" w:hAnsi="宋体" w:hint="eastAsia"/>
          <w:noProof/>
        </w:rPr>
        <w:t>～</w:t>
      </w:r>
      <w:r>
        <w:rPr>
          <w:rFonts w:hint="eastAsia"/>
          <w:noProof/>
        </w:rPr>
        <w:t>7000</w:t>
      </w:r>
      <w:r>
        <w:rPr>
          <w:rFonts w:hint="eastAsia"/>
          <w:noProof/>
        </w:rPr>
        <w:t>Ｈ，则其存储空间为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16KB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4KB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4MB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16MB</w:t>
      </w:r>
    </w:p>
    <w:p>
      <w:pPr>
        <w:spacing w:line="240" w:lineRule="auto"/>
      </w:pPr>
      <w:r>
        <w:rPr>
          <w:rFonts w:hint="eastAsia"/>
          <w:noProof/>
        </w:rPr>
        <w:t>26.</w:t>
      </w:r>
      <w:r>
        <w:rPr>
          <w:rFonts w:hint="eastAsia"/>
          <w:noProof/>
        </w:rPr>
        <w:t>下面几个不同进制的数中，最小的数是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）二进制数</w:t>
      </w:r>
      <w:r>
        <w:rPr>
          <w:rFonts w:hint="eastAsia"/>
          <w:noProof/>
          <w:sz w:val="21"/>
        </w:rPr>
        <w:t>100100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）十进制数</w:t>
      </w:r>
      <w:r>
        <w:rPr>
          <w:rFonts w:hint="eastAsia"/>
          <w:noProof/>
          <w:sz w:val="21"/>
        </w:rPr>
        <w:t>75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）八进制数</w:t>
      </w:r>
      <w:r>
        <w:rPr>
          <w:rFonts w:hint="eastAsia"/>
          <w:noProof/>
          <w:sz w:val="21"/>
        </w:rPr>
        <w:t>37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）十六进制数</w:t>
      </w:r>
      <w:r>
        <w:rPr>
          <w:rFonts w:hint="eastAsia"/>
          <w:noProof/>
          <w:sz w:val="21"/>
        </w:rPr>
        <w:t>A7</w:t>
      </w:r>
    </w:p>
    <w:p>
      <w:pPr>
        <w:spacing w:line="240" w:lineRule="auto"/>
      </w:pPr>
      <w:r>
        <w:rPr>
          <w:rFonts w:hint="eastAsia"/>
          <w:noProof/>
        </w:rPr>
        <w:t>27.</w:t>
      </w:r>
      <w:r>
        <w:rPr>
          <w:rFonts w:hint="eastAsia"/>
          <w:noProof/>
        </w:rPr>
        <w:t>在多媒体系统中，显示器和键盘属于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）感觉媒体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）表示媒体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）表现媒体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）传输媒体</w:t>
      </w:r>
    </w:p>
    <w:p>
      <w:pPr>
        <w:spacing w:line="240" w:lineRule="auto"/>
      </w:pPr>
      <w:r>
        <w:rPr>
          <w:rFonts w:hint="eastAsia"/>
          <w:noProof/>
        </w:rPr>
        <w:t>28.</w:t>
      </w:r>
      <w:r>
        <w:rPr>
          <w:rFonts w:hint="eastAsia"/>
          <w:noProof/>
        </w:rPr>
        <w:t>十进制数</w:t>
      </w:r>
      <w:r>
        <w:rPr>
          <w:rFonts w:hint="eastAsia"/>
          <w:noProof/>
        </w:rPr>
        <w:t>89</w:t>
      </w:r>
      <w:r>
        <w:rPr>
          <w:rFonts w:hint="eastAsia"/>
          <w:noProof/>
        </w:rPr>
        <w:t>转换成十六进制数是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95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59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950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89</w:t>
      </w:r>
    </w:p>
    <w:p>
      <w:pPr>
        <w:spacing w:line="240" w:lineRule="auto"/>
      </w:pPr>
      <w:r>
        <w:rPr>
          <w:rFonts w:hint="eastAsia"/>
          <w:noProof/>
        </w:rPr>
        <w:t>29.</w:t>
      </w:r>
      <w:r>
        <w:rPr>
          <w:rFonts w:hint="eastAsia"/>
          <w:noProof/>
        </w:rPr>
        <w:t>在下列四条叙述中，正确的一条是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）在计算机中，数据单位</w:t>
      </w:r>
      <w:r>
        <w:rPr>
          <w:rFonts w:hint="eastAsia"/>
          <w:noProof/>
          <w:sz w:val="21"/>
        </w:rPr>
        <w:t>bit</w:t>
      </w:r>
      <w:r>
        <w:rPr>
          <w:rFonts w:hint="eastAsia"/>
          <w:noProof/>
          <w:sz w:val="21"/>
        </w:rPr>
        <w:t>的意思是字节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）一个字节为</w:t>
      </w:r>
      <w:r>
        <w:rPr>
          <w:rFonts w:hint="eastAsia"/>
          <w:noProof/>
          <w:sz w:val="21"/>
        </w:rPr>
        <w:t>8</w:t>
      </w:r>
      <w:r>
        <w:rPr>
          <w:rFonts w:hint="eastAsia"/>
          <w:noProof/>
          <w:sz w:val="21"/>
        </w:rPr>
        <w:t>个二进制位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）所有的十进制小数都能完全准确地转换成二进制小数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）十进制数</w:t>
      </w:r>
      <w:r>
        <w:rPr>
          <w:rFonts w:hint="eastAsia"/>
          <w:noProof/>
          <w:sz w:val="21"/>
        </w:rPr>
        <w:t>56</w:t>
      </w:r>
      <w:r>
        <w:rPr>
          <w:rFonts w:hint="eastAsia"/>
          <w:noProof/>
          <w:sz w:val="21"/>
        </w:rPr>
        <w:t>转换成十六进制码是</w:t>
      </w:r>
      <w:r>
        <w:rPr>
          <w:rFonts w:hint="eastAsia"/>
          <w:noProof/>
          <w:sz w:val="21"/>
        </w:rPr>
        <w:t>39H</w:t>
      </w:r>
    </w:p>
    <w:p>
      <w:pPr>
        <w:spacing w:line="240" w:lineRule="auto"/>
      </w:pPr>
      <w:r>
        <w:rPr>
          <w:rFonts w:hint="eastAsia"/>
          <w:noProof/>
        </w:rPr>
        <w:t>30.</w:t>
      </w:r>
      <w:r>
        <w:rPr>
          <w:rFonts w:hint="eastAsia"/>
          <w:noProof/>
        </w:rPr>
        <w:t>十进制数</w:t>
      </w:r>
      <w:r>
        <w:rPr>
          <w:rFonts w:hint="eastAsia"/>
          <w:noProof/>
        </w:rPr>
        <w:t>49. 875</w:t>
      </w:r>
      <w:r>
        <w:rPr>
          <w:rFonts w:hint="eastAsia"/>
          <w:noProof/>
        </w:rPr>
        <w:t>转换成八进制数是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7. 61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16. 7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160.7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61. 7</w:t>
      </w:r>
    </w:p>
    <w:p>
      <w:pPr>
        <w:spacing w:line="240" w:lineRule="auto"/>
      </w:pPr>
      <w:r>
        <w:rPr>
          <w:rFonts w:hint="eastAsia"/>
          <w:noProof/>
        </w:rPr>
        <w:t>31.</w:t>
      </w:r>
      <w:r>
        <w:rPr>
          <w:rFonts w:hint="eastAsia"/>
          <w:noProof/>
        </w:rPr>
        <w:t>信息高速公路的基本特征是</w:t>
      </w:r>
      <w:r>
        <w:rPr>
          <w:rFonts w:hint="eastAsia"/>
          <w:noProof/>
        </w:rPr>
        <w:t>、交互性和广域性。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）高速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）方便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）灵活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）直观</w:t>
      </w:r>
    </w:p>
    <w:p>
      <w:pPr>
        <w:spacing w:line="240" w:lineRule="auto"/>
      </w:pPr>
      <w:r>
        <w:rPr>
          <w:rFonts w:hint="eastAsia"/>
          <w:noProof/>
        </w:rPr>
        <w:t>32.</w:t>
      </w:r>
      <w:r>
        <w:rPr>
          <w:rFonts w:hint="eastAsia"/>
          <w:noProof/>
        </w:rPr>
        <w:t>多媒体电脑除了一般电脑所需要的基本配置外，至少还应有光驱、音箱和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）调制解调器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）扫描仪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）数码照相机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）声卡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08"/>
          <w:titlePg w:val="0"/>
        </w:sectPr>
      </w:pPr>
      <w:r>
        <w:rPr>
          <w:rFonts w:hint="eastAsia"/>
          <w:noProof/>
        </w:rPr>
        <w:t>33.</w:t>
      </w:r>
      <w:r>
        <w:rPr>
          <w:rFonts w:hint="eastAsia"/>
          <w:noProof/>
        </w:rPr>
        <w:t>计算机中的字节是个常用单位，它的英文是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bit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byte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bout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baud</w:t>
      </w:r>
    </w:p>
    <w:p>
      <w:pPr>
        <w:spacing w:line="240" w:lineRule="auto"/>
      </w:pPr>
      <w:r>
        <w:rPr>
          <w:rFonts w:hint="eastAsia"/>
          <w:noProof/>
        </w:rPr>
        <w:t>34.</w:t>
      </w:r>
      <w:r>
        <w:rPr>
          <w:rFonts w:hint="eastAsia"/>
          <w:noProof/>
        </w:rPr>
        <w:t>八进制数</w:t>
      </w:r>
      <w:r>
        <w:rPr>
          <w:rFonts w:hint="eastAsia"/>
          <w:noProof/>
        </w:rPr>
        <w:t>413</w:t>
      </w:r>
      <w:r>
        <w:rPr>
          <w:rFonts w:hint="eastAsia"/>
          <w:noProof/>
        </w:rPr>
        <w:t>转换成十进制数是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324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267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299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265</w:t>
      </w:r>
    </w:p>
    <w:p>
      <w:pPr>
        <w:spacing w:line="240" w:lineRule="auto"/>
      </w:pPr>
      <w:r>
        <w:rPr>
          <w:rFonts w:hint="eastAsia"/>
          <w:noProof/>
        </w:rPr>
        <w:t>35.</w:t>
      </w:r>
      <w:r>
        <w:rPr>
          <w:rFonts w:hint="eastAsia"/>
          <w:noProof/>
        </w:rPr>
        <w:t>字符串</w:t>
      </w:r>
      <w:r>
        <w:rPr>
          <w:rFonts w:hint="eastAsia"/>
          <w:noProof/>
        </w:rPr>
        <w:t>“</w:t>
      </w:r>
      <w:r>
        <w:rPr>
          <w:rFonts w:hint="eastAsia"/>
          <w:noProof/>
        </w:rPr>
        <w:t>大学</w:t>
      </w:r>
      <w:r>
        <w:rPr>
          <w:rFonts w:hint="eastAsia"/>
          <w:noProof/>
        </w:rPr>
        <w:t>COMPUTER</w:t>
      </w:r>
      <w:r>
        <w:rPr>
          <w:rFonts w:hint="eastAsia"/>
          <w:noProof/>
        </w:rPr>
        <w:t>”（</w:t>
      </w:r>
      <w:r>
        <w:rPr>
          <w:rFonts w:hint="eastAsia"/>
          <w:noProof/>
        </w:rPr>
        <w:t>双引号除外</w:t>
      </w:r>
      <w:r>
        <w:rPr>
          <w:rFonts w:hint="eastAsia"/>
          <w:noProof/>
        </w:rPr>
        <w:t>），</w:t>
      </w:r>
      <w:r>
        <w:rPr>
          <w:rFonts w:hint="eastAsia"/>
          <w:noProof/>
        </w:rPr>
        <w:t>占用的存储字节数是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6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24</w:t>
      </w:r>
    </w:p>
    <w:p>
      <w:pPr>
        <w:spacing w:line="240" w:lineRule="auto"/>
      </w:pPr>
      <w:r>
        <w:rPr>
          <w:rFonts w:hint="eastAsia"/>
          <w:noProof/>
        </w:rPr>
        <w:t>36.</w:t>
      </w:r>
      <w:r>
        <w:rPr>
          <w:rFonts w:hint="eastAsia"/>
          <w:noProof/>
        </w:rPr>
        <w:t>十进制小数</w:t>
      </w:r>
      <w:r>
        <w:rPr>
          <w:rFonts w:hint="eastAsia"/>
          <w:noProof/>
        </w:rPr>
        <w:t>0.625</w:t>
      </w:r>
      <w:r>
        <w:rPr>
          <w:rFonts w:hint="eastAsia"/>
          <w:noProof/>
        </w:rPr>
        <w:t>转换成十六进制小数是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0.A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0.01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0.001</w:t>
      </w:r>
    </w:p>
    <w:p>
      <w:pPr>
        <w:spacing w:line="240" w:lineRule="auto"/>
      </w:pPr>
      <w:r>
        <w:rPr>
          <w:rFonts w:hint="eastAsia"/>
          <w:noProof/>
        </w:rPr>
        <w:t>37.</w:t>
      </w:r>
      <w:r>
        <w:rPr>
          <w:rFonts w:hint="eastAsia"/>
          <w:noProof/>
        </w:rPr>
        <w:t>在下列四条叙述中</w:t>
      </w:r>
      <w:r>
        <w:rPr>
          <w:rFonts w:hint="eastAsia"/>
          <w:noProof/>
        </w:rPr>
        <w:t>，</w:t>
      </w:r>
      <w:r>
        <w:rPr>
          <w:rFonts w:hint="eastAsia"/>
          <w:noProof/>
        </w:rPr>
        <w:t>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ind w:left="1232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）计算机中所有的信息都以二进制形式存放</w:t>
      </w:r>
    </w:p>
    <w:p>
      <w:pPr>
        <w:spacing w:before="160" w:after="160" w:line="240" w:lineRule="auto"/>
        <w:ind w:left="1232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256KB</w:t>
      </w:r>
      <w:r>
        <w:rPr>
          <w:rFonts w:hint="eastAsia"/>
          <w:noProof/>
          <w:sz w:val="21"/>
        </w:rPr>
        <w:t>等于</w:t>
      </w:r>
      <w:r>
        <w:rPr>
          <w:rFonts w:hint="eastAsia"/>
          <w:noProof/>
          <w:sz w:val="21"/>
        </w:rPr>
        <w:t>256 000</w:t>
      </w:r>
      <w:r>
        <w:rPr>
          <w:rFonts w:hint="eastAsia"/>
          <w:noProof/>
          <w:sz w:val="21"/>
        </w:rPr>
        <w:t>字节</w:t>
      </w:r>
    </w:p>
    <w:p>
      <w:pPr>
        <w:spacing w:before="160" w:after="160" w:line="240" w:lineRule="auto"/>
        <w:ind w:left="1232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2MB</w:t>
      </w:r>
      <w:r>
        <w:rPr>
          <w:rFonts w:hint="eastAsia"/>
          <w:noProof/>
          <w:sz w:val="21"/>
        </w:rPr>
        <w:t>等于</w:t>
      </w:r>
      <w:r>
        <w:rPr>
          <w:rFonts w:hint="eastAsia"/>
          <w:noProof/>
          <w:sz w:val="21"/>
        </w:rPr>
        <w:t>2000 000</w:t>
      </w:r>
      <w:r>
        <w:rPr>
          <w:rFonts w:hint="eastAsia"/>
          <w:noProof/>
          <w:sz w:val="21"/>
        </w:rPr>
        <w:t>字节</w:t>
      </w:r>
    </w:p>
    <w:p>
      <w:pPr>
        <w:spacing w:before="160" w:after="160" w:line="240" w:lineRule="auto"/>
        <w:ind w:left="1246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）八进制数的基数为</w:t>
      </w:r>
      <w:r>
        <w:rPr>
          <w:rFonts w:hint="eastAsia"/>
          <w:noProof/>
          <w:sz w:val="21"/>
        </w:rPr>
        <w:t>8</w:t>
      </w:r>
      <w:r>
        <w:rPr>
          <w:rFonts w:hint="eastAsia"/>
          <w:noProof/>
          <w:sz w:val="21"/>
        </w:rPr>
        <w:t>，因此在八进制中可以使用的数字符号是</w:t>
      </w:r>
      <w:r>
        <w:rPr>
          <w:rFonts w:hint="eastAsia"/>
          <w:noProof/>
          <w:sz w:val="21"/>
        </w:rPr>
        <w:t>0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1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2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3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4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5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6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7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8</w:t>
      </w:r>
    </w:p>
    <w:p>
      <w:pPr>
        <w:spacing w:line="240" w:lineRule="auto"/>
      </w:pPr>
      <w:r>
        <w:rPr>
          <w:rFonts w:hint="eastAsia"/>
          <w:noProof/>
        </w:rPr>
        <w:t>38.</w:t>
      </w:r>
      <w:r>
        <w:rPr>
          <w:rFonts w:hint="eastAsia"/>
          <w:noProof/>
        </w:rPr>
        <w:t>在计算机中应用最普遍的字符编码是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）国标码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ASCII</w:t>
      </w:r>
      <w:r>
        <w:rPr>
          <w:rFonts w:hint="eastAsia"/>
          <w:noProof/>
          <w:sz w:val="21"/>
        </w:rPr>
        <w:t>码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EBCDIC</w:t>
      </w:r>
      <w:r>
        <w:rPr>
          <w:rFonts w:hint="eastAsia"/>
          <w:noProof/>
          <w:sz w:val="21"/>
        </w:rPr>
        <w:t>码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BCD</w:t>
      </w:r>
      <w:r>
        <w:rPr>
          <w:rFonts w:hint="eastAsia"/>
          <w:noProof/>
          <w:sz w:val="21"/>
        </w:rPr>
        <w:t>码</w:t>
      </w:r>
    </w:p>
    <w:p>
      <w:pPr>
        <w:spacing w:line="240" w:lineRule="auto"/>
      </w:pPr>
      <w:r>
        <w:rPr>
          <w:rFonts w:hint="eastAsia"/>
          <w:noProof/>
        </w:rPr>
        <w:t>39.</w:t>
      </w:r>
      <w:r>
        <w:rPr>
          <w:rFonts w:hint="eastAsia"/>
          <w:noProof/>
        </w:rPr>
        <w:t>将二进制数</w:t>
      </w:r>
      <w:r>
        <w:rPr>
          <w:rFonts w:hint="eastAsia"/>
          <w:noProof/>
        </w:rPr>
        <w:t>10000001</w:t>
      </w:r>
      <w:r>
        <w:rPr>
          <w:rFonts w:hint="eastAsia"/>
          <w:noProof/>
        </w:rPr>
        <w:t>转换成十进制数应该是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129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126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128</w:t>
      </w:r>
    </w:p>
    <w:p>
      <w:pPr>
        <w:spacing w:line="240" w:lineRule="auto"/>
      </w:pPr>
      <w:r>
        <w:rPr>
          <w:rFonts w:hint="eastAsia"/>
          <w:noProof/>
        </w:rPr>
        <w:t>40.</w:t>
      </w:r>
      <w:r>
        <w:rPr>
          <w:rFonts w:hint="eastAsia"/>
          <w:noProof/>
        </w:rPr>
        <w:t>我国的国家标准</w:t>
      </w:r>
      <w:r>
        <w:rPr>
          <w:rFonts w:hint="eastAsia"/>
          <w:noProof/>
        </w:rPr>
        <w:t>GB2312</w:t>
      </w:r>
      <w:r>
        <w:rPr>
          <w:rFonts w:hint="eastAsia"/>
          <w:noProof/>
        </w:rPr>
        <w:t>用</w:t>
      </w:r>
      <w:r>
        <w:rPr>
          <w:rFonts w:hint="eastAsia"/>
          <w:noProof/>
        </w:rPr>
        <w:t>位二进制数来表示一个汉字。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8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16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4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7</w:t>
      </w:r>
    </w:p>
    <w:p>
      <w:pPr>
        <w:spacing w:line="240" w:lineRule="auto"/>
      </w:pPr>
      <w:r>
        <w:rPr>
          <w:rFonts w:hint="eastAsia"/>
          <w:noProof/>
        </w:rPr>
        <w:t>41.</w:t>
      </w:r>
      <w:r>
        <w:rPr>
          <w:rFonts w:hint="eastAsia"/>
          <w:noProof/>
        </w:rPr>
        <w:t>下列文件格式中，属于网络音乐主要格式的是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.wav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.avi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.mp3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.mpeg</w:t>
      </w:r>
    </w:p>
    <w:p>
      <w:pPr>
        <w:spacing w:line="240" w:lineRule="auto"/>
      </w:pPr>
      <w:r>
        <w:rPr>
          <w:rFonts w:hint="eastAsia"/>
          <w:noProof/>
        </w:rPr>
        <w:t>42.</w:t>
      </w:r>
      <w:r>
        <w:rPr>
          <w:rFonts w:hint="eastAsia"/>
          <w:noProof/>
        </w:rPr>
        <w:t>二进制数</w:t>
      </w:r>
      <w:r>
        <w:rPr>
          <w:rFonts w:hint="eastAsia"/>
          <w:noProof/>
        </w:rPr>
        <w:t>10111101111</w:t>
      </w:r>
      <w:r>
        <w:rPr>
          <w:rFonts w:hint="eastAsia"/>
          <w:noProof/>
        </w:rPr>
        <w:t>转换成十六进制数是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FE5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2757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17B3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5EF</w:t>
      </w:r>
    </w:p>
    <w:p>
      <w:pPr>
        <w:spacing w:line="240" w:lineRule="auto"/>
      </w:pPr>
      <w:r>
        <w:rPr>
          <w:rFonts w:hint="eastAsia"/>
          <w:noProof/>
        </w:rPr>
        <w:t>43.</w:t>
      </w:r>
      <w:r>
        <w:rPr>
          <w:rFonts w:hint="eastAsia"/>
          <w:noProof/>
        </w:rPr>
        <w:t>多媒体计算机是指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）能与家用电器连接使用的计算机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）能处理多种媒体信息的计算机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）连接有多种外部设备的计算机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）能玩游戏的计算机</w:t>
      </w:r>
    </w:p>
    <w:p>
      <w:pPr>
        <w:spacing w:line="240" w:lineRule="auto"/>
      </w:pPr>
      <w:r>
        <w:rPr>
          <w:rFonts w:hint="eastAsia"/>
          <w:noProof/>
        </w:rPr>
        <w:t>44.</w:t>
      </w:r>
      <w:r>
        <w:rPr>
          <w:rFonts w:hint="eastAsia"/>
          <w:noProof/>
        </w:rPr>
        <w:t>目前多媒体计算机中对动态图像数据压缩常采用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JPEG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GIF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MPEG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BMP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08"/>
          <w:titlePg w:val="0"/>
        </w:sectPr>
      </w:pPr>
      <w:r>
        <w:rPr>
          <w:rFonts w:hint="eastAsia"/>
          <w:noProof/>
        </w:rPr>
        <w:t>45.</w:t>
      </w:r>
      <w:r>
        <w:rPr>
          <w:rFonts w:hint="eastAsia"/>
          <w:noProof/>
        </w:rPr>
        <w:t>关于基本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</w:t>
      </w:r>
      <w:r>
        <w:rPr>
          <w:rFonts w:hint="eastAsia"/>
          <w:noProof/>
        </w:rPr>
        <w:t>，</w:t>
      </w:r>
      <w:r>
        <w:rPr>
          <w:rFonts w:hint="eastAsia"/>
          <w:noProof/>
        </w:rPr>
        <w:t>在计算机中的表示方法准确的描述是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）使用</w:t>
      </w:r>
      <w:r>
        <w:rPr>
          <w:rFonts w:hint="eastAsia"/>
          <w:noProof/>
          <w:sz w:val="21"/>
        </w:rPr>
        <w:t>8</w:t>
      </w:r>
      <w:r>
        <w:rPr>
          <w:rFonts w:hint="eastAsia"/>
          <w:noProof/>
          <w:sz w:val="21"/>
        </w:rPr>
        <w:t>位二进制数，最右边一位为</w:t>
      </w:r>
      <w:r>
        <w:rPr>
          <w:rFonts w:hint="eastAsia"/>
          <w:noProof/>
          <w:sz w:val="21"/>
        </w:rPr>
        <w:t>1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）使用</w:t>
      </w:r>
      <w:r>
        <w:rPr>
          <w:rFonts w:hint="eastAsia"/>
          <w:noProof/>
          <w:sz w:val="21"/>
        </w:rPr>
        <w:t>8</w:t>
      </w:r>
      <w:r>
        <w:rPr>
          <w:rFonts w:hint="eastAsia"/>
          <w:noProof/>
          <w:sz w:val="21"/>
        </w:rPr>
        <w:t>位二进制数，最左边一位为</w:t>
      </w:r>
      <w:r>
        <w:rPr>
          <w:rFonts w:hint="eastAsia"/>
          <w:noProof/>
          <w:sz w:val="21"/>
        </w:rPr>
        <w:t>1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）使用</w:t>
      </w:r>
      <w:r>
        <w:rPr>
          <w:rFonts w:hint="eastAsia"/>
          <w:noProof/>
          <w:sz w:val="21"/>
        </w:rPr>
        <w:t>8</w:t>
      </w:r>
      <w:r>
        <w:rPr>
          <w:rFonts w:hint="eastAsia"/>
          <w:noProof/>
          <w:sz w:val="21"/>
        </w:rPr>
        <w:t>位二进制数，最右边一位为</w:t>
      </w:r>
      <w:r>
        <w:rPr>
          <w:rFonts w:hint="eastAsia"/>
          <w:noProof/>
          <w:sz w:val="21"/>
        </w:rPr>
        <w:t>0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）使用</w:t>
      </w:r>
      <w:r>
        <w:rPr>
          <w:rFonts w:hint="eastAsia"/>
          <w:noProof/>
          <w:sz w:val="21"/>
        </w:rPr>
        <w:t>8</w:t>
      </w:r>
      <w:r>
        <w:rPr>
          <w:rFonts w:hint="eastAsia"/>
          <w:noProof/>
          <w:sz w:val="21"/>
        </w:rPr>
        <w:t>位二进制数，最左边一位为</w:t>
      </w:r>
      <w:r>
        <w:rPr>
          <w:rFonts w:hint="eastAsia"/>
          <w:noProof/>
          <w:sz w:val="21"/>
        </w:rPr>
        <w:t>0</w:t>
      </w:r>
    </w:p>
    <w:p>
      <w:pPr>
        <w:spacing w:line="240" w:lineRule="auto"/>
      </w:pPr>
      <w:r>
        <w:rPr>
          <w:rFonts w:hint="eastAsia"/>
          <w:noProof/>
        </w:rPr>
        <w:t>46.</w:t>
      </w:r>
      <w:r>
        <w:rPr>
          <w:rFonts w:hint="eastAsia"/>
          <w:noProof/>
        </w:rPr>
        <w:t>计算机存储器中的一个字节可以存放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）一个汉字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）两个汉字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）一个西文字符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）两个西文字符</w:t>
      </w:r>
    </w:p>
    <w:p>
      <w:pPr>
        <w:pStyle w:val="Heading3"/>
        <w:spacing w:before="160" w:after="160" w:line="240" w:lineRule="auto"/>
        <w:jc w:val="both"/>
      </w:pPr>
      <w:r>
        <w:rPr>
          <w:rFonts w:hint="eastAsia"/>
          <w:noProof/>
          <w:sz w:val="21"/>
        </w:rPr>
        <w:t>1.2.2</w:t>
      </w:r>
      <w:r>
        <w:rPr>
          <w:rFonts w:hint="eastAsia"/>
          <w:noProof/>
          <w:sz w:val="21"/>
        </w:rPr>
        <w:t>多选题</w:t>
      </w:r>
    </w:p>
    <w:p>
      <w:pPr>
        <w:spacing w:line="240" w:lineRule="auto"/>
      </w:pPr>
      <w:r>
        <w:rPr>
          <w:rFonts w:hint="eastAsia"/>
          <w:noProof/>
        </w:rPr>
        <w:t>1 .</w:t>
      </w:r>
      <w:r>
        <w:rPr>
          <w:rFonts w:hint="eastAsia"/>
          <w:noProof/>
        </w:rPr>
        <w:t>下列叙述正确的是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）任何二进制整数都可以完整地用十进制整数来表示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）任何十进制小数都可以完整地用二进制小数来表示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）任何二进制小数都可以完整地用十进制小数来表示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）任何十进制数都可以完整地用十六进制数来表示</w:t>
      </w:r>
    </w:p>
    <w:p>
      <w:pPr>
        <w:spacing w:line="240" w:lineRule="auto"/>
      </w:pPr>
      <w:r>
        <w:rPr>
          <w:rFonts w:hint="eastAsia"/>
          <w:noProof/>
        </w:rPr>
        <w:t>2.</w:t>
      </w:r>
      <w:r>
        <w:rPr>
          <w:rFonts w:hint="eastAsia"/>
          <w:noProof/>
        </w:rPr>
        <w:t>下列属于多媒体软件的有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）多媒体压缩</w:t>
      </w:r>
      <w:r>
        <w:rPr>
          <w:rFonts w:hint="eastAsia"/>
          <w:noProof/>
          <w:sz w:val="21"/>
        </w:rPr>
        <w:t>/</w:t>
      </w:r>
      <w:r>
        <w:rPr>
          <w:rFonts w:hint="eastAsia"/>
          <w:noProof/>
          <w:sz w:val="21"/>
        </w:rPr>
        <w:t>解压缩软件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）多媒体声像同步软件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）多媒体通信协议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）多媒体功能卡</w:t>
      </w:r>
    </w:p>
    <w:p>
      <w:pPr>
        <w:spacing w:line="240" w:lineRule="auto"/>
      </w:pPr>
      <w:r>
        <w:rPr>
          <w:rFonts w:hint="eastAsia"/>
          <w:noProof/>
        </w:rPr>
        <w:t>3.</w:t>
      </w:r>
      <w:r>
        <w:rPr>
          <w:rFonts w:hint="eastAsia"/>
          <w:noProof/>
        </w:rPr>
        <w:t>视频文件的内容包括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）视频数据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）音频数据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）文本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）动画</w:t>
      </w:r>
    </w:p>
    <w:p>
      <w:pPr>
        <w:spacing w:line="240" w:lineRule="auto"/>
      </w:pPr>
      <w:r>
        <w:rPr>
          <w:rFonts w:hint="eastAsia"/>
          <w:noProof/>
        </w:rPr>
        <w:t>4.</w:t>
      </w:r>
      <w:r>
        <w:rPr>
          <w:rFonts w:hint="eastAsia"/>
          <w:noProof/>
        </w:rPr>
        <w:t>通常来说，影响汉字输入速度的因素有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）码长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）重码率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）是否有词组输入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）有无光标跟随</w:t>
      </w:r>
    </w:p>
    <w:p>
      <w:pPr>
        <w:spacing w:line="240" w:lineRule="auto"/>
      </w:pPr>
      <w:r>
        <w:rPr>
          <w:rFonts w:hint="eastAsia"/>
          <w:noProof/>
        </w:rPr>
        <w:t>5.</w:t>
      </w:r>
      <w:r>
        <w:rPr>
          <w:rFonts w:hint="eastAsia"/>
          <w:noProof/>
        </w:rPr>
        <w:t>下列属于多媒体输入设备的有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）录像机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）光盘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）绘图仪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）音响</w:t>
      </w:r>
    </w:p>
    <w:p>
      <w:pPr>
        <w:spacing w:line="240" w:lineRule="auto"/>
      </w:pPr>
      <w:r>
        <w:rPr>
          <w:rFonts w:hint="eastAsia"/>
          <w:noProof/>
        </w:rPr>
        <w:t>6.</w:t>
      </w:r>
      <w:r>
        <w:rPr>
          <w:rFonts w:hint="eastAsia"/>
          <w:noProof/>
        </w:rPr>
        <w:t>与计算机存储容量有关的单位是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）字母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）字节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）位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）汉字</w:t>
      </w:r>
    </w:p>
    <w:p>
      <w:pPr>
        <w:spacing w:line="240" w:lineRule="auto"/>
      </w:pPr>
      <w:r>
        <w:rPr>
          <w:rFonts w:hint="eastAsia"/>
          <w:noProof/>
        </w:rPr>
        <w:t>7.</w:t>
      </w:r>
      <w:r>
        <w:rPr>
          <w:rFonts w:hint="eastAsia"/>
          <w:noProof/>
        </w:rPr>
        <w:t>在计算机中，采用二进制是因为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）可降低硬件成本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）二进制的运算法则简单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）系统具有较好的稳定性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）二进制可以准确表示每一个实数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08"/>
          <w:titlePg w:val="0"/>
        </w:sectPr>
      </w:pPr>
      <w:r>
        <w:rPr>
          <w:rFonts w:hint="eastAsia"/>
          <w:noProof/>
        </w:rPr>
        <w:t>8.</w:t>
      </w:r>
      <w:r>
        <w:rPr>
          <w:rFonts w:hint="eastAsia"/>
          <w:noProof/>
        </w:rPr>
        <w:t>多媒体技术发展的基础是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）通信技术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）数字化技术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）计算机技术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）操作系统</w:t>
      </w:r>
    </w:p>
    <w:p>
      <w:pPr>
        <w:spacing w:line="240" w:lineRule="auto"/>
      </w:pPr>
      <w:r>
        <w:rPr>
          <w:rFonts w:hint="eastAsia"/>
          <w:noProof/>
        </w:rPr>
        <w:t>9.</w:t>
      </w:r>
      <w:r>
        <w:rPr>
          <w:rFonts w:hint="eastAsia"/>
          <w:noProof/>
        </w:rPr>
        <w:t>下列项中，属于多媒体存储设备的有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）光盘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）声像磁带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）声卡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）视频卡</w:t>
      </w:r>
    </w:p>
    <w:p>
      <w:pPr>
        <w:spacing w:line="240" w:lineRule="auto"/>
      </w:pPr>
      <w:r>
        <w:rPr>
          <w:rFonts w:hint="eastAsia"/>
          <w:noProof/>
        </w:rPr>
        <w:t>10.</w:t>
      </w:r>
      <w:r>
        <w:rPr>
          <w:rFonts w:hint="eastAsia"/>
          <w:noProof/>
        </w:rPr>
        <w:t>计算机存储器中的</w:t>
      </w:r>
      <w:r>
        <w:rPr>
          <w:rFonts w:hint="eastAsia"/>
          <w:noProof/>
        </w:rPr>
        <w:t>2</w:t>
      </w:r>
      <w:r>
        <w:rPr>
          <w:rFonts w:hint="eastAsia"/>
          <w:noProof/>
        </w:rPr>
        <w:t>个字节可以存放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）一个汉字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）两个汉字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）一个西文字符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）两个西文字符</w:t>
      </w:r>
    </w:p>
    <w:p>
      <w:pPr>
        <w:spacing w:line="240" w:lineRule="auto"/>
      </w:pPr>
      <w:r>
        <w:rPr>
          <w:rFonts w:hint="eastAsia"/>
          <w:noProof/>
        </w:rPr>
        <w:t>11.</w:t>
      </w:r>
      <w:r>
        <w:rPr>
          <w:rFonts w:hint="eastAsia"/>
          <w:noProof/>
        </w:rPr>
        <w:t>下列属于多媒体硬件的有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）多媒体</w:t>
      </w:r>
      <w:r>
        <w:rPr>
          <w:rFonts w:hint="eastAsia"/>
          <w:noProof/>
          <w:sz w:val="21"/>
        </w:rPr>
        <w:t>I/O</w:t>
      </w:r>
      <w:r>
        <w:rPr>
          <w:rFonts w:hint="eastAsia"/>
          <w:noProof/>
          <w:sz w:val="21"/>
        </w:rPr>
        <w:t>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）图像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）语音编码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）视频卡</w:t>
      </w:r>
    </w:p>
    <w:p>
      <w:pPr>
        <w:pStyle w:val="Heading3"/>
        <w:spacing w:before="160" w:after="160" w:line="240" w:lineRule="auto"/>
        <w:jc w:val="both"/>
      </w:pPr>
      <w:r>
        <w:rPr>
          <w:rFonts w:hint="eastAsia"/>
          <w:noProof/>
          <w:sz w:val="21"/>
        </w:rPr>
        <w:t>1.2.3</w:t>
      </w:r>
      <w:r>
        <w:rPr>
          <w:rFonts w:hint="eastAsia"/>
          <w:noProof/>
          <w:sz w:val="21"/>
        </w:rPr>
        <w:t>判断题</w:t>
      </w:r>
    </w:p>
    <w:p>
      <w:pPr>
        <w:spacing w:line="240" w:lineRule="auto"/>
      </w:pPr>
      <w:r>
        <w:rPr>
          <w:rFonts w:hint="eastAsia"/>
          <w:noProof/>
        </w:rPr>
        <w:t>1.</w:t>
      </w:r>
      <w:r>
        <w:rPr>
          <w:rFonts w:hint="eastAsia"/>
          <w:noProof/>
        </w:rPr>
        <w:t>信号的传输媒体称为信道。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2.</w:t>
      </w:r>
      <w:r>
        <w:rPr>
          <w:rFonts w:hint="eastAsia"/>
          <w:noProof/>
        </w:rPr>
        <w:t>实现汉字字型表示的方法，一般可分为点阵式与矢量式两大类。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3.</w:t>
      </w:r>
      <w:r>
        <w:rPr>
          <w:rFonts w:hint="eastAsia"/>
          <w:noProof/>
        </w:rPr>
        <w:t>常用字符的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码值从小到大的排列规律是：空格、阿拉伯数字、小写英文字母、大写英文字母。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4.</w:t>
      </w:r>
      <w:r>
        <w:rPr>
          <w:rFonts w:hint="eastAsia"/>
          <w:noProof/>
        </w:rPr>
        <w:t>多媒体的实质是将不同形式存在的媒体信息（文本、图形、图像、动画和声音）数字化，然后用计算机对它们进行组织、加工并提供给用户使用。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5.</w:t>
      </w:r>
      <w:r>
        <w:rPr>
          <w:rFonts w:hint="eastAsia"/>
          <w:noProof/>
        </w:rPr>
        <w:t>计算机中的字符，一般采用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编码方案。若已知</w:t>
      </w:r>
      <w:r>
        <w:rPr>
          <w:rFonts w:hint="eastAsia"/>
          <w:noProof/>
        </w:rPr>
        <w:t>[H]</w:t>
      </w:r>
      <w:r>
        <w:rPr>
          <w:rFonts w:hint="eastAsia"/>
          <w:noProof/>
        </w:rPr>
        <w:t>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码值为</w:t>
      </w:r>
      <w:r>
        <w:rPr>
          <w:rFonts w:hint="eastAsia"/>
          <w:noProof/>
        </w:rPr>
        <w:t>48H</w:t>
      </w:r>
      <w:r>
        <w:rPr>
          <w:rFonts w:hint="eastAsia"/>
          <w:noProof/>
        </w:rPr>
        <w:t>，则可推断出</w:t>
      </w:r>
      <w:r>
        <w:rPr>
          <w:rFonts w:hint="eastAsia"/>
          <w:noProof/>
        </w:rPr>
        <w:t>[J]</w:t>
      </w:r>
      <w:r>
        <w:rPr>
          <w:rFonts w:hint="eastAsia"/>
          <w:noProof/>
        </w:rPr>
        <w:t>的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码值为</w:t>
      </w:r>
      <w:r>
        <w:rPr>
          <w:rFonts w:hint="eastAsia"/>
          <w:noProof/>
        </w:rPr>
        <w:t>50H</w:t>
      </w:r>
      <w:r>
        <w:rPr>
          <w:rFonts w:hint="eastAsia"/>
          <w:noProof/>
        </w:rPr>
        <w:t>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6.</w:t>
      </w:r>
      <w:r>
        <w:rPr>
          <w:rFonts w:hint="eastAsia"/>
          <w:noProof/>
        </w:rPr>
        <w:t>在计算机内部用于存储、交换、处理的汉字编码叫做机内码。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7.</w:t>
      </w:r>
      <w:r>
        <w:rPr>
          <w:rFonts w:hint="eastAsia"/>
          <w:noProof/>
        </w:rPr>
        <w:t>二进制数的逻辑运算是按位进行的，位与位之间没有进位和借位的</w:t>
      </w:r>
      <w:r>
        <w:rPr>
          <w:rFonts w:hint="eastAsia"/>
          <w:noProof/>
        </w:rPr>
        <w:t>关系。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8.</w:t>
      </w:r>
      <w:r>
        <w:rPr>
          <w:rFonts w:hint="eastAsia"/>
          <w:noProof/>
        </w:rPr>
        <w:t>AVI</w:t>
      </w:r>
      <w:r>
        <w:rPr>
          <w:rFonts w:hint="eastAsia"/>
          <w:noProof/>
        </w:rPr>
        <w:t>是指音频、视频交互文件格式。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9.</w:t>
      </w:r>
      <w:r>
        <w:rPr>
          <w:rFonts w:hint="eastAsia"/>
          <w:noProof/>
        </w:rPr>
        <w:t>已知一个十六进制数为（</w:t>
      </w:r>
      <w:r>
        <w:rPr>
          <w:rFonts w:hint="eastAsia"/>
          <w:noProof/>
        </w:rPr>
        <w:t>8AE6</w:t>
      </w:r>
      <w:r>
        <w:rPr>
          <w:rFonts w:hint="eastAsia"/>
          <w:noProof/>
        </w:rPr>
        <w:t>），其二进制数表示为（</w:t>
      </w:r>
      <w:r>
        <w:rPr>
          <w:rFonts w:hint="eastAsia"/>
          <w:noProof/>
        </w:rPr>
        <w:t>1000101011100110</w:t>
      </w:r>
      <w:r>
        <w:rPr>
          <w:rFonts w:hint="eastAsia"/>
          <w:noProof/>
        </w:rPr>
        <w:t>）。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10.</w:t>
      </w:r>
      <w:r>
        <w:rPr>
          <w:rFonts w:hint="eastAsia"/>
          <w:noProof/>
        </w:rPr>
        <w:t>指令与数据在计算机内是以</w:t>
      </w:r>
      <w:r>
        <w:rPr>
          <w:rFonts w:hint="eastAsia"/>
          <w:noProof/>
        </w:rPr>
        <w:t>ASCII</w:t>
      </w:r>
      <w:r>
        <w:rPr>
          <w:rFonts w:hint="eastAsia"/>
          <w:noProof/>
        </w:rPr>
        <w:t>码进行存储的。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11.</w:t>
      </w:r>
      <w:r>
        <w:rPr>
          <w:rFonts w:hint="eastAsia"/>
          <w:noProof/>
        </w:rPr>
        <w:t>放像机可播放多媒体节目，故放像机称为多媒体机。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12.</w:t>
      </w:r>
      <w:r>
        <w:rPr>
          <w:rFonts w:hint="eastAsia"/>
          <w:noProof/>
        </w:rPr>
        <w:t>MIDI</w:t>
      </w:r>
      <w:r>
        <w:rPr>
          <w:rFonts w:hint="eastAsia"/>
          <w:noProof/>
        </w:rPr>
        <w:t>文件和</w:t>
      </w:r>
      <w:r>
        <w:rPr>
          <w:rFonts w:hint="eastAsia"/>
          <w:noProof/>
        </w:rPr>
        <w:t>WAV</w:t>
      </w:r>
      <w:r>
        <w:rPr>
          <w:rFonts w:hint="eastAsia"/>
          <w:noProof/>
        </w:rPr>
        <w:t>文件都是计算机的音频文件。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13.</w:t>
      </w:r>
      <w:r>
        <w:rPr>
          <w:rFonts w:hint="eastAsia"/>
          <w:noProof/>
        </w:rPr>
        <w:t>计算机中用来表示内存储容量大小的最基本单位是位。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pStyle w:val="Heading2"/>
        <w:spacing w:before="310" w:after="310" w:line="240" w:lineRule="auto"/>
        <w:jc w:val="both"/>
      </w:pPr>
      <w:r>
        <w:rPr>
          <w:rFonts w:hint="eastAsia"/>
          <w:noProof/>
          <w:sz w:val="21"/>
        </w:rPr>
        <w:t>1.3</w:t>
      </w:r>
      <w:r>
        <w:rPr>
          <w:rFonts w:hint="eastAsia"/>
          <w:noProof/>
          <w:sz w:val="21"/>
        </w:rPr>
        <w:t>信息处理工具</w:t>
      </w:r>
      <w:r>
        <w:rPr>
          <w:rFonts w:hint="eastAsia"/>
          <w:noProof/>
          <w:sz w:val="21"/>
        </w:rPr>
        <w:t>——</w:t>
      </w:r>
      <w:r>
        <w:rPr>
          <w:rFonts w:hint="eastAsia"/>
          <w:noProof/>
          <w:sz w:val="21"/>
        </w:rPr>
        <w:t>计算机系统</w:t>
      </w:r>
    </w:p>
    <w:p>
      <w:pPr>
        <w:pStyle w:val="Heading3"/>
        <w:spacing w:before="160" w:after="160" w:line="240" w:lineRule="auto"/>
        <w:jc w:val="both"/>
      </w:pPr>
      <w:r>
        <w:rPr>
          <w:rFonts w:hint="eastAsia"/>
          <w:noProof/>
          <w:sz w:val="21"/>
        </w:rPr>
        <w:t>1.3.1</w:t>
      </w:r>
      <w:r>
        <w:rPr>
          <w:rFonts w:hint="eastAsia"/>
          <w:noProof/>
          <w:sz w:val="21"/>
        </w:rPr>
        <w:t>单选题</w:t>
      </w:r>
    </w:p>
    <w:p>
      <w:pPr>
        <w:spacing w:line="240" w:lineRule="auto"/>
      </w:pPr>
      <w:r>
        <w:rPr>
          <w:rFonts w:hint="eastAsia"/>
          <w:noProof/>
        </w:rPr>
        <w:t>1.</w:t>
      </w:r>
      <w:r>
        <w:rPr>
          <w:rFonts w:hint="eastAsia"/>
          <w:noProof/>
        </w:rPr>
        <w:t>下列叙述中，正确的说法是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）编译程序、解释程序和汇编程序不是系统软件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）故障诊断程序、排错程序、人事管理系统属于应用软件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）操作系统、财务管理程序、系统服务程序都不是应用软件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）操作系统和各种程序设计语言的处理程序都是系统软件</w:t>
      </w:r>
    </w:p>
    <w:p>
      <w:pPr>
        <w:spacing w:line="240" w:lineRule="auto"/>
      </w:pPr>
      <w:r>
        <w:rPr>
          <w:rFonts w:hint="eastAsia"/>
          <w:noProof/>
        </w:rPr>
        <w:t>2.</w:t>
      </w:r>
      <w:r>
        <w:rPr>
          <w:rFonts w:hint="eastAsia"/>
          <w:noProof/>
        </w:rPr>
        <w:t>喷墨打印机是一种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08"/>
          <w:titlePg w:val="0"/>
        </w:sectPr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）输入设备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）存储设备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）输出设备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）以上都错</w:t>
      </w:r>
    </w:p>
    <w:p>
      <w:pPr>
        <w:spacing w:line="240" w:lineRule="auto"/>
      </w:pPr>
      <w:r>
        <w:rPr>
          <w:rFonts w:hint="eastAsia"/>
          <w:noProof/>
        </w:rPr>
        <w:t>3.</w:t>
      </w:r>
      <w:r>
        <w:rPr>
          <w:rFonts w:hint="eastAsia"/>
          <w:noProof/>
        </w:rPr>
        <w:t>人们针对某一需要而为计算机编制的指令序列称为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）完整的计算机软件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）命令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）字符串</w:t>
      </w:r>
    </w:p>
    <w:p>
      <w:pPr>
        <w:spacing w:line="240" w:lineRule="auto"/>
      </w:pPr>
      <w:r>
        <w:rPr>
          <w:rFonts w:hint="eastAsia"/>
          <w:noProof/>
        </w:rPr>
        <w:t>4. PC</w:t>
      </w:r>
      <w:r>
        <w:rPr>
          <w:rFonts w:hint="eastAsia"/>
          <w:noProof/>
        </w:rPr>
        <w:t>机上通过键盘输入一段文章时，该段文章首先存放在主机的</w:t>
      </w:r>
      <w:r>
        <w:rPr>
          <w:rFonts w:hint="eastAsia"/>
          <w:noProof/>
        </w:rPr>
        <w:t>中，如果希望将这段文章长期保存，应以</w:t>
      </w:r>
      <w:r>
        <w:rPr>
          <w:rFonts w:hint="eastAsia"/>
          <w:noProof/>
        </w:rPr>
        <w:t>形式存储于</w:t>
      </w:r>
      <w:r>
        <w:rPr>
          <w:rFonts w:hint="eastAsia"/>
          <w:noProof/>
        </w:rPr>
        <w:t>中。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）内存、文件、外存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）外存、数据、内存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）内存、字符、外存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）键盘、文字、打印机</w:t>
      </w:r>
    </w:p>
    <w:p>
      <w:pPr>
        <w:spacing w:line="240" w:lineRule="auto"/>
      </w:pPr>
      <w:r>
        <w:rPr>
          <w:rFonts w:hint="eastAsia"/>
          <w:noProof/>
        </w:rPr>
        <w:t>5.</w:t>
      </w:r>
      <w:r>
        <w:rPr>
          <w:rFonts w:hint="eastAsia"/>
          <w:noProof/>
        </w:rPr>
        <w:t>在下列媒体中，不属于存储媒体的是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）硬盘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）键盘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）优盘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）磁带</w:t>
      </w:r>
    </w:p>
    <w:p>
      <w:pPr>
        <w:spacing w:line="240" w:lineRule="auto"/>
      </w:pPr>
      <w:r>
        <w:rPr>
          <w:rFonts w:hint="eastAsia"/>
          <w:noProof/>
        </w:rPr>
        <w:t>6.</w:t>
      </w:r>
      <w:r>
        <w:rPr>
          <w:rFonts w:hint="eastAsia"/>
          <w:noProof/>
        </w:rPr>
        <w:t>不是计算机语言的是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）机器语言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）自然语言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）汇编语言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）高级语言</w:t>
      </w:r>
    </w:p>
    <w:p>
      <w:pPr>
        <w:spacing w:line="240" w:lineRule="auto"/>
      </w:pPr>
      <w:r>
        <w:rPr>
          <w:rFonts w:hint="eastAsia"/>
          <w:noProof/>
        </w:rPr>
        <w:t>7.</w:t>
      </w:r>
      <w:r>
        <w:rPr>
          <w:rFonts w:hint="eastAsia"/>
          <w:noProof/>
        </w:rPr>
        <w:t>用</w:t>
      </w:r>
      <w:r>
        <w:rPr>
          <w:rFonts w:hint="eastAsia"/>
          <w:noProof/>
        </w:rPr>
        <w:t>Windows</w:t>
      </w:r>
      <w:r>
        <w:rPr>
          <w:rFonts w:hint="eastAsia"/>
          <w:noProof/>
        </w:rPr>
        <w:t>提供的“画图”工具制作的图片保存时，其默认的文件扩展名为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.jpg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.avi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.bmp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.gif</w:t>
      </w:r>
    </w:p>
    <w:p>
      <w:pPr>
        <w:spacing w:line="240" w:lineRule="auto"/>
      </w:pPr>
      <w:r>
        <w:rPr>
          <w:rFonts w:hint="eastAsia"/>
          <w:noProof/>
        </w:rPr>
        <w:t>8.</w:t>
      </w:r>
      <w:r>
        <w:rPr>
          <w:rFonts w:hint="eastAsia"/>
          <w:noProof/>
        </w:rPr>
        <w:t>Windows</w:t>
      </w:r>
      <w:r>
        <w:rPr>
          <w:rFonts w:hint="eastAsia"/>
          <w:noProof/>
        </w:rPr>
        <w:t>的文件夹组织结构是一种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）表格结构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）树型结构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）网状结构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）线型结构</w:t>
      </w:r>
    </w:p>
    <w:p>
      <w:pPr>
        <w:spacing w:line="240" w:lineRule="auto"/>
      </w:pPr>
      <w:r>
        <w:rPr>
          <w:rFonts w:hint="eastAsia"/>
          <w:noProof/>
        </w:rPr>
        <w:t>9.</w:t>
      </w:r>
      <w:r>
        <w:rPr>
          <w:rFonts w:hint="eastAsia"/>
          <w:noProof/>
        </w:rPr>
        <w:t>喷墨打印机的打印头上有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）若干个字模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）若干根铜针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）若干根钢针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）若干个喷头</w:t>
      </w:r>
    </w:p>
    <w:p>
      <w:pPr>
        <w:spacing w:line="240" w:lineRule="auto"/>
      </w:pPr>
      <w:r>
        <w:rPr>
          <w:rFonts w:hint="eastAsia"/>
          <w:noProof/>
        </w:rPr>
        <w:t>10.</w:t>
      </w:r>
      <w:r>
        <w:rPr>
          <w:rFonts w:hint="eastAsia"/>
          <w:noProof/>
        </w:rPr>
        <w:t>CD-ROM</w:t>
      </w:r>
      <w:r>
        <w:rPr>
          <w:rFonts w:hint="eastAsia"/>
          <w:noProof/>
        </w:rPr>
        <w:t>的传输速率是以第一代光盘的传输速率的倍数来表示的，称之为倍速，</w:t>
      </w:r>
      <w:r>
        <w:rPr>
          <w:rFonts w:hint="eastAsia"/>
          <w:noProof/>
        </w:rPr>
        <w:t>1</w:t>
      </w:r>
      <w:r>
        <w:rPr>
          <w:rFonts w:hint="eastAsia"/>
          <w:noProof/>
        </w:rPr>
        <w:t>倍速数据传输速率为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100KB/s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128KB/s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150KB/s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250KB/s</w:t>
      </w:r>
    </w:p>
    <w:p>
      <w:pPr>
        <w:spacing w:line="240" w:lineRule="auto"/>
      </w:pPr>
      <w:r>
        <w:rPr>
          <w:rFonts w:hint="eastAsia"/>
          <w:noProof/>
        </w:rPr>
        <w:t>11.</w:t>
      </w:r>
      <w:r>
        <w:rPr>
          <w:rFonts w:hint="eastAsia"/>
          <w:noProof/>
        </w:rPr>
        <w:t>在下列设备中，</w:t>
      </w:r>
      <w:r>
        <w:rPr>
          <w:rFonts w:hint="eastAsia"/>
          <w:noProof/>
        </w:rPr>
        <w:t>是计算机的输入设备。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）显示器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）键盘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）打印机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）绘图仪</w:t>
      </w:r>
    </w:p>
    <w:p>
      <w:pPr>
        <w:spacing w:line="240" w:lineRule="auto"/>
      </w:pPr>
      <w:r>
        <w:rPr>
          <w:rFonts w:hint="eastAsia"/>
          <w:noProof/>
        </w:rPr>
        <w:t>12.</w:t>
      </w:r>
      <w:r>
        <w:rPr>
          <w:rFonts w:hint="eastAsia"/>
          <w:noProof/>
        </w:rPr>
        <w:t>目前使用的一部分优盘有写保护装置。优盘加上写保护后，对它可以进行的操作是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）只能读盘，不能写盘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）既可读盘，又可写盘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）只能写盘，不能读盘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）不能读盘，也不能写盘</w:t>
      </w:r>
    </w:p>
    <w:p>
      <w:pPr>
        <w:spacing w:line="240" w:lineRule="auto"/>
      </w:pPr>
      <w:r>
        <w:rPr>
          <w:rFonts w:hint="eastAsia"/>
          <w:noProof/>
        </w:rPr>
        <w:t>13.</w:t>
      </w:r>
      <w:r>
        <w:rPr>
          <w:rFonts w:hint="eastAsia"/>
          <w:noProof/>
        </w:rPr>
        <w:t>下列设备中，只属于输出设备的是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）硬盘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）键盘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）调制解调器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）绘图仪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08"/>
          <w:titlePg w:val="0"/>
        </w:sectPr>
      </w:pPr>
      <w:r>
        <w:rPr>
          <w:rFonts w:hint="eastAsia"/>
          <w:noProof/>
        </w:rPr>
        <w:t>14.</w:t>
      </w:r>
      <w:r>
        <w:rPr>
          <w:rFonts w:hint="eastAsia"/>
          <w:noProof/>
        </w:rPr>
        <w:t>在一般情况下，外存储器中存放的数据，在断电后</w:t>
      </w:r>
      <w:r>
        <w:rPr>
          <w:rFonts w:hint="eastAsia"/>
          <w:noProof/>
        </w:rPr>
        <w:t>失去。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）不会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）完全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）少量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）多数</w:t>
      </w:r>
    </w:p>
    <w:p>
      <w:pPr>
        <w:spacing w:line="240" w:lineRule="auto"/>
      </w:pPr>
      <w:r>
        <w:rPr>
          <w:rFonts w:hint="eastAsia"/>
          <w:noProof/>
        </w:rPr>
        <w:t>15.</w:t>
      </w:r>
      <w:r>
        <w:rPr>
          <w:rFonts w:hint="eastAsia"/>
          <w:noProof/>
        </w:rPr>
        <w:t>计算机能直接执行的指令包括两个部分，它们是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）源操作数和目标操作数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）操作码和操作数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ASCII</w:t>
      </w:r>
      <w:r>
        <w:rPr>
          <w:rFonts w:hint="eastAsia"/>
          <w:noProof/>
          <w:sz w:val="21"/>
        </w:rPr>
        <w:t>码和汉字代码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）数字和文字</w:t>
      </w:r>
    </w:p>
    <w:p>
      <w:pPr>
        <w:spacing w:line="240" w:lineRule="auto"/>
      </w:pPr>
      <w:r>
        <w:rPr>
          <w:rFonts w:hint="eastAsia"/>
          <w:noProof/>
        </w:rPr>
        <w:t>16. DRAM</w:t>
      </w:r>
      <w:r>
        <w:rPr>
          <w:rFonts w:hint="eastAsia"/>
          <w:noProof/>
        </w:rPr>
        <w:t>存储器是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）动态只读存储器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）动态随机存储器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）静态只读存储器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）静态随机存储器</w:t>
      </w:r>
    </w:p>
    <w:p>
      <w:pPr>
        <w:spacing w:line="240" w:lineRule="auto"/>
      </w:pPr>
      <w:r>
        <w:rPr>
          <w:rFonts w:hint="eastAsia"/>
          <w:noProof/>
        </w:rPr>
        <w:t>17.</w:t>
      </w:r>
      <w:r>
        <w:rPr>
          <w:rFonts w:hint="eastAsia"/>
          <w:noProof/>
        </w:rPr>
        <w:t>下列四种软件中属于应用软件的是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Basic</w:t>
      </w:r>
      <w:r>
        <w:rPr>
          <w:rFonts w:hint="eastAsia"/>
          <w:noProof/>
          <w:sz w:val="21"/>
        </w:rPr>
        <w:t>解释程序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DOS</w:t>
      </w:r>
      <w:r>
        <w:rPr>
          <w:rFonts w:hint="eastAsia"/>
          <w:noProof/>
          <w:sz w:val="21"/>
        </w:rPr>
        <w:t>系统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）财务管理系统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Pascal</w:t>
      </w:r>
      <w:r>
        <w:rPr>
          <w:rFonts w:hint="eastAsia"/>
          <w:noProof/>
          <w:sz w:val="21"/>
        </w:rPr>
        <w:t>编译程序</w:t>
      </w:r>
    </w:p>
    <w:p>
      <w:pPr>
        <w:spacing w:line="240" w:lineRule="auto"/>
      </w:pPr>
      <w:r>
        <w:rPr>
          <w:rFonts w:hint="eastAsia"/>
          <w:noProof/>
        </w:rPr>
        <w:t>18.</w:t>
      </w:r>
      <w:r>
        <w:rPr>
          <w:rFonts w:hint="eastAsia"/>
          <w:noProof/>
        </w:rPr>
        <w:t>下列对</w:t>
      </w:r>
      <w:r>
        <w:rPr>
          <w:rFonts w:hint="eastAsia"/>
          <w:noProof/>
        </w:rPr>
        <w:t>UPS</w:t>
      </w:r>
      <w:r>
        <w:rPr>
          <w:rFonts w:hint="eastAsia"/>
          <w:noProof/>
        </w:rPr>
        <w:t>的作用叙述正确的是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）当计算机运行突遇断电时能紧急提供电源，保护计算机中的数据免遭丢失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）使计算机运行得更快些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）减少计算机运行时的发热量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）降低计算机工作时发出的噪声</w:t>
      </w:r>
    </w:p>
    <w:p>
      <w:pPr>
        <w:spacing w:line="240" w:lineRule="auto"/>
      </w:pPr>
      <w:r>
        <w:rPr>
          <w:rFonts w:hint="eastAsia"/>
          <w:noProof/>
        </w:rPr>
        <w:t>19.</w:t>
      </w:r>
      <w:r>
        <w:rPr>
          <w:rFonts w:hint="eastAsia"/>
          <w:noProof/>
        </w:rPr>
        <w:t>鼠标是一种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）输出设备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）存储器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）运算控制单元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）输入设备</w:t>
      </w:r>
    </w:p>
    <w:p>
      <w:pPr>
        <w:spacing w:line="240" w:lineRule="auto"/>
      </w:pPr>
      <w:r>
        <w:rPr>
          <w:rFonts w:hint="eastAsia"/>
          <w:noProof/>
        </w:rPr>
        <w:t>20.</w:t>
      </w:r>
      <w:r>
        <w:rPr>
          <w:rFonts w:hint="eastAsia"/>
          <w:noProof/>
        </w:rPr>
        <w:t>系统软件中最重要的软件是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）操作系统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）编程语言的处理程序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）数据库管理系统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）故障诊断程序</w:t>
      </w:r>
    </w:p>
    <w:p>
      <w:pPr>
        <w:spacing w:line="240" w:lineRule="auto"/>
      </w:pPr>
      <w:r>
        <w:rPr>
          <w:rFonts w:hint="eastAsia"/>
          <w:noProof/>
        </w:rPr>
        <w:t>21.</w:t>
      </w:r>
      <w:r>
        <w:rPr>
          <w:rFonts w:hint="eastAsia"/>
          <w:noProof/>
        </w:rPr>
        <w:t>表示存储器的容量时，</w:t>
      </w:r>
      <w:r>
        <w:rPr>
          <w:rFonts w:hint="eastAsia"/>
          <w:noProof/>
        </w:rPr>
        <w:t>1MB</w:t>
      </w:r>
      <w:r>
        <w:rPr>
          <w:rFonts w:hint="eastAsia"/>
          <w:noProof/>
        </w:rPr>
        <w:t>的准确含义是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</w:t>
      </w:r>
      <w:r>
        <w:rPr>
          <w:rFonts w:hint="eastAsia"/>
          <w:noProof/>
          <w:sz w:val="21"/>
        </w:rPr>
        <w:t>米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1024K</w:t>
      </w:r>
      <w:r>
        <w:rPr>
          <w:rFonts w:hint="eastAsia"/>
          <w:noProof/>
          <w:sz w:val="21"/>
        </w:rPr>
        <w:t>字节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1024</w:t>
      </w:r>
      <w:r>
        <w:rPr>
          <w:rFonts w:hint="eastAsia"/>
          <w:noProof/>
          <w:sz w:val="21"/>
        </w:rPr>
        <w:t>字节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1000</w:t>
      </w:r>
      <w:r>
        <w:rPr>
          <w:rFonts w:hint="eastAsia"/>
          <w:noProof/>
          <w:sz w:val="21"/>
        </w:rPr>
        <w:t>字节</w:t>
      </w:r>
    </w:p>
    <w:p>
      <w:pPr>
        <w:spacing w:line="240" w:lineRule="auto"/>
      </w:pPr>
      <w:r>
        <w:rPr>
          <w:rFonts w:hint="eastAsia"/>
          <w:noProof/>
        </w:rPr>
        <w:t>22.</w:t>
      </w:r>
      <w:r>
        <w:rPr>
          <w:rFonts w:hint="eastAsia"/>
          <w:noProof/>
        </w:rPr>
        <w:t>计算机报刊上出现的“</w:t>
      </w:r>
      <w:r>
        <w:rPr>
          <w:rFonts w:hint="eastAsia"/>
          <w:noProof/>
        </w:rPr>
        <w:t>C#</w:t>
      </w:r>
      <w:r>
        <w:rPr>
          <w:rFonts w:hint="eastAsia"/>
          <w:noProof/>
        </w:rPr>
        <w:t>”一词是指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）一种计算机语言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）一种计算机设备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）一个计算机厂商云集的地方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）一种新的数据库软件</w:t>
      </w:r>
    </w:p>
    <w:p>
      <w:pPr>
        <w:spacing w:line="240" w:lineRule="auto"/>
      </w:pPr>
      <w:r>
        <w:rPr>
          <w:rFonts w:hint="eastAsia"/>
          <w:noProof/>
        </w:rPr>
        <w:t>23.</w:t>
      </w:r>
      <w:r>
        <w:rPr>
          <w:rFonts w:hint="eastAsia"/>
          <w:noProof/>
        </w:rPr>
        <w:t>计算机向使用者传送计算、处理结果的设备称为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）输入设备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）输出设备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）存储设备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）微处理器</w:t>
      </w:r>
    </w:p>
    <w:p>
      <w:pPr>
        <w:spacing w:line="240" w:lineRule="auto"/>
      </w:pPr>
      <w:r>
        <w:rPr>
          <w:rFonts w:hint="eastAsia"/>
          <w:noProof/>
        </w:rPr>
        <w:t>24. MIPS</w:t>
      </w:r>
      <w:r>
        <w:rPr>
          <w:rFonts w:hint="eastAsia"/>
          <w:noProof/>
        </w:rPr>
        <w:t>常用来描述计算机的运算速度，其含义是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708"/>
          <w:titlePg w:val="0"/>
        </w:sectPr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）每秒钟处理百万个字符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）每分钟处理百万个字符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）每秒钟处理百万条指令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）每分钟处理百万条指令</w:t>
      </w:r>
    </w:p>
    <w:p>
      <w:pPr>
        <w:spacing w:line="240" w:lineRule="auto"/>
      </w:pPr>
      <w:r>
        <w:rPr>
          <w:rFonts w:hint="eastAsia"/>
          <w:noProof/>
        </w:rPr>
        <w:t>25.</w:t>
      </w:r>
      <w:r>
        <w:rPr>
          <w:rFonts w:hint="eastAsia"/>
          <w:noProof/>
        </w:rPr>
        <w:t>如果想把一幅图片送入计算机，可以使用的输入设备是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）鼠标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）扫描仪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）键盘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）数字化仪</w:t>
      </w:r>
    </w:p>
    <w:p>
      <w:pPr>
        <w:spacing w:line="240" w:lineRule="auto"/>
      </w:pPr>
      <w:r>
        <w:rPr>
          <w:rFonts w:hint="eastAsia"/>
          <w:noProof/>
        </w:rPr>
        <w:t>26.</w:t>
      </w:r>
      <w:r>
        <w:rPr>
          <w:rFonts w:hint="eastAsia"/>
          <w:noProof/>
        </w:rPr>
        <w:t>在计算机领域中常用</w:t>
      </w:r>
      <w:r>
        <w:rPr>
          <w:rFonts w:hint="eastAsia"/>
          <w:noProof/>
        </w:rPr>
        <w:t>MIPS(Million Instructions Per Second)</w:t>
      </w:r>
      <w:r>
        <w:rPr>
          <w:rFonts w:hint="eastAsia"/>
          <w:noProof/>
        </w:rPr>
        <w:t>来描述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）计算机的运算速度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）计算机的可靠性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）计算机的可扩充性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）计算机的可运行性</w:t>
      </w:r>
    </w:p>
    <w:p>
      <w:pPr>
        <w:spacing w:line="240" w:lineRule="auto"/>
      </w:pPr>
      <w:r>
        <w:rPr>
          <w:rFonts w:hint="eastAsia"/>
          <w:noProof/>
        </w:rPr>
        <w:t>27.</w:t>
      </w:r>
      <w:r>
        <w:rPr>
          <w:rFonts w:hint="eastAsia"/>
          <w:noProof/>
        </w:rPr>
        <w:t>硬盘驱动器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）全封闭，耐振性好，不易损坏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）耐振性差，搬运时要注意保护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）没有易碎件，在搬运时不像显示器那样要注意保护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）不用时要装入纸套，防止灰尘进入</w:t>
      </w:r>
    </w:p>
    <w:p>
      <w:pPr>
        <w:spacing w:line="240" w:lineRule="auto"/>
      </w:pPr>
      <w:r>
        <w:rPr>
          <w:rFonts w:hint="eastAsia"/>
          <w:noProof/>
        </w:rPr>
        <w:t>28.</w:t>
      </w:r>
      <w:r>
        <w:rPr>
          <w:rFonts w:hint="eastAsia"/>
          <w:noProof/>
        </w:rPr>
        <w:t>计算机中的</w:t>
      </w:r>
      <w:r>
        <w:rPr>
          <w:rFonts w:hint="eastAsia"/>
          <w:noProof/>
        </w:rPr>
        <w:t>属于“软”故障。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）电子器件故障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）存储介质故障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）电源故障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）系统配置错误或丢失</w:t>
      </w:r>
    </w:p>
    <w:p>
      <w:pPr>
        <w:spacing w:line="240" w:lineRule="auto"/>
      </w:pPr>
      <w:r>
        <w:rPr>
          <w:rFonts w:hint="eastAsia"/>
          <w:noProof/>
        </w:rPr>
        <w:t>29.</w:t>
      </w:r>
      <w:r>
        <w:rPr>
          <w:rFonts w:hint="eastAsia"/>
          <w:noProof/>
        </w:rPr>
        <w:t>计算机一旦断电后，</w:t>
      </w:r>
      <w:r>
        <w:rPr>
          <w:rFonts w:hint="eastAsia"/>
          <w:noProof/>
        </w:rPr>
        <w:t>中的信息会丢失。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）固定硬盘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）移动硬盘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RAM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ROM</w:t>
      </w:r>
    </w:p>
    <w:p>
      <w:pPr>
        <w:spacing w:line="240" w:lineRule="auto"/>
      </w:pPr>
      <w:r>
        <w:rPr>
          <w:rFonts w:hint="eastAsia"/>
          <w:noProof/>
        </w:rPr>
        <w:t>30.</w:t>
      </w:r>
      <w:r>
        <w:rPr>
          <w:rFonts w:hint="eastAsia"/>
          <w:noProof/>
        </w:rPr>
        <w:t>若显示器的像素点距有</w:t>
      </w:r>
      <w:r>
        <w:rPr>
          <w:rFonts w:hint="eastAsia"/>
          <w:noProof/>
        </w:rPr>
        <w:t>0.35</w:t>
      </w:r>
      <w:r>
        <w:rPr>
          <w:rFonts w:hint="eastAsia"/>
          <w:noProof/>
        </w:rPr>
        <w:t>、</w:t>
      </w:r>
      <w:r>
        <w:rPr>
          <w:rFonts w:hint="eastAsia"/>
          <w:noProof/>
        </w:rPr>
        <w:t>0.33</w:t>
      </w:r>
      <w:r>
        <w:rPr>
          <w:rFonts w:hint="eastAsia"/>
          <w:noProof/>
        </w:rPr>
        <w:t>、</w:t>
      </w:r>
      <w:r>
        <w:rPr>
          <w:rFonts w:hint="eastAsia"/>
          <w:noProof/>
        </w:rPr>
        <w:t>0.31</w:t>
      </w:r>
      <w:r>
        <w:rPr>
          <w:rFonts w:hint="eastAsia"/>
          <w:noProof/>
        </w:rPr>
        <w:t>、</w:t>
      </w:r>
      <w:r>
        <w:rPr>
          <w:rFonts w:hint="eastAsia"/>
          <w:noProof/>
        </w:rPr>
        <w:t>0.28</w:t>
      </w:r>
      <w:r>
        <w:rPr>
          <w:rFonts w:hint="eastAsia"/>
          <w:noProof/>
        </w:rPr>
        <w:t>等规格，则显示质量最好的</w:t>
      </w:r>
      <w:r>
        <w:rPr>
          <w:rFonts w:hint="eastAsia"/>
          <w:noProof/>
        </w:rPr>
        <w:t>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0.35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0.33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0.31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0.28</w:t>
      </w:r>
    </w:p>
    <w:p>
      <w:pPr>
        <w:spacing w:line="240" w:lineRule="auto"/>
      </w:pPr>
      <w:r>
        <w:rPr>
          <w:rFonts w:hint="eastAsia"/>
          <w:noProof/>
        </w:rPr>
        <w:t>31.</w:t>
      </w:r>
      <w:r>
        <w:rPr>
          <w:rFonts w:hint="eastAsia"/>
          <w:noProof/>
        </w:rPr>
        <w:t>每一片磁盘表面被划分为若干个磁道，每个磁道又被划分成若干个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）磁头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）磁带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）柱面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）扇区</w:t>
      </w:r>
    </w:p>
    <w:p>
      <w:pPr>
        <w:spacing w:line="240" w:lineRule="auto"/>
      </w:pPr>
      <w:r>
        <w:rPr>
          <w:rFonts w:hint="eastAsia"/>
          <w:noProof/>
        </w:rPr>
        <w:t>32.</w:t>
      </w:r>
      <w:r>
        <w:rPr>
          <w:rFonts w:hint="eastAsia"/>
          <w:noProof/>
        </w:rPr>
        <w:t>击打式打印机是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）激光打印机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）喷墨打印机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）静电打印机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）针式打印机</w:t>
      </w:r>
    </w:p>
    <w:p>
      <w:pPr>
        <w:spacing w:line="240" w:lineRule="auto"/>
      </w:pPr>
      <w:r>
        <w:rPr>
          <w:rFonts w:hint="eastAsia"/>
          <w:noProof/>
        </w:rPr>
        <w:t>33.</w:t>
      </w:r>
      <w:r>
        <w:rPr>
          <w:rFonts w:hint="eastAsia"/>
          <w:noProof/>
        </w:rPr>
        <w:t>操作系统、编译程序和数据库管理系统属于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）应用软件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）系统软件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）管理软件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）以上都是</w:t>
      </w:r>
    </w:p>
    <w:p>
      <w:pPr>
        <w:spacing w:line="240" w:lineRule="auto"/>
      </w:pPr>
      <w:r>
        <w:rPr>
          <w:rFonts w:hint="eastAsia"/>
          <w:noProof/>
        </w:rPr>
        <w:t>34.</w:t>
      </w:r>
      <w:r>
        <w:rPr>
          <w:rFonts w:hint="eastAsia"/>
          <w:noProof/>
        </w:rPr>
        <w:t>最基础最重要的系统软件是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）数据库管理系统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）文字处理软件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）操作系统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）电子表格软件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708"/>
          <w:titlePg w:val="0"/>
        </w:sectPr>
      </w:pPr>
      <w:r>
        <w:rPr>
          <w:rFonts w:hint="eastAsia"/>
          <w:noProof/>
        </w:rPr>
        <w:t>35.</w:t>
      </w:r>
      <w:r>
        <w:rPr>
          <w:rFonts w:hint="eastAsia"/>
          <w:noProof/>
        </w:rPr>
        <w:t>UPS</w:t>
      </w:r>
      <w:r>
        <w:rPr>
          <w:rFonts w:hint="eastAsia"/>
          <w:noProof/>
        </w:rPr>
        <w:t>最主要的功能是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）电源稳压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）发电供电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）不间断供电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）防止电源干扰</w:t>
      </w:r>
    </w:p>
    <w:p>
      <w:pPr>
        <w:spacing w:line="240" w:lineRule="auto"/>
      </w:pPr>
      <w:r>
        <w:rPr>
          <w:rFonts w:hint="eastAsia"/>
          <w:noProof/>
        </w:rPr>
        <w:t>36.</w:t>
      </w:r>
      <w:r>
        <w:rPr>
          <w:rFonts w:hint="eastAsia"/>
          <w:noProof/>
        </w:rPr>
        <w:t>计算机内存的每个基本单位，被赋予一个唯一的</w:t>
      </w:r>
      <w:r>
        <w:rPr>
          <w:rFonts w:hint="eastAsia"/>
          <w:noProof/>
        </w:rPr>
        <w:t>，称为地址。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）容量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）字节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）序号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）功能</w:t>
      </w:r>
    </w:p>
    <w:p>
      <w:pPr>
        <w:spacing w:line="240" w:lineRule="auto"/>
      </w:pPr>
      <w:r>
        <w:rPr>
          <w:rFonts w:hint="eastAsia"/>
          <w:noProof/>
        </w:rPr>
        <w:t>37.</w:t>
      </w:r>
      <w:r>
        <w:rPr>
          <w:rFonts w:hint="eastAsia"/>
          <w:noProof/>
        </w:rPr>
        <w:t>下面关于显示器的叙述，正确的说法是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）显示器是处理设备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）显示器是输入设备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）显示器是存储设备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）显示器是输出设备</w:t>
      </w:r>
    </w:p>
    <w:p>
      <w:pPr>
        <w:spacing w:line="240" w:lineRule="auto"/>
      </w:pPr>
      <w:r>
        <w:rPr>
          <w:rFonts w:hint="eastAsia"/>
          <w:noProof/>
        </w:rPr>
        <w:t>38.</w:t>
      </w:r>
      <w:r>
        <w:rPr>
          <w:rFonts w:hint="eastAsia"/>
          <w:noProof/>
        </w:rPr>
        <w:t>随机存储器简称为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CMOS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RAM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XMS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ROM</w:t>
      </w:r>
    </w:p>
    <w:p>
      <w:pPr>
        <w:spacing w:line="240" w:lineRule="auto"/>
      </w:pPr>
      <w:r>
        <w:rPr>
          <w:rFonts w:hint="eastAsia"/>
          <w:noProof/>
        </w:rPr>
        <w:t>39.</w:t>
      </w:r>
      <w:r>
        <w:rPr>
          <w:rFonts w:hint="eastAsia"/>
          <w:noProof/>
        </w:rPr>
        <w:t>操作系统是</w:t>
      </w:r>
      <w:r>
        <w:rPr>
          <w:rFonts w:hint="eastAsia"/>
          <w:noProof/>
        </w:rPr>
        <w:t>的接口。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）用户与软件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）系统软件与应用软件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）主机与外设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）用户与计算机</w:t>
      </w:r>
    </w:p>
    <w:p>
      <w:pPr>
        <w:spacing w:line="240" w:lineRule="auto"/>
      </w:pPr>
      <w:r>
        <w:rPr>
          <w:rFonts w:hint="eastAsia"/>
          <w:noProof/>
        </w:rPr>
        <w:t>40.</w:t>
      </w:r>
      <w:r>
        <w:rPr>
          <w:rFonts w:hint="eastAsia"/>
          <w:noProof/>
        </w:rPr>
        <w:t>下列接口不能够连接鼠标的是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并行接口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串行接口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PS/2</w:t>
      </w:r>
      <w:r>
        <w:rPr>
          <w:rFonts w:hint="eastAsia"/>
          <w:noProof/>
          <w:sz w:val="21"/>
        </w:rPr>
        <w:t>接口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USB</w:t>
      </w:r>
      <w:r>
        <w:rPr>
          <w:rFonts w:hint="eastAsia"/>
          <w:noProof/>
          <w:sz w:val="21"/>
        </w:rPr>
        <w:t>接口</w:t>
      </w:r>
    </w:p>
    <w:p>
      <w:pPr>
        <w:spacing w:line="240" w:lineRule="auto"/>
      </w:pPr>
      <w:r>
        <w:rPr>
          <w:rFonts w:hint="eastAsia"/>
          <w:noProof/>
        </w:rPr>
        <w:t>41.</w:t>
      </w:r>
      <w:r>
        <w:rPr>
          <w:rFonts w:hint="eastAsia"/>
          <w:noProof/>
        </w:rPr>
        <w:t>对于计算机来说，首先必须安装的软件是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）数据库软件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）应用软件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）操作系统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）文字处理软件</w:t>
      </w:r>
    </w:p>
    <w:p>
      <w:pPr>
        <w:spacing w:line="240" w:lineRule="auto"/>
      </w:pPr>
      <w:r>
        <w:rPr>
          <w:rFonts w:hint="eastAsia"/>
          <w:noProof/>
        </w:rPr>
        <w:t>42.</w:t>
      </w:r>
      <w:r>
        <w:rPr>
          <w:rFonts w:hint="eastAsia"/>
          <w:noProof/>
        </w:rPr>
        <w:t>在计算机中，正在执行的程序的指令主要存放在</w:t>
      </w:r>
      <w:r>
        <w:rPr>
          <w:rFonts w:hint="eastAsia"/>
          <w:noProof/>
        </w:rPr>
        <w:t>中。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）磁盘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）内存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）键盘</w:t>
      </w:r>
    </w:p>
    <w:p>
      <w:pPr>
        <w:spacing w:line="240" w:lineRule="auto"/>
      </w:pPr>
      <w:r>
        <w:rPr>
          <w:rFonts w:hint="eastAsia"/>
          <w:noProof/>
        </w:rPr>
        <w:t>43.</w:t>
      </w:r>
      <w:r>
        <w:rPr>
          <w:rFonts w:hint="eastAsia"/>
          <w:noProof/>
        </w:rPr>
        <w:t>输入汉字最常用的输入设备是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）鼠标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）显示器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）键盘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）硬盘</w:t>
      </w:r>
    </w:p>
    <w:p>
      <w:pPr>
        <w:spacing w:line="240" w:lineRule="auto"/>
      </w:pPr>
      <w:r>
        <w:rPr>
          <w:rFonts w:hint="eastAsia"/>
          <w:noProof/>
        </w:rPr>
        <w:t>44.</w:t>
      </w:r>
      <w:r>
        <w:rPr>
          <w:rFonts w:hint="eastAsia"/>
          <w:noProof/>
        </w:rPr>
        <w:t>磁盘上一个扇区的存储容量是</w:t>
      </w:r>
      <w:r>
        <w:rPr>
          <w:rFonts w:hint="eastAsia"/>
          <w:noProof/>
        </w:rPr>
        <w:t>512</w:t>
      </w:r>
      <w:r>
        <w:rPr>
          <w:rFonts w:hint="eastAsia"/>
          <w:noProof/>
        </w:rPr>
        <w:t>字节，折合等于</w:t>
      </w:r>
      <w:r>
        <w:rPr>
          <w:rFonts w:hint="eastAsia"/>
          <w:noProof/>
        </w:rPr>
        <w:t>KB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0.5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</w:t>
      </w:r>
    </w:p>
    <w:p>
      <w:pPr>
        <w:spacing w:line="240" w:lineRule="auto"/>
      </w:pPr>
      <w:r>
        <w:rPr>
          <w:rFonts w:hint="eastAsia"/>
          <w:noProof/>
        </w:rPr>
        <w:t>45.</w:t>
      </w:r>
      <w:r>
        <w:rPr>
          <w:rFonts w:hint="eastAsia"/>
          <w:noProof/>
        </w:rPr>
        <w:t>是指专门为某一应用目的而编制的软件。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）系统软件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）数据库管理系统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）操作系统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）应用软件</w:t>
      </w:r>
    </w:p>
    <w:p>
      <w:pPr>
        <w:spacing w:line="240" w:lineRule="auto"/>
      </w:pPr>
      <w:r>
        <w:rPr>
          <w:rFonts w:hint="eastAsia"/>
          <w:noProof/>
        </w:rPr>
        <w:t>46.</w:t>
      </w:r>
      <w:r>
        <w:rPr>
          <w:rFonts w:hint="eastAsia"/>
          <w:noProof/>
        </w:rPr>
        <w:t>绿色电脑是指</w:t>
      </w:r>
      <w:r>
        <w:rPr>
          <w:rFonts w:hint="eastAsia"/>
          <w:noProof/>
        </w:rPr>
        <w:t>电脑。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）机箱是绿色的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）显示器背景色为绿色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）节能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的颜色是绿色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708"/>
          <w:titlePg w:val="0"/>
        </w:sectPr>
      </w:pPr>
      <w:r>
        <w:rPr>
          <w:rFonts w:hint="eastAsia"/>
          <w:noProof/>
        </w:rPr>
        <w:t>47.</w:t>
      </w:r>
      <w:r>
        <w:rPr>
          <w:rFonts w:hint="eastAsia"/>
          <w:noProof/>
        </w:rPr>
        <w:t>下列说法不正确的是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）开机时应先开主机，再开外部设备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）个人计算机对环境有一定的要求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）硬盘中的重要文件要备份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）每次开机与关机之间的间隔至少要</w:t>
      </w:r>
      <w:r>
        <w:rPr>
          <w:rFonts w:hint="eastAsia"/>
          <w:noProof/>
          <w:sz w:val="21"/>
        </w:rPr>
        <w:t>10</w:t>
      </w:r>
      <w:r>
        <w:rPr>
          <w:rFonts w:hint="eastAsia"/>
          <w:noProof/>
          <w:sz w:val="21"/>
        </w:rPr>
        <w:t>秒</w:t>
      </w:r>
    </w:p>
    <w:p>
      <w:pPr>
        <w:spacing w:line="240" w:lineRule="auto"/>
      </w:pPr>
      <w:r>
        <w:rPr>
          <w:rFonts w:hint="eastAsia"/>
          <w:noProof/>
        </w:rPr>
        <w:t>48.</w:t>
      </w:r>
      <w:r>
        <w:rPr>
          <w:rFonts w:hint="eastAsia"/>
          <w:noProof/>
        </w:rPr>
        <w:t>为达到某一目的而编制的计算机指令序列称为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）字符串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）命令</w:t>
      </w:r>
    </w:p>
    <w:p>
      <w:pPr>
        <w:spacing w:line="240" w:lineRule="auto"/>
      </w:pPr>
      <w:r>
        <w:rPr>
          <w:rFonts w:hint="eastAsia"/>
          <w:noProof/>
        </w:rPr>
        <w:t>49.</w:t>
      </w:r>
      <w:r>
        <w:rPr>
          <w:rFonts w:hint="eastAsia"/>
          <w:noProof/>
        </w:rPr>
        <w:t>PC</w:t>
      </w:r>
      <w:r>
        <w:rPr>
          <w:rFonts w:hint="eastAsia"/>
          <w:noProof/>
        </w:rPr>
        <w:t>机的更新主要基于</w:t>
      </w:r>
      <w:r>
        <w:rPr>
          <w:rFonts w:hint="eastAsia"/>
          <w:noProof/>
        </w:rPr>
        <w:t>的变革。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）微处理器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）存储器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）磁盘容量</w:t>
      </w:r>
    </w:p>
    <w:p>
      <w:pPr>
        <w:spacing w:line="240" w:lineRule="auto"/>
      </w:pPr>
      <w:r>
        <w:rPr>
          <w:rFonts w:hint="eastAsia"/>
          <w:noProof/>
        </w:rPr>
        <w:t>50.</w:t>
      </w:r>
      <w:r>
        <w:rPr>
          <w:rFonts w:hint="eastAsia"/>
          <w:noProof/>
        </w:rPr>
        <w:t>使用</w:t>
      </w:r>
      <w:r>
        <w:rPr>
          <w:rFonts w:hint="eastAsia"/>
          <w:noProof/>
        </w:rPr>
        <w:t>Pentium E5200</w:t>
      </w:r>
      <w:r>
        <w:rPr>
          <w:rFonts w:hint="eastAsia"/>
          <w:noProof/>
        </w:rPr>
        <w:t>2.5G</w:t>
      </w:r>
      <w:r>
        <w:rPr>
          <w:rFonts w:hint="eastAsia"/>
          <w:noProof/>
        </w:rPr>
        <w:t>的微机，其</w:t>
      </w:r>
      <w:r>
        <w:rPr>
          <w:rFonts w:hint="eastAsia"/>
          <w:noProof/>
        </w:rPr>
        <w:t>CPU</w:t>
      </w:r>
      <w:r>
        <w:rPr>
          <w:rFonts w:hint="eastAsia"/>
          <w:noProof/>
        </w:rPr>
        <w:t>的时钟频率为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5200MHz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5200Hz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2.5GB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2.5GHz</w:t>
      </w:r>
    </w:p>
    <w:p>
      <w:pPr>
        <w:spacing w:line="240" w:lineRule="auto"/>
      </w:pPr>
      <w:r>
        <w:rPr>
          <w:rFonts w:hint="eastAsia"/>
          <w:noProof/>
        </w:rPr>
        <w:t>51.</w:t>
      </w:r>
      <w:r>
        <w:rPr>
          <w:rFonts w:hint="eastAsia"/>
          <w:noProof/>
        </w:rPr>
        <w:t>假如安装的是第一台打印机，那么它被指定为</w:t>
      </w:r>
      <w:r>
        <w:rPr>
          <w:rFonts w:hint="eastAsia"/>
          <w:noProof/>
        </w:rPr>
        <w:t>打印机。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）本地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）网络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）默认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）普通</w:t>
      </w:r>
    </w:p>
    <w:p>
      <w:pPr>
        <w:spacing w:line="240" w:lineRule="auto"/>
      </w:pPr>
      <w:r>
        <w:rPr>
          <w:rFonts w:hint="eastAsia"/>
          <w:noProof/>
        </w:rPr>
        <w:t>52.</w:t>
      </w:r>
      <w:r>
        <w:rPr>
          <w:rFonts w:hint="eastAsia"/>
          <w:noProof/>
        </w:rPr>
        <w:t>将用高级语言编写的源程序生成目标程序，要经过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）编辑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）汇编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）动态重定位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）编译</w:t>
      </w:r>
    </w:p>
    <w:p>
      <w:pPr>
        <w:spacing w:line="240" w:lineRule="auto"/>
      </w:pPr>
      <w:r>
        <w:rPr>
          <w:rFonts w:hint="eastAsia"/>
          <w:noProof/>
        </w:rPr>
        <w:t>53.</w:t>
      </w:r>
      <w:r>
        <w:rPr>
          <w:rFonts w:hint="eastAsia"/>
          <w:noProof/>
        </w:rPr>
        <w:t>称为完整的计算机软件。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）供大家使用的软件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）各种可用的程序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）程序连同相关的文档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能够执行的所有指令</w:t>
      </w:r>
    </w:p>
    <w:p>
      <w:pPr>
        <w:spacing w:line="240" w:lineRule="auto"/>
      </w:pPr>
      <w:r>
        <w:rPr>
          <w:rFonts w:hint="eastAsia"/>
          <w:noProof/>
        </w:rPr>
        <w:t>54.</w:t>
      </w:r>
      <w:r>
        <w:rPr>
          <w:rFonts w:hint="eastAsia"/>
          <w:noProof/>
        </w:rPr>
        <w:t>内存储器存储信息时的特点是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）存储的信息永不丢失，但存储容量相对较小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）存储信息的速度极快，但存储容量相对较小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）关机后存储的信息将完全丢失，但存储信息的速度不如硬盘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）存储信息的速度快，存储的容量极大</w:t>
      </w:r>
    </w:p>
    <w:p>
      <w:pPr>
        <w:spacing w:line="240" w:lineRule="auto"/>
      </w:pPr>
      <w:r>
        <w:rPr>
          <w:rFonts w:hint="eastAsia"/>
          <w:noProof/>
        </w:rPr>
        <w:t>55.</w:t>
      </w:r>
      <w:r>
        <w:rPr>
          <w:rFonts w:hint="eastAsia"/>
          <w:noProof/>
        </w:rPr>
        <w:t>多媒体</w:t>
      </w:r>
      <w:r>
        <w:rPr>
          <w:rFonts w:hint="eastAsia"/>
          <w:noProof/>
        </w:rPr>
        <w:t>PC</w:t>
      </w:r>
      <w:r>
        <w:rPr>
          <w:rFonts w:hint="eastAsia"/>
          <w:noProof/>
        </w:rPr>
        <w:t>机上常用的</w:t>
      </w:r>
      <w:r>
        <w:rPr>
          <w:rFonts w:hint="eastAsia"/>
          <w:noProof/>
        </w:rPr>
        <w:t>CD-ROM</w:t>
      </w:r>
      <w:r>
        <w:rPr>
          <w:rFonts w:hint="eastAsia"/>
          <w:noProof/>
        </w:rPr>
        <w:t>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）只读光盘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）只读存储器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）硬盘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）可擦写光盘</w:t>
      </w:r>
    </w:p>
    <w:p>
      <w:pPr>
        <w:spacing w:line="240" w:lineRule="auto"/>
      </w:pPr>
      <w:r>
        <w:rPr>
          <w:rFonts w:hint="eastAsia"/>
          <w:noProof/>
        </w:rPr>
        <w:t>56.</w:t>
      </w:r>
      <w:r>
        <w:rPr>
          <w:rFonts w:hint="eastAsia"/>
          <w:noProof/>
        </w:rPr>
        <w:t>在微机中，</w:t>
      </w:r>
      <w:r>
        <w:rPr>
          <w:rFonts w:hint="eastAsia"/>
          <w:noProof/>
        </w:rPr>
        <w:t>VGA</w:t>
      </w:r>
      <w:r>
        <w:rPr>
          <w:rFonts w:hint="eastAsia"/>
          <w:noProof/>
        </w:rPr>
        <w:t>的含义是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）键盘型号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）显示标准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）光盘驱动器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）主机型号</w:t>
      </w:r>
    </w:p>
    <w:p>
      <w:pPr>
        <w:spacing w:line="240" w:lineRule="auto"/>
      </w:pPr>
      <w:r>
        <w:rPr>
          <w:rFonts w:hint="eastAsia"/>
          <w:noProof/>
        </w:rPr>
        <w:t>57.</w:t>
      </w:r>
      <w:r>
        <w:rPr>
          <w:rFonts w:hint="eastAsia"/>
          <w:noProof/>
        </w:rPr>
        <w:t>通常以</w:t>
      </w:r>
      <w:r>
        <w:rPr>
          <w:rFonts w:hint="eastAsia"/>
          <w:noProof/>
        </w:rPr>
        <w:t>KB</w:t>
      </w:r>
      <w:r>
        <w:rPr>
          <w:rFonts w:hint="eastAsia"/>
          <w:noProof/>
        </w:rPr>
        <w:t>或</w:t>
      </w:r>
      <w:r>
        <w:rPr>
          <w:rFonts w:hint="eastAsia"/>
          <w:noProof/>
        </w:rPr>
        <w:t>MB</w:t>
      </w:r>
      <w:r>
        <w:rPr>
          <w:rFonts w:hint="eastAsia"/>
          <w:noProof/>
        </w:rPr>
        <w:t>或</w:t>
      </w:r>
      <w:r>
        <w:rPr>
          <w:rFonts w:hint="eastAsia"/>
          <w:noProof/>
        </w:rPr>
        <w:t>GB</w:t>
      </w:r>
      <w:r>
        <w:rPr>
          <w:rFonts w:hint="eastAsia"/>
          <w:noProof/>
        </w:rPr>
        <w:t>为单位来反映存储器的容量。所谓容量指的是存储器中所包含的字节数。</w:t>
      </w:r>
      <w:r>
        <w:rPr>
          <w:rFonts w:hint="eastAsia"/>
          <w:noProof/>
        </w:rPr>
        <w:t>1KB</w:t>
      </w:r>
      <w:r>
        <w:rPr>
          <w:rFonts w:hint="eastAsia"/>
          <w:noProof/>
        </w:rPr>
        <w:t>等于</w:t>
      </w:r>
      <w:r>
        <w:rPr>
          <w:rFonts w:hint="eastAsia"/>
          <w:noProof/>
        </w:rPr>
        <w:t>字节。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1000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1048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1024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1056</w:t>
      </w:r>
    </w:p>
    <w:p>
      <w:pPr>
        <w:spacing w:line="240" w:lineRule="auto"/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708"/>
          <w:titlePg w:val="0"/>
        </w:sectPr>
      </w:pPr>
      <w:r>
        <w:rPr>
          <w:rFonts w:hint="eastAsia"/>
          <w:noProof/>
        </w:rPr>
        <w:t>58.</w:t>
      </w:r>
      <w:r>
        <w:rPr>
          <w:rFonts w:hint="eastAsia"/>
          <w:noProof/>
        </w:rPr>
        <w:t>硬盘工作时应特别注意避免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）噪声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）震动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）潮湿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）日光</w:t>
      </w:r>
    </w:p>
    <w:p>
      <w:pPr>
        <w:spacing w:line="240" w:lineRule="auto"/>
      </w:pPr>
      <w:r>
        <w:rPr>
          <w:rFonts w:hint="eastAsia"/>
          <w:noProof/>
        </w:rPr>
        <w:t>59.</w:t>
      </w:r>
      <w:r>
        <w:rPr>
          <w:rFonts w:hint="eastAsia"/>
          <w:noProof/>
        </w:rPr>
        <w:t>关于</w:t>
      </w:r>
      <w:r>
        <w:rPr>
          <w:rFonts w:hint="eastAsia"/>
          <w:noProof/>
        </w:rPr>
        <w:t>CPU</w:t>
      </w:r>
      <w:r>
        <w:rPr>
          <w:rFonts w:hint="eastAsia"/>
          <w:noProof/>
        </w:rPr>
        <w:t>，下列说法不正确的是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是中央处理器的简称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可以代替存储器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PC</w:t>
      </w:r>
      <w:r>
        <w:rPr>
          <w:rFonts w:hint="eastAsia"/>
          <w:noProof/>
          <w:sz w:val="21"/>
        </w:rPr>
        <w:t>机的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也称为微处理器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是计算机的核心部件</w:t>
      </w:r>
    </w:p>
    <w:p>
      <w:pPr>
        <w:spacing w:line="240" w:lineRule="auto"/>
      </w:pPr>
      <w:r>
        <w:rPr>
          <w:rFonts w:hint="eastAsia"/>
          <w:noProof/>
        </w:rPr>
        <w:t>60.</w:t>
      </w:r>
      <w:r>
        <w:rPr>
          <w:rFonts w:hint="eastAsia"/>
          <w:noProof/>
        </w:rPr>
        <w:t>硬盘连同驱动器是一种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）数据库管理系统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）外存储器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）内存储器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）数据库</w:t>
      </w:r>
    </w:p>
    <w:p>
      <w:pPr>
        <w:spacing w:line="240" w:lineRule="auto"/>
      </w:pPr>
      <w:r>
        <w:rPr>
          <w:rFonts w:hint="eastAsia"/>
          <w:noProof/>
        </w:rPr>
        <w:t>61.</w:t>
      </w:r>
      <w:r>
        <w:rPr>
          <w:rFonts w:hint="eastAsia"/>
          <w:noProof/>
        </w:rPr>
        <w:t>以下</w:t>
      </w:r>
      <w:r>
        <w:rPr>
          <w:rFonts w:hint="eastAsia"/>
          <w:noProof/>
        </w:rPr>
        <w:t>软件系统不属于系统软件的范畴。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）操作系统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）编译系统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）诊断程序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）财务系统</w:t>
      </w:r>
    </w:p>
    <w:p>
      <w:pPr>
        <w:spacing w:line="240" w:lineRule="auto"/>
      </w:pPr>
      <w:r>
        <w:rPr>
          <w:rFonts w:hint="eastAsia"/>
          <w:noProof/>
        </w:rPr>
        <w:t>62.</w:t>
      </w:r>
      <w:r>
        <w:rPr>
          <w:rFonts w:hint="eastAsia"/>
          <w:noProof/>
        </w:rPr>
        <w:t>用户对一张</w:t>
      </w:r>
      <w:r>
        <w:rPr>
          <w:rFonts w:hint="eastAsia"/>
          <w:noProof/>
        </w:rPr>
        <w:t>CD-ROM</w:t>
      </w:r>
      <w:r>
        <w:rPr>
          <w:rFonts w:hint="eastAsia"/>
          <w:noProof/>
        </w:rPr>
        <w:t>盘，可以进行的操作是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）既可读也可写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）既不能读也不能写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）只能写不能读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）只能读不能写</w:t>
      </w:r>
    </w:p>
    <w:p>
      <w:pPr>
        <w:spacing w:line="240" w:lineRule="auto"/>
      </w:pPr>
      <w:r>
        <w:rPr>
          <w:rFonts w:hint="eastAsia"/>
          <w:noProof/>
        </w:rPr>
        <w:t>63.</w:t>
      </w:r>
      <w:r>
        <w:rPr>
          <w:rFonts w:hint="eastAsia"/>
          <w:noProof/>
        </w:rPr>
        <w:t>CPU</w:t>
      </w:r>
      <w:r>
        <w:rPr>
          <w:rFonts w:hint="eastAsia"/>
          <w:noProof/>
        </w:rPr>
        <w:t>的中文意思是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）计算机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）不间断电源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）算术部件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）中央处理器</w:t>
      </w:r>
    </w:p>
    <w:p>
      <w:pPr>
        <w:spacing w:line="240" w:lineRule="auto"/>
      </w:pPr>
      <w:r>
        <w:rPr>
          <w:rFonts w:hint="eastAsia"/>
          <w:noProof/>
        </w:rPr>
        <w:t>64.</w:t>
      </w:r>
      <w:r>
        <w:rPr>
          <w:rFonts w:hint="eastAsia"/>
          <w:noProof/>
        </w:rPr>
        <w:t>以下使用计算机的不好习惯是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）将用户文件建立在所用系统软件的子目录内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）对重要的数据常作备份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）关机前退出所有应用程序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）使用标准的文件扩展名</w:t>
      </w:r>
    </w:p>
    <w:p>
      <w:pPr>
        <w:spacing w:line="240" w:lineRule="auto"/>
      </w:pPr>
      <w:r>
        <w:rPr>
          <w:rFonts w:hint="eastAsia"/>
          <w:noProof/>
        </w:rPr>
        <w:t>65.</w:t>
      </w:r>
      <w:r>
        <w:rPr>
          <w:rFonts w:hint="eastAsia"/>
          <w:noProof/>
        </w:rPr>
        <w:t>计算机的驱动程序属于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）应用软件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）图像软件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）系统软件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）编程软件</w:t>
      </w:r>
    </w:p>
    <w:p>
      <w:pPr>
        <w:spacing w:line="240" w:lineRule="auto"/>
      </w:pPr>
      <w:r>
        <w:rPr>
          <w:rFonts w:hint="eastAsia"/>
          <w:noProof/>
        </w:rPr>
        <w:t>66.</w:t>
      </w:r>
      <w:r>
        <w:rPr>
          <w:rFonts w:hint="eastAsia"/>
          <w:noProof/>
        </w:rPr>
        <w:t>计算机的内存储器简称内存，它是由</w:t>
      </w:r>
      <w:r>
        <w:rPr>
          <w:rFonts w:hint="eastAsia"/>
          <w:noProof/>
        </w:rPr>
        <w:t>构成的。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）随机存储器和软盘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）随机存储器和只读存储器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）只读存储器和控制器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U</w:t>
      </w:r>
      <w:r>
        <w:rPr>
          <w:rFonts w:hint="eastAsia"/>
          <w:noProof/>
          <w:sz w:val="21"/>
        </w:rPr>
        <w:t>盘、光盘和硬盘</w:t>
      </w:r>
    </w:p>
    <w:p>
      <w:pPr>
        <w:spacing w:line="240" w:lineRule="auto"/>
      </w:pPr>
      <w:r>
        <w:rPr>
          <w:rFonts w:hint="eastAsia"/>
          <w:noProof/>
        </w:rPr>
        <w:t>67.</w:t>
      </w:r>
      <w:r>
        <w:rPr>
          <w:rFonts w:hint="eastAsia"/>
          <w:noProof/>
        </w:rPr>
        <w:t>CPU</w:t>
      </w:r>
      <w:r>
        <w:rPr>
          <w:rFonts w:hint="eastAsia"/>
          <w:noProof/>
        </w:rPr>
        <w:t>每执行一条</w:t>
      </w:r>
      <w:r>
        <w:rPr>
          <w:rFonts w:hint="eastAsia"/>
          <w:noProof/>
        </w:rPr>
        <w:t>，就完成一步基本运算或判断。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）指令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）硬件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）语句</w:t>
      </w:r>
    </w:p>
    <w:p>
      <w:pPr>
        <w:spacing w:line="240" w:lineRule="auto"/>
      </w:pPr>
      <w:r>
        <w:rPr>
          <w:rFonts w:hint="eastAsia"/>
          <w:noProof/>
        </w:rPr>
        <w:t>68.</w:t>
      </w:r>
      <w:r>
        <w:rPr>
          <w:rFonts w:hint="eastAsia"/>
          <w:noProof/>
        </w:rPr>
        <w:t>计算机的内存主要由</w:t>
      </w:r>
      <w:r>
        <w:rPr>
          <w:rFonts w:hint="eastAsia"/>
          <w:noProof/>
        </w:rPr>
        <w:t>RAM</w:t>
      </w:r>
      <w:r>
        <w:rPr>
          <w:rFonts w:hint="eastAsia"/>
          <w:noProof/>
        </w:rPr>
        <w:t>组成，其中存储的数据在断电后</w:t>
      </w:r>
      <w:r>
        <w:rPr>
          <w:rFonts w:hint="eastAsia"/>
          <w:noProof/>
        </w:rPr>
        <w:t>丢失。</w:t>
      </w:r>
    </w:p>
    <w:p>
      <w:pPr>
        <w:spacing w:before="160" w:after="160" w:line="240" w:lineRule="auto"/>
        <w:jc w:val="both"/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708"/>
          <w:titlePg w:val="0"/>
        </w:sectPr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）不会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）部分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）完全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）不一定</w:t>
      </w:r>
    </w:p>
    <w:p>
      <w:pPr>
        <w:spacing w:line="240" w:lineRule="auto"/>
      </w:pPr>
      <w:r>
        <w:rPr>
          <w:rFonts w:hint="eastAsia"/>
          <w:noProof/>
        </w:rPr>
        <w:t>69.</w:t>
      </w:r>
      <w:r>
        <w:rPr>
          <w:rFonts w:hint="eastAsia"/>
          <w:noProof/>
        </w:rPr>
        <w:t>学校的学生学籍管理程序属于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）工具软件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）系统软件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）应用软件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）文字处理软件</w:t>
      </w:r>
    </w:p>
    <w:p>
      <w:pPr>
        <w:spacing w:line="240" w:lineRule="auto"/>
      </w:pPr>
      <w:r>
        <w:rPr>
          <w:rFonts w:hint="eastAsia"/>
          <w:noProof/>
        </w:rPr>
        <w:t>70.</w:t>
      </w:r>
      <w:r>
        <w:rPr>
          <w:rFonts w:hint="eastAsia"/>
          <w:noProof/>
        </w:rPr>
        <w:t>下列设备中，读取数据的速度最快的是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）磁带机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）光盘驱动器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）软盘驱动器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）硬盘驱动器</w:t>
      </w:r>
    </w:p>
    <w:p>
      <w:pPr>
        <w:pStyle w:val="Heading3"/>
        <w:spacing w:before="160" w:after="160" w:line="240" w:lineRule="auto"/>
        <w:jc w:val="both"/>
      </w:pPr>
      <w:r>
        <w:rPr>
          <w:rFonts w:hint="eastAsia"/>
          <w:noProof/>
          <w:sz w:val="21"/>
        </w:rPr>
        <w:t>1.3.2</w:t>
      </w:r>
      <w:r>
        <w:rPr>
          <w:rFonts w:hint="eastAsia"/>
          <w:noProof/>
          <w:sz w:val="21"/>
        </w:rPr>
        <w:t>多选题</w:t>
      </w:r>
    </w:p>
    <w:p>
      <w:pPr>
        <w:spacing w:line="240" w:lineRule="auto"/>
      </w:pPr>
      <w:r>
        <w:rPr>
          <w:rFonts w:hint="eastAsia"/>
          <w:noProof/>
        </w:rPr>
        <w:t>1.</w:t>
      </w:r>
      <w:r>
        <w:rPr>
          <w:rFonts w:hint="eastAsia"/>
          <w:noProof/>
        </w:rPr>
        <w:t>对于一个有写保护装置的优盘，当它处于写保护状态时</w:t>
      </w:r>
      <w:r>
        <w:rPr>
          <w:rFonts w:hint="eastAsia"/>
          <w:noProof/>
        </w:rPr>
        <w:t>,</w:t>
      </w:r>
      <w:r>
        <w:rPr>
          <w:rFonts w:hint="eastAsia"/>
          <w:noProof/>
        </w:rPr>
        <w:t>以下操作可以实现的有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）显示优盘中文件</w:t>
      </w:r>
      <w:r>
        <w:rPr>
          <w:rFonts w:hint="eastAsia"/>
          <w:noProof/>
          <w:sz w:val="21"/>
        </w:rPr>
        <w:t>A.TXT</w:t>
      </w:r>
      <w:r>
        <w:rPr>
          <w:rFonts w:hint="eastAsia"/>
          <w:noProof/>
          <w:sz w:val="21"/>
        </w:rPr>
        <w:t>的属性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）格式化优盘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）将优盘文件</w:t>
      </w:r>
      <w:r>
        <w:rPr>
          <w:rFonts w:hint="eastAsia"/>
          <w:noProof/>
          <w:sz w:val="21"/>
        </w:rPr>
        <w:t>A.TXT</w:t>
      </w:r>
      <w:r>
        <w:rPr>
          <w:rFonts w:hint="eastAsia"/>
          <w:noProof/>
          <w:sz w:val="21"/>
        </w:rPr>
        <w:t>改名为</w:t>
      </w:r>
      <w:r>
        <w:rPr>
          <w:rFonts w:hint="eastAsia"/>
          <w:noProof/>
          <w:sz w:val="21"/>
        </w:rPr>
        <w:t>B.YXT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）将优盘文件</w:t>
      </w:r>
      <w:r>
        <w:rPr>
          <w:rFonts w:hint="eastAsia"/>
          <w:noProof/>
          <w:sz w:val="21"/>
        </w:rPr>
        <w:t>A.TXT</w:t>
      </w:r>
      <w:r>
        <w:rPr>
          <w:rFonts w:hint="eastAsia"/>
          <w:noProof/>
          <w:sz w:val="21"/>
        </w:rPr>
        <w:t>打开</w:t>
      </w:r>
    </w:p>
    <w:p>
      <w:pPr>
        <w:spacing w:line="240" w:lineRule="auto"/>
      </w:pPr>
      <w:r>
        <w:rPr>
          <w:rFonts w:hint="eastAsia"/>
          <w:noProof/>
        </w:rPr>
        <w:t>2.</w:t>
      </w:r>
      <w:r>
        <w:rPr>
          <w:rFonts w:hint="eastAsia"/>
          <w:noProof/>
        </w:rPr>
        <w:t>为了执行高级语言所编写的程序，必须要先对它进行翻译，可以翻译高级语言源程序的是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）调试程序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）解释程序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）编译程序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）编辑程序</w:t>
      </w:r>
    </w:p>
    <w:p>
      <w:pPr>
        <w:spacing w:line="240" w:lineRule="auto"/>
      </w:pPr>
      <w:r>
        <w:rPr>
          <w:rFonts w:hint="eastAsia"/>
          <w:noProof/>
        </w:rPr>
        <w:t>3.</w:t>
      </w:r>
      <w:r>
        <w:rPr>
          <w:rFonts w:hint="eastAsia"/>
          <w:noProof/>
        </w:rPr>
        <w:t>打印机的接口一般为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COM1</w:t>
      </w:r>
      <w:r>
        <w:rPr>
          <w:rFonts w:hint="eastAsia"/>
          <w:noProof/>
          <w:sz w:val="21"/>
        </w:rPr>
        <w:t>口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COM2</w:t>
      </w:r>
      <w:r>
        <w:rPr>
          <w:rFonts w:hint="eastAsia"/>
          <w:noProof/>
          <w:sz w:val="21"/>
        </w:rPr>
        <w:t>口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LPT1</w:t>
      </w:r>
      <w:r>
        <w:rPr>
          <w:rFonts w:hint="eastAsia"/>
          <w:noProof/>
          <w:sz w:val="21"/>
        </w:rPr>
        <w:t>口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USB</w:t>
      </w:r>
      <w:r>
        <w:rPr>
          <w:rFonts w:hint="eastAsia"/>
          <w:noProof/>
          <w:sz w:val="21"/>
        </w:rPr>
        <w:t>口</w:t>
      </w:r>
    </w:p>
    <w:p>
      <w:pPr>
        <w:spacing w:line="240" w:lineRule="auto"/>
      </w:pPr>
      <w:r>
        <w:rPr>
          <w:rFonts w:hint="eastAsia"/>
          <w:noProof/>
        </w:rPr>
        <w:t>4.</w:t>
      </w:r>
      <w:r>
        <w:rPr>
          <w:rFonts w:hint="eastAsia"/>
          <w:noProof/>
        </w:rPr>
        <w:t>翻译高级语言编写的源程序，采用的两种方式是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）编译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）解释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）汇编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）链接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5.</w:t>
      </w:r>
      <w:r>
        <w:rPr>
          <w:rFonts w:hint="eastAsia"/>
          <w:noProof/>
        </w:rPr>
        <w:t>下列属于系统软件的有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UNIX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DOS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CAD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Excel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6.</w:t>
      </w:r>
      <w:r>
        <w:rPr>
          <w:rFonts w:hint="eastAsia"/>
          <w:noProof/>
        </w:rPr>
        <w:t>微型计算机通常是由</w:t>
      </w:r>
      <w:r>
        <w:rPr>
          <w:rFonts w:hint="eastAsia"/>
          <w:noProof/>
        </w:rPr>
        <w:t>等几部分组成。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）运算器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）控制器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）存储器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）输入输出设备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7.</w:t>
      </w:r>
      <w:r>
        <w:rPr>
          <w:rFonts w:hint="eastAsia"/>
          <w:noProof/>
        </w:rPr>
        <w:t>微机的内存与硬盘比较，硬盘的特点是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）存储容量大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）存取速度快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）存取速度慢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）每位相对价格便宜</w:t>
      </w:r>
    </w:p>
    <w:p>
      <w:pPr>
        <w:spacing w:line="240" w:lineRule="auto"/>
      </w:pPr>
      <w:r>
        <w:rPr>
          <w:rFonts w:hint="eastAsia"/>
          <w:noProof/>
        </w:rPr>
        <w:t>8.</w:t>
      </w:r>
      <w:r>
        <w:rPr>
          <w:rFonts w:hint="eastAsia"/>
          <w:noProof/>
        </w:rPr>
        <w:t>软件由</w:t>
      </w:r>
      <w:r>
        <w:rPr>
          <w:rFonts w:hint="eastAsia"/>
          <w:noProof/>
        </w:rPr>
        <w:t>和</w:t>
      </w:r>
      <w:r>
        <w:rPr>
          <w:rFonts w:hint="eastAsia"/>
          <w:noProof/>
        </w:rPr>
        <w:t>两部分组成。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）数据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）文档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）工具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9.</w:t>
      </w:r>
      <w:r>
        <w:rPr>
          <w:rFonts w:hint="eastAsia"/>
          <w:noProof/>
        </w:rPr>
        <w:t>操作系统是</w:t>
      </w:r>
      <w:r>
        <w:rPr>
          <w:rFonts w:hint="eastAsia"/>
          <w:noProof/>
        </w:rPr>
        <w:t>与</w:t>
      </w:r>
      <w:r>
        <w:rPr>
          <w:rFonts w:hint="eastAsia"/>
          <w:noProof/>
        </w:rPr>
        <w:t>的接口。</w:t>
      </w:r>
    </w:p>
    <w:p>
      <w:pPr>
        <w:spacing w:before="160" w:after="160" w:line="240" w:lineRule="auto"/>
        <w:jc w:val="both"/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708"/>
          <w:titlePg w:val="0"/>
        </w:sectPr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）用户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）计算机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）软件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）外设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10.</w:t>
      </w:r>
      <w:r>
        <w:rPr>
          <w:rFonts w:hint="eastAsia"/>
          <w:noProof/>
        </w:rPr>
        <w:t>计算机语言的发展经历了</w:t>
      </w:r>
      <w:r>
        <w:rPr>
          <w:rFonts w:hint="eastAsia"/>
          <w:noProof/>
        </w:rPr>
        <w:t>几个阶段。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）机器语言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）汇编语言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）高级语言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）低级语言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11.</w:t>
      </w:r>
      <w:r>
        <w:rPr>
          <w:rFonts w:hint="eastAsia"/>
          <w:noProof/>
        </w:rPr>
        <w:t>下列计算机外围设备中，可以作为输入设备的是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）打印机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）绘图仪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）扫描仪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）数字相机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12.</w:t>
      </w:r>
      <w:r>
        <w:rPr>
          <w:rFonts w:hint="eastAsia"/>
          <w:noProof/>
        </w:rPr>
        <w:t>下列有关优盘格式化的叙述中，正确的是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）只能对新优盘做格式化，不能对旧优盘做格式化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）只有格式化后的优盘才能使用，对旧优盘格式化会抹去盘中原有的信息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）新优盘不做格式化照样可以使用，但格式化可以使盘的容量增大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）优盘格式化可以设定该盘所用的文件系统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13.</w:t>
      </w:r>
      <w:r>
        <w:rPr>
          <w:rFonts w:hint="eastAsia"/>
          <w:noProof/>
        </w:rPr>
        <w:t>以下属于硬件设备的有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WPS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UCDOS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Windows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、</w:t>
      </w:r>
      <w:r>
        <w:rPr>
          <w:rFonts w:hint="eastAsia"/>
          <w:noProof/>
          <w:sz w:val="21"/>
        </w:rPr>
        <w:t>RAM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）存储器、打印机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）键盘和显示器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14.</w:t>
      </w:r>
      <w:r>
        <w:rPr>
          <w:rFonts w:hint="eastAsia"/>
          <w:noProof/>
        </w:rPr>
        <w:t>下列关于计算机硬件组成的说法中，</w:t>
      </w:r>
      <w:r>
        <w:rPr>
          <w:rFonts w:hint="eastAsia"/>
          <w:noProof/>
        </w:rPr>
        <w:t>是正确的。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）主机和外设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）运算器、控制器和</w:t>
      </w:r>
      <w:r>
        <w:rPr>
          <w:rFonts w:hint="eastAsia"/>
          <w:noProof/>
          <w:sz w:val="21"/>
        </w:rPr>
        <w:t>I/O</w:t>
      </w:r>
      <w:r>
        <w:rPr>
          <w:rFonts w:hint="eastAsia"/>
          <w:noProof/>
          <w:sz w:val="21"/>
        </w:rPr>
        <w:t>设备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CPU</w:t>
      </w:r>
      <w:r>
        <w:rPr>
          <w:rFonts w:hint="eastAsia"/>
          <w:noProof/>
          <w:sz w:val="21"/>
        </w:rPr>
        <w:t>和</w:t>
      </w:r>
      <w:r>
        <w:rPr>
          <w:rFonts w:hint="eastAsia"/>
          <w:noProof/>
          <w:sz w:val="21"/>
        </w:rPr>
        <w:t>I/O</w:t>
      </w:r>
      <w:r>
        <w:rPr>
          <w:rFonts w:hint="eastAsia"/>
          <w:noProof/>
          <w:sz w:val="21"/>
        </w:rPr>
        <w:t>设备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）运算器、控制器、存储器、输入设备和输出设备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15.</w:t>
      </w:r>
      <w:r>
        <w:rPr>
          <w:rFonts w:hint="eastAsia"/>
          <w:noProof/>
        </w:rPr>
        <w:t>计算机硬件系统主要性能指标有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）字长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）操作系统性能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）主频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）主存容量</w:t>
      </w:r>
    </w:p>
    <w:p>
      <w:pPr>
        <w:spacing w:line="240" w:lineRule="auto"/>
        <w:ind w:firstLine="440" w:firstLineChars="200"/>
      </w:pPr>
      <w:r>
        <w:rPr>
          <w:rFonts w:hint="eastAsia"/>
          <w:noProof/>
        </w:rPr>
        <w:t>16.</w:t>
      </w:r>
      <w:r>
        <w:rPr>
          <w:rFonts w:hint="eastAsia"/>
          <w:noProof/>
        </w:rPr>
        <w:t>下列软件中，</w:t>
      </w:r>
      <w:r>
        <w:rPr>
          <w:rFonts w:hint="eastAsia"/>
          <w:noProof/>
        </w:rPr>
        <w:t>属于系统软件。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CAD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Word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）汇编程序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语言编译程序</w:t>
      </w:r>
    </w:p>
    <w:p>
      <w:pPr>
        <w:spacing w:line="240" w:lineRule="auto"/>
      </w:pPr>
      <w:r>
        <w:rPr>
          <w:rFonts w:hint="eastAsia"/>
          <w:noProof/>
        </w:rPr>
        <w:t>17.</w:t>
      </w:r>
      <w:r>
        <w:rPr>
          <w:rFonts w:hint="eastAsia"/>
          <w:noProof/>
        </w:rPr>
        <w:t>下列关于打印机的描述中，</w:t>
      </w:r>
      <w:r>
        <w:rPr>
          <w:rFonts w:hint="eastAsia"/>
          <w:noProof/>
        </w:rPr>
        <w:t>是正确的。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）喷墨打印机是非击打式打印机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LQ-1600K</w:t>
      </w:r>
      <w:r>
        <w:rPr>
          <w:rFonts w:hint="eastAsia"/>
          <w:noProof/>
          <w:sz w:val="21"/>
        </w:rPr>
        <w:t>是激光打印机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）激光打印机是页式打印机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）分辨率最高的打印机是针式打印机</w:t>
      </w:r>
    </w:p>
    <w:p>
      <w:pPr>
        <w:spacing w:line="240" w:lineRule="auto"/>
      </w:pPr>
      <w:r>
        <w:rPr>
          <w:rFonts w:hint="eastAsia"/>
          <w:noProof/>
        </w:rPr>
        <w:t>18.</w:t>
      </w:r>
      <w:r>
        <w:rPr>
          <w:rFonts w:hint="eastAsia"/>
          <w:noProof/>
        </w:rPr>
        <w:t>假设一个有写保护装置的优盘处于写保护状态，以下可以进行的操作是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708"/>
          <w:titlePg w:val="0"/>
        </w:sectPr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）将优盘中某个文件改名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）将优盘中所有内容复制到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盘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）在优盘上建立</w:t>
      </w:r>
      <w:r>
        <w:rPr>
          <w:rFonts w:hint="eastAsia"/>
          <w:noProof/>
          <w:sz w:val="21"/>
        </w:rPr>
        <w:t>AA.C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）显示优盘目录树</w:t>
      </w:r>
    </w:p>
    <w:p>
      <w:pPr>
        <w:spacing w:line="240" w:lineRule="auto"/>
      </w:pPr>
      <w:r>
        <w:rPr>
          <w:rFonts w:hint="eastAsia"/>
          <w:noProof/>
        </w:rPr>
        <w:t>19.</w:t>
      </w:r>
      <w:r>
        <w:rPr>
          <w:rFonts w:hint="eastAsia"/>
          <w:noProof/>
        </w:rPr>
        <w:t>完整的计算机系统由</w:t>
      </w:r>
      <w:r>
        <w:rPr>
          <w:rFonts w:hint="eastAsia"/>
          <w:noProof/>
        </w:rPr>
        <w:t>组成。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）硬件系统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）系统软件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）软件系统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）操作系统</w:t>
      </w:r>
    </w:p>
    <w:p>
      <w:pPr>
        <w:spacing w:line="240" w:lineRule="auto"/>
      </w:pPr>
      <w:r>
        <w:rPr>
          <w:rFonts w:hint="eastAsia"/>
          <w:noProof/>
        </w:rPr>
        <w:t>20.</w:t>
      </w:r>
      <w:r>
        <w:rPr>
          <w:rFonts w:hint="eastAsia"/>
          <w:noProof/>
        </w:rPr>
        <w:t>下列软件属于应用软件的有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UNIX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Word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）汇编程序</w:t>
      </w: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语言源程序</w:t>
      </w:r>
    </w:p>
    <w:p>
      <w:pPr>
        <w:spacing w:line="240" w:lineRule="auto"/>
      </w:pPr>
      <w:r>
        <w:rPr>
          <w:rFonts w:hint="eastAsia"/>
          <w:noProof/>
        </w:rPr>
        <w:t>21.</w:t>
      </w:r>
      <w:r>
        <w:rPr>
          <w:rFonts w:hint="eastAsia"/>
          <w:noProof/>
        </w:rPr>
        <w:t>下列说法中，正确的是</w:t>
      </w:r>
      <w:r>
        <w:rPr>
          <w:rFonts w:hint="eastAsia"/>
          <w:noProof/>
        </w:rPr>
        <w:t>。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A</w:t>
      </w:r>
      <w:r>
        <w:rPr>
          <w:rFonts w:hint="eastAsia"/>
          <w:noProof/>
          <w:sz w:val="21"/>
        </w:rPr>
        <w:t>）计算机的工作就是执行存放在存储器中的一系列指令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B</w:t>
      </w:r>
      <w:r>
        <w:rPr>
          <w:rFonts w:hint="eastAsia"/>
          <w:noProof/>
          <w:sz w:val="21"/>
        </w:rPr>
        <w:t>）指令是一组二进制代码，它规定了计算机执行的最基本的操作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C</w:t>
      </w:r>
      <w:r>
        <w:rPr>
          <w:rFonts w:hint="eastAsia"/>
          <w:noProof/>
          <w:sz w:val="21"/>
        </w:rPr>
        <w:t>）指令系统有一个统一的标准，所有计算机的指令系统都相同</w:t>
      </w:r>
    </w:p>
    <w:p>
      <w:pPr>
        <w:spacing w:before="160" w:after="160" w:line="240" w:lineRule="auto"/>
        <w:jc w:val="both"/>
      </w:pPr>
      <w:r>
        <w:rPr>
          <w:rFonts w:hint="eastAsia"/>
          <w:noProof/>
          <w:sz w:val="21"/>
        </w:rPr>
        <w:t>（</w:t>
      </w:r>
      <w:r>
        <w:rPr>
          <w:rFonts w:hint="eastAsia"/>
          <w:noProof/>
          <w:sz w:val="21"/>
        </w:rPr>
        <w:t>D</w:t>
      </w:r>
      <w:r>
        <w:rPr>
          <w:rFonts w:hint="eastAsia"/>
          <w:noProof/>
          <w:sz w:val="21"/>
        </w:rPr>
        <w:t>）指令通常由地址码和操作数构成</w:t>
      </w:r>
    </w:p>
    <w:p>
      <w:pPr>
        <w:pStyle w:val="Heading3"/>
        <w:spacing w:before="160" w:after="160" w:line="240" w:lineRule="auto"/>
        <w:jc w:val="both"/>
      </w:pPr>
      <w:r>
        <w:rPr>
          <w:rFonts w:hint="eastAsia"/>
          <w:noProof/>
          <w:sz w:val="21"/>
        </w:rPr>
        <w:t>1.3.3</w:t>
      </w:r>
      <w:r>
        <w:rPr>
          <w:rFonts w:hint="eastAsia"/>
          <w:noProof/>
          <w:sz w:val="21"/>
        </w:rPr>
        <w:t>判断题</w:t>
      </w:r>
    </w:p>
    <w:p>
      <w:pPr>
        <w:spacing w:line="240" w:lineRule="auto"/>
      </w:pPr>
      <w:r>
        <w:rPr>
          <w:rFonts w:hint="eastAsia"/>
          <w:noProof/>
        </w:rPr>
        <w:t>1.</w:t>
      </w:r>
      <w:r>
        <w:rPr>
          <w:rFonts w:hint="eastAsia"/>
          <w:noProof/>
        </w:rPr>
        <w:t>1MB</w:t>
      </w:r>
      <w:r>
        <w:rPr>
          <w:rFonts w:hint="eastAsia"/>
          <w:noProof/>
        </w:rPr>
        <w:t>的存储空间最多可存储</w:t>
      </w:r>
      <w:r>
        <w:rPr>
          <w:rFonts w:hint="eastAsia"/>
          <w:noProof/>
        </w:rPr>
        <w:t>1024K</w:t>
      </w:r>
      <w:r>
        <w:rPr>
          <w:rFonts w:hint="eastAsia"/>
          <w:noProof/>
        </w:rPr>
        <w:t>个汉字的内码。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2.</w:t>
      </w:r>
      <w:r>
        <w:rPr>
          <w:rFonts w:hint="eastAsia"/>
          <w:noProof/>
        </w:rPr>
        <w:t>指令是计算机用以控制各部件协调动作的命令。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3.</w:t>
      </w:r>
      <w:r>
        <w:rPr>
          <w:rFonts w:hint="eastAsia"/>
          <w:noProof/>
        </w:rPr>
        <w:t>半导体动态</w:t>
      </w:r>
      <w:r>
        <w:rPr>
          <w:rFonts w:hint="eastAsia"/>
          <w:noProof/>
        </w:rPr>
        <w:t>RAM</w:t>
      </w:r>
      <w:r>
        <w:rPr>
          <w:rFonts w:hint="eastAsia"/>
          <w:noProof/>
        </w:rPr>
        <w:t>是易失的，而静态</w:t>
      </w:r>
      <w:r>
        <w:rPr>
          <w:rFonts w:hint="eastAsia"/>
          <w:noProof/>
        </w:rPr>
        <w:t>RAM</w:t>
      </w:r>
      <w:r>
        <w:rPr>
          <w:rFonts w:hint="eastAsia"/>
          <w:noProof/>
        </w:rPr>
        <w:t>存储的信息即使切断电源也不会</w:t>
      </w:r>
      <w:r>
        <w:rPr>
          <w:rFonts w:hint="eastAsia"/>
          <w:noProof/>
        </w:rPr>
        <w:t>丢失。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4.</w:t>
      </w:r>
      <w:r>
        <w:rPr>
          <w:rFonts w:hint="eastAsia"/>
          <w:noProof/>
        </w:rPr>
        <w:t>计算机指令是</w:t>
      </w:r>
      <w:r>
        <w:rPr>
          <w:rFonts w:hint="eastAsia"/>
          <w:noProof/>
        </w:rPr>
        <w:t>CPU</w:t>
      </w:r>
      <w:r>
        <w:rPr>
          <w:rFonts w:hint="eastAsia"/>
          <w:noProof/>
        </w:rPr>
        <w:t>进行操作的命令。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5.</w:t>
      </w:r>
      <w:r>
        <w:rPr>
          <w:rFonts w:hint="eastAsia"/>
          <w:noProof/>
        </w:rPr>
        <w:t>微型计算机就是体积很小的计算机。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6.</w:t>
      </w:r>
      <w:r>
        <w:rPr>
          <w:rFonts w:hint="eastAsia"/>
          <w:noProof/>
        </w:rPr>
        <w:t>各种存储器的主要性能是存储周期和存储容量。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7.</w:t>
      </w:r>
      <w:r>
        <w:rPr>
          <w:rFonts w:hint="eastAsia"/>
          <w:noProof/>
        </w:rPr>
        <w:t>操作系统的功能包括</w:t>
      </w:r>
      <w:r>
        <w:rPr>
          <w:rFonts w:hint="eastAsia"/>
          <w:noProof/>
        </w:rPr>
        <w:t>CPU</w:t>
      </w:r>
      <w:r>
        <w:rPr>
          <w:rFonts w:hint="eastAsia"/>
          <w:noProof/>
        </w:rPr>
        <w:t>管理、存储管理、设备管理、作业管理和文件</w:t>
      </w:r>
      <w:r>
        <w:rPr>
          <w:rFonts w:hint="eastAsia"/>
          <w:noProof/>
        </w:rPr>
        <w:t>管理。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8.</w:t>
      </w:r>
      <w:r>
        <w:rPr>
          <w:rFonts w:hint="eastAsia"/>
          <w:noProof/>
        </w:rPr>
        <w:t>系统软件就是市场上买来的软件，应用软件就是自己编写的软件。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9.</w:t>
      </w:r>
      <w:r>
        <w:rPr>
          <w:rFonts w:hint="eastAsia"/>
          <w:noProof/>
        </w:rPr>
        <w:t>计算机操作过程中突然断电，</w:t>
      </w:r>
      <w:r>
        <w:rPr>
          <w:rFonts w:hint="eastAsia"/>
          <w:noProof/>
        </w:rPr>
        <w:t>RAM</w:t>
      </w:r>
      <w:r>
        <w:rPr>
          <w:rFonts w:hint="eastAsia"/>
          <w:noProof/>
        </w:rPr>
        <w:t>中储存的信息全部丢失，</w:t>
      </w:r>
      <w:r>
        <w:rPr>
          <w:rFonts w:hint="eastAsia"/>
          <w:noProof/>
        </w:rPr>
        <w:t>ROM</w:t>
      </w:r>
      <w:r>
        <w:rPr>
          <w:rFonts w:hint="eastAsia"/>
          <w:noProof/>
        </w:rPr>
        <w:t>中储存的信息不受影响。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10.</w:t>
      </w:r>
      <w:r>
        <w:rPr>
          <w:rFonts w:hint="eastAsia"/>
          <w:noProof/>
        </w:rPr>
        <w:t>分辨率是显示器的一个重要指标，它表示显示器屏幕上像素的数量。像素越多，分辨率越高，显示的字符或图像就越清晰、逼真。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11.</w:t>
      </w:r>
      <w:r>
        <w:rPr>
          <w:rFonts w:hint="eastAsia"/>
          <w:noProof/>
        </w:rPr>
        <w:t>十六位字长的计算机是指能计算</w:t>
      </w:r>
      <w:r>
        <w:rPr>
          <w:rFonts w:hint="eastAsia"/>
          <w:noProof/>
        </w:rPr>
        <w:t>16</w:t>
      </w:r>
      <w:r>
        <w:rPr>
          <w:rFonts w:hint="eastAsia"/>
          <w:noProof/>
        </w:rPr>
        <w:t>位十进制数的计算机。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12.</w:t>
      </w:r>
      <w:r>
        <w:rPr>
          <w:rFonts w:hint="eastAsia"/>
          <w:noProof/>
        </w:rPr>
        <w:t>地址码提供参加操作的数据存取地址，这种地址称为操作数地址。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13.</w:t>
      </w:r>
      <w:r>
        <w:rPr>
          <w:rFonts w:hint="eastAsia"/>
          <w:noProof/>
        </w:rPr>
        <w:t>在字符显示方式下，显示模式以字符数（即每屏行数×每行字符数）来</w:t>
      </w:r>
      <w:r>
        <w:rPr>
          <w:rFonts w:hint="eastAsia"/>
          <w:noProof/>
        </w:rPr>
        <w:t>区分。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14.</w:t>
      </w:r>
      <w:r>
        <w:rPr>
          <w:rFonts w:hint="eastAsia"/>
          <w:noProof/>
        </w:rPr>
        <w:t>Java</w:t>
      </w:r>
      <w:r>
        <w:rPr>
          <w:rFonts w:hint="eastAsia"/>
          <w:noProof/>
        </w:rPr>
        <w:t>语言指超文本标记语言。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15.</w:t>
      </w:r>
      <w:r>
        <w:rPr>
          <w:rFonts w:hint="eastAsia"/>
          <w:noProof/>
        </w:rPr>
        <w:t>汇编语言和机器语言都属于低级语言</w:t>
      </w:r>
      <w:r>
        <w:rPr>
          <w:rFonts w:hint="eastAsia"/>
          <w:noProof/>
        </w:rPr>
        <w:t>,</w:t>
      </w:r>
      <w:r>
        <w:rPr>
          <w:rFonts w:hint="eastAsia"/>
          <w:noProof/>
        </w:rPr>
        <w:t>但不是都能被计算机直接识别</w:t>
      </w:r>
      <w:r>
        <w:rPr>
          <w:rFonts w:hint="eastAsia"/>
          <w:noProof/>
        </w:rPr>
        <w:t>执行。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16.</w:t>
      </w:r>
      <w:r>
        <w:rPr>
          <w:rFonts w:hint="eastAsia"/>
          <w:noProof/>
        </w:rPr>
        <w:t>外存上的信息可直接进入</w:t>
      </w:r>
      <w:r>
        <w:rPr>
          <w:rFonts w:hint="eastAsia"/>
          <w:noProof/>
        </w:rPr>
        <w:t>CPU</w:t>
      </w:r>
      <w:r>
        <w:rPr>
          <w:rFonts w:hint="eastAsia"/>
          <w:noProof/>
        </w:rPr>
        <w:t>处理。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17.</w:t>
      </w:r>
      <w:r>
        <w:rPr>
          <w:rFonts w:hint="eastAsia"/>
          <w:noProof/>
        </w:rPr>
        <w:t>各种存储器性能的主要指标用存取周期、读</w:t>
      </w:r>
      <w:r>
        <w:rPr>
          <w:rFonts w:hint="eastAsia"/>
          <w:noProof/>
        </w:rPr>
        <w:t>/</w:t>
      </w:r>
      <w:r>
        <w:rPr>
          <w:rFonts w:hint="eastAsia"/>
          <w:noProof/>
        </w:rPr>
        <w:t>写时间来表述。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18.</w:t>
      </w:r>
      <w:r>
        <w:rPr>
          <w:rFonts w:hint="eastAsia"/>
          <w:noProof/>
        </w:rPr>
        <w:t>磁盘上每个扇区中存放的信息量是相等的，但扇区的物理空间是不相</w:t>
      </w:r>
      <w:r>
        <w:rPr>
          <w:rFonts w:hint="eastAsia"/>
          <w:noProof/>
        </w:rPr>
        <w:t>等的。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</w:p>
    <w:p>
      <w:pPr>
        <w:spacing w:line="240" w:lineRule="auto"/>
      </w:pPr>
      <w:r>
        <w:rPr>
          <w:rFonts w:hint="eastAsia"/>
          <w:noProof/>
        </w:rPr>
        <w:t>19.</w:t>
      </w:r>
      <w:r>
        <w:rPr>
          <w:rFonts w:hint="eastAsia"/>
          <w:noProof/>
        </w:rPr>
        <w:t>汇编语言和机器语言都属于低级语言，因为用它们编写的程序可以被计算机直接识别执行。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）</w:t>
      </w:r>
      <w:r>
        <w:br/>
      </w:r>
      <w:r>
        <w:br/>
      </w:r>
    </w:p>
    <w:p>
      <w:pPr>
        <w:spacing w:before="0" w:beforeLines="0" w:after="0" w:afterLines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https://d.book118.com/828115051035006037</w:t>
        </w:r>
      </w:hyperlink>
    </w:p>
    <w:p>
      <w:pPr>
        <w:spacing w:line="240" w:lineRule="auto"/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doNotExpandShiftReturn/>
    <w:compatSetting w:name="overrideTableStyleFontSizeAndJustification" w:uri="http://schemas.microsoft.com/office/word" w:val="1"/>
    <w:compatSetting w:name="compatibilityMode" w:uri="http://schemas.microsoft.com/office/word" w:val="16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Normal">
    <w:name w:val="Normal"/>
    <w:qFormat/>
    <w:rsid w:val="004A3277"/>
    <w:pPr>
      <w:spacing w:before="0" w:beforeLines="0" w:after="0" w:afterLines="0" w:line="240" w:lineRule="auto"/>
      <w:jc w:val="both"/>
    </w:pPr>
    <w:rPr>
      <w:rFonts w:ascii="Calibri" w:eastAsia="等线" w:hAnsi="Calibri" w:cs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828115051035006037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