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160" w:beforeAutospacing="0" w:after="160" w:afterAutospacing="0" w:line="360" w:lineRule="auto"/>
        <w:ind w:firstLine="560"/>
        <w:contextualSpacing w:val="0"/>
        <w:jc w:val="center"/>
      </w:pPr>
      <w:r>
        <w:rPr>
          <w:rFonts w:ascii="宋体" w:eastAsia="黑体" w:hAnsi="MS Mincho" w:cs="宋体"/>
          <w:b/>
          <w:sz w:val="40"/>
        </w:rPr>
        <w:t>三八</w:t>
      </w:r>
      <w:r>
        <w:rPr>
          <w:rFonts w:ascii="宋体" w:eastAsia="黑体" w:hAnsi="SimSun" w:cs="宋体"/>
          <w:b/>
          <w:sz w:val="40"/>
        </w:rPr>
        <w:t>妇</w:t>
      </w:r>
      <w:r>
        <w:rPr>
          <w:rFonts w:ascii="宋体" w:eastAsia="黑体" w:hAnsi="MS Mincho" w:cs="宋体"/>
          <w:b/>
          <w:sz w:val="40"/>
        </w:rPr>
        <w:t>女</w:t>
      </w:r>
      <w:r>
        <w:rPr>
          <w:rFonts w:ascii="宋体" w:eastAsia="黑体" w:hAnsi="SimSun" w:cs="宋体"/>
          <w:b/>
          <w:sz w:val="40"/>
        </w:rPr>
        <w:t>节妇</w:t>
      </w:r>
      <w:r>
        <w:rPr>
          <w:rFonts w:ascii="宋体" w:eastAsia="黑体" w:hAnsi="MS Mincho" w:cs="宋体"/>
          <w:b/>
          <w:sz w:val="40"/>
        </w:rPr>
        <w:t>女代表教</w:t>
      </w:r>
      <w:r>
        <w:rPr>
          <w:rFonts w:ascii="宋体" w:eastAsia="黑体" w:hAnsi="SimSun" w:cs="宋体"/>
          <w:b/>
          <w:sz w:val="40"/>
        </w:rPr>
        <w:t>师发</w:t>
      </w:r>
      <w:r>
        <w:rPr>
          <w:rFonts w:ascii="宋体" w:eastAsia="黑体" w:hAnsi="MS Mincho" w:cs="宋体"/>
          <w:b/>
          <w:sz w:val="40"/>
        </w:rPr>
        <w:t>言稿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展不断提速的社会中，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言稿在我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野里出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频</w:t>
      </w:r>
      <w:r>
        <w:rPr>
          <w:rFonts w:ascii="宋体" w:eastAsia="宋体" w:hAnsi="MS Mincho" w:cs="宋体"/>
          <w:sz w:val="28"/>
        </w:rPr>
        <w:t>率越来越高，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言稿具有</w:t>
      </w:r>
      <w:r>
        <w:rPr>
          <w:rFonts w:ascii="宋体" w:eastAsia="宋体" w:hAnsi="SimSun" w:cs="宋体"/>
          <w:sz w:val="28"/>
        </w:rPr>
        <w:t>逻辑严</w:t>
      </w:r>
      <w:r>
        <w:rPr>
          <w:rFonts w:ascii="宋体" w:eastAsia="宋体" w:hAnsi="MS Mincho" w:cs="宋体"/>
          <w:sz w:val="28"/>
        </w:rPr>
        <w:t>密，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度明确，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点</w:t>
      </w:r>
      <w:r>
        <w:rPr>
          <w:rFonts w:ascii="宋体" w:eastAsia="宋体" w:hAnsi="SimSun" w:cs="宋体"/>
          <w:sz w:val="28"/>
        </w:rPr>
        <w:t>鲜</w:t>
      </w:r>
      <w:r>
        <w:rPr>
          <w:rFonts w:ascii="宋体" w:eastAsia="宋体" w:hAnsi="MS Mincho" w:cs="宋体"/>
          <w:sz w:val="28"/>
        </w:rPr>
        <w:t>明的特点。如何写一份恰当的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言稿呢？以下是小</w:t>
      </w:r>
      <w:r>
        <w:rPr>
          <w:rFonts w:ascii="宋体" w:eastAsia="宋体" w:hAnsi="SimSun" w:cs="宋体"/>
          <w:sz w:val="28"/>
        </w:rPr>
        <w:t>编为</w:t>
      </w:r>
      <w:r>
        <w:rPr>
          <w:rFonts w:ascii="宋体" w:eastAsia="宋体" w:hAnsi="MS Mincho" w:cs="宋体"/>
          <w:sz w:val="28"/>
        </w:rPr>
        <w:t>大家收集的三八</w:t>
      </w:r>
      <w:r>
        <w:rPr>
          <w:rFonts w:ascii="宋体" w:eastAsia="宋体" w:hAnsi="SimSun" w:cs="宋体"/>
          <w:sz w:val="28"/>
        </w:rPr>
        <w:t>妇</w:t>
      </w:r>
      <w:r>
        <w:rPr>
          <w:rFonts w:ascii="宋体" w:eastAsia="宋体" w:hAnsi="MS Mincho" w:cs="宋体"/>
          <w:sz w:val="28"/>
        </w:rPr>
        <w:t>女</w:t>
      </w:r>
      <w:r>
        <w:rPr>
          <w:rFonts w:ascii="宋体" w:eastAsia="宋体" w:hAnsi="SimSun" w:cs="宋体"/>
          <w:sz w:val="28"/>
        </w:rPr>
        <w:t>节妇</w:t>
      </w:r>
      <w:r>
        <w:rPr>
          <w:rFonts w:ascii="宋体" w:eastAsia="宋体" w:hAnsi="MS Mincho" w:cs="宋体"/>
          <w:sz w:val="28"/>
        </w:rPr>
        <w:t>女代表教</w:t>
      </w:r>
      <w:r>
        <w:rPr>
          <w:rFonts w:ascii="宋体" w:eastAsia="宋体" w:hAnsi="SimSun" w:cs="宋体"/>
          <w:sz w:val="28"/>
        </w:rPr>
        <w:t>师发</w:t>
      </w:r>
      <w:r>
        <w:rPr>
          <w:rFonts w:ascii="宋体" w:eastAsia="宋体" w:hAnsi="MS Mincho" w:cs="宋体"/>
          <w:sz w:val="28"/>
        </w:rPr>
        <w:t>言稿，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迎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与收藏。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三八</w:t>
      </w:r>
      <w:r>
        <w:rPr>
          <w:rFonts w:ascii="宋体" w:eastAsia="宋体" w:hAnsi="SimSun" w:cs="宋体"/>
          <w:i w:val="0"/>
          <w:iCs w:val="0"/>
          <w:sz w:val="28"/>
        </w:rPr>
        <w:t>妇</w:t>
      </w:r>
      <w:r>
        <w:rPr>
          <w:rFonts w:ascii="宋体" w:eastAsia="宋体" w:hAnsi="MS Mincho" w:cs="宋体"/>
          <w:i w:val="0"/>
          <w:iCs w:val="0"/>
          <w:sz w:val="28"/>
        </w:rPr>
        <w:t>女</w:t>
      </w:r>
      <w:r>
        <w:rPr>
          <w:rFonts w:ascii="宋体" w:eastAsia="宋体" w:hAnsi="SimSun" w:cs="宋体"/>
          <w:i w:val="0"/>
          <w:iCs w:val="0"/>
          <w:sz w:val="28"/>
        </w:rPr>
        <w:t>节妇</w:t>
      </w:r>
      <w:r>
        <w:rPr>
          <w:rFonts w:ascii="宋体" w:eastAsia="宋体" w:hAnsi="MS Mincho" w:cs="宋体"/>
          <w:i w:val="0"/>
          <w:iCs w:val="0"/>
          <w:sz w:val="28"/>
        </w:rPr>
        <w:t>女代表教</w:t>
      </w:r>
      <w:r>
        <w:rPr>
          <w:rFonts w:ascii="宋体" w:eastAsia="宋体" w:hAnsi="SimSun" w:cs="宋体"/>
          <w:i w:val="0"/>
          <w:iCs w:val="0"/>
          <w:sz w:val="28"/>
        </w:rPr>
        <w:t>师发</w:t>
      </w:r>
      <w:r>
        <w:rPr>
          <w:rFonts w:ascii="宋体" w:eastAsia="宋体" w:hAnsi="MS Mincho" w:cs="宋体"/>
          <w:i w:val="0"/>
          <w:iCs w:val="0"/>
          <w:sz w:val="28"/>
        </w:rPr>
        <w:t>言稿</w:t>
      </w:r>
      <w:r>
        <w:rPr>
          <w:rFonts w:ascii="宋体" w:eastAsia="宋体" w:hAnsi="Times New Roman" w:cs="宋体"/>
          <w:i w:val="0"/>
          <w:iCs w:val="0"/>
          <w:sz w:val="28"/>
        </w:rPr>
        <w:t>1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尊敬的各位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，各位老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好，今天，我演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目是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从教人生，有泪无悔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，三月，是一个万物</w:t>
      </w:r>
      <w:r>
        <w:rPr>
          <w:rFonts w:ascii="宋体" w:eastAsia="宋体" w:hAnsi="SimSun" w:cs="宋体"/>
          <w:sz w:val="28"/>
        </w:rPr>
        <w:t>复苏</w:t>
      </w:r>
      <w:r>
        <w:rPr>
          <w:rFonts w:ascii="宋体" w:eastAsia="宋体" w:hAnsi="MS Mincho" w:cs="宋体"/>
          <w:sz w:val="28"/>
        </w:rPr>
        <w:t>的季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，是一个播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希望的季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，是一个孕育果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的季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。今天，我</w:t>
      </w:r>
      <w:r>
        <w:rPr>
          <w:rFonts w:ascii="宋体" w:eastAsia="宋体" w:hAnsi="SimSun" w:cs="宋体"/>
          <w:sz w:val="28"/>
        </w:rPr>
        <w:t>们怀</w:t>
      </w:r>
      <w:r>
        <w:rPr>
          <w:rFonts w:ascii="宋体" w:eastAsia="宋体" w:hAnsi="MS Mincho" w:cs="宋体"/>
          <w:sz w:val="28"/>
        </w:rPr>
        <w:t>着无比激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的心情迎来了所有女性姐妹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最自豪、最重要的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三八</w:t>
      </w:r>
      <w:r>
        <w:rPr>
          <w:rFonts w:ascii="宋体" w:eastAsia="宋体" w:hAnsi="SimSun" w:cs="宋体"/>
          <w:sz w:val="28"/>
        </w:rPr>
        <w:t>妇</w:t>
      </w:r>
      <w:r>
        <w:rPr>
          <w:rFonts w:ascii="宋体" w:eastAsia="宋体" w:hAnsi="MS Mincho" w:cs="宋体"/>
          <w:sz w:val="28"/>
        </w:rPr>
        <w:t>女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，我很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幸能和大家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聚在一起，在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允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我向大家真</w:t>
      </w:r>
      <w:r>
        <w:rPr>
          <w:rFonts w:ascii="宋体" w:eastAsia="宋体" w:hAnsi="SimSun" w:cs="宋体"/>
          <w:sz w:val="28"/>
        </w:rPr>
        <w:t>诚</w:t>
      </w:r>
      <w:r>
        <w:rPr>
          <w:rFonts w:ascii="宋体" w:eastAsia="宋体" w:hAnsi="MS Mincho" w:cs="宋体"/>
          <w:sz w:val="28"/>
        </w:rPr>
        <w:t>的道一声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</w:rPr>
        <w:t>我是一名</w:t>
      </w:r>
      <w:r>
        <w:rPr>
          <w:rFonts w:ascii="宋体" w:eastAsia="宋体" w:hAnsi="SimSun" w:cs="宋体"/>
          <w:sz w:val="28"/>
        </w:rPr>
        <w:t>刚刚</w:t>
      </w:r>
      <w:r>
        <w:rPr>
          <w:rFonts w:ascii="宋体" w:eastAsia="宋体" w:hAnsi="MS Mincho" w:cs="宋体"/>
          <w:sz w:val="28"/>
        </w:rPr>
        <w:t>走上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台不久的新教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怀</w:t>
      </w:r>
      <w:r>
        <w:rPr>
          <w:rFonts w:ascii="宋体" w:eastAsia="宋体" w:hAnsi="MS Mincho" w:cs="宋体"/>
          <w:sz w:val="28"/>
        </w:rPr>
        <w:t>揣着梦想和激情来到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SimSun" w:cs="宋体"/>
          <w:sz w:val="28"/>
        </w:rPr>
        <w:t>实验</w:t>
      </w:r>
      <w:r>
        <w:rPr>
          <w:rFonts w:ascii="宋体" w:eastAsia="宋体" w:hAnsi="MS Mincho" w:cs="宋体"/>
          <w:sz w:val="28"/>
        </w:rPr>
        <w:t>小学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个温暖的大家庭里，面</w:t>
      </w:r>
      <w:r>
        <w:rPr>
          <w:rFonts w:ascii="宋体" w:eastAsia="宋体" w:hAnsi="SimSun" w:cs="宋体"/>
          <w:sz w:val="28"/>
        </w:rPr>
        <w:t>对这</w:t>
      </w:r>
      <w:r>
        <w:rPr>
          <w:rFonts w:ascii="宋体" w:eastAsia="宋体" w:hAnsi="MS Mincho" w:cs="宋体"/>
          <w:sz w:val="28"/>
        </w:rPr>
        <w:t>个充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生机、活力四射，温情常在的大集体，我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情澎湃、激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不己。从走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学校做一名教</w:t>
      </w:r>
      <w:r>
        <w:rPr>
          <w:rFonts w:ascii="宋体" w:eastAsia="宋体" w:hAnsi="SimSun" w:cs="宋体"/>
          <w:sz w:val="28"/>
        </w:rPr>
        <w:t>师开</w:t>
      </w:r>
      <w:r>
        <w:rPr>
          <w:rFonts w:ascii="宋体" w:eastAsia="宋体" w:hAnsi="MS Mincho" w:cs="宋体"/>
          <w:sz w:val="28"/>
        </w:rPr>
        <w:t>始，在日</w:t>
      </w:r>
      <w:r>
        <w:rPr>
          <w:rFonts w:ascii="宋体" w:eastAsia="宋体" w:hAnsi="SimSun" w:cs="宋体"/>
          <w:sz w:val="28"/>
        </w:rPr>
        <w:t>渐</w:t>
      </w:r>
      <w:r>
        <w:rPr>
          <w:rFonts w:ascii="宋体" w:eastAsia="宋体" w:hAnsi="MS Mincho" w:cs="宋体"/>
          <w:sz w:val="28"/>
        </w:rPr>
        <w:t>接触中我感受到了周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女教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的的温存、善良、</w:t>
      </w:r>
      <w:r>
        <w:rPr>
          <w:rFonts w:ascii="宋体" w:eastAsia="宋体" w:hAnsi="SimSun" w:cs="宋体"/>
          <w:sz w:val="28"/>
        </w:rPr>
        <w:t>钻</w:t>
      </w:r>
      <w:r>
        <w:rPr>
          <w:rFonts w:ascii="宋体" w:eastAsia="宋体" w:hAnsi="MS Mincho" w:cs="宋体"/>
          <w:sz w:val="28"/>
        </w:rPr>
        <w:t>研、求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。她</w:t>
      </w:r>
      <w:r>
        <w:rPr>
          <w:rFonts w:ascii="宋体" w:eastAsia="宋体" w:hAnsi="SimSun" w:cs="宋体"/>
          <w:sz w:val="28"/>
        </w:rPr>
        <w:t>们对</w:t>
      </w:r>
      <w:r>
        <w:rPr>
          <w:rFonts w:ascii="宋体" w:eastAsia="宋体" w:hAnsi="MS Mincho" w:cs="宋体"/>
          <w:sz w:val="28"/>
        </w:rPr>
        <w:t>待工作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待学生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又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予母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般无私、广博的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。同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我也体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到了作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一名女教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的平凡与</w:t>
      </w:r>
      <w:r>
        <w:rPr>
          <w:rFonts w:ascii="宋体" w:eastAsia="宋体" w:hAnsi="SimSun" w:cs="宋体"/>
          <w:sz w:val="28"/>
        </w:rPr>
        <w:t>艰</w:t>
      </w:r>
      <w:r>
        <w:rPr>
          <w:rFonts w:ascii="宋体" w:eastAsia="宋体" w:hAnsi="MS Mincho" w:cs="宋体"/>
          <w:sz w:val="28"/>
        </w:rPr>
        <w:t>辛。来到</w:t>
      </w:r>
      <w:r>
        <w:rPr>
          <w:rFonts w:ascii="宋体" w:eastAsia="宋体" w:hAnsi="SimSun" w:cs="宋体"/>
          <w:sz w:val="28"/>
        </w:rPr>
        <w:t>实验</w:t>
      </w:r>
      <w:r>
        <w:rPr>
          <w:rFonts w:ascii="宋体" w:eastAsia="宋体" w:hAnsi="MS Mincho" w:cs="宋体"/>
          <w:sz w:val="28"/>
        </w:rPr>
        <w:t>小学半年的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里有太多人和事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我被我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的校园所感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得第一次走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的教学楼，首先看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的是大</w:t>
      </w:r>
      <w:r>
        <w:rPr>
          <w:rFonts w:ascii="宋体" w:eastAsia="宋体" w:hAnsi="SimSun" w:cs="宋体"/>
          <w:sz w:val="28"/>
        </w:rPr>
        <w:t>厅</w:t>
      </w:r>
      <w:r>
        <w:rPr>
          <w:rFonts w:ascii="宋体" w:eastAsia="宋体" w:hAnsi="MS Mincho" w:cs="宋体"/>
          <w:sz w:val="28"/>
        </w:rPr>
        <w:t>的宣</w:t>
      </w:r>
      <w:r>
        <w:rPr>
          <w:rFonts w:ascii="宋体" w:eastAsia="宋体" w:hAnsi="SimSun" w:cs="宋体"/>
          <w:sz w:val="28"/>
        </w:rPr>
        <w:t>传语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让每</w:t>
      </w:r>
      <w:r>
        <w:rPr>
          <w:rFonts w:ascii="宋体" w:eastAsia="宋体" w:hAnsi="MS Mincho" w:cs="宋体"/>
          <w:sz w:val="28"/>
        </w:rPr>
        <w:t>一个从自己手里培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出的孩子都幸福的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完自己的一生。初</w:t>
      </w:r>
      <w:r>
        <w:rPr>
          <w:rFonts w:ascii="宋体" w:eastAsia="宋体" w:hAnsi="SimSun" w:cs="宋体"/>
          <w:sz w:val="28"/>
        </w:rPr>
        <w:t>读这</w:t>
      </w:r>
      <w:r>
        <w:rPr>
          <w:rFonts w:ascii="宋体" w:eastAsia="宋体" w:hAnsi="MS Mincho" w:cs="宋体"/>
          <w:sz w:val="28"/>
        </w:rPr>
        <w:t>句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我便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之一振，多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温馨而富有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任感的一句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细细</w:t>
      </w:r>
      <w:r>
        <w:rPr>
          <w:rFonts w:ascii="宋体" w:eastAsia="宋体" w:hAnsi="MS Mincho" w:cs="宋体"/>
          <w:sz w:val="28"/>
        </w:rPr>
        <w:t>品味，我更加懂得了作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一名教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身上所担</w:t>
      </w:r>
      <w:r>
        <w:rPr>
          <w:rFonts w:ascii="宋体" w:eastAsia="宋体" w:hAnsi="SimSun" w:cs="宋体"/>
          <w:sz w:val="28"/>
        </w:rPr>
        <w:t>负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任，作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们传</w:t>
      </w:r>
      <w:r>
        <w:rPr>
          <w:rFonts w:ascii="宋体" w:eastAsia="宋体" w:hAnsi="MS Mincho" w:cs="宋体"/>
          <w:sz w:val="28"/>
        </w:rPr>
        <w:t>授的不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是知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，更要把道德人格放在教育的首要地位。有人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给镜</w:t>
      </w:r>
      <w:r>
        <w:rPr>
          <w:rFonts w:ascii="宋体" w:eastAsia="宋体" w:hAnsi="MS Mincho" w:cs="宋体"/>
          <w:sz w:val="28"/>
        </w:rPr>
        <w:t>子一</w:t>
      </w:r>
      <w:r>
        <w:rPr>
          <w:rFonts w:ascii="宋体" w:eastAsia="宋体" w:hAnsi="SimSun" w:cs="宋体"/>
          <w:sz w:val="28"/>
        </w:rPr>
        <w:t>缕</w:t>
      </w:r>
      <w:r>
        <w:rPr>
          <w:rFonts w:ascii="宋体" w:eastAsia="宋体" w:hAnsi="MS Mincho" w:cs="宋体"/>
          <w:sz w:val="28"/>
        </w:rPr>
        <w:t>阳光，它能反射出一片天空；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心灵一</w:t>
      </w:r>
      <w:r>
        <w:rPr>
          <w:rFonts w:ascii="宋体" w:eastAsia="宋体" w:hAnsi="SimSun" w:cs="宋体"/>
          <w:sz w:val="28"/>
        </w:rPr>
        <w:t>缕</w:t>
      </w:r>
      <w:r>
        <w:rPr>
          <w:rFonts w:ascii="宋体" w:eastAsia="宋体" w:hAnsi="MS Mincho" w:cs="宋体"/>
          <w:sz w:val="28"/>
        </w:rPr>
        <w:t>阳光，它能反射出一个美</w:t>
      </w:r>
      <w:r>
        <w:rPr>
          <w:rFonts w:ascii="宋体" w:eastAsia="宋体" w:hAnsi="SimSun" w:cs="宋体"/>
          <w:sz w:val="28"/>
        </w:rPr>
        <w:t>丽</w:t>
      </w:r>
      <w:r>
        <w:rPr>
          <w:rFonts w:ascii="宋体" w:eastAsia="宋体" w:hAnsi="MS Mincho" w:cs="宋体"/>
          <w:sz w:val="28"/>
        </w:rPr>
        <w:t>的天堂。作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天都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像阳光一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学生温暖，就算遇到困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和坎坷，也能</w:t>
      </w:r>
      <w:r>
        <w:rPr>
          <w:rFonts w:ascii="宋体" w:eastAsia="宋体" w:hAnsi="SimSun" w:cs="宋体"/>
          <w:sz w:val="28"/>
        </w:rPr>
        <w:t>乐观对</w:t>
      </w:r>
      <w:r>
        <w:rPr>
          <w:rFonts w:ascii="宋体" w:eastAsia="宋体" w:hAnsi="MS Mincho" w:cs="宋体"/>
          <w:sz w:val="28"/>
        </w:rPr>
        <w:t>待，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学生体会属于他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的幸福童年，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而幸福的度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自己的一生。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比看到自己培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出的孩子都能幸福的成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更令我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的呢？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我被我身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的同事所感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：其中最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钦</w:t>
      </w:r>
      <w:r>
        <w:rPr>
          <w:rFonts w:ascii="宋体" w:eastAsia="宋体" w:hAnsi="MS Mincho" w:cs="宋体"/>
          <w:sz w:val="28"/>
        </w:rPr>
        <w:t>佩的是我的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傅郭清</w:t>
      </w:r>
      <w:r>
        <w:rPr>
          <w:rFonts w:ascii="宋体" w:eastAsia="宋体" w:hAnsi="SimSun" w:cs="宋体"/>
          <w:sz w:val="28"/>
        </w:rPr>
        <w:t>莲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，从我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相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的那天起，您的脚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就那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匆匆，您的背影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是那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忙碌。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公室几乎看不到您的影子，教室就是您的家，就</w:t>
      </w:r>
      <w:r>
        <w:rPr>
          <w:rFonts w:ascii="宋体" w:eastAsia="宋体" w:hAnsi="SimSun" w:cs="宋体"/>
          <w:sz w:val="28"/>
        </w:rPr>
        <w:t>连课间</w:t>
      </w:r>
      <w:r>
        <w:rPr>
          <w:rFonts w:ascii="宋体" w:eastAsia="宋体" w:hAnsi="MS Mincho" w:cs="宋体"/>
          <w:sz w:val="28"/>
        </w:rPr>
        <w:t>休息您都靠在教室和孩子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一起，指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功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，和他</w:t>
      </w:r>
      <w:r>
        <w:rPr>
          <w:rFonts w:ascii="宋体" w:eastAsia="宋体" w:hAnsi="SimSun" w:cs="宋体"/>
          <w:sz w:val="28"/>
        </w:rPr>
        <w:t>们谈</w:t>
      </w:r>
      <w:r>
        <w:rPr>
          <w:rFonts w:ascii="宋体" w:eastAsia="宋体" w:hAnsi="MS Mincho" w:cs="宋体"/>
          <w:sz w:val="28"/>
        </w:rPr>
        <w:t>心。您多少次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病上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，嗓子</w:t>
      </w:r>
      <w:r>
        <w:rPr>
          <w:rFonts w:ascii="宋体" w:eastAsia="宋体" w:hAnsi="SimSun" w:cs="宋体"/>
          <w:sz w:val="28"/>
        </w:rPr>
        <w:t>哑</w:t>
      </w:r>
      <w:r>
        <w:rPr>
          <w:rFonts w:ascii="宋体" w:eastAsia="宋体" w:hAnsi="MS Mincho" w:cs="宋体"/>
          <w:sz w:val="28"/>
        </w:rPr>
        <w:t>了，鼻炎犯了，嘴里</w:t>
      </w:r>
      <w:r>
        <w:rPr>
          <w:rFonts w:ascii="宋体" w:eastAsia="宋体" w:hAnsi="SimSun" w:cs="宋体"/>
          <w:sz w:val="28"/>
        </w:rPr>
        <w:t>长满</w:t>
      </w:r>
      <w:r>
        <w:rPr>
          <w:rFonts w:ascii="宋体" w:eastAsia="宋体" w:hAnsi="MS Mincho" w:cs="宋体"/>
          <w:sz w:val="28"/>
        </w:rPr>
        <w:t>了口腔</w:t>
      </w:r>
      <w:r>
        <w:rPr>
          <w:rFonts w:ascii="宋体" w:eastAsia="宋体" w:hAnsi="SimSun" w:cs="宋体"/>
          <w:sz w:val="28"/>
        </w:rPr>
        <w:t>溃疡</w:t>
      </w:r>
      <w:r>
        <w:rPr>
          <w:rFonts w:ascii="宋体" w:eastAsia="宋体" w:hAnsi="MS Mincho" w:cs="宋体"/>
          <w:sz w:val="28"/>
        </w:rPr>
        <w:t>，可您从未喊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苦喊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累，依旧打起精神踏入教室，在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台上</w:t>
      </w:r>
      <w:r>
        <w:rPr>
          <w:rFonts w:ascii="宋体" w:eastAsia="宋体" w:hAnsi="SimSun" w:cs="宋体"/>
          <w:sz w:val="28"/>
        </w:rPr>
        <w:t>挥</w:t>
      </w:r>
      <w:r>
        <w:rPr>
          <w:rFonts w:ascii="宋体" w:eastAsia="宋体" w:hAnsi="MS Mincho" w:cs="宋体"/>
          <w:sz w:val="28"/>
        </w:rPr>
        <w:t>洒自如，黑板上俊秀的字也写了一黑板又一黑板，您是那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坚强</w:t>
      </w:r>
      <w:r>
        <w:rPr>
          <w:rFonts w:ascii="宋体" w:eastAsia="宋体" w:hAnsi="MS Mincho" w:cs="宋体"/>
          <w:sz w:val="28"/>
        </w:rPr>
        <w:t>忍耐；您是清</w:t>
      </w:r>
      <w:r>
        <w:rPr>
          <w:rFonts w:ascii="宋体" w:eastAsia="宋体" w:hAnsi="SimSun" w:cs="宋体"/>
          <w:sz w:val="28"/>
        </w:rPr>
        <w:t>洁</w:t>
      </w:r>
      <w:r>
        <w:rPr>
          <w:rFonts w:ascii="宋体" w:eastAsia="宋体" w:hAnsi="MS Mincho" w:cs="宋体"/>
          <w:sz w:val="28"/>
        </w:rPr>
        <w:t>工，教室里，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常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您和学生一起</w:t>
      </w:r>
      <w:r>
        <w:rPr>
          <w:rFonts w:ascii="宋体" w:eastAsia="宋体" w:hAnsi="SimSun" w:cs="宋体"/>
          <w:sz w:val="28"/>
        </w:rPr>
        <w:t>挥扫尘</w:t>
      </w:r>
      <w:r>
        <w:rPr>
          <w:rFonts w:ascii="宋体" w:eastAsia="宋体" w:hAnsi="MS Mincho" w:cs="宋体"/>
          <w:sz w:val="28"/>
        </w:rPr>
        <w:t>土；走廊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，您舞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拖把把地拖了一遍又一遍。您是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，您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孩子洗</w:t>
      </w:r>
      <w:r>
        <w:rPr>
          <w:rFonts w:ascii="宋体" w:eastAsia="宋体" w:hAnsi="SimSun" w:cs="宋体"/>
          <w:sz w:val="28"/>
        </w:rPr>
        <w:t>过脸</w:t>
      </w:r>
      <w:r>
        <w:rPr>
          <w:rFonts w:ascii="宋体" w:eastAsia="宋体" w:hAnsi="MS Mincho" w:cs="宋体"/>
          <w:sz w:val="28"/>
        </w:rPr>
        <w:t>，梳</w:t>
      </w:r>
      <w:r>
        <w:rPr>
          <w:rFonts w:ascii="宋体" w:eastAsia="宋体" w:hAnsi="SimSun" w:cs="宋体"/>
          <w:sz w:val="28"/>
        </w:rPr>
        <w:t>过头</w:t>
      </w:r>
      <w:r>
        <w:rPr>
          <w:rFonts w:ascii="宋体" w:eastAsia="宋体" w:hAnsi="MS Mincho" w:cs="宋体"/>
          <w:sz w:val="28"/>
        </w:rPr>
        <w:t>，倒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水，擦去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孩子感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的泪滴</w:t>
      </w:r>
      <w:r>
        <w:rPr>
          <w:rFonts w:ascii="宋体" w:eastAsia="宋体" w:cs="宋体"/>
          <w:sz w:val="28"/>
        </w:rPr>
        <w:t>……</w:t>
      </w:r>
      <w:r>
        <w:rPr>
          <w:rFonts w:ascii="宋体" w:eastAsia="宋体" w:hAnsi="MS Mincho" w:cs="宋体"/>
          <w:sz w:val="28"/>
        </w:rPr>
        <w:t>您更是一名平凡的教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，就像</w:t>
      </w:r>
      <w:r>
        <w:rPr>
          <w:rFonts w:ascii="宋体" w:eastAsia="宋体" w:hAnsi="SimSun" w:cs="宋体"/>
          <w:sz w:val="28"/>
        </w:rPr>
        <w:t>银</w:t>
      </w:r>
      <w:r>
        <w:rPr>
          <w:rFonts w:ascii="宋体" w:eastAsia="宋体" w:hAnsi="MS Mincho" w:cs="宋体"/>
          <w:sz w:val="28"/>
        </w:rPr>
        <w:t>河一粟，没有太阳那</w:t>
      </w:r>
      <w:r>
        <w:rPr>
          <w:rFonts w:ascii="宋体" w:eastAsia="宋体" w:hAnsi="SimSun" w:cs="宋体"/>
          <w:sz w:val="28"/>
        </w:rPr>
        <w:t>样热</w:t>
      </w:r>
      <w:r>
        <w:rPr>
          <w:rFonts w:ascii="宋体" w:eastAsia="宋体" w:hAnsi="MS Mincho" w:cs="宋体"/>
          <w:sz w:val="28"/>
        </w:rPr>
        <w:t>烈，没有白云那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悠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，没有朝霞那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眩目，可您就是那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平凡，就是那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美</w:t>
      </w:r>
      <w:r>
        <w:rPr>
          <w:rFonts w:ascii="宋体" w:eastAsia="宋体" w:hAnsi="SimSun" w:cs="宋体"/>
          <w:sz w:val="28"/>
        </w:rPr>
        <w:t>丽</w:t>
      </w:r>
      <w:r>
        <w:rPr>
          <w:rFonts w:ascii="宋体" w:eastAsia="宋体" w:hAnsi="MS Mincho" w:cs="宋体"/>
          <w:sz w:val="28"/>
        </w:rPr>
        <w:t>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细细说</w:t>
      </w:r>
      <w:r>
        <w:rPr>
          <w:rFonts w:ascii="宋体" w:eastAsia="宋体" w:hAnsi="MS Mincho" w:cs="宋体"/>
          <w:sz w:val="28"/>
        </w:rPr>
        <w:t>来，像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的老</w:t>
      </w:r>
      <w:r>
        <w:rPr>
          <w:rFonts w:ascii="宋体" w:eastAsia="宋体" w:hAnsi="SimSun" w:cs="宋体"/>
          <w:sz w:val="28"/>
        </w:rPr>
        <w:t>师还</w:t>
      </w:r>
      <w:r>
        <w:rPr>
          <w:rFonts w:ascii="宋体" w:eastAsia="宋体" w:hAnsi="MS Mincho" w:cs="宋体"/>
          <w:sz w:val="28"/>
        </w:rPr>
        <w:t>有很多，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当我看到殷校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，王校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，周主任那慈祥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切的笑容，听到他</w:t>
      </w:r>
      <w:r>
        <w:rPr>
          <w:rFonts w:ascii="宋体" w:eastAsia="宋体" w:hAnsi="SimSun" w:cs="宋体"/>
          <w:sz w:val="28"/>
        </w:rPr>
        <w:t>们谆谆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</w:t>
      </w:r>
      <w:r>
        <w:rPr>
          <w:rFonts w:ascii="宋体" w:eastAsia="宋体" w:hAnsi="SimSun" w:cs="宋体"/>
          <w:sz w:val="28"/>
        </w:rPr>
        <w:t>每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当我看到班主任李玉生老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，鞠梅老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和学生促膝</w:t>
      </w:r>
      <w:r>
        <w:rPr>
          <w:rFonts w:ascii="宋体" w:eastAsia="宋体" w:hAnsi="SimSun" w:cs="宋体"/>
          <w:sz w:val="28"/>
        </w:rPr>
        <w:t>谈</w:t>
      </w:r>
      <w:r>
        <w:rPr>
          <w:rFonts w:ascii="宋体" w:eastAsia="宋体" w:hAnsi="MS Mincho" w:cs="宋体"/>
          <w:sz w:val="28"/>
        </w:rPr>
        <w:t>心、耐心教育的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当我看到年</w:t>
      </w:r>
      <w:r>
        <w:rPr>
          <w:rFonts w:ascii="宋体" w:eastAsia="宋体" w:hAnsi="SimSun" w:cs="宋体"/>
          <w:sz w:val="28"/>
        </w:rPr>
        <w:t>级组长</w:t>
      </w:r>
      <w:r>
        <w:rPr>
          <w:rFonts w:ascii="宋体" w:eastAsia="宋体" w:hAnsi="MS Mincho" w:cs="宋体"/>
          <w:sz w:val="28"/>
        </w:rPr>
        <w:t>曹德</w:t>
      </w:r>
      <w:r>
        <w:rPr>
          <w:rFonts w:ascii="宋体" w:eastAsia="宋体" w:hAnsi="SimSun" w:cs="宋体"/>
          <w:sz w:val="28"/>
        </w:rPr>
        <w:t>红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精心策划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一次年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、辛勤忙碌、批改作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到深夜的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当我看到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真研究教材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情</w:t>
      </w:r>
      <w:r>
        <w:rPr>
          <w:rFonts w:ascii="宋体" w:eastAsia="宋体" w:hAnsi="SimSun" w:cs="宋体"/>
          <w:sz w:val="28"/>
        </w:rPr>
        <w:t>辅导</w:t>
      </w:r>
      <w:r>
        <w:rPr>
          <w:rFonts w:ascii="宋体" w:eastAsia="宋体" w:hAnsi="MS Mincho" w:cs="宋体"/>
          <w:sz w:val="28"/>
        </w:rPr>
        <w:t>学生的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候。。。我的内心就在震撼着感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着，那是因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，三尺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台，有他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无尽的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，三尺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台，也有我的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我被最可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的孩子所感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：当我嗓子疼的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不出</w:t>
      </w:r>
      <w:r>
        <w:rPr>
          <w:rFonts w:ascii="宋体" w:eastAsia="宋体" w:hAnsi="SimSun" w:cs="宋体"/>
          <w:sz w:val="28"/>
        </w:rPr>
        <w:t>话时</w:t>
      </w:r>
      <w:r>
        <w:rPr>
          <w:rFonts w:ascii="宋体" w:eastAsia="宋体" w:hAnsi="MS Mincho" w:cs="宋体"/>
          <w:sz w:val="28"/>
        </w:rPr>
        <w:t>，孩子</w:t>
      </w:r>
      <w:r>
        <w:rPr>
          <w:rFonts w:ascii="宋体" w:eastAsia="宋体" w:hAnsi="SimSun" w:cs="宋体"/>
          <w:sz w:val="28"/>
        </w:rPr>
        <w:t>递</w:t>
      </w:r>
      <w:r>
        <w:rPr>
          <w:rFonts w:ascii="宋体" w:eastAsia="宋体" w:hAnsi="MS Mincho" w:cs="宋体"/>
          <w:sz w:val="28"/>
        </w:rPr>
        <w:t>上的一包</w:t>
      </w:r>
      <w:r>
        <w:rPr>
          <w:rFonts w:ascii="宋体" w:eastAsia="宋体" w:hAnsi="SimSun" w:cs="宋体"/>
          <w:sz w:val="28"/>
        </w:rPr>
        <w:t>润</w:t>
      </w:r>
      <w:r>
        <w:rPr>
          <w:rFonts w:ascii="宋体" w:eastAsia="宋体" w:hAnsi="MS Mincho" w:cs="宋体"/>
          <w:sz w:val="28"/>
        </w:rPr>
        <w:t>喉糖；当我累的没精打采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送上的一</w:t>
      </w:r>
      <w:r>
        <w:rPr>
          <w:rFonts w:ascii="宋体" w:eastAsia="宋体" w:hAnsi="SimSun" w:cs="宋体"/>
          <w:sz w:val="28"/>
        </w:rPr>
        <w:t>张</w:t>
      </w:r>
      <w:r>
        <w:rPr>
          <w:rFonts w:ascii="宋体" w:eastAsia="宋体" w:hAnsi="MS Mincho" w:cs="宋体"/>
          <w:sz w:val="28"/>
        </w:rPr>
        <w:t>写着老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您辛苦了的卡片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当我咳嗽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一句老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您休息一会吧的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切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候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看着</w:t>
      </w:r>
      <w:r>
        <w:rPr>
          <w:rFonts w:ascii="宋体" w:eastAsia="宋体" w:hAnsi="SimSun" w:cs="宋体"/>
          <w:sz w:val="28"/>
        </w:rPr>
        <w:t>这么</w:t>
      </w:r>
      <w:r>
        <w:rPr>
          <w:rFonts w:ascii="宋体" w:eastAsia="宋体" w:hAnsi="MS Mincho" w:cs="宋体"/>
          <w:sz w:val="28"/>
        </w:rPr>
        <w:t>可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的孩子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的辛苦又有什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得。冷</w:t>
      </w:r>
      <w:r>
        <w:rPr>
          <w:rFonts w:ascii="宋体" w:eastAsia="宋体" w:hAnsi="SimSun" w:cs="宋体"/>
          <w:sz w:val="28"/>
        </w:rPr>
        <w:t>伟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师说过</w:t>
      </w:r>
      <w:r>
        <w:rPr>
          <w:rFonts w:ascii="宋体" w:eastAsia="宋体" w:hAnsi="MS Mincho" w:cs="宋体"/>
          <w:sz w:val="28"/>
        </w:rPr>
        <w:t>一句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，看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天真的笑容，会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世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任何的不美好都不算什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。是啊，能和孩子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一同成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，再多的</w:t>
      </w:r>
      <w:r>
        <w:rPr>
          <w:rFonts w:ascii="宋体" w:eastAsia="宋体" w:hAnsi="SimSun" w:cs="宋体"/>
          <w:sz w:val="28"/>
        </w:rPr>
        <w:t>艰</w:t>
      </w:r>
      <w:r>
        <w:rPr>
          <w:rFonts w:ascii="宋体" w:eastAsia="宋体" w:hAnsi="MS Mincho" w:cs="宋体"/>
          <w:sz w:val="28"/>
        </w:rPr>
        <w:t>辛都已烟消云散，</w:t>
      </w:r>
      <w:r>
        <w:rPr>
          <w:rFonts w:ascii="宋体" w:eastAsia="宋体" w:hAnsi="SimSun" w:cs="宋体"/>
          <w:sz w:val="28"/>
        </w:rPr>
        <w:t>唤</w:t>
      </w:r>
      <w:r>
        <w:rPr>
          <w:rFonts w:ascii="宋体" w:eastAsia="宋体" w:hAnsi="MS Mincho" w:cs="宋体"/>
          <w:sz w:val="28"/>
        </w:rPr>
        <w:t>来的又是旭日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升的明天。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学校，同事，孩子</w:t>
      </w:r>
      <w:r>
        <w:rPr>
          <w:rFonts w:ascii="宋体" w:eastAsia="宋体" w:hAnsi="SimSun" w:cs="宋体"/>
          <w:sz w:val="28"/>
        </w:rPr>
        <w:t>们带给</w:t>
      </w:r>
      <w:r>
        <w:rPr>
          <w:rFonts w:ascii="宋体" w:eastAsia="宋体" w:hAnsi="MS Mincho" w:cs="宋体"/>
          <w:sz w:val="28"/>
        </w:rPr>
        <w:t>我的感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震撼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我深深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上了教</w:t>
      </w:r>
      <w:r>
        <w:rPr>
          <w:rFonts w:ascii="宋体" w:eastAsia="宋体" w:hAnsi="SimSun" w:cs="宋体"/>
          <w:sz w:val="28"/>
        </w:rPr>
        <w:t>师这</w:t>
      </w:r>
      <w:r>
        <w:rPr>
          <w:rFonts w:ascii="宋体" w:eastAsia="宋体" w:hAnsi="MS Mincho" w:cs="宋体"/>
          <w:sz w:val="28"/>
        </w:rPr>
        <w:t>份</w:t>
      </w:r>
      <w:r>
        <w:rPr>
          <w:rFonts w:ascii="宋体" w:eastAsia="宋体" w:hAnsi="SimSun" w:cs="宋体"/>
          <w:sz w:val="28"/>
        </w:rPr>
        <w:t>职业</w:t>
      </w:r>
      <w:r>
        <w:rPr>
          <w:rFonts w:ascii="宋体" w:eastAsia="宋体" w:hAnsi="MS Mincho" w:cs="宋体"/>
          <w:sz w:val="28"/>
        </w:rPr>
        <w:t>。一位哲学家</w:t>
      </w:r>
      <w:r>
        <w:rPr>
          <w:rFonts w:ascii="宋体" w:eastAsia="宋体" w:hAnsi="SimSun" w:cs="宋体"/>
          <w:sz w:val="28"/>
        </w:rPr>
        <w:t>说过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人的一生只有三个日子：昨天、今天、明天。昨天叫无奈，今天叫无畏，明天叫无悔。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到年</w:t>
      </w:r>
      <w:r>
        <w:rPr>
          <w:rFonts w:ascii="宋体" w:eastAsia="宋体" w:hAnsi="SimSun" w:cs="宋体"/>
          <w:sz w:val="28"/>
        </w:rPr>
        <w:t>迈</w:t>
      </w:r>
      <w:r>
        <w:rPr>
          <w:rFonts w:ascii="宋体" w:eastAsia="宋体" w:hAnsi="MS Mincho" w:cs="宋体"/>
          <w:sz w:val="28"/>
        </w:rPr>
        <w:t>花甲，</w:t>
      </w:r>
      <w:r>
        <w:rPr>
          <w:rFonts w:ascii="宋体" w:eastAsia="宋体" w:hAnsi="SimSun" w:cs="宋体"/>
          <w:sz w:val="28"/>
        </w:rPr>
        <w:t>蓦</w:t>
      </w:r>
      <w:r>
        <w:rPr>
          <w:rFonts w:ascii="宋体" w:eastAsia="宋体" w:hAnsi="MS Mincho" w:cs="宋体"/>
          <w:sz w:val="28"/>
        </w:rPr>
        <w:t>然回首，感慨平凡孕育了</w:t>
      </w:r>
      <w:r>
        <w:rPr>
          <w:rFonts w:ascii="宋体" w:eastAsia="宋体" w:hAnsi="SimSun" w:cs="宋体"/>
          <w:sz w:val="28"/>
        </w:rPr>
        <w:t>伟</w:t>
      </w:r>
      <w:r>
        <w:rPr>
          <w:rFonts w:ascii="宋体" w:eastAsia="宋体" w:hAnsi="MS Mincho" w:cs="宋体"/>
          <w:sz w:val="28"/>
        </w:rPr>
        <w:t>大，生活</w:t>
      </w:r>
      <w:r>
        <w:rPr>
          <w:rFonts w:ascii="宋体" w:eastAsia="宋体" w:hAnsi="SimSun" w:cs="宋体"/>
          <w:sz w:val="28"/>
        </w:rPr>
        <w:t>赐</w:t>
      </w:r>
      <w:r>
        <w:rPr>
          <w:rFonts w:ascii="宋体" w:eastAsia="宋体" w:hAnsi="MS Mincho" w:cs="宋体"/>
          <w:sz w:val="28"/>
        </w:rPr>
        <w:t>予了幸福。因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我在</w:t>
      </w:r>
      <w:r>
        <w:rPr>
          <w:rFonts w:ascii="宋体" w:eastAsia="宋体" w:hAnsi="SimSun" w:cs="宋体"/>
          <w:sz w:val="28"/>
        </w:rPr>
        <w:t>实验</w:t>
      </w:r>
      <w:r>
        <w:rPr>
          <w:rFonts w:ascii="宋体" w:eastAsia="宋体" w:hAnsi="MS Mincho" w:cs="宋体"/>
          <w:sz w:val="28"/>
        </w:rPr>
        <w:t>小学找到了我心灵的</w:t>
      </w:r>
      <w:r>
        <w:rPr>
          <w:rFonts w:ascii="宋体" w:eastAsia="宋体" w:hAnsi="SimSun" w:cs="宋体"/>
          <w:sz w:val="28"/>
        </w:rPr>
        <w:t>归</w:t>
      </w:r>
      <w:r>
        <w:rPr>
          <w:rFonts w:ascii="宋体" w:eastAsia="宋体" w:hAnsi="MS Mincho" w:cs="宋体"/>
          <w:sz w:val="28"/>
        </w:rPr>
        <w:t>宿，从教人生我有泪无悔。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三八</w:t>
      </w:r>
      <w:r>
        <w:rPr>
          <w:rFonts w:ascii="宋体" w:eastAsia="宋体" w:hAnsi="SimSun" w:cs="宋体"/>
          <w:i w:val="0"/>
          <w:iCs w:val="0"/>
          <w:sz w:val="28"/>
        </w:rPr>
        <w:t>妇</w:t>
      </w:r>
      <w:r>
        <w:rPr>
          <w:rFonts w:ascii="宋体" w:eastAsia="宋体" w:hAnsi="MS Mincho" w:cs="宋体"/>
          <w:i w:val="0"/>
          <w:iCs w:val="0"/>
          <w:sz w:val="28"/>
        </w:rPr>
        <w:t>女</w:t>
      </w:r>
      <w:r>
        <w:rPr>
          <w:rFonts w:ascii="宋体" w:eastAsia="宋体" w:hAnsi="SimSun" w:cs="宋体"/>
          <w:i w:val="0"/>
          <w:iCs w:val="0"/>
          <w:sz w:val="28"/>
        </w:rPr>
        <w:t>节妇</w:t>
      </w:r>
      <w:r>
        <w:rPr>
          <w:rFonts w:ascii="宋体" w:eastAsia="宋体" w:hAnsi="MS Mincho" w:cs="宋体"/>
          <w:i w:val="0"/>
          <w:iCs w:val="0"/>
          <w:sz w:val="28"/>
        </w:rPr>
        <w:t>女代表教</w:t>
      </w:r>
      <w:r>
        <w:rPr>
          <w:rFonts w:ascii="宋体" w:eastAsia="宋体" w:hAnsi="SimSun" w:cs="宋体"/>
          <w:i w:val="0"/>
          <w:iCs w:val="0"/>
          <w:sz w:val="28"/>
        </w:rPr>
        <w:t>师发</w:t>
      </w:r>
      <w:r>
        <w:rPr>
          <w:rFonts w:ascii="宋体" w:eastAsia="宋体" w:hAnsi="MS Mincho" w:cs="宋体"/>
          <w:i w:val="0"/>
          <w:iCs w:val="0"/>
          <w:sz w:val="28"/>
        </w:rPr>
        <w:t>言稿</w:t>
      </w:r>
      <w:r>
        <w:rPr>
          <w:rFonts w:ascii="宋体" w:eastAsia="宋体" w:hAnsi="Times New Roman" w:cs="宋体"/>
          <w:i w:val="0"/>
          <w:iCs w:val="0"/>
          <w:sz w:val="28"/>
        </w:rPr>
        <w:t>2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尊敬的各位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、各位女同胞：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大家好！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今天，我很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幸能代表学校女教</w:t>
      </w:r>
      <w:r>
        <w:rPr>
          <w:rFonts w:ascii="宋体" w:eastAsia="宋体" w:hAnsi="SimSun" w:cs="宋体"/>
          <w:sz w:val="28"/>
        </w:rPr>
        <w:t>师发</w:t>
      </w:r>
      <w:r>
        <w:rPr>
          <w:rFonts w:ascii="宋体" w:eastAsia="宋体" w:hAnsi="MS Mincho" w:cs="宋体"/>
          <w:sz w:val="28"/>
        </w:rPr>
        <w:t>言，在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里我向大家道一声：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此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此刻我最想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的是：作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一名女教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，我感到很自豪。加入教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行列的第二个年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，我感受着、</w:t>
      </w:r>
      <w:r>
        <w:rPr>
          <w:rFonts w:ascii="宋体" w:eastAsia="宋体" w:hAnsi="SimSun" w:cs="宋体"/>
          <w:sz w:val="28"/>
        </w:rPr>
        <w:t>经历</w:t>
      </w:r>
      <w:r>
        <w:rPr>
          <w:rFonts w:ascii="宋体" w:eastAsia="宋体" w:hAnsi="MS Mincho" w:cs="宋体"/>
          <w:sz w:val="28"/>
        </w:rPr>
        <w:t>着教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的辛苦和幸福。在教育</w:t>
      </w:r>
      <w:r>
        <w:rPr>
          <w:rFonts w:ascii="宋体" w:eastAsia="宋体" w:hAnsi="SimSun" w:cs="宋体"/>
          <w:sz w:val="28"/>
        </w:rPr>
        <w:t>这块</w:t>
      </w:r>
      <w:r>
        <w:rPr>
          <w:rFonts w:ascii="宋体" w:eastAsia="宋体" w:hAnsi="MS Mincho" w:cs="宋体"/>
          <w:sz w:val="28"/>
        </w:rPr>
        <w:t>沃土上，我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与男同胞一起并肩耕耘，</w:t>
      </w:r>
      <w:r>
        <w:rPr>
          <w:rFonts w:ascii="宋体" w:eastAsia="宋体" w:hAnsi="SimSun" w:cs="宋体"/>
          <w:sz w:val="28"/>
        </w:rPr>
        <w:t>挥</w:t>
      </w:r>
      <w:r>
        <w:rPr>
          <w:rFonts w:ascii="宋体" w:eastAsia="宋体" w:hAnsi="MS Mincho" w:cs="宋体"/>
          <w:sz w:val="28"/>
        </w:rPr>
        <w:t>洒汗水，</w:t>
      </w:r>
      <w:r>
        <w:rPr>
          <w:rFonts w:ascii="宋体" w:eastAsia="宋体" w:hAnsi="SimSun" w:cs="宋体"/>
          <w:sz w:val="28"/>
        </w:rPr>
        <w:t>拥</w:t>
      </w:r>
      <w:r>
        <w:rPr>
          <w:rFonts w:ascii="宋体" w:eastAsia="宋体" w:hAnsi="MS Mincho" w:cs="宋体"/>
          <w:sz w:val="28"/>
        </w:rPr>
        <w:t>有同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的广</w:t>
      </w:r>
      <w:r>
        <w:rPr>
          <w:rFonts w:ascii="宋体" w:eastAsia="宋体" w:hAnsi="SimSun" w:cs="宋体"/>
          <w:sz w:val="28"/>
        </w:rPr>
        <w:t>阔</w:t>
      </w:r>
      <w:r>
        <w:rPr>
          <w:rFonts w:ascii="宋体" w:eastAsia="宋体" w:hAnsi="MS Mincho" w:cs="宋体"/>
          <w:sz w:val="28"/>
        </w:rPr>
        <w:t>天地，</w:t>
      </w:r>
      <w:r>
        <w:rPr>
          <w:rFonts w:ascii="宋体" w:eastAsia="宋体" w:hAnsi="SimSun" w:cs="宋体"/>
          <w:sz w:val="28"/>
        </w:rPr>
        <w:t>拥</w:t>
      </w:r>
      <w:r>
        <w:rPr>
          <w:rFonts w:ascii="宋体" w:eastAsia="宋体" w:hAnsi="MS Mincho" w:cs="宋体"/>
          <w:sz w:val="28"/>
        </w:rPr>
        <w:t>有同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的平台尽情施展着才</w:t>
      </w:r>
      <w:r>
        <w:rPr>
          <w:rFonts w:ascii="宋体" w:eastAsia="宋体" w:hAnsi="SimSun" w:cs="宋体"/>
          <w:sz w:val="28"/>
        </w:rPr>
        <w:t>华</w:t>
      </w:r>
      <w:r>
        <w:rPr>
          <w:rFonts w:ascii="宋体" w:eastAsia="宋体" w:hAnsi="MS Mincho" w:cs="宋体"/>
          <w:sz w:val="28"/>
        </w:rPr>
        <w:t>，建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着美好的家园、校园，共同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造了幸福的生活。同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们还</w:t>
      </w:r>
      <w:r>
        <w:rPr>
          <w:rFonts w:ascii="宋体" w:eastAsia="宋体" w:hAnsi="MS Mincho" w:cs="宋体"/>
          <w:sz w:val="28"/>
        </w:rPr>
        <w:t>得到了比男同胞更多的</w:t>
      </w:r>
      <w:r>
        <w:rPr>
          <w:rFonts w:ascii="宋体" w:eastAsia="宋体" w:hAnsi="SimSun" w:cs="宋体"/>
          <w:sz w:val="28"/>
        </w:rPr>
        <w:t>关爱</w:t>
      </w:r>
      <w:r>
        <w:rPr>
          <w:rFonts w:ascii="宋体" w:eastAsia="宋体" w:hAnsi="MS Mincho" w:cs="宋体"/>
          <w:sz w:val="28"/>
        </w:rPr>
        <w:t>与支持。今天，我代表的不是我个人，而是全校所有默默耕耘在教育教学工作</w:t>
      </w:r>
      <w:r>
        <w:rPr>
          <w:rFonts w:ascii="宋体" w:eastAsia="宋体" w:hAnsi="SimSun" w:cs="宋体"/>
          <w:sz w:val="28"/>
        </w:rPr>
        <w:t>岗</w:t>
      </w:r>
      <w:r>
        <w:rPr>
          <w:rFonts w:ascii="宋体" w:eastAsia="宋体" w:hAnsi="MS Mincho" w:cs="宋体"/>
          <w:sz w:val="28"/>
        </w:rPr>
        <w:t>位，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学校的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展奉献着青春和汗水的女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工，向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心女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工工作和生活的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致以</w:t>
      </w:r>
      <w:r>
        <w:rPr>
          <w:rFonts w:ascii="宋体" w:eastAsia="宋体" w:hAnsi="SimSun" w:cs="宋体"/>
          <w:sz w:val="28"/>
        </w:rPr>
        <w:t>诚挚</w:t>
      </w:r>
      <w:r>
        <w:rPr>
          <w:rFonts w:ascii="宋体" w:eastAsia="宋体" w:hAnsi="MS Mincho" w:cs="宋体"/>
          <w:sz w:val="28"/>
        </w:rPr>
        <w:t>的感</w:t>
      </w:r>
      <w:r>
        <w:rPr>
          <w:rFonts w:ascii="宋体" w:eastAsia="宋体" w:hAnsi="SimSun" w:cs="宋体"/>
          <w:sz w:val="28"/>
        </w:rPr>
        <w:t>谢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谢谢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俗</w:t>
      </w:r>
      <w:r>
        <w:rPr>
          <w:rFonts w:ascii="宋体" w:eastAsia="宋体" w:hAnsi="SimSun" w:cs="宋体"/>
          <w:sz w:val="28"/>
        </w:rPr>
        <w:t>话说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美之心，人皆有之，而我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女性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美更是情有独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，但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用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撒播着希望，用</w:t>
      </w:r>
      <w:r>
        <w:rPr>
          <w:rFonts w:ascii="宋体" w:eastAsia="宋体" w:hAnsi="SimSun" w:cs="宋体"/>
          <w:sz w:val="28"/>
        </w:rPr>
        <w:t>爱铸</w:t>
      </w:r>
      <w:r>
        <w:rPr>
          <w:rFonts w:ascii="宋体" w:eastAsia="宋体" w:hAnsi="MS Mincho" w:cs="宋体"/>
          <w:sz w:val="28"/>
        </w:rPr>
        <w:t>就未来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成了我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女教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追求美的独特方式。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一名二十一世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的教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得首先我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要有献身教育、甘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人梯的崇高境界，真正</w:t>
      </w:r>
      <w:r>
        <w:rPr>
          <w:rFonts w:ascii="宋体" w:eastAsia="宋体" w:hAnsi="SimSun" w:cs="宋体"/>
          <w:sz w:val="28"/>
        </w:rPr>
        <w:t>热爱</w:t>
      </w:r>
      <w:r>
        <w:rPr>
          <w:rFonts w:ascii="宋体" w:eastAsia="宋体" w:hAnsi="MS Mincho" w:cs="宋体"/>
          <w:sz w:val="28"/>
        </w:rPr>
        <w:t>教育事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，以教育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。在平凡的</w:t>
      </w:r>
      <w:r>
        <w:rPr>
          <w:rFonts w:ascii="宋体" w:eastAsia="宋体" w:hAnsi="SimSun" w:cs="宋体"/>
          <w:sz w:val="28"/>
        </w:rPr>
        <w:t>岗</w:t>
      </w:r>
      <w:r>
        <w:rPr>
          <w:rFonts w:ascii="宋体" w:eastAsia="宋体" w:hAnsi="MS Mincho" w:cs="宋体"/>
          <w:sz w:val="28"/>
        </w:rPr>
        <w:t>位上</w:t>
      </w:r>
      <w:r>
        <w:rPr>
          <w:rFonts w:ascii="宋体" w:eastAsia="宋体" w:hAnsi="SimSun" w:cs="宋体"/>
          <w:sz w:val="28"/>
        </w:rPr>
        <w:t>实现</w:t>
      </w:r>
      <w:r>
        <w:rPr>
          <w:rFonts w:ascii="宋体" w:eastAsia="宋体" w:hAnsi="MS Mincho" w:cs="宋体"/>
          <w:sz w:val="28"/>
        </w:rPr>
        <w:t>自我。我</w:t>
      </w:r>
      <w:r>
        <w:rPr>
          <w:rFonts w:ascii="宋体" w:eastAsia="宋体" w:hAnsi="SimSun" w:cs="宋体"/>
          <w:sz w:val="28"/>
        </w:rPr>
        <w:t>们虽</w:t>
      </w:r>
      <w:r>
        <w:rPr>
          <w:rFonts w:ascii="宋体" w:eastAsia="宋体" w:hAnsi="MS Mincho" w:cs="宋体"/>
          <w:sz w:val="28"/>
        </w:rPr>
        <w:t>然平凡但是并不平庸，我</w:t>
      </w:r>
      <w:r>
        <w:rPr>
          <w:rFonts w:ascii="宋体" w:eastAsia="宋体" w:hAnsi="SimSun" w:cs="宋体"/>
          <w:sz w:val="28"/>
        </w:rPr>
        <w:t>们坚韧</w:t>
      </w:r>
      <w:r>
        <w:rPr>
          <w:rFonts w:ascii="宋体" w:eastAsia="宋体" w:hAnsi="MS Mincho" w:cs="宋体"/>
          <w:sz w:val="28"/>
        </w:rPr>
        <w:t>、我</w:t>
      </w:r>
      <w:r>
        <w:rPr>
          <w:rFonts w:ascii="宋体" w:eastAsia="宋体" w:hAnsi="SimSun" w:cs="宋体"/>
          <w:sz w:val="28"/>
        </w:rPr>
        <w:t>们执</w:t>
      </w:r>
      <w:r>
        <w:rPr>
          <w:rFonts w:ascii="宋体" w:eastAsia="宋体" w:hAnsi="MS Mincho" w:cs="宋体"/>
          <w:sz w:val="28"/>
        </w:rPr>
        <w:t>著，我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踏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工作，辛勤付出。我被我的同事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感染着，我被我身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的姐妹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激励着。她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没有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多的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，陪父母，陪孩子，没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多的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去休</w:t>
      </w:r>
      <w:r>
        <w:rPr>
          <w:rFonts w:ascii="宋体" w:eastAsia="宋体" w:hAnsi="SimSun" w:cs="宋体"/>
          <w:sz w:val="28"/>
        </w:rPr>
        <w:t>闲</w:t>
      </w:r>
      <w:r>
        <w:rPr>
          <w:rFonts w:ascii="宋体" w:eastAsia="宋体" w:hAnsi="MS Mincho" w:cs="宋体"/>
          <w:sz w:val="28"/>
        </w:rPr>
        <w:t>，她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把自己的勤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和智慧献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了学校，把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心奉献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了学生，把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情奉献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了事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其次，要有</w:t>
      </w:r>
      <w:r>
        <w:rPr>
          <w:rFonts w:ascii="宋体" w:eastAsia="宋体" w:hAnsi="SimSun" w:cs="宋体"/>
          <w:sz w:val="28"/>
        </w:rPr>
        <w:t>热爱</w:t>
      </w:r>
      <w:r>
        <w:rPr>
          <w:rFonts w:ascii="宋体" w:eastAsia="宋体" w:hAnsi="MS Mincho" w:cs="宋体"/>
          <w:sz w:val="28"/>
        </w:rPr>
        <w:t>学生、</w:t>
      </w:r>
      <w:r>
        <w:rPr>
          <w:rFonts w:ascii="宋体" w:eastAsia="宋体" w:hAnsi="SimSun" w:cs="宋体"/>
          <w:sz w:val="28"/>
        </w:rPr>
        <w:t>诲</w:t>
      </w:r>
      <w:r>
        <w:rPr>
          <w:rFonts w:ascii="宋体" w:eastAsia="宋体" w:hAnsi="MS Mincho" w:cs="宋体"/>
          <w:sz w:val="28"/>
        </w:rPr>
        <w:t>人不倦的崇高思想，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于律己、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表的工作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度。我</w:t>
      </w:r>
      <w:r>
        <w:rPr>
          <w:rFonts w:ascii="宋体" w:eastAsia="宋体" w:hAnsi="SimSun" w:cs="宋体"/>
          <w:sz w:val="28"/>
        </w:rPr>
        <w:t>们对</w:t>
      </w:r>
      <w:r>
        <w:rPr>
          <w:rFonts w:ascii="宋体" w:eastAsia="宋体" w:hAnsi="MS Mincho" w:cs="宋体"/>
          <w:sz w:val="28"/>
        </w:rPr>
        <w:t>学生的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是无私的，是深沉的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都知道，那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教室里放</w:t>
      </w:r>
      <w:r>
        <w:rPr>
          <w:rFonts w:ascii="宋体" w:eastAsia="宋体" w:hAnsi="SimSun" w:cs="宋体"/>
          <w:sz w:val="28"/>
        </w:rPr>
        <w:t>飞</w:t>
      </w:r>
      <w:r>
        <w:rPr>
          <w:rFonts w:ascii="宋体" w:eastAsia="宋体" w:hAnsi="MS Mincho" w:cs="宋体"/>
          <w:sz w:val="28"/>
        </w:rPr>
        <w:t>的是希望，守</w:t>
      </w:r>
      <w:r>
        <w:rPr>
          <w:rFonts w:ascii="宋体" w:eastAsia="宋体" w:hAnsi="SimSun" w:cs="宋体"/>
          <w:sz w:val="28"/>
        </w:rPr>
        <w:t>巢</w:t>
      </w:r>
      <w:r>
        <w:rPr>
          <w:rFonts w:ascii="宋体" w:eastAsia="宋体" w:hAnsi="MS Mincho" w:cs="宋体"/>
          <w:sz w:val="28"/>
        </w:rPr>
        <w:t>的是自己；那</w:t>
      </w:r>
      <w:r>
        <w:rPr>
          <w:rFonts w:ascii="宋体" w:eastAsia="宋体" w:hAnsi="SimSun" w:cs="宋体"/>
          <w:sz w:val="28"/>
        </w:rPr>
        <w:t>块</w:t>
      </w:r>
      <w:r>
        <w:rPr>
          <w:rFonts w:ascii="宋体" w:eastAsia="宋体" w:hAnsi="MS Mincho" w:cs="宋体"/>
          <w:sz w:val="28"/>
        </w:rPr>
        <w:t>黑板写下的是真理，擦去的是功利；那根粉笔画出的是彩虹，流下的是泪滴。但是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了学校，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了学生，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了托起教育明天的太阳，全体女教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甘愿奉献我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全部的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女教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，就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了从容的人生！我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不是春蚕，我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丝</w:t>
      </w:r>
      <w:r>
        <w:rPr>
          <w:rFonts w:ascii="宋体" w:eastAsia="宋体" w:hAnsi="MS Mincho" w:cs="宋体"/>
          <w:sz w:val="28"/>
        </w:rPr>
        <w:t>永</w:t>
      </w:r>
      <w:r>
        <w:rPr>
          <w:rFonts w:ascii="宋体" w:eastAsia="宋体" w:hAnsi="SimSun" w:cs="宋体"/>
          <w:sz w:val="28"/>
        </w:rPr>
        <w:t>远围绕</w:t>
      </w:r>
      <w:r>
        <w:rPr>
          <w:rFonts w:ascii="宋体" w:eastAsia="宋体" w:hAnsi="MS Mincho" w:cs="宋体"/>
          <w:sz w:val="28"/>
        </w:rPr>
        <w:t>在学生身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；我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不是蜡</w:t>
      </w:r>
      <w:r>
        <w:rPr>
          <w:rFonts w:ascii="宋体" w:eastAsia="宋体" w:hAnsi="SimSun" w:cs="宋体"/>
          <w:sz w:val="28"/>
        </w:rPr>
        <w:t>烛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的光一直指引着学生前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的路程！因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奉献，所以从容；因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无私，所以从容。姐妹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携起手来，以奉献的精神，自信的言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，从容的姿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，不懈追求的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度，勇敢地去塑造出新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代、新女性的新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采，共同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造更加美好的学校，更加美好的未来</w:t>
      </w:r>
      <w:r>
        <w:rPr>
          <w:rFonts w:ascii="宋体" w:eastAsia="宋体" w:cs="宋体"/>
          <w:sz w:val="28"/>
        </w:rPr>
        <w:t>!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朋友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是女性，我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不依靠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人，我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样坚强</w:t>
      </w:r>
      <w:r>
        <w:rPr>
          <w:rFonts w:ascii="宋体" w:eastAsia="宋体" w:hAnsi="MS Mincho" w:cs="宋体"/>
          <w:sz w:val="28"/>
        </w:rPr>
        <w:t>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要自信、自立、自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自己的孩子做榜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。在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日里，我感</w:t>
      </w:r>
      <w:r>
        <w:rPr>
          <w:rFonts w:ascii="宋体" w:eastAsia="宋体" w:hAnsi="SimSun" w:cs="宋体"/>
          <w:sz w:val="28"/>
        </w:rPr>
        <w:t>谢领导给</w:t>
      </w:r>
      <w:r>
        <w:rPr>
          <w:rFonts w:ascii="宋体" w:eastAsia="宋体" w:hAnsi="MS Mincho" w:cs="宋体"/>
          <w:sz w:val="28"/>
        </w:rPr>
        <w:t>了我</w:t>
      </w:r>
      <w:r>
        <w:rPr>
          <w:rFonts w:ascii="宋体" w:eastAsia="宋体" w:hAnsi="SimSun" w:cs="宋体"/>
          <w:sz w:val="28"/>
        </w:rPr>
        <w:t>们关怀</w:t>
      </w:r>
      <w:r>
        <w:rPr>
          <w:rFonts w:ascii="宋体" w:eastAsia="宋体" w:hAnsi="MS Mincho" w:cs="宋体"/>
          <w:sz w:val="28"/>
        </w:rPr>
        <w:t>，感</w:t>
      </w:r>
      <w:r>
        <w:rPr>
          <w:rFonts w:ascii="宋体" w:eastAsia="宋体" w:hAnsi="SimSun" w:cs="宋体"/>
          <w:sz w:val="28"/>
        </w:rPr>
        <w:t>谢</w:t>
      </w:r>
      <w:r>
        <w:rPr>
          <w:rFonts w:ascii="宋体" w:eastAsia="宋体" w:hAnsi="MS Mincho" w:cs="宋体"/>
          <w:sz w:val="28"/>
        </w:rPr>
        <w:t>女同胞</w:t>
      </w:r>
      <w:r>
        <w:rPr>
          <w:rFonts w:ascii="宋体" w:eastAsia="宋体" w:hAnsi="SimSun" w:cs="宋体"/>
          <w:sz w:val="28"/>
        </w:rPr>
        <w:t>们给</w:t>
      </w:r>
      <w:r>
        <w:rPr>
          <w:rFonts w:ascii="宋体" w:eastAsia="宋体" w:hAnsi="MS Mincho" w:cs="宋体"/>
          <w:sz w:val="28"/>
        </w:rPr>
        <w:t>了我支持，感</w:t>
      </w:r>
      <w:r>
        <w:rPr>
          <w:rFonts w:ascii="宋体" w:eastAsia="宋体" w:hAnsi="SimSun" w:cs="宋体"/>
          <w:sz w:val="28"/>
        </w:rPr>
        <w:t>谢</w:t>
      </w:r>
      <w:r>
        <w:rPr>
          <w:rFonts w:ascii="宋体" w:eastAsia="宋体" w:hAnsi="MS Mincho" w:cs="宋体"/>
          <w:sz w:val="28"/>
        </w:rPr>
        <w:t>男教</w:t>
      </w:r>
      <w:r>
        <w:rPr>
          <w:rFonts w:ascii="宋体" w:eastAsia="宋体" w:hAnsi="SimSun" w:cs="宋体"/>
          <w:sz w:val="28"/>
        </w:rPr>
        <w:t>师们给</w:t>
      </w:r>
      <w:r>
        <w:rPr>
          <w:rFonts w:ascii="宋体" w:eastAsia="宋体" w:hAnsi="MS Mincho" w:cs="宋体"/>
          <w:sz w:val="28"/>
        </w:rPr>
        <w:t>了我鼓励，我很幸福生活在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片祖国的土地上！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最后，再一次祝广大</w:t>
      </w:r>
      <w:r>
        <w:rPr>
          <w:rFonts w:ascii="宋体" w:eastAsia="宋体" w:hAnsi="SimSun" w:cs="宋体"/>
          <w:sz w:val="28"/>
        </w:rPr>
        <w:t>妇</w:t>
      </w:r>
      <w:r>
        <w:rPr>
          <w:rFonts w:ascii="宋体" w:eastAsia="宋体" w:hAnsi="MS Mincho" w:cs="宋体"/>
          <w:sz w:val="28"/>
        </w:rPr>
        <w:t>女同胞</w:t>
      </w:r>
      <w:r>
        <w:rPr>
          <w:rFonts w:ascii="宋体" w:eastAsia="宋体" w:hAnsi="SimSun" w:cs="宋体"/>
          <w:sz w:val="28"/>
        </w:rPr>
        <w:t>们节</w:t>
      </w:r>
      <w:r>
        <w:rPr>
          <w:rFonts w:ascii="宋体" w:eastAsia="宋体" w:hAnsi="MS Mincho" w:cs="宋体"/>
          <w:sz w:val="28"/>
        </w:rPr>
        <w:t>日快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，永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年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，永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幸福，永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漂亮！</w:t>
      </w:r>
      <w:r>
        <w:rPr>
          <w:rFonts w:ascii="宋体" w:eastAsia="宋体" w:hAnsi="SimSun" w:cs="宋体"/>
          <w:sz w:val="28"/>
        </w:rPr>
        <w:t>谢谢</w:t>
      </w:r>
      <w:r>
        <w:rPr>
          <w:rFonts w:ascii="宋体" w:eastAsia="宋体" w:hAnsi="MS Mincho" w:cs="宋体"/>
          <w:sz w:val="28"/>
        </w:rPr>
        <w:t>大家！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三八</w:t>
      </w:r>
      <w:r>
        <w:rPr>
          <w:rFonts w:ascii="宋体" w:eastAsia="宋体" w:hAnsi="SimSun" w:cs="宋体"/>
          <w:i w:val="0"/>
          <w:iCs w:val="0"/>
          <w:sz w:val="28"/>
        </w:rPr>
        <w:t>妇</w:t>
      </w:r>
      <w:r>
        <w:rPr>
          <w:rFonts w:ascii="宋体" w:eastAsia="宋体" w:hAnsi="MS Mincho" w:cs="宋体"/>
          <w:i w:val="0"/>
          <w:iCs w:val="0"/>
          <w:sz w:val="28"/>
        </w:rPr>
        <w:t>女</w:t>
      </w:r>
      <w:r>
        <w:rPr>
          <w:rFonts w:ascii="宋体" w:eastAsia="宋体" w:hAnsi="SimSun" w:cs="宋体"/>
          <w:i w:val="0"/>
          <w:iCs w:val="0"/>
          <w:sz w:val="28"/>
        </w:rPr>
        <w:t>节妇</w:t>
      </w:r>
      <w:r>
        <w:rPr>
          <w:rFonts w:ascii="宋体" w:eastAsia="宋体" w:hAnsi="MS Mincho" w:cs="宋体"/>
          <w:i w:val="0"/>
          <w:iCs w:val="0"/>
          <w:sz w:val="28"/>
        </w:rPr>
        <w:t>女代表教</w:t>
      </w:r>
      <w:r>
        <w:rPr>
          <w:rFonts w:ascii="宋体" w:eastAsia="宋体" w:hAnsi="SimSun" w:cs="宋体"/>
          <w:i w:val="0"/>
          <w:iCs w:val="0"/>
          <w:sz w:val="28"/>
        </w:rPr>
        <w:t>师发</w:t>
      </w:r>
      <w:r>
        <w:rPr>
          <w:rFonts w:ascii="宋体" w:eastAsia="宋体" w:hAnsi="MS Mincho" w:cs="宋体"/>
          <w:i w:val="0"/>
          <w:iCs w:val="0"/>
          <w:sz w:val="28"/>
        </w:rPr>
        <w:t>言稿</w:t>
      </w:r>
      <w:r>
        <w:rPr>
          <w:rFonts w:ascii="宋体" w:eastAsia="宋体" w:hAnsi="Times New Roman" w:cs="宋体"/>
          <w:i w:val="0"/>
          <w:iCs w:val="0"/>
          <w:sz w:val="28"/>
        </w:rPr>
        <w:t>3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尊敬的各位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，各位老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亲爱</w:t>
      </w:r>
      <w:r>
        <w:rPr>
          <w:rFonts w:ascii="宋体" w:eastAsia="宋体" w:hAnsi="MS Mincho" w:cs="宋体"/>
          <w:sz w:val="28"/>
        </w:rPr>
        <w:t>的女同胞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大家好！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个春暖花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的三月，三八国</w:t>
      </w:r>
      <w:r>
        <w:rPr>
          <w:rFonts w:ascii="宋体" w:eastAsia="宋体" w:hAnsi="SimSun" w:cs="宋体"/>
          <w:sz w:val="28"/>
        </w:rPr>
        <w:t>际妇</w:t>
      </w:r>
      <w:r>
        <w:rPr>
          <w:rFonts w:ascii="宋体" w:eastAsia="宋体" w:hAnsi="MS Mincho" w:cs="宋体"/>
          <w:sz w:val="28"/>
        </w:rPr>
        <w:t>女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如期而至。今天，我很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幸能代表女教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在大会上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言，在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里我向大家道一声：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一名女教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，我感到很自豪。因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在教育</w:t>
      </w:r>
      <w:r>
        <w:rPr>
          <w:rFonts w:ascii="宋体" w:eastAsia="宋体" w:hAnsi="SimSun" w:cs="宋体"/>
          <w:sz w:val="28"/>
        </w:rPr>
        <w:t>这块</w:t>
      </w:r>
      <w:r>
        <w:rPr>
          <w:rFonts w:ascii="宋体" w:eastAsia="宋体" w:hAnsi="MS Mincho" w:cs="宋体"/>
          <w:sz w:val="28"/>
        </w:rPr>
        <w:t>沃土上，我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与男同胞一起并肩耕耘，</w:t>
      </w:r>
      <w:r>
        <w:rPr>
          <w:rFonts w:ascii="宋体" w:eastAsia="宋体" w:hAnsi="SimSun" w:cs="宋体"/>
          <w:sz w:val="28"/>
        </w:rPr>
        <w:t>挥</w:t>
      </w:r>
      <w:r>
        <w:rPr>
          <w:rFonts w:ascii="宋体" w:eastAsia="宋体" w:hAnsi="MS Mincho" w:cs="宋体"/>
          <w:sz w:val="28"/>
        </w:rPr>
        <w:t>洒汗水，</w:t>
      </w:r>
      <w:r>
        <w:rPr>
          <w:rFonts w:ascii="宋体" w:eastAsia="宋体" w:hAnsi="SimSun" w:cs="宋体"/>
          <w:sz w:val="28"/>
        </w:rPr>
        <w:t>拥</w:t>
      </w:r>
      <w:r>
        <w:rPr>
          <w:rFonts w:ascii="宋体" w:eastAsia="宋体" w:hAnsi="MS Mincho" w:cs="宋体"/>
          <w:sz w:val="28"/>
        </w:rPr>
        <w:t>有同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的广</w:t>
      </w:r>
      <w:r>
        <w:rPr>
          <w:rFonts w:ascii="宋体" w:eastAsia="宋体" w:hAnsi="SimSun" w:cs="宋体"/>
          <w:sz w:val="28"/>
        </w:rPr>
        <w:t>阔</w:t>
      </w:r>
      <w:r>
        <w:rPr>
          <w:rFonts w:ascii="宋体" w:eastAsia="宋体" w:hAnsi="MS Mincho" w:cs="宋体"/>
          <w:sz w:val="28"/>
        </w:rPr>
        <w:t>天地，</w:t>
      </w:r>
      <w:r>
        <w:rPr>
          <w:rFonts w:ascii="宋体" w:eastAsia="宋体" w:hAnsi="SimSun" w:cs="宋体"/>
          <w:sz w:val="28"/>
        </w:rPr>
        <w:t>拥</w:t>
      </w:r>
      <w:r>
        <w:rPr>
          <w:rFonts w:ascii="宋体" w:eastAsia="宋体" w:hAnsi="MS Mincho" w:cs="宋体"/>
          <w:sz w:val="28"/>
        </w:rPr>
        <w:t>有同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的平台尽情施展着才</w:t>
      </w:r>
      <w:r>
        <w:rPr>
          <w:rFonts w:ascii="宋体" w:eastAsia="宋体" w:hAnsi="SimSun" w:cs="宋体"/>
          <w:sz w:val="28"/>
        </w:rPr>
        <w:t>华</w:t>
      </w:r>
      <w:r>
        <w:rPr>
          <w:rFonts w:ascii="宋体" w:eastAsia="宋体" w:hAnsi="MS Mincho" w:cs="宋体"/>
          <w:sz w:val="28"/>
        </w:rPr>
        <w:t>，建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着美好的家园、校园，共同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造了幸福的生活。同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们还</w:t>
      </w:r>
      <w:r>
        <w:rPr>
          <w:rFonts w:ascii="宋体" w:eastAsia="宋体" w:hAnsi="MS Mincho" w:cs="宋体"/>
          <w:sz w:val="28"/>
        </w:rPr>
        <w:t>得到了比男同胞更多的</w:t>
      </w:r>
      <w:r>
        <w:rPr>
          <w:rFonts w:ascii="宋体" w:eastAsia="宋体" w:hAnsi="SimSun" w:cs="宋体"/>
          <w:sz w:val="28"/>
        </w:rPr>
        <w:t>关爱</w:t>
      </w:r>
      <w:r>
        <w:rPr>
          <w:rFonts w:ascii="宋体" w:eastAsia="宋体" w:hAnsi="MS Mincho" w:cs="宋体"/>
          <w:sz w:val="28"/>
        </w:rPr>
        <w:t>和支持。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一切都源于学校</w:t>
      </w:r>
      <w:r>
        <w:rPr>
          <w:rFonts w:ascii="宋体" w:eastAsia="宋体" w:hAnsi="SimSun" w:cs="宋体"/>
          <w:sz w:val="28"/>
        </w:rPr>
        <w:t>领导对</w:t>
      </w:r>
      <w:r>
        <w:rPr>
          <w:rFonts w:ascii="宋体" w:eastAsia="宋体" w:hAnsi="MS Mincho" w:cs="宋体"/>
          <w:sz w:val="28"/>
        </w:rPr>
        <w:t>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女教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注和重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，源于家人的支持和鼓励，源于同事的友善和照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今天，我代表的不是我个人，而是代表全校所有默默耕耘在教育教学工作</w:t>
      </w:r>
      <w:r>
        <w:rPr>
          <w:rFonts w:ascii="宋体" w:eastAsia="宋体" w:hAnsi="SimSun" w:cs="宋体"/>
          <w:sz w:val="28"/>
        </w:rPr>
        <w:t>岗</w:t>
      </w:r>
      <w:r>
        <w:rPr>
          <w:rFonts w:ascii="宋体" w:eastAsia="宋体" w:hAnsi="MS Mincho" w:cs="宋体"/>
          <w:sz w:val="28"/>
        </w:rPr>
        <w:t>位，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学校的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展奉献着青春和汗水的女教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。在此，我</w:t>
      </w:r>
      <w:r>
        <w:rPr>
          <w:rFonts w:ascii="宋体" w:eastAsia="宋体" w:hAnsi="SimSun" w:cs="宋体"/>
          <w:sz w:val="28"/>
        </w:rPr>
        <w:t>谨</w:t>
      </w:r>
      <w:r>
        <w:rPr>
          <w:rFonts w:ascii="宋体" w:eastAsia="宋体" w:hAnsi="MS Mincho" w:cs="宋体"/>
          <w:sz w:val="28"/>
        </w:rPr>
        <w:t>代表全校女教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向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心女教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工作和生活的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致以</w:t>
      </w:r>
      <w:r>
        <w:rPr>
          <w:rFonts w:ascii="宋体" w:eastAsia="宋体" w:hAnsi="SimSun" w:cs="宋体"/>
          <w:sz w:val="28"/>
        </w:rPr>
        <w:t>诚挚</w:t>
      </w:r>
      <w:r>
        <w:rPr>
          <w:rFonts w:ascii="宋体" w:eastAsia="宋体" w:hAnsi="MS Mincho" w:cs="宋体"/>
          <w:sz w:val="28"/>
        </w:rPr>
        <w:t>的感</w:t>
      </w:r>
      <w:r>
        <w:rPr>
          <w:rFonts w:ascii="宋体" w:eastAsia="宋体" w:hAnsi="SimSun" w:cs="宋体"/>
          <w:sz w:val="28"/>
        </w:rPr>
        <w:t>谢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谢谢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在新的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学理念的指引下，在全校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生的共同努力下，学校自建校以来</w:t>
      </w:r>
      <w:r>
        <w:rPr>
          <w:rFonts w:ascii="宋体" w:eastAsia="宋体" w:hAnsi="SimSun" w:cs="宋体"/>
          <w:sz w:val="28"/>
        </w:rPr>
        <w:t>硕</w:t>
      </w:r>
      <w:r>
        <w:rPr>
          <w:rFonts w:ascii="宋体" w:eastAsia="宋体" w:hAnsi="MS Mincho" w:cs="宋体"/>
          <w:sz w:val="28"/>
        </w:rPr>
        <w:t>果累累，捷</w:t>
      </w:r>
      <w:r>
        <w:rPr>
          <w:rFonts w:ascii="宋体" w:eastAsia="宋体" w:hAnsi="SimSun" w:cs="宋体"/>
          <w:sz w:val="28"/>
        </w:rPr>
        <w:t>报频传</w:t>
      </w:r>
      <w:r>
        <w:rPr>
          <w:rFonts w:ascii="宋体" w:eastAsia="宋体" w:hAnsi="MS Mincho" w:cs="宋体"/>
          <w:sz w:val="28"/>
        </w:rPr>
        <w:t>；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学水平不断提高；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模不断</w:t>
      </w:r>
      <w:r>
        <w:rPr>
          <w:rFonts w:ascii="宋体" w:eastAsia="宋体" w:hAnsi="SimSun" w:cs="宋体"/>
          <w:sz w:val="28"/>
        </w:rPr>
        <w:t>扩</w:t>
      </w:r>
      <w:r>
        <w:rPr>
          <w:rFonts w:ascii="宋体" w:eastAsia="宋体" w:hAnsi="MS Mincho" w:cs="宋体"/>
          <w:sz w:val="28"/>
        </w:rPr>
        <w:t>大；取得了一个个令人</w:t>
      </w:r>
      <w:r>
        <w:rPr>
          <w:rFonts w:ascii="宋体" w:eastAsia="宋体" w:hAnsi="SimSun" w:cs="宋体"/>
          <w:sz w:val="28"/>
        </w:rPr>
        <w:t>瞩</w:t>
      </w:r>
      <w:r>
        <w:rPr>
          <w:rFonts w:ascii="宋体" w:eastAsia="宋体" w:hAnsi="MS Mincho" w:cs="宋体"/>
          <w:sz w:val="28"/>
        </w:rPr>
        <w:t>目的成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赢</w:t>
      </w:r>
      <w:r>
        <w:rPr>
          <w:rFonts w:ascii="宋体" w:eastAsia="宋体" w:hAnsi="MS Mincho" w:cs="宋体"/>
          <w:sz w:val="28"/>
        </w:rPr>
        <w:t>得了社会各界的广泛</w:t>
      </w:r>
      <w:r>
        <w:rPr>
          <w:rFonts w:ascii="宋体" w:eastAsia="宋体" w:hAnsi="SimSun" w:cs="宋体"/>
          <w:sz w:val="28"/>
        </w:rPr>
        <w:t>赞</w:t>
      </w:r>
      <w:r>
        <w:rPr>
          <w:rFonts w:ascii="宋体" w:eastAsia="宋体" w:hAnsi="MS Mincho" w:cs="宋体"/>
          <w:sz w:val="28"/>
        </w:rPr>
        <w:t>誉。我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不得不承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，在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所学校里，在</w:t>
      </w:r>
      <w:r>
        <w:rPr>
          <w:rFonts w:ascii="宋体" w:eastAsia="宋体" w:hAnsi="SimSun" w:cs="宋体"/>
          <w:sz w:val="28"/>
        </w:rPr>
        <w:t>这种环</w:t>
      </w:r>
      <w:r>
        <w:rPr>
          <w:rFonts w:ascii="宋体" w:eastAsia="宋体" w:hAnsi="MS Mincho" w:cs="宋体"/>
          <w:sz w:val="28"/>
        </w:rPr>
        <w:t>境下，我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奉献的无怨无悔。我</w:t>
      </w:r>
      <w:r>
        <w:rPr>
          <w:rFonts w:ascii="宋体" w:eastAsia="宋体" w:hAnsi="SimSun" w:cs="宋体"/>
          <w:sz w:val="28"/>
        </w:rPr>
        <w:t>们热爱</w:t>
      </w:r>
      <w:r>
        <w:rPr>
          <w:rFonts w:ascii="宋体" w:eastAsia="宋体" w:hAnsi="MS Mincho" w:cs="宋体"/>
          <w:sz w:val="28"/>
        </w:rPr>
        <w:t>学生，</w:t>
      </w:r>
      <w:r>
        <w:rPr>
          <w:rFonts w:ascii="宋体" w:eastAsia="宋体" w:hAnsi="SimSun" w:cs="宋体"/>
          <w:sz w:val="28"/>
        </w:rPr>
        <w:t>诲</w:t>
      </w:r>
      <w:r>
        <w:rPr>
          <w:rFonts w:ascii="宋体" w:eastAsia="宋体" w:hAnsi="MS Mincho" w:cs="宋体"/>
          <w:sz w:val="28"/>
        </w:rPr>
        <w:t>人不倦，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表；我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用心灵塑造心灵，用教育成就教育。也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是一位母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，一位女儿，一位妻子，但首先我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是一名教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把甜美的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送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家人的同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，更把无私的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奉献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的学生。我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在用自己特有的方式和特有的身份履行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职业赋</w:t>
      </w:r>
      <w:r>
        <w:rPr>
          <w:rFonts w:ascii="宋体" w:eastAsia="宋体" w:hAnsi="MS Mincho" w:cs="宋体"/>
          <w:sz w:val="28"/>
        </w:rPr>
        <w:t>予我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的神圣使命，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造属于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职业</w:t>
      </w:r>
      <w:r>
        <w:rPr>
          <w:rFonts w:ascii="宋体" w:eastAsia="宋体" w:hAnsi="MS Mincho" w:cs="宋体"/>
          <w:sz w:val="28"/>
        </w:rPr>
        <w:t>特有的美。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三月注定是属于女性的，</w:t>
      </w:r>
      <w:r>
        <w:rPr>
          <w:rFonts w:ascii="宋体" w:eastAsia="宋体" w:hAnsi="SimSun" w:cs="宋体"/>
          <w:sz w:val="28"/>
        </w:rPr>
        <w:t>连</w:t>
      </w:r>
      <w:r>
        <w:rPr>
          <w:rFonts w:ascii="宋体" w:eastAsia="宋体" w:hAnsi="MS Mincho" w:cs="宋体"/>
          <w:sz w:val="28"/>
        </w:rPr>
        <w:t>空气都洋溢着美的气息。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们发挥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们爱</w:t>
      </w:r>
      <w:r>
        <w:rPr>
          <w:rFonts w:ascii="宋体" w:eastAsia="宋体" w:hAnsi="MS Mincho" w:cs="宋体"/>
          <w:sz w:val="28"/>
        </w:rPr>
        <w:t>美的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良</w:t>
      </w:r>
      <w:r>
        <w:rPr>
          <w:rFonts w:ascii="宋体" w:eastAsia="宋体" w:hAnsi="SimSun" w:cs="宋体"/>
          <w:sz w:val="28"/>
        </w:rPr>
        <w:t>传统</w:t>
      </w:r>
      <w:r>
        <w:rPr>
          <w:rFonts w:ascii="宋体" w:eastAsia="宋体" w:hAnsi="MS Mincho" w:cs="宋体"/>
          <w:sz w:val="28"/>
        </w:rPr>
        <w:t>，把自己的家园、校园建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的更加和</w:t>
      </w:r>
      <w:r>
        <w:rPr>
          <w:rFonts w:ascii="宋体" w:eastAsia="宋体" w:hAnsi="SimSun" w:cs="宋体"/>
          <w:sz w:val="28"/>
        </w:rPr>
        <w:t>谐</w:t>
      </w:r>
      <w:r>
        <w:rPr>
          <w:rFonts w:ascii="宋体" w:eastAsia="宋体" w:hAnsi="MS Mincho" w:cs="宋体"/>
          <w:sz w:val="28"/>
        </w:rPr>
        <w:t>、更加美好！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们继续</w:t>
      </w:r>
      <w:r>
        <w:rPr>
          <w:rFonts w:ascii="宋体" w:eastAsia="宋体" w:hAnsi="MS Mincho" w:cs="宋体"/>
          <w:sz w:val="28"/>
        </w:rPr>
        <w:t>撑起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美好世界的半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天！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最后祝所有女同胞青春永</w:t>
      </w:r>
      <w:r>
        <w:rPr>
          <w:rFonts w:ascii="宋体" w:eastAsia="宋体" w:hAnsi="SimSun" w:cs="宋体"/>
          <w:sz w:val="28"/>
        </w:rPr>
        <w:t>驻</w:t>
      </w:r>
      <w:r>
        <w:rPr>
          <w:rFonts w:ascii="宋体" w:eastAsia="宋体" w:hAnsi="MS Mincho" w:cs="宋体"/>
          <w:sz w:val="28"/>
        </w:rPr>
        <w:t>，笑口常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，事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有成，家庭幸福！</w:t>
      </w:r>
      <w:r>
        <w:rPr>
          <w:rFonts w:ascii="宋体" w:eastAsia="宋体" w:hAnsi="SimSun" w:cs="宋体"/>
          <w:sz w:val="28"/>
        </w:rPr>
        <w:t>谢谢</w:t>
      </w:r>
      <w:r>
        <w:rPr>
          <w:rFonts w:ascii="宋体" w:eastAsia="宋体" w:hAnsi="MS Mincho" w:cs="宋体"/>
          <w:sz w:val="28"/>
        </w:rPr>
        <w:t>！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三八</w:t>
      </w:r>
      <w:r>
        <w:rPr>
          <w:rFonts w:ascii="宋体" w:eastAsia="宋体" w:hAnsi="SimSun" w:cs="宋体"/>
          <w:i w:val="0"/>
          <w:iCs w:val="0"/>
          <w:sz w:val="28"/>
        </w:rPr>
        <w:t>妇</w:t>
      </w:r>
      <w:r>
        <w:rPr>
          <w:rFonts w:ascii="宋体" w:eastAsia="宋体" w:hAnsi="MS Mincho" w:cs="宋体"/>
          <w:i w:val="0"/>
          <w:iCs w:val="0"/>
          <w:sz w:val="28"/>
        </w:rPr>
        <w:t>女</w:t>
      </w:r>
      <w:r>
        <w:rPr>
          <w:rFonts w:ascii="宋体" w:eastAsia="宋体" w:hAnsi="SimSun" w:cs="宋体"/>
          <w:i w:val="0"/>
          <w:iCs w:val="0"/>
          <w:sz w:val="28"/>
        </w:rPr>
        <w:t>节妇</w:t>
      </w:r>
      <w:r>
        <w:rPr>
          <w:rFonts w:ascii="宋体" w:eastAsia="宋体" w:hAnsi="MS Mincho" w:cs="宋体"/>
          <w:i w:val="0"/>
          <w:iCs w:val="0"/>
          <w:sz w:val="28"/>
        </w:rPr>
        <w:t>女代表教</w:t>
      </w:r>
      <w:r>
        <w:rPr>
          <w:rFonts w:ascii="宋体" w:eastAsia="宋体" w:hAnsi="SimSun" w:cs="宋体"/>
          <w:i w:val="0"/>
          <w:iCs w:val="0"/>
          <w:sz w:val="28"/>
        </w:rPr>
        <w:t>师发</w:t>
      </w:r>
      <w:r>
        <w:rPr>
          <w:rFonts w:ascii="宋体" w:eastAsia="宋体" w:hAnsi="MS Mincho" w:cs="宋体"/>
          <w:i w:val="0"/>
          <w:iCs w:val="0"/>
          <w:sz w:val="28"/>
        </w:rPr>
        <w:t>言稿</w:t>
      </w:r>
      <w:r>
        <w:rPr>
          <w:rFonts w:ascii="宋体" w:eastAsia="宋体" w:hAnsi="Times New Roman" w:cs="宋体"/>
          <w:i w:val="0"/>
          <w:iCs w:val="0"/>
          <w:sz w:val="28"/>
        </w:rPr>
        <w:t>4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尊敬的各位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，各位老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好！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今天，我演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目是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从教人生，有泪无悔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，三月，是一个万物</w:t>
      </w:r>
      <w:r>
        <w:rPr>
          <w:rFonts w:ascii="宋体" w:eastAsia="宋体" w:hAnsi="SimSun" w:cs="宋体"/>
          <w:sz w:val="28"/>
        </w:rPr>
        <w:t>复苏</w:t>
      </w:r>
      <w:r>
        <w:rPr>
          <w:rFonts w:ascii="宋体" w:eastAsia="宋体" w:hAnsi="MS Mincho" w:cs="宋体"/>
          <w:sz w:val="28"/>
        </w:rPr>
        <w:t>的季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，是一个播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希望的季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，是一个孕育果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的季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。今天，我</w:t>
      </w:r>
      <w:r>
        <w:rPr>
          <w:rFonts w:ascii="宋体" w:eastAsia="宋体" w:hAnsi="SimSun" w:cs="宋体"/>
          <w:sz w:val="28"/>
        </w:rPr>
        <w:t>们怀</w:t>
      </w:r>
      <w:r>
        <w:rPr>
          <w:rFonts w:ascii="宋体" w:eastAsia="宋体" w:hAnsi="MS Mincho" w:cs="宋体"/>
          <w:sz w:val="28"/>
        </w:rPr>
        <w:t>着无比激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的心情迎来了所有女性姐妹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最自豪、最重要的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三八</w:t>
      </w:r>
      <w:r>
        <w:rPr>
          <w:rFonts w:ascii="宋体" w:eastAsia="宋体" w:hAnsi="SimSun" w:cs="宋体"/>
          <w:sz w:val="28"/>
        </w:rPr>
        <w:t>妇</w:t>
      </w:r>
      <w:r>
        <w:rPr>
          <w:rFonts w:ascii="宋体" w:eastAsia="宋体" w:hAnsi="MS Mincho" w:cs="宋体"/>
          <w:sz w:val="28"/>
        </w:rPr>
        <w:t>女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，我很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幸能和大家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聚在一起，在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允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我向大家真</w:t>
      </w:r>
      <w:r>
        <w:rPr>
          <w:rFonts w:ascii="宋体" w:eastAsia="宋体" w:hAnsi="SimSun" w:cs="宋体"/>
          <w:sz w:val="28"/>
        </w:rPr>
        <w:t>诚</w:t>
      </w:r>
      <w:r>
        <w:rPr>
          <w:rFonts w:ascii="宋体" w:eastAsia="宋体" w:hAnsi="MS Mincho" w:cs="宋体"/>
          <w:sz w:val="28"/>
        </w:rPr>
        <w:t>的道一声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。我是一名</w:t>
      </w:r>
      <w:r>
        <w:rPr>
          <w:rFonts w:ascii="宋体" w:eastAsia="宋体" w:hAnsi="SimSun" w:cs="宋体"/>
          <w:sz w:val="28"/>
        </w:rPr>
        <w:t>刚刚</w:t>
      </w:r>
      <w:r>
        <w:rPr>
          <w:rFonts w:ascii="宋体" w:eastAsia="宋体" w:hAnsi="MS Mincho" w:cs="宋体"/>
          <w:sz w:val="28"/>
        </w:rPr>
        <w:t>走上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台不久的新教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怀</w:t>
      </w:r>
      <w:r>
        <w:rPr>
          <w:rFonts w:ascii="宋体" w:eastAsia="宋体" w:hAnsi="MS Mincho" w:cs="宋体"/>
          <w:sz w:val="28"/>
        </w:rPr>
        <w:t>揣着梦想和激情来到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SimSun" w:cs="宋体"/>
          <w:sz w:val="28"/>
        </w:rPr>
        <w:t>实验</w:t>
      </w:r>
      <w:r>
        <w:rPr>
          <w:rFonts w:ascii="宋体" w:eastAsia="宋体" w:hAnsi="MS Mincho" w:cs="宋体"/>
          <w:sz w:val="28"/>
        </w:rPr>
        <w:t>小学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个温暖的大家庭里，面</w:t>
      </w:r>
      <w:r>
        <w:rPr>
          <w:rFonts w:ascii="宋体" w:eastAsia="宋体" w:hAnsi="SimSun" w:cs="宋体"/>
          <w:sz w:val="28"/>
        </w:rPr>
        <w:t>对这</w:t>
      </w:r>
      <w:r>
        <w:rPr>
          <w:rFonts w:ascii="宋体" w:eastAsia="宋体" w:hAnsi="MS Mincho" w:cs="宋体"/>
          <w:sz w:val="28"/>
        </w:rPr>
        <w:t>个充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生机、活力四射，温情常在的大集体，我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情澎湃、激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不己。从走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学校做一名教</w:t>
      </w:r>
      <w:r>
        <w:rPr>
          <w:rFonts w:ascii="宋体" w:eastAsia="宋体" w:hAnsi="SimSun" w:cs="宋体"/>
          <w:sz w:val="28"/>
        </w:rPr>
        <w:t>师开</w:t>
      </w:r>
      <w:r>
        <w:rPr>
          <w:rFonts w:ascii="宋体" w:eastAsia="宋体" w:hAnsi="MS Mincho" w:cs="宋体"/>
          <w:sz w:val="28"/>
        </w:rPr>
        <w:t>始，在日</w:t>
      </w:r>
      <w:r>
        <w:rPr>
          <w:rFonts w:ascii="宋体" w:eastAsia="宋体" w:hAnsi="SimSun" w:cs="宋体"/>
          <w:sz w:val="28"/>
        </w:rPr>
        <w:t>渐</w:t>
      </w:r>
      <w:r>
        <w:rPr>
          <w:rFonts w:ascii="宋体" w:eastAsia="宋体" w:hAnsi="MS Mincho" w:cs="宋体"/>
          <w:sz w:val="28"/>
        </w:rPr>
        <w:t>接触中我感受到了周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女教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的的温存、善良、</w:t>
      </w:r>
      <w:r>
        <w:rPr>
          <w:rFonts w:ascii="宋体" w:eastAsia="宋体" w:hAnsi="SimSun" w:cs="宋体"/>
          <w:sz w:val="28"/>
        </w:rPr>
        <w:t>钻</w:t>
      </w:r>
      <w:r>
        <w:rPr>
          <w:rFonts w:ascii="宋体" w:eastAsia="宋体" w:hAnsi="MS Mincho" w:cs="宋体"/>
          <w:sz w:val="28"/>
        </w:rPr>
        <w:t>研、求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。她</w:t>
      </w:r>
      <w:r>
        <w:rPr>
          <w:rFonts w:ascii="宋体" w:eastAsia="宋体" w:hAnsi="SimSun" w:cs="宋体"/>
          <w:sz w:val="28"/>
        </w:rPr>
        <w:t>们对</w:t>
      </w:r>
      <w:r>
        <w:rPr>
          <w:rFonts w:ascii="宋体" w:eastAsia="宋体" w:hAnsi="MS Mincho" w:cs="宋体"/>
          <w:sz w:val="28"/>
        </w:rPr>
        <w:t>待工作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待学生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又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予母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般无私、广博的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。同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我也体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到了作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一名女教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的平凡与</w:t>
      </w:r>
      <w:r>
        <w:rPr>
          <w:rFonts w:ascii="宋体" w:eastAsia="宋体" w:hAnsi="SimSun" w:cs="宋体"/>
          <w:sz w:val="28"/>
        </w:rPr>
        <w:t>艰</w:t>
      </w:r>
      <w:r>
        <w:rPr>
          <w:rFonts w:ascii="宋体" w:eastAsia="宋体" w:hAnsi="MS Mincho" w:cs="宋体"/>
          <w:sz w:val="28"/>
        </w:rPr>
        <w:t>辛。来到</w:t>
      </w:r>
      <w:r>
        <w:rPr>
          <w:rFonts w:ascii="宋体" w:eastAsia="宋体" w:hAnsi="SimSun" w:cs="宋体"/>
          <w:sz w:val="28"/>
        </w:rPr>
        <w:t>实验</w:t>
      </w:r>
      <w:r>
        <w:rPr>
          <w:rFonts w:ascii="宋体" w:eastAsia="宋体" w:hAnsi="MS Mincho" w:cs="宋体"/>
          <w:sz w:val="28"/>
        </w:rPr>
        <w:t>小学半年的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里有太多人和事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。我被我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的校园所感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得第一次走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的教学楼，首先看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的是大</w:t>
      </w:r>
      <w:r>
        <w:rPr>
          <w:rFonts w:ascii="宋体" w:eastAsia="宋体" w:hAnsi="SimSun" w:cs="宋体"/>
          <w:sz w:val="28"/>
        </w:rPr>
        <w:t>厅</w:t>
      </w:r>
      <w:r>
        <w:rPr>
          <w:rFonts w:ascii="宋体" w:eastAsia="宋体" w:hAnsi="MS Mincho" w:cs="宋体"/>
          <w:sz w:val="28"/>
        </w:rPr>
        <w:t>的宣</w:t>
      </w:r>
      <w:r>
        <w:rPr>
          <w:rFonts w:ascii="宋体" w:eastAsia="宋体" w:hAnsi="SimSun" w:cs="宋体"/>
          <w:sz w:val="28"/>
        </w:rPr>
        <w:t>传语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让每</w:t>
      </w:r>
      <w:r>
        <w:rPr>
          <w:rFonts w:ascii="宋体" w:eastAsia="宋体" w:hAnsi="MS Mincho" w:cs="宋体"/>
          <w:sz w:val="28"/>
        </w:rPr>
        <w:t>一个从自己手里培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出的孩子都幸福的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完自己的一生。初</w:t>
      </w:r>
      <w:r>
        <w:rPr>
          <w:rFonts w:ascii="宋体" w:eastAsia="宋体" w:hAnsi="SimSun" w:cs="宋体"/>
          <w:sz w:val="28"/>
        </w:rPr>
        <w:t>读这</w:t>
      </w:r>
      <w:r>
        <w:rPr>
          <w:rFonts w:ascii="宋体" w:eastAsia="宋体" w:hAnsi="MS Mincho" w:cs="宋体"/>
          <w:sz w:val="28"/>
        </w:rPr>
        <w:t>句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我便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之一振，多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温馨而富有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任感的一句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细细</w:t>
      </w:r>
      <w:r>
        <w:rPr>
          <w:rFonts w:ascii="宋体" w:eastAsia="宋体" w:hAnsi="MS Mincho" w:cs="宋体"/>
          <w:sz w:val="28"/>
        </w:rPr>
        <w:t>品味，我更加懂得了作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一名教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身上所担</w:t>
      </w:r>
      <w:r>
        <w:rPr>
          <w:rFonts w:ascii="宋体" w:eastAsia="宋体" w:hAnsi="SimSun" w:cs="宋体"/>
          <w:sz w:val="28"/>
        </w:rPr>
        <w:t>负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任，作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们传</w:t>
      </w:r>
      <w:r>
        <w:rPr>
          <w:rFonts w:ascii="宋体" w:eastAsia="宋体" w:hAnsi="MS Mincho" w:cs="宋体"/>
          <w:sz w:val="28"/>
        </w:rPr>
        <w:t>授的不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是知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，更要把道德人格放在教育的首要地位。有人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给镜</w:t>
      </w:r>
      <w:r>
        <w:rPr>
          <w:rFonts w:ascii="宋体" w:eastAsia="宋体" w:hAnsi="MS Mincho" w:cs="宋体"/>
          <w:sz w:val="28"/>
        </w:rPr>
        <w:t>子一</w:t>
      </w:r>
      <w:r>
        <w:rPr>
          <w:rFonts w:ascii="宋体" w:eastAsia="宋体" w:hAnsi="SimSun" w:cs="宋体"/>
          <w:sz w:val="28"/>
        </w:rPr>
        <w:t>缕</w:t>
      </w:r>
      <w:r>
        <w:rPr>
          <w:rFonts w:ascii="宋体" w:eastAsia="宋体" w:hAnsi="MS Mincho" w:cs="宋体"/>
          <w:sz w:val="28"/>
        </w:rPr>
        <w:t>阳光，它能反射出一片天空；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光，它能反射出一个美</w:t>
      </w:r>
      <w:r>
        <w:rPr>
          <w:rFonts w:ascii="宋体" w:eastAsia="宋体" w:hAnsi="SimSun" w:cs="宋体"/>
          <w:sz w:val="28"/>
        </w:rPr>
        <w:t>丽</w:t>
      </w:r>
      <w:r>
        <w:rPr>
          <w:rFonts w:ascii="宋体" w:eastAsia="宋体" w:hAnsi="MS Mincho" w:cs="宋体"/>
          <w:sz w:val="28"/>
        </w:rPr>
        <w:t>的天堂。作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天都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像阳光一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学生温暖，就算遇到困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和坎坷，也能</w:t>
      </w:r>
      <w:r>
        <w:rPr>
          <w:rFonts w:ascii="宋体" w:eastAsia="宋体" w:hAnsi="SimSun" w:cs="宋体"/>
          <w:sz w:val="28"/>
        </w:rPr>
        <w:t>乐观对</w:t>
      </w:r>
      <w:r>
        <w:rPr>
          <w:rFonts w:ascii="宋体" w:eastAsia="宋体" w:hAnsi="MS Mincho" w:cs="宋体"/>
          <w:sz w:val="28"/>
        </w:rPr>
        <w:t>待，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学生体会属于他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的幸福童年，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而幸福的度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自己的一生。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比看到自己培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出的孩子都能幸福的成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更令我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的呢？我被我身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的同事所感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：其中最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钦</w:t>
      </w:r>
      <w:r>
        <w:rPr>
          <w:rFonts w:ascii="宋体" w:eastAsia="宋体" w:hAnsi="MS Mincho" w:cs="宋体"/>
          <w:sz w:val="28"/>
        </w:rPr>
        <w:t>佩的是我的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傅郭清</w:t>
      </w:r>
      <w:r>
        <w:rPr>
          <w:rFonts w:ascii="宋体" w:eastAsia="宋体" w:hAnsi="SimSun" w:cs="宋体"/>
          <w:sz w:val="28"/>
        </w:rPr>
        <w:t>莲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，从我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相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的那天起，您的脚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就那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匆匆，您的背影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是那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忙碌。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公室几乎看不到您的影子，教室就是您的家，就</w:t>
      </w:r>
      <w:r>
        <w:rPr>
          <w:rFonts w:ascii="宋体" w:eastAsia="宋体" w:hAnsi="SimSun" w:cs="宋体"/>
          <w:sz w:val="28"/>
        </w:rPr>
        <w:t>连课间</w:t>
      </w:r>
      <w:r>
        <w:rPr>
          <w:rFonts w:ascii="宋体" w:eastAsia="宋体" w:hAnsi="MS Mincho" w:cs="宋体"/>
          <w:sz w:val="28"/>
        </w:rPr>
        <w:t>休息您都靠在教室和孩子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一起，指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功</w:t>
      </w:r>
      <w:r>
        <w:rPr>
          <w:rFonts w:ascii="宋体" w:eastAsia="宋体" w:hAnsi="SimSun" w:cs="宋体"/>
          <w:sz w:val="28"/>
        </w:rPr>
        <w:t>课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，和他</w:t>
      </w:r>
      <w:r>
        <w:rPr>
          <w:rFonts w:ascii="宋体" w:eastAsia="宋体" w:hAnsi="SimSun" w:cs="宋体"/>
          <w:sz w:val="28"/>
        </w:rPr>
        <w:t>们谈</w:t>
      </w:r>
      <w:r>
        <w:rPr>
          <w:rFonts w:ascii="宋体" w:eastAsia="宋体" w:hAnsi="MS Mincho" w:cs="宋体"/>
          <w:sz w:val="28"/>
        </w:rPr>
        <w:t>心。您多少次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病上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，嗓子</w:t>
      </w:r>
      <w:r>
        <w:rPr>
          <w:rFonts w:ascii="宋体" w:eastAsia="宋体" w:hAnsi="SimSun" w:cs="宋体"/>
          <w:sz w:val="28"/>
        </w:rPr>
        <w:t>哑</w:t>
      </w:r>
      <w:r>
        <w:rPr>
          <w:rFonts w:ascii="宋体" w:eastAsia="宋体" w:hAnsi="MS Mincho" w:cs="宋体"/>
          <w:sz w:val="28"/>
        </w:rPr>
        <w:t>了，鼻炎犯了，嘴里</w:t>
      </w:r>
      <w:r>
        <w:rPr>
          <w:rFonts w:ascii="宋体" w:eastAsia="宋体" w:hAnsi="SimSun" w:cs="宋体"/>
          <w:sz w:val="28"/>
        </w:rPr>
        <w:t>长满</w:t>
      </w:r>
      <w:r>
        <w:rPr>
          <w:rFonts w:ascii="宋体" w:eastAsia="宋体" w:hAnsi="MS Mincho" w:cs="宋体"/>
          <w:sz w:val="28"/>
        </w:rPr>
        <w:t>了口腔</w:t>
      </w:r>
      <w:r>
        <w:rPr>
          <w:rFonts w:ascii="宋体" w:eastAsia="宋体" w:hAnsi="SimSun" w:cs="宋体"/>
          <w:sz w:val="28"/>
        </w:rPr>
        <w:t>溃疡</w:t>
      </w:r>
      <w:r>
        <w:rPr>
          <w:rFonts w:ascii="宋体" w:eastAsia="宋体" w:hAnsi="MS Mincho" w:cs="宋体"/>
          <w:sz w:val="28"/>
        </w:rPr>
        <w:t>，可您从未喊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苦喊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累，依旧打起精神踏入教室，在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台上</w:t>
      </w:r>
      <w:r>
        <w:rPr>
          <w:rFonts w:ascii="宋体" w:eastAsia="宋体" w:hAnsi="SimSun" w:cs="宋体"/>
          <w:sz w:val="28"/>
        </w:rPr>
        <w:t>挥</w:t>
      </w:r>
      <w:r>
        <w:rPr>
          <w:rFonts w:ascii="宋体" w:eastAsia="宋体" w:hAnsi="MS Mincho" w:cs="宋体"/>
          <w:sz w:val="28"/>
        </w:rPr>
        <w:t>洒自如，黑板上俊秀的字也写了一黑板又一黑板，您是那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坚强</w:t>
      </w:r>
      <w:r>
        <w:rPr>
          <w:rFonts w:ascii="宋体" w:eastAsia="宋体" w:hAnsi="MS Mincho" w:cs="宋体"/>
          <w:sz w:val="28"/>
        </w:rPr>
        <w:t>忍耐；您是清</w:t>
      </w:r>
      <w:r>
        <w:rPr>
          <w:rFonts w:ascii="宋体" w:eastAsia="宋体" w:hAnsi="SimSun" w:cs="宋体"/>
          <w:sz w:val="28"/>
        </w:rPr>
        <w:t>洁</w:t>
      </w:r>
      <w:r>
        <w:rPr>
          <w:rFonts w:ascii="宋体" w:eastAsia="宋体" w:hAnsi="MS Mincho" w:cs="宋体"/>
          <w:sz w:val="28"/>
        </w:rPr>
        <w:t>工，教室里，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常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您和学生一起</w:t>
      </w:r>
      <w:r>
        <w:rPr>
          <w:rFonts w:ascii="宋体" w:eastAsia="宋体" w:hAnsi="SimSun" w:cs="宋体"/>
          <w:sz w:val="28"/>
        </w:rPr>
        <w:t>挥扫尘</w:t>
      </w:r>
      <w:r>
        <w:rPr>
          <w:rFonts w:ascii="宋体" w:eastAsia="宋体" w:hAnsi="MS Mincho" w:cs="宋体"/>
          <w:sz w:val="28"/>
        </w:rPr>
        <w:t>土；走廊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，您舞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拖把把地拖了一遍又一遍。您是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，您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孩子洗</w:t>
      </w:r>
      <w:r>
        <w:rPr>
          <w:rFonts w:ascii="宋体" w:eastAsia="宋体" w:hAnsi="SimSun" w:cs="宋体"/>
          <w:sz w:val="28"/>
        </w:rPr>
        <w:t>过脸</w:t>
      </w:r>
      <w:r>
        <w:rPr>
          <w:rFonts w:ascii="宋体" w:eastAsia="宋体" w:hAnsi="MS Mincho" w:cs="宋体"/>
          <w:sz w:val="28"/>
        </w:rPr>
        <w:t>，梳</w:t>
      </w:r>
      <w:r>
        <w:rPr>
          <w:rFonts w:ascii="宋体" w:eastAsia="宋体" w:hAnsi="SimSun" w:cs="宋体"/>
          <w:sz w:val="28"/>
        </w:rPr>
        <w:t>过头</w:t>
      </w:r>
      <w:r>
        <w:rPr>
          <w:rFonts w:ascii="宋体" w:eastAsia="宋体" w:hAnsi="MS Mincho" w:cs="宋体"/>
          <w:sz w:val="28"/>
        </w:rPr>
        <w:t>，倒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水，擦去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孩子感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的泪滴</w:t>
      </w:r>
      <w:r>
        <w:rPr>
          <w:rFonts w:ascii="宋体" w:eastAsia="宋体" w:cs="宋体"/>
          <w:sz w:val="28"/>
        </w:rPr>
        <w:t>??</w:t>
      </w:r>
      <w:r>
        <w:rPr>
          <w:rFonts w:ascii="宋体" w:eastAsia="宋体" w:hAnsi="MS Mincho" w:cs="宋体"/>
          <w:sz w:val="28"/>
        </w:rPr>
        <w:t>您更是一名平凡的教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，就像</w:t>
      </w:r>
      <w:r>
        <w:rPr>
          <w:rFonts w:ascii="宋体" w:eastAsia="宋体" w:hAnsi="SimSun" w:cs="宋体"/>
          <w:sz w:val="28"/>
        </w:rPr>
        <w:t>银</w:t>
      </w:r>
      <w:r>
        <w:rPr>
          <w:rFonts w:ascii="宋体" w:eastAsia="宋体" w:hAnsi="MS Mincho" w:cs="宋体"/>
          <w:sz w:val="28"/>
        </w:rPr>
        <w:t>河一粟，没有太阳那</w:t>
      </w:r>
      <w:r>
        <w:rPr>
          <w:rFonts w:ascii="宋体" w:eastAsia="宋体" w:hAnsi="SimSun" w:cs="宋体"/>
          <w:sz w:val="28"/>
        </w:rPr>
        <w:t>样热</w:t>
      </w:r>
      <w:r>
        <w:rPr>
          <w:rFonts w:ascii="宋体" w:eastAsia="宋体" w:hAnsi="MS Mincho" w:cs="宋体"/>
          <w:sz w:val="28"/>
        </w:rPr>
        <w:t>烈，没有白云那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悠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，没有朝霞那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眩目，可您就是那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平凡，就是那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美</w:t>
      </w:r>
      <w:r>
        <w:rPr>
          <w:rFonts w:ascii="宋体" w:eastAsia="宋体" w:hAnsi="SimSun" w:cs="宋体"/>
          <w:sz w:val="28"/>
        </w:rPr>
        <w:t>丽</w:t>
      </w:r>
      <w:r>
        <w:rPr>
          <w:rFonts w:ascii="宋体" w:eastAsia="宋体" w:hAnsi="MS Mincho" w:cs="宋体"/>
          <w:sz w:val="28"/>
        </w:rPr>
        <w:t>！</w:t>
      </w:r>
      <w:r>
        <w:rPr>
          <w:rFonts w:ascii="宋体" w:eastAsia="宋体" w:hAnsi="SimSun" w:cs="宋体"/>
          <w:sz w:val="28"/>
        </w:rPr>
        <w:t>细细说</w:t>
      </w:r>
      <w:r>
        <w:rPr>
          <w:rFonts w:ascii="宋体" w:eastAsia="宋体" w:hAnsi="MS Mincho" w:cs="宋体"/>
          <w:sz w:val="28"/>
        </w:rPr>
        <w:t>来，像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的老</w:t>
      </w:r>
      <w:r>
        <w:rPr>
          <w:rFonts w:ascii="宋体" w:eastAsia="宋体" w:hAnsi="SimSun" w:cs="宋体"/>
          <w:sz w:val="28"/>
        </w:rPr>
        <w:t>师还</w:t>
      </w:r>
      <w:r>
        <w:rPr>
          <w:rFonts w:ascii="宋体" w:eastAsia="宋体" w:hAnsi="MS Mincho" w:cs="宋体"/>
          <w:sz w:val="28"/>
        </w:rPr>
        <w:t>有很多，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当我看到殷校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，王校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，周主任那慈祥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切的笑容，听到他</w:t>
      </w:r>
      <w:r>
        <w:rPr>
          <w:rFonts w:ascii="宋体" w:eastAsia="宋体" w:hAnsi="SimSun" w:cs="宋体"/>
          <w:sz w:val="28"/>
        </w:rPr>
        <w:t>们谆谆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当我看到班主任李玉生老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，鞠梅老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和学生促膝</w:t>
      </w:r>
      <w:r>
        <w:rPr>
          <w:rFonts w:ascii="宋体" w:eastAsia="宋体" w:hAnsi="SimSun" w:cs="宋体"/>
          <w:sz w:val="28"/>
        </w:rPr>
        <w:t>谈</w:t>
      </w:r>
      <w:r>
        <w:rPr>
          <w:rFonts w:ascii="宋体" w:eastAsia="宋体" w:hAnsi="MS Mincho" w:cs="宋体"/>
          <w:sz w:val="28"/>
        </w:rPr>
        <w:t>心、耐心教育的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当我看到年</w:t>
      </w:r>
      <w:r>
        <w:rPr>
          <w:rFonts w:ascii="宋体" w:eastAsia="宋体" w:hAnsi="SimSun" w:cs="宋体"/>
          <w:sz w:val="28"/>
        </w:rPr>
        <w:t>级组长</w:t>
      </w:r>
      <w:r>
        <w:rPr>
          <w:rFonts w:ascii="宋体" w:eastAsia="宋体" w:hAnsi="MS Mincho" w:cs="宋体"/>
          <w:sz w:val="28"/>
        </w:rPr>
        <w:t>曹德</w:t>
      </w:r>
      <w:r>
        <w:rPr>
          <w:rFonts w:ascii="宋体" w:eastAsia="宋体" w:hAnsi="SimSun" w:cs="宋体"/>
          <w:sz w:val="28"/>
        </w:rPr>
        <w:t>红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精心策划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一次年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、辛勤忙碌、批改作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到深夜的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当我看到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真研究教材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情</w:t>
      </w:r>
      <w:r>
        <w:rPr>
          <w:rFonts w:ascii="宋体" w:eastAsia="宋体" w:hAnsi="SimSun" w:cs="宋体"/>
          <w:sz w:val="28"/>
        </w:rPr>
        <w:t>辅导</w:t>
      </w:r>
      <w:r>
        <w:rPr>
          <w:rFonts w:ascii="宋体" w:eastAsia="宋体" w:hAnsi="MS Mincho" w:cs="宋体"/>
          <w:sz w:val="28"/>
        </w:rPr>
        <w:t>学生的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候。我的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内心就在震撼着感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着，那是因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，三尺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台，有他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无尽的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，三尺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台，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也有我的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！我被最可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的孩子所感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：当我嗓子疼的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不出</w:t>
      </w:r>
      <w:r>
        <w:rPr>
          <w:rFonts w:ascii="宋体" w:eastAsia="宋体" w:hAnsi="SimSun" w:cs="宋体"/>
          <w:sz w:val="28"/>
        </w:rPr>
        <w:t>话时</w:t>
      </w:r>
      <w:r>
        <w:rPr>
          <w:rFonts w:ascii="宋体" w:eastAsia="宋体" w:hAnsi="MS Mincho" w:cs="宋体"/>
          <w:sz w:val="28"/>
        </w:rPr>
        <w:t>，孩子</w:t>
      </w:r>
      <w:r>
        <w:rPr>
          <w:rFonts w:ascii="宋体" w:eastAsia="宋体" w:hAnsi="SimSun" w:cs="宋体"/>
          <w:sz w:val="28"/>
        </w:rPr>
        <w:t>递</w:t>
      </w:r>
      <w:r>
        <w:rPr>
          <w:rFonts w:ascii="宋体" w:eastAsia="宋体" w:hAnsi="MS Mincho" w:cs="宋体"/>
          <w:sz w:val="28"/>
        </w:rPr>
        <w:t>上的一包</w:t>
      </w:r>
      <w:r>
        <w:rPr>
          <w:rFonts w:ascii="宋体" w:eastAsia="宋体" w:hAnsi="SimSun" w:cs="宋体"/>
          <w:sz w:val="28"/>
        </w:rPr>
        <w:t>润</w:t>
      </w:r>
      <w:r>
        <w:rPr>
          <w:rFonts w:ascii="宋体" w:eastAsia="宋体" w:hAnsi="MS Mincho" w:cs="宋体"/>
          <w:sz w:val="28"/>
        </w:rPr>
        <w:t>喉糖；当我累的没精打采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送上的一</w:t>
      </w:r>
      <w:r>
        <w:rPr>
          <w:rFonts w:ascii="宋体" w:eastAsia="宋体" w:hAnsi="SimSun" w:cs="宋体"/>
          <w:sz w:val="28"/>
        </w:rPr>
        <w:t>张</w:t>
      </w:r>
      <w:r>
        <w:rPr>
          <w:rFonts w:ascii="宋体" w:eastAsia="宋体" w:hAnsi="MS Mincho" w:cs="宋体"/>
          <w:sz w:val="28"/>
        </w:rPr>
        <w:t>写着老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您辛苦了的卡片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当我咳嗽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一句老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您休息一会吧的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切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候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看着</w:t>
      </w:r>
      <w:r>
        <w:rPr>
          <w:rFonts w:ascii="宋体" w:eastAsia="宋体" w:hAnsi="SimSun" w:cs="宋体"/>
          <w:sz w:val="28"/>
        </w:rPr>
        <w:t>这么</w:t>
      </w:r>
      <w:r>
        <w:rPr>
          <w:rFonts w:ascii="宋体" w:eastAsia="宋体" w:hAnsi="MS Mincho" w:cs="宋体"/>
          <w:sz w:val="28"/>
        </w:rPr>
        <w:t>可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的孩子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的辛苦又有什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得。冷</w:t>
      </w:r>
      <w:r>
        <w:rPr>
          <w:rFonts w:ascii="宋体" w:eastAsia="宋体" w:hAnsi="SimSun" w:cs="宋体"/>
          <w:sz w:val="28"/>
        </w:rPr>
        <w:t>伟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师说过</w:t>
      </w:r>
      <w:r>
        <w:rPr>
          <w:rFonts w:ascii="宋体" w:eastAsia="宋体" w:hAnsi="MS Mincho" w:cs="宋体"/>
          <w:sz w:val="28"/>
        </w:rPr>
        <w:t>一句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，看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天真的笑容，会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世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任何的不美好都不算什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。是啊，能和孩子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一同成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，再多的</w:t>
      </w:r>
      <w:r>
        <w:rPr>
          <w:rFonts w:ascii="宋体" w:eastAsia="宋体" w:hAnsi="SimSun" w:cs="宋体"/>
          <w:sz w:val="28"/>
        </w:rPr>
        <w:t>艰</w:t>
      </w:r>
      <w:r>
        <w:rPr>
          <w:rFonts w:ascii="宋体" w:eastAsia="宋体" w:hAnsi="MS Mincho" w:cs="宋体"/>
          <w:sz w:val="28"/>
        </w:rPr>
        <w:t>辛都已烟消云散，</w:t>
      </w:r>
      <w:r>
        <w:rPr>
          <w:rFonts w:ascii="宋体" w:eastAsia="宋体" w:hAnsi="SimSun" w:cs="宋体"/>
          <w:sz w:val="28"/>
        </w:rPr>
        <w:t>唤</w:t>
      </w:r>
      <w:r>
        <w:rPr>
          <w:rFonts w:ascii="宋体" w:eastAsia="宋体" w:hAnsi="MS Mincho" w:cs="宋体"/>
          <w:sz w:val="28"/>
        </w:rPr>
        <w:t>来的又是旭日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升的明天。学校，同事，孩子</w:t>
      </w:r>
      <w:r>
        <w:rPr>
          <w:rFonts w:ascii="宋体" w:eastAsia="宋体" w:hAnsi="SimSun" w:cs="宋体"/>
          <w:sz w:val="28"/>
        </w:rPr>
        <w:t>们带给</w:t>
      </w:r>
      <w:r>
        <w:rPr>
          <w:rFonts w:ascii="宋体" w:eastAsia="宋体" w:hAnsi="MS Mincho" w:cs="宋体"/>
          <w:sz w:val="28"/>
        </w:rPr>
        <w:t>我的感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震撼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我深深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上了教</w:t>
      </w:r>
      <w:r>
        <w:rPr>
          <w:rFonts w:ascii="宋体" w:eastAsia="宋体" w:hAnsi="SimSun" w:cs="宋体"/>
          <w:sz w:val="28"/>
        </w:rPr>
        <w:t>师这</w:t>
      </w:r>
      <w:r>
        <w:rPr>
          <w:rFonts w:ascii="宋体" w:eastAsia="宋体" w:hAnsi="MS Mincho" w:cs="宋体"/>
          <w:sz w:val="28"/>
        </w:rPr>
        <w:t>份</w:t>
      </w:r>
      <w:r>
        <w:rPr>
          <w:rFonts w:ascii="宋体" w:eastAsia="宋体" w:hAnsi="SimSun" w:cs="宋体"/>
          <w:sz w:val="28"/>
        </w:rPr>
        <w:t>职业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一位哲学家</w:t>
      </w:r>
      <w:r>
        <w:rPr>
          <w:rFonts w:ascii="宋体" w:eastAsia="宋体" w:hAnsi="SimSun" w:cs="宋体"/>
          <w:sz w:val="28"/>
        </w:rPr>
        <w:t>说过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人的一生只有三个日子：昨天、今天、明天。昨天叫无奈，今天叫无畏，明天叫无悔。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到年</w:t>
      </w:r>
      <w:r>
        <w:rPr>
          <w:rFonts w:ascii="宋体" w:eastAsia="宋体" w:hAnsi="SimSun" w:cs="宋体"/>
          <w:sz w:val="28"/>
        </w:rPr>
        <w:t>迈</w:t>
      </w:r>
      <w:r>
        <w:rPr>
          <w:rFonts w:ascii="宋体" w:eastAsia="宋体" w:hAnsi="MS Mincho" w:cs="宋体"/>
          <w:sz w:val="28"/>
        </w:rPr>
        <w:t>花甲，</w:t>
      </w:r>
      <w:r>
        <w:rPr>
          <w:rFonts w:ascii="宋体" w:eastAsia="宋体" w:hAnsi="SimSun" w:cs="宋体"/>
          <w:sz w:val="28"/>
        </w:rPr>
        <w:t>蓦</w:t>
      </w:r>
      <w:r>
        <w:rPr>
          <w:rFonts w:ascii="宋体" w:eastAsia="宋体" w:hAnsi="MS Mincho" w:cs="宋体"/>
          <w:sz w:val="28"/>
        </w:rPr>
        <w:t>然回首，感慨平凡孕育了</w:t>
      </w:r>
      <w:r>
        <w:rPr>
          <w:rFonts w:ascii="宋体" w:eastAsia="宋体" w:hAnsi="SimSun" w:cs="宋体"/>
          <w:sz w:val="28"/>
        </w:rPr>
        <w:t>伟</w:t>
      </w:r>
      <w:r>
        <w:rPr>
          <w:rFonts w:ascii="宋体" w:eastAsia="宋体" w:hAnsi="MS Mincho" w:cs="宋体"/>
          <w:sz w:val="28"/>
        </w:rPr>
        <w:t>大，生活</w:t>
      </w:r>
      <w:r>
        <w:rPr>
          <w:rFonts w:ascii="宋体" w:eastAsia="宋体" w:hAnsi="SimSun" w:cs="宋体"/>
          <w:sz w:val="28"/>
        </w:rPr>
        <w:t>赐</w:t>
      </w:r>
      <w:r>
        <w:rPr>
          <w:rFonts w:ascii="宋体" w:eastAsia="宋体" w:hAnsi="MS Mincho" w:cs="宋体"/>
          <w:sz w:val="28"/>
        </w:rPr>
        <w:t>予了幸福。因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我在</w:t>
      </w:r>
      <w:r>
        <w:rPr>
          <w:rFonts w:ascii="宋体" w:eastAsia="宋体" w:hAnsi="SimSun" w:cs="宋体"/>
          <w:sz w:val="28"/>
        </w:rPr>
        <w:t>实验</w:t>
      </w:r>
      <w:r>
        <w:rPr>
          <w:rFonts w:ascii="宋体" w:eastAsia="宋体" w:hAnsi="MS Mincho" w:cs="宋体"/>
          <w:sz w:val="28"/>
        </w:rPr>
        <w:t>小学找到了我心灵的</w:t>
      </w:r>
      <w:r>
        <w:rPr>
          <w:rFonts w:ascii="宋体" w:eastAsia="宋体" w:hAnsi="SimSun" w:cs="宋体"/>
          <w:sz w:val="28"/>
        </w:rPr>
        <w:t>归</w:t>
      </w:r>
      <w:r>
        <w:rPr>
          <w:rFonts w:ascii="宋体" w:eastAsia="宋体" w:hAnsi="MS Mincho" w:cs="宋体"/>
          <w:sz w:val="28"/>
        </w:rPr>
        <w:t>宿，从教人生我有泪无悔。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三八</w:t>
      </w:r>
      <w:r>
        <w:rPr>
          <w:rFonts w:ascii="宋体" w:eastAsia="宋体" w:hAnsi="SimSun" w:cs="宋体"/>
          <w:i w:val="0"/>
          <w:iCs w:val="0"/>
          <w:sz w:val="28"/>
        </w:rPr>
        <w:t>妇</w:t>
      </w:r>
      <w:r>
        <w:rPr>
          <w:rFonts w:ascii="宋体" w:eastAsia="宋体" w:hAnsi="MS Mincho" w:cs="宋体"/>
          <w:i w:val="0"/>
          <w:iCs w:val="0"/>
          <w:sz w:val="28"/>
        </w:rPr>
        <w:t>女</w:t>
      </w:r>
      <w:r>
        <w:rPr>
          <w:rFonts w:ascii="宋体" w:eastAsia="宋体" w:hAnsi="SimSun" w:cs="宋体"/>
          <w:i w:val="0"/>
          <w:iCs w:val="0"/>
          <w:sz w:val="28"/>
        </w:rPr>
        <w:t>节妇</w:t>
      </w:r>
      <w:r>
        <w:rPr>
          <w:rFonts w:ascii="宋体" w:eastAsia="宋体" w:hAnsi="MS Mincho" w:cs="宋体"/>
          <w:i w:val="0"/>
          <w:iCs w:val="0"/>
          <w:sz w:val="28"/>
        </w:rPr>
        <w:t>女代表教</w:t>
      </w:r>
      <w:r>
        <w:rPr>
          <w:rFonts w:ascii="宋体" w:eastAsia="宋体" w:hAnsi="SimSun" w:cs="宋体"/>
          <w:i w:val="0"/>
          <w:iCs w:val="0"/>
          <w:sz w:val="28"/>
        </w:rPr>
        <w:t>师发</w:t>
      </w:r>
      <w:r>
        <w:rPr>
          <w:rFonts w:ascii="宋体" w:eastAsia="宋体" w:hAnsi="MS Mincho" w:cs="宋体"/>
          <w:i w:val="0"/>
          <w:iCs w:val="0"/>
          <w:sz w:val="28"/>
        </w:rPr>
        <w:t>言稿</w:t>
      </w:r>
      <w:r>
        <w:rPr>
          <w:rFonts w:ascii="宋体" w:eastAsia="宋体" w:hAnsi="Times New Roman" w:cs="宋体"/>
          <w:i w:val="0"/>
          <w:iCs w:val="0"/>
          <w:sz w:val="28"/>
        </w:rPr>
        <w:t>5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尊敬的各位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、老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亲爱</w:t>
      </w:r>
      <w:r>
        <w:rPr>
          <w:rFonts w:ascii="宋体" w:eastAsia="宋体" w:hAnsi="MS Mincho" w:cs="宋体"/>
          <w:sz w:val="28"/>
        </w:rPr>
        <w:t>的姐妹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大家好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个阳光明媚的三月，我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又迎来了自己的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国</w:t>
      </w:r>
      <w:r>
        <w:rPr>
          <w:rFonts w:ascii="宋体" w:eastAsia="宋体" w:hAnsi="SimSun" w:cs="宋体"/>
          <w:sz w:val="28"/>
        </w:rPr>
        <w:t>际劳动妇</w:t>
      </w:r>
      <w:r>
        <w:rPr>
          <w:rFonts w:ascii="宋体" w:eastAsia="宋体" w:hAnsi="MS Mincho" w:cs="宋体"/>
          <w:sz w:val="28"/>
        </w:rPr>
        <w:t>女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MS Mincho" w:cs="宋体"/>
          <w:sz w:val="28"/>
        </w:rPr>
        <w:t>今天，我很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幸，也很感激学校能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个机会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我代表姐妹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言。在教育的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片土地上，尽管我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与男同胞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一起并肩作</w:t>
      </w:r>
      <w:r>
        <w:rPr>
          <w:rFonts w:ascii="宋体" w:eastAsia="宋体" w:hAnsi="SimSun" w:cs="宋体"/>
          <w:sz w:val="28"/>
        </w:rPr>
        <w:t>战</w:t>
      </w:r>
      <w:r>
        <w:rPr>
          <w:rFonts w:ascii="宋体" w:eastAsia="宋体" w:hAnsi="MS Mincho" w:cs="宋体"/>
          <w:sz w:val="28"/>
        </w:rPr>
        <w:t>，但却得到了比男同胞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更多的</w:t>
      </w:r>
      <w:r>
        <w:rPr>
          <w:rFonts w:ascii="宋体" w:eastAsia="宋体" w:hAnsi="SimSun" w:cs="宋体"/>
          <w:sz w:val="28"/>
        </w:rPr>
        <w:t>关爱</w:t>
      </w:r>
      <w:r>
        <w:rPr>
          <w:rFonts w:ascii="宋体" w:eastAsia="宋体" w:hAnsi="MS Mincho" w:cs="宋体"/>
          <w:sz w:val="28"/>
        </w:rPr>
        <w:t>与支持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MS Mincho" w:cs="宋体"/>
          <w:sz w:val="28"/>
        </w:rPr>
        <w:t>因此，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先允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我代表全体女教工向在工作中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予我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支持和帮助的学校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及同事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表示衷心的感</w:t>
      </w:r>
      <w:r>
        <w:rPr>
          <w:rFonts w:ascii="宋体" w:eastAsia="宋体" w:hAnsi="SimSun" w:cs="宋体"/>
          <w:sz w:val="28"/>
        </w:rPr>
        <w:t>谢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MS Mincho" w:cs="宋体"/>
          <w:sz w:val="28"/>
        </w:rPr>
        <w:t>并向在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的全体女同胞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致以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日的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候和美好的祝福</w:t>
      </w:r>
      <w:r>
        <w:rPr>
          <w:rFonts w:ascii="宋体" w:eastAsia="宋体" w:cs="宋体"/>
          <w:sz w:val="28"/>
        </w:rPr>
        <w:t>!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光</w:t>
      </w:r>
      <w:r>
        <w:rPr>
          <w:rFonts w:ascii="宋体" w:eastAsia="宋体" w:hAnsi="SimSun" w:cs="宋体"/>
          <w:sz w:val="28"/>
        </w:rPr>
        <w:t>阴</w:t>
      </w:r>
      <w:r>
        <w:rPr>
          <w:rFonts w:ascii="宋体" w:eastAsia="宋体" w:hAnsi="MS Mincho" w:cs="宋体"/>
          <w:sz w:val="28"/>
        </w:rPr>
        <w:t>似箭，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眼之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，我在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台上已耕耘了十五个春秋。十五年来，我努力工作，真切的感受和</w:t>
      </w:r>
      <w:r>
        <w:rPr>
          <w:rFonts w:ascii="宋体" w:eastAsia="宋体" w:hAnsi="SimSun" w:cs="宋体"/>
          <w:sz w:val="28"/>
        </w:rPr>
        <w:t>经历</w:t>
      </w:r>
      <w:r>
        <w:rPr>
          <w:rFonts w:ascii="宋体" w:eastAsia="宋体" w:hAnsi="MS Mincho" w:cs="宋体"/>
          <w:sz w:val="28"/>
        </w:rPr>
        <w:t>着高中女教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的辛苦和幸福。</w:t>
      </w:r>
      <w:r>
        <w:rPr>
          <w:rFonts w:ascii="宋体" w:eastAsia="宋体" w:hAnsi="SimSun" w:cs="宋体"/>
          <w:sz w:val="28"/>
        </w:rPr>
        <w:t>还记</w:t>
      </w:r>
      <w:r>
        <w:rPr>
          <w:rFonts w:ascii="宋体" w:eastAsia="宋体" w:hAnsi="MS Mincho" w:cs="宋体"/>
          <w:sz w:val="28"/>
        </w:rPr>
        <w:t>得</w:t>
      </w:r>
      <w:r>
        <w:rPr>
          <w:rFonts w:ascii="宋体" w:eastAsia="宋体" w:cs="宋体"/>
          <w:sz w:val="28"/>
        </w:rPr>
        <w:t>1998</w:t>
      </w:r>
      <w:r>
        <w:rPr>
          <w:rFonts w:ascii="宋体" w:eastAsia="宋体" w:hAnsi="MS Mincho" w:cs="宋体"/>
          <w:sz w:val="28"/>
        </w:rPr>
        <w:t>年</w:t>
      </w:r>
      <w:r>
        <w:rPr>
          <w:rFonts w:ascii="宋体" w:eastAsia="宋体" w:hAnsi="SimSun" w:cs="宋体"/>
          <w:sz w:val="28"/>
        </w:rPr>
        <w:t>刚</w:t>
      </w:r>
      <w:r>
        <w:rPr>
          <w:rFonts w:ascii="宋体" w:eastAsia="宋体" w:hAnsi="MS Mincho" w:cs="宋体"/>
          <w:sz w:val="28"/>
        </w:rPr>
        <w:t>参加工作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好一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新分的</w:t>
      </w:r>
      <w:r>
        <w:rPr>
          <w:rFonts w:ascii="宋体" w:eastAsia="宋体" w:cs="宋体"/>
          <w:sz w:val="28"/>
        </w:rPr>
        <w:t>18</w:t>
      </w:r>
      <w:r>
        <w:rPr>
          <w:rFonts w:ascii="宋体" w:eastAsia="宋体" w:hAnsi="MS Mincho" w:cs="宋体"/>
          <w:sz w:val="28"/>
        </w:rPr>
        <w:t>位年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师每</w:t>
      </w:r>
      <w:r>
        <w:rPr>
          <w:rFonts w:ascii="宋体" w:eastAsia="宋体" w:hAnsi="MS Mincho" w:cs="宋体"/>
          <w:sz w:val="28"/>
        </w:rPr>
        <w:t>天都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钻</w:t>
      </w:r>
      <w:r>
        <w:rPr>
          <w:rFonts w:ascii="宋体" w:eastAsia="宋体" w:hAnsi="MS Mincho" w:cs="宋体"/>
          <w:sz w:val="28"/>
        </w:rPr>
        <w:t>研教材，工作到夜里</w:t>
      </w:r>
      <w:r>
        <w:rPr>
          <w:rFonts w:ascii="宋体" w:eastAsia="宋体" w:cs="宋体"/>
          <w:sz w:val="28"/>
        </w:rPr>
        <w:t>12</w:t>
      </w:r>
      <w:r>
        <w:rPr>
          <w:rFonts w:ascii="宋体" w:eastAsia="宋体" w:hAnsi="MS Mincho" w:cs="宋体"/>
          <w:sz w:val="28"/>
        </w:rPr>
        <w:t>点多，生怕漏掉了任何一个知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点。当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的老教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都</w:t>
      </w:r>
      <w:r>
        <w:rPr>
          <w:rFonts w:ascii="宋体" w:eastAsia="宋体" w:hAnsi="SimSun" w:cs="宋体"/>
          <w:sz w:val="28"/>
        </w:rPr>
        <w:t>竖</w:t>
      </w:r>
      <w:r>
        <w:rPr>
          <w:rFonts w:ascii="宋体" w:eastAsia="宋体" w:hAnsi="MS Mincho" w:cs="宋体"/>
          <w:sz w:val="28"/>
        </w:rPr>
        <w:t>起大拇指称</w:t>
      </w:r>
      <w:r>
        <w:rPr>
          <w:rFonts w:ascii="宋体" w:eastAsia="宋体" w:hAnsi="SimSun" w:cs="宋体"/>
          <w:sz w:val="28"/>
        </w:rPr>
        <w:t>赞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一批小青年，好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!”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了上好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前我都向老教</w:t>
      </w:r>
      <w:r>
        <w:rPr>
          <w:rFonts w:ascii="宋体" w:eastAsia="宋体" w:hAnsi="SimSun" w:cs="宋体"/>
          <w:sz w:val="28"/>
        </w:rPr>
        <w:t>师们认</w:t>
      </w:r>
      <w:r>
        <w:rPr>
          <w:rFonts w:ascii="宋体" w:eastAsia="宋体" w:hAnsi="MS Mincho" w:cs="宋体"/>
          <w:sz w:val="28"/>
        </w:rPr>
        <w:t>真的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教，然后再去</w:t>
      </w:r>
      <w:r>
        <w:rPr>
          <w:rFonts w:ascii="宋体" w:eastAsia="宋体" w:hAnsi="SimSun" w:cs="宋体"/>
          <w:sz w:val="28"/>
        </w:rPr>
        <w:t>满怀</w:t>
      </w:r>
      <w:r>
        <w:rPr>
          <w:rFonts w:ascii="宋体" w:eastAsia="宋体" w:hAnsi="MS Mincho" w:cs="宋体"/>
          <w:sz w:val="28"/>
        </w:rPr>
        <w:t>激情的上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，扎扎</w:t>
      </w:r>
      <w:r>
        <w:rPr>
          <w:rFonts w:ascii="宋体" w:eastAsia="宋体" w:hAnsi="SimSun" w:cs="宋体"/>
          <w:sz w:val="28"/>
        </w:rPr>
        <w:t>实实</w:t>
      </w:r>
      <w:r>
        <w:rPr>
          <w:rFonts w:ascii="宋体" w:eastAsia="宋体" w:hAnsi="MS Mincho" w:cs="宋体"/>
          <w:sz w:val="28"/>
        </w:rPr>
        <w:t>地抓好教学的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一个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。正是由于自己的</w:t>
      </w:r>
      <w:r>
        <w:rPr>
          <w:rFonts w:ascii="宋体" w:eastAsia="宋体" w:hAnsi="SimSun" w:cs="宋体"/>
          <w:sz w:val="28"/>
        </w:rPr>
        <w:t>坚韧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持，在</w:t>
      </w:r>
      <w:r>
        <w:rPr>
          <w:rFonts w:ascii="宋体" w:eastAsia="宋体" w:cs="宋体"/>
          <w:sz w:val="28"/>
        </w:rPr>
        <w:t>20xx</w:t>
      </w:r>
      <w:r>
        <w:rPr>
          <w:rFonts w:ascii="宋体" w:eastAsia="宋体" w:hAnsi="MS Mincho" w:cs="宋体"/>
          <w:sz w:val="28"/>
        </w:rPr>
        <w:t>年，我成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了宁阳二中数学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中送教高三的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第一位女教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。并在此后，学校多次安排我</w:t>
      </w:r>
      <w:r>
        <w:rPr>
          <w:rFonts w:ascii="宋体" w:eastAsia="宋体" w:hAnsi="SimSun" w:cs="宋体"/>
          <w:sz w:val="28"/>
        </w:rPr>
        <w:t>执</w:t>
      </w:r>
      <w:r>
        <w:rPr>
          <w:rFonts w:ascii="宋体" w:eastAsia="宋体" w:hAnsi="MS Mincho" w:cs="宋体"/>
          <w:sz w:val="28"/>
        </w:rPr>
        <w:t>教高三重点班和</w:t>
      </w:r>
      <w:r>
        <w:rPr>
          <w:rFonts w:ascii="宋体" w:eastAsia="宋体" w:hAnsi="SimSun" w:cs="宋体"/>
          <w:sz w:val="28"/>
        </w:rPr>
        <w:t>复习</w:t>
      </w:r>
      <w:r>
        <w:rPr>
          <w:rFonts w:ascii="宋体" w:eastAsia="宋体" w:hAnsi="MS Mincho" w:cs="宋体"/>
          <w:sz w:val="28"/>
        </w:rPr>
        <w:t>班。面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学校的器重和同事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的帮助，除了感激，我只能更加努力的工作，取得更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异的成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MS Mincho" w:cs="宋体"/>
          <w:sz w:val="28"/>
        </w:rPr>
        <w:t>面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辛苦求学的学生</w:t>
      </w:r>
      <w:r>
        <w:rPr>
          <w:rFonts w:ascii="宋体" w:eastAsia="宋体" w:hAnsi="SimSun" w:cs="宋体"/>
          <w:sz w:val="28"/>
        </w:rPr>
        <w:t>们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，当看到他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那信任与</w:t>
      </w:r>
      <w:r>
        <w:rPr>
          <w:rFonts w:ascii="宋体" w:eastAsia="宋体" w:hAnsi="SimSun" w:cs="宋体"/>
          <w:sz w:val="28"/>
        </w:rPr>
        <w:t>渴</w:t>
      </w:r>
      <w:r>
        <w:rPr>
          <w:rFonts w:ascii="宋体" w:eastAsia="宋体" w:hAnsi="MS Mincho" w:cs="宋体"/>
          <w:sz w:val="28"/>
        </w:rPr>
        <w:t>望求知的眼神，我只能不断地要求自己：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尽心，尽心，再尽心</w:t>
      </w:r>
      <w:r>
        <w:rPr>
          <w:rFonts w:ascii="宋体" w:eastAsia="宋体" w:cs="宋体"/>
          <w:sz w:val="28"/>
        </w:rPr>
        <w:t>!”</w:t>
      </w:r>
      <w:r>
        <w:rPr>
          <w:rFonts w:ascii="宋体" w:eastAsia="宋体" w:hAnsi="MS Mincho" w:cs="宋体"/>
          <w:sz w:val="28"/>
        </w:rPr>
        <w:t>一分耕耘，一份收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当教</w:t>
      </w:r>
      <w:r>
        <w:rPr>
          <w:rFonts w:ascii="宋体" w:eastAsia="宋体" w:hAnsi="SimSun" w:cs="宋体"/>
          <w:sz w:val="28"/>
        </w:rPr>
        <w:t>师节</w:t>
      </w:r>
      <w:r>
        <w:rPr>
          <w:rFonts w:ascii="宋体" w:eastAsia="宋体" w:hAnsi="MS Mincho" w:cs="宋体"/>
          <w:sz w:val="28"/>
        </w:rPr>
        <w:t>，收到学生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贺</w:t>
      </w:r>
      <w:r>
        <w:rPr>
          <w:rFonts w:ascii="宋体" w:eastAsia="宋体" w:hAnsi="MS Mincho" w:cs="宋体"/>
          <w:sz w:val="28"/>
        </w:rPr>
        <w:t>卡，布娃娃，康乃馨等礼物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当文理分科后，自己教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的学生跑来向自己</w:t>
      </w:r>
      <w:r>
        <w:rPr>
          <w:rFonts w:ascii="宋体" w:eastAsia="宋体" w:hAnsi="SimSun" w:cs="宋体"/>
          <w:sz w:val="28"/>
        </w:rPr>
        <w:t>诉说对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的不舍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当春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，收到已</w:t>
      </w:r>
      <w:r>
        <w:rPr>
          <w:rFonts w:ascii="宋体" w:eastAsia="宋体" w:hAnsi="SimSun" w:cs="宋体"/>
          <w:sz w:val="28"/>
        </w:rPr>
        <w:t>经毕业</w:t>
      </w:r>
      <w:r>
        <w:rPr>
          <w:rFonts w:ascii="宋体" w:eastAsia="宋体" w:hAnsi="MS Mincho" w:cs="宋体"/>
          <w:sz w:val="28"/>
        </w:rPr>
        <w:t>学生的祝福短信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我都深深地感到：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我是幸福的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选择这</w:t>
      </w:r>
      <w:r>
        <w:rPr>
          <w:rFonts w:ascii="宋体" w:eastAsia="宋体" w:hAnsi="MS Mincho" w:cs="宋体"/>
          <w:sz w:val="28"/>
        </w:rPr>
        <w:t>份</w:t>
      </w:r>
      <w:r>
        <w:rPr>
          <w:rFonts w:ascii="宋体" w:eastAsia="宋体" w:hAnsi="SimSun" w:cs="宋体"/>
          <w:sz w:val="28"/>
        </w:rPr>
        <w:t>职业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cs="宋体"/>
          <w:sz w:val="28"/>
        </w:rPr>
        <w:t>!”</w:t>
      </w:r>
      <w:r>
        <w:rPr>
          <w:rFonts w:ascii="宋体" w:eastAsia="宋体" w:hAnsi="MS Mincho" w:cs="宋体"/>
          <w:sz w:val="28"/>
        </w:rPr>
        <w:t>姐妹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付出的努力，学校都看在了眼里，在</w:t>
      </w:r>
      <w:r>
        <w:rPr>
          <w:rFonts w:ascii="宋体" w:eastAsia="宋体" w:cs="宋体"/>
          <w:sz w:val="28"/>
        </w:rPr>
        <w:t>1999</w:t>
      </w:r>
      <w:r>
        <w:rPr>
          <w:rFonts w:ascii="宋体" w:eastAsia="宋体" w:hAnsi="MS Mincho" w:cs="宋体"/>
          <w:sz w:val="28"/>
        </w:rPr>
        <w:t>年，我被</w:t>
      </w:r>
      <w:r>
        <w:rPr>
          <w:rFonts w:ascii="宋体" w:eastAsia="宋体" w:hAnsi="SimSun" w:cs="宋体"/>
          <w:sz w:val="28"/>
        </w:rPr>
        <w:t>评为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宁阳</w:t>
      </w:r>
      <w:r>
        <w:rPr>
          <w:rFonts w:ascii="宋体" w:eastAsia="宋体" w:hAnsi="SimSun" w:cs="宋体"/>
          <w:sz w:val="28"/>
        </w:rPr>
        <w:t>县</w:t>
      </w:r>
      <w:r>
        <w:rPr>
          <w:rFonts w:ascii="宋体" w:eastAsia="宋体" w:hAnsi="MS Mincho" w:cs="宋体"/>
          <w:sz w:val="28"/>
        </w:rPr>
        <w:t>新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征突</w:t>
      </w:r>
      <w:r>
        <w:rPr>
          <w:rFonts w:ascii="宋体" w:eastAsia="宋体" w:hAnsi="SimSun" w:cs="宋体"/>
          <w:sz w:val="28"/>
        </w:rPr>
        <w:t>击</w:t>
      </w:r>
      <w:r>
        <w:rPr>
          <w:rFonts w:ascii="宋体" w:eastAsia="宋体" w:hAnsi="MS Mincho" w:cs="宋体"/>
          <w:sz w:val="28"/>
        </w:rPr>
        <w:t>手</w:t>
      </w:r>
      <w:r>
        <w:rPr>
          <w:rFonts w:ascii="宋体" w:eastAsia="宋体" w:cs="宋体"/>
          <w:sz w:val="28"/>
        </w:rPr>
        <w:t>”;20xx</w:t>
      </w:r>
      <w:r>
        <w:rPr>
          <w:rFonts w:ascii="宋体" w:eastAsia="宋体" w:hAnsi="MS Mincho" w:cs="宋体"/>
          <w:sz w:val="28"/>
        </w:rPr>
        <w:t>年，</w:t>
      </w:r>
      <w:r>
        <w:rPr>
          <w:rFonts w:ascii="宋体" w:eastAsia="宋体" w:hAnsi="SimSun" w:cs="宋体"/>
          <w:sz w:val="28"/>
        </w:rPr>
        <w:t>荣获</w:t>
      </w:r>
      <w:r>
        <w:rPr>
          <w:rFonts w:ascii="宋体" w:eastAsia="宋体" w:hAnsi="MS Mincho" w:cs="宋体"/>
          <w:sz w:val="28"/>
        </w:rPr>
        <w:t>泰安市数学</w:t>
      </w:r>
      <w:r>
        <w:rPr>
          <w:rFonts w:ascii="宋体" w:eastAsia="宋体" w:hAnsi="SimSun" w:cs="宋体"/>
          <w:sz w:val="28"/>
        </w:rPr>
        <w:t>优质课</w:t>
      </w:r>
      <w:r>
        <w:rPr>
          <w:rFonts w:ascii="宋体" w:eastAsia="宋体" w:hAnsi="MS Mincho" w:cs="宋体"/>
          <w:sz w:val="28"/>
        </w:rPr>
        <w:t>一等</w:t>
      </w:r>
      <w:r>
        <w:rPr>
          <w:rFonts w:ascii="宋体" w:eastAsia="宋体" w:hAnsi="SimSun" w:cs="宋体"/>
          <w:sz w:val="28"/>
        </w:rPr>
        <w:t>奖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任教十五年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，多次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得</w:t>
      </w:r>
      <w:r>
        <w:rPr>
          <w:rFonts w:ascii="宋体" w:eastAsia="宋体" w:hAnsi="SimSun" w:cs="宋体"/>
          <w:sz w:val="28"/>
        </w:rPr>
        <w:t>县</w:t>
      </w:r>
      <w:r>
        <w:rPr>
          <w:rFonts w:ascii="宋体" w:eastAsia="宋体" w:hAnsi="MS Mincho" w:cs="宋体"/>
          <w:sz w:val="28"/>
        </w:rPr>
        <w:t>、校教学先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个人的称号和</w:t>
      </w:r>
      <w:r>
        <w:rPr>
          <w:rFonts w:ascii="宋体" w:eastAsia="宋体" w:hAnsi="SimSun" w:cs="宋体"/>
          <w:sz w:val="28"/>
        </w:rPr>
        <w:t>县</w:t>
      </w:r>
      <w:r>
        <w:rPr>
          <w:rFonts w:ascii="宋体" w:eastAsia="宋体" w:hAnsi="MS Mincho" w:cs="宋体"/>
          <w:sz w:val="28"/>
        </w:rPr>
        <w:t>教学能手的称号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多次年度考核等</w:t>
      </w:r>
      <w:r>
        <w:rPr>
          <w:rFonts w:ascii="宋体" w:eastAsia="宋体" w:hAnsi="SimSun" w:cs="宋体"/>
          <w:sz w:val="28"/>
        </w:rPr>
        <w:t>级优</w:t>
      </w:r>
      <w:r>
        <w:rPr>
          <w:rFonts w:ascii="宋体" w:eastAsia="宋体" w:hAnsi="MS Mincho" w:cs="宋体"/>
          <w:sz w:val="28"/>
        </w:rPr>
        <w:t>秀。今年，我又担任高三两个理科班的教学工作和理科数学的</w:t>
      </w:r>
      <w:r>
        <w:rPr>
          <w:rFonts w:ascii="宋体" w:eastAsia="宋体" w:hAnsi="SimSun" w:cs="宋体"/>
          <w:sz w:val="28"/>
        </w:rPr>
        <w:t>备课组长</w:t>
      </w:r>
      <w:r>
        <w:rPr>
          <w:rFonts w:ascii="宋体" w:eastAsia="宋体" w:hAnsi="MS Mincho" w:cs="宋体"/>
          <w:sz w:val="28"/>
        </w:rPr>
        <w:t>工作。在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里，我</w:t>
      </w:r>
      <w:r>
        <w:rPr>
          <w:rFonts w:ascii="宋体" w:eastAsia="宋体" w:hAnsi="SimSun" w:cs="宋体"/>
          <w:sz w:val="28"/>
        </w:rPr>
        <w:t>谨</w:t>
      </w:r>
      <w:r>
        <w:rPr>
          <w:rFonts w:ascii="宋体" w:eastAsia="宋体" w:hAnsi="MS Mincho" w:cs="宋体"/>
          <w:sz w:val="28"/>
        </w:rPr>
        <w:t>代表高三所有老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向学校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和老</w:t>
      </w:r>
      <w:r>
        <w:rPr>
          <w:rFonts w:ascii="宋体" w:eastAsia="宋体" w:hAnsi="SimSun" w:cs="宋体"/>
          <w:sz w:val="28"/>
        </w:rPr>
        <w:t>师们</w:t>
      </w:r>
      <w:r>
        <w:rPr>
          <w:rFonts w:ascii="宋体" w:eastAsia="宋体" w:hAnsi="MS Mincho" w:cs="宋体"/>
          <w:sz w:val="28"/>
        </w:rPr>
        <w:t>表个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请领导</w:t>
      </w:r>
      <w:r>
        <w:rPr>
          <w:rFonts w:ascii="宋体" w:eastAsia="宋体" w:hAnsi="MS Mincho" w:cs="宋体"/>
          <w:sz w:val="28"/>
        </w:rPr>
        <w:t>和老</w:t>
      </w:r>
      <w:r>
        <w:rPr>
          <w:rFonts w:ascii="宋体" w:eastAsia="宋体" w:hAnsi="SimSun" w:cs="宋体"/>
          <w:sz w:val="28"/>
        </w:rPr>
        <w:t>师们</w:t>
      </w:r>
      <w:r>
        <w:rPr>
          <w:rFonts w:ascii="宋体" w:eastAsia="宋体" w:hAnsi="MS Mincho" w:cs="宋体"/>
          <w:sz w:val="28"/>
        </w:rPr>
        <w:t>放心，我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高三全体老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一定会全心全力，尽心尽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，在今年的高考中取得令人</w:t>
      </w:r>
      <w:r>
        <w:rPr>
          <w:rFonts w:ascii="宋体" w:eastAsia="宋体" w:hAnsi="SimSun" w:cs="宋体"/>
          <w:sz w:val="28"/>
        </w:rPr>
        <w:t>骄</w:t>
      </w:r>
      <w:r>
        <w:rPr>
          <w:rFonts w:ascii="宋体" w:eastAsia="宋体" w:hAnsi="MS Mincho" w:cs="宋体"/>
          <w:sz w:val="28"/>
        </w:rPr>
        <w:t>傲的成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cs="宋体"/>
          <w:sz w:val="28"/>
        </w:rPr>
        <w:t>!”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姐妹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，学校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女老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是重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的，是</w:t>
      </w:r>
      <w:r>
        <w:rPr>
          <w:rFonts w:ascii="宋体" w:eastAsia="宋体" w:hAnsi="SimSun" w:cs="宋体"/>
          <w:sz w:val="28"/>
        </w:rPr>
        <w:t>关怀</w:t>
      </w:r>
      <w:r>
        <w:rPr>
          <w:rFonts w:ascii="宋体" w:eastAsia="宋体" w:hAnsi="MS Mincho" w:cs="宋体"/>
          <w:sz w:val="28"/>
        </w:rPr>
        <w:t>的。自从王校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来我校工作后，就不再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普通教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参加升旗</w:t>
      </w:r>
      <w:r>
        <w:rPr>
          <w:rFonts w:ascii="宋体" w:eastAsia="宋体" w:hAnsi="SimSun" w:cs="宋体"/>
          <w:sz w:val="28"/>
        </w:rPr>
        <w:t>仪</w:t>
      </w:r>
      <w:r>
        <w:rPr>
          <w:rFonts w:ascii="宋体" w:eastAsia="宋体" w:hAnsi="MS Mincho" w:cs="宋体"/>
          <w:sz w:val="28"/>
        </w:rPr>
        <w:t>式，</w:t>
      </w:r>
      <w:r>
        <w:rPr>
          <w:rFonts w:ascii="宋体" w:eastAsia="宋体" w:hAnsi="SimSun" w:cs="宋体"/>
          <w:sz w:val="28"/>
        </w:rPr>
        <w:t>这对</w:t>
      </w:r>
      <w:r>
        <w:rPr>
          <w:rFonts w:ascii="宋体" w:eastAsia="宋体" w:hAnsi="MS Mincho" w:cs="宋体"/>
          <w:sz w:val="28"/>
        </w:rPr>
        <w:t>于我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自己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孩子的女教</w:t>
      </w:r>
      <w:r>
        <w:rPr>
          <w:rFonts w:ascii="宋体" w:eastAsia="宋体" w:hAnsi="SimSun" w:cs="宋体"/>
          <w:sz w:val="28"/>
        </w:rPr>
        <w:t>师们</w:t>
      </w:r>
      <w:r>
        <w:rPr>
          <w:rFonts w:ascii="宋体" w:eastAsia="宋体" w:hAnsi="MS Mincho" w:cs="宋体"/>
          <w:sz w:val="28"/>
        </w:rPr>
        <w:t>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，是最大的</w:t>
      </w:r>
      <w:r>
        <w:rPr>
          <w:rFonts w:ascii="宋体" w:eastAsia="宋体" w:hAnsi="SimSun" w:cs="宋体"/>
          <w:sz w:val="28"/>
        </w:rPr>
        <w:t>关怀</w:t>
      </w:r>
      <w:r>
        <w:rPr>
          <w:rFonts w:ascii="宋体" w:eastAsia="宋体" w:hAnsi="MS Mincho" w:cs="宋体"/>
          <w:sz w:val="28"/>
        </w:rPr>
        <w:t>和照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。至今，我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所有女教工</w:t>
      </w:r>
      <w:r>
        <w:rPr>
          <w:rFonts w:ascii="宋体" w:eastAsia="宋体" w:hAnsi="SimSun" w:cs="宋体"/>
          <w:sz w:val="28"/>
        </w:rPr>
        <w:t>满怀</w:t>
      </w:r>
      <w:r>
        <w:rPr>
          <w:rFonts w:ascii="宋体" w:eastAsia="宋体" w:hAnsi="MS Mincho" w:cs="宋体"/>
          <w:sz w:val="28"/>
        </w:rPr>
        <w:t>感激。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工作之外的加班，学校也都看在了眼里，在</w:t>
      </w:r>
      <w:r>
        <w:rPr>
          <w:rFonts w:ascii="宋体" w:eastAsia="宋体" w:hAnsi="SimSun" w:cs="宋体"/>
          <w:sz w:val="28"/>
        </w:rPr>
        <w:t>经费</w:t>
      </w:r>
      <w:r>
        <w:rPr>
          <w:rFonts w:ascii="宋体" w:eastAsia="宋体" w:hAnsi="MS Mincho" w:cs="宋体"/>
          <w:sz w:val="28"/>
        </w:rPr>
        <w:t>如此</w:t>
      </w:r>
      <w:r>
        <w:rPr>
          <w:rFonts w:ascii="宋体" w:eastAsia="宋体" w:hAnsi="SimSun" w:cs="宋体"/>
          <w:sz w:val="28"/>
        </w:rPr>
        <w:t>紧张</w:t>
      </w:r>
      <w:r>
        <w:rPr>
          <w:rFonts w:ascii="宋体" w:eastAsia="宋体" w:hAnsi="MS Mincho" w:cs="宋体"/>
          <w:sz w:val="28"/>
        </w:rPr>
        <w:t>的情形下，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于老</w:t>
      </w:r>
      <w:r>
        <w:rPr>
          <w:rFonts w:ascii="宋体" w:eastAsia="宋体" w:hAnsi="SimSun" w:cs="宋体"/>
          <w:sz w:val="28"/>
        </w:rPr>
        <w:t>师们</w:t>
      </w:r>
      <w:r>
        <w:rPr>
          <w:rFonts w:ascii="宋体" w:eastAsia="宋体" w:hAnsi="MS Mincho" w:cs="宋体"/>
          <w:sz w:val="28"/>
        </w:rPr>
        <w:t>的加班</w:t>
      </w:r>
      <w:r>
        <w:rPr>
          <w:rFonts w:ascii="宋体" w:eastAsia="宋体" w:hAnsi="SimSun" w:cs="宋体"/>
          <w:sz w:val="28"/>
        </w:rPr>
        <w:t>费</w:t>
      </w:r>
      <w:r>
        <w:rPr>
          <w:rFonts w:ascii="宋体" w:eastAsia="宋体" w:hAnsi="MS Mincho" w:cs="宋体"/>
          <w:sz w:val="28"/>
        </w:rPr>
        <w:t>和福利，学校从来没拖欠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，并且在今年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提高了春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福利。去年</w:t>
      </w:r>
      <w:r>
        <w:rPr>
          <w:rFonts w:ascii="宋体" w:eastAsia="宋体" w:cs="宋体"/>
          <w:sz w:val="28"/>
        </w:rPr>
        <w:t>9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28</w:t>
      </w:r>
      <w:r>
        <w:rPr>
          <w:rFonts w:ascii="宋体" w:eastAsia="宋体" w:hAnsi="MS Mincho" w:cs="宋体"/>
          <w:sz w:val="28"/>
        </w:rPr>
        <w:t>日，我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学校又成功</w:t>
      </w:r>
      <w:r>
        <w:rPr>
          <w:rFonts w:ascii="宋体" w:eastAsia="宋体" w:hAnsi="SimSun" w:cs="宋体"/>
          <w:sz w:val="28"/>
        </w:rPr>
        <w:t>举办</w:t>
      </w:r>
      <w:r>
        <w:rPr>
          <w:rFonts w:ascii="宋体" w:eastAsia="宋体" w:hAnsi="MS Mincho" w:cs="宋体"/>
          <w:sz w:val="28"/>
        </w:rPr>
        <w:t>了四十年校</w:t>
      </w:r>
      <w:r>
        <w:rPr>
          <w:rFonts w:ascii="宋体" w:eastAsia="宋体" w:hAnsi="SimSun" w:cs="宋体"/>
          <w:sz w:val="28"/>
        </w:rPr>
        <w:t>庆</w:t>
      </w:r>
      <w:r>
        <w:rPr>
          <w:rFonts w:ascii="宋体" w:eastAsia="宋体" w:hAnsi="MS Mincho" w:cs="宋体"/>
          <w:sz w:val="28"/>
        </w:rPr>
        <w:t>，修建了高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准的操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，大大提高了我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次和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余生活的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量。所有的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些也正体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了我校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班子的人性化的管理。我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的教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也感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到学校的正气越来越</w:t>
      </w:r>
      <w:r>
        <w:rPr>
          <w:rFonts w:ascii="宋体" w:eastAsia="宋体" w:hAnsi="SimSun" w:cs="宋体"/>
          <w:sz w:val="28"/>
        </w:rPr>
        <w:t>浓</w:t>
      </w:r>
      <w:r>
        <w:rPr>
          <w:rFonts w:ascii="宋体" w:eastAsia="宋体" w:hAnsi="MS Mincho" w:cs="宋体"/>
          <w:sz w:val="28"/>
        </w:rPr>
        <w:t>，而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也正是我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所期待的工作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姐妹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，男同胞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切的称呼我</w:t>
      </w:r>
      <w:r>
        <w:rPr>
          <w:rFonts w:ascii="宋体" w:eastAsia="宋体" w:hAnsi="SimSun" w:cs="宋体"/>
          <w:sz w:val="28"/>
        </w:rPr>
        <w:t>们为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半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天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的确，我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身兼数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是辛苦的，但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又能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不是幸福的</w:t>
      </w:r>
      <w:r>
        <w:rPr>
          <w:rFonts w:ascii="宋体" w:eastAsia="宋体" w:cs="宋体"/>
          <w:sz w:val="28"/>
        </w:rPr>
        <w:t>?!</w:t>
      </w:r>
      <w:r>
        <w:rPr>
          <w:rFonts w:ascii="宋体" w:eastAsia="宋体" w:hAnsi="MS Mincho" w:cs="宋体"/>
          <w:sz w:val="28"/>
        </w:rPr>
        <w:t>那</w:t>
      </w:r>
      <w:r>
        <w:rPr>
          <w:rFonts w:ascii="宋体" w:eastAsia="宋体" w:hAnsi="SimSun" w:cs="宋体"/>
          <w:sz w:val="28"/>
        </w:rPr>
        <w:t>么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就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乘坐幸福的快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，激情工作，共同撑起宁阳二中的半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天吧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MS Mincho" w:cs="宋体"/>
          <w:sz w:val="28"/>
        </w:rPr>
        <w:t>最后，再次祝愿我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女同胞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永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MS Mincho" w:cs="宋体"/>
          <w:sz w:val="28"/>
        </w:rPr>
        <w:t>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永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SimSun" w:cs="宋体"/>
          <w:sz w:val="28"/>
        </w:rPr>
        <w:t>谢谢</w:t>
      </w:r>
      <w:r>
        <w:rPr>
          <w:rFonts w:ascii="宋体" w:eastAsia="宋体" w:hAnsi="MS Mincho" w:cs="宋体"/>
          <w:sz w:val="28"/>
        </w:rPr>
        <w:t>大家</w:t>
      </w:r>
      <w:r>
        <w:rPr>
          <w:rFonts w:ascii="宋体" w:eastAsia="宋体" w:cs="宋体"/>
          <w:sz w:val="28"/>
        </w:rPr>
        <w:t>!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三八</w:t>
      </w:r>
      <w:r>
        <w:rPr>
          <w:rFonts w:ascii="宋体" w:eastAsia="宋体" w:hAnsi="SimSun" w:cs="宋体"/>
          <w:i w:val="0"/>
          <w:iCs w:val="0"/>
          <w:sz w:val="28"/>
        </w:rPr>
        <w:t>妇</w:t>
      </w:r>
      <w:r>
        <w:rPr>
          <w:rFonts w:ascii="宋体" w:eastAsia="宋体" w:hAnsi="MS Mincho" w:cs="宋体"/>
          <w:i w:val="0"/>
          <w:iCs w:val="0"/>
          <w:sz w:val="28"/>
        </w:rPr>
        <w:t>女</w:t>
      </w:r>
      <w:r>
        <w:rPr>
          <w:rFonts w:ascii="宋体" w:eastAsia="宋体" w:hAnsi="SimSun" w:cs="宋体"/>
          <w:i w:val="0"/>
          <w:iCs w:val="0"/>
          <w:sz w:val="28"/>
        </w:rPr>
        <w:t>节妇</w:t>
      </w:r>
      <w:r>
        <w:rPr>
          <w:rFonts w:ascii="宋体" w:eastAsia="宋体" w:hAnsi="MS Mincho" w:cs="宋体"/>
          <w:i w:val="0"/>
          <w:iCs w:val="0"/>
          <w:sz w:val="28"/>
        </w:rPr>
        <w:t>女代表教</w:t>
      </w:r>
      <w:r>
        <w:rPr>
          <w:rFonts w:ascii="宋体" w:eastAsia="宋体" w:hAnsi="SimSun" w:cs="宋体"/>
          <w:i w:val="0"/>
          <w:iCs w:val="0"/>
          <w:sz w:val="28"/>
        </w:rPr>
        <w:t>师发</w:t>
      </w:r>
      <w:r>
        <w:rPr>
          <w:rFonts w:ascii="宋体" w:eastAsia="宋体" w:hAnsi="MS Mincho" w:cs="宋体"/>
          <w:i w:val="0"/>
          <w:iCs w:val="0"/>
          <w:sz w:val="28"/>
        </w:rPr>
        <w:t>言稿</w:t>
      </w:r>
      <w:r>
        <w:rPr>
          <w:rFonts w:ascii="宋体" w:eastAsia="宋体" w:hAnsi="Times New Roman" w:cs="宋体"/>
          <w:i w:val="0"/>
          <w:iCs w:val="0"/>
          <w:sz w:val="28"/>
        </w:rPr>
        <w:t>6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尊敬的各位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，各位姐妹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大家好！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今天是女性同胞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日，我</w:t>
      </w:r>
      <w:r>
        <w:rPr>
          <w:rFonts w:ascii="宋体" w:eastAsia="宋体" w:hAnsi="SimSun" w:cs="宋体"/>
          <w:sz w:val="28"/>
        </w:rPr>
        <w:t>们欢</w:t>
      </w:r>
      <w:r>
        <w:rPr>
          <w:rFonts w:ascii="宋体" w:eastAsia="宋体" w:hAnsi="MS Mincho" w:cs="宋体"/>
          <w:sz w:val="28"/>
        </w:rPr>
        <w:t>聚一堂，共同</w:t>
      </w:r>
      <w:r>
        <w:rPr>
          <w:rFonts w:ascii="宋体" w:eastAsia="宋体" w:hAnsi="SimSun" w:cs="宋体"/>
          <w:sz w:val="28"/>
        </w:rPr>
        <w:t>庆贺</w:t>
      </w:r>
      <w:r>
        <w:rPr>
          <w:rFonts w:ascii="宋体" w:eastAsia="宋体" w:cs="宋体"/>
          <w:sz w:val="28"/>
        </w:rPr>
        <w:t>20xx</w:t>
      </w:r>
      <w:r>
        <w:rPr>
          <w:rFonts w:ascii="宋体" w:eastAsia="宋体" w:hAnsi="MS Mincho" w:cs="宋体"/>
          <w:sz w:val="28"/>
        </w:rPr>
        <w:t>年第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个国</w:t>
      </w:r>
      <w:r>
        <w:rPr>
          <w:rFonts w:ascii="宋体" w:eastAsia="宋体" w:hAnsi="SimSun" w:cs="宋体"/>
          <w:sz w:val="28"/>
        </w:rPr>
        <w:t>际</w:t>
      </w:r>
      <w:r>
        <w:rPr>
          <w:rFonts w:ascii="宋体" w:eastAsia="宋体" w:hAnsi="MS Mincho" w:cs="宋体"/>
          <w:sz w:val="28"/>
        </w:rPr>
        <w:t>三八</w:t>
      </w:r>
      <w:r>
        <w:rPr>
          <w:rFonts w:ascii="宋体" w:eastAsia="宋体" w:hAnsi="SimSun" w:cs="宋体"/>
          <w:sz w:val="28"/>
        </w:rPr>
        <w:t>妇</w:t>
      </w:r>
      <w:r>
        <w:rPr>
          <w:rFonts w:ascii="宋体" w:eastAsia="宋体" w:hAnsi="MS Mincho" w:cs="宋体"/>
          <w:sz w:val="28"/>
        </w:rPr>
        <w:t>女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是一个</w:t>
      </w:r>
      <w:r>
        <w:rPr>
          <w:rFonts w:ascii="宋体" w:eastAsia="宋体" w:hAnsi="SimSun" w:cs="宋体"/>
          <w:sz w:val="28"/>
        </w:rPr>
        <w:t>伟</w:t>
      </w:r>
      <w:r>
        <w:rPr>
          <w:rFonts w:ascii="宋体" w:eastAsia="宋体" w:hAnsi="MS Mincho" w:cs="宋体"/>
          <w:sz w:val="28"/>
        </w:rPr>
        <w:t>大的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日，是全世界</w:t>
      </w:r>
      <w:r>
        <w:rPr>
          <w:rFonts w:ascii="宋体" w:eastAsia="宋体" w:hAnsi="SimSun" w:cs="宋体"/>
          <w:sz w:val="28"/>
        </w:rPr>
        <w:t>妇</w:t>
      </w:r>
      <w:r>
        <w:rPr>
          <w:rFonts w:ascii="宋体" w:eastAsia="宋体" w:hAnsi="MS Mincho" w:cs="宋体"/>
          <w:sz w:val="28"/>
        </w:rPr>
        <w:t>女解放自由的美好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念日！随着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代的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展，一代代巾</w:t>
      </w:r>
      <w:r>
        <w:rPr>
          <w:rFonts w:ascii="宋体" w:eastAsia="宋体" w:hAnsi="SimSun" w:cs="宋体"/>
          <w:sz w:val="28"/>
        </w:rPr>
        <w:t>帼</w:t>
      </w:r>
      <w:r>
        <w:rPr>
          <w:rFonts w:ascii="宋体" w:eastAsia="宋体" w:hAnsi="MS Mincho" w:cs="宋体"/>
          <w:sz w:val="28"/>
        </w:rPr>
        <w:t>英雄的涌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，向我</w:t>
      </w:r>
      <w:r>
        <w:rPr>
          <w:rFonts w:ascii="宋体" w:eastAsia="宋体" w:hAnsi="SimSun" w:cs="宋体"/>
          <w:sz w:val="28"/>
        </w:rPr>
        <w:t>们证</w:t>
      </w:r>
      <w:r>
        <w:rPr>
          <w:rFonts w:ascii="宋体" w:eastAsia="宋体" w:hAnsi="MS Mincho" w:cs="宋体"/>
          <w:sz w:val="28"/>
        </w:rPr>
        <w:t>明了巾</w:t>
      </w:r>
      <w:r>
        <w:rPr>
          <w:rFonts w:ascii="宋体" w:eastAsia="宋体" w:hAnsi="SimSun" w:cs="宋体"/>
          <w:sz w:val="28"/>
        </w:rPr>
        <w:t>帼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让须</w:t>
      </w:r>
      <w:r>
        <w:rPr>
          <w:rFonts w:ascii="宋体" w:eastAsia="宋体" w:hAnsi="MS Mincho" w:cs="宋体"/>
          <w:sz w:val="28"/>
        </w:rPr>
        <w:t>眉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采！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女性，你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比男同胞有着更多的角色。在家里，你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妻子、母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、女儿，把自己的全部精力和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心献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了家人；在学校，你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学校的中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力量，把自己的勤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和智慧、汗水和心血献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了学校。你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在承担着比我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男同胞更多</w:t>
      </w:r>
      <w:r>
        <w:rPr>
          <w:rFonts w:ascii="宋体" w:eastAsia="宋体" w:hAnsi="SimSun" w:cs="宋体"/>
          <w:sz w:val="28"/>
        </w:rPr>
        <w:t>负</w:t>
      </w:r>
      <w:r>
        <w:rPr>
          <w:rFonts w:ascii="宋体" w:eastAsia="宋体" w:hAnsi="MS Mincho" w:cs="宋体"/>
          <w:sz w:val="28"/>
        </w:rPr>
        <w:t>担和</w:t>
      </w:r>
      <w:r>
        <w:rPr>
          <w:rFonts w:ascii="宋体" w:eastAsia="宋体" w:hAnsi="SimSun" w:cs="宋体"/>
          <w:sz w:val="28"/>
        </w:rPr>
        <w:t>压</w:t>
      </w:r>
      <w:r>
        <w:rPr>
          <w:rFonts w:ascii="宋体" w:eastAsia="宋体" w:hAnsi="MS Mincho" w:cs="宋体"/>
          <w:sz w:val="28"/>
        </w:rPr>
        <w:t>力的同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，仍然能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以</w:t>
      </w:r>
      <w:r>
        <w:rPr>
          <w:rFonts w:ascii="宋体" w:eastAsia="宋体" w:hAnsi="SimSun" w:cs="宋体"/>
          <w:sz w:val="28"/>
        </w:rPr>
        <w:t>饱满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情和主人翁的精神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极投身于学校的各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工作之中，你</w:t>
      </w:r>
      <w:r>
        <w:rPr>
          <w:rFonts w:ascii="宋体" w:eastAsia="宋体" w:hAnsi="SimSun" w:cs="宋体"/>
          <w:sz w:val="28"/>
        </w:rPr>
        <w:t>们爱岗</w:t>
      </w:r>
      <w:r>
        <w:rPr>
          <w:rFonts w:ascii="宋体" w:eastAsia="宋体" w:hAnsi="MS Mincho" w:cs="宋体"/>
          <w:sz w:val="28"/>
        </w:rPr>
        <w:t>敬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、埋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苦干、求真</w:t>
      </w:r>
      <w:r>
        <w:rPr>
          <w:rFonts w:ascii="宋体" w:eastAsia="宋体" w:hAnsi="SimSun" w:cs="宋体"/>
          <w:sz w:val="28"/>
        </w:rPr>
        <w:t>务实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学校的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展作出了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有的</w:t>
      </w:r>
      <w:r>
        <w:rPr>
          <w:rFonts w:ascii="宋体" w:eastAsia="宋体" w:hAnsi="SimSun" w:cs="宋体"/>
          <w:sz w:val="28"/>
        </w:rPr>
        <w:t>贡</w:t>
      </w:r>
      <w:r>
        <w:rPr>
          <w:rFonts w:ascii="宋体" w:eastAsia="宋体" w:hAnsi="MS Mincho" w:cs="宋体"/>
          <w:sz w:val="28"/>
        </w:rPr>
        <w:t>献。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今天，除向全体女同胞表示崇高的敬意外，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借此机会，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女同胞提三点希望。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一是希望广大女同胞不断加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，努力提高自身的</w:t>
      </w:r>
      <w:r>
        <w:rPr>
          <w:rFonts w:ascii="宋体" w:eastAsia="宋体" w:hAnsi="SimSun" w:cs="宋体"/>
          <w:sz w:val="28"/>
        </w:rPr>
        <w:t>专业</w:t>
      </w:r>
      <w:r>
        <w:rPr>
          <w:rFonts w:ascii="宋体" w:eastAsia="宋体" w:hAnsi="MS Mincho" w:cs="宋体"/>
          <w:sz w:val="28"/>
        </w:rPr>
        <w:t>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。加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教学技能的提高，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化自己的知</w:t>
      </w:r>
      <w:r>
        <w:rPr>
          <w:rFonts w:ascii="宋体" w:eastAsia="宋体" w:hAnsi="SimSun" w:cs="宋体"/>
          <w:sz w:val="28"/>
        </w:rPr>
        <w:t>识结</w:t>
      </w:r>
      <w:r>
        <w:rPr>
          <w:rFonts w:ascii="宋体" w:eastAsia="宋体" w:hAnsi="MS Mincho" w:cs="宋体"/>
          <w:sz w:val="28"/>
        </w:rPr>
        <w:t>构。要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极向先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她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解放思想、与</w:t>
      </w:r>
      <w:r>
        <w:rPr>
          <w:rFonts w:ascii="宋体" w:eastAsia="宋体" w:hAnsi="SimSun" w:cs="宋体"/>
          <w:sz w:val="28"/>
        </w:rPr>
        <w:t>时俱进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新精神，学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她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敢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人先、争当第一的精神，努力使自己成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自尊、自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、自信、自立、自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的新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代女性。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二是希望广大女同胞要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立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学校是我家，一切工作靠大家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思想。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自我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和自主参与意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，以能力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高低，以</w:t>
      </w:r>
      <w:r>
        <w:rPr>
          <w:rFonts w:ascii="宋体" w:eastAsia="宋体" w:hAnsi="SimSun" w:cs="宋体"/>
          <w:sz w:val="28"/>
        </w:rPr>
        <w:t>贡</w:t>
      </w:r>
      <w:r>
        <w:rPr>
          <w:rFonts w:ascii="宋体" w:eastAsia="宋体" w:hAnsi="MS Mincho" w:cs="宋体"/>
          <w:sz w:val="28"/>
        </w:rPr>
        <w:t>献求地位，以作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求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展。要</w:t>
      </w:r>
      <w:r>
        <w:rPr>
          <w:rFonts w:ascii="宋体" w:eastAsia="宋体" w:hAnsi="SimSun" w:cs="宋体"/>
          <w:sz w:val="28"/>
        </w:rPr>
        <w:t>紧紧围绕</w:t>
      </w:r>
      <w:r>
        <w:rPr>
          <w:rFonts w:ascii="宋体" w:eastAsia="宋体" w:hAnsi="MS Mincho" w:cs="宋体"/>
          <w:sz w:val="28"/>
        </w:rPr>
        <w:t>学校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个大家庭，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合自己的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步焕发</w:t>
      </w:r>
      <w:r>
        <w:rPr>
          <w:rFonts w:ascii="宋体" w:eastAsia="宋体" w:hAnsi="MS Mincho" w:cs="宋体"/>
          <w:sz w:val="28"/>
        </w:rPr>
        <w:t>教学工作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情，始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保持</w:t>
      </w:r>
      <w:r>
        <w:rPr>
          <w:rFonts w:ascii="宋体" w:eastAsia="宋体" w:hAnsi="SimSun" w:cs="宋体"/>
          <w:sz w:val="28"/>
        </w:rPr>
        <w:t>奋发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、昂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hAnsi="MS Mincho" w:cs="宋体"/>
          <w:sz w:val="28"/>
        </w:rPr>
        <w:t>向上的精神状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，在自己的</w:t>
      </w:r>
      <w:r>
        <w:rPr>
          <w:rFonts w:ascii="宋体" w:eastAsia="宋体" w:hAnsi="SimSun" w:cs="宋体"/>
          <w:sz w:val="28"/>
        </w:rPr>
        <w:t>岗</w:t>
      </w:r>
      <w:r>
        <w:rPr>
          <w:rFonts w:ascii="宋体" w:eastAsia="宋体" w:hAnsi="MS Mincho" w:cs="宋体"/>
          <w:sz w:val="28"/>
        </w:rPr>
        <w:t>位上施展才</w:t>
      </w:r>
      <w:r>
        <w:rPr>
          <w:rFonts w:ascii="宋体" w:eastAsia="宋体" w:hAnsi="SimSun" w:cs="宋体"/>
          <w:sz w:val="28"/>
        </w:rPr>
        <w:t>华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贡</w:t>
      </w:r>
      <w:r>
        <w:rPr>
          <w:rFonts w:ascii="宋体" w:eastAsia="宋体" w:hAnsi="MS Mincho" w:cs="宋体"/>
          <w:sz w:val="28"/>
        </w:rPr>
        <w:t>献智慧，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异成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三是希望广大女同胞弘</w:t>
      </w:r>
      <w:r>
        <w:rPr>
          <w:rFonts w:ascii="宋体" w:eastAsia="宋体" w:hAnsi="SimSun" w:cs="宋体"/>
          <w:sz w:val="28"/>
        </w:rPr>
        <w:t>扬时</w:t>
      </w:r>
      <w:r>
        <w:rPr>
          <w:rFonts w:ascii="宋体" w:eastAsia="宋体" w:hAnsi="MS Mincho" w:cs="宋体"/>
          <w:sz w:val="28"/>
        </w:rPr>
        <w:t>代新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尚，要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</w:t>
      </w:r>
      <w:r>
        <w:rPr>
          <w:rFonts w:ascii="宋体" w:eastAsia="宋体" w:hAnsi="SimSun" w:cs="宋体"/>
          <w:sz w:val="28"/>
        </w:rPr>
        <w:t>带头贯彻执</w:t>
      </w:r>
      <w:r>
        <w:rPr>
          <w:rFonts w:ascii="宋体" w:eastAsia="宋体" w:hAnsi="MS Mincho" w:cs="宋体"/>
          <w:sz w:val="28"/>
        </w:rPr>
        <w:t>行公民基本道德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范，自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履行社会公德、恪守教</w:t>
      </w:r>
      <w:r>
        <w:rPr>
          <w:rFonts w:ascii="宋体" w:eastAsia="宋体" w:hAnsi="SimSun" w:cs="宋体"/>
          <w:sz w:val="28"/>
        </w:rPr>
        <w:t>师职业</w:t>
      </w:r>
      <w:r>
        <w:rPr>
          <w:rFonts w:ascii="宋体" w:eastAsia="宋体" w:hAnsi="MS Mincho" w:cs="宋体"/>
          <w:sz w:val="28"/>
        </w:rPr>
        <w:t>道德、构建家庭美德，做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承文明、</w:t>
      </w:r>
      <w:r>
        <w:rPr>
          <w:rFonts w:ascii="宋体" w:eastAsia="宋体" w:hAnsi="SimSun" w:cs="宋体"/>
          <w:sz w:val="28"/>
        </w:rPr>
        <w:t>诚实</w:t>
      </w:r>
      <w:r>
        <w:rPr>
          <w:rFonts w:ascii="宋体" w:eastAsia="宋体" w:hAnsi="MS Mincho" w:cs="宋体"/>
          <w:sz w:val="28"/>
        </w:rPr>
        <w:t>守信的公民。要自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地改陋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新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、塑形象，做文明健康生活方式的倡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者。在教育子女、孝敬</w:t>
      </w:r>
      <w:r>
        <w:rPr>
          <w:rFonts w:ascii="宋体" w:eastAsia="宋体" w:hAnsi="SimSun" w:cs="宋体"/>
          <w:sz w:val="28"/>
        </w:rPr>
        <w:t>长辈</w:t>
      </w:r>
      <w:r>
        <w:rPr>
          <w:rFonts w:ascii="宋体" w:eastAsia="宋体" w:hAnsi="MS Mincho" w:cs="宋体"/>
          <w:sz w:val="28"/>
        </w:rPr>
        <w:t>，建立文明、平等、和睦、</w:t>
      </w:r>
      <w:r>
        <w:rPr>
          <w:rFonts w:ascii="宋体" w:eastAsia="宋体" w:hAnsi="SimSun" w:cs="宋体"/>
          <w:sz w:val="28"/>
        </w:rPr>
        <w:t>稳</w:t>
      </w:r>
      <w:r>
        <w:rPr>
          <w:rFonts w:ascii="宋体" w:eastAsia="宋体" w:hAnsi="MS Mincho" w:cs="宋体"/>
          <w:sz w:val="28"/>
        </w:rPr>
        <w:t>定的家庭中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作用，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形成和</w:t>
      </w:r>
      <w:r>
        <w:rPr>
          <w:rFonts w:ascii="宋体" w:eastAsia="宋体" w:hAnsi="SimSun" w:cs="宋体"/>
          <w:sz w:val="28"/>
        </w:rPr>
        <w:t>谐</w:t>
      </w:r>
      <w:r>
        <w:rPr>
          <w:rFonts w:ascii="宋体" w:eastAsia="宋体" w:hAnsi="MS Mincho" w:cs="宋体"/>
          <w:sz w:val="28"/>
        </w:rPr>
        <w:t>的家庭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系，</w:t>
      </w:r>
      <w:r>
        <w:rPr>
          <w:rFonts w:ascii="宋体" w:eastAsia="宋体" w:hAnsi="SimSun" w:cs="宋体"/>
          <w:sz w:val="28"/>
        </w:rPr>
        <w:t>营</w:t>
      </w:r>
      <w:r>
        <w:rPr>
          <w:rFonts w:ascii="宋体" w:eastAsia="宋体" w:hAnsi="MS Mincho" w:cs="宋体"/>
          <w:sz w:val="28"/>
        </w:rPr>
        <w:t>造学校良好的</w:t>
      </w:r>
      <w:r>
        <w:rPr>
          <w:rFonts w:ascii="宋体" w:eastAsia="宋体" w:hAnsi="SimSun" w:cs="宋体"/>
          <w:sz w:val="28"/>
        </w:rPr>
        <w:t>师风</w:t>
      </w:r>
      <w:r>
        <w:rPr>
          <w:rFonts w:ascii="宋体" w:eastAsia="宋体" w:hAnsi="MS Mincho" w:cs="宋体"/>
          <w:sz w:val="28"/>
        </w:rPr>
        <w:t>、教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而不懈努力。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各位女同胞，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刚刚</w:t>
      </w:r>
      <w:r>
        <w:rPr>
          <w:rFonts w:ascii="宋体" w:eastAsia="宋体" w:hAnsi="MS Mincho" w:cs="宋体"/>
          <w:sz w:val="28"/>
        </w:rPr>
        <w:t>起航的</w:t>
      </w:r>
      <w:r>
        <w:rPr>
          <w:rFonts w:ascii="宋体" w:eastAsia="宋体" w:cs="宋体"/>
          <w:sz w:val="28"/>
        </w:rPr>
        <w:t>20xx</w:t>
      </w:r>
      <w:r>
        <w:rPr>
          <w:rFonts w:ascii="宋体" w:eastAsia="宋体" w:hAnsi="MS Mincho" w:cs="宋体"/>
          <w:sz w:val="28"/>
        </w:rPr>
        <w:t>年里，充分</w:t>
      </w:r>
      <w:r>
        <w:rPr>
          <w:rFonts w:ascii="宋体" w:eastAsia="宋体" w:hAnsi="SimSun" w:cs="宋体"/>
          <w:sz w:val="28"/>
        </w:rPr>
        <w:t>发扬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自尊、自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、自信、自立、自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的巾</w:t>
      </w:r>
      <w:r>
        <w:rPr>
          <w:rFonts w:ascii="宋体" w:eastAsia="宋体" w:hAnsi="SimSun" w:cs="宋体"/>
          <w:sz w:val="28"/>
        </w:rPr>
        <w:t>帼</w:t>
      </w:r>
      <w:r>
        <w:rPr>
          <w:rFonts w:ascii="宋体" w:eastAsia="宋体" w:hAnsi="MS Mincho" w:cs="宋体"/>
          <w:sz w:val="28"/>
        </w:rPr>
        <w:t>精神，在家庭、在学校工作中找到自己的位置，在拼搏中</w:t>
      </w:r>
      <w:r>
        <w:rPr>
          <w:rFonts w:ascii="宋体" w:eastAsia="宋体" w:hAnsi="SimSun" w:cs="宋体"/>
          <w:sz w:val="28"/>
        </w:rPr>
        <w:t>实现</w:t>
      </w:r>
      <w:r>
        <w:rPr>
          <w:rFonts w:ascii="宋体" w:eastAsia="宋体" w:hAnsi="MS Mincho" w:cs="宋体"/>
          <w:sz w:val="28"/>
        </w:rPr>
        <w:t>自我的价</w:t>
      </w:r>
      <w:r>
        <w:rPr>
          <w:rFonts w:ascii="宋体" w:eastAsia="宋体" w:hAnsi="SimSun" w:cs="宋体"/>
          <w:sz w:val="28"/>
        </w:rPr>
        <w:t>值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最后，我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烈呼吁：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男同胞，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今天的女人喝彩，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三月的女人高歌，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新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代的女性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情的鼓掌，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她</w:t>
      </w:r>
      <w:r>
        <w:rPr>
          <w:rFonts w:ascii="宋体" w:eastAsia="宋体" w:hAnsi="SimSun" w:cs="宋体"/>
          <w:sz w:val="28"/>
        </w:rPr>
        <w:t>们扬</w:t>
      </w:r>
      <w:r>
        <w:rPr>
          <w:rFonts w:ascii="宋体" w:eastAsia="宋体" w:hAnsi="MS Mincho" w:cs="宋体"/>
          <w:sz w:val="28"/>
        </w:rPr>
        <w:t>起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帆，</w:t>
      </w:r>
      <w:r>
        <w:rPr>
          <w:rFonts w:ascii="宋体" w:eastAsia="宋体" w:hAnsi="SimSun" w:cs="宋体"/>
          <w:sz w:val="28"/>
        </w:rPr>
        <w:t>驶进爱</w:t>
      </w:r>
      <w:r>
        <w:rPr>
          <w:rFonts w:ascii="宋体" w:eastAsia="宋体" w:hAnsi="MS Mincho" w:cs="宋体"/>
          <w:sz w:val="28"/>
        </w:rPr>
        <w:t>的港湾，守望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的家园，收</w:t>
      </w:r>
      <w:r>
        <w:rPr>
          <w:rFonts w:ascii="宋体" w:eastAsia="宋体" w:hAnsi="SimSun" w:cs="宋体"/>
          <w:sz w:val="28"/>
        </w:rPr>
        <w:t>获爱</w:t>
      </w:r>
      <w:r>
        <w:rPr>
          <w:rFonts w:ascii="宋体" w:eastAsia="宋体" w:hAnsi="MS Mincho" w:cs="宋体"/>
          <w:sz w:val="28"/>
        </w:rPr>
        <w:t>的果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衷心祝愿各位女同胞、姐妹</w:t>
      </w:r>
      <w:r>
        <w:rPr>
          <w:rFonts w:ascii="宋体" w:eastAsia="宋体" w:hAnsi="SimSun" w:cs="宋体"/>
          <w:sz w:val="28"/>
        </w:rPr>
        <w:t>们节</w:t>
      </w:r>
      <w:r>
        <w:rPr>
          <w:rFonts w:ascii="宋体" w:eastAsia="宋体" w:hAnsi="MS Mincho" w:cs="宋体"/>
          <w:sz w:val="28"/>
        </w:rPr>
        <w:t>日快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、心想事成、家庭和睦、工作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利！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三八</w:t>
      </w:r>
      <w:r>
        <w:rPr>
          <w:rFonts w:ascii="宋体" w:eastAsia="宋体" w:hAnsi="SimSun" w:cs="宋体"/>
          <w:i w:val="0"/>
          <w:iCs w:val="0"/>
          <w:sz w:val="28"/>
        </w:rPr>
        <w:t>妇</w:t>
      </w:r>
      <w:r>
        <w:rPr>
          <w:rFonts w:ascii="宋体" w:eastAsia="宋体" w:hAnsi="MS Mincho" w:cs="宋体"/>
          <w:i w:val="0"/>
          <w:iCs w:val="0"/>
          <w:sz w:val="28"/>
        </w:rPr>
        <w:t>女</w:t>
      </w:r>
      <w:r>
        <w:rPr>
          <w:rFonts w:ascii="宋体" w:eastAsia="宋体" w:hAnsi="SimSun" w:cs="宋体"/>
          <w:i w:val="0"/>
          <w:iCs w:val="0"/>
          <w:sz w:val="28"/>
        </w:rPr>
        <w:t>节妇</w:t>
      </w:r>
      <w:r>
        <w:rPr>
          <w:rFonts w:ascii="宋体" w:eastAsia="宋体" w:hAnsi="MS Mincho" w:cs="宋体"/>
          <w:i w:val="0"/>
          <w:iCs w:val="0"/>
          <w:sz w:val="28"/>
        </w:rPr>
        <w:t>女代表教</w:t>
      </w:r>
      <w:r>
        <w:rPr>
          <w:rFonts w:ascii="宋体" w:eastAsia="宋体" w:hAnsi="SimSun" w:cs="宋体"/>
          <w:i w:val="0"/>
          <w:iCs w:val="0"/>
          <w:sz w:val="28"/>
        </w:rPr>
        <w:t>师发</w:t>
      </w:r>
      <w:r>
        <w:rPr>
          <w:rFonts w:ascii="宋体" w:eastAsia="宋体" w:hAnsi="MS Mincho" w:cs="宋体"/>
          <w:i w:val="0"/>
          <w:iCs w:val="0"/>
          <w:sz w:val="28"/>
        </w:rPr>
        <w:t>言稿</w:t>
      </w:r>
      <w:r>
        <w:rPr>
          <w:rFonts w:ascii="宋体" w:eastAsia="宋体" w:hAnsi="Times New Roman" w:cs="宋体"/>
          <w:i w:val="0"/>
          <w:iCs w:val="0"/>
          <w:sz w:val="28"/>
        </w:rPr>
        <w:t>7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尊敬的各位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妇</w:t>
      </w:r>
      <w:r>
        <w:rPr>
          <w:rFonts w:ascii="宋体" w:eastAsia="宋体" w:hAnsi="MS Mincho" w:cs="宋体"/>
          <w:sz w:val="28"/>
        </w:rPr>
        <w:t>女同胞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大家上午好！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阳春三月，花</w:t>
      </w:r>
      <w:r>
        <w:rPr>
          <w:rFonts w:ascii="宋体" w:eastAsia="宋体" w:hAnsi="SimSun" w:cs="宋体"/>
          <w:sz w:val="28"/>
        </w:rPr>
        <w:t>红</w:t>
      </w:r>
      <w:r>
        <w:rPr>
          <w:rFonts w:ascii="宋体" w:eastAsia="宋体" w:hAnsi="MS Mincho" w:cs="宋体"/>
          <w:sz w:val="28"/>
        </w:rPr>
        <w:t>柳</w:t>
      </w:r>
      <w:r>
        <w:rPr>
          <w:rFonts w:ascii="宋体" w:eastAsia="宋体" w:hAnsi="SimSun" w:cs="宋体"/>
          <w:sz w:val="28"/>
        </w:rPr>
        <w:t>绿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莺</w:t>
      </w:r>
      <w:r>
        <w:rPr>
          <w:rFonts w:ascii="宋体" w:eastAsia="宋体" w:hAnsi="MS Mincho" w:cs="宋体"/>
          <w:sz w:val="28"/>
        </w:rPr>
        <w:t>歌燕舞。在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美</w:t>
      </w:r>
      <w:r>
        <w:rPr>
          <w:rFonts w:ascii="宋体" w:eastAsia="宋体" w:hAnsi="SimSun" w:cs="宋体"/>
          <w:sz w:val="28"/>
        </w:rPr>
        <w:t>丽</w:t>
      </w:r>
      <w:r>
        <w:rPr>
          <w:rFonts w:ascii="宋体" w:eastAsia="宋体" w:hAnsi="MS Mincho" w:cs="宋体"/>
          <w:sz w:val="28"/>
        </w:rPr>
        <w:t>的春天，我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迎来了自己的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日。一年的寒来暑往，一年的辛勤</w:t>
      </w:r>
      <w:r>
        <w:rPr>
          <w:rFonts w:ascii="宋体" w:eastAsia="宋体" w:hAnsi="SimSun" w:cs="宋体"/>
          <w:sz w:val="28"/>
        </w:rPr>
        <w:t>劳</w:t>
      </w:r>
      <w:r>
        <w:rPr>
          <w:rFonts w:ascii="宋体" w:eastAsia="宋体" w:hAnsi="MS Mincho" w:cs="宋体"/>
          <w:sz w:val="28"/>
        </w:rPr>
        <w:t>作，我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既有</w:t>
      </w:r>
      <w:r>
        <w:rPr>
          <w:rFonts w:ascii="宋体" w:eastAsia="宋体" w:hAnsi="SimSun" w:cs="宋体"/>
          <w:sz w:val="28"/>
        </w:rPr>
        <w:t>挥</w:t>
      </w:r>
      <w:r>
        <w:rPr>
          <w:rFonts w:ascii="宋体" w:eastAsia="宋体" w:hAnsi="MS Mincho" w:cs="宋体"/>
          <w:sz w:val="28"/>
        </w:rPr>
        <w:t>汗如雨的付出，也有累累</w:t>
      </w:r>
      <w:r>
        <w:rPr>
          <w:rFonts w:ascii="宋体" w:eastAsia="宋体" w:hAnsi="SimSun" w:cs="宋体"/>
          <w:sz w:val="28"/>
        </w:rPr>
        <w:t>硕</w:t>
      </w:r>
      <w:r>
        <w:rPr>
          <w:rFonts w:ascii="宋体" w:eastAsia="宋体" w:hAnsi="MS Mincho" w:cs="宋体"/>
          <w:sz w:val="28"/>
        </w:rPr>
        <w:t>果的收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。在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美好的日子里，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允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我真</w:t>
      </w:r>
      <w:r>
        <w:rPr>
          <w:rFonts w:ascii="宋体" w:eastAsia="宋体" w:hAnsi="SimSun" w:cs="宋体"/>
          <w:sz w:val="28"/>
        </w:rPr>
        <w:t>诚</w:t>
      </w:r>
      <w:r>
        <w:rPr>
          <w:rFonts w:ascii="宋体" w:eastAsia="宋体" w:hAnsi="MS Mincho" w:cs="宋体"/>
          <w:sz w:val="28"/>
        </w:rPr>
        <w:t>的道一声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女同胞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辛苦了！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，我代表全市</w:t>
      </w:r>
      <w:r>
        <w:rPr>
          <w:rFonts w:ascii="宋体" w:eastAsia="宋体" w:hAnsi="SimSun" w:cs="宋体"/>
          <w:sz w:val="28"/>
        </w:rPr>
        <w:t>妇</w:t>
      </w:r>
      <w:r>
        <w:rPr>
          <w:rFonts w:ascii="宋体" w:eastAsia="宋体" w:hAnsi="MS Mincho" w:cs="宋体"/>
          <w:sz w:val="28"/>
        </w:rPr>
        <w:t>女同胞向一直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心支持</w:t>
      </w:r>
      <w:r>
        <w:rPr>
          <w:rFonts w:ascii="宋体" w:eastAsia="宋体" w:hAnsi="SimSun" w:cs="宋体"/>
          <w:sz w:val="28"/>
        </w:rPr>
        <w:t>妇</w:t>
      </w:r>
      <w:r>
        <w:rPr>
          <w:rFonts w:ascii="宋体" w:eastAsia="宋体" w:hAnsi="MS Mincho" w:cs="宋体"/>
          <w:sz w:val="28"/>
        </w:rPr>
        <w:t>女儿童工作的各</w:t>
      </w:r>
      <w:r>
        <w:rPr>
          <w:rFonts w:ascii="宋体" w:eastAsia="宋体" w:hAnsi="SimSun" w:cs="宋体"/>
          <w:sz w:val="28"/>
        </w:rPr>
        <w:t>级领导</w:t>
      </w:r>
      <w:r>
        <w:rPr>
          <w:rFonts w:ascii="宋体" w:eastAsia="宋体" w:hAnsi="MS Mincho" w:cs="宋体"/>
          <w:sz w:val="28"/>
        </w:rPr>
        <w:t>表示衷心的感</w:t>
      </w:r>
      <w:r>
        <w:rPr>
          <w:rFonts w:ascii="宋体" w:eastAsia="宋体" w:hAnsi="SimSun" w:cs="宋体"/>
          <w:sz w:val="28"/>
        </w:rPr>
        <w:t>谢</w:t>
      </w:r>
      <w:r>
        <w:rPr>
          <w:rFonts w:ascii="宋体" w:eastAsia="宋体" w:hAnsi="MS Mincho" w:cs="宋体"/>
          <w:sz w:val="28"/>
        </w:rPr>
        <w:t>和崇高的敬意</w:t>
      </w:r>
      <w:r>
        <w:rPr>
          <w:rFonts w:ascii="宋体" w:eastAsia="宋体" w:cs="宋体"/>
          <w:sz w:val="28"/>
        </w:rPr>
        <w:t>!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我是中学的一名普通而幸福的教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，在教育的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片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土上已耕耘了十七年，作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，最引以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自豪的，不是</w:t>
      </w:r>
      <w:r>
        <w:rPr>
          <w:rFonts w:ascii="宋体" w:eastAsia="宋体" w:hAnsi="SimSun" w:cs="宋体"/>
          <w:sz w:val="28"/>
        </w:rPr>
        <w:t>闪</w:t>
      </w:r>
      <w:r>
        <w:rPr>
          <w:rFonts w:ascii="宋体" w:eastAsia="宋体" w:hAnsi="MS Mincho" w:cs="宋体"/>
          <w:sz w:val="28"/>
        </w:rPr>
        <w:t>光的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誉，也不是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异的教学成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，而是在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多阳光明媚的日子里，我的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桌上、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公室里，常有学生送来的野花、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候的信件，它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散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出沁人心脾的芳香，</w:t>
      </w:r>
      <w:r>
        <w:rPr>
          <w:rFonts w:ascii="宋体" w:eastAsia="宋体" w:hAnsi="SimSun" w:cs="宋体"/>
          <w:sz w:val="28"/>
        </w:rPr>
        <w:t>闪烁</w:t>
      </w:r>
      <w:r>
        <w:rPr>
          <w:rFonts w:ascii="宋体" w:eastAsia="宋体" w:hAnsi="MS Mincho" w:cs="宋体"/>
          <w:sz w:val="28"/>
        </w:rPr>
        <w:t>着迷人的光彩，就象学生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明亮的眼睛和圣</w:t>
      </w:r>
      <w:r>
        <w:rPr>
          <w:rFonts w:ascii="宋体" w:eastAsia="宋体" w:hAnsi="SimSun" w:cs="宋体"/>
          <w:sz w:val="28"/>
        </w:rPr>
        <w:t>洁</w:t>
      </w:r>
      <w:r>
        <w:rPr>
          <w:rFonts w:ascii="宋体" w:eastAsia="宋体" w:hAnsi="MS Mincho" w:cs="宋体"/>
          <w:sz w:val="28"/>
        </w:rPr>
        <w:t>的内心世界。作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一名教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我想大声地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我很享受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的幸福和快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幸福和快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是我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上教育的不竭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下面，我将从四个方面来</w:t>
      </w:r>
      <w:r>
        <w:rPr>
          <w:rFonts w:ascii="宋体" w:eastAsia="宋体" w:hAnsi="SimSun" w:cs="宋体"/>
          <w:sz w:val="28"/>
        </w:rPr>
        <w:t>谈谈</w:t>
      </w:r>
      <w:r>
        <w:rPr>
          <w:rFonts w:ascii="宋体" w:eastAsia="宋体" w:hAnsi="MS Mincho" w:cs="宋体"/>
          <w:sz w:val="28"/>
        </w:rPr>
        <w:t>我教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育人的点滴感受，希望能得到在座的各位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和女同胞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的批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指正。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（一）感</w:t>
      </w:r>
      <w:r>
        <w:rPr>
          <w:rFonts w:ascii="宋体" w:eastAsia="宋体" w:hAnsi="SimSun" w:cs="宋体"/>
          <w:sz w:val="28"/>
        </w:rPr>
        <w:t>谢华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我不断成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中学的教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，常常用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三用思想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来激励自己。今天的</w:t>
      </w:r>
      <w:r>
        <w:rPr>
          <w:rFonts w:ascii="宋体" w:eastAsia="宋体" w:hAnsi="SimSun" w:cs="宋体"/>
          <w:sz w:val="28"/>
        </w:rPr>
        <w:t>华</w:t>
      </w:r>
      <w:r>
        <w:rPr>
          <w:rFonts w:ascii="宋体" w:eastAsia="宋体" w:hAnsi="MS Mincho" w:cs="宋体"/>
          <w:sz w:val="28"/>
        </w:rPr>
        <w:t>中人不勤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就会落伍，不努力就会被淘汰。因此我不敢有</w:t>
      </w:r>
      <w:r>
        <w:rPr>
          <w:rFonts w:ascii="宋体" w:eastAsia="宋体" w:hAnsi="SimSun" w:cs="宋体"/>
          <w:sz w:val="28"/>
        </w:rPr>
        <w:t>丝</w:t>
      </w:r>
      <w:r>
        <w:rPr>
          <w:rFonts w:ascii="宋体" w:eastAsia="宋体" w:hAnsi="MS Mincho" w:cs="宋体"/>
          <w:sz w:val="28"/>
        </w:rPr>
        <w:t>毫的懈怠，决心做一个</w:t>
      </w:r>
      <w:r>
        <w:rPr>
          <w:rFonts w:ascii="宋体" w:eastAsia="宋体" w:hAnsi="SimSun" w:cs="宋体"/>
          <w:sz w:val="28"/>
        </w:rPr>
        <w:t>让领导</w:t>
      </w:r>
      <w:r>
        <w:rPr>
          <w:rFonts w:ascii="宋体" w:eastAsia="宋体" w:hAnsi="MS Mincho" w:cs="宋体"/>
          <w:sz w:val="28"/>
        </w:rPr>
        <w:t>放心、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信任、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学生喜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的老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此我用各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方式促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自我快速成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。一是</w:t>
      </w:r>
      <w:r>
        <w:rPr>
          <w:rFonts w:ascii="宋体" w:eastAsia="宋体" w:hAnsi="SimSun" w:cs="宋体"/>
          <w:sz w:val="28"/>
        </w:rPr>
        <w:t>订阅专业书</w:t>
      </w:r>
      <w:r>
        <w:rPr>
          <w:rFonts w:ascii="宋体" w:eastAsia="宋体" w:hAnsi="MS Mincho" w:cs="宋体"/>
          <w:sz w:val="28"/>
        </w:rPr>
        <w:t>刊，努力提高自身的教育理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素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、教育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践能力和文学修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等。二是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持在生活中增</w:t>
      </w:r>
      <w:r>
        <w:rPr>
          <w:rFonts w:ascii="宋体" w:eastAsia="宋体" w:hAnsi="SimSun" w:cs="宋体"/>
          <w:sz w:val="28"/>
        </w:rPr>
        <w:t>长语</w:t>
      </w:r>
      <w:r>
        <w:rPr>
          <w:rFonts w:ascii="宋体" w:eastAsia="宋体" w:hAnsi="MS Mincho" w:cs="宋体"/>
          <w:sz w:val="28"/>
        </w:rPr>
        <w:t>文知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时时处处</w:t>
      </w:r>
      <w:r>
        <w:rPr>
          <w:rFonts w:ascii="宋体" w:eastAsia="宋体" w:hAnsi="MS Mincho" w:cs="宋体"/>
          <w:sz w:val="28"/>
        </w:rPr>
        <w:t>，皆留心学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。三是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。四是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持活到老，学到老。</w:t>
      </w:r>
      <w:r>
        <w:rPr>
          <w:rFonts w:ascii="宋体" w:eastAsia="宋体" w:cs="宋体"/>
          <w:sz w:val="28"/>
        </w:rPr>
        <w:t>20xx</w:t>
      </w:r>
      <w:r>
        <w:rPr>
          <w:rFonts w:ascii="宋体" w:eastAsia="宋体" w:hAnsi="MS Mincho" w:cs="宋体"/>
          <w:sz w:val="28"/>
        </w:rPr>
        <w:t>年</w:t>
      </w:r>
      <w:r>
        <w:rPr>
          <w:rFonts w:ascii="宋体" w:eastAsia="宋体" w:cs="宋体"/>
          <w:sz w:val="28"/>
        </w:rPr>
        <w:t>9</w:t>
      </w:r>
      <w:r>
        <w:rPr>
          <w:rFonts w:ascii="宋体" w:eastAsia="宋体" w:hAnsi="MS Mincho" w:cs="宋体"/>
          <w:sz w:val="28"/>
        </w:rPr>
        <w:t>月至</w:t>
      </w:r>
      <w:r>
        <w:rPr>
          <w:rFonts w:ascii="宋体" w:eastAsia="宋体" w:cs="宋体"/>
          <w:sz w:val="28"/>
        </w:rPr>
        <w:t>20xx</w:t>
      </w:r>
      <w:r>
        <w:rPr>
          <w:rFonts w:ascii="宋体" w:eastAsia="宋体" w:hAnsi="MS Mincho" w:cs="宋体"/>
          <w:sz w:val="28"/>
        </w:rPr>
        <w:t>年</w:t>
      </w:r>
      <w:r>
        <w:rPr>
          <w:rFonts w:ascii="宋体" w:eastAsia="宋体" w:cs="宋体"/>
          <w:sz w:val="28"/>
        </w:rPr>
        <w:t>12</w:t>
      </w:r>
      <w:r>
        <w:rPr>
          <w:rFonts w:ascii="宋体" w:eastAsia="宋体" w:hAnsi="MS Mincho" w:cs="宋体"/>
          <w:sz w:val="28"/>
        </w:rPr>
        <w:t>月，利用假期在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攻</w:t>
      </w:r>
      <w:r>
        <w:rPr>
          <w:rFonts w:ascii="宋体" w:eastAsia="宋体" w:hAnsi="SimSun" w:cs="宋体"/>
          <w:sz w:val="28"/>
        </w:rPr>
        <w:t>读师</w:t>
      </w:r>
      <w:r>
        <w:rPr>
          <w:rFonts w:ascii="宋体" w:eastAsia="宋体" w:hAnsi="MS Mincho" w:cs="宋体"/>
          <w:sz w:val="28"/>
        </w:rPr>
        <w:t>大教育</w:t>
      </w:r>
      <w:r>
        <w:rPr>
          <w:rFonts w:ascii="宋体" w:eastAsia="宋体" w:hAnsi="SimSun" w:cs="宋体"/>
          <w:sz w:val="28"/>
        </w:rPr>
        <w:t>硕</w:t>
      </w:r>
      <w:r>
        <w:rPr>
          <w:rFonts w:ascii="宋体" w:eastAsia="宋体" w:hAnsi="MS Mincho" w:cs="宋体"/>
          <w:sz w:val="28"/>
        </w:rPr>
        <w:t>士学位。撰写的近</w:t>
      </w: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万字的学位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文，以全</w:t>
      </w:r>
      <w:r>
        <w:br/>
      </w:r>
      <w: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https://d.book118.com/835102303023011100</w:t>
        </w:r>
      </w:hyperlink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</w:p>
    <w:sectPr>
      <w:type w:val="nextPage"/>
      <w:pgMar w:top="1440" w:right="1514" w:bottom="1440" w:left="1514" w:header="708" w:footer="708" w:gutter="0"/>
      <w:pgNumType w:start="13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time">
    <w:name w:val="time"/>
    <w:basedOn w:val="DefaultParagraphFont"/>
  </w:style>
  <w:style w:type="character" w:customStyle="1" w:styleId="smaftertime">
    <w:name w:val="sm_after_time"/>
    <w:basedOn w:val="DefaultParagraphFont"/>
  </w:style>
  <w:style w:type="character" w:customStyle="1" w:styleId="source">
    <w:name w:val="source"/>
    <w:basedOn w:val="DefaultParagraphFont"/>
  </w:style>
  <w:style w:type="character" w:customStyle="1" w:styleId="excellenttitle">
    <w:name w:val="excellent_title"/>
    <w:basedOn w:val="DefaultParagraphFont"/>
  </w:style>
  <w:style w:type="character" w:customStyle="1" w:styleId="excellentstar">
    <w:name w:val="excellent_star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835102303023011100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13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三八妇女节妇女代表教师发言稿</dc:title>
  <dc:subject>在发展不断提速的社会中，发言稿在我们的视野里出现的频率越来越高，发言稿具有逻辑严密，态度明确，观点鲜明的特点。如何写一份恰当的发言稿呢？以下是小编为大家收集的三八妇女节妇女代表教师发言稿，欢迎阅读与收</dc:subject>
  <cp:keywords>三八妇女节妇女代表教师发言稿</cp:keywords>
  <cp:revision>0</cp:revision>
</cp:coreProperties>
</file>