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SimSun" w:cs="宋体"/>
          <w:b/>
          <w:sz w:val="40"/>
        </w:rPr>
        <w:t>关</w:t>
      </w:r>
      <w:r>
        <w:rPr>
          <w:rFonts w:ascii="宋体" w:eastAsia="黑体" w:hAnsi="MS Mincho" w:cs="宋体"/>
          <w:b/>
          <w:sz w:val="40"/>
        </w:rPr>
        <w:t>于幼儿园年</w:t>
      </w:r>
      <w:r>
        <w:rPr>
          <w:rFonts w:ascii="宋体" w:eastAsia="黑体" w:hAnsi="SimSun" w:cs="宋体"/>
          <w:b/>
          <w:sz w:val="40"/>
        </w:rPr>
        <w:t>终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hAnsi="MS Mincho" w:cs="宋体"/>
          <w:b/>
          <w:sz w:val="40"/>
        </w:rPr>
        <w:t>通用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和概括的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它可以全面地、系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地了解以往的学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和工作情况，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吧。但是却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不知道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写些什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于幼儿园年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于幼儿园年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范保教常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工作，提升保教常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品</w:t>
      </w:r>
      <w:r>
        <w:rPr>
          <w:rFonts w:ascii="宋体" w:eastAsia="宋体" w:hAnsi="SimSun" w:cs="宋体"/>
          <w:b/>
          <w:bCs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保教常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有效落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及分管口人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。从小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入手，注重工作常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下的督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保教常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工作的流程化、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范化和自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化。根据幼儿一日活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流程，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划性与灵活性的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一，集体小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与个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一日工作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注保育工作中的教育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的随机抽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、跟班督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和行政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领导检查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范保教人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，注重教育活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程，真正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教育的理念。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幼儿园保教常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工作的多元性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幼儿园保教工作的考核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查总结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的运行方法，不断提高教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教育、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等能力，提高幼儿园保教工作的整体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（三）案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范中呈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案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工作的指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范案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工作，提高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量。本学期保教</w:t>
      </w:r>
      <w:r>
        <w:rPr>
          <w:rFonts w:ascii="宋体" w:eastAsia="宋体" w:hAnsi="SimSun" w:cs="宋体"/>
          <w:sz w:val="28"/>
        </w:rPr>
        <w:t>处对</w:t>
      </w:r>
      <w:r>
        <w:rPr>
          <w:rFonts w:ascii="宋体" w:eastAsia="宋体" w:hAnsi="MS Mincho" w:cs="宋体"/>
          <w:sz w:val="28"/>
        </w:rPr>
        <w:t>教案、教育笔</w:t>
      </w:r>
      <w:r>
        <w:rPr>
          <w:rFonts w:ascii="宋体" w:eastAsia="宋体" w:hAnsi="SimSun" w:cs="宋体"/>
          <w:sz w:val="28"/>
        </w:rPr>
        <w:t>记实</w:t>
      </w:r>
      <w:r>
        <w:rPr>
          <w:rFonts w:ascii="宋体" w:eastAsia="宋体" w:hAnsi="MS Mincho" w:cs="宋体"/>
          <w:sz w:val="28"/>
        </w:rPr>
        <w:t>行逐</w:t>
      </w:r>
      <w:r>
        <w:rPr>
          <w:rFonts w:ascii="宋体" w:eastAsia="宋体" w:hAnsi="SimSun" w:cs="宋体"/>
          <w:sz w:val="28"/>
        </w:rPr>
        <w:t>层查阅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。具体措施是：年</w:t>
      </w:r>
      <w:r>
        <w:rPr>
          <w:rFonts w:ascii="宋体" w:eastAsia="宋体" w:hAnsi="SimSun" w:cs="宋体"/>
          <w:sz w:val="28"/>
        </w:rPr>
        <w:t>级组长</w:t>
      </w:r>
      <w:r>
        <w:rPr>
          <w:rFonts w:ascii="宋体" w:eastAsia="宋体" w:hAnsi="MS Mincho" w:cs="宋体"/>
          <w:sz w:val="28"/>
        </w:rPr>
        <w:t>周末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、保教主任月底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随机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指出存在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，并且提出整改意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。就在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次且有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和整改中，老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的案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工作从不会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摘抄再到能写出自己和孩子的点滴生活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在已达到能写好本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位工作、班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的反思、体会。也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成了在一日活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中，注重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察、思考，解决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策略的随机性</w:t>
      </w:r>
      <w:r>
        <w:rPr>
          <w:rFonts w:ascii="宋体" w:eastAsia="宋体" w:hAnsi="SimSun" w:cs="宋体"/>
          <w:sz w:val="28"/>
        </w:rPr>
        <w:t>记录习惯</w:t>
      </w:r>
      <w:r>
        <w:rPr>
          <w:rFonts w:ascii="宋体" w:eastAsia="宋体" w:hAnsi="MS Mincho" w:cs="宋体"/>
          <w:sz w:val="28"/>
        </w:rPr>
        <w:t>。本学期共有</w:t>
      </w:r>
      <w:r>
        <w:rPr>
          <w:rFonts w:ascii="宋体" w:eastAsia="宋体" w:cs="宋体"/>
          <w:sz w:val="28"/>
        </w:rPr>
        <w:t>32</w:t>
      </w:r>
      <w:r>
        <w:rPr>
          <w:rFonts w:ascii="宋体" w:eastAsia="宋体" w:hAnsi="MS Mincho" w:cs="宋体"/>
          <w:sz w:val="28"/>
        </w:rPr>
        <w:t>篇随笔、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国家</w:t>
      </w:r>
      <w:r>
        <w:rPr>
          <w:rFonts w:ascii="宋体" w:eastAsia="宋体" w:hAnsi="SimSun" w:cs="宋体"/>
          <w:sz w:val="28"/>
        </w:rPr>
        <w:t>级奖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多元化，提高教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整体素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（一）加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德素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中最重要的。本学期我</w:t>
      </w:r>
      <w:r>
        <w:rPr>
          <w:rFonts w:ascii="宋体" w:eastAsia="宋体" w:hAnsi="SimSun" w:cs="宋体"/>
          <w:sz w:val="28"/>
        </w:rPr>
        <w:t>们结</w:t>
      </w:r>
      <w:r>
        <w:rPr>
          <w:rFonts w:ascii="宋体" w:eastAsia="宋体" w:hAnsi="MS Mincho" w:cs="宋体"/>
          <w:sz w:val="28"/>
        </w:rPr>
        <w:t>合幼儿园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情况，重点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展了三方面工作：一是重学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行了《幼儿教</w:t>
      </w:r>
      <w:r>
        <w:rPr>
          <w:rFonts w:ascii="宋体" w:eastAsia="宋体" w:hAnsi="SimSun" w:cs="宋体"/>
          <w:sz w:val="28"/>
        </w:rPr>
        <w:t>师专业标</w:t>
      </w:r>
      <w:r>
        <w:rPr>
          <w:rFonts w:ascii="宋体" w:eastAsia="宋体" w:hAnsi="MS Mincho" w:cs="宋体"/>
          <w:sz w:val="28"/>
        </w:rPr>
        <w:t>准》、《田园幼儿园教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范》、《黄金心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成就卓越教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》等多方面的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孝悌忠信礼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廉耻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弘</w:t>
      </w:r>
      <w:r>
        <w:rPr>
          <w:rFonts w:ascii="宋体" w:eastAsia="宋体" w:hAnsi="SimSun" w:cs="宋体"/>
          <w:sz w:val="28"/>
        </w:rPr>
        <w:t>扬传统</w:t>
      </w:r>
      <w:r>
        <w:rPr>
          <w:rFonts w:ascii="宋体" w:eastAsia="宋体" w:hAnsi="MS Mincho" w:cs="宋体"/>
          <w:sz w:val="28"/>
        </w:rPr>
        <w:t>文化，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正能量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等内容的道德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堂；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德、正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铸师</w:t>
      </w:r>
      <w:r>
        <w:rPr>
          <w:rFonts w:ascii="宋体" w:eastAsia="宋体" w:hAnsi="MS Mincho" w:cs="宋体"/>
          <w:sz w:val="28"/>
        </w:rPr>
        <w:t>魂、塑形象，做人民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教育整治活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、大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、大反思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看了山村教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徐本禹的感人事迹，在不断学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中提升了教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。二是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典型。在教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崇高的事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无悔的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比表彰及班主任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还组织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秀党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柳春</w:t>
      </w:r>
      <w:r>
        <w:rPr>
          <w:rFonts w:ascii="宋体" w:eastAsia="宋体" w:hAnsi="SimSun" w:cs="宋体"/>
          <w:sz w:val="28"/>
        </w:rPr>
        <w:t>艳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事迹活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。三是定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矩。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充完善了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的考核制度，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工的重要考核内容，除将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园内</w:t>
      </w:r>
      <w:r>
        <w:rPr>
          <w:rFonts w:ascii="宋体" w:eastAsia="宋体" w:hAnsi="SimSun" w:cs="宋体"/>
          <w:sz w:val="28"/>
        </w:rPr>
        <w:t>职务</w:t>
      </w:r>
      <w:r>
        <w:rPr>
          <w:rFonts w:ascii="宋体" w:eastAsia="宋体" w:hAnsi="MS Mincho" w:cs="宋体"/>
          <w:sz w:val="28"/>
        </w:rPr>
        <w:t>聘任和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效考核的重要依据外，我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根据教育部</w:t>
      </w:r>
      <w:r>
        <w:rPr>
          <w:rFonts w:ascii="宋体" w:eastAsia="宋体" w:hAnsi="SimSun" w:cs="宋体"/>
          <w:sz w:val="28"/>
        </w:rPr>
        <w:t>颁发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六条禁令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十要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十不准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情况，制定了我园的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六条禁令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六要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六不准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。另外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加大了督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和考核力度，杜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相体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等不良行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德一票否决制。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很好的落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十八届四中全会精神，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依法治教、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学，本学期我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提出了全体教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工挂牌上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的要求，旨在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出入幼儿园的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提供便利的服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督条件，以此来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，提升服</w:t>
      </w:r>
      <w:r>
        <w:rPr>
          <w:rFonts w:ascii="宋体" w:eastAsia="宋体" w:hAnsi="SimSun" w:cs="宋体"/>
          <w:sz w:val="28"/>
        </w:rPr>
        <w:t>务态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，提升教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持周三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时转变观</w:t>
      </w:r>
      <w:r>
        <w:rPr>
          <w:rFonts w:ascii="宋体" w:eastAsia="宋体" w:hAnsi="MS Mincho" w:cs="宋体"/>
          <w:sz w:val="28"/>
        </w:rPr>
        <w:t>念，以先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的教育理念武装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，以科学的教育方式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待孩子。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有目的地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展集中学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合的方式来提高教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深入学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cs="宋体"/>
          <w:sz w:val="28"/>
        </w:rPr>
        <w:t>3—6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儿童学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展指南》，立足案例的分析与指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，将《指南》精神落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到幼儿一日生活的各个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《幼儿园教</w:t>
      </w:r>
      <w:r>
        <w:rPr>
          <w:rFonts w:ascii="宋体" w:eastAsia="宋体" w:hAnsi="SimSun" w:cs="宋体"/>
          <w:sz w:val="28"/>
        </w:rPr>
        <w:t>师专业标</w:t>
      </w:r>
      <w:r>
        <w:rPr>
          <w:rFonts w:ascii="宋体" w:eastAsia="宋体" w:hAnsi="MS Mincho" w:cs="宋体"/>
          <w:sz w:val="28"/>
        </w:rPr>
        <w:t>准》，全面提升教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从《</w:t>
      </w:r>
      <w:r>
        <w:rPr>
          <w:rFonts w:ascii="宋体" w:eastAsia="宋体" w:hAnsi="SimSun" w:cs="宋体"/>
          <w:sz w:val="28"/>
        </w:rPr>
        <w:t>专业标</w:t>
      </w:r>
      <w:r>
        <w:rPr>
          <w:rFonts w:ascii="宋体" w:eastAsia="宋体" w:hAnsi="MS Mincho" w:cs="宋体"/>
          <w:sz w:val="28"/>
        </w:rPr>
        <w:t>准》研制的目的和作用、《</w:t>
      </w:r>
      <w:r>
        <w:rPr>
          <w:rFonts w:ascii="宋体" w:eastAsia="宋体" w:hAnsi="SimSun" w:cs="宋体"/>
          <w:sz w:val="28"/>
        </w:rPr>
        <w:t>专业标</w:t>
      </w:r>
      <w:r>
        <w:rPr>
          <w:rFonts w:ascii="宋体" w:eastAsia="宋体" w:hAnsi="MS Mincho" w:cs="宋体"/>
          <w:sz w:val="28"/>
        </w:rPr>
        <w:t>准》的基本理念、《</w:t>
      </w:r>
      <w:r>
        <w:rPr>
          <w:rFonts w:ascii="宋体" w:eastAsia="宋体" w:hAnsi="SimSun" w:cs="宋体"/>
          <w:sz w:val="28"/>
        </w:rPr>
        <w:t>专业标</w:t>
      </w:r>
      <w:r>
        <w:rPr>
          <w:rFonts w:ascii="宋体" w:eastAsia="宋体" w:hAnsi="MS Mincho" w:cs="宋体"/>
          <w:sz w:val="28"/>
        </w:rPr>
        <w:t>准》的基本内容与特点等方面入手，通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内容解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、案例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、分享心得座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的方式，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从不同方面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幼儿园教</w:t>
      </w:r>
      <w:r>
        <w:rPr>
          <w:rFonts w:ascii="宋体" w:eastAsia="宋体" w:hAnsi="SimSun" w:cs="宋体"/>
          <w:sz w:val="28"/>
        </w:rPr>
        <w:t>师专业标</w:t>
      </w:r>
      <w:r>
        <w:rPr>
          <w:rFonts w:ascii="宋体" w:eastAsia="宋体" w:hAnsi="MS Mincho" w:cs="宋体"/>
          <w:sz w:val="28"/>
        </w:rPr>
        <w:t>准有了一个更清楚的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，帮助教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深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斫</w:t>
      </w:r>
      <w:r>
        <w:rPr>
          <w:rFonts w:ascii="宋体" w:eastAsia="宋体" w:hAnsi="SimSun" w:cs="宋体"/>
          <w:sz w:val="28"/>
        </w:rPr>
        <w:t>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先、幼儿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本、能力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重、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的基本理念，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理念与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cs="宋体"/>
          <w:sz w:val="28"/>
        </w:rPr>
        <w:t>”3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cs="宋体"/>
          <w:sz w:val="28"/>
        </w:rPr>
        <w:t>62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基本要求有了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的了解。通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，使全体教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在理解和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个人的</w:t>
      </w:r>
      <w:r>
        <w:rPr>
          <w:rFonts w:ascii="宋体" w:eastAsia="宋体" w:cs="宋体"/>
          <w:sz w:val="28"/>
        </w:rPr>
        <w:t>``</w:t>
      </w:r>
      <w:r>
        <w:rPr>
          <w:rFonts w:ascii="宋体" w:eastAsia="宋体" w:hAnsi="MS Mincho" w:cs="宋体"/>
          <w:sz w:val="28"/>
        </w:rPr>
        <w:t>修身立德、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表，当作教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的根本。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。鼓励教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。鼓励教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本学、向有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学、吸取网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师订阅</w:t>
      </w:r>
      <w:r>
        <w:rPr>
          <w:rFonts w:ascii="宋体" w:eastAsia="宋体" w:hAnsi="MS Mincho" w:cs="宋体"/>
          <w:sz w:val="28"/>
        </w:rPr>
        <w:t>《幼儿教育》、《学前教育》、《早期教育》、《上海托幼》等</w:t>
      </w:r>
      <w:r>
        <w:rPr>
          <w:rFonts w:ascii="宋体" w:eastAsia="宋体" w:hAnsi="SimSun" w:cs="宋体"/>
          <w:sz w:val="28"/>
        </w:rPr>
        <w:t>专业杂</w:t>
      </w:r>
      <w:r>
        <w:rPr>
          <w:rFonts w:ascii="宋体" w:eastAsia="宋体" w:hAnsi="MS Mincho" w:cs="宋体"/>
          <w:sz w:val="28"/>
        </w:rPr>
        <w:t>志，鼓励教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至少半小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读书时间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手册》、《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斗的青春最美》两本</w:t>
      </w:r>
      <w:r>
        <w:rPr>
          <w:rFonts w:ascii="宋体" w:eastAsia="宋体" w:hAnsi="SimSun" w:cs="宋体"/>
          <w:sz w:val="28"/>
        </w:rPr>
        <w:t>书进</w:t>
      </w:r>
      <w:r>
        <w:rPr>
          <w:rFonts w:ascii="宋体" w:eastAsia="宋体" w:hAnsi="MS Mincho" w:cs="宋体"/>
          <w:sz w:val="28"/>
        </w:rPr>
        <w:t>行了精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读书过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合、</w:t>
      </w:r>
      <w:r>
        <w:rPr>
          <w:rFonts w:ascii="宋体" w:eastAsia="宋体" w:hAnsi="SimSun" w:cs="宋体"/>
          <w:sz w:val="28"/>
        </w:rPr>
        <w:t>读议结</w:t>
      </w:r>
      <w:r>
        <w:rPr>
          <w:rFonts w:ascii="宋体" w:eastAsia="宋体" w:hAnsi="MS Mincho" w:cs="宋体"/>
          <w:sz w:val="28"/>
        </w:rPr>
        <w:t>合、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合，通</w:t>
      </w:r>
      <w:r>
        <w:rPr>
          <w:rFonts w:ascii="宋体" w:eastAsia="宋体" w:hAnsi="SimSun" w:cs="宋体"/>
          <w:sz w:val="28"/>
        </w:rPr>
        <w:t>过阅读</w:t>
      </w:r>
      <w:r>
        <w:rPr>
          <w:rFonts w:ascii="宋体" w:eastAsia="宋体" w:hAnsi="MS Mincho" w:cs="宋体"/>
          <w:sz w:val="28"/>
        </w:rPr>
        <w:t>解决教学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践中遇到的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。在充分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人都完成</w:t>
      </w:r>
      <w:r>
        <w:rPr>
          <w:rFonts w:ascii="宋体" w:eastAsia="宋体" w:cs="宋体"/>
          <w:sz w:val="28"/>
        </w:rPr>
        <w:t>3000</w:t>
      </w:r>
      <w:r>
        <w:rPr>
          <w:rFonts w:ascii="宋体" w:eastAsia="宋体" w:hAnsi="MS Mincho" w:cs="宋体"/>
          <w:sz w:val="28"/>
        </w:rPr>
        <w:t>多字的心得体会，并利用教研活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分享会等形式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沙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秀作品中汲取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开阔视</w:t>
      </w:r>
      <w:r>
        <w:rPr>
          <w:rFonts w:ascii="宋体" w:eastAsia="宋体" w:hAnsi="MS Mincho" w:cs="宋体"/>
          <w:sz w:val="28"/>
        </w:rPr>
        <w:t>野，丰富知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，从而提高教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的文化底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和文化素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有思想的教育者。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。加大外出培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力度，借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教育理念。本学期我园先后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多人赴康巴什、北京、上海等地的学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野、增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，老教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中教学的形式有了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新。外出学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者在精心准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上，采用模</w:t>
      </w:r>
      <w:r>
        <w:rPr>
          <w:rFonts w:ascii="宋体" w:eastAsia="宋体" w:hAnsi="SimSun" w:cs="宋体"/>
          <w:sz w:val="28"/>
        </w:rPr>
        <w:t>拟课</w:t>
      </w:r>
      <w:r>
        <w:rPr>
          <w:rFonts w:ascii="宋体" w:eastAsia="宋体" w:hAnsi="MS Mincho" w:cs="宋体"/>
          <w:sz w:val="28"/>
        </w:rPr>
        <w:t>堂、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、理</w:t>
      </w:r>
      <w:r>
        <w:rPr>
          <w:rFonts w:ascii="宋体" w:eastAsia="宋体" w:hAnsi="SimSun" w:cs="宋体"/>
          <w:sz w:val="28"/>
        </w:rPr>
        <w:t>论讲</w:t>
      </w:r>
      <w:r>
        <w:rPr>
          <w:rFonts w:ascii="宋体" w:eastAsia="宋体" w:hAnsi="MS Mincho" w:cs="宋体"/>
          <w:sz w:val="28"/>
        </w:rPr>
        <w:t>座等形式，生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形象地向全体教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了她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外出学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见闻</w:t>
      </w:r>
      <w:r>
        <w:rPr>
          <w:rFonts w:ascii="宋体" w:eastAsia="宋体" w:hAnsi="MS Mincho" w:cs="宋体"/>
          <w:sz w:val="28"/>
        </w:rPr>
        <w:t>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。达到了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，大家受益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目的，使大家了解了更多新的教育思想和教育理念，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了教育教学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技能弱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基本功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我园教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、舞蹈、硬笔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法方面技能相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欠缺的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状，我</w:t>
      </w:r>
      <w:r>
        <w:rPr>
          <w:rFonts w:ascii="宋体" w:eastAsia="宋体" w:hAnsi="SimSun" w:cs="宋体"/>
          <w:sz w:val="28"/>
        </w:rPr>
        <w:t>们选</w:t>
      </w:r>
      <w:r>
        <w:rPr>
          <w:rFonts w:ascii="宋体" w:eastAsia="宋体" w:hAnsi="MS Mincho" w:cs="宋体"/>
          <w:sz w:val="28"/>
        </w:rPr>
        <w:t>派在美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、舞蹈、硬笔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法方面有特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其他教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基本功的培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，一方面是理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，另一方面是操作技巧方面的学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每项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月集中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临场辅导</w:t>
      </w:r>
      <w:r>
        <w:rPr>
          <w:rFonts w:ascii="宋体" w:eastAsia="宋体" w:hAnsi="MS Mincho" w:cs="宋体"/>
          <w:sz w:val="28"/>
        </w:rPr>
        <w:t>，并布置与学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完成情况和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。在抓好培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，注重突出效果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，追求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都学有所思，学有所得，学有所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，真正提高教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的基本功能力。通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，提高教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技能。在今年</w:t>
      </w:r>
      <w:r>
        <w:rPr>
          <w:rFonts w:ascii="宋体" w:eastAsia="宋体" w:hAnsi="SimSun" w:cs="宋体"/>
          <w:sz w:val="28"/>
        </w:rPr>
        <w:t>东胜</w:t>
      </w:r>
      <w:r>
        <w:rPr>
          <w:rFonts w:ascii="宋体" w:eastAsia="宋体" w:hAnsi="MS Mincho" w:cs="宋体"/>
          <w:sz w:val="28"/>
        </w:rPr>
        <w:t>区教研中心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中我园四名参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均以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三、立足园本教研，促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师专业</w:t>
      </w:r>
      <w:r>
        <w:rPr>
          <w:rFonts w:ascii="宋体" w:eastAsia="宋体" w:hAnsi="MS Mincho" w:cs="宋体"/>
          <w:b/>
          <w:bCs/>
          <w:sz w:val="28"/>
        </w:rPr>
        <w:t>成</w:t>
      </w:r>
      <w:r>
        <w:rPr>
          <w:rFonts w:ascii="宋体" w:eastAsia="宋体" w:hAnsi="SimSun" w:cs="宋体"/>
          <w:b/>
          <w:bCs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堂教学研究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切入点，提高教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周的星期四定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三研日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三研日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注教学活</w:t>
      </w:r>
      <w:r>
        <w:rPr>
          <w:rFonts w:ascii="宋体" w:eastAsia="宋体" w:hAnsi="SimSun" w:cs="宋体"/>
          <w:sz w:val="28"/>
        </w:rPr>
        <w:t>动细节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差异，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师备课</w:t>
      </w:r>
      <w:r>
        <w:rPr>
          <w:rFonts w:ascii="宋体" w:eastAsia="宋体" w:hAnsi="MS Mincho" w:cs="宋体"/>
          <w:sz w:val="28"/>
        </w:rPr>
        <w:t>、教学反思、分析等，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三研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，探索有效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堂教学模式。在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三研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采用一人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，集体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的形式。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：一研自己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摩后，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；二研小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，修改后再度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摩者再度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；三研由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提出的建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行个性修改小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达成共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后再度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教。听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便利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描述的方式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行剖析与思考。从一研到三研大家通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教，使一</w:t>
      </w:r>
      <w:r>
        <w:rPr>
          <w:rFonts w:ascii="宋体" w:eastAsia="宋体" w:hAnsi="SimSun" w:cs="宋体"/>
          <w:sz w:val="28"/>
        </w:rPr>
        <w:t>节节</w:t>
      </w:r>
      <w:r>
        <w:rPr>
          <w:rFonts w:ascii="宋体" w:eastAsia="宋体" w:hAnsi="MS Mincho" w:cs="宋体"/>
          <w:sz w:val="28"/>
        </w:rPr>
        <w:t>并不成熟的教学活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提升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精品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，有效地提高了教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析等多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教育教学技能，使教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在共同分析、互相探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反思的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程中得到了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水平的提升，同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造了同伴</w:t>
      </w:r>
      <w:r>
        <w:rPr>
          <w:rFonts w:ascii="宋体" w:eastAsia="宋体" w:hAnsi="SimSun" w:cs="宋体"/>
          <w:sz w:val="28"/>
        </w:rPr>
        <w:t>间团结</w:t>
      </w:r>
      <w:r>
        <w:rPr>
          <w:rFonts w:ascii="宋体" w:eastAsia="宋体" w:hAnsi="MS Mincho" w:cs="宋体"/>
          <w:sz w:val="28"/>
        </w:rPr>
        <w:t>合作、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。一学期共</w:t>
      </w:r>
      <w:r>
        <w:rPr>
          <w:rFonts w:ascii="宋体" w:eastAsia="宋体" w:hAnsi="SimSun" w:cs="宋体"/>
          <w:sz w:val="28"/>
        </w:rPr>
        <w:t>组织这样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平均参加听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（二）特色活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中凸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。富有内涵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一班一品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加快我园富有内涵的特色化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程，我</w:t>
      </w:r>
      <w:r>
        <w:rPr>
          <w:rFonts w:ascii="宋体" w:eastAsia="宋体" w:hAnsi="SimSun" w:cs="宋体"/>
          <w:sz w:val="28"/>
        </w:rPr>
        <w:t>们继续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一班一品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切入点打造特色教育。各班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我园的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色健康、生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保、民族地域文化教育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园特色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。并依据班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特色扎</w:t>
      </w:r>
      <w:r>
        <w:rPr>
          <w:rFonts w:ascii="宋体" w:eastAsia="宋体" w:hAnsi="SimSun" w:cs="宋体"/>
          <w:sz w:val="28"/>
        </w:rPr>
        <w:t>实开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六个一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特色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特色内容、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月一次特色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、形成一个特色成果集、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班形成一个主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。按照特色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、特色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、特色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、特色活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的适宜性五个方面制定了特色考核方案。学期末依据平均分</w:t>
      </w:r>
      <w:r>
        <w:rPr>
          <w:rFonts w:ascii="宋体" w:eastAsia="宋体" w:hAnsi="SimSun" w:cs="宋体"/>
          <w:sz w:val="28"/>
        </w:rPr>
        <w:t>值评选</w:t>
      </w:r>
      <w:r>
        <w:rPr>
          <w:rFonts w:ascii="宋体" w:eastAsia="宋体" w:hAnsi="MS Mincho" w:cs="宋体"/>
          <w:sz w:val="28"/>
        </w:rPr>
        <w:t>出班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，并整理</w:t>
      </w:r>
      <w:r>
        <w:rPr>
          <w:rFonts w:ascii="宋体" w:eastAsia="宋体" w:hAnsi="SimSun" w:cs="宋体"/>
          <w:sz w:val="28"/>
        </w:rPr>
        <w:t>汇编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特色教育成果集。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月一次的特色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仅浓缩</w:t>
      </w:r>
      <w:r>
        <w:rPr>
          <w:rFonts w:ascii="宋体" w:eastAsia="宋体" w:hAnsi="MS Mincho" w:cs="宋体"/>
          <w:sz w:val="28"/>
        </w:rPr>
        <w:t>和凸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的教育特色，而且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达到了交流学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、智慧碰撞、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源共享、共同提高的目的，既增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分析、概括提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的能力，又提高了她</w:t>
      </w:r>
      <w:r>
        <w:rPr>
          <w:rFonts w:ascii="宋体" w:eastAsia="宋体" w:hAnsi="SimSun" w:cs="宋体"/>
          <w:sz w:val="28"/>
        </w:rPr>
        <w:t>们摄录视频</w:t>
      </w:r>
      <w:r>
        <w:rPr>
          <w:rFonts w:ascii="宋体" w:eastAsia="宋体" w:hAnsi="MS Mincho" w:cs="宋体"/>
          <w:sz w:val="28"/>
        </w:rPr>
        <w:t>、制作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件的信息技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水平，也很好地展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了我园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色健康、生</w:t>
      </w:r>
      <w:r>
        <w:rPr>
          <w:rFonts w:ascii="宋体" w:eastAsia="宋体" w:hAnsi="SimSun" w:cs="宋体"/>
          <w:sz w:val="28"/>
        </w:rPr>
        <w:t>态环</w:t>
      </w:r>
      <w:r>
        <w:rPr>
          <w:rFonts w:ascii="宋体" w:eastAsia="宋体" w:hAnsi="MS Mincho" w:cs="宋体"/>
          <w:sz w:val="28"/>
        </w:rPr>
        <w:t>保、民族地域文化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的教育特色和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。彰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特色的民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戏进课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引入幼儿园教育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月双周的星期三都要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中老</w:t>
      </w:r>
      <w:r>
        <w:rPr>
          <w:rFonts w:ascii="宋体" w:eastAsia="宋体" w:hAnsi="SimSun" w:cs="宋体"/>
          <w:sz w:val="28"/>
        </w:rPr>
        <w:t>师们选择</w:t>
      </w:r>
      <w:r>
        <w:rPr>
          <w:rFonts w:ascii="宋体" w:eastAsia="宋体" w:hAnsi="MS Mincho" w:cs="宋体"/>
          <w:sz w:val="28"/>
        </w:rPr>
        <w:t>适合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，并依据幼儿的年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有利于幼儿健康成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行展示，展示后其他研伴根据活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核心价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定、活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的方式等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的玩法、挖掘游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的教育价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、提高幼儿参与的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性、有效性，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真正玩出了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趣、玩出了快</w:t>
      </w:r>
      <w:r>
        <w:rPr>
          <w:rFonts w:ascii="宋体" w:eastAsia="宋体" w:hAnsi="SimSun" w:cs="宋体"/>
          <w:sz w:val="28"/>
        </w:rPr>
        <w:t>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、玩出了智慧。我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，并整理提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3—6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三个年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。在研究的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比等研究方式，来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明孩子的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好玩的民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我园孩子的体能明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高于《指南》中同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是在投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和跳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方面，投</w:t>
      </w:r>
      <w:r>
        <w:rPr>
          <w:rFonts w:ascii="宋体" w:eastAsia="宋体" w:hAnsi="SimSun" w:cs="宋体"/>
          <w:sz w:val="28"/>
        </w:rPr>
        <w:t>掷</w:t>
      </w:r>
      <w:r>
        <w:rPr>
          <w:rFonts w:ascii="宋体" w:eastAsia="宋体" w:hAnsi="MS Mincho" w:cs="宋体"/>
          <w:sz w:val="28"/>
        </w:rPr>
        <w:t>《指南》</w:t>
      </w:r>
      <w:r>
        <w:rPr>
          <w:rFonts w:ascii="宋体" w:eastAsia="宋体" w:cs="宋体"/>
          <w:sz w:val="28"/>
        </w:rPr>
        <w:t>3—4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平均水平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米，而我园幼儿</w:t>
      </w:r>
      <w:r>
        <w:rPr>
          <w:rFonts w:ascii="宋体" w:eastAsia="宋体" w:cs="宋体"/>
          <w:sz w:val="28"/>
        </w:rPr>
        <w:t>3—3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平均水平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米，超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了《指南》的两倍，本学期共有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国家</w:t>
      </w:r>
      <w:r>
        <w:rPr>
          <w:rFonts w:ascii="宋体" w:eastAsia="宋体" w:hAnsi="SimSun" w:cs="宋体"/>
          <w:sz w:val="28"/>
        </w:rPr>
        <w:t>级奖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以一个游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切入点，从研究游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核心价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、玩法、注意事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策略入手，将自我建构、同伴互助、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案例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完善《玩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》的园本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使一些技能性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在我园普及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来例如中大班孩子的</w:t>
      </w:r>
      <w:r>
        <w:rPr>
          <w:rFonts w:ascii="宋体" w:eastAsia="宋体" w:hAnsi="SimSun" w:cs="宋体"/>
          <w:sz w:val="28"/>
        </w:rPr>
        <w:t>滚铁环</w:t>
      </w:r>
      <w:r>
        <w:rPr>
          <w:rFonts w:ascii="宋体" w:eastAsia="宋体" w:hAnsi="MS Mincho" w:cs="宋体"/>
          <w:sz w:val="28"/>
        </w:rPr>
        <w:t>、跳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、抽陀螺、跳皮筋，小班孩子跳房子、赶小猪等活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月份定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个年</w:t>
      </w:r>
      <w:r>
        <w:rPr>
          <w:rFonts w:ascii="宋体" w:eastAsia="宋体" w:hAnsi="SimSun" w:cs="宋体"/>
          <w:sz w:val="28"/>
        </w:rPr>
        <w:t>级组每</w:t>
      </w:r>
      <w:r>
        <w:rPr>
          <w:rFonts w:ascii="宋体" w:eastAsia="宋体" w:hAnsi="MS Mincho" w:cs="宋体"/>
          <w:sz w:val="28"/>
        </w:rPr>
        <w:t>学期要根据幼儿的年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特点确定一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行普及学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，并在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，达到人人会玩、人人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玩，真正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玩得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心、自由和尽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达到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身健体的目的。四月份我</w:t>
      </w:r>
      <w:r>
        <w:rPr>
          <w:rFonts w:ascii="宋体" w:eastAsia="宋体" w:hAnsi="SimSun" w:cs="宋体"/>
          <w:sz w:val="28"/>
        </w:rPr>
        <w:t>们结</w:t>
      </w:r>
      <w:r>
        <w:rPr>
          <w:rFonts w:ascii="宋体" w:eastAsia="宋体" w:hAnsi="MS Mincho" w:cs="宋体"/>
          <w:sz w:val="28"/>
        </w:rPr>
        <w:t>合民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我是小小跳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滚环</w:t>
      </w:r>
      <w:r>
        <w:rPr>
          <w:rFonts w:ascii="宋体" w:eastAsia="宋体" w:hAnsi="MS Mincho" w:cs="宋体"/>
          <w:sz w:val="28"/>
        </w:rPr>
        <w:t>小能手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小健将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突出的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名幼儿</w:t>
      </w:r>
      <w:r>
        <w:rPr>
          <w:rFonts w:ascii="宋体" w:eastAsia="宋体" w:hAnsi="SimSun" w:cs="宋体"/>
          <w:sz w:val="28"/>
        </w:rPr>
        <w:t>颁发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品和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。将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年的六月一日定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，本学期我</w:t>
      </w:r>
      <w:r>
        <w:rPr>
          <w:rFonts w:ascii="宋体" w:eastAsia="宋体" w:hAnsi="SimSun" w:cs="宋体"/>
          <w:sz w:val="28"/>
        </w:rPr>
        <w:t>们结</w:t>
      </w:r>
      <w:r>
        <w:rPr>
          <w:rFonts w:ascii="宋体" w:eastAsia="宋体" w:hAnsi="MS Mincho" w:cs="宋体"/>
          <w:sz w:val="28"/>
        </w:rPr>
        <w:t>合六一活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秀出童真童趣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戏亲</w:t>
      </w:r>
      <w:r>
        <w:rPr>
          <w:rFonts w:ascii="宋体" w:eastAsia="宋体" w:hAnsi="MS Mincho" w:cs="宋体"/>
          <w:sz w:val="28"/>
        </w:rPr>
        <w:t>子运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会。本届民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、内容丰富，而且达到了普及性。既有不同年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段的幼儿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目，如跳圈圈、</w:t>
      </w:r>
      <w:r>
        <w:rPr>
          <w:rFonts w:ascii="宋体" w:eastAsia="宋体" w:hAnsi="SimSun" w:cs="宋体"/>
          <w:sz w:val="28"/>
        </w:rPr>
        <w:t>滚铁环</w:t>
      </w:r>
      <w:r>
        <w:rPr>
          <w:rFonts w:ascii="宋体" w:eastAsia="宋体" w:hAnsi="MS Mincho" w:cs="宋体"/>
          <w:sz w:val="28"/>
        </w:rPr>
        <w:t>接力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和同心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力；又有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目，如有趣的沙包、推小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和两人三足；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工的花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踢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子。</w:t>
      </w:r>
      <w:r>
        <w:rPr>
          <w:rFonts w:ascii="宋体" w:eastAsia="宋体" w:hAnsi="SimSun" w:cs="宋体"/>
          <w:sz w:val="28"/>
        </w:rPr>
        <w:t>举办这样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会，更好的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勇敢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的意志品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进亲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的沟通与交流、密切家园的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系与配合，提高教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幸福感，最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达到人人都能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身健体的目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。从而也增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极情感，很好地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承了中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戏课题</w:t>
      </w:r>
      <w:r>
        <w:rPr>
          <w:rFonts w:ascii="宋体" w:eastAsia="宋体" w:hAnsi="MS Mincho" w:cs="宋体"/>
          <w:sz w:val="28"/>
        </w:rPr>
        <w:t>已被</w:t>
      </w:r>
      <w:r>
        <w:rPr>
          <w:rFonts w:ascii="宋体" w:eastAsia="宋体" w:hAnsi="SimSun" w:cs="宋体"/>
          <w:sz w:val="28"/>
        </w:rPr>
        <w:t>东胜</w:t>
      </w:r>
      <w:r>
        <w:rPr>
          <w:rFonts w:ascii="宋体" w:eastAsia="宋体" w:hAnsi="MS Mincho" w:cs="宋体"/>
          <w:sz w:val="28"/>
        </w:rPr>
        <w:t>区教研中心确立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十三五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展，既丰富了幼儿的教育教学内容，又提升了教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的教研能力，愉悦了孩子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的身心，促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真正落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民族文化教育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园特色起到了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。注重品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日主</w:t>
      </w:r>
      <w:r>
        <w:rPr>
          <w:rFonts w:ascii="宋体" w:eastAsia="宋体" w:hAnsi="SimSun" w:cs="宋体"/>
          <w:sz w:val="28"/>
        </w:rPr>
        <w:t>题课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）利用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、清明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、端午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、儿童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、一日活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行思想品德、和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）完善了我园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程园本化的目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体系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于幼儿园年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年又要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束了，一年的幼儿园班主任工作已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接近尾声。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和小朋友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有幼儿园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我不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学会很多做人的道理，也看到了童心的可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工作中我的能力也有很大提高，辛苦努力没有白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，小孩子都很喜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我，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我的工作也很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在我从日常管理，安全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防，心理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几个方面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我的工作做个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一、日常管理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包括出勤，食宿，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生方面的管理。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天要登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出勤率，确保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个孩子不出意外能准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到堂，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不拖延的好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。制定一定的</w:t>
      </w:r>
      <w:r>
        <w:rPr>
          <w:rFonts w:ascii="宋体" w:eastAsia="宋体" w:hAnsi="SimSun" w:cs="宋体"/>
          <w:sz w:val="28"/>
        </w:rPr>
        <w:t>奖惩</w:t>
      </w:r>
      <w:r>
        <w:rPr>
          <w:rFonts w:ascii="宋体" w:eastAsia="宋体" w:hAnsi="MS Mincho" w:cs="宋体"/>
          <w:sz w:val="28"/>
        </w:rPr>
        <w:t>措施，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一周不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到的在他的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励本上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花，集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hAnsi="SimSun" w:cs="宋体"/>
          <w:sz w:val="28"/>
        </w:rPr>
        <w:t>朵奖</w:t>
      </w:r>
      <w:r>
        <w:rPr>
          <w:rFonts w:ascii="宋体" w:eastAsia="宋体" w:hAnsi="MS Mincho" w:cs="宋体"/>
          <w:sz w:val="28"/>
        </w:rPr>
        <w:t>励一个小本子。一周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到三次以上的要有一些小小的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，比如放学留下打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食上要确保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均衡，孩子身体健康要保障，力争学期末的体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合格率达到</w:t>
      </w:r>
      <w:r>
        <w:rPr>
          <w:rFonts w:ascii="宋体" w:eastAsia="宋体" w:cs="宋体"/>
          <w:sz w:val="28"/>
        </w:rPr>
        <w:t>95%</w:t>
      </w:r>
      <w:r>
        <w:rPr>
          <w:rFonts w:ascii="宋体" w:eastAsia="宋体" w:hAnsi="MS Mincho" w:cs="宋体"/>
          <w:sz w:val="28"/>
        </w:rPr>
        <w:t>以上。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后洗手的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。住宿上要保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睡前的清洗，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躺穿上。加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疾病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防，普及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生方面的常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，降低幼儿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病率。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二、安全</w:t>
      </w:r>
      <w:r>
        <w:rPr>
          <w:rFonts w:ascii="宋体" w:eastAsia="宋体" w:hAnsi="SimSun" w:cs="宋体"/>
          <w:b/>
          <w:bCs/>
          <w:sz w:val="28"/>
        </w:rPr>
        <w:t>预</w:t>
      </w:r>
      <w:r>
        <w:rPr>
          <w:rFonts w:ascii="宋体" w:eastAsia="宋体" w:hAnsi="MS Mincho" w:cs="宋体"/>
          <w:b/>
          <w:bCs/>
          <w:sz w:val="28"/>
        </w:rPr>
        <w:t>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包括室内安全，外出，以及学生之</w:t>
      </w:r>
      <w:r>
        <w:rPr>
          <w:rFonts w:ascii="宋体" w:eastAsia="宋体" w:hAnsi="SimSun" w:cs="宋体"/>
          <w:sz w:val="28"/>
        </w:rPr>
        <w:t>间发</w:t>
      </w:r>
      <w:r>
        <w:rPr>
          <w:rFonts w:ascii="宋体" w:eastAsia="宋体" w:hAnsi="MS Mincho" w:cs="宋体"/>
          <w:sz w:val="28"/>
        </w:rPr>
        <w:t>生冲突后的安全管理。室内安全保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措施得做全面，尽量不要把尖利的物品放到孩子很容易接触到的地方。告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哪些事很危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，不能做，什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西很危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，不能拿。上逃生演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，遇到地震火灾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情况如何安全撤离，完善安全疏通通道。外出活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清点人数，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迹象及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，防范于未然。学生之</w:t>
      </w:r>
      <w:r>
        <w:rPr>
          <w:rFonts w:ascii="宋体" w:eastAsia="宋体" w:hAnsi="SimSun" w:cs="宋体"/>
          <w:sz w:val="28"/>
        </w:rPr>
        <w:t>间发</w:t>
      </w:r>
      <w:r>
        <w:rPr>
          <w:rFonts w:ascii="宋体" w:eastAsia="宋体" w:hAnsi="MS Mincho" w:cs="宋体"/>
          <w:sz w:val="28"/>
        </w:rPr>
        <w:t>生冲突要及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清楚事情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生的原因，做好学生的心理工作，一定要有原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正确的是非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念。在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解上需要一点智慧的引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，不可激化矛盾。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三、心理</w:t>
      </w:r>
      <w:r>
        <w:rPr>
          <w:rFonts w:ascii="宋体" w:eastAsia="宋体" w:hAnsi="SimSun" w:cs="宋体"/>
          <w:b/>
          <w:bCs/>
          <w:sz w:val="28"/>
        </w:rPr>
        <w:t>辅导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孩子的心理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，尤其是性格内向的，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多与之沟通，鼓励，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行正面引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个孩子都是天使，他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未</w:t>
      </w:r>
      <w:r>
        <w:rPr>
          <w:rFonts w:ascii="宋体" w:eastAsia="宋体" w:hAnsi="SimSun" w:cs="宋体"/>
          <w:sz w:val="28"/>
        </w:rPr>
        <w:t>经复杂</w:t>
      </w:r>
      <w:r>
        <w:rPr>
          <w:rFonts w:ascii="宋体" w:eastAsia="宋体" w:hAnsi="MS Mincho" w:cs="宋体"/>
          <w:sz w:val="28"/>
        </w:rPr>
        <w:t>世界的浸染，在他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眼中，一切都那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，有趣。他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的眼睛里有一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光芒。我想留住</w:t>
      </w:r>
      <w:r>
        <w:rPr>
          <w:rFonts w:ascii="宋体" w:eastAsia="宋体" w:hAnsi="SimSun" w:cs="宋体"/>
          <w:sz w:val="28"/>
        </w:rPr>
        <w:t>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道光，我要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个世界的真善美，他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所看到的如同一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始最美好的想象，不想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失望。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相体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，冷暴力是我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注重寓教于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心。布置一些有趣好玩的集体任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，可以增加同学之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凝聚力。增加手工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手能力，也算是他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最初与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。不能忽</w:t>
      </w:r>
      <w:r>
        <w:rPr>
          <w:rFonts w:ascii="宋体" w:eastAsia="宋体" w:hAnsi="SimSun" w:cs="宋体"/>
          <w:sz w:val="28"/>
        </w:rPr>
        <w:t>视艺术</w:t>
      </w:r>
      <w:r>
        <w:rPr>
          <w:rFonts w:ascii="宋体" w:eastAsia="宋体" w:hAnsi="MS Mincho" w:cs="宋体"/>
          <w:sz w:val="28"/>
        </w:rPr>
        <w:t>。中国的教育有个很大方面的缺失就是不重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程，太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教育的功利性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用性，缺乏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美教育。从小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的欣</w:t>
      </w:r>
      <w:r>
        <w:rPr>
          <w:rFonts w:ascii="宋体" w:eastAsia="宋体" w:hAnsi="SimSun" w:cs="宋体"/>
          <w:sz w:val="28"/>
        </w:rPr>
        <w:t>赏对</w:t>
      </w:r>
      <w:r>
        <w:rPr>
          <w:rFonts w:ascii="宋体" w:eastAsia="宋体" w:hAnsi="MS Mincho" w:cs="宋体"/>
          <w:sz w:val="28"/>
        </w:rPr>
        <w:t>美的感知尤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重要，它是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和心灵健康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于幼儿园年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，提高保教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、健全制度，明确</w:t>
      </w:r>
      <w:r>
        <w:rPr>
          <w:rFonts w:ascii="宋体" w:eastAsia="宋体" w:hAnsi="SimSun" w:cs="宋体"/>
          <w:b/>
          <w:bCs/>
          <w:sz w:val="28"/>
        </w:rPr>
        <w:t>责职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了使幼儿园管理工作向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范化方向</w:t>
      </w:r>
      <w:r>
        <w:rPr>
          <w:rFonts w:ascii="宋体" w:eastAsia="宋体" w:hAnsi="SimSun" w:cs="宋体"/>
          <w:sz w:val="28"/>
        </w:rPr>
        <w:t>迈进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制定了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格的管理制度，形成健全的管理网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，做到分工明确，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我园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制定了教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、月考核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及学期考核等各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章制度，并注重平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与落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格照章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健全制度，明确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，提高了教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了我园各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工作有序、高效地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，提高素</w:t>
      </w:r>
      <w:r>
        <w:rPr>
          <w:rFonts w:ascii="宋体" w:eastAsia="宋体" w:hAnsi="SimSun" w:cs="宋体"/>
          <w:b/>
          <w:bCs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我园通</w:t>
      </w:r>
      <w:r>
        <w:rPr>
          <w:rFonts w:ascii="宋体" w:eastAsia="宋体" w:hAnsi="SimSun" w:cs="宋体"/>
          <w:sz w:val="28"/>
        </w:rPr>
        <w:t>过每</w:t>
      </w:r>
      <w:r>
        <w:rPr>
          <w:rFonts w:ascii="宋体" w:eastAsia="宋体" w:hAnsi="MS Mincho" w:cs="宋体"/>
          <w:sz w:val="28"/>
        </w:rPr>
        <w:t>周一次的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政治和教育理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采取</w:t>
      </w:r>
      <w:r>
        <w:rPr>
          <w:rFonts w:ascii="宋体" w:eastAsia="宋体" w:hAnsi="SimSun" w:cs="宋体"/>
          <w:sz w:val="28"/>
        </w:rPr>
        <w:t>请进</w:t>
      </w:r>
      <w:r>
        <w:rPr>
          <w:rFonts w:ascii="宋体" w:eastAsia="宋体" w:hAnsi="MS Mincho" w:cs="宋体"/>
          <w:sz w:val="28"/>
        </w:rPr>
        <w:t>来、走出去的方式。</w:t>
      </w:r>
      <w:r>
        <w:rPr>
          <w:rFonts w:ascii="宋体" w:eastAsia="宋体" w:hAnsi="SimSun" w:cs="宋体"/>
          <w:sz w:val="28"/>
        </w:rPr>
        <w:t>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学期先后派了部分教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幼儿园、姐妹园等参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合工作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，我园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徒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帮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，在反思中成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二、狠抓教学管理，提升教研水平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、在教研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整和确立了幼儿园园本教研整体思路是：以新理念</w:t>
      </w:r>
      <w:r>
        <w:rPr>
          <w:rFonts w:ascii="宋体" w:eastAsia="宋体" w:hAnsi="SimSun" w:cs="宋体"/>
          <w:sz w:val="28"/>
        </w:rPr>
        <w:t>为导</w:t>
      </w:r>
      <w:r>
        <w:rPr>
          <w:rFonts w:ascii="宋体" w:eastAsia="宋体" w:hAnsi="MS Mincho" w:cs="宋体"/>
          <w:sz w:val="28"/>
        </w:rPr>
        <w:t>向，以新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为载</w:t>
      </w:r>
      <w:r>
        <w:rPr>
          <w:rFonts w:ascii="宋体" w:eastAsia="宋体" w:hAnsi="MS Mincho" w:cs="宋体"/>
          <w:sz w:val="28"/>
        </w:rPr>
        <w:t>体，通</w:t>
      </w:r>
      <w:r>
        <w:rPr>
          <w:rFonts w:ascii="宋体" w:eastAsia="宋体" w:hAnsi="SimSun" w:cs="宋体"/>
          <w:sz w:val="28"/>
        </w:rPr>
        <w:t>过课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审议</w:t>
      </w:r>
      <w:r>
        <w:rPr>
          <w:rFonts w:ascii="宋体" w:eastAsia="宋体" w:hAnsi="MS Mincho" w:cs="宋体"/>
          <w:sz w:val="28"/>
        </w:rPr>
        <w:t>，互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研究来促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四个方面来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展的，一是抓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。在教研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容易将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注点放在感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象上，而不是真正的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程中，把感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成明确的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表达出来，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，提升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习讨论</w:t>
      </w:r>
      <w:r>
        <w:rPr>
          <w:rFonts w:ascii="宋体" w:eastAsia="宋体" w:hAnsi="MS Mincho" w:cs="宋体"/>
          <w:sz w:val="28"/>
        </w:rPr>
        <w:t>，推</w:t>
      </w:r>
      <w:r>
        <w:rPr>
          <w:rFonts w:ascii="宋体" w:eastAsia="宋体" w:hAnsi="SimSun" w:cs="宋体"/>
          <w:sz w:val="28"/>
        </w:rPr>
        <w:t>动问题</w:t>
      </w:r>
      <w:r>
        <w:rPr>
          <w:rFonts w:ascii="宋体" w:eastAsia="宋体" w:hAnsi="MS Mincho" w:cs="宋体"/>
          <w:sz w:val="28"/>
        </w:rPr>
        <w:t>的解决。二是抓反思。我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，写教后反思等来改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自己的思想和行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。在反思中，注意</w:t>
      </w:r>
      <w:r>
        <w:rPr>
          <w:rFonts w:ascii="宋体" w:eastAsia="宋体" w:hAnsi="SimSun" w:cs="宋体"/>
          <w:sz w:val="28"/>
        </w:rPr>
        <w:t>对问题</w:t>
      </w:r>
      <w:r>
        <w:rPr>
          <w:rFonts w:ascii="宋体" w:eastAsia="宋体" w:hAnsi="MS Mincho" w:cs="宋体"/>
          <w:sz w:val="28"/>
        </w:rPr>
        <w:t>的反思，在行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中反思，在反思中成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、狠抓教学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稳步</w:t>
      </w:r>
      <w:r>
        <w:rPr>
          <w:rFonts w:ascii="宋体" w:eastAsia="宋体" w:hAnsi="MS Mincho" w:cs="宋体"/>
          <w:sz w:val="28"/>
        </w:rPr>
        <w:t>提高保教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量。一是各班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划，有效地防止在教学工作的主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性和随意性。定期和不定期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师备课</w:t>
      </w:r>
      <w:r>
        <w:rPr>
          <w:rFonts w:ascii="宋体" w:eastAsia="宋体" w:hAnsi="MS Mincho" w:cs="宋体"/>
          <w:sz w:val="28"/>
        </w:rPr>
        <w:t>本、幼儿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等。二是落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一日教学常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，加大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控。幼儿园以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动为载</w:t>
      </w:r>
      <w:r>
        <w:rPr>
          <w:rFonts w:ascii="宋体" w:eastAsia="宋体" w:hAnsi="MS Mincho" w:cs="宋体"/>
          <w:sz w:val="28"/>
        </w:rPr>
        <w:t>体，在听完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后与教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交流，并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评纠</w:t>
      </w:r>
      <w:r>
        <w:rPr>
          <w:rFonts w:ascii="宋体" w:eastAsia="宋体" w:hAnsi="MS Mincho" w:cs="宋体"/>
          <w:sz w:val="28"/>
        </w:rPr>
        <w:t>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安全工作，</w:t>
      </w:r>
      <w:r>
        <w:rPr>
          <w:rFonts w:ascii="宋体" w:eastAsia="宋体" w:hAnsi="SimSun" w:cs="宋体"/>
          <w:b/>
          <w:bCs/>
          <w:sz w:val="28"/>
        </w:rPr>
        <w:t>坚</w:t>
      </w:r>
      <w:r>
        <w:rPr>
          <w:rFonts w:ascii="宋体" w:eastAsia="宋体" w:hAnsi="MS Mincho" w:cs="宋体"/>
          <w:b/>
          <w:bCs/>
          <w:sz w:val="28"/>
        </w:rPr>
        <w:t>持科学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、安全工作落到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。幼儿园在落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标责</w:t>
      </w:r>
      <w:r>
        <w:rPr>
          <w:rFonts w:ascii="宋体" w:eastAsia="宋体" w:hAnsi="MS Mincho" w:cs="宋体"/>
          <w:sz w:val="28"/>
        </w:rPr>
        <w:t>任制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，把安全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生工作放在首位。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一是建立了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任制和事故追究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任制。</w:t>
      </w:r>
      <w:r>
        <w:rPr>
          <w:rFonts w:ascii="宋体" w:eastAsia="宋体" w:hAnsi="SimSun" w:cs="宋体"/>
          <w:sz w:val="28"/>
        </w:rPr>
        <w:t>签订</w:t>
      </w:r>
      <w:r>
        <w:rPr>
          <w:rFonts w:ascii="宋体" w:eastAsia="宋体" w:hAnsi="MS Mincho" w:cs="宋体"/>
          <w:sz w:val="28"/>
        </w:rPr>
        <w:t>了安全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二是建立了安全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制度，定期</w:t>
      </w:r>
      <w:r>
        <w:rPr>
          <w:rFonts w:ascii="宋体" w:eastAsia="宋体" w:hAnsi="SimSun" w:cs="宋体"/>
          <w:sz w:val="28"/>
        </w:rPr>
        <w:t>检查设备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路、大型玩具的安全状况，</w:t>
      </w:r>
      <w:r>
        <w:rPr>
          <w:rFonts w:ascii="宋体" w:eastAsia="宋体" w:hAnsi="SimSun" w:cs="宋体"/>
          <w:sz w:val="28"/>
        </w:rPr>
        <w:t>发现隐</w:t>
      </w:r>
      <w:r>
        <w:rPr>
          <w:rFonts w:ascii="宋体" w:eastAsia="宋体" w:hAnsi="MS Mincho" w:cs="宋体"/>
          <w:sz w:val="28"/>
        </w:rPr>
        <w:t>患，及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三是将安全知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引入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幼儿一些安全知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季度召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情况有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、有反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四是加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禁家</w:t>
      </w:r>
      <w:r>
        <w:rPr>
          <w:rFonts w:ascii="宋体" w:eastAsia="宋体" w:hAnsi="SimSun" w:cs="宋体"/>
          <w:sz w:val="28"/>
        </w:rPr>
        <w:t>长骑车</w:t>
      </w:r>
      <w:r>
        <w:rPr>
          <w:rFonts w:ascii="宋体" w:eastAsia="宋体" w:hAnsi="MS Mincho" w:cs="宋体"/>
          <w:sz w:val="28"/>
        </w:rPr>
        <w:t>入园，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好接送制度。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、抓好后勤管理工作。努力提高后勤人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思想素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，克服人手少工作量大的困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作，把各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工作搞得有声有色。定期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行考核，以制度科学管理，以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提高效率。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强财务</w:t>
      </w:r>
      <w:r>
        <w:rPr>
          <w:rFonts w:ascii="宋体" w:eastAsia="宋体" w:hAnsi="MS Mincho" w:cs="宋体"/>
          <w:sz w:val="28"/>
        </w:rPr>
        <w:t>管理制度。一是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持收支两条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禁坐收坐支。二是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报销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和程序，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流，花好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。三是做好以收定支落</w:t>
      </w:r>
      <w:r>
        <w:rPr>
          <w:rFonts w:ascii="宋体" w:eastAsia="宋体" w:hAnsi="SimSun" w:cs="宋体"/>
          <w:sz w:val="28"/>
        </w:rPr>
        <w:t>实预</w:t>
      </w:r>
      <w:r>
        <w:rPr>
          <w:rFonts w:ascii="宋体" w:eastAsia="宋体" w:hAnsi="MS Mincho" w:cs="宋体"/>
          <w:sz w:val="28"/>
        </w:rPr>
        <w:t>算管理。保管人</w:t>
      </w:r>
      <w:r>
        <w:rPr>
          <w:rFonts w:ascii="宋体" w:eastAsia="宋体" w:hAnsi="SimSun" w:cs="宋体"/>
          <w:sz w:val="28"/>
        </w:rPr>
        <w:t>员认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管理制度，做到有据有登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工作有序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展。本学年我园召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了多次家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极听取家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的合理化建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。我园于下半年成立了家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学校和家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会，共同合力打造和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民主的家园。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于幼儿园年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我园从完善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，健全各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制度，加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技能，加</w:t>
      </w:r>
      <w:r>
        <w:rPr>
          <w:rFonts w:ascii="宋体" w:eastAsia="宋体" w:hAnsi="SimSun" w:cs="宋体"/>
          <w:sz w:val="28"/>
        </w:rPr>
        <w:t>强检查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，抓好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管理，定期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反思，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工作等方面着手，使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生保健工作更</w:t>
      </w:r>
      <w:r>
        <w:rPr>
          <w:rFonts w:ascii="宋体" w:eastAsia="宋体" w:hAnsi="SimSun" w:cs="宋体"/>
          <w:sz w:val="28"/>
        </w:rPr>
        <w:t>趋规</w:t>
      </w:r>
      <w:r>
        <w:rPr>
          <w:rFonts w:ascii="宋体" w:eastAsia="宋体" w:hAnsi="MS Mincho" w:cs="宋体"/>
          <w:sz w:val="28"/>
        </w:rPr>
        <w:t>范化和科学化，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保障幼儿健康成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奠定了良好的基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。以下是我园的一些具体做法：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教育培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</w:t>
      </w:r>
      <w:r>
        <w:rPr>
          <w:rFonts w:ascii="宋体" w:eastAsia="宋体" w:hAnsi="SimSun" w:cs="宋体"/>
          <w:b/>
          <w:bCs/>
          <w:sz w:val="28"/>
        </w:rPr>
        <w:t>业务</w:t>
      </w:r>
      <w:r>
        <w:rPr>
          <w:rFonts w:ascii="宋体" w:eastAsia="宋体" w:hAnsi="MS Mincho" w:cs="宋体"/>
          <w:b/>
          <w:bCs/>
          <w:sz w:val="28"/>
        </w:rPr>
        <w:t>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年中，我园注重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专职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前培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外出、在园、</w:t>
      </w:r>
      <w:r>
        <w:rPr>
          <w:rFonts w:ascii="宋体" w:eastAsia="宋体" w:hAnsi="SimSun" w:cs="宋体"/>
          <w:sz w:val="28"/>
        </w:rPr>
        <w:t>请专</w:t>
      </w:r>
      <w:r>
        <w:rPr>
          <w:rFonts w:ascii="宋体" w:eastAsia="宋体" w:hAnsi="MS Mincho" w:cs="宋体"/>
          <w:sz w:val="28"/>
        </w:rPr>
        <w:t>家来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形式，从而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野。我</w:t>
      </w:r>
      <w:r>
        <w:rPr>
          <w:rFonts w:ascii="宋体" w:eastAsia="宋体" w:hAnsi="SimSun" w:cs="宋体"/>
          <w:sz w:val="28"/>
        </w:rPr>
        <w:t>们还开</w:t>
      </w:r>
      <w:r>
        <w:rPr>
          <w:rFonts w:ascii="宋体" w:eastAsia="宋体" w:hAnsi="MS Mincho" w:cs="宋体"/>
          <w:sz w:val="28"/>
        </w:rPr>
        <w:t>展多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兵。如：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保育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和操作两方面的比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方面的内容包括教育、保育、消毒、疾病防治，以笔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和口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行。操作方面分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床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、洗餐巾、教幼儿穿脱掉衣服等，从而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化，提高了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操作能力和水平。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二、完善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，健全各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及面广，必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机构。我园由一名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主管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建立起一支由保健医生、班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保教人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、后勤炊事人</w:t>
      </w:r>
      <w:r>
        <w:rPr>
          <w:rFonts w:ascii="宋体" w:eastAsia="宋体" w:hAnsi="SimSun" w:cs="宋体"/>
          <w:sz w:val="28"/>
        </w:rPr>
        <w:t>员组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伍，形成了既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向又交叉管理的网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群体，在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上保</w:t>
      </w:r>
      <w:r>
        <w:rPr>
          <w:rFonts w:ascii="宋体" w:eastAsia="宋体" w:hAnsi="SimSun" w:cs="宋体"/>
          <w:sz w:val="28"/>
        </w:rPr>
        <w:t>证这项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，并根据需要成立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，将重点工作与常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合起来，推</w:t>
      </w:r>
      <w:r>
        <w:rPr>
          <w:rFonts w:ascii="宋体" w:eastAsia="宋体" w:hAnsi="SimSun" w:cs="宋体"/>
          <w:sz w:val="28"/>
        </w:rPr>
        <w:t>进卫</w:t>
      </w:r>
      <w:r>
        <w:rPr>
          <w:rFonts w:ascii="宋体" w:eastAsia="宋体" w:hAnsi="MS Mincho" w:cs="宋体"/>
          <w:sz w:val="28"/>
        </w:rPr>
        <w:t>生保健工作的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完善后，我园制定了切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可行的制度，并根据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和完善。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强检查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，抓好</w:t>
      </w:r>
      <w:r>
        <w:rPr>
          <w:rFonts w:ascii="宋体" w:eastAsia="宋体" w:hAnsi="SimSun" w:cs="宋体"/>
          <w:b/>
          <w:bCs/>
          <w:sz w:val="28"/>
        </w:rPr>
        <w:t>细节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完善制度，配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充足人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过检查</w:t>
      </w:r>
      <w:r>
        <w:rPr>
          <w:rFonts w:ascii="宋体" w:eastAsia="宋体" w:hAnsi="MS Mincho" w:cs="宋体"/>
          <w:sz w:val="28"/>
        </w:rPr>
        <w:t>和考核使制度真正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并落到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。首先，明确分工，定期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。我园的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的午睡、用餐、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生、消毒、幼儿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理等工作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。其次，把日常工作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与考核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合，做到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奖惩</w:t>
      </w:r>
      <w:r>
        <w:rPr>
          <w:rFonts w:ascii="宋体" w:eastAsia="宋体" w:hAnsi="MS Mincho" w:cs="宋体"/>
          <w:sz w:val="28"/>
        </w:rPr>
        <w:t>挂</w:t>
      </w:r>
      <w:r>
        <w:rPr>
          <w:rFonts w:ascii="宋体" w:eastAsia="宋体" w:hAnsi="SimSun" w:cs="宋体"/>
          <w:sz w:val="28"/>
        </w:rPr>
        <w:t>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业绩</w:t>
      </w:r>
      <w:r>
        <w:rPr>
          <w:rFonts w:ascii="宋体" w:eastAsia="宋体" w:hAnsi="MS Mincho" w:cs="宋体"/>
          <w:sz w:val="28"/>
        </w:rPr>
        <w:t>与先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，考核高分与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等，完善管理机制，提高教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工的自律意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在幼儿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践中，努力践行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决定成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理念，幼儿园日常工作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然平凡</w:t>
      </w:r>
      <w:r>
        <w:rPr>
          <w:rFonts w:ascii="宋体" w:eastAsia="宋体" w:hAnsi="SimSun" w:cs="宋体"/>
          <w:sz w:val="28"/>
        </w:rPr>
        <w:t>琐细</w:t>
      </w:r>
      <w:r>
        <w:rPr>
          <w:rFonts w:ascii="宋体" w:eastAsia="宋体" w:hAnsi="MS Mincho" w:cs="宋体"/>
          <w:sz w:val="28"/>
        </w:rPr>
        <w:t>，却与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一个幼儿的健康成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息息相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，决不允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一毫的大意疏漏，否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，将有可能造成无法挽回的后果。保健医生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天做好晨</w:t>
      </w:r>
      <w:r>
        <w:rPr>
          <w:rFonts w:ascii="宋体" w:eastAsia="宋体" w:hAnsi="SimSun" w:cs="宋体"/>
          <w:sz w:val="28"/>
        </w:rPr>
        <w:t>检细节</w:t>
      </w:r>
      <w:r>
        <w:rPr>
          <w:rFonts w:ascii="宋体" w:eastAsia="宋体" w:hAnsi="MS Mincho" w:cs="宋体"/>
          <w:sz w:val="28"/>
        </w:rPr>
        <w:t>工作，从而真正促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幼儿身心健康，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安心放心。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四、定期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反思，不断提高水平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，我园全体教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到健康的幼儿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健的身体、健康的心理状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须贯彻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疾病与事故做到防患于未然，促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做到了以下几个方面：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、科学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）根据季</w:t>
      </w:r>
      <w:r>
        <w:rPr>
          <w:rFonts w:ascii="宋体" w:eastAsia="宋体" w:hAnsi="SimSun" w:cs="宋体"/>
          <w:sz w:val="28"/>
        </w:rPr>
        <w:t>节编</w:t>
      </w:r>
      <w:r>
        <w:rPr>
          <w:rFonts w:ascii="宋体" w:eastAsia="宋体" w:hAnsi="MS Mincho" w:cs="宋体"/>
          <w:sz w:val="28"/>
        </w:rPr>
        <w:t>排食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。如秋季气候干燥，可多</w:t>
      </w:r>
      <w:r>
        <w:rPr>
          <w:rFonts w:ascii="宋体" w:eastAsia="宋体" w:hAnsi="SimSun" w:cs="宋体"/>
          <w:sz w:val="28"/>
        </w:rPr>
        <w:t>选择营养</w:t>
      </w:r>
      <w:r>
        <w:rPr>
          <w:rFonts w:ascii="宋体" w:eastAsia="宋体" w:hAnsi="MS Mincho" w:cs="宋体"/>
          <w:sz w:val="28"/>
        </w:rPr>
        <w:t>丰富的暑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和根茎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蔬菜；冬天因天气寒冷，体力消耗大，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需安排高蛋白、高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量的食物。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）增加含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量高的食物，增加幼儿的血色素，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极防治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血，如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、肝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、蛋黄、肉，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充水果及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生素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生素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，以促</w:t>
      </w:r>
      <w:r>
        <w:rPr>
          <w:rFonts w:ascii="宋体" w:eastAsia="宋体" w:hAnsi="SimSun" w:cs="宋体"/>
          <w:sz w:val="28"/>
        </w:rPr>
        <w:t>进铁</w:t>
      </w:r>
      <w:r>
        <w:rPr>
          <w:rFonts w:ascii="宋体" w:eastAsia="宋体" w:hAnsi="MS Mincho" w:cs="宋体"/>
          <w:sz w:val="28"/>
        </w:rPr>
        <w:t>的吸收，同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物性食品与植物性食品混搭，促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互相吸收。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烹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方法。我园以一物多制的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幼儿食欲，把食物的几十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制作方法收集在我园的一份菜</w:t>
      </w:r>
      <w:r>
        <w:rPr>
          <w:rFonts w:ascii="宋体" w:eastAsia="宋体" w:hAnsi="SimSun" w:cs="宋体"/>
          <w:sz w:val="28"/>
        </w:rPr>
        <w:t>单录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周排食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松自如了。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量跟踪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根据小中大班中餐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食量按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班称好，教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食量，减少倒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、剩</w:t>
      </w:r>
      <w:r>
        <w:rPr>
          <w:rFonts w:ascii="宋体" w:eastAsia="宋体" w:hAnsi="SimSun" w:cs="宋体"/>
          <w:sz w:val="28"/>
        </w:rPr>
        <w:t>饭现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行消毒制度，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防疾病的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幼儿园是幼儿密集的生活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所，幼儿餐具、用具，洗刷不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底，消毒不到位，就会病从口人，引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疾病。因此，我园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充完善了各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消毒制度，做到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，即定人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、定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位、定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和定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任。配</w:t>
      </w:r>
      <w:r>
        <w:rPr>
          <w:rFonts w:ascii="宋体" w:eastAsia="宋体" w:hAnsi="SimSun" w:cs="宋体"/>
          <w:sz w:val="28"/>
        </w:rPr>
        <w:t>备专门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消毒餐具的蒸汽消毒柜，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班配小消毒柜，教室、食堂配有紫外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消毒灯，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按要求消毒。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格幼儿食品管理，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食物中毒事故的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一是把好</w:t>
      </w:r>
      <w:r>
        <w:rPr>
          <w:rFonts w:ascii="宋体" w:eastAsia="宋体" w:hAnsi="SimSun" w:cs="宋体"/>
          <w:sz w:val="28"/>
        </w:rPr>
        <w:t>进货关</w:t>
      </w:r>
      <w:r>
        <w:rPr>
          <w:rFonts w:ascii="宋体" w:eastAsia="宋体" w:hAnsi="MS Mincho" w:cs="宋体"/>
          <w:sz w:val="28"/>
        </w:rPr>
        <w:t>，幼儿园的</w:t>
      </w:r>
      <w:r>
        <w:rPr>
          <w:rFonts w:ascii="宋体" w:eastAsia="宋体" w:hAnsi="SimSun" w:cs="宋体"/>
          <w:sz w:val="28"/>
        </w:rPr>
        <w:t>荤</w:t>
      </w:r>
      <w:r>
        <w:rPr>
          <w:rFonts w:ascii="宋体" w:eastAsia="宋体" w:hAnsi="MS Mincho" w:cs="宋体"/>
          <w:sz w:val="28"/>
        </w:rPr>
        <w:t>素菜、各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食品全部在正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大型超市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格食品索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准入制度，入</w:t>
      </w:r>
      <w:r>
        <w:rPr>
          <w:rFonts w:ascii="宋体" w:eastAsia="宋体" w:hAnsi="SimSun" w:cs="宋体"/>
          <w:sz w:val="28"/>
        </w:rPr>
        <w:t>库时专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点、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二是把好保管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保管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时检查</w:t>
      </w:r>
      <w:r>
        <w:rPr>
          <w:rFonts w:ascii="宋体" w:eastAsia="宋体" w:hAnsi="MS Mincho" w:cs="宋体"/>
          <w:sz w:val="28"/>
        </w:rPr>
        <w:t>，不得把腐</w:t>
      </w:r>
      <w:r>
        <w:rPr>
          <w:rFonts w:ascii="宋体" w:eastAsia="宋体" w:hAnsi="SimSun" w:cs="宋体"/>
          <w:sz w:val="28"/>
        </w:rPr>
        <w:t>烂变质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期失效的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放出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三是把好制作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格生熟分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制度，炊事</w:t>
      </w:r>
      <w:r>
        <w:rPr>
          <w:rFonts w:ascii="宋体" w:eastAsia="宋体" w:hAnsi="SimSun" w:cs="宋体"/>
          <w:sz w:val="28"/>
        </w:rPr>
        <w:t>员严</w:t>
      </w:r>
      <w:r>
        <w:rPr>
          <w:rFonts w:ascii="宋体" w:eastAsia="宋体" w:hAnsi="MS Mincho" w:cs="宋体"/>
          <w:sz w:val="28"/>
        </w:rPr>
        <w:t>格按程序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行烹制。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四把好入口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在分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辨</w:t>
      </w:r>
      <w:r>
        <w:rPr>
          <w:rFonts w:ascii="宋体" w:eastAsia="宋体" w:hAnsi="SimSun" w:cs="宋体"/>
          <w:sz w:val="28"/>
        </w:rPr>
        <w:t>别饭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量，把好幼儿入口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。相</w:t>
      </w:r>
      <w:r>
        <w:rPr>
          <w:rFonts w:ascii="宋体" w:eastAsia="宋体" w:hAnsi="SimSun" w:cs="宋体"/>
          <w:sz w:val="28"/>
        </w:rPr>
        <w:t>关责</w:t>
      </w:r>
      <w:r>
        <w:rPr>
          <w:rFonts w:ascii="宋体" w:eastAsia="宋体" w:hAnsi="MS Mincho" w:cs="宋体"/>
          <w:sz w:val="28"/>
        </w:rPr>
        <w:t>任人各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理，避免事故的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生，使保健工作更加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致化、合理化。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锻炼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是有目的、有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划地利用多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材料，形式多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，享受空气、阳光等自然因素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天保持两小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，由保健医生和分管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查齐</w:t>
      </w:r>
      <w:r>
        <w:rPr>
          <w:rFonts w:ascii="宋体" w:eastAsia="宋体" w:hAnsi="MS Mincho" w:cs="宋体"/>
          <w:sz w:val="28"/>
        </w:rPr>
        <w:t>抓共管，使幼儿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天都有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幼儿充足的睡眠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幼儿入睡后会分泌生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激素，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，要求老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午睡管理，巡回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幼儿的睡姿、盖被情况，园</w:t>
      </w:r>
      <w:r>
        <w:rPr>
          <w:rFonts w:ascii="宋体" w:eastAsia="宋体" w:hAnsi="SimSun" w:cs="宋体"/>
          <w:sz w:val="28"/>
        </w:rPr>
        <w:t>长经</w:t>
      </w:r>
      <w:r>
        <w:rPr>
          <w:rFonts w:ascii="宋体" w:eastAsia="宋体" w:hAnsi="MS Mincho" w:cs="宋体"/>
          <w:sz w:val="28"/>
        </w:rPr>
        <w:t>常下班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入睡率等情况，并把它</w:t>
      </w:r>
      <w:r>
        <w:rPr>
          <w:rFonts w:ascii="宋体" w:eastAsia="宋体" w:hAnsi="SimSun" w:cs="宋体"/>
          <w:sz w:val="28"/>
        </w:rPr>
        <w:t>记载</w:t>
      </w:r>
      <w:r>
        <w:rPr>
          <w:rFonts w:ascii="宋体" w:eastAsia="宋体" w:hAnsi="MS Mincho" w:cs="宋体"/>
          <w:sz w:val="28"/>
        </w:rPr>
        <w:t>在月考核中。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把安全</w:t>
      </w:r>
      <w:r>
        <w:rPr>
          <w:rFonts w:ascii="宋体" w:eastAsia="宋体" w:hAnsi="SimSun" w:cs="宋体"/>
          <w:sz w:val="28"/>
        </w:rPr>
        <w:t>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成立了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安全的小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园内的安全工作，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园里的大型玩具、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器、水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管</w:t>
      </w:r>
      <w:r>
        <w:rPr>
          <w:rFonts w:ascii="宋体" w:eastAsia="宋体" w:hAnsi="SimSun" w:cs="宋体"/>
          <w:sz w:val="28"/>
        </w:rPr>
        <w:t>线进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，要求全体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工在工作中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时报</w:t>
      </w:r>
      <w:r>
        <w:rPr>
          <w:rFonts w:ascii="宋体" w:eastAsia="宋体" w:hAnsi="MS Mincho" w:cs="宋体"/>
          <w:sz w:val="28"/>
        </w:rPr>
        <w:t>告，及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事故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患。教育幼儿不佩戴首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品入园等。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展丰富的活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hAnsi="MS Mincho" w:cs="宋体"/>
          <w:b/>
          <w:bCs/>
          <w:sz w:val="28"/>
        </w:rPr>
        <w:t>新常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特点，我园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新促常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，取得了很好效果。如，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幼儿的菜肴推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出新，幼儿园向家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征集宝宝食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长们积</w:t>
      </w:r>
      <w:r>
        <w:rPr>
          <w:rFonts w:ascii="宋体" w:eastAsia="宋体" w:hAnsi="MS Mincho" w:cs="宋体"/>
          <w:sz w:val="28"/>
        </w:rPr>
        <w:t>极响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，提供了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多幼儿喜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吃的自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吃得很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很短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幼儿园的一名教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多的孩子一同成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，在教育的道路上，没有先来后到，也不需要我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等候，当我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个念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或者是决心的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就会明白，其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只要当我踏入了教育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域，路已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在走了，一切都在往前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一年幼儿园的工作真的很忙碌，加上一些特殊的因素，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不得不提高警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，做好幼儿园的各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一年，我和各位老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配合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极努力的去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好各方面的工作，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证给每</w:t>
      </w:r>
      <w:r>
        <w:rPr>
          <w:rFonts w:ascii="宋体" w:eastAsia="宋体" w:hAnsi="MS Mincho" w:cs="宋体"/>
          <w:sz w:val="28"/>
        </w:rPr>
        <w:t>一个孩子良好的成</w:t>
      </w:r>
      <w:r>
        <w:rPr>
          <w:rFonts w:ascii="宋体" w:eastAsia="宋体" w:hAnsi="SimSun" w:cs="宋体"/>
          <w:sz w:val="28"/>
        </w:rPr>
        <w:t>长环</w:t>
      </w:r>
      <w:r>
        <w:rPr>
          <w:rFonts w:ascii="宋体" w:eastAsia="宋体" w:hAnsi="MS Mincho" w:cs="宋体"/>
          <w:sz w:val="28"/>
        </w:rPr>
        <w:t>境，也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放心安心，能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，我想我就已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完成了工作的一半了。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而我工作的另一半，就是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个孩子的教育奉献一些力量了，在教育工作上，我一直都保持着一份初心，同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也保持着一个非常好的状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爱这</w:t>
      </w:r>
      <w:r>
        <w:rPr>
          <w:rFonts w:ascii="宋体" w:eastAsia="宋体" w:hAnsi="MS Mincho" w:cs="宋体"/>
          <w:sz w:val="28"/>
        </w:rPr>
        <w:t>一份教育事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爱这</w:t>
      </w:r>
      <w:r>
        <w:rPr>
          <w:rFonts w:ascii="宋体" w:eastAsia="宋体" w:hAnsi="MS Mincho" w:cs="宋体"/>
          <w:sz w:val="28"/>
        </w:rPr>
        <w:t>一份能</w:t>
      </w:r>
      <w:r>
        <w:rPr>
          <w:rFonts w:ascii="宋体" w:eastAsia="宋体" w:hAnsi="SimSun" w:cs="宋体"/>
          <w:sz w:val="28"/>
        </w:rPr>
        <w:t>够给</w:t>
      </w:r>
      <w:r>
        <w:rPr>
          <w:rFonts w:ascii="宋体" w:eastAsia="宋体" w:hAnsi="MS Mincho" w:cs="宋体"/>
          <w:sz w:val="28"/>
        </w:rPr>
        <w:t>予我成就感和幸福的工作。所以我一直都是充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着激情的，也是充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望和期待的。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一年，我在孩子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生和安全工作上花了很多的精力，平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教室的清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，也注重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安全工作的一份警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。到了冬季，流行感冒的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生是很常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配合工作，把各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生工作都完善到了最好，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准点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行清理和消毒，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了一个非常安全的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和教育也是一刻没有落下的，平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在教育工作上，我勤于去想，勤于去找一些方式和方法改善孩子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度。此外，我也在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一个孩子身上都是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注的，班里的孩子不多，其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如果多花一些心思的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，所有的孩子也是可以全部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注到的。比如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，她平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很少踊</w:t>
      </w:r>
      <w:r>
        <w:rPr>
          <w:rFonts w:ascii="宋体" w:eastAsia="宋体" w:hAnsi="SimSun" w:cs="宋体"/>
          <w:sz w:val="28"/>
        </w:rPr>
        <w:t>跃发</w:t>
      </w:r>
      <w:r>
        <w:rPr>
          <w:rFonts w:ascii="宋体" w:eastAsia="宋体" w:hAnsi="MS Mincho" w:cs="宋体"/>
          <w:sz w:val="28"/>
        </w:rPr>
        <w:t>言，性格比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内向，所以其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予了她很多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的。今年下来，她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朗了很多，也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得更加的喜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重大的育人工作，在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文化和正确理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的道路上，我想我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去提升自己，我想我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是需要努力去把握自己，去成就自己。育人，首先要先育己，在工作中反思自我，改正自我，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条路上最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完美、更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正确的一条道路。未来</w:t>
      </w:r>
      <w:r>
        <w:rPr>
          <w:rFonts w:ascii="宋体" w:eastAsia="宋体" w:hAnsi="SimSun" w:cs="宋体"/>
          <w:sz w:val="28"/>
        </w:rPr>
        <w:t>还长</w:t>
      </w:r>
      <w:r>
        <w:rPr>
          <w:rFonts w:ascii="宋体" w:eastAsia="宋体" w:hAnsi="MS Mincho" w:cs="宋体"/>
          <w:sz w:val="28"/>
        </w:rPr>
        <w:t>，我也一次次告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先努力，再去构想。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于幼儿园年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随着幼儿园管理工作的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施，一学年来，在园部的直接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下，后勤人</w:t>
      </w:r>
      <w:r>
        <w:rPr>
          <w:rFonts w:ascii="宋体" w:eastAsia="宋体" w:hAnsi="SimSun" w:cs="宋体"/>
          <w:sz w:val="28"/>
        </w:rPr>
        <w:t>员积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展工作，全力服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于教学，充当教学一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后盾。</w:t>
      </w:r>
      <w:r>
        <w:rPr>
          <w:rFonts w:ascii="宋体" w:eastAsia="宋体" w:hAnsi="SimSun" w:cs="宋体"/>
          <w:sz w:val="28"/>
        </w:rPr>
        <w:t>为发扬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、更好地做好今后的工作，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将幼儿园后勤工作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，提高素</w:t>
      </w:r>
      <w:r>
        <w:rPr>
          <w:rFonts w:ascii="宋体" w:eastAsia="宋体" w:hAnsi="SimSun" w:cs="宋体"/>
          <w:b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参加一次各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一日工作安排、怎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消毒玩具等，教育后勤人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要以幼儿园的需要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己任，做好教学工作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自己的工作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位，做到自尊、自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、全心全意地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技能，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都能跟上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伐，提高服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育人的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量。整个幼儿园的安全工作是一切工作的保障，所有后勤工作均以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宗旨展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二、明确</w:t>
      </w:r>
      <w:r>
        <w:rPr>
          <w:rFonts w:ascii="宋体" w:eastAsia="宋体" w:hAnsi="SimSun" w:cs="宋体"/>
          <w:b/>
          <w:sz w:val="28"/>
        </w:rPr>
        <w:t>职责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优质</w:t>
      </w:r>
      <w:r>
        <w:rPr>
          <w:rFonts w:ascii="宋体" w:eastAsia="宋体" w:hAnsi="MS Mincho" w:cs="宋体"/>
          <w:b/>
          <w:sz w:val="28"/>
        </w:rPr>
        <w:t>服</w:t>
      </w:r>
      <w:r>
        <w:rPr>
          <w:rFonts w:ascii="宋体" w:eastAsia="宋体" w:hAnsi="SimSun" w:cs="宋体"/>
          <w:b/>
          <w:sz w:val="28"/>
        </w:rPr>
        <w:t>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幼儿园的后勤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伍，根据工作的性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，可分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保健、保育、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三大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，由于人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，所以有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候都是一身兼几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保育工作要求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点，改正缺点，提高服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水平。在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月的保育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时间较长</w:t>
      </w:r>
      <w:r>
        <w:rPr>
          <w:rFonts w:ascii="宋体" w:eastAsia="宋体" w:hAnsi="MS Mincho" w:cs="宋体"/>
          <w:sz w:val="28"/>
        </w:rPr>
        <w:t>的阿姨介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得做的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好的工作亮点，要求工作</w:t>
      </w:r>
      <w:r>
        <w:rPr>
          <w:rFonts w:ascii="宋体" w:eastAsia="宋体" w:hAnsi="SimSun" w:cs="宋体"/>
          <w:sz w:val="28"/>
        </w:rPr>
        <w:t>时间较</w:t>
      </w:r>
      <w:r>
        <w:rPr>
          <w:rFonts w:ascii="宋体" w:eastAsia="宋体" w:hAnsi="MS Mincho" w:cs="宋体"/>
          <w:sz w:val="28"/>
        </w:rPr>
        <w:t>短的阿姨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具体的操作方法，分析她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的操作是否正确，相互取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短。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月份，市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保所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了我园的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生保育工作，阿姨流利的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回答，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全的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</w:t>
      </w:r>
      <w:r>
        <w:rPr>
          <w:rFonts w:ascii="宋体" w:eastAsia="宋体" w:hAnsi="SimSun" w:cs="宋体"/>
          <w:sz w:val="28"/>
        </w:rPr>
        <w:t>洁净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留下了良好的印象。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的主要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看好自己的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，管好自己的人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检查门卫</w:t>
      </w:r>
      <w:r>
        <w:rPr>
          <w:rFonts w:ascii="宋体" w:eastAsia="宋体" w:hAnsi="MS Mincho" w:cs="宋体"/>
          <w:sz w:val="28"/>
        </w:rPr>
        <w:t>的来客登</w:t>
      </w:r>
      <w:r>
        <w:rPr>
          <w:rFonts w:ascii="宋体" w:eastAsia="宋体" w:hAnsi="SimSun" w:cs="宋体"/>
          <w:sz w:val="28"/>
        </w:rPr>
        <w:t>记盘问</w:t>
      </w:r>
      <w:r>
        <w:rPr>
          <w:rFonts w:ascii="宋体" w:eastAsia="宋体" w:hAnsi="MS Mincho" w:cs="宋体"/>
          <w:sz w:val="28"/>
        </w:rPr>
        <w:t>制度的落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禁社会</w:t>
      </w: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入校园，以确保幼儿园正常的教学秩序。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后勤服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的宗旨是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、幼儿做好一切服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工作，深入班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，了解教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的心声，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安排好各班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桌凳、床位、学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用品等，平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所有活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做好物品、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地、音响多媒体等准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工作。特</w:t>
      </w:r>
      <w:r>
        <w:rPr>
          <w:rFonts w:ascii="宋体" w:eastAsia="宋体" w:hAnsi="SimSun" w:cs="宋体"/>
          <w:sz w:val="28"/>
        </w:rPr>
        <w:t>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是本学年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建省示范幼儿园，老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西了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，没了出去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境布置了，加班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整理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料了，奉献了自己的休息日，最忘不了的是跟园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冒着大雨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着肚子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物品。另外加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的保管，期初、末作好核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工作，减少不必要的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失，</w:t>
      </w:r>
      <w:r>
        <w:rPr>
          <w:rFonts w:ascii="宋体" w:eastAsia="宋体" w:hAnsi="SimSun" w:cs="宋体"/>
          <w:sz w:val="28"/>
        </w:rPr>
        <w:t>节约开</w:t>
      </w:r>
      <w:r>
        <w:rPr>
          <w:rFonts w:ascii="宋体" w:eastAsia="宋体" w:hAnsi="MS Mincho" w:cs="宋体"/>
          <w:sz w:val="28"/>
        </w:rPr>
        <w:t>支。</w:t>
      </w:r>
      <w:r>
        <w:rPr>
          <w:rFonts w:ascii="宋体" w:eastAsia="宋体" w:hAnsi="SimSun" w:cs="宋体"/>
          <w:sz w:val="28"/>
        </w:rPr>
        <w:t>仓库钥</w:t>
      </w:r>
      <w:r>
        <w:rPr>
          <w:rFonts w:ascii="宋体" w:eastAsia="宋体" w:hAnsi="MS Mincho" w:cs="宋体"/>
          <w:sz w:val="28"/>
        </w:rPr>
        <w:t>匙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人管理，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出物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均登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到册。能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支做出了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三、重抓安全工作，做好学校安全工作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划，保</w:t>
      </w:r>
      <w:r>
        <w:rPr>
          <w:rFonts w:ascii="宋体" w:eastAsia="宋体" w:hAnsi="SimSun" w:cs="宋体"/>
          <w:b/>
          <w:sz w:val="28"/>
        </w:rPr>
        <w:t>证</w:t>
      </w:r>
      <w:r>
        <w:rPr>
          <w:rFonts w:ascii="宋体" w:eastAsia="宋体" w:hAnsi="MS Mincho" w:cs="宋体"/>
          <w:b/>
          <w:sz w:val="28"/>
        </w:rPr>
        <w:t>孩子健康成</w:t>
      </w:r>
      <w:r>
        <w:rPr>
          <w:rFonts w:ascii="宋体" w:eastAsia="宋体" w:hAnsi="SimSun" w:cs="宋体"/>
          <w:b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到位。幼儿园将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建立健全由园主任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任人的学校安全工作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成立了安全工作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，园主任沈英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，王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玫任副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由保健老</w:t>
      </w:r>
      <w:r>
        <w:rPr>
          <w:rFonts w:ascii="宋体" w:eastAsia="宋体" w:hAnsi="SimSun" w:cs="宋体"/>
          <w:sz w:val="28"/>
        </w:rPr>
        <w:t>师项</w:t>
      </w:r>
      <w:r>
        <w:rPr>
          <w:rFonts w:ascii="宋体" w:eastAsia="宋体" w:hAnsi="MS Mincho" w:cs="宋体"/>
          <w:sz w:val="28"/>
        </w:rPr>
        <w:t>秋芳和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名年</w:t>
      </w:r>
      <w:r>
        <w:rPr>
          <w:rFonts w:ascii="宋体" w:eastAsia="宋体" w:hAnsi="SimSun" w:cs="宋体"/>
          <w:sz w:val="28"/>
        </w:rPr>
        <w:t>级组长组</w:t>
      </w:r>
      <w:r>
        <w:rPr>
          <w:rFonts w:ascii="宋体" w:eastAsia="宋体" w:hAnsi="MS Mincho" w:cs="宋体"/>
          <w:sz w:val="28"/>
        </w:rPr>
        <w:t>成。形成园主任直接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级转发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安全教育、安全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等文件，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大家明确到安全工作是人命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天的大事，安全工作人人有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工在思想上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安全工作高度重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抓共管，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造一个安全、安静、和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、健康的学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保教并重，加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的管理。晨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是一日活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端，因此，我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天做到一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二看三摸四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，防止幼儿将危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到幼儿园。晨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对发现问题</w:t>
      </w:r>
      <w:r>
        <w:rPr>
          <w:rFonts w:ascii="宋体" w:eastAsia="宋体" w:hAnsi="MS Mincho" w:cs="宋体"/>
          <w:sz w:val="28"/>
        </w:rPr>
        <w:t>的幼儿及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的幼儿要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由，杜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错药</w:t>
      </w:r>
      <w:r>
        <w:rPr>
          <w:rFonts w:ascii="宋体" w:eastAsia="宋体" w:hAnsi="MS Mincho" w:cs="宋体"/>
          <w:sz w:val="28"/>
        </w:rPr>
        <w:t>物。教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，不管是集体活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、分散游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是午餐、午睡、盥洗，都能做到眼明、嘴灵、手快、脚勤，随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不安全因素，及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，以防事故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生。有使用剪刀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、玩大型玩具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、午睡上床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、收取玩具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、搬椅子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、放学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衣服等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六路，耳听八方，及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并采取了必要的引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措施，杜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了很多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生。孩子离园是一天中安全事故多</w:t>
      </w:r>
      <w:r>
        <w:rPr>
          <w:rFonts w:ascii="宋体" w:eastAsia="宋体" w:hAnsi="SimSun" w:cs="宋体"/>
          <w:sz w:val="28"/>
        </w:rPr>
        <w:t>发环节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了孩子的安全，放学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能根据本班的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接送卡，核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，特殊情况必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事前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明并提供足信凭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领导值</w:t>
      </w:r>
      <w:r>
        <w:rPr>
          <w:rFonts w:ascii="宋体" w:eastAsia="宋体" w:hAnsi="MS Mincho" w:cs="宋体"/>
          <w:sz w:val="28"/>
        </w:rPr>
        <w:t>班制，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督促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幼儿园的日常教学秩序、管理秩序和午餐、午睡、安全等。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日常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化。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师报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时汇报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总务</w:t>
      </w:r>
      <w:r>
        <w:rPr>
          <w:rFonts w:ascii="宋体" w:eastAsia="宋体" w:hAnsi="MS Mincho" w:cs="宋体"/>
          <w:sz w:val="28"/>
        </w:rPr>
        <w:t>部，拿出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理方法，除特殊情况外，做到当天通知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，不留</w:t>
      </w:r>
      <w:r>
        <w:rPr>
          <w:rFonts w:ascii="宋体" w:eastAsia="宋体" w:hAnsi="SimSun" w:cs="宋体"/>
          <w:sz w:val="28"/>
        </w:rPr>
        <w:t>问题过</w:t>
      </w:r>
      <w:r>
        <w:rPr>
          <w:rFonts w:ascii="宋体" w:eastAsia="宋体" w:hAnsi="MS Mincho" w:cs="宋体"/>
          <w:sz w:val="28"/>
        </w:rPr>
        <w:t>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上所述，本学年后勤本着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俭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度，与老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同心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为创</w:t>
      </w:r>
      <w:r>
        <w:rPr>
          <w:rFonts w:ascii="宋体" w:eastAsia="宋体" w:hAnsi="MS Mincho" w:cs="宋体"/>
          <w:sz w:val="28"/>
        </w:rPr>
        <w:t>建省示范性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幼儿园做出了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有的努力。以后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，做好下半年工作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提升服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水平。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i w:val="0"/>
          <w:iCs w:val="0"/>
          <w:sz w:val="28"/>
        </w:rPr>
        <w:t>关</w:t>
      </w:r>
      <w:r>
        <w:rPr>
          <w:rFonts w:ascii="宋体" w:eastAsia="宋体" w:hAnsi="MS Mincho" w:cs="宋体"/>
          <w:i w:val="0"/>
          <w:iCs w:val="0"/>
          <w:sz w:val="28"/>
        </w:rPr>
        <w:t>于幼儿园年</w:t>
      </w:r>
      <w:r>
        <w:rPr>
          <w:rFonts w:ascii="宋体" w:eastAsia="宋体" w:hAnsi="SimSun" w:cs="宋体"/>
          <w:i w:val="0"/>
          <w:iCs w:val="0"/>
          <w:sz w:val="28"/>
        </w:rPr>
        <w:t>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年度，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在区教育局、托幼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、研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部的</w:t>
      </w:r>
      <w:r>
        <w:rPr>
          <w:rFonts w:ascii="宋体" w:eastAsia="宋体" w:hAnsi="SimSun" w:cs="宋体"/>
          <w:sz w:val="28"/>
        </w:rPr>
        <w:t>领导关</w:t>
      </w:r>
      <w:r>
        <w:rPr>
          <w:rFonts w:ascii="宋体" w:eastAsia="宋体" w:hAnsi="MS Mincho" w:cs="宋体"/>
          <w:sz w:val="28"/>
        </w:rPr>
        <w:t>心下，我全体教</w:t>
      </w:r>
      <w:r>
        <w:rPr>
          <w:rFonts w:ascii="宋体" w:eastAsia="宋体" w:hAnsi="SimSun" w:cs="宋体"/>
          <w:sz w:val="28"/>
        </w:rPr>
        <w:t>职员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发挥积</w:t>
      </w:r>
      <w:r>
        <w:rPr>
          <w:rFonts w:ascii="宋体" w:eastAsia="宋体" w:hAnsi="MS Mincho" w:cs="宋体"/>
          <w:sz w:val="28"/>
        </w:rPr>
        <w:t>极性和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造性，做了一些工作，学校工作得到了一定的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就一年的工作做一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 xml:space="preserve">l </w:t>
      </w:r>
      <w:r>
        <w:rPr>
          <w:rFonts w:ascii="宋体" w:eastAsia="宋体" w:hAnsi="MS Mincho" w:cs="宋体"/>
          <w:b/>
          <w:bCs/>
          <w:sz w:val="28"/>
        </w:rPr>
        <w:t>园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以思想道德建</w:t>
      </w:r>
      <w:r>
        <w:rPr>
          <w:rFonts w:ascii="宋体" w:eastAsia="宋体" w:hAnsi="SimSun" w:cs="宋体"/>
          <w:sz w:val="28"/>
        </w:rPr>
        <w:t>设为</w:t>
      </w:r>
      <w:r>
        <w:rPr>
          <w:rFonts w:ascii="宋体" w:eastAsia="宋体" w:hAnsi="MS Mincho" w:cs="宋体"/>
          <w:sz w:val="28"/>
        </w:rPr>
        <w:t>核心，提高教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我自豪我是新幼人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事、学身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，歌</w:t>
      </w:r>
      <w:r>
        <w:rPr>
          <w:rFonts w:ascii="宋体" w:eastAsia="宋体" w:hAnsi="SimSun" w:cs="宋体"/>
          <w:sz w:val="28"/>
        </w:rPr>
        <w:t>颂师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、提倡奉献精神，感受工作着、辛苦着并快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着的幸福。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以制度建</w:t>
      </w:r>
      <w:r>
        <w:rPr>
          <w:rFonts w:ascii="宋体" w:eastAsia="宋体" w:hAnsi="SimSun" w:cs="宋体"/>
          <w:sz w:val="28"/>
        </w:rPr>
        <w:t>设为</w:t>
      </w:r>
      <w:r>
        <w:rPr>
          <w:rFonts w:ascii="宋体" w:eastAsia="宋体" w:hAnsi="MS Mincho" w:cs="宋体"/>
          <w:sz w:val="28"/>
        </w:rPr>
        <w:t>重点，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完善教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操作手册、教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病事假待遇、教</w:t>
      </w:r>
      <w:r>
        <w:rPr>
          <w:rFonts w:ascii="宋体" w:eastAsia="宋体" w:hAnsi="SimSun" w:cs="宋体"/>
          <w:sz w:val="28"/>
        </w:rPr>
        <w:t>师奖惩</w:t>
      </w:r>
      <w:r>
        <w:rPr>
          <w:rFonts w:ascii="宋体" w:eastAsia="宋体" w:hAnsi="MS Mincho" w:cs="宋体"/>
          <w:sz w:val="28"/>
        </w:rPr>
        <w:t>制度，增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保教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制度等加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，确保幼儿园工作的正常有序运行。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以民主管理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途径，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文明的氛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长负责</w:t>
      </w:r>
      <w:r>
        <w:rPr>
          <w:rFonts w:ascii="宋体" w:eastAsia="宋体" w:hAnsi="MS Mincho" w:cs="宋体"/>
          <w:sz w:val="28"/>
        </w:rPr>
        <w:t>制，注重在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理园内重大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的参与，注重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党政工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的力量，注重尊重和采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工的合理建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工主人翁意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，共同参与幼儿园的建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创设为载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化幼儿园各</w:t>
      </w:r>
      <w:r>
        <w:rPr>
          <w:rFonts w:ascii="宋体" w:eastAsia="宋体" w:hAnsi="SimSun" w:cs="宋体"/>
          <w:sz w:val="28"/>
        </w:rPr>
        <w:t>类设</w:t>
      </w:r>
      <w:r>
        <w:rPr>
          <w:rFonts w:ascii="宋体" w:eastAsia="宋体" w:hAnsi="MS Mincho" w:cs="宋体"/>
          <w:sz w:val="28"/>
        </w:rPr>
        <w:t>施。通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化的整修、运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地器械室的建造、大型运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整、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施的配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等各</w:t>
      </w:r>
      <w:r>
        <w:rPr>
          <w:rFonts w:ascii="宋体" w:eastAsia="宋体" w:hAnsi="SimSun" w:cs="宋体"/>
          <w:sz w:val="28"/>
        </w:rPr>
        <w:t>类环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，使学校的校容整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敞，幼儿的室内外活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条件大幅度改善。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课题为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，加大与家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的沟通力度。本年度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促宝宝健康成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开亲</w:t>
      </w:r>
      <w:r>
        <w:rPr>
          <w:rFonts w:ascii="宋体" w:eastAsia="宋体" w:hAnsi="MS Mincho" w:cs="宋体"/>
          <w:sz w:val="28"/>
        </w:rPr>
        <w:t>子运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征集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，鼓励家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座、互</w:t>
      </w:r>
      <w:r>
        <w:rPr>
          <w:rFonts w:ascii="宋体" w:eastAsia="宋体" w:hAnsi="SimSun" w:cs="宋体"/>
          <w:sz w:val="28"/>
        </w:rPr>
        <w:t>动讲</w:t>
      </w:r>
      <w:r>
        <w:rPr>
          <w:rFonts w:ascii="宋体" w:eastAsia="宋体" w:hAnsi="MS Mincho" w:cs="宋体"/>
          <w:sz w:val="28"/>
        </w:rPr>
        <w:t>台等形式鼓励家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与孩子互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并相互介</w:t>
      </w:r>
      <w:r>
        <w:rPr>
          <w:rFonts w:ascii="宋体" w:eastAsia="宋体" w:hAnsi="SimSun" w:cs="宋体"/>
          <w:sz w:val="28"/>
        </w:rPr>
        <w:t>绍亲</w:t>
      </w:r>
      <w:r>
        <w:rPr>
          <w:rFonts w:ascii="宋体" w:eastAsia="宋体" w:hAnsi="MS Mincho" w:cs="宋体"/>
          <w:sz w:val="28"/>
        </w:rPr>
        <w:t>子沟通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为亲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提供有力保障。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 xml:space="preserve">l 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伍建</w:t>
      </w:r>
      <w:r>
        <w:rPr>
          <w:rFonts w:ascii="宋体" w:eastAsia="宋体" w:hAnsi="SimSun" w:cs="宋体"/>
          <w:b/>
          <w:bCs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以各</w:t>
      </w:r>
      <w:r>
        <w:rPr>
          <w:rFonts w:ascii="宋体" w:eastAsia="宋体" w:hAnsi="SimSun" w:cs="宋体"/>
          <w:sz w:val="28"/>
        </w:rPr>
        <w:t>类师</w:t>
      </w:r>
      <w:r>
        <w:rPr>
          <w:rFonts w:ascii="宋体" w:eastAsia="宋体" w:hAnsi="MS Mincho" w:cs="宋体"/>
          <w:sz w:val="28"/>
        </w:rPr>
        <w:t>德学</w:t>
      </w:r>
      <w:r>
        <w:rPr>
          <w:rFonts w:ascii="宋体" w:eastAsia="宋体" w:hAnsi="SimSun" w:cs="宋体"/>
          <w:sz w:val="28"/>
        </w:rPr>
        <w:t>习为载</w:t>
      </w:r>
      <w:r>
        <w:rPr>
          <w:rFonts w:ascii="宋体" w:eastAsia="宋体" w:hAnsi="MS Mincho" w:cs="宋体"/>
          <w:sz w:val="28"/>
        </w:rPr>
        <w:t>体，注重</w:t>
      </w:r>
      <w:r>
        <w:rPr>
          <w:rFonts w:ascii="宋体" w:eastAsia="宋体" w:hAnsi="SimSun" w:cs="宋体"/>
          <w:sz w:val="28"/>
        </w:rPr>
        <w:t>师资队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。本年度我园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我自豪我是新幼人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德建</w:t>
      </w:r>
      <w:r>
        <w:rPr>
          <w:rFonts w:ascii="宋体" w:eastAsia="宋体" w:hAnsi="SimSun" w:cs="宋体"/>
          <w:sz w:val="28"/>
        </w:rPr>
        <w:t>设专题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。依托丰富而又有意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搭建舞台，提供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支持，推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化的新高度</w:t>
      </w:r>
      <w:r>
        <w:rPr>
          <w:rFonts w:ascii="宋体" w:eastAsia="宋体" w:hAnsi="SimSun" w:cs="宋体"/>
          <w:sz w:val="28"/>
        </w:rPr>
        <w:t>迈进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以青年教</w:t>
      </w:r>
      <w:r>
        <w:rPr>
          <w:rFonts w:ascii="宋体" w:eastAsia="宋体" w:hAnsi="SimSun" w:cs="宋体"/>
          <w:sz w:val="28"/>
        </w:rPr>
        <w:t>师训练营为</w:t>
      </w:r>
      <w:r>
        <w:rPr>
          <w:rFonts w:ascii="宋体" w:eastAsia="宋体" w:hAnsi="MS Mincho" w:cs="宋体"/>
          <w:sz w:val="28"/>
        </w:rPr>
        <w:t>基地，注重青年教</w:t>
      </w:r>
      <w:r>
        <w:rPr>
          <w:rFonts w:ascii="宋体" w:eastAsia="宋体" w:hAnsi="SimSun" w:cs="宋体"/>
          <w:sz w:val="28"/>
        </w:rPr>
        <w:t>师业务</w:t>
      </w:r>
      <w:r>
        <w:rPr>
          <w:rFonts w:ascii="宋体" w:eastAsia="宋体" w:hAnsi="MS Mincho" w:cs="宋体"/>
          <w:sz w:val="28"/>
        </w:rPr>
        <w:t>能力的提高。利用青年教</w:t>
      </w:r>
      <w:r>
        <w:rPr>
          <w:rFonts w:ascii="宋体" w:eastAsia="宋体" w:hAnsi="SimSun" w:cs="宋体"/>
          <w:sz w:val="28"/>
        </w:rPr>
        <w:t>师训练营这</w:t>
      </w:r>
      <w:r>
        <w:rPr>
          <w:rFonts w:ascii="宋体" w:eastAsia="宋体" w:hAnsi="MS Mincho" w:cs="宋体"/>
          <w:sz w:val="28"/>
        </w:rPr>
        <w:t>一基地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行互助式的培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，根据教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的需求，把</w:t>
      </w:r>
      <w:r>
        <w:rPr>
          <w:rFonts w:ascii="宋体" w:eastAsia="宋体" w:hAnsi="SimSun" w:cs="宋体"/>
          <w:sz w:val="28"/>
        </w:rPr>
        <w:t>训练营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按需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名，形成自主的学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；并通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践中出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找原因，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策略的方法帮助青年教</w:t>
      </w:r>
      <w:r>
        <w:rPr>
          <w:rFonts w:ascii="宋体" w:eastAsia="宋体" w:hAnsi="SimSun" w:cs="宋体"/>
          <w:sz w:val="28"/>
        </w:rPr>
        <w:t>师养</w:t>
      </w:r>
      <w:r>
        <w:rPr>
          <w:rFonts w:ascii="宋体" w:eastAsia="宋体" w:hAnsi="MS Mincho" w:cs="宋体"/>
          <w:sz w:val="28"/>
        </w:rPr>
        <w:t>成反思的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一个反思型教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以外出学</w:t>
      </w:r>
      <w:r>
        <w:rPr>
          <w:rFonts w:ascii="宋体" w:eastAsia="宋体" w:hAnsi="SimSun" w:cs="宋体"/>
          <w:sz w:val="28"/>
        </w:rPr>
        <w:t>习为</w:t>
      </w:r>
      <w:r>
        <w:rPr>
          <w:rFonts w:ascii="宋体" w:eastAsia="宋体" w:hAnsi="MS Mincho" w:cs="宋体"/>
          <w:sz w:val="28"/>
        </w:rPr>
        <w:t>平台，注重各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的全面培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。本年度我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性地送出一位教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参加市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hAnsi="SimSun" w:cs="宋体"/>
          <w:sz w:val="28"/>
        </w:rPr>
        <w:t>还选</w:t>
      </w:r>
      <w:r>
        <w:rPr>
          <w:rFonts w:ascii="宋体" w:eastAsia="宋体" w:hAnsi="MS Mincho" w:cs="宋体"/>
          <w:sz w:val="28"/>
        </w:rPr>
        <w:t>送三位教研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、一位骨干教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和两位新教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参加区内的定期学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，此外我</w:t>
      </w:r>
      <w:r>
        <w:rPr>
          <w:rFonts w:ascii="宋体" w:eastAsia="宋体" w:hAnsi="SimSun" w:cs="宋体"/>
          <w:sz w:val="28"/>
        </w:rPr>
        <w:t>们还针对</w:t>
      </w:r>
      <w:r>
        <w:rPr>
          <w:rFonts w:ascii="宋体" w:eastAsia="宋体" w:hAnsi="MS Mincho" w:cs="宋体"/>
          <w:sz w:val="28"/>
        </w:rPr>
        <w:t>自己园所的需求民</w:t>
      </w:r>
      <w:r>
        <w:rPr>
          <w:rFonts w:ascii="宋体" w:eastAsia="宋体" w:hAnsi="SimSun" w:cs="宋体"/>
          <w:sz w:val="28"/>
        </w:rPr>
        <w:t>间结对</w:t>
      </w:r>
      <w:r>
        <w:rPr>
          <w:rFonts w:ascii="宋体" w:eastAsia="宋体" w:hAnsi="MS Mincho" w:cs="宋体"/>
          <w:sz w:val="28"/>
        </w:rPr>
        <w:t>，并以自主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名、园方推荐等方式鼓励各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自主参与培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，以逐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化水平。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以各</w:t>
      </w:r>
      <w:r>
        <w:rPr>
          <w:rFonts w:ascii="宋体" w:eastAsia="宋体" w:hAnsi="SimSun" w:cs="宋体"/>
          <w:sz w:val="28"/>
        </w:rPr>
        <w:t>类评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契机，注重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拔。本年度我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、幼儿早操比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、三大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操作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动组织评</w:t>
      </w:r>
      <w:r>
        <w:rPr>
          <w:rFonts w:ascii="宋体" w:eastAsia="宋体" w:hAnsi="MS Mincho" w:cs="宋体"/>
          <w:sz w:val="28"/>
        </w:rPr>
        <w:t>比、教</w:t>
      </w:r>
      <w:r>
        <w:rPr>
          <w:rFonts w:ascii="宋体" w:eastAsia="宋体" w:hAnsi="SimSun" w:cs="宋体"/>
          <w:sz w:val="28"/>
        </w:rPr>
        <w:t>师结</w:t>
      </w:r>
      <w:r>
        <w:rPr>
          <w:rFonts w:ascii="宋体" w:eastAsia="宋体" w:hAnsi="MS Mincho" w:cs="宋体"/>
          <w:sz w:val="28"/>
        </w:rPr>
        <w:t>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展，更使一批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工脱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而出，成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学校后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展的新生力量。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 xml:space="preserve">l </w:t>
      </w:r>
      <w:r>
        <w:rPr>
          <w:rFonts w:ascii="宋体" w:eastAsia="宋体" w:hAnsi="MS Mincho" w:cs="宋体"/>
          <w:b/>
          <w:bCs/>
          <w:sz w:val="28"/>
        </w:rPr>
        <w:t>保教工作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以日常保教管理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重心，提高一日活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施。本年度我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关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https://d.book118.com/838066051134006024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38066051134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关于幼儿园年终工作总结通用15篇</dc:title>
  <dc:subject>总结是指对某一阶段的工作、学习或思想中的经验或情况加以总结和概括的书面材料，通过它可以全面地、系统地了解以往的学习和工作情况，让我们一起认真地写一份总结吧。但是却发现不知道该写些什么，下面是小编精心整</dc:subject>
  <cp:keywords>幼儿园年终工作总结</cp:keywords>
  <cp:revision>0</cp:revision>
</cp:coreProperties>
</file>