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元旦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晚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会致辞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生活或工作学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中，大家一定都接触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致辞吧，致辞是向他人表达思想感情用的文字或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的致辞才是好致辞呢？下面是小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会致辞，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会致辞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欢庆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荏苒，日月如梭，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眼又是一年。上周我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将依依不舍的送走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天喜地的迎来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年。上周日就是我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盼望已久的元旦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。元旦是全世界人民共同的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辞旧迎新的日子里，世界各国的人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都以其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出心裁、各具特色的方式</w:t>
      </w:r>
      <w:r>
        <w:rPr>
          <w:rFonts w:ascii="宋体" w:eastAsia="宋体" w:hAnsi="SimSun" w:cs="宋体"/>
          <w:sz w:val="28"/>
          <w:bdr w:val="none" w:sz="0" w:space="0" w:color="auto"/>
        </w:rPr>
        <w:t>欢庆</w:t>
      </w:r>
      <w:r>
        <w:rPr>
          <w:rFonts w:ascii="宋体" w:eastAsia="宋体" w:hAnsi="MS Mincho" w:cs="宋体"/>
          <w:sz w:val="28"/>
          <w:bdr w:val="none" w:sz="0" w:space="0" w:color="auto"/>
        </w:rPr>
        <w:t>新年。阿根廷人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水是最圣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年元旦，各家老少成群</w:t>
      </w:r>
      <w:r>
        <w:rPr>
          <w:rFonts w:ascii="宋体" w:eastAsia="宋体" w:hAnsi="SimSun" w:cs="宋体"/>
          <w:sz w:val="28"/>
          <w:bdr w:val="none" w:sz="0" w:space="0" w:color="auto"/>
        </w:rPr>
        <w:t>结队</w:t>
      </w:r>
      <w:r>
        <w:rPr>
          <w:rFonts w:ascii="宋体" w:eastAsia="宋体" w:hAnsi="MS Mincho" w:cs="宋体"/>
          <w:sz w:val="28"/>
          <w:bdr w:val="none" w:sz="0" w:space="0" w:color="auto"/>
        </w:rPr>
        <w:t>到江河中洗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新年浴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，以洗去身上的一切</w:t>
      </w:r>
      <w:r>
        <w:rPr>
          <w:rFonts w:ascii="宋体" w:eastAsia="宋体" w:hAnsi="SimSun" w:cs="宋体"/>
          <w:sz w:val="28"/>
          <w:bdr w:val="none" w:sz="0" w:space="0" w:color="auto"/>
        </w:rPr>
        <w:t>污秽</w:t>
      </w:r>
      <w:r>
        <w:rPr>
          <w:rFonts w:ascii="宋体" w:eastAsia="宋体" w:hAnsi="MS Mincho" w:cs="宋体"/>
          <w:sz w:val="28"/>
          <w:bdr w:val="none" w:sz="0" w:space="0" w:color="auto"/>
        </w:rPr>
        <w:t>。德国人在元旦期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，家家</w:t>
      </w:r>
      <w:r>
        <w:rPr>
          <w:rFonts w:ascii="宋体" w:eastAsia="宋体" w:hAnsi="SimSun" w:cs="宋体"/>
          <w:sz w:val="28"/>
          <w:bdr w:val="none" w:sz="0" w:space="0" w:color="auto"/>
        </w:rPr>
        <w:t>户户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上一棵</w:t>
      </w:r>
      <w:r>
        <w:rPr>
          <w:rFonts w:ascii="宋体" w:eastAsia="宋体" w:hAnsi="SimSun" w:cs="宋体"/>
          <w:sz w:val="28"/>
          <w:bdr w:val="none" w:sz="0" w:space="0" w:color="auto"/>
        </w:rPr>
        <w:t>枞树</w:t>
      </w:r>
      <w:r>
        <w:rPr>
          <w:rFonts w:ascii="宋体" w:eastAsia="宋体" w:hAnsi="MS Mincho" w:cs="宋体"/>
          <w:sz w:val="28"/>
          <w:bdr w:val="none" w:sz="0" w:space="0" w:color="auto"/>
        </w:rPr>
        <w:t>和横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满绢</w:t>
      </w:r>
      <w:r>
        <w:rPr>
          <w:rFonts w:ascii="宋体" w:eastAsia="宋体" w:hAnsi="MS Mincho" w:cs="宋体"/>
          <w:sz w:val="28"/>
          <w:bdr w:val="none" w:sz="0" w:space="0" w:color="auto"/>
        </w:rPr>
        <w:t>花，表示繁花似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，春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。瑞士人有元旦健身的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有的成群</w:t>
      </w:r>
      <w:r>
        <w:rPr>
          <w:rFonts w:ascii="宋体" w:eastAsia="宋体" w:hAnsi="SimSun" w:cs="宋体"/>
          <w:sz w:val="28"/>
          <w:bdr w:val="none" w:sz="0" w:space="0" w:color="auto"/>
        </w:rPr>
        <w:t>结队</w:t>
      </w:r>
      <w:r>
        <w:rPr>
          <w:rFonts w:ascii="宋体" w:eastAsia="宋体" w:hAnsi="MS Mincho" w:cs="宋体"/>
          <w:sz w:val="28"/>
          <w:bdr w:val="none" w:sz="0" w:space="0" w:color="auto"/>
        </w:rPr>
        <w:t>去爬山，站在山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冰天雪地，大声歌唱美好的生活。我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也将用自己的方式来</w:t>
      </w:r>
      <w:r>
        <w:rPr>
          <w:rFonts w:ascii="宋体" w:eastAsia="宋体" w:hAnsi="SimSun" w:cs="宋体"/>
          <w:sz w:val="28"/>
          <w:bdr w:val="none" w:sz="0" w:space="0" w:color="auto"/>
        </w:rPr>
        <w:t>欢庆</w:t>
      </w:r>
      <w:r>
        <w:rPr>
          <w:rFonts w:ascii="宋体" w:eastAsia="宋体" w:hAnsi="MS Mincho" w:cs="宋体"/>
          <w:sz w:val="28"/>
          <w:bdr w:val="none" w:sz="0" w:space="0" w:color="auto"/>
        </w:rPr>
        <w:t>元旦，献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一杯清茶，送</w:t>
      </w:r>
      <w:r>
        <w:rPr>
          <w:rFonts w:ascii="宋体" w:eastAsia="宋体" w:hAnsi="SimSun" w:cs="宋体"/>
          <w:sz w:val="28"/>
          <w:bdr w:val="none" w:sz="0" w:space="0" w:color="auto"/>
        </w:rPr>
        <w:t>给挚爱</w:t>
      </w:r>
      <w:r>
        <w:rPr>
          <w:rFonts w:ascii="宋体" w:eastAsia="宋体" w:hAnsi="MS Mincho" w:cs="宋体"/>
          <w:sz w:val="28"/>
          <w:bdr w:val="none" w:sz="0" w:space="0" w:color="auto"/>
        </w:rPr>
        <w:t>的父母一句暖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，都会使我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日气氛更加温馨，更加融洽。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在此，我代表五一班的全体同学，祝愿老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生活幸福，福寿安康，祝小朋友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。一元即始，万象更新。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，新的一年已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到来，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了新的一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入新的征程。一切都是新的。而我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，也将迎来我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就好像是老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行的大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兵，我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要精神抖</w:t>
      </w:r>
      <w:r>
        <w:rPr>
          <w:rFonts w:ascii="宋体" w:eastAsia="宋体" w:hAnsi="SimSun" w:cs="宋体"/>
          <w:sz w:val="28"/>
          <w:bdr w:val="none" w:sz="0" w:space="0" w:color="auto"/>
        </w:rPr>
        <w:t>擞</w:t>
      </w:r>
      <w:r>
        <w:rPr>
          <w:rFonts w:ascii="宋体" w:eastAsia="宋体" w:hAnsi="MS Mincho" w:cs="宋体"/>
          <w:sz w:val="28"/>
          <w:bdr w:val="none" w:sz="0" w:space="0" w:color="auto"/>
        </w:rPr>
        <w:t>，意气</w:t>
      </w:r>
      <w:r>
        <w:rPr>
          <w:rFonts w:ascii="宋体" w:eastAsia="宋体" w:hAnsi="SimSun" w:cs="宋体"/>
          <w:sz w:val="28"/>
          <w:bdr w:val="none" w:sz="0" w:space="0" w:color="auto"/>
        </w:rPr>
        <w:t>风发</w:t>
      </w:r>
      <w:r>
        <w:rPr>
          <w:rFonts w:ascii="宋体" w:eastAsia="宋体" w:hAnsi="MS Mincho" w:cs="宋体"/>
          <w:sz w:val="28"/>
          <w:bdr w:val="none" w:sz="0" w:space="0" w:color="auto"/>
        </w:rPr>
        <w:t>的接受来自</w:t>
      </w:r>
      <w:r>
        <w:rPr>
          <w:rFonts w:ascii="宋体" w:eastAsia="宋体" w:hAnsi="SimSun" w:cs="宋体"/>
          <w:sz w:val="28"/>
          <w:bdr w:val="none" w:sz="0" w:space="0" w:color="auto"/>
        </w:rPr>
        <w:t>师长们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。新年有新气象。我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更要加倍努力，刻苦学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奋发图强</w:t>
      </w:r>
      <w:r>
        <w:rPr>
          <w:rFonts w:ascii="宋体" w:eastAsia="宋体" w:hAnsi="MS Mincho" w:cs="宋体"/>
          <w:sz w:val="28"/>
          <w:bdr w:val="none" w:sz="0" w:space="0" w:color="auto"/>
        </w:rPr>
        <w:t>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好各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，争取在期末考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最后，我再一次祝愿同学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会致辞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同学，我今天要演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是：元旦，新的起点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光如梭，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我来学院已有三个多月了，随着冬日的到来天气愈加寒冷了，奇怪的是，我却减少了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家的思念，而是越加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望下一个春天的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始。冬季一直是我不太喜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的一个季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很多生命会在此</w:t>
      </w:r>
      <w:r>
        <w:rPr>
          <w:rFonts w:ascii="宋体" w:eastAsia="宋体" w:hAnsi="SimSun" w:cs="宋体"/>
          <w:sz w:val="28"/>
          <w:bdr w:val="none" w:sz="0" w:space="0" w:color="auto"/>
        </w:rPr>
        <w:t>时终</w:t>
      </w:r>
      <w:r>
        <w:rPr>
          <w:rFonts w:ascii="宋体" w:eastAsia="宋体" w:hAnsi="MS Mincho" w:cs="宋体"/>
          <w:sz w:val="28"/>
          <w:bdr w:val="none" w:sz="0" w:space="0" w:color="auto"/>
        </w:rPr>
        <w:t>止。此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我想到一句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冬天到了，春天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远吗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？在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本上，都有一个光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个日子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的祖国又增添了一道年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万事万物将沿着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光之河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始新生命的旅程，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大的祖国将在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一天迎接充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活力与希望的新一年。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日又称元旦，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有新的起点、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始、第一的意思，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是指早晨，一天的意思。而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就寓意着一年的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始，一年的第一天。一位著名的学者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：从字面上看，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字代表着波涛澎湃的海面，一</w:t>
      </w:r>
      <w:r>
        <w:rPr>
          <w:rFonts w:ascii="宋体" w:eastAsia="宋体" w:hAnsi="SimSun" w:cs="宋体"/>
          <w:sz w:val="28"/>
          <w:bdr w:val="none" w:sz="0" w:space="0" w:color="auto"/>
        </w:rPr>
        <w:t>轮红</w:t>
      </w:r>
      <w:r>
        <w:rPr>
          <w:rFonts w:ascii="宋体" w:eastAsia="宋体" w:hAnsi="MS Mincho" w:cs="宋体"/>
          <w:sz w:val="28"/>
          <w:bdr w:val="none" w:sz="0" w:space="0" w:color="auto"/>
        </w:rPr>
        <w:t>日正从海上</w:t>
      </w:r>
      <w:r>
        <w:rPr>
          <w:rFonts w:ascii="宋体" w:eastAsia="宋体" w:hAnsi="SimSun" w:cs="宋体"/>
          <w:sz w:val="28"/>
          <w:bdr w:val="none" w:sz="0" w:space="0" w:color="auto"/>
        </w:rPr>
        <w:t>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薄而出，放射着</w:t>
      </w:r>
      <w:r>
        <w:rPr>
          <w:rFonts w:ascii="宋体" w:eastAsia="宋体" w:hAnsi="SimSun" w:cs="宋体"/>
          <w:sz w:val="28"/>
          <w:bdr w:val="none" w:sz="0" w:space="0" w:color="auto"/>
        </w:rPr>
        <w:t>灿烂辉</w:t>
      </w:r>
      <w:r>
        <w:rPr>
          <w:rFonts w:ascii="宋体" w:eastAsia="宋体" w:hAnsi="MS Mincho" w:cs="宋体"/>
          <w:sz w:val="28"/>
          <w:bdr w:val="none" w:sz="0" w:space="0" w:color="auto"/>
        </w:rPr>
        <w:t>煌的光芒。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法很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切，学者生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的反映了旭日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升的形象。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啊，把元旦合在一起，就是要人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以蓬勃的朝气和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的斗志来迎接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新的一年。同学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而言，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一天都是一个新的起点，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光老人的正在脚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悄悄的挪移。我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似箭，日月如梭的感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，不是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是青年，被</w:t>
      </w:r>
      <w:r>
        <w:rPr>
          <w:rFonts w:ascii="宋体" w:eastAsia="宋体" w:hAnsi="SimSun" w:cs="宋体"/>
          <w:sz w:val="28"/>
          <w:bdr w:val="none" w:sz="0" w:space="0" w:color="auto"/>
        </w:rPr>
        <w:t>长辈们喻为</w:t>
      </w:r>
      <w:r>
        <w:rPr>
          <w:rFonts w:ascii="宋体" w:eastAsia="宋体" w:hAnsi="MS Mincho" w:cs="宋体"/>
          <w:sz w:val="28"/>
          <w:bdr w:val="none" w:sz="0" w:space="0" w:color="auto"/>
        </w:rPr>
        <w:t>早晨八九点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的太阳，我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是跨世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的一代，我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将成</w:t>
      </w:r>
      <w:r>
        <w:rPr>
          <w:rFonts w:ascii="宋体" w:eastAsia="宋体" w:hAnsi="SimSun" w:cs="宋体"/>
          <w:sz w:val="28"/>
          <w:bdr w:val="none" w:sz="0" w:space="0" w:color="auto"/>
        </w:rPr>
        <w:t>为时</w:t>
      </w:r>
      <w:r>
        <w:rPr>
          <w:rFonts w:ascii="宋体" w:eastAsia="宋体" w:hAnsi="MS Mincho" w:cs="宋体"/>
          <w:sz w:val="28"/>
          <w:bdr w:val="none" w:sz="0" w:space="0" w:color="auto"/>
        </w:rPr>
        <w:t>代洪流中搏</w:t>
      </w:r>
      <w:r>
        <w:rPr>
          <w:rFonts w:ascii="宋体" w:eastAsia="宋体" w:hAnsi="SimSun" w:cs="宋体"/>
          <w:sz w:val="28"/>
          <w:bdr w:val="none" w:sz="0" w:space="0" w:color="auto"/>
        </w:rPr>
        <w:t>击风</w:t>
      </w:r>
      <w:r>
        <w:rPr>
          <w:rFonts w:ascii="宋体" w:eastAsia="宋体" w:hAnsi="MS Mincho" w:cs="宋体"/>
          <w:sz w:val="28"/>
          <w:bdr w:val="none" w:sz="0" w:space="0" w:color="auto"/>
        </w:rPr>
        <w:t>浪的勇士。生逢此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幸又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的主要任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，它是新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代的要求，我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和汗水夯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大厦的基石。用拼搏向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取生命的价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。用智慧和汗水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祖国添光放彩。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一天都像迎接元旦一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朝气与激情。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们应满怀</w:t>
      </w:r>
      <w:r>
        <w:rPr>
          <w:rFonts w:ascii="宋体" w:eastAsia="宋体" w:hAnsi="MS Mincho" w:cs="宋体"/>
          <w:sz w:val="28"/>
          <w:bdr w:val="none" w:sz="0" w:space="0" w:color="auto"/>
        </w:rPr>
        <w:t>着希望和信心去打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扇奥妙的大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，生活是那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，有无数的宝藏等待我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去挖掘，有无数山峰等待我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去攀登，有无数</w:t>
      </w:r>
      <w:r>
        <w:rPr>
          <w:rFonts w:ascii="宋体" w:eastAsia="宋体" w:hAnsi="SimSun" w:cs="宋体"/>
          <w:sz w:val="28"/>
          <w:bdr w:val="none" w:sz="0" w:space="0" w:color="auto"/>
        </w:rPr>
        <w:t>蓝图</w:t>
      </w:r>
      <w:r>
        <w:rPr>
          <w:rFonts w:ascii="宋体" w:eastAsia="宋体" w:hAnsi="MS Mincho" w:cs="宋体"/>
          <w:sz w:val="28"/>
          <w:bdr w:val="none" w:sz="0" w:space="0" w:color="auto"/>
        </w:rPr>
        <w:t>等待我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播下希望的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子，辛勤耕耘。看着生命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得炫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无比，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肩并着肩，手拉着手走向希望的田野！！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会致辞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悄悄地溜走，伴随着一</w:t>
      </w:r>
      <w:r>
        <w:rPr>
          <w:rFonts w:ascii="宋体" w:eastAsia="宋体" w:hAnsi="SimSun" w:cs="宋体"/>
          <w:sz w:val="28"/>
          <w:bdr w:val="none" w:sz="0" w:space="0" w:color="auto"/>
        </w:rPr>
        <w:t>场场</w:t>
      </w:r>
      <w:r>
        <w:rPr>
          <w:rFonts w:ascii="宋体" w:eastAsia="宋体" w:hAnsi="MS Mincho" w:cs="宋体"/>
          <w:sz w:val="28"/>
          <w:bdr w:val="none" w:sz="0" w:space="0" w:color="auto"/>
        </w:rPr>
        <w:t>冬雪的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落，在我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表上有一个光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的日子已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悄然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近了</w:t>
      </w:r>
      <w:r>
        <w:rPr>
          <w:rFonts w:ascii="宋体" w:eastAsia="宋体" w:cs="宋体"/>
          <w:sz w:val="28"/>
          <w:bdr w:val="none" w:sz="0" w:space="0" w:color="auto"/>
        </w:rPr>
        <w:t>——1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日元旦佳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个日子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至着一个新年的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个日子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志着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夏神州又增添了一道年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个日子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路上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随着喜</w:t>
      </w:r>
      <w:r>
        <w:rPr>
          <w:rFonts w:ascii="宋体" w:eastAsia="宋体" w:hAnsi="SimSun" w:cs="宋体"/>
          <w:sz w:val="28"/>
          <w:bdr w:val="none" w:sz="0" w:space="0" w:color="auto"/>
        </w:rPr>
        <w:t>庆节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迎来的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有即将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即将到来，期末考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一学期学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定，是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一学期努力成果的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究竟怎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出最佳水平，取得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呢？我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大家提几点建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：首先要做到有效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缺。要全面梳理本学期所学的知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合平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，找到自己知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上的漏洞，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自己制定一个有效、明确的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划。其次，在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要跟着老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复习进</w:t>
      </w:r>
      <w:r>
        <w:rPr>
          <w:rFonts w:ascii="宋体" w:eastAsia="宋体" w:hAnsi="MS Mincho" w:cs="宋体"/>
          <w:sz w:val="28"/>
          <w:bdr w:val="none" w:sz="0" w:space="0" w:color="auto"/>
        </w:rPr>
        <w:t>度，注意力集中，要敢于提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。重点的和不理解的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或同学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留的作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一定要独立思考、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真完成。最后在考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中，要做到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，保持清晰地解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思路，自己工整，并要反</w:t>
      </w:r>
      <w:r>
        <w:rPr>
          <w:rFonts w:ascii="宋体" w:eastAsia="宋体" w:hAnsi="SimSun" w:cs="宋体"/>
          <w:sz w:val="28"/>
          <w:bdr w:val="none" w:sz="0" w:space="0" w:color="auto"/>
        </w:rPr>
        <w:t>复认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。当然要提高学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，一定要注意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合、科学用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段要注意休息，适当的参加体育活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才能既有助于提高成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又保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，梅花香自苦寒来，一份耕耘、一分收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。只要付出辛勤的汗水，一定能收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到丰富的回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有一个愉快的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日，并借元旦之喜</w:t>
      </w:r>
      <w:r>
        <w:rPr>
          <w:rFonts w:ascii="宋体" w:eastAsia="宋体" w:hAnsi="SimSun" w:cs="宋体"/>
          <w:sz w:val="28"/>
          <w:bdr w:val="none" w:sz="0" w:space="0" w:color="auto"/>
        </w:rPr>
        <w:t>庆为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辟出一个全新的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始。最后，提前祝愿各位老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！并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祝所有的同学都能在本次期末考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，加油啊！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会致辞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年元旦的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声即将敲响，在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支、校委会向</w:t>
      </w:r>
      <w:r>
        <w:rPr>
          <w:rFonts w:ascii="宋体" w:eastAsia="宋体" w:hAnsi="SimSun" w:cs="宋体"/>
          <w:sz w:val="28"/>
          <w:bdr w:val="none" w:sz="0" w:space="0" w:color="auto"/>
        </w:rPr>
        <w:t>奋战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战线</w:t>
      </w:r>
      <w:r>
        <w:rPr>
          <w:rFonts w:ascii="宋体" w:eastAsia="宋体" w:hAnsi="MS Mincho" w:cs="宋体"/>
          <w:sz w:val="28"/>
          <w:bdr w:val="none" w:sz="0" w:space="0" w:color="auto"/>
        </w:rPr>
        <w:t>，辛勤耕耘、无私奉献的教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工表示衷心的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意和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、勇攀技能高峰的同学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致以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祝大家新年愉快，</w:t>
      </w:r>
      <w:r>
        <w:rPr>
          <w:rFonts w:ascii="宋体" w:eastAsia="宋体" w:hAnsi="SimSun" w:cs="宋体"/>
          <w:sz w:val="28"/>
          <w:bdr w:val="none" w:sz="0" w:space="0" w:color="auto"/>
        </w:rPr>
        <w:t>阖</w:t>
      </w:r>
      <w:r>
        <w:rPr>
          <w:rFonts w:ascii="宋体" w:eastAsia="宋体" w:hAnsi="MS Mincho" w:cs="宋体"/>
          <w:sz w:val="28"/>
          <w:bdr w:val="none" w:sz="0" w:space="0" w:color="auto"/>
        </w:rPr>
        <w:t>家幸福，学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，万事如意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祝在新的一年里大展宏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，搏</w:t>
      </w:r>
      <w:r>
        <w:rPr>
          <w:rFonts w:ascii="宋体" w:eastAsia="宋体" w:hAnsi="SimSun" w:cs="宋体"/>
          <w:sz w:val="28"/>
          <w:bdr w:val="none" w:sz="0" w:space="0" w:color="auto"/>
        </w:rPr>
        <w:t>击长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教人以做大做</w:t>
      </w:r>
      <w:r>
        <w:rPr>
          <w:rFonts w:ascii="宋体" w:eastAsia="宋体" w:hAnsi="SimSun" w:cs="宋体"/>
          <w:sz w:val="28"/>
          <w:bdr w:val="none" w:sz="0" w:space="0" w:color="auto"/>
        </w:rPr>
        <w:t>强职业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使命，以促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核心，同心同德，拼搏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招生安置工作扎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，教学改革</w:t>
      </w:r>
      <w:r>
        <w:rPr>
          <w:rFonts w:ascii="宋体" w:eastAsia="宋体" w:hAnsi="SimSun" w:cs="宋体"/>
          <w:sz w:val="28"/>
          <w:bdr w:val="none" w:sz="0" w:space="0" w:color="auto"/>
        </w:rPr>
        <w:t>稳步发</w:t>
      </w:r>
      <w:r>
        <w:rPr>
          <w:rFonts w:ascii="宋体" w:eastAsia="宋体" w:hAnsi="MS Mincho" w:cs="宋体"/>
          <w:sz w:val="28"/>
          <w:bdr w:val="none" w:sz="0" w:space="0" w:color="auto"/>
        </w:rPr>
        <w:t>展，管理水平不断提高，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学条件日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完善，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学效益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年提高，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居全市前茅，受到了各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，得到了社会各界的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的取得，是全体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教人共同努力、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勇拼搏、出力流汗的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果，是大家不畏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，勇于攀登的回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。在此，我要再一次感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的刻苦努力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月不居，天道酬勤。即将到来的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年，是一个充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希望、富于挑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的一年，是我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学校深化管理、丰富内涵、提升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跨越的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性一年。在新的一年里，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教育充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了机遇与挑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了拼搏和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教人都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一如既往，面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笑着走，面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机遇不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失，面</w:t>
      </w:r>
      <w:r>
        <w:rPr>
          <w:rFonts w:ascii="宋体" w:eastAsia="宋体" w:hAnsi="SimSun" w:cs="宋体"/>
          <w:sz w:val="28"/>
          <w:bdr w:val="none" w:sz="0" w:space="0" w:color="auto"/>
        </w:rPr>
        <w:t>对发</w:t>
      </w:r>
      <w:r>
        <w:rPr>
          <w:rFonts w:ascii="宋体" w:eastAsia="宋体" w:hAnsi="MS Mincho" w:cs="宋体"/>
          <w:sz w:val="28"/>
          <w:bdr w:val="none" w:sz="0" w:space="0" w:color="auto"/>
        </w:rPr>
        <w:t>展有信心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能珍惜机遇，把握自我，勤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努力，自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不息，不断夯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、提高从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技能、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将来的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希望全体教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本，育德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先的思想，勤于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研，勇于探索，不断提升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教技能，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出更好、更多的建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人才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忆过</w:t>
      </w:r>
      <w:r>
        <w:rPr>
          <w:rFonts w:ascii="宋体" w:eastAsia="宋体" w:hAnsi="MS Mincho" w:cs="宋体"/>
          <w:sz w:val="28"/>
          <w:bdr w:val="none" w:sz="0" w:space="0" w:color="auto"/>
        </w:rPr>
        <w:t>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意气豪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展望未来，我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激情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聚一堂，用最甜的笑容、最美的舞姿、最洪亮的歌声来迎接新年，我同大家一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，心情十分激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元旦文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是学校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持推行素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展的成果展示，同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青春活力提供了广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的舞台。我相信，即将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表演一定</w:t>
      </w:r>
      <w:r>
        <w:rPr>
          <w:rFonts w:ascii="宋体" w:eastAsia="宋体" w:hAnsi="SimSun" w:cs="宋体"/>
          <w:sz w:val="28"/>
          <w:bdr w:val="none" w:sz="0" w:space="0" w:color="auto"/>
        </w:rPr>
        <w:t>别开</w:t>
      </w:r>
      <w:r>
        <w:rPr>
          <w:rFonts w:ascii="宋体" w:eastAsia="宋体" w:hAnsi="MS Mincho" w:cs="宋体"/>
          <w:sz w:val="28"/>
          <w:bdr w:val="none" w:sz="0" w:space="0" w:color="auto"/>
        </w:rPr>
        <w:t>生面、精彩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情奔放。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愿大家用高昂的歌声唱响胸中的宏愿，用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美的舞姿昭示来年的美景，用青春的活力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的生活，用横溢的才</w:t>
      </w:r>
      <w:r>
        <w:rPr>
          <w:rFonts w:ascii="宋体" w:eastAsia="宋体" w:hAnsi="SimSun" w:cs="宋体"/>
          <w:sz w:val="28"/>
          <w:bdr w:val="none" w:sz="0" w:space="0" w:color="auto"/>
        </w:rPr>
        <w:t>华创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煌的明天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祝演出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会致辞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大家下午好！今天，能站在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里代表全班同学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言，我感到非常光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与自豪！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，又一年的金色光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的指尖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，从脚</w:t>
      </w:r>
      <w:r>
        <w:rPr>
          <w:rFonts w:ascii="宋体" w:eastAsia="宋体" w:hAnsi="SimSun" w:cs="宋体"/>
          <w:sz w:val="28"/>
          <w:bdr w:val="none" w:sz="0" w:space="0" w:color="auto"/>
        </w:rPr>
        <w:t>边偷偷</w:t>
      </w:r>
      <w:r>
        <w:rPr>
          <w:rFonts w:ascii="宋体" w:eastAsia="宋体" w:hAnsi="MS Mincho" w:cs="宋体"/>
          <w:sz w:val="28"/>
          <w:bdr w:val="none" w:sz="0" w:space="0" w:color="auto"/>
        </w:rPr>
        <w:t>溜走，从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上悄悄拂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一年里，我</w:t>
      </w:r>
      <w:r>
        <w:rPr>
          <w:rFonts w:ascii="宋体" w:eastAsia="宋体" w:hAnsi="SimSun" w:cs="宋体"/>
          <w:sz w:val="28"/>
          <w:bdr w:val="none" w:sz="0" w:space="0" w:color="auto"/>
        </w:rPr>
        <w:t>们过</w:t>
      </w:r>
      <w:r>
        <w:rPr>
          <w:rFonts w:ascii="宋体" w:eastAsia="宋体" w:hAnsi="MS Mincho" w:cs="宋体"/>
          <w:sz w:val="28"/>
          <w:bdr w:val="none" w:sz="0" w:space="0" w:color="auto"/>
        </w:rPr>
        <w:t>得是那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的愉快，那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一起来做黑板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验创</w:t>
      </w: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生日，分享生日的喜悦；我</w:t>
      </w:r>
      <w:r>
        <w:rPr>
          <w:rFonts w:ascii="宋体" w:eastAsia="宋体" w:hAnsi="SimSun" w:cs="宋体"/>
          <w:sz w:val="28"/>
          <w:bdr w:val="none" w:sz="0" w:space="0" w:color="auto"/>
        </w:rPr>
        <w:t>们举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，感悟运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的重要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除此，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！回想起来，我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的嘴角不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漾起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微笑。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校园，看到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比以前更挺拔高大了，花儿比以前更加</w:t>
      </w:r>
      <w:r>
        <w:rPr>
          <w:rFonts w:ascii="宋体" w:eastAsia="宋体" w:hAnsi="SimSun" w:cs="宋体"/>
          <w:sz w:val="28"/>
          <w:bdr w:val="none" w:sz="0" w:space="0" w:color="auto"/>
        </w:rPr>
        <w:t>艳丽</w:t>
      </w:r>
      <w:r>
        <w:rPr>
          <w:rFonts w:ascii="宋体" w:eastAsia="宋体" w:hAnsi="MS Mincho" w:cs="宋体"/>
          <w:sz w:val="28"/>
          <w:bdr w:val="none" w:sz="0" w:space="0" w:color="auto"/>
        </w:rPr>
        <w:t>芬芳了，同学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呢？男生更加英俊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洒了，女生更美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大方了。个个精神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，目光也炯炯有神，身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都透着一股新年的活力！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了一些丰富多彩、美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目呢！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，今天要把你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尽情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；台下同学也要好好欣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，下次在舞台上会有你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的身影！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失望，你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一定会大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眼福！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，新年的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声即将敲响，我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也迎来了新的一年。新的一年，是不是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更加努力学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呢？我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的周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理从小立志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之崛起而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青少年，我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幸福啊！我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的生活，没有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火硝烟，</w:t>
      </w:r>
      <w:r>
        <w:rPr>
          <w:rFonts w:ascii="宋体" w:eastAsia="宋体" w:hAnsi="SimSun" w:cs="宋体"/>
          <w:sz w:val="28"/>
          <w:bdr w:val="none" w:sz="0" w:space="0" w:color="auto"/>
        </w:rPr>
        <w:t>处处绽</w:t>
      </w:r>
      <w:r>
        <w:rPr>
          <w:rFonts w:ascii="宋体" w:eastAsia="宋体" w:hAnsi="MS Mincho" w:cs="宋体"/>
          <w:sz w:val="28"/>
          <w:bdr w:val="none" w:sz="0" w:space="0" w:color="auto"/>
        </w:rPr>
        <w:t>放和平之花；没有天寒地</w:t>
      </w:r>
      <w:r>
        <w:rPr>
          <w:rFonts w:ascii="宋体" w:eastAsia="宋体" w:hAnsi="SimSun" w:cs="宋体"/>
          <w:sz w:val="28"/>
          <w:bdr w:val="none" w:sz="0" w:space="0" w:color="auto"/>
        </w:rPr>
        <w:t>冻</w:t>
      </w:r>
      <w:r>
        <w:rPr>
          <w:rFonts w:ascii="宋体" w:eastAsia="宋体" w:hAnsi="MS Mincho" w:cs="宋体"/>
          <w:sz w:val="28"/>
          <w:bdr w:val="none" w:sz="0" w:space="0" w:color="auto"/>
        </w:rPr>
        <w:t>，家家</w:t>
      </w:r>
      <w:r>
        <w:rPr>
          <w:rFonts w:ascii="宋体" w:eastAsia="宋体" w:hAnsi="SimSun" w:cs="宋体"/>
          <w:sz w:val="28"/>
          <w:bdr w:val="none" w:sz="0" w:space="0" w:color="auto"/>
        </w:rPr>
        <w:t>户户</w:t>
      </w:r>
      <w:r>
        <w:rPr>
          <w:rFonts w:ascii="宋体" w:eastAsia="宋体" w:hAnsi="MS Mincho" w:cs="宋体"/>
          <w:sz w:val="28"/>
          <w:bdr w:val="none" w:sz="0" w:space="0" w:color="auto"/>
        </w:rPr>
        <w:t>都是冬暖夏凉；没有</w:t>
      </w:r>
      <w:r>
        <w:rPr>
          <w:rFonts w:ascii="宋体" w:eastAsia="宋体" w:hAnsi="SimSun" w:cs="宋体"/>
          <w:sz w:val="28"/>
          <w:bdr w:val="none" w:sz="0" w:space="0" w:color="auto"/>
        </w:rPr>
        <w:t>饥肠辘辘</w:t>
      </w:r>
      <w:r>
        <w:rPr>
          <w:rFonts w:ascii="宋体" w:eastAsia="宋体" w:hAnsi="MS Mincho" w:cs="宋体"/>
          <w:sz w:val="28"/>
          <w:bdr w:val="none" w:sz="0" w:space="0" w:color="auto"/>
        </w:rPr>
        <w:t>，个个都是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衣玉食啊！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相比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争中的儿童，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不幸福，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足的呢？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理由不好好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发奋图强</w:t>
      </w:r>
      <w:r>
        <w:rPr>
          <w:rFonts w:ascii="宋体" w:eastAsia="宋体" w:hAnsi="MS Mincho" w:cs="宋体"/>
          <w:sz w:val="28"/>
          <w:bdr w:val="none" w:sz="0" w:space="0" w:color="auto"/>
        </w:rPr>
        <w:t>的呢？所以，在新的一年里，我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一定要做个文明智慧的学生！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希望的未来，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了祖国美好祥和的将来，从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之崛起而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在新的一年中，天天快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；祝老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利，身体健康！祝我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班再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会致辞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尊敬的各位同学、老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似箭，日月如梭，在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辞旧迎新的</w:t>
      </w:r>
      <w:r>
        <w:rPr>
          <w:rFonts w:ascii="宋体" w:eastAsia="宋体" w:hAnsi="SimSun" w:cs="宋体"/>
          <w:sz w:val="28"/>
          <w:bdr w:val="none" w:sz="0" w:space="0" w:color="auto"/>
        </w:rPr>
        <w:t>欢乐时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即将迎来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！在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在共同的学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、生活、工作中已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真正的融入到了一起，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在全院里横向相比并不靠前，但是我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里在其他各方面例如活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参与度、身体机能等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先状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纵观这</w:t>
      </w:r>
      <w:r>
        <w:rPr>
          <w:rFonts w:ascii="宋体" w:eastAsia="宋体" w:hAnsi="MS Mincho" w:cs="宋体"/>
          <w:sz w:val="28"/>
          <w:bdr w:val="none" w:sz="0" w:space="0" w:color="auto"/>
        </w:rPr>
        <w:t>一年来，我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先后送走了三位同学，分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是，，同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又迎来了两位新同学，和，很快二人便适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生活。与此同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，班委会工作也在有条不紊的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所有同学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工作的配合！在下半年我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了一次班会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大一学年做了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大二做了新的展望！期末考</w:t>
      </w:r>
      <w:r>
        <w:rPr>
          <w:rFonts w:ascii="宋体" w:eastAsia="宋体" w:hAnsi="SimSun" w:cs="宋体"/>
          <w:sz w:val="28"/>
          <w:bdr w:val="none" w:sz="0" w:space="0" w:color="auto"/>
        </w:rPr>
        <w:t>试现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陆续开</w:t>
      </w:r>
      <w:r>
        <w:rPr>
          <w:rFonts w:ascii="宋体" w:eastAsia="宋体" w:hAnsi="MS Mincho" w:cs="宋体"/>
          <w:sz w:val="28"/>
          <w:bdr w:val="none" w:sz="0" w:space="0" w:color="auto"/>
        </w:rPr>
        <w:t>始，考的出来大家都很努力，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日奔波于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寝室食堂之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固然重要但希望同学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好作息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整理好心情在保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好身心健康的同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，做到成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上有保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，能力上有提升，事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情路上更美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最后在此新年到来之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代表市</w:t>
      </w:r>
      <w:r>
        <w:rPr>
          <w:rFonts w:ascii="宋体" w:eastAsia="宋体" w:hAnsi="SimSun" w:cs="宋体"/>
          <w:sz w:val="28"/>
          <w:bdr w:val="none" w:sz="0" w:space="0" w:color="auto"/>
        </w:rPr>
        <w:t>场营销</w:t>
      </w:r>
      <w:r>
        <w:rPr>
          <w:rFonts w:ascii="宋体" w:eastAsia="宋体" w:hAnsi="MS Mincho" w:cs="宋体"/>
          <w:sz w:val="28"/>
          <w:bdr w:val="none" w:sz="0" w:space="0" w:color="auto"/>
        </w:rPr>
        <w:t>班委会祝全体同学身体健康，吃嘛嘛香，学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，越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越酷，有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，回家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个好年！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会致辞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声正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渐远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年正向我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走来。在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辞旧迎新、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来的特殊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聚一堂，共同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祝新年的到来。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年，是令人振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的一年，是成就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煌的一年，是我校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化管理、丰富内涵、提升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一年。在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提高，教学科研成果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著，高考再次取得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一年里，我校德育建</w:t>
      </w:r>
      <w:r>
        <w:rPr>
          <w:rFonts w:ascii="宋体" w:eastAsia="宋体" w:hAnsi="SimSun" w:cs="宋体"/>
          <w:sz w:val="28"/>
          <w:bdr w:val="none" w:sz="0" w:space="0" w:color="auto"/>
        </w:rPr>
        <w:t>设务实</w:t>
      </w:r>
      <w:r>
        <w:rPr>
          <w:rFonts w:ascii="宋体" w:eastAsia="宋体" w:hAnsi="MS Mincho" w:cs="宋体"/>
          <w:sz w:val="28"/>
          <w:bdr w:val="none" w:sz="0" w:space="0" w:color="auto"/>
        </w:rPr>
        <w:t>重效，德育体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教育、文明平安校园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一年里，我校校园改建已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破土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工，不久一</w:t>
      </w:r>
      <w:r>
        <w:rPr>
          <w:rFonts w:ascii="宋体" w:eastAsia="宋体" w:hAnsi="SimSun" w:cs="宋体"/>
          <w:sz w:val="28"/>
          <w:bdr w:val="none" w:sz="0" w:space="0" w:color="auto"/>
        </w:rPr>
        <w:t>栋崭</w:t>
      </w:r>
      <w:r>
        <w:rPr>
          <w:rFonts w:ascii="宋体" w:eastAsia="宋体" w:hAnsi="MS Mincho" w:cs="宋体"/>
          <w:sz w:val="28"/>
          <w:bdr w:val="none" w:sz="0" w:space="0" w:color="auto"/>
        </w:rPr>
        <w:t>新的教学楼将拔地而起，我校的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学条件将日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完善。即将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一年里，学校逐</w:t>
      </w:r>
      <w:r>
        <w:rPr>
          <w:rFonts w:ascii="宋体" w:eastAsia="宋体" w:hAnsi="SimSun" w:cs="宋体"/>
          <w:sz w:val="28"/>
          <w:bdr w:val="none" w:sz="0" w:space="0" w:color="auto"/>
        </w:rPr>
        <w:t>步实现</w:t>
      </w:r>
      <w:r>
        <w:rPr>
          <w:rFonts w:ascii="宋体" w:eastAsia="宋体" w:hAnsi="MS Mincho" w:cs="宋体"/>
          <w:sz w:val="28"/>
          <w:bdr w:val="none" w:sz="0" w:space="0" w:color="auto"/>
        </w:rPr>
        <w:t>跨越式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工作得到上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和社会群众的广泛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可和</w:t>
      </w:r>
      <w:r>
        <w:rPr>
          <w:rFonts w:ascii="宋体" w:eastAsia="宋体" w:hAnsi="SimSun" w:cs="宋体"/>
          <w:sz w:val="28"/>
          <w:bdr w:val="none" w:sz="0" w:space="0" w:color="auto"/>
        </w:rPr>
        <w:t>赞赏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生共同努力、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勇拼搏的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果。借此机会，我代表学校向兢兢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工作在教育教学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了无数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梁之才的广大教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！也向勤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刻苦努力、德智体全面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的全体同学致以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，新的一年孕育了新的希望，新的征程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写新的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同心同德，携手并肩，把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品牌学校而不懈努力。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一年一度的校园文化</w:t>
      </w:r>
      <w:r>
        <w:rPr>
          <w:rFonts w:ascii="宋体" w:eastAsia="宋体" w:hAnsi="SimSun" w:cs="宋体"/>
          <w:sz w:val="28"/>
          <w:bdr w:val="none" w:sz="0" w:space="0" w:color="auto"/>
        </w:rPr>
        <w:t>艺术节暨</w:t>
      </w:r>
      <w:r>
        <w:rPr>
          <w:rFonts w:ascii="宋体" w:eastAsia="宋体" w:hAnsi="MS Mincho" w:cs="宋体"/>
          <w:sz w:val="28"/>
          <w:bdr w:val="none" w:sz="0" w:space="0" w:color="auto"/>
        </w:rPr>
        <w:t>元旦文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演是我校的一件大事。它不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展示了学校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持推行素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成果，同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展示个性特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提供了广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的舞台。我相信，即将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表演一定</w:t>
      </w:r>
      <w:r>
        <w:rPr>
          <w:rFonts w:ascii="宋体" w:eastAsia="宋体" w:hAnsi="SimSun" w:cs="宋体"/>
          <w:sz w:val="28"/>
          <w:bdr w:val="none" w:sz="0" w:space="0" w:color="auto"/>
        </w:rPr>
        <w:t>别开</w:t>
      </w:r>
      <w:r>
        <w:rPr>
          <w:rFonts w:ascii="宋体" w:eastAsia="宋体" w:hAnsi="MS Mincho" w:cs="宋体"/>
          <w:sz w:val="28"/>
          <w:bdr w:val="none" w:sz="0" w:space="0" w:color="auto"/>
        </w:rPr>
        <w:t>生面、精彩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情奔放。在此，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祝演出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成功！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最后，希望全体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生在新的一年里，振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精神，不断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工作，努力学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灿烂辉</w:t>
      </w:r>
      <w:r>
        <w:rPr>
          <w:rFonts w:ascii="宋体" w:eastAsia="宋体" w:hAnsi="MS Mincho" w:cs="宋体"/>
          <w:sz w:val="28"/>
          <w:bdr w:val="none" w:sz="0" w:space="0" w:color="auto"/>
        </w:rPr>
        <w:t>煌的明天而努力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利，万事如意！祝同学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会致辞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几十平米的</w:t>
      </w:r>
      <w:r>
        <w:rPr>
          <w:rFonts w:ascii="宋体" w:eastAsia="宋体" w:hAnsi="SimSun" w:cs="宋体"/>
          <w:sz w:val="28"/>
          <w:bdr w:val="none" w:sz="0" w:space="0" w:color="auto"/>
        </w:rPr>
        <w:t>综艺</w:t>
      </w:r>
      <w:r>
        <w:rPr>
          <w:rFonts w:ascii="宋体" w:eastAsia="宋体" w:hAnsi="MS Mincho" w:cs="宋体"/>
          <w:sz w:val="28"/>
          <w:bdr w:val="none" w:sz="0" w:space="0" w:color="auto"/>
        </w:rPr>
        <w:t>室里，孩子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歌笑</w:t>
      </w:r>
      <w:r>
        <w:rPr>
          <w:rFonts w:ascii="宋体" w:eastAsia="宋体" w:hAnsi="SimSun" w:cs="宋体"/>
          <w:sz w:val="28"/>
          <w:bdr w:val="none" w:sz="0" w:space="0" w:color="auto"/>
        </w:rPr>
        <w:t>语刚刚结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的新年</w:t>
      </w:r>
      <w:r>
        <w:rPr>
          <w:rFonts w:ascii="宋体" w:eastAsia="宋体" w:hAnsi="SimSun" w:cs="宋体"/>
          <w:sz w:val="28"/>
          <w:bdr w:val="none" w:sz="0" w:space="0" w:color="auto"/>
        </w:rPr>
        <w:t>联欢</w:t>
      </w:r>
      <w:r>
        <w:rPr>
          <w:rFonts w:ascii="宋体" w:eastAsia="宋体" w:hAnsi="MS Mincho" w:cs="宋体"/>
          <w:sz w:val="28"/>
          <w:bdr w:val="none" w:sz="0" w:space="0" w:color="auto"/>
        </w:rPr>
        <w:t>又拉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了帷幕，今天是年的最后一天，我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北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幼儿园的全体教工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里，共同回味、感受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来的温馨与快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把一年的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与不快</w:t>
      </w:r>
      <w:r>
        <w:rPr>
          <w:rFonts w:ascii="宋体" w:eastAsia="宋体" w:hAnsi="SimSun" w:cs="宋体"/>
          <w:sz w:val="28"/>
          <w:bdr w:val="none" w:sz="0" w:space="0" w:color="auto"/>
        </w:rPr>
        <w:t>统统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与抛弃，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来慰藉我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的身心，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圆圆</w:t>
      </w:r>
      <w:r>
        <w:rPr>
          <w:rFonts w:ascii="宋体" w:eastAsia="宋体" w:hAnsi="MS Mincho" w:cs="宋体"/>
          <w:sz w:val="28"/>
          <w:bdr w:val="none" w:sz="0" w:space="0" w:color="auto"/>
        </w:rPr>
        <w:t>的句号，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年的新天地。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年，是我园喜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丰收的一年：我园的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模不断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提升，社会声誉不断提高。今年四月，我园被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称号；今年六月，我园的幼儿在园人数突破</w:t>
      </w:r>
      <w:r>
        <w:rPr>
          <w:rFonts w:ascii="宋体" w:eastAsia="宋体" w:cs="宋体"/>
          <w:sz w:val="28"/>
          <w:bdr w:val="none" w:sz="0" w:space="0" w:color="auto"/>
        </w:rPr>
        <w:t>1200</w:t>
      </w:r>
      <w:r>
        <w:rPr>
          <w:rFonts w:ascii="宋体" w:eastAsia="宋体" w:hAnsi="MS Mincho" w:cs="宋体"/>
          <w:sz w:val="28"/>
          <w:bdr w:val="none" w:sz="0" w:space="0" w:color="auto"/>
        </w:rPr>
        <w:t>人，成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聊城市在园幼儿最多的幼儿园；今年十月，有四位教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参加区教学能手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，均取得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，今年十一月，刘慧敏老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代表我园参加市</w:t>
      </w:r>
      <w:r>
        <w:rPr>
          <w:rFonts w:ascii="宋体" w:eastAsia="宋体" w:hAnsi="SimSun" w:cs="宋体"/>
          <w:sz w:val="28"/>
          <w:bdr w:val="none" w:sz="0" w:space="0" w:color="auto"/>
        </w:rPr>
        <w:t>优质课评选</w:t>
      </w:r>
      <w:r>
        <w:rPr>
          <w:rFonts w:ascii="宋体" w:eastAsia="宋体" w:hAnsi="MS Mincho" w:cs="宋体"/>
          <w:sz w:val="28"/>
          <w:bdr w:val="none" w:sz="0" w:space="0" w:color="auto"/>
        </w:rPr>
        <w:t>，受到与会人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的多次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防火安全，我园特聘市消防王参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来我园</w:t>
      </w:r>
      <w:r>
        <w:rPr>
          <w:rFonts w:ascii="宋体" w:eastAsia="宋体" w:hAnsi="SimSun" w:cs="宋体"/>
          <w:sz w:val="28"/>
          <w:bdr w:val="none" w:sz="0" w:space="0" w:color="auto"/>
        </w:rPr>
        <w:t>详细讲</w:t>
      </w:r>
      <w:r>
        <w:rPr>
          <w:rFonts w:ascii="宋体" w:eastAsia="宋体" w:hAnsi="MS Mincho" w:cs="宋体"/>
          <w:sz w:val="28"/>
          <w:bdr w:val="none" w:sz="0" w:space="0" w:color="auto"/>
        </w:rPr>
        <w:t>解防火知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并指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行消防演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师们为</w:t>
      </w:r>
      <w:r>
        <w:rPr>
          <w:rFonts w:ascii="宋体" w:eastAsia="宋体" w:hAnsi="MS Mincho" w:cs="宋体"/>
          <w:sz w:val="28"/>
          <w:bdr w:val="none" w:sz="0" w:space="0" w:color="auto"/>
        </w:rPr>
        <w:t>幼儿园付出了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一次又一次的成功，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来一个又一个的惊喜；你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出色的表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常常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，北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幼儿园也因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而充</w:t>
      </w:r>
      <w:r>
        <w:rPr>
          <w:rFonts w:ascii="宋体" w:eastAsia="宋体" w:hAnsi="SimSun" w:cs="宋体"/>
          <w:sz w:val="28"/>
          <w:bdr w:val="none" w:sz="0" w:space="0" w:color="auto"/>
        </w:rPr>
        <w:t>满诗</w:t>
      </w:r>
      <w:r>
        <w:rPr>
          <w:rFonts w:ascii="宋体" w:eastAsia="宋体" w:hAnsi="MS Mincho" w:cs="宋体"/>
          <w:sz w:val="28"/>
          <w:bdr w:val="none" w:sz="0" w:space="0" w:color="auto"/>
        </w:rPr>
        <w:t>情画意、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果累累，我真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而感到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傲和自豪。一年来，我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了工作付出了很多辛苦，在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里我向辛勤工作的教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https://d.book118.com/846143222011010055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46143222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班级元旦晚会致辞(15篇)</dc:title>
  <dc:subject>在现实生活或工作学习中，大家一定都接触过致辞吧，致辞是向他人表达思想感情用的文字或语言。什么样的致辞才是好致辞呢？下面是小编帮大家整理的班级元旦晚会致辞，仅供参考，希望能够帮助到大家。班级元旦晚会致辞</dc:subject>
  <cp:keywords>班级元旦晚会致辞</cp:keywords>
  <cp:revision>0</cp:revision>
</cp:coreProperties>
</file>