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心中有不少心得体会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如何写心得体会呢？下面是小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因斯坦曾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趣是最好的老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一件事情感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自然而然会用心去学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它。提高学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有着重要作用。那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教学中，如何才能提高中学生学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教学中要做到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上好第一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学生留个深刻印象。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灵活运用多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教学方法，丰富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巩固学生学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组讨论</w:t>
      </w:r>
      <w:r>
        <w:rPr>
          <w:rFonts w:ascii="宋体" w:eastAsia="宋体" w:hAnsi="MS Mincho" w:cs="宋体"/>
          <w:sz w:val="28"/>
          <w:bdr w:val="none" w:sz="0" w:space="0" w:color="auto"/>
        </w:rPr>
        <w:t>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教学中，只有激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趣，才能活</w:t>
      </w:r>
      <w:r>
        <w:rPr>
          <w:rFonts w:ascii="宋体" w:eastAsia="宋体" w:hAnsi="SimSun" w:cs="宋体"/>
          <w:sz w:val="28"/>
          <w:bdr w:val="none" w:sz="0" w:space="0" w:color="auto"/>
        </w:rPr>
        <w:t>跃课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性，使学生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脱枯燥乏味的学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教学的效果。可是在当前的中学英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教学中，普遍存在着学生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趣，甚至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学的情况。如何提高学生学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广大英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有待解决的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。当今英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程的重点就是要改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法和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解与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授、忽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实际语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强调课</w:t>
      </w:r>
      <w:r>
        <w:rPr>
          <w:rFonts w:ascii="宋体" w:eastAsia="宋体" w:hAnsi="MS Mincho" w:cs="宋体"/>
          <w:sz w:val="28"/>
          <w:bdr w:val="none" w:sz="0" w:space="0" w:color="auto"/>
        </w:rPr>
        <w:t>程从学生的学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践、参与、合作与交流的学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型的教学途径，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言运用能力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学生形成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和大胆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践、提高跨文化意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和形成自主学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程。中学生提高英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趣是学好英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以下几个方面探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一下如何提高中学生学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一、上好第一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趣，新学期学生的第一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重要。俗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始是成功的一半</w:t>
      </w:r>
      <w:r>
        <w:rPr>
          <w:rFonts w:ascii="宋体" w:eastAsia="宋体" w:cs="宋体"/>
          <w:sz w:val="28"/>
          <w:bdr w:val="none" w:sz="0" w:space="0" w:color="auto"/>
        </w:rPr>
        <w:t>(A good beginning is half done)</w:t>
      </w:r>
      <w:r>
        <w:rPr>
          <w:rFonts w:ascii="宋体" w:eastAsia="宋体" w:hAnsi="MS Mincho" w:cs="宋体"/>
          <w:sz w:val="28"/>
          <w:bdr w:val="none" w:sz="0" w:space="0" w:color="auto"/>
        </w:rPr>
        <w:t>，如何激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某一学科的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趣主要来自于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程度，我在上第一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语课时</w:t>
      </w:r>
      <w:r>
        <w:rPr>
          <w:rFonts w:ascii="宋体" w:eastAsia="宋体" w:hAnsi="MS Mincho" w:cs="宋体"/>
          <w:sz w:val="28"/>
          <w:bdr w:val="none" w:sz="0" w:space="0" w:color="auto"/>
        </w:rPr>
        <w:t>，首先用英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，并把他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成中文，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学生感到新奇，把他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境中去。接着我又放了几首抖音上挺火的英文歌曲，使学生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二、灵活运用多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教学方法，丰富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堂教学内容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趣不是一下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生的，而是在教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下逐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形成的，而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动则</w:t>
      </w:r>
      <w:r>
        <w:rPr>
          <w:rFonts w:ascii="宋体" w:eastAsia="宋体" w:hAnsi="MS Mincho" w:cs="宋体"/>
          <w:sz w:val="28"/>
          <w:bdr w:val="none" w:sz="0" w:space="0" w:color="auto"/>
        </w:rPr>
        <w:t>是引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趣的主要途径。在中学英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程中运用灵活多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丰富了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堂教学内容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趣。比如，我在英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教学中就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常采用如下方法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本身就是一</w:t>
      </w:r>
      <w:r>
        <w:rPr>
          <w:rFonts w:ascii="宋体" w:eastAsia="宋体" w:hAnsi="SimSun" w:cs="宋体"/>
          <w:sz w:val="28"/>
          <w:bdr w:val="none" w:sz="0" w:space="0" w:color="auto"/>
        </w:rPr>
        <w:t>门语</w:t>
      </w:r>
      <w:r>
        <w:rPr>
          <w:rFonts w:ascii="宋体" w:eastAsia="宋体" w:hAnsi="MS Mincho" w:cs="宋体"/>
          <w:sz w:val="28"/>
          <w:bdr w:val="none" w:sz="0" w:space="0" w:color="auto"/>
        </w:rPr>
        <w:t>言，重点不</w:t>
      </w:r>
      <w:r>
        <w:rPr>
          <w:rFonts w:ascii="宋体" w:eastAsia="宋体" w:hAnsi="SimSun" w:cs="宋体"/>
          <w:sz w:val="28"/>
          <w:bdr w:val="none" w:sz="0" w:space="0" w:color="auto"/>
        </w:rPr>
        <w:t>应该仅仅</w:t>
      </w:r>
      <w:r>
        <w:rPr>
          <w:rFonts w:ascii="宋体" w:eastAsia="宋体" w:hAnsi="MS Mincho" w:cs="宋体"/>
          <w:sz w:val="28"/>
          <w:bdr w:val="none" w:sz="0" w:space="0" w:color="auto"/>
        </w:rPr>
        <w:t>放在会做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上，而是必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言本身就很枯燥，所以要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、运用英文歌曲渲染法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教学中，根据教材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一些英文歌，如《</w:t>
      </w:r>
      <w:r>
        <w:rPr>
          <w:rFonts w:ascii="宋体" w:eastAsia="宋体" w:cs="宋体"/>
          <w:sz w:val="28"/>
          <w:bdr w:val="none" w:sz="0" w:space="0" w:color="auto"/>
        </w:rPr>
        <w:t>God is a girl</w:t>
      </w:r>
      <w:r>
        <w:rPr>
          <w:rFonts w:ascii="宋体" w:eastAsia="宋体" w:hAnsi="MS Mincho" w:cs="宋体"/>
          <w:sz w:val="28"/>
          <w:bdr w:val="none" w:sz="0" w:space="0" w:color="auto"/>
        </w:rPr>
        <w:t>》、《</w:t>
      </w:r>
      <w:r>
        <w:rPr>
          <w:rFonts w:ascii="宋体" w:eastAsia="宋体" w:cs="宋体"/>
          <w:sz w:val="28"/>
          <w:bdr w:val="none" w:sz="0" w:space="0" w:color="auto"/>
        </w:rPr>
        <w:t>My Heart WillGo On</w:t>
      </w:r>
      <w:r>
        <w:rPr>
          <w:rFonts w:ascii="宋体" w:eastAsia="宋体" w:hAnsi="MS Mincho" w:cs="宋体"/>
          <w:sz w:val="28"/>
          <w:bdr w:val="none" w:sz="0" w:space="0" w:color="auto"/>
        </w:rPr>
        <w:t>》等。用音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学唱英文歌曲等方式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学生以美的熏陶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和提高了学生学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、即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表演法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表演，可以极大地提高学生学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松愉悦中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。比如在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授第二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者采</w:t>
      </w:r>
      <w:r>
        <w:rPr>
          <w:rFonts w:ascii="宋体" w:eastAsia="宋体" w:hAnsi="SimSun" w:cs="宋体"/>
          <w:sz w:val="28"/>
          <w:bdr w:val="none" w:sz="0" w:space="0" w:color="auto"/>
        </w:rPr>
        <w:t>访时</w:t>
      </w:r>
      <w:r>
        <w:rPr>
          <w:rFonts w:ascii="宋体" w:eastAsia="宋体" w:hAnsi="MS Mincho" w:cs="宋体"/>
          <w:sz w:val="28"/>
          <w:bdr w:val="none" w:sz="0" w:space="0" w:color="auto"/>
        </w:rPr>
        <w:t>，我准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筒，使学生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堂上就能将理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情境</w:t>
      </w:r>
      <w:r>
        <w:rPr>
          <w:rFonts w:ascii="宋体" w:eastAsia="宋体" w:cs="宋体"/>
          <w:b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形象的情境能促</w:t>
      </w:r>
      <w:r>
        <w:rPr>
          <w:rFonts w:ascii="宋体" w:eastAsia="宋体" w:hAnsi="SimSun" w:cs="宋体"/>
          <w:sz w:val="28"/>
          <w:bdr w:val="none" w:sz="0" w:space="0" w:color="auto"/>
        </w:rPr>
        <w:t>进师</w:t>
      </w:r>
      <w:r>
        <w:rPr>
          <w:rFonts w:ascii="宋体" w:eastAsia="宋体" w:hAnsi="MS Mincho" w:cs="宋体"/>
          <w:sz w:val="28"/>
          <w:bdr w:val="none" w:sz="0" w:space="0" w:color="auto"/>
        </w:rPr>
        <w:t>生双方相互理解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交流信息的愿望和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演，要千方百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的利用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片、幻灯、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音、眼神和手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的情境。把尽可能多的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和空</w:t>
      </w:r>
      <w:r>
        <w:rPr>
          <w:rFonts w:ascii="宋体" w:eastAsia="宋体" w:hAnsi="SimSun" w:cs="宋体"/>
          <w:sz w:val="28"/>
          <w:bdr w:val="none" w:sz="0" w:space="0" w:color="auto"/>
        </w:rPr>
        <w:t>间让给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“Ask and answer”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“Pairwork”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“Group work"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的情境中得到充分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，并感受到学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根据中学生的年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有助与增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如英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表演、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语墙报</w:t>
      </w:r>
      <w:r>
        <w:rPr>
          <w:rFonts w:ascii="宋体" w:eastAsia="宋体" w:hAnsi="MS Mincho" w:cs="宋体"/>
          <w:sz w:val="28"/>
          <w:bdr w:val="none" w:sz="0" w:space="0" w:color="auto"/>
        </w:rPr>
        <w:t>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角、英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、英文歌曲比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等，通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和巩固他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组讨论</w:t>
      </w:r>
      <w:r>
        <w:rPr>
          <w:rFonts w:ascii="宋体" w:eastAsia="宋体" w:cs="宋体"/>
          <w:b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鼓励学生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堂上的主体教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学生大胆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言。小</w:t>
      </w:r>
      <w:r>
        <w:rPr>
          <w:rFonts w:ascii="宋体" w:eastAsia="宋体" w:hAnsi="SimSun" w:cs="宋体"/>
          <w:sz w:val="28"/>
          <w:bdr w:val="none" w:sz="0" w:space="0" w:color="auto"/>
        </w:rPr>
        <w:t>组讨论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，也能增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学生互助互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好的同学可以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不好的同学，成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好的同学也可以跟着小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慢慢地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起来。在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鼓励小</w:t>
      </w:r>
      <w:r>
        <w:rPr>
          <w:rFonts w:ascii="宋体" w:eastAsia="宋体" w:hAnsi="SimSun" w:cs="宋体"/>
          <w:sz w:val="28"/>
          <w:bdr w:val="none" w:sz="0" w:space="0" w:color="auto"/>
        </w:rPr>
        <w:t>组积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言，可以采用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加分的形式，哪个小</w:t>
      </w:r>
      <w:r>
        <w:rPr>
          <w:rFonts w:ascii="宋体" w:eastAsia="宋体" w:hAnsi="SimSun" w:cs="宋体"/>
          <w:sz w:val="28"/>
          <w:bdr w:val="none" w:sz="0" w:space="0" w:color="auto"/>
        </w:rPr>
        <w:t>组积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极回答的就加相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的分。教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适当的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学生一些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励。慢慢地学生自然而然地就形成了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一来，学生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极性能提高了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堂教学就很容易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堂教学效果也就提高了。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之，随着英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教学的不断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教学中我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科学而又灵活的采取多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趣提高英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教学效果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号至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号，我参加了高中生物教学研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会。本次会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的主要内容是全省生物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，共有来自湖北省各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市的</w:t>
      </w:r>
      <w:r>
        <w:rPr>
          <w:rFonts w:ascii="宋体" w:eastAsia="宋体" w:cs="宋体"/>
          <w:sz w:val="28"/>
          <w:bdr w:val="none" w:sz="0" w:space="0" w:color="auto"/>
        </w:rPr>
        <w:t>33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，清晰的教学思路，精致的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件，巧妙的</w:t>
      </w:r>
      <w:r>
        <w:rPr>
          <w:rFonts w:ascii="宋体" w:eastAsia="宋体" w:hAnsi="SimSun" w:cs="宋体"/>
          <w:sz w:val="28"/>
          <w:bdr w:val="none" w:sz="0" w:space="0" w:color="auto"/>
        </w:rPr>
        <w:t>实验设计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，丰富多彩的教学方法，幽默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趣的教学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言以及充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深刻。下面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我在本次学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中的一点收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与体会。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在所有的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当中，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我印象最深的是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城二中易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的《生命活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的主要承担者蛋白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很注重提高学生的学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趣，他采用中学生普遍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影《蜘蛛侠》片段做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接着又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展示了生物学</w:t>
      </w:r>
      <w:r>
        <w:rPr>
          <w:rFonts w:ascii="宋体" w:eastAsia="宋体" w:hAnsi="SimSun" w:cs="宋体"/>
          <w:sz w:val="28"/>
          <w:bdr w:val="none" w:sz="0" w:space="0" w:color="auto"/>
        </w:rPr>
        <w:t>热门话题</w:t>
      </w:r>
      <w:r>
        <w:rPr>
          <w:rFonts w:ascii="宋体" w:eastAsia="宋体" w:hAnsi="MS Mincho" w:cs="宋体"/>
          <w:sz w:val="28"/>
          <w:bdr w:val="none" w:sz="0" w:space="0" w:color="auto"/>
        </w:rPr>
        <w:t>黑寡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蜘蛛以及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光水母，极大的吸引了学生的注意力，由此引出本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内容蛋白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。由此我想到，生物是一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与生活息息相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的学科，只要能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趣，激起他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的欲望，一定会起到事半功倍的效果。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也是我一直努力的方向怎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系起来，以提高学生的学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要我学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我要学。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到蛋白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---</w:t>
      </w:r>
      <w:r>
        <w:rPr>
          <w:rFonts w:ascii="宋体" w:eastAsia="宋体" w:hAnsi="MS Mincho" w:cs="宋体"/>
          <w:sz w:val="28"/>
          <w:bdr w:val="none" w:sz="0" w:space="0" w:color="auto"/>
        </w:rPr>
        <w:t>氨基酸的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以甲</w:t>
      </w:r>
      <w:r>
        <w:rPr>
          <w:rFonts w:ascii="宋体" w:eastAsia="宋体" w:hAnsi="SimSun" w:cs="宋体"/>
          <w:sz w:val="28"/>
          <w:bdr w:val="none" w:sz="0" w:space="0" w:color="auto"/>
        </w:rPr>
        <w:t>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式做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比，用</w:t>
      </w:r>
      <w:r>
        <w:rPr>
          <w:rFonts w:ascii="宋体" w:eastAsia="宋体" w:hAnsi="SimSun" w:cs="宋体"/>
          <w:sz w:val="28"/>
          <w:bdr w:val="none" w:sz="0" w:space="0" w:color="auto"/>
        </w:rPr>
        <w:t>诙谐</w:t>
      </w:r>
      <w:r>
        <w:rPr>
          <w:rFonts w:ascii="宋体" w:eastAsia="宋体" w:hAnsi="MS Mincho" w:cs="宋体"/>
          <w:sz w:val="28"/>
          <w:bdr w:val="none" w:sz="0" w:space="0" w:color="auto"/>
        </w:rPr>
        <w:t>幽默的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言由甲</w:t>
      </w:r>
      <w:r>
        <w:rPr>
          <w:rFonts w:ascii="宋体" w:eastAsia="宋体" w:hAnsi="SimSun" w:cs="宋体"/>
          <w:sz w:val="28"/>
          <w:bdr w:val="none" w:sz="0" w:space="0" w:color="auto"/>
        </w:rPr>
        <w:t>烷类</w:t>
      </w:r>
      <w:r>
        <w:rPr>
          <w:rFonts w:ascii="宋体" w:eastAsia="宋体" w:hAnsi="MS Mincho" w:cs="宋体"/>
          <w:sz w:val="28"/>
          <w:bdr w:val="none" w:sz="0" w:space="0" w:color="auto"/>
        </w:rPr>
        <w:t>推到氨基酸，并把自己比作一个氨基酸，左手代表氨基，右手代表</w:t>
      </w:r>
      <w:r>
        <w:rPr>
          <w:rFonts w:ascii="宋体" w:eastAsia="宋体" w:hAnsi="SimSun" w:cs="宋体"/>
          <w:sz w:val="28"/>
          <w:bdr w:val="none" w:sz="0" w:space="0" w:color="auto"/>
        </w:rPr>
        <w:t>羧</w:t>
      </w:r>
      <w:r>
        <w:rPr>
          <w:rFonts w:ascii="宋体" w:eastAsia="宋体" w:hAnsi="MS Mincho" w:cs="宋体"/>
          <w:sz w:val="28"/>
          <w:bdr w:val="none" w:sz="0" w:space="0" w:color="auto"/>
        </w:rPr>
        <w:t>基，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cs="宋体"/>
          <w:sz w:val="28"/>
          <w:bdr w:val="none" w:sz="0" w:space="0" w:color="auto"/>
        </w:rPr>
        <w:t>R</w:t>
      </w:r>
      <w:r>
        <w:rPr>
          <w:rFonts w:ascii="宋体" w:eastAsia="宋体" w:hAnsi="MS Mincho" w:cs="宋体"/>
          <w:sz w:val="28"/>
          <w:bdr w:val="none" w:sz="0" w:space="0" w:color="auto"/>
        </w:rPr>
        <w:t>基，下肢代表</w:t>
      </w:r>
      <w:r>
        <w:rPr>
          <w:rFonts w:ascii="宋体" w:eastAsia="宋体" w:cs="宋体"/>
          <w:sz w:val="28"/>
          <w:bdr w:val="none" w:sz="0" w:space="0" w:color="auto"/>
        </w:rPr>
        <w:t>H</w:t>
      </w:r>
      <w:r>
        <w:rPr>
          <w:rFonts w:ascii="宋体" w:eastAsia="宋体" w:hAnsi="MS Mincho" w:cs="宋体"/>
          <w:sz w:val="28"/>
          <w:bdr w:val="none" w:sz="0" w:space="0" w:color="auto"/>
        </w:rPr>
        <w:t>原子。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形象，又便于学生掌握氨基酸的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构通式。在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到氨基酸脱水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合形成蛋白</w:t>
      </w:r>
      <w:r>
        <w:rPr>
          <w:rFonts w:ascii="宋体" w:eastAsia="宋体" w:hAnsi="SimSun" w:cs="宋体"/>
          <w:sz w:val="28"/>
          <w:bdr w:val="none" w:sz="0" w:space="0" w:color="auto"/>
        </w:rPr>
        <w:t>质时</w:t>
      </w:r>
      <w:r>
        <w:rPr>
          <w:rFonts w:ascii="宋体" w:eastAsia="宋体" w:hAnsi="MS Mincho" w:cs="宋体"/>
          <w:sz w:val="28"/>
          <w:bdr w:val="none" w:sz="0" w:space="0" w:color="auto"/>
        </w:rPr>
        <w:t>，易老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几个学生代表不同的氨基酸，手拉手就构成了</w:t>
      </w:r>
      <w:r>
        <w:rPr>
          <w:rFonts w:ascii="宋体" w:eastAsia="宋体" w:hAnsi="SimSun" w:cs="宋体"/>
          <w:sz w:val="28"/>
          <w:bdr w:val="none" w:sz="0" w:space="0" w:color="auto"/>
        </w:rPr>
        <w:t>肽链</w:t>
      </w:r>
      <w:r>
        <w:rPr>
          <w:rFonts w:ascii="宋体" w:eastAsia="宋体" w:hAnsi="MS Mincho" w:cs="宋体"/>
          <w:sz w:val="28"/>
          <w:bdr w:val="none" w:sz="0" w:space="0" w:color="auto"/>
        </w:rPr>
        <w:t>，手与手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接的部位就形成了</w:t>
      </w:r>
      <w:r>
        <w:rPr>
          <w:rFonts w:ascii="宋体" w:eastAsia="宋体" w:hAnsi="SimSun" w:cs="宋体"/>
          <w:sz w:val="28"/>
          <w:bdr w:val="none" w:sz="0" w:space="0" w:color="auto"/>
        </w:rPr>
        <w:t>肽键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学生自己随机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接在一起，从而体会蛋白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性的原因。易老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、抽象的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形象化、具体化，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自如。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不是填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式的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堂，而是一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寓学于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所有生物老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此外，参加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手能力，注重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探究来构建知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些也正是我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学校所提倡的。通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到，要想真正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学生自己构建知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理解透、掌握牢，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学案是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还应该经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一些情景、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手做一些小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展一些趣味活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、适当运用多媒体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画展示一些抽象的知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等等，要做到把生物学科理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系起来，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学生真正参与到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堂中来，真正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的自我构建和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的自我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与解决。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之，上一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；上好一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，却非易事。在今后的教学中，我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需要不断反思，不断学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，不断提高，将自己的所学所悟运用到四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生本高效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堂中来，不断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化自己的教学。做一个用心探究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放魅力，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放光彩！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以来上网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我感受很多，我作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一名高中学生，以前确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经历过这样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说这样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方式非常的陌生，但是在家里面上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全然不同的体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了，以前在学校的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上面有老</w:t>
      </w:r>
      <w:r>
        <w:rPr>
          <w:rFonts w:ascii="宋体" w:eastAsia="宋体" w:hAnsi="SimSun" w:cs="宋体"/>
          <w:sz w:val="28"/>
          <w:bdr w:val="none" w:sz="0" w:space="0" w:color="auto"/>
        </w:rPr>
        <w:t>师监</w:t>
      </w:r>
      <w:r>
        <w:rPr>
          <w:rFonts w:ascii="宋体" w:eastAsia="宋体" w:hAnsi="MS Mincho" w:cs="宋体"/>
          <w:sz w:val="28"/>
          <w:bdr w:val="none" w:sz="0" w:space="0" w:color="auto"/>
        </w:rPr>
        <w:t>督，自己也没有那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上心，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次在家里面上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，一切都是靠自己自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，如果没有自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，就学不好就没有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法去听懂老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下来，我真的是感受太多太多了，不是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，而是在努力的同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也需要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，我也有了一些心得。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程真的是没有体</w:t>
      </w:r>
      <w:r>
        <w:rPr>
          <w:rFonts w:ascii="宋体" w:eastAsia="宋体" w:hAnsi="SimSun" w:cs="宋体"/>
          <w:sz w:val="28"/>
          <w:bdr w:val="none" w:sz="0" w:space="0" w:color="auto"/>
        </w:rPr>
        <w:t>验过</w:t>
      </w:r>
      <w:r>
        <w:rPr>
          <w:rFonts w:ascii="宋体" w:eastAsia="宋体" w:hAnsi="MS Mincho" w:cs="宋体"/>
          <w:sz w:val="28"/>
          <w:bdr w:val="none" w:sz="0" w:space="0" w:color="auto"/>
        </w:rPr>
        <w:t>的，不管是我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做学生的，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，大家都是非常的用心，在听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不懂的，有什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么难题</w:t>
      </w:r>
      <w:r>
        <w:rPr>
          <w:rFonts w:ascii="宋体" w:eastAsia="宋体" w:hAnsi="MS Mincho" w:cs="宋体"/>
          <w:sz w:val="28"/>
          <w:bdr w:val="none" w:sz="0" w:space="0" w:color="auto"/>
        </w:rPr>
        <w:t>我都会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教，虚心的去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一些自己不知道的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非常不同的感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，一切都是靠自己自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在家里面上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，完全都是自己主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去，在学校的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是有老</w:t>
      </w:r>
      <w:r>
        <w:rPr>
          <w:rFonts w:ascii="宋体" w:eastAsia="宋体" w:hAnsi="SimSun" w:cs="宋体"/>
          <w:sz w:val="28"/>
          <w:bdr w:val="none" w:sz="0" w:space="0" w:color="auto"/>
        </w:rPr>
        <w:t>师监</w:t>
      </w:r>
      <w:r>
        <w:rPr>
          <w:rFonts w:ascii="宋体" w:eastAsia="宋体" w:hAnsi="MS Mincho" w:cs="宋体"/>
          <w:sz w:val="28"/>
          <w:bdr w:val="none" w:sz="0" w:space="0" w:color="auto"/>
        </w:rPr>
        <w:t>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督促我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在家里面，完全就是自己自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高中的学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是非常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一点我一直都知道，在家里面也是一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程都是安排的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的，但是也有很多不容易的地方，有很多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的很慢的，因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原因在家里面上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竟没有在教室上那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方便，造成了一个深刻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慢，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说现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，但是世界上上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也不是一个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也确</w:t>
      </w:r>
      <w:r>
        <w:rPr>
          <w:rFonts w:ascii="宋体" w:eastAsia="宋体" w:hAnsi="SimSun" w:cs="宋体"/>
          <w:sz w:val="28"/>
          <w:bdr w:val="none" w:sz="0" w:space="0" w:color="auto"/>
        </w:rPr>
        <w:t>实让</w:t>
      </w:r>
      <w:r>
        <w:rPr>
          <w:rFonts w:ascii="宋体" w:eastAsia="宋体" w:hAnsi="MS Mincho" w:cs="宋体"/>
          <w:sz w:val="28"/>
          <w:bdr w:val="none" w:sz="0" w:space="0" w:color="auto"/>
        </w:rPr>
        <w:t>我体会到了很多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方式下面低得更多的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有信心的，我一直都能感受到来自各方面的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上面我一直都努力地在成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，自己在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着，我相信</w:t>
      </w:r>
      <w:r>
        <w:rPr>
          <w:rFonts w:ascii="宋体" w:eastAsia="宋体" w:hAnsi="SimSun" w:cs="宋体"/>
          <w:sz w:val="28"/>
          <w:bdr w:val="none" w:sz="0" w:space="0" w:color="auto"/>
        </w:rPr>
        <w:t>经历过这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之后，我更加能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个道理，打起好精神，把自己的心</w:t>
      </w:r>
      <w:r>
        <w:rPr>
          <w:rFonts w:ascii="宋体" w:eastAsia="宋体" w:hAnsi="SimSun" w:cs="宋体"/>
          <w:sz w:val="28"/>
          <w:bdr w:val="none" w:sz="0" w:space="0" w:color="auto"/>
        </w:rPr>
        <w:t>态调</w:t>
      </w:r>
      <w:r>
        <w:rPr>
          <w:rFonts w:ascii="宋体" w:eastAsia="宋体" w:hAnsi="MS Mincho" w:cs="宋体"/>
          <w:sz w:val="28"/>
          <w:bdr w:val="none" w:sz="0" w:space="0" w:color="auto"/>
        </w:rPr>
        <w:t>整好，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秀的高中学生，上网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肯定是珍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程也是非常辛苦，需要毅力去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持，我是肯定不会忘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一点，一定不会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丢脸</w:t>
      </w:r>
      <w:r>
        <w:rPr>
          <w:rFonts w:ascii="宋体" w:eastAsia="宋体" w:hAnsi="MS Mincho" w:cs="宋体"/>
          <w:sz w:val="28"/>
          <w:bdr w:val="none" w:sz="0" w:space="0" w:color="auto"/>
        </w:rPr>
        <w:t>，也不会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失望，我会打起精神，努力学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的，以后不合适了，什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境下面不管是什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下面都需要把学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放在心上，学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永无止境，我一定会好好的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程学</w:t>
      </w:r>
      <w:r>
        <w:rPr>
          <w:rFonts w:ascii="宋体" w:eastAsia="宋体" w:hAnsi="SimSun" w:cs="宋体"/>
          <w:sz w:val="28"/>
          <w:bdr w:val="none" w:sz="0" w:space="0" w:color="auto"/>
        </w:rPr>
        <w:t>习对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无疑具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着十分深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程的不便也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我是始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克服网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从而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的提升，即便有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效果并不理想也要重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程的内容并加</w:t>
      </w:r>
      <w:r>
        <w:rPr>
          <w:rFonts w:ascii="宋体" w:eastAsia="宋体" w:hAnsi="SimSun" w:cs="宋体"/>
          <w:sz w:val="28"/>
          <w:bdr w:val="none" w:sz="0" w:space="0" w:color="auto"/>
        </w:rPr>
        <w:t>强这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候令人印象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深的便是授</w:t>
      </w:r>
      <w:r>
        <w:rPr>
          <w:rFonts w:ascii="宋体" w:eastAsia="宋体" w:hAnsi="SimSun" w:cs="宋体"/>
          <w:sz w:val="28"/>
          <w:bdr w:val="none" w:sz="0" w:space="0" w:color="auto"/>
        </w:rPr>
        <w:t>课进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慢，也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信号不好以及成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差的学生的感受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慢，看似我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上网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却没有学到太多新内容，我在理解老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苦衷的同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以至于从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面提升自己，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竟在没有老</w:t>
      </w:r>
      <w:r>
        <w:rPr>
          <w:rFonts w:ascii="宋体" w:eastAsia="宋体" w:hAnsi="SimSun" w:cs="宋体"/>
          <w:sz w:val="28"/>
          <w:bdr w:val="none" w:sz="0" w:space="0" w:color="auto"/>
        </w:rPr>
        <w:t>师监</w:t>
      </w:r>
      <w:r>
        <w:rPr>
          <w:rFonts w:ascii="宋体" w:eastAsia="宋体" w:hAnsi="MS Mincho" w:cs="宋体"/>
          <w:sz w:val="28"/>
          <w:bdr w:val="none" w:sz="0" w:space="0" w:color="auto"/>
        </w:rPr>
        <w:t>督的情况下学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更加注重学生的自主性，所以我在学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也要求父母能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格地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督自己，无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是没能按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明白网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程在某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程度上并不方便从而能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力理解老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教学的辛苦。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程内容十分重要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致我在近期上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候感到有些浮躁，既希望遇到的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尽快解决也希望学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度能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跟上他人的脚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，后来通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光凭焦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以得到解决的，所幸的是老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较关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从而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常利用自己的休息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解，我在打</w:t>
      </w:r>
      <w:r>
        <w:rPr>
          <w:rFonts w:ascii="宋体" w:eastAsia="宋体" w:hAnsi="SimSun" w:cs="宋体"/>
          <w:sz w:val="28"/>
          <w:bdr w:val="none" w:sz="0" w:space="0" w:color="auto"/>
        </w:rPr>
        <w:t>电话请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耐心的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所有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生都明白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当予以重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并加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取得更好的效果。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然上网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的日子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却早已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方式，即便没有老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和父母的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我也会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当多一些包容与体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并站在老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的角度思考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的提升需要自己予以重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程中取得更好的效果，再加上老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上教学也很辛苦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致我在学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程中十分感激，能</w:t>
      </w:r>
      <w:r>
        <w:rPr>
          <w:rFonts w:ascii="宋体" w:eastAsia="宋体" w:hAnsi="SimSun" w:cs="宋体"/>
          <w:sz w:val="28"/>
          <w:bdr w:val="none" w:sz="0" w:space="0" w:color="auto"/>
        </w:rPr>
        <w:t>够拥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这么负责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无疑令人感到十分幸福，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的期待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知即便是些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的懈怠都有可能在学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度方面被其他同学超越，而且网</w:t>
      </w:r>
      <w:r>
        <w:rPr>
          <w:rFonts w:ascii="宋体" w:eastAsia="宋体" w:hAnsi="SimSun" w:cs="宋体"/>
          <w:sz w:val="28"/>
          <w:bdr w:val="none" w:sz="0" w:space="0" w:color="auto"/>
        </w:rPr>
        <w:t>络课</w:t>
      </w:r>
      <w:r>
        <w:rPr>
          <w:rFonts w:ascii="宋体" w:eastAsia="宋体" w:hAnsi="MS Mincho" w:cs="宋体"/>
          <w:sz w:val="28"/>
          <w:bdr w:val="none" w:sz="0" w:space="0" w:color="auto"/>
        </w:rPr>
        <w:t>程更加注重学生自身素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自然不能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落后于人，无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师额</w:t>
      </w:r>
      <w:r>
        <w:rPr>
          <w:rFonts w:ascii="宋体" w:eastAsia="宋体" w:hAnsi="MS Mincho" w:cs="宋体"/>
          <w:sz w:val="28"/>
          <w:bdr w:val="none" w:sz="0" w:space="0" w:color="auto"/>
        </w:rPr>
        <w:t>外布置的作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待从而提升自身的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才行。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，三年的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高生活已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悄然而逝。此刻回想那段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程，似乎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人感到陌生却又熟悉。我是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届一名普通的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高学生，学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名列前茅，但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之邀，我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是想在此浅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一些我个人在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高的感受吧。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一、定位高考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想着自己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，就想着自已要考上怎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美好的大学。当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，高考可以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我一个很大的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。我喜</w:t>
      </w:r>
      <w:r>
        <w:rPr>
          <w:rFonts w:ascii="宋体" w:eastAsia="宋体" w:hAnsi="SimSun" w:cs="宋体"/>
          <w:sz w:val="28"/>
          <w:bdr w:val="none" w:sz="0" w:space="0" w:color="auto"/>
        </w:rPr>
        <w:t>欢这样问</w:t>
      </w:r>
      <w:r>
        <w:rPr>
          <w:rFonts w:ascii="宋体" w:eastAsia="宋体" w:hAnsi="MS Mincho" w:cs="宋体"/>
          <w:sz w:val="28"/>
          <w:bdr w:val="none" w:sz="0" w:space="0" w:color="auto"/>
        </w:rPr>
        <w:t>自己：高考到底有多重要？如果考得不理想怎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后来，我也在老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和同学的帮助下，最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也想通了，或者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是把自己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服了吧！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走在了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条路了，高考是不可避免的，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放弃高考外出</w:t>
      </w:r>
      <w:r>
        <w:rPr>
          <w:rFonts w:ascii="宋体" w:eastAsia="宋体" w:hAnsi="SimSun" w:cs="宋体"/>
          <w:sz w:val="28"/>
          <w:bdr w:val="none" w:sz="0" w:space="0" w:color="auto"/>
        </w:rPr>
        <w:t>闯荡</w:t>
      </w:r>
      <w:r>
        <w:rPr>
          <w:rFonts w:ascii="宋体" w:eastAsia="宋体" w:hAnsi="MS Mincho" w:cs="宋体"/>
          <w:sz w:val="28"/>
          <w:bdr w:val="none" w:sz="0" w:space="0" w:color="auto"/>
        </w:rPr>
        <w:t>不是很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。与其去思考着高考失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，倒不如破釜沉舟努力在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条路上付出全力而搏，因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我没有退路。就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的想法下走了三年。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二、把握心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高中的学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师们强调</w:t>
      </w:r>
      <w:r>
        <w:rPr>
          <w:rFonts w:ascii="宋体" w:eastAsia="宋体" w:hAnsi="MS Mincho" w:cs="宋体"/>
          <w:sz w:val="28"/>
          <w:bdr w:val="none" w:sz="0" w:space="0" w:color="auto"/>
        </w:rPr>
        <w:t>最多的是心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却也是被很多人所忽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的。之前，有很多同学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我心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真的有那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重要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的同学，我也不能准确地去解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或者是告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到底有多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大的作用。但是后来，我也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的从同学和自己身上感受到了心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班上有一个成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的前几名的同学。在他的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次都是看到自信的神情。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和他交流学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，他都能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解答。事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明，他的自信和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也一直使他在高中的成</w:t>
      </w:r>
      <w:r>
        <w:rPr>
          <w:rFonts w:ascii="宋体" w:eastAsia="宋体" w:hAnsi="SimSun" w:cs="宋体"/>
          <w:sz w:val="28"/>
          <w:bdr w:val="none" w:sz="0" w:space="0" w:color="auto"/>
        </w:rPr>
        <w:t>绩稳</w:t>
      </w:r>
      <w:r>
        <w:rPr>
          <w:rFonts w:ascii="宋体" w:eastAsia="宋体" w:hAnsi="MS Mincho" w:cs="宋体"/>
          <w:sz w:val="28"/>
          <w:bdr w:val="none" w:sz="0" w:space="0" w:color="auto"/>
        </w:rPr>
        <w:t>居前列。而我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始却也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在回想，</w:t>
      </w:r>
      <w:r>
        <w:rPr>
          <w:rFonts w:ascii="宋体" w:eastAsia="宋体" w:hAnsi="SimSun" w:cs="宋体"/>
          <w:sz w:val="28"/>
          <w:bdr w:val="none" w:sz="0" w:space="0" w:color="auto"/>
        </w:rPr>
        <w:t>实则</w:t>
      </w:r>
      <w:r>
        <w:rPr>
          <w:rFonts w:ascii="宋体" w:eastAsia="宋体" w:hAnsi="MS Mincho" w:cs="宋体"/>
          <w:sz w:val="28"/>
          <w:bdr w:val="none" w:sz="0" w:space="0" w:color="auto"/>
        </w:rPr>
        <w:t>没有多大必要，高中那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多次的考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，不都是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最后一次的考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高考。那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之前的失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与成功都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的在此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学会去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方法，而不是只面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或喜或悲。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当然，有些人会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到底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就呢？就个人而言，在此和大家分享两条：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（一）自信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，自信是成功的基石。大部分同学都会很在意自己的考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，在高中的考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之中一定会有失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与成功的如果我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天都沉浸在失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中，那注定是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以找到自信。相反，只是陶醉于自己成功的考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的提高也不会很大。其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是正常的，他就像一列机械波一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而到达波峰，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于波谷，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要相信自己的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力，不要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几次考</w:t>
      </w:r>
      <w:r>
        <w:rPr>
          <w:rFonts w:ascii="宋体" w:eastAsia="宋体" w:hAnsi="SimSun" w:cs="宋体"/>
          <w:sz w:val="28"/>
          <w:bdr w:val="none" w:sz="0" w:space="0" w:color="auto"/>
        </w:rPr>
        <w:t>砸</w:t>
      </w:r>
      <w:r>
        <w:rPr>
          <w:rFonts w:ascii="宋体" w:eastAsia="宋体" w:hAnsi="MS Mincho" w:cs="宋体"/>
          <w:sz w:val="28"/>
          <w:bdr w:val="none" w:sz="0" w:space="0" w:color="auto"/>
        </w:rPr>
        <w:t>了就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疑自己的能力。如果你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次考得很好，那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你下次考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也很可能很好。但是如果你有次考得不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好，倘若你能在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中找到你的成功与不足之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，并在下次考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中加以注重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下次考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就很可能又回到考得很好的状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上去。更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的是，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的信心也会不断地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（二）安静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的安静是内心的平静，我始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相信一点，好的成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是考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慢慢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累起来的，而能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真正静下心来去学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的人才是又有效率的人，特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考前几天安静下来是特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重要的。而往往很多同学在此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得特</w:t>
      </w:r>
      <w:r>
        <w:rPr>
          <w:rFonts w:ascii="宋体" w:eastAsia="宋体" w:hAnsi="SimSun" w:cs="宋体"/>
          <w:sz w:val="28"/>
          <w:bdr w:val="none" w:sz="0" w:space="0" w:color="auto"/>
        </w:rPr>
        <w:t>别兴奋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往往是我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不佳。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三、找准方法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方法，我也感</w:t>
      </w:r>
      <w:r>
        <w:rPr>
          <w:rFonts w:ascii="宋体" w:eastAsia="宋体" w:hAnsi="SimSun" w:cs="宋体"/>
          <w:sz w:val="28"/>
          <w:bdr w:val="none" w:sz="0" w:space="0" w:color="auto"/>
        </w:rPr>
        <w:t>觉每</w:t>
      </w:r>
      <w:r>
        <w:rPr>
          <w:rFonts w:ascii="宋体" w:eastAsia="宋体" w:hAnsi="MS Mincho" w:cs="宋体"/>
          <w:sz w:val="28"/>
          <w:bdr w:val="none" w:sz="0" w:space="0" w:color="auto"/>
        </w:rPr>
        <w:t>个人不尽相同，我的方法不一定会使用于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他山之石，可以攻玉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我也可以就自己三年的成功与失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简单说说</w:t>
      </w:r>
      <w:r>
        <w:rPr>
          <w:rFonts w:ascii="宋体" w:eastAsia="宋体" w:hAnsi="MS Mincho" w:cs="宋体"/>
          <w:sz w:val="28"/>
          <w:bdr w:val="none" w:sz="0" w:space="0" w:color="auto"/>
        </w:rPr>
        <w:t>自己在理科学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上的一些体会吧。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于理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要抓牢，而是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中档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时训练</w:t>
      </w:r>
      <w:r>
        <w:rPr>
          <w:rFonts w:ascii="宋体" w:eastAsia="宋体" w:hAnsi="MS Mincho" w:cs="宋体"/>
          <w:sz w:val="28"/>
          <w:bdr w:val="none" w:sz="0" w:space="0" w:color="auto"/>
        </w:rPr>
        <w:t>一定要把握速度，必然到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综训练时间</w:t>
      </w:r>
      <w:r>
        <w:rPr>
          <w:rFonts w:ascii="宋体" w:eastAsia="宋体" w:hAnsi="MS Mincho" w:cs="宋体"/>
          <w:sz w:val="28"/>
          <w:bdr w:val="none" w:sz="0" w:space="0" w:color="auto"/>
        </w:rPr>
        <w:t>就不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，所以攻在平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啊！舍得放下做到分数最大化也是理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重要能力。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于各科的学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，都有着各自的方法。一个想着要在学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上有所突破的人是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会在平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一些技巧方法的。尤其是在理科学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上，往往是在理解的基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候就会大大提升我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速度。千万不要只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停留在理解的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面上，理解知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。要做到从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四、其他感受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三年的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高生活，更重要的是从学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上学到更多思想上的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西。比如，正确看待付出与收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，要知道收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与付出不一定成正比，但一定成正相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持，再者，也不要太在意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人的看法，无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讽</w:t>
      </w:r>
      <w:r>
        <w:rPr>
          <w:rFonts w:ascii="宋体" w:eastAsia="宋体" w:hAnsi="MS Mincho" w:cs="宋体"/>
          <w:sz w:val="28"/>
          <w:bdr w:val="none" w:sz="0" w:space="0" w:color="auto"/>
        </w:rPr>
        <w:t>刺与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，全指当是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眼云烟，笑到最后的人才是笑得最好的人。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最后，在班上多和一些品行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极的人交朋友也很重要。其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在高中最能影响自己学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的，除了自己的内心之外，最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一起生活的同学。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然我高中的生活已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逝去，就算想追回那也是不肯能的了，但我衷心希望即将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入高中同学或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段的同学好好珍惜高中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一名生物教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生物</w:t>
      </w:r>
      <w:r>
        <w:rPr>
          <w:rFonts w:ascii="宋体" w:eastAsia="宋体" w:hAnsi="SimSun" w:cs="宋体"/>
          <w:sz w:val="28"/>
          <w:bdr w:val="none" w:sz="0" w:space="0" w:color="auto"/>
        </w:rPr>
        <w:t>这门</w:t>
      </w:r>
      <w:r>
        <w:rPr>
          <w:rFonts w:ascii="宋体" w:eastAsia="宋体" w:hAnsi="MS Mincho" w:cs="宋体"/>
          <w:sz w:val="28"/>
          <w:bdr w:val="none" w:sz="0" w:space="0" w:color="auto"/>
        </w:rPr>
        <w:t>学科，可是在教学中我一直有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好象就是在教学生做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目，并且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目越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越好，越是能把学生考倒的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目就越是好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次都考不及格的学生来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生物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与生活的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系也不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性比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。我一直有一个感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的学生是被教笨的，当然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笨并不是指学生的智商而是指学生的各方面的能力。通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几天学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注重以下几个方面的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深入研究教材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学生的探究性学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，新教材在内容和形式上作了重大改革。大量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性、定向性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改成了探索性的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些探索性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的条件、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、思路等大都具有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放性，没有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准的答案，往往</w:t>
      </w:r>
      <w:r>
        <w:rPr>
          <w:rFonts w:ascii="宋体" w:eastAsia="宋体" w:hAnsi="SimSun" w:cs="宋体"/>
          <w:sz w:val="28"/>
          <w:bdr w:val="none" w:sz="0" w:space="0" w:color="auto"/>
        </w:rPr>
        <w:t>还联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系广泛的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背景，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是一个重大的挑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。所以教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花大气力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的探索。要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研究，掌握相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料。要弄清所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可向哪些方面探索，能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恰当地</w:t>
      </w:r>
      <w:r>
        <w:rPr>
          <w:rFonts w:ascii="宋体" w:eastAsia="宋体" w:hAnsi="SimSun" w:cs="宋体"/>
          <w:sz w:val="28"/>
          <w:bdr w:val="none" w:sz="0" w:space="0" w:color="auto"/>
        </w:rPr>
        <w:t>预测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探索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、能力、素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、精神等达到怎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的效果。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之，只有教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教材研究得深透，探索得深透，才有可能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学生探索。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学生的探索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有利的情境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有利于学生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行探索性学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良好的情境，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些情境包括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、器材、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、心理等各个方面。例如，要根据教学的需要，做好学具、教具、音像、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件等各方面的准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；要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行合理的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安排，保</w:t>
      </w:r>
      <w:r>
        <w:rPr>
          <w:rFonts w:ascii="宋体" w:eastAsia="宋体" w:hAnsi="SimSun" w:cs="宋体"/>
          <w:sz w:val="28"/>
          <w:bdr w:val="none" w:sz="0" w:space="0" w:color="auto"/>
        </w:rPr>
        <w:t>证每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个学生都能得到探索的机会；要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探索留有</w:t>
      </w:r>
      <w:r>
        <w:rPr>
          <w:rFonts w:ascii="宋体" w:eastAsia="宋体" w:hAnsi="SimSun" w:cs="宋体"/>
          <w:sz w:val="28"/>
          <w:bdr w:val="none" w:sz="0" w:space="0" w:color="auto"/>
        </w:rPr>
        <w:t>较宽</w:t>
      </w:r>
      <w:r>
        <w:rPr>
          <w:rFonts w:ascii="宋体" w:eastAsia="宋体" w:hAnsi="MS Mincho" w:cs="宋体"/>
          <w:sz w:val="28"/>
          <w:bdr w:val="none" w:sz="0" w:space="0" w:color="auto"/>
        </w:rPr>
        <w:t>裕的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，新教材大大减少了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的数量，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学生留出探索的余地，教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在教学中要合理安排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划性与灵活性相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先地位；要增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学生探索的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趣，一方面，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教材中的内容，教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努力搜集学生熟悉的生活素材与之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探索内容的趣味性；另一方面，根据探索的内容，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合理运用做游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故事、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与表演等方法，增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探索形式的趣味性。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学生的探索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予引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和帮助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自主探索，含有两方面的意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：一方面，是指探索的主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性，表明学生是主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我要学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；另一方面，是指探索的独立性，表明学生是独立地学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我能学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。但学生主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地、独立地探索不是生来就有的，而是在学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形成的，要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由被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到主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、由依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到独立的逐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步转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程。而</w:t>
      </w:r>
      <w:r>
        <w:rPr>
          <w:rFonts w:ascii="宋体" w:eastAsia="宋体" w:hAnsi="SimSun" w:cs="宋体"/>
          <w:sz w:val="28"/>
          <w:bdr w:val="none" w:sz="0" w:space="0" w:color="auto"/>
        </w:rPr>
        <w:t>这种转</w:t>
      </w:r>
      <w:r>
        <w:rPr>
          <w:rFonts w:ascii="宋体" w:eastAsia="宋体" w:hAnsi="MS Mincho" w:cs="宋体"/>
          <w:sz w:val="28"/>
          <w:bdr w:val="none" w:sz="0" w:space="0" w:color="auto"/>
        </w:rPr>
        <w:t>化，主要靠教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和帮助。所以，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极有效地引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、帮助学生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行探索性学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，是新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程教学的中心任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学生的探索要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行正确地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向。探索作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，也有有意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和无意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之分。教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努力把学生引向有意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的探索，减少或避免无意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的探索。不宜信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缰</w:t>
      </w:r>
      <w:r>
        <w:rPr>
          <w:rFonts w:ascii="宋体" w:eastAsia="宋体" w:hAnsi="MS Mincho" w:cs="宋体"/>
          <w:sz w:val="28"/>
          <w:bdr w:val="none" w:sz="0" w:space="0" w:color="auto"/>
        </w:rPr>
        <w:t>，放任自流。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行探索的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适当提示探索的方向，并当在不宜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探索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相机予以提醒。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科学合理地予以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价不光要</w:t>
      </w:r>
      <w:r>
        <w:rPr>
          <w:rFonts w:ascii="宋体" w:eastAsia="宋体" w:hAnsi="SimSun" w:cs="宋体"/>
          <w:sz w:val="28"/>
          <w:bdr w:val="none" w:sz="0" w:space="0" w:color="auto"/>
        </w:rPr>
        <w:t>评结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评过</w:t>
      </w:r>
      <w:r>
        <w:rPr>
          <w:rFonts w:ascii="宋体" w:eastAsia="宋体" w:hAnsi="MS Mincho" w:cs="宋体"/>
          <w:sz w:val="28"/>
          <w:bdr w:val="none" w:sz="0" w:space="0" w:color="auto"/>
        </w:rPr>
        <w:t>程；不光要</w:t>
      </w:r>
      <w:r>
        <w:rPr>
          <w:rFonts w:ascii="宋体" w:eastAsia="宋体" w:hAnsi="SimSun" w:cs="宋体"/>
          <w:sz w:val="28"/>
          <w:bdr w:val="none" w:sz="0" w:space="0" w:color="auto"/>
        </w:rPr>
        <w:t>评显</w:t>
      </w:r>
      <w:r>
        <w:rPr>
          <w:rFonts w:ascii="宋体" w:eastAsia="宋体" w:hAnsi="MS Mincho" w:cs="宋体"/>
          <w:sz w:val="28"/>
          <w:bdr w:val="none" w:sz="0" w:space="0" w:color="auto"/>
        </w:rPr>
        <w:t>性指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情感与精神等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性指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注意运用科学合理的方法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情况予以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价。通</w:t>
      </w:r>
      <w:r>
        <w:rPr>
          <w:rFonts w:ascii="宋体" w:eastAsia="宋体" w:hAnsi="SimSun" w:cs="宋体"/>
          <w:sz w:val="28"/>
          <w:bdr w:val="none" w:sz="0" w:space="0" w:color="auto"/>
        </w:rPr>
        <w:t>过评</w:t>
      </w:r>
      <w:r>
        <w:rPr>
          <w:rFonts w:ascii="宋体" w:eastAsia="宋体" w:hAnsi="MS Mincho" w:cs="宋体"/>
          <w:sz w:val="28"/>
          <w:bdr w:val="none" w:sz="0" w:space="0" w:color="auto"/>
        </w:rPr>
        <w:t>价，使学生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成功的喜悦，增</w:t>
      </w:r>
      <w:r>
        <w:rPr>
          <w:rFonts w:ascii="宋体" w:eastAsia="宋体" w:hAnsi="SimSun" w:cs="宋体"/>
          <w:sz w:val="28"/>
          <w:bdr w:val="none" w:sz="0" w:space="0" w:color="auto"/>
        </w:rPr>
        <w:t>强继续</w:t>
      </w:r>
      <w:r>
        <w:rPr>
          <w:rFonts w:ascii="宋体" w:eastAsia="宋体" w:hAnsi="MS Mincho" w:cs="宋体"/>
          <w:sz w:val="28"/>
          <w:bdr w:val="none" w:sz="0" w:space="0" w:color="auto"/>
        </w:rPr>
        <w:t>探索的信心；也使学生及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效果。把引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探索和教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授适当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合。当前，由于大力倡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探索性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教学及相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接受性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似乎成了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祸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避之不及。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种误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不是教学和学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形式上的改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，而是使学生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。而任何有价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都属于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。根据奥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伯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两个条件：一是要具有意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的意向，即学生具有把新学的知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与自己已有的知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建立起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向；二是学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的材料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学生具有潜在的意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，即学生将要学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的内容能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跟其原有的知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构建立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的教学方式及学生的学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方式只要能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上述两个条件起促成作用，即能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促成有意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教学方式或学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方式就是适宜的，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得肯定的。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授式教学、接受性学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可能造成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式教学、探索性学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也可能造成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机械学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之，教学方式及学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方式并无定式，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由学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https://d.book118.com/846240242144010054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6240242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高中生学习心得体会15篇</dc:title>
  <dc:subject>心中有不少心得体会时，马上将其记录下来，这样可以记录我们的思想活动。到底应如何写心得体会呢？下面是小编精心整理的高中生学习心得体会，希望能够帮助到大家。高中生学习心得体会1爱因斯坦曾经说过:“兴趣是最</dc:subject>
  <cp:keywords>高中生学习心得体会</cp:keywords>
  <cp:revision>0</cp:revision>
</cp:coreProperties>
</file>