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骨干教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培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感言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、工作、生活中，我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常常会收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的感想和体会，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写感言是一个不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到底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如何写感言呢？下面是小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月，我非常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幸参加了</w:t>
      </w:r>
      <w:r>
        <w:rPr>
          <w:rFonts w:ascii="宋体" w:eastAsia="宋体" w:cs="宋体"/>
          <w:sz w:val="28"/>
          <w:bdr w:val="none" w:sz="0" w:space="0" w:color="auto"/>
        </w:rPr>
        <w:t>“20xx</w:t>
      </w:r>
      <w:r>
        <w:rPr>
          <w:rFonts w:ascii="宋体" w:eastAsia="宋体" w:hAnsi="MS Mincho" w:cs="宋体"/>
          <w:sz w:val="28"/>
          <w:bdr w:val="none" w:sz="0" w:space="0" w:color="auto"/>
        </w:rPr>
        <w:t>国培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—xx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村骨干教</w:t>
      </w:r>
      <w:r>
        <w:rPr>
          <w:rFonts w:ascii="宋体" w:eastAsia="宋体" w:hAnsi="SimSun" w:cs="宋体"/>
          <w:sz w:val="28"/>
          <w:bdr w:val="none" w:sz="0" w:space="0" w:color="auto"/>
        </w:rPr>
        <w:t>师远</w:t>
      </w:r>
      <w:r>
        <w:rPr>
          <w:rFonts w:ascii="宋体" w:eastAsia="宋体" w:hAnsi="MS Mincho" w:cs="宋体"/>
          <w:sz w:val="28"/>
          <w:bdr w:val="none" w:sz="0" w:space="0" w:color="auto"/>
        </w:rPr>
        <w:t>程学科教学能力提高培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国培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全国教育工作会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的一个教育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展重大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目，是建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高素</w:t>
      </w:r>
      <w:r>
        <w:rPr>
          <w:rFonts w:ascii="宋体" w:eastAsia="宋体" w:hAnsi="SimSun" w:cs="宋体"/>
          <w:sz w:val="28"/>
          <w:bdr w:val="none" w:sz="0" w:space="0" w:color="auto"/>
        </w:rPr>
        <w:t>质专业</w:t>
      </w:r>
      <w:r>
        <w:rPr>
          <w:rFonts w:ascii="宋体" w:eastAsia="宋体" w:hAnsi="MS Mincho" w:cs="宋体"/>
          <w:sz w:val="28"/>
          <w:bdr w:val="none" w:sz="0" w:space="0" w:color="auto"/>
        </w:rPr>
        <w:t>化教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重大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措。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论对</w:t>
      </w:r>
      <w:r>
        <w:rPr>
          <w:rFonts w:ascii="宋体" w:eastAsia="宋体" w:hAnsi="MS Mincho" w:cs="宋体"/>
          <w:sz w:val="28"/>
          <w:bdr w:val="none" w:sz="0" w:space="0" w:color="auto"/>
        </w:rPr>
        <w:t>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是提高数学教学水平以及提升数学教学理念，都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视频讲</w:t>
      </w:r>
      <w:r>
        <w:rPr>
          <w:rFonts w:ascii="宋体" w:eastAsia="宋体" w:hAnsi="MS Mincho" w:cs="宋体"/>
          <w:sz w:val="28"/>
          <w:bdr w:val="none" w:sz="0" w:space="0" w:color="auto"/>
        </w:rPr>
        <w:t>座和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源，重新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悟了学生的个体差异，尤其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小学数学教学上有特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大的帮助。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全面了解了小学不同学段、内容的特点，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科学施教找到了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指南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。小学教学是一个系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工程，既要整体把握，又要分段了解、分析、探究。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家各从自己擅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的研究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起，理</w:t>
      </w:r>
      <w:r>
        <w:rPr>
          <w:rFonts w:ascii="宋体" w:eastAsia="宋体" w:hAnsi="SimSun" w:cs="宋体"/>
          <w:sz w:val="28"/>
          <w:bdr w:val="none" w:sz="0" w:space="0" w:color="auto"/>
        </w:rPr>
        <w:t>论结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例，既注重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，又注重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很好地把握了不同学段、内容的特征；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深入文本探究，科学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，有效施教指明了方向。通</w:t>
      </w:r>
      <w:r>
        <w:rPr>
          <w:rFonts w:ascii="宋体" w:eastAsia="宋体" w:hAnsi="SimSun" w:cs="宋体"/>
          <w:sz w:val="28"/>
          <w:bdr w:val="none" w:sz="0" w:space="0" w:color="auto"/>
        </w:rPr>
        <w:t>过专</w:t>
      </w:r>
      <w:r>
        <w:rPr>
          <w:rFonts w:ascii="宋体" w:eastAsia="宋体" w:hAnsi="MS Mincho" w:cs="宋体"/>
          <w:sz w:val="28"/>
          <w:bdr w:val="none" w:sz="0" w:space="0" w:color="auto"/>
        </w:rPr>
        <w:t>家的理</w:t>
      </w:r>
      <w:r>
        <w:rPr>
          <w:rFonts w:ascii="宋体" w:eastAsia="宋体" w:hAnsi="SimSun" w:cs="宋体"/>
          <w:sz w:val="28"/>
          <w:bdr w:val="none" w:sz="0" w:space="0" w:color="auto"/>
        </w:rPr>
        <w:t>论讲</w:t>
      </w:r>
      <w:r>
        <w:rPr>
          <w:rFonts w:ascii="宋体" w:eastAsia="宋体" w:hAnsi="MS Mincho" w:cs="宋体"/>
          <w:sz w:val="28"/>
          <w:bdr w:val="none" w:sz="0" w:space="0" w:color="auto"/>
        </w:rPr>
        <w:t>解和老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实录让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们审视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堂，反思自己的教学方法。但因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性工作繁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繁重，加之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匮</w:t>
      </w:r>
      <w:r>
        <w:rPr>
          <w:rFonts w:ascii="宋体" w:eastAsia="宋体" w:hAnsi="MS Mincho" w:cs="宋体"/>
          <w:sz w:val="28"/>
          <w:bdr w:val="none" w:sz="0" w:space="0" w:color="auto"/>
        </w:rPr>
        <w:t>乏，所以在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心有余但却力不足，收看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座，完成作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写教学感悟，都是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来完成的，在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各位同行老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予我的鼓励和启迪！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学生一碗水，自己就得有一桶水，不能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次国培就是很好的机会，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家精彩的点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座，同行</w:t>
      </w:r>
      <w:r>
        <w:rPr>
          <w:rFonts w:ascii="宋体" w:eastAsia="宋体" w:hAnsi="SimSun" w:cs="宋体"/>
          <w:sz w:val="28"/>
          <w:bdr w:val="none" w:sz="0" w:space="0" w:color="auto"/>
        </w:rPr>
        <w:t>们热</w:t>
      </w:r>
      <w:r>
        <w:rPr>
          <w:rFonts w:ascii="宋体" w:eastAsia="宋体" w:hAnsi="MS Mincho" w:cs="宋体"/>
          <w:sz w:val="28"/>
          <w:bdr w:val="none" w:sz="0" w:space="0" w:color="auto"/>
        </w:rPr>
        <w:t>烈的、一</w:t>
      </w:r>
      <w:r>
        <w:rPr>
          <w:rFonts w:ascii="宋体" w:eastAsia="宋体" w:hAnsi="SimSun" w:cs="宋体"/>
          <w:sz w:val="28"/>
          <w:bdr w:val="none" w:sz="0" w:space="0" w:color="auto"/>
        </w:rPr>
        <w:t>针见</w:t>
      </w:r>
      <w:r>
        <w:rPr>
          <w:rFonts w:ascii="宋体" w:eastAsia="宋体" w:hAnsi="MS Mincho" w:cs="宋体"/>
          <w:sz w:val="28"/>
          <w:bdr w:val="none" w:sz="0" w:space="0" w:color="auto"/>
        </w:rPr>
        <w:t>血的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都那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的有意思。而且我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得，光靠死板的学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是不行的，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要善于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、善于反自参加新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以来，作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过认</w:t>
      </w:r>
      <w:r>
        <w:rPr>
          <w:rFonts w:ascii="宋体" w:eastAsia="宋体" w:hAnsi="MS Mincho" w:cs="宋体"/>
          <w:sz w:val="28"/>
          <w:bdr w:val="none" w:sz="0" w:space="0" w:color="auto"/>
        </w:rPr>
        <w:t>真收看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教学、撰写学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心得体会、参加班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交流和互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，从中我学到了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家和同行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的很多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得我参考和借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和案例，我深感自己在思想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念上受到教育和启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，我的精神受到很大鼓舞。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我今后的教学工作中提供了指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和支持，催我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国培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来了理念上的更新，提高了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，理清了思路，找到了自身的不足之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以及与一名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的差距所在，我将以此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起点，不断反思，不断成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。在今后的教育教学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践中，在教中学，在教中研，在教和研中走出自己的路子。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一、更新了教育教学理念。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代在不断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，社会在不停前行。同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，教育教学理念也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。埋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得，但抬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也是必要的。一味埋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苦干会迷失道路，偶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望天才能看清方向。特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是随着高中新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展，很多教育教学中的深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不断地暴露，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候更需要理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的指示与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于我个人而言，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理清新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改中的</w:t>
      </w:r>
      <w:r>
        <w:rPr>
          <w:rFonts w:ascii="宋体" w:eastAsia="宋体" w:hAnsi="SimSun" w:cs="宋体"/>
          <w:sz w:val="28"/>
          <w:bdr w:val="none" w:sz="0" w:space="0" w:color="auto"/>
        </w:rPr>
        <w:t>种种关</w:t>
      </w:r>
      <w:r>
        <w:rPr>
          <w:rFonts w:ascii="宋体" w:eastAsia="宋体" w:hAnsi="MS Mincho" w:cs="宋体"/>
          <w:sz w:val="28"/>
          <w:bdr w:val="none" w:sz="0" w:space="0" w:color="auto"/>
        </w:rPr>
        <w:t>系有帮助，而且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突破新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代教育教学中一些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瓶</w:t>
      </w:r>
      <w:r>
        <w:rPr>
          <w:rFonts w:ascii="宋体" w:eastAsia="宋体" w:hAnsi="SimSun" w:cs="宋体"/>
          <w:sz w:val="28"/>
          <w:bdr w:val="none" w:sz="0" w:space="0" w:color="auto"/>
        </w:rPr>
        <w:t>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提供新的解决思路与方法。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又如：江西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孙庆</w:t>
      </w:r>
      <w:r>
        <w:rPr>
          <w:rFonts w:ascii="宋体" w:eastAsia="宋体" w:hAnsi="MS Mincho" w:cs="宋体"/>
          <w:sz w:val="28"/>
          <w:bdr w:val="none" w:sz="0" w:space="0" w:color="auto"/>
        </w:rPr>
        <w:t>民教授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中国教育的批判与反思》，从德育与智育的</w:t>
      </w:r>
      <w:r>
        <w:rPr>
          <w:rFonts w:ascii="宋体" w:eastAsia="宋体" w:hAnsi="SimSun" w:cs="宋体"/>
          <w:sz w:val="28"/>
          <w:bdr w:val="none" w:sz="0" w:space="0" w:color="auto"/>
        </w:rPr>
        <w:t>辩证关</w:t>
      </w:r>
      <w:r>
        <w:rPr>
          <w:rFonts w:ascii="宋体" w:eastAsia="宋体" w:hAnsi="MS Mincho" w:cs="宋体"/>
          <w:sz w:val="28"/>
          <w:bdr w:val="none" w:sz="0" w:space="0" w:color="auto"/>
        </w:rPr>
        <w:t>系的角度当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下的高中教育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。指出：中国教育的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状是教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主，育人</w:t>
      </w:r>
      <w:r>
        <w:rPr>
          <w:rFonts w:ascii="宋体" w:eastAsia="宋体" w:hAnsi="SimSun" w:cs="宋体"/>
          <w:sz w:val="28"/>
          <w:bdr w:val="none" w:sz="0" w:space="0" w:color="auto"/>
        </w:rPr>
        <w:t>为辅</w:t>
      </w:r>
      <w:r>
        <w:rPr>
          <w:rFonts w:ascii="宋体" w:eastAsia="宋体" w:hAnsi="MS Mincho" w:cs="宋体"/>
          <w:sz w:val="28"/>
          <w:bdr w:val="none" w:sz="0" w:space="0" w:color="auto"/>
        </w:rPr>
        <w:t>；甚至是只教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，不育人。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教授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，育人比教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重要一百倍，因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的塑造，而不是</w:t>
      </w:r>
      <w:r>
        <w:rPr>
          <w:rFonts w:ascii="宋体" w:eastAsia="宋体" w:hAnsi="SimSun" w:cs="宋体"/>
          <w:sz w:val="28"/>
          <w:bdr w:val="none" w:sz="0" w:space="0" w:color="auto"/>
        </w:rPr>
        <w:t>仅仅传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技能的。接着引用孔子、老子、荀子、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格拉底、洛克、蒙田、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因斯坦等人的名言，最后得到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：正确的教育理念是育人教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告无疑是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当下教育弊端的一次警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理念的一次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之，由于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原因，我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在的教育越来越偏离正常的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道，越来越朝着急功就利与速成的方向。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些都需要在理念上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正与更新，使我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的教育不离其本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二、更新了教育教学知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主要指知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的更新与教学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的更新。作</w:t>
      </w:r>
      <w:r>
        <w:rPr>
          <w:rFonts w:ascii="宋体" w:eastAsia="宋体" w:hAnsi="SimSun" w:cs="宋体"/>
          <w:sz w:val="28"/>
          <w:bdr w:val="none" w:sz="0" w:space="0" w:color="auto"/>
        </w:rPr>
        <w:t>为语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代文化前沿的号手，把住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代文化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展的脉博；他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站在科学知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岸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渡人，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与文化；他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是学生灵魂的塑造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与精神垃圾的清道夫。所以，作</w:t>
      </w:r>
      <w:r>
        <w:rPr>
          <w:rFonts w:ascii="宋体" w:eastAsia="宋体" w:hAnsi="SimSun" w:cs="宋体"/>
          <w:sz w:val="28"/>
          <w:bdr w:val="none" w:sz="0" w:space="0" w:color="auto"/>
        </w:rPr>
        <w:t>为语</w:t>
      </w:r>
      <w:r>
        <w:rPr>
          <w:rFonts w:ascii="宋体" w:eastAsia="宋体" w:hAnsi="MS Mincho" w:cs="宋体"/>
          <w:sz w:val="28"/>
          <w:bdr w:val="none" w:sz="0" w:space="0" w:color="auto"/>
        </w:rPr>
        <w:t>文必</w:t>
      </w:r>
      <w:r>
        <w:rPr>
          <w:rFonts w:ascii="宋体" w:eastAsia="宋体" w:hAnsi="SimSun" w:cs="宋体"/>
          <w:sz w:val="28"/>
          <w:bdr w:val="none" w:sz="0" w:space="0" w:color="auto"/>
        </w:rPr>
        <w:t>须时时</w:t>
      </w:r>
      <w:r>
        <w:rPr>
          <w:rFonts w:ascii="宋体" w:eastAsia="宋体" w:hAnsi="MS Mincho" w:cs="宋体"/>
          <w:sz w:val="28"/>
          <w:bdr w:val="none" w:sz="0" w:space="0" w:color="auto"/>
        </w:rPr>
        <w:t>保持充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无疑是一次良好的机会。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，就我个人而言，不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方面得到一次全面的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充，而且在教学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方面得一次新的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如江西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大熊大治教授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专题报</w:t>
      </w:r>
      <w:r>
        <w:rPr>
          <w:rFonts w:ascii="宋体" w:eastAsia="宋体" w:hAnsi="MS Mincho" w:cs="宋体"/>
          <w:sz w:val="28"/>
          <w:bdr w:val="none" w:sz="0" w:space="0" w:color="auto"/>
        </w:rPr>
        <w:t>告。熊老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用幽默生</w:t>
      </w:r>
      <w:r>
        <w:rPr>
          <w:rFonts w:ascii="宋体" w:eastAsia="宋体" w:hAnsi="SimSun" w:cs="宋体"/>
          <w:sz w:val="28"/>
          <w:bdr w:val="none" w:sz="0" w:space="0" w:color="auto"/>
        </w:rPr>
        <w:t>动语</w:t>
      </w:r>
      <w:r>
        <w:rPr>
          <w:rFonts w:ascii="宋体" w:eastAsia="宋体" w:hAnsi="MS Mincho" w:cs="宋体"/>
          <w:sz w:val="28"/>
          <w:bdr w:val="none" w:sz="0" w:space="0" w:color="auto"/>
        </w:rPr>
        <w:t>言，借很多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例形象生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述了教学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程中常用的一些方法与技巧。熊老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期从事教学法研究，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期扎根一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研究，也常客串中学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，有理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践。很多提法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。熊老</w:t>
      </w:r>
      <w:r>
        <w:rPr>
          <w:rFonts w:ascii="宋体" w:eastAsia="宋体" w:hAnsi="SimSun" w:cs="宋体"/>
          <w:sz w:val="28"/>
          <w:bdr w:val="none" w:sz="0" w:space="0" w:color="auto"/>
        </w:rPr>
        <w:t>师讲语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不但要有高尚的情操，更要有高雅的格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与健康的思想。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在是太有道理了，我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双手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我也是</w:t>
      </w:r>
      <w:r>
        <w:rPr>
          <w:rFonts w:ascii="宋体" w:eastAsia="宋体" w:hAnsi="SimSun" w:cs="宋体"/>
          <w:sz w:val="28"/>
          <w:bdr w:val="none" w:sz="0" w:space="0" w:color="auto"/>
        </w:rPr>
        <w:t>这样认为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凡事</w:t>
      </w:r>
      <w:r>
        <w:rPr>
          <w:rFonts w:ascii="宋体" w:eastAsia="宋体" w:hAnsi="SimSun" w:cs="宋体"/>
          <w:sz w:val="28"/>
          <w:bdr w:val="none" w:sz="0" w:space="0" w:color="auto"/>
        </w:rPr>
        <w:t>预则</w:t>
      </w:r>
      <w:r>
        <w:rPr>
          <w:rFonts w:ascii="宋体" w:eastAsia="宋体" w:hAnsi="MS Mincho" w:cs="宋体"/>
          <w:sz w:val="28"/>
          <w:bdr w:val="none" w:sz="0" w:space="0" w:color="auto"/>
        </w:rPr>
        <w:t>立，不</w:t>
      </w:r>
      <w:r>
        <w:rPr>
          <w:rFonts w:ascii="宋体" w:eastAsia="宋体" w:hAnsi="SimSun" w:cs="宋体"/>
          <w:sz w:val="28"/>
          <w:bdr w:val="none" w:sz="0" w:space="0" w:color="auto"/>
        </w:rPr>
        <w:t>预则废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一个暑假的休整，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帮助教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更好地适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新学期的工作和学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济渎</w:t>
      </w:r>
      <w:r>
        <w:rPr>
          <w:rFonts w:ascii="宋体" w:eastAsia="宋体" w:hAnsi="MS Mincho" w:cs="宋体"/>
          <w:sz w:val="28"/>
          <w:bdr w:val="none" w:sz="0" w:space="0" w:color="auto"/>
        </w:rPr>
        <w:t>路学校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天的教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，安排合理、内容充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，受益匪浅。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浮云遮望眼、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宜放眼量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，用心做一名有理想信念、道德情操、有扎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、有仁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之心的新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满怀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信心展未来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自信是成功的基石。作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自己要有信心，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学生要有信心，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学校要有信心，只有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，你才能敢于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新、敢于担当，也才能干好教育。培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会上，孔校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就学校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去一年的工作做了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提升素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使命》的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告。她首先</w:t>
      </w:r>
      <w:r>
        <w:rPr>
          <w:rFonts w:ascii="宋体" w:eastAsia="宋体" w:hAnsi="SimSun" w:cs="宋体"/>
          <w:sz w:val="28"/>
          <w:bdr w:val="none" w:sz="0" w:space="0" w:color="auto"/>
        </w:rPr>
        <w:t>对过</w:t>
      </w:r>
      <w:r>
        <w:rPr>
          <w:rFonts w:ascii="宋体" w:eastAsia="宋体" w:hAnsi="MS Mincho" w:cs="宋体"/>
          <w:sz w:val="28"/>
          <w:bdr w:val="none" w:sz="0" w:space="0" w:color="auto"/>
        </w:rPr>
        <w:t>去一年里的取得的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誉和成就做了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，然后就学校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行了鞭辟入里地分析和反思，最后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新学期如何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展工作提出了具体建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。感受最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深刻的是学校各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工作蒸蒸日上，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果累累，作</w:t>
      </w:r>
      <w:r>
        <w:rPr>
          <w:rFonts w:ascii="宋体" w:eastAsia="宋体" w:hAnsi="SimSun" w:cs="宋体"/>
          <w:sz w:val="28"/>
          <w:bdr w:val="none" w:sz="0" w:space="0" w:color="auto"/>
        </w:rPr>
        <w:t>为济渎</w:t>
      </w:r>
      <w:r>
        <w:rPr>
          <w:rFonts w:ascii="宋体" w:eastAsia="宋体" w:hAnsi="MS Mincho" w:cs="宋体"/>
          <w:sz w:val="28"/>
          <w:bdr w:val="none" w:sz="0" w:space="0" w:color="auto"/>
        </w:rPr>
        <w:t>路学校的一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，感到无比的自豪。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去的一年取得的一系列成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，尤其是中招考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的重大突破，离不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一致，敢于担当，努力把自己的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理想与</w:t>
      </w:r>
      <w:r>
        <w:rPr>
          <w:rFonts w:ascii="宋体" w:eastAsia="宋体" w:hAnsi="SimSun" w:cs="宋体"/>
          <w:sz w:val="28"/>
          <w:bdr w:val="none" w:sz="0" w:space="0" w:color="auto"/>
        </w:rPr>
        <w:t>济渎</w:t>
      </w:r>
      <w:r>
        <w:rPr>
          <w:rFonts w:ascii="宋体" w:eastAsia="宋体" w:hAnsi="MS Mincho" w:cs="宋体"/>
          <w:sz w:val="28"/>
          <w:bdr w:val="none" w:sz="0" w:space="0" w:color="auto"/>
        </w:rPr>
        <w:t>路学校的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继续发扬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拼搏、奉献、包容、求真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济渎</w:t>
      </w:r>
      <w:r>
        <w:rPr>
          <w:rFonts w:ascii="宋体" w:eastAsia="宋体" w:hAnsi="MS Mincho" w:cs="宋体"/>
          <w:sz w:val="28"/>
          <w:bdr w:val="none" w:sz="0" w:space="0" w:color="auto"/>
        </w:rPr>
        <w:t>精神，做一个有理想信念的教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们济渎</w:t>
      </w:r>
      <w:r>
        <w:rPr>
          <w:rFonts w:ascii="宋体" w:eastAsia="宋体" w:hAnsi="MS Mincho" w:cs="宋体"/>
          <w:sz w:val="28"/>
          <w:bdr w:val="none" w:sz="0" w:space="0" w:color="auto"/>
        </w:rPr>
        <w:t>路学校的明天一定会更加美好。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二、立下决心淬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师风问题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展的核心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，也是影响学生成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的主要因素。孔校</w:t>
      </w:r>
      <w:r>
        <w:rPr>
          <w:rFonts w:ascii="宋体" w:eastAsia="宋体" w:hAnsi="SimSun" w:cs="宋体"/>
          <w:sz w:val="28"/>
          <w:bdr w:val="none" w:sz="0" w:space="0" w:color="auto"/>
        </w:rPr>
        <w:t>长针对师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师风问题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，并就人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具体指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文化博大精深，我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要将其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至柔至善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的精髓运用到工作和生活中去，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文明事，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自己的工作和生活构建良好的人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工作，幸福生活！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会上，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源李春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邓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就如何做一名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作了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告了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的共同特点是</w:t>
      </w:r>
      <w:r>
        <w:rPr>
          <w:rFonts w:ascii="宋体" w:eastAsia="宋体" w:hAnsi="SimSun" w:cs="宋体"/>
          <w:sz w:val="28"/>
          <w:bdr w:val="none" w:sz="0" w:space="0" w:color="auto"/>
        </w:rPr>
        <w:t>热爱阅读</w:t>
      </w:r>
      <w:r>
        <w:rPr>
          <w:rFonts w:ascii="宋体" w:eastAsia="宋体" w:hAnsi="MS Mincho" w:cs="宋体"/>
          <w:sz w:val="28"/>
          <w:bdr w:val="none" w:sz="0" w:space="0" w:color="auto"/>
        </w:rPr>
        <w:t>和研究，立足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堂，不断提高自己的教学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和管理水平，在帮助学生成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程中，也成就了自己。我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要以他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，立足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地，潜心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研，提高能力。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耐心提素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：一个人掌控自己情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的能力决定他成功的速度。培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会上，教育局副局</w:t>
      </w:r>
      <w:r>
        <w:rPr>
          <w:rFonts w:ascii="宋体" w:eastAsia="宋体" w:hAnsi="SimSun" w:cs="宋体"/>
          <w:sz w:val="28"/>
          <w:bdr w:val="none" w:sz="0" w:space="0" w:color="auto"/>
        </w:rPr>
        <w:t>长许钰兰为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题讲</w:t>
      </w:r>
      <w:r>
        <w:rPr>
          <w:rFonts w:ascii="宋体" w:eastAsia="宋体" w:hAnsi="MS Mincho" w:cs="宋体"/>
          <w:sz w:val="28"/>
          <w:bdr w:val="none" w:sz="0" w:space="0" w:color="auto"/>
        </w:rPr>
        <w:t>座。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娓娓道来，用大量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活的例子告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生的原因以及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的方法。感受最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深刻的是</w:t>
      </w:r>
      <w:r>
        <w:rPr>
          <w:rFonts w:ascii="宋体" w:eastAsia="宋体" w:cs="宋体"/>
          <w:sz w:val="28"/>
          <w:bdr w:val="none" w:sz="0" w:space="0" w:color="auto"/>
        </w:rPr>
        <w:t>ABC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管理法。有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们总认为</w:t>
      </w:r>
      <w:r>
        <w:rPr>
          <w:rFonts w:ascii="宋体" w:eastAsia="宋体" w:hAnsi="MS Mincho" w:cs="宋体"/>
          <w:sz w:val="28"/>
          <w:bdr w:val="none" w:sz="0" w:space="0" w:color="auto"/>
        </w:rPr>
        <w:t>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就要有脾气、要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害点儿，却忽略了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的不利方面。所以，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控自己的情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，教会学生解决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，而不是通</w:t>
      </w:r>
      <w:r>
        <w:rPr>
          <w:rFonts w:ascii="宋体" w:eastAsia="宋体" w:hAnsi="SimSun" w:cs="宋体"/>
          <w:sz w:val="28"/>
          <w:bdr w:val="none" w:sz="0" w:space="0" w:color="auto"/>
        </w:rPr>
        <w:t>过压</w:t>
      </w:r>
      <w:r>
        <w:rPr>
          <w:rFonts w:ascii="宋体" w:eastAsia="宋体" w:hAnsi="MS Mincho" w:cs="宋体"/>
          <w:sz w:val="28"/>
          <w:bdr w:val="none" w:sz="0" w:space="0" w:color="auto"/>
        </w:rPr>
        <w:t>制的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学生不犯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，非常重要，且有意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自己有幸成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区骨干教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，心里特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为这这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训给</w:t>
      </w:r>
      <w:r>
        <w:rPr>
          <w:rFonts w:ascii="宋体" w:eastAsia="宋体" w:hAnsi="MS Mincho" w:cs="宋体"/>
          <w:sz w:val="28"/>
          <w:bdr w:val="none" w:sz="0" w:space="0" w:color="auto"/>
        </w:rPr>
        <w:t>自己提供了再学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、再提高的机会。培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将理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合，内容丰富，形式多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中，自己聆听了几位名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是幸福而又充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格的名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，听到不同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座，也感受到了思想火花的冲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。耳濡目染的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但要采他山之玉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自己所用，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百家之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解自己所困却需要一个消化吸收的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很漫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会走得很累，但作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的自己会走下去，也能走下去。前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的路很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，前面的人也很多，自己不能走到最前沿，但自己会朝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去努力。所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高山仰止，景行行止，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不能至，心向往之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是自己一生的追求。本次培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，自己有如下的体会：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一、知道并理解了新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程理念，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新与策略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能力的提高。基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能力是学生适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未来社会的前提，是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自自己完善与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能力是学生适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未来社会的前提，是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自自己完善与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成。迎接信息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信息化社会，从浩瀚的信息海洋中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取必要的信息，学生必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。教育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胸襟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站在全球化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野考察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的公民。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学生的价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教育和道德教育。在享受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代科技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来的充足的物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生活的同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更加注重精神世界的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真理、正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尊重学生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展学生个性。教育向学生生活的世界回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。了解学生特征，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合适的教学策略，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二、知道并理解了教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心理健康与教学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端正人生价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，献身教育事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崇高的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德和正确的人生价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向上，献身教育事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力之源。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当前，改革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史条件，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教育改革注入了生机与活力。但是，随之而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、生活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化也冲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着学校教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，影响到教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的价</w:t>
      </w:r>
      <w:r>
        <w:rPr>
          <w:rFonts w:ascii="宋体" w:eastAsia="宋体" w:hAnsi="SimSun" w:cs="宋体"/>
          <w:sz w:val="28"/>
          <w:bdr w:val="none" w:sz="0" w:space="0" w:color="auto"/>
        </w:rPr>
        <w:t>值趋</w:t>
      </w:r>
      <w:r>
        <w:rPr>
          <w:rFonts w:ascii="宋体" w:eastAsia="宋体" w:hAnsi="MS Mincho" w:cs="宋体"/>
          <w:sz w:val="28"/>
          <w:bdr w:val="none" w:sz="0" w:space="0" w:color="auto"/>
        </w:rPr>
        <w:t>向和道德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念，使教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伍中存在着一些与教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角色身分不相称的思想意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受腐朽生活方式的影响，表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度上，怕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苦，怕任</w:t>
      </w:r>
      <w:r>
        <w:rPr>
          <w:rFonts w:ascii="宋体" w:eastAsia="宋体" w:hAnsi="SimSun" w:cs="宋体"/>
          <w:sz w:val="28"/>
          <w:bdr w:val="none" w:sz="0" w:space="0" w:color="auto"/>
        </w:rPr>
        <w:t>务艰</w:t>
      </w:r>
      <w:r>
        <w:rPr>
          <w:rFonts w:ascii="宋体" w:eastAsia="宋体" w:hAnsi="MS Mincho" w:cs="宋体"/>
          <w:sz w:val="28"/>
          <w:bdr w:val="none" w:sz="0" w:space="0" w:color="auto"/>
        </w:rPr>
        <w:t>巨，追求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松自在，缺乏高度的事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任感，遇到困</w:t>
      </w:r>
      <w:r>
        <w:rPr>
          <w:rFonts w:ascii="宋体" w:eastAsia="宋体" w:hAnsi="SimSun" w:cs="宋体"/>
          <w:sz w:val="28"/>
          <w:bdr w:val="none" w:sz="0" w:space="0" w:color="auto"/>
        </w:rPr>
        <w:t>难总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着走，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绞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地要求到条件舒适的地方去工作。表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在思想作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上，安于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，不思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取，缺乏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在生活上，畸形消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大手大脚，生活追求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洒，吃穿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究排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一名心理健康的教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能把自己的全身心投入到本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自己的智慧和能力，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有持久的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忱，并从工作中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方面，自己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有所欠缺，在以后的工作中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以正确的人生价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值观为标</w:t>
      </w:r>
      <w:r>
        <w:rPr>
          <w:rFonts w:ascii="宋体" w:eastAsia="宋体" w:hAnsi="MS Mincho" w:cs="宋体"/>
          <w:sz w:val="28"/>
          <w:bdr w:val="none" w:sz="0" w:space="0" w:color="auto"/>
        </w:rPr>
        <w:t>准，培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自自己控制和自自己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适能力，学会抵制各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不利因素的刺激和影响，保持良好的心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塑造良好性格，做到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心理健康是自己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学生走向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代化、走向世界、走向未来建功立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的重要条件，培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教育的重要内容。其中教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学生心理健康的影响是巨大的，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多研究表明，教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展并没有必然的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性格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展的影响是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期的、潜移默化的。教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良好的性格特征，不</w:t>
      </w:r>
      <w:r>
        <w:rPr>
          <w:rFonts w:ascii="宋体" w:eastAsia="宋体" w:hAnsi="SimSun" w:cs="宋体"/>
          <w:sz w:val="28"/>
          <w:bdr w:val="none" w:sz="0" w:space="0" w:color="auto"/>
        </w:rPr>
        <w:t>仅时时</w:t>
      </w:r>
      <w:r>
        <w:rPr>
          <w:rFonts w:ascii="宋体" w:eastAsia="宋体" w:hAnsi="MS Mincho" w:cs="宋体"/>
          <w:sz w:val="28"/>
          <w:bdr w:val="none" w:sz="0" w:space="0" w:color="auto"/>
        </w:rPr>
        <w:t>感染和教育着学生，而且能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提供良好的心理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学会鼓励、学会尊重、学会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容、学会公正、学会激励、学会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、学会呵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情从事教育教学工作。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你能行！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你可以的！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你很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看似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，往往可以点燃学生自信的火把，照亮他的成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之路。自己想，作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，如果没有客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上得再好，也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学生的心，所以教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表，尤其要具有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容、公正的良好性格。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在教育改革和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程改革以及教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体制改革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起云涌的今天，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不能再循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蹈矩，必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造性的工作去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找适合自己教育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象的方式方法。在以后的教育教学工作中，自己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在模仿、学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他人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、思考自己的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合自己的特点及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，加以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造性运用，逐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形成自己独特的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格。要不断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取的信息中得到启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职业乐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趣相伴，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他的工作，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生涯才能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活的生命，教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境，工作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象的特殊性更要求教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因此，在自己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伍中就出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极，没有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取心，没有明确的目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，与学生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系淡薄，排斥学生，不和学生接触，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和学生交往而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。究其原因，就是缺乏教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自豪感，没能充分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。要改</w:t>
      </w:r>
      <w:r>
        <w:rPr>
          <w:rFonts w:ascii="宋体" w:eastAsia="宋体" w:hAnsi="SimSun" w:cs="宋体"/>
          <w:sz w:val="28"/>
          <w:bdr w:val="none" w:sz="0" w:space="0" w:color="auto"/>
        </w:rPr>
        <w:t>变这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要注意以下几方面：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象是不断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的。那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迅速适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才能做到因材施教，达到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期的目的效果。从而促使教学的高效循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。只有适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工作起来才能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手，才能安心，并从中体味到工作的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的个性是吸引学生的重要因素之一。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自己：自己靠什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吸引学生？一个善于反思的教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注学生感受的教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民主的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，一个有着与众不同的教育魅力的教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，到哪儿都是受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迎的。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怪有的教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默契，永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是校园里的一道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的吸引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不是庸俗的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好学生。其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和魅力并存的教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，即使你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一些，学生仍然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你、崇拜你。偶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当你有一些小缺点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，反而会使学生感到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切甚至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有意思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。再次，教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的工作大部分是定性的：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工作日的定性工作流程。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些工作都在有效的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内完成，富于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学会在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的工作背后放松，尽力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自己的工作充</w:t>
      </w:r>
      <w:r>
        <w:rPr>
          <w:rFonts w:ascii="宋体" w:eastAsia="宋体" w:hAnsi="SimSun" w:cs="宋体"/>
          <w:sz w:val="28"/>
          <w:bdr w:val="none" w:sz="0" w:space="0" w:color="auto"/>
        </w:rPr>
        <w:t>满弹</w:t>
      </w:r>
      <w:r>
        <w:rPr>
          <w:rFonts w:ascii="宋体" w:eastAsia="宋体" w:hAnsi="MS Mincho" w:cs="宋体"/>
          <w:sz w:val="28"/>
          <w:bdr w:val="none" w:sz="0" w:space="0" w:color="auto"/>
        </w:rPr>
        <w:t>性，留下教学以外的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，丰富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余生活，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也有益提高效益。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的工作平凡，惊天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难创</w:t>
      </w:r>
      <w:r>
        <w:rPr>
          <w:rFonts w:ascii="宋体" w:eastAsia="宋体" w:hAnsi="MS Mincho" w:cs="宋体"/>
          <w:sz w:val="28"/>
          <w:bdr w:val="none" w:sz="0" w:space="0" w:color="auto"/>
        </w:rPr>
        <w:t>造。但自己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不能因此心灰意冷，放弃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成功的追求。</w:t>
      </w:r>
      <w:r>
        <w:rPr>
          <w:rFonts w:ascii="宋体" w:eastAsia="宋体" w:hAnsi="SimSun" w:cs="宋体"/>
          <w:sz w:val="28"/>
          <w:bdr w:val="none" w:sz="0" w:space="0" w:color="auto"/>
        </w:rPr>
        <w:t>这时调节</w:t>
      </w:r>
      <w:r>
        <w:rPr>
          <w:rFonts w:ascii="宋体" w:eastAsia="宋体" w:hAnsi="MS Mincho" w:cs="宋体"/>
          <w:sz w:val="28"/>
          <w:bdr w:val="none" w:sz="0" w:space="0" w:color="auto"/>
        </w:rPr>
        <w:t>自身的成就感就尤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重要了。自己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可把一个差生的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化，一次成功的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文交流，一件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件展示，一次扣人心弦的典型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言，一次推心置腹的家</w:t>
      </w:r>
      <w:r>
        <w:rPr>
          <w:rFonts w:ascii="宋体" w:eastAsia="宋体" w:hAnsi="SimSun" w:cs="宋体"/>
          <w:sz w:val="28"/>
          <w:bdr w:val="none" w:sz="0" w:space="0" w:color="auto"/>
        </w:rPr>
        <w:t>访劝</w:t>
      </w:r>
      <w:r>
        <w:rPr>
          <w:rFonts w:ascii="宋体" w:eastAsia="宋体" w:hAnsi="MS Mincho" w:cs="宋体"/>
          <w:sz w:val="28"/>
          <w:bdr w:val="none" w:sz="0" w:space="0" w:color="auto"/>
        </w:rPr>
        <w:t>学，一届学生的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看作成功的</w:t>
      </w:r>
      <w:r>
        <w:rPr>
          <w:rFonts w:ascii="宋体" w:eastAsia="宋体" w:hAnsi="SimSun" w:cs="宋体"/>
          <w:sz w:val="28"/>
          <w:bdr w:val="none" w:sz="0" w:space="0" w:color="auto"/>
        </w:rPr>
        <w:t>驿</w:t>
      </w:r>
      <w:r>
        <w:rPr>
          <w:rFonts w:ascii="宋体" w:eastAsia="宋体" w:hAnsi="MS Mincho" w:cs="宋体"/>
          <w:sz w:val="28"/>
          <w:bdr w:val="none" w:sz="0" w:space="0" w:color="auto"/>
        </w:rPr>
        <w:t>站，并从中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得成就感，以此收</w:t>
      </w:r>
      <w:r>
        <w:rPr>
          <w:rFonts w:ascii="宋体" w:eastAsia="宋体" w:hAnsi="SimSun" w:cs="宋体"/>
          <w:sz w:val="28"/>
          <w:bdr w:val="none" w:sz="0" w:space="0" w:color="auto"/>
        </w:rPr>
        <w:t>获乐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，自己收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很多，自己要不断地学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，以便适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代的要求，争做一名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秀的中学教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我有幸成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区骨干教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，心里特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为这这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训给</w:t>
      </w:r>
      <w:r>
        <w:rPr>
          <w:rFonts w:ascii="宋体" w:eastAsia="宋体" w:hAnsi="MS Mincho" w:cs="宋体"/>
          <w:sz w:val="28"/>
          <w:bdr w:val="none" w:sz="0" w:space="0" w:color="auto"/>
        </w:rPr>
        <w:t>我提供了再学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、再提高的机会。培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将理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合，内容丰富，形式多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中，我聆听了几位名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是幸福而又充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格的名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，听到不同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座，也感受到了思想火花的冲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。耳濡目染的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但要采他山之玉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我所用，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百家之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解我所困却需要一个消化吸收的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很漫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会走得很累，但作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的我会走下去，也能走下去。前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的路很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，前面的人也很多，我不能走到最前沿，但我会朝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去努力。所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高山仰止，景行行止，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不能至，心向往之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是我一生的追求。本次培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，我有如下的体会：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一、知道并理解了新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程理念，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新与策略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。注重学生基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能力的提高。基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能力是学生适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未来社会的前提，是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自我完善与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能力是学生适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未来社会的前提，是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自我完善与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。注重学生信息素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成。迎接信息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信息化社会，从浩瀚的信息海洋中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取必要的信息，学生必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。注重学生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。教育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胸襟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站在全球化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野考察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的公民。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学生的价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教育和道德教育。在享受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代科技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来的充足的物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生活的同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更加注重精神世界的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真理、正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。尊重学生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展学生个性。教育向学生生活的世界回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。了解学生特征，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合适的教学策略，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二、知道并理解了教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心理健康与教学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。端正人生价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，献身教育事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崇高的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德和正确的人生价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向上，献身教育事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力之源。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当前，改革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史条件，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教育改革注入了生机与活力。但是，随之而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、生活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化也冲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着学校教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，影响到教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的价</w:t>
      </w:r>
      <w:r>
        <w:rPr>
          <w:rFonts w:ascii="宋体" w:eastAsia="宋体" w:hAnsi="SimSun" w:cs="宋体"/>
          <w:sz w:val="28"/>
          <w:bdr w:val="none" w:sz="0" w:space="0" w:color="auto"/>
        </w:rPr>
        <w:t>值趋</w:t>
      </w:r>
      <w:r>
        <w:rPr>
          <w:rFonts w:ascii="宋体" w:eastAsia="宋体" w:hAnsi="MS Mincho" w:cs="宋体"/>
          <w:sz w:val="28"/>
          <w:bdr w:val="none" w:sz="0" w:space="0" w:color="auto"/>
        </w:rPr>
        <w:t>向和道德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念，使教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伍中存在着一些与教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角色身分不相称的思想意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受腐朽生活方式的影响，表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度上，怕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苦，怕任</w:t>
      </w:r>
      <w:r>
        <w:rPr>
          <w:rFonts w:ascii="宋体" w:eastAsia="宋体" w:hAnsi="SimSun" w:cs="宋体"/>
          <w:sz w:val="28"/>
          <w:bdr w:val="none" w:sz="0" w:space="0" w:color="auto"/>
        </w:rPr>
        <w:t>务艰</w:t>
      </w:r>
      <w:r>
        <w:rPr>
          <w:rFonts w:ascii="宋体" w:eastAsia="宋体" w:hAnsi="MS Mincho" w:cs="宋体"/>
          <w:sz w:val="28"/>
          <w:bdr w:val="none" w:sz="0" w:space="0" w:color="auto"/>
        </w:rPr>
        <w:t>巨，追求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松自在，缺乏高度的事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任感，遇到困</w:t>
      </w:r>
      <w:r>
        <w:rPr>
          <w:rFonts w:ascii="宋体" w:eastAsia="宋体" w:hAnsi="SimSun" w:cs="宋体"/>
          <w:sz w:val="28"/>
          <w:bdr w:val="none" w:sz="0" w:space="0" w:color="auto"/>
        </w:rPr>
        <w:t>难总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着走，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绞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地要求到条件舒适的地方去工作。表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在思想作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上，安于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，不思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取，缺乏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在生活上，畸形消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大手大脚，生活追求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洒，吃穿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究排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一名心理健康的教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能把自己的全身心投入到本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自己的智慧和能力，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有持久的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忱，并从工作中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有所欠缺，在以后的工作中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以正确的人生价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值观为标</w:t>
      </w:r>
      <w:r>
        <w:rPr>
          <w:rFonts w:ascii="宋体" w:eastAsia="宋体" w:hAnsi="MS Mincho" w:cs="宋体"/>
          <w:sz w:val="28"/>
          <w:bdr w:val="none" w:sz="0" w:space="0" w:color="auto"/>
        </w:rPr>
        <w:t>准，培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自我控制和自我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适能力，学会抵制各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不利因素的刺激和影响，保持良好的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。塑造良好性格，做到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心理健康是我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学生走向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代化、走向世界、走向未来建功立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的重要条件，培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教育的重要内容。其中教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学生心理健康的影响是巨大的，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多研究表明，教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展并没有必然的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性格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展的影响是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期的、潜移默化的。教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良好的性格特征，不</w:t>
      </w:r>
      <w:r>
        <w:rPr>
          <w:rFonts w:ascii="宋体" w:eastAsia="宋体" w:hAnsi="SimSun" w:cs="宋体"/>
          <w:sz w:val="28"/>
          <w:bdr w:val="none" w:sz="0" w:space="0" w:color="auto"/>
        </w:rPr>
        <w:t>仅时时</w:t>
      </w:r>
      <w:r>
        <w:rPr>
          <w:rFonts w:ascii="宋体" w:eastAsia="宋体" w:hAnsi="MS Mincho" w:cs="宋体"/>
          <w:sz w:val="28"/>
          <w:bdr w:val="none" w:sz="0" w:space="0" w:color="auto"/>
        </w:rPr>
        <w:t>感染和教育着学生，而且能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提供良好的心理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学会鼓励、学会尊重、学会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容、学会公正、学会激励、学会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、学会呵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情从事教育教学工作。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你能行！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你可以的！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你很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看似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，往往可以点燃学生自信的火把，照亮他的成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之路。我想，作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，如果没有客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上得再好，也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学生的心，所以教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表，尤其要具有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容、公正的良好性格。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在教育改革和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程改革以及教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体制改革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起云涌的今天，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不能再循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蹈矩，必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造性的工作去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找适合自己教育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象的方式方法。在以后的教育教学工作中，我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在模仿、学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他人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、思考自己的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合自己的特点及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，加以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造性运用，逐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形成自己独特的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格。要不断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取的信息中得到启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职业乐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趣相伴，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他的工作，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生涯才能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活的生命，教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境，工作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象的特殊性更要求教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伍中就出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极，没有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取心，没有明确的目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，与学生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系淡薄，排斥学生，不和学生接触，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和学生交往而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。究其原因，就是缺乏教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自豪感，没能充分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。要改</w:t>
      </w:r>
      <w:r>
        <w:rPr>
          <w:rFonts w:ascii="宋体" w:eastAsia="宋体" w:hAnsi="SimSun" w:cs="宋体"/>
          <w:sz w:val="28"/>
          <w:bdr w:val="none" w:sz="0" w:space="0" w:color="auto"/>
        </w:rPr>
        <w:t>变这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要注意以下几方面：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象是不断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的。那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迅速适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才能做到因材施教，达到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期的目的效果。从而促使教学的高效循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。只有适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工作起来才能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手，才能安心，并从中体味到工作的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的个性是吸引学生的重要因素之一。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自己：我靠什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吸引学生？一个善于反思的教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注学生感受的教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民主的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，一个有着与众不同的教育魅力的教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，到哪儿都是受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迎的。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怪有的教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默契，永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是校园里的一道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的吸引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不是庸俗的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好学生。其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和魅力并存的教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，即使你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一些，学生仍然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你、崇拜你。偶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当你有一些小缺点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，反而会使学生感到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切甚至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有意思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。再次，教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的工作大部分是定性的：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工作日的定性工作流程。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些工作都在有效的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内完成，富于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学会在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的工作背后放松，尽力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自己的工作充</w:t>
      </w:r>
      <w:r>
        <w:rPr>
          <w:rFonts w:ascii="宋体" w:eastAsia="宋体" w:hAnsi="SimSun" w:cs="宋体"/>
          <w:sz w:val="28"/>
          <w:bdr w:val="none" w:sz="0" w:space="0" w:color="auto"/>
        </w:rPr>
        <w:t>满弹</w:t>
      </w:r>
      <w:r>
        <w:rPr>
          <w:rFonts w:ascii="宋体" w:eastAsia="宋体" w:hAnsi="MS Mincho" w:cs="宋体"/>
          <w:sz w:val="28"/>
          <w:bdr w:val="none" w:sz="0" w:space="0" w:color="auto"/>
        </w:rPr>
        <w:t>性，留下教学以外的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，丰富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余生活，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也有益提高效益。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的工作平凡，惊天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难创</w:t>
      </w:r>
      <w:r>
        <w:rPr>
          <w:rFonts w:ascii="宋体" w:eastAsia="宋体" w:hAnsi="MS Mincho" w:cs="宋体"/>
          <w:sz w:val="28"/>
          <w:bdr w:val="none" w:sz="0" w:space="0" w:color="auto"/>
        </w:rPr>
        <w:t>造。但我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不能因此心灰意冷，放弃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成功的追求。</w:t>
      </w:r>
      <w:r>
        <w:rPr>
          <w:rFonts w:ascii="宋体" w:eastAsia="宋体" w:hAnsi="SimSun" w:cs="宋体"/>
          <w:sz w:val="28"/>
          <w:bdr w:val="none" w:sz="0" w:space="0" w:color="auto"/>
        </w:rPr>
        <w:t>这时调节</w:t>
      </w:r>
      <w:r>
        <w:rPr>
          <w:rFonts w:ascii="宋体" w:eastAsia="宋体" w:hAnsi="MS Mincho" w:cs="宋体"/>
          <w:sz w:val="28"/>
          <w:bdr w:val="none" w:sz="0" w:space="0" w:color="auto"/>
        </w:rPr>
        <w:t>自身的成就感就尤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可把一个差生的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化，一次成功的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文交流，一件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件展示，一次扣人心弦的典型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言，一次推心置腹的家</w:t>
      </w:r>
      <w:r>
        <w:rPr>
          <w:rFonts w:ascii="宋体" w:eastAsia="宋体" w:hAnsi="SimSun" w:cs="宋体"/>
          <w:sz w:val="28"/>
          <w:bdr w:val="none" w:sz="0" w:space="0" w:color="auto"/>
        </w:rPr>
        <w:t>访劝</w:t>
      </w:r>
      <w:r>
        <w:rPr>
          <w:rFonts w:ascii="宋体" w:eastAsia="宋体" w:hAnsi="MS Mincho" w:cs="宋体"/>
          <w:sz w:val="28"/>
          <w:bdr w:val="none" w:sz="0" w:space="0" w:color="auto"/>
        </w:rPr>
        <w:t>学，一届学生的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看作成功的</w:t>
      </w:r>
      <w:r>
        <w:rPr>
          <w:rFonts w:ascii="宋体" w:eastAsia="宋体" w:hAnsi="SimSun" w:cs="宋体"/>
          <w:sz w:val="28"/>
          <w:bdr w:val="none" w:sz="0" w:space="0" w:color="auto"/>
        </w:rPr>
        <w:t>驿</w:t>
      </w:r>
      <w:r>
        <w:rPr>
          <w:rFonts w:ascii="宋体" w:eastAsia="宋体" w:hAnsi="MS Mincho" w:cs="宋体"/>
          <w:sz w:val="28"/>
          <w:bdr w:val="none" w:sz="0" w:space="0" w:color="auto"/>
        </w:rPr>
        <w:t>站，并从中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得成就感，以此收</w:t>
      </w:r>
      <w:r>
        <w:rPr>
          <w:rFonts w:ascii="宋体" w:eastAsia="宋体" w:hAnsi="SimSun" w:cs="宋体"/>
          <w:sz w:val="28"/>
          <w:bdr w:val="none" w:sz="0" w:space="0" w:color="auto"/>
        </w:rPr>
        <w:t>获乐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很多，我要不断地学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，以便适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代的要求，争做一名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秀的中学教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日我与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世国老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省培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————</w:t>
      </w:r>
      <w:r>
        <w:rPr>
          <w:rFonts w:ascii="宋体" w:eastAsia="宋体" w:hAnsi="MS Mincho" w:cs="宋体"/>
          <w:sz w:val="28"/>
          <w:bdr w:val="none" w:sz="0" w:space="0" w:color="auto"/>
        </w:rPr>
        <w:t>高中英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班。在</w:t>
      </w:r>
      <w:r>
        <w:rPr>
          <w:rFonts w:ascii="宋体" w:eastAsia="宋体" w:hAnsi="SimSun" w:cs="宋体"/>
          <w:sz w:val="28"/>
          <w:bdr w:val="none" w:sz="0" w:space="0" w:color="auto"/>
        </w:rPr>
        <w:t>这紧张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接触到了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家学者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的教育新理念，学到很多，感受很多，受益匪浅。同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了不少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与省市内的一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师们进</w:t>
      </w:r>
      <w:r>
        <w:rPr>
          <w:rFonts w:ascii="宋体" w:eastAsia="宋体" w:hAnsi="MS Mincho" w:cs="宋体"/>
          <w:sz w:val="28"/>
          <w:bdr w:val="none" w:sz="0" w:space="0" w:color="auto"/>
        </w:rPr>
        <w:t>行了充分的交流，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。但也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到了自己教学中的不足。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训过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训时间为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天，培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地点是在无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市江南大学校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中心。培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聆听了江南大学田家炳教育科学学院田良臣教授，江南大学外国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学院副院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李建雪教授，北京外国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大学教育研究中心博士生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梁茂成教授，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州大学外国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学院博士生</w:t>
      </w:r>
      <w:r>
        <w:rPr>
          <w:rFonts w:ascii="宋体" w:eastAsia="宋体" w:hAnsi="SimSun" w:cs="宋体"/>
          <w:sz w:val="28"/>
          <w:bdr w:val="none" w:sz="0" w:space="0" w:color="auto"/>
        </w:rPr>
        <w:t>导师苏晓军</w:t>
      </w:r>
      <w:r>
        <w:rPr>
          <w:rFonts w:ascii="宋体" w:eastAsia="宋体" w:hAnsi="MS Mincho" w:cs="宋体"/>
          <w:sz w:val="28"/>
          <w:bdr w:val="none" w:sz="0" w:space="0" w:color="auto"/>
        </w:rPr>
        <w:t>教授，江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省首批教授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市太湖高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中学王惠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省首批教授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市第三中学英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组组长</w:t>
      </w:r>
      <w:r>
        <w:rPr>
          <w:rFonts w:ascii="宋体" w:eastAsia="宋体" w:hAnsi="MS Mincho" w:cs="宋体"/>
          <w:sz w:val="28"/>
          <w:bdr w:val="none" w:sz="0" w:space="0" w:color="auto"/>
        </w:rPr>
        <w:t>吴</w:t>
      </w:r>
      <w:r>
        <w:rPr>
          <w:rFonts w:ascii="宋体" w:eastAsia="宋体" w:hAnsi="SimSun" w:cs="宋体"/>
          <w:sz w:val="28"/>
          <w:bdr w:val="none" w:sz="0" w:space="0" w:color="auto"/>
        </w:rPr>
        <w:t>荣铭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精彩的有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去了无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太湖高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中学和无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市第三中学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跟</w:t>
      </w:r>
      <w:r>
        <w:rPr>
          <w:rFonts w:ascii="宋体" w:eastAsia="宋体" w:hAnsi="SimSun" w:cs="宋体"/>
          <w:sz w:val="28"/>
          <w:bdr w:val="none" w:sz="0" w:space="0" w:color="auto"/>
        </w:rPr>
        <w:t>岗观</w:t>
      </w:r>
      <w:r>
        <w:rPr>
          <w:rFonts w:ascii="宋体" w:eastAsia="宋体" w:hAnsi="MS Mincho" w:cs="宋体"/>
          <w:sz w:val="28"/>
          <w:bdr w:val="none" w:sz="0" w:space="0" w:color="auto"/>
        </w:rPr>
        <w:t>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主体的教学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深受启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新的教育教学理念来改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自己的教学工作，提高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堂教学效率，深深懂得什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堂才是高效的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指明了方向。用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、不断探索的精神、不断改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的愿望和高度的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任心投入到今后的工作中去。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刻不忘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和自己肩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很受启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，尤其在理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方面拓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、明确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的指向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堂教学是人生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地，一个民族的的未来与个体的幸福在很大程度上都基于今天的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堂；一个有希望的民族，一个充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代，一定会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注并致力于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堂中静悄悄的革命</w:t>
      </w:r>
      <w:r>
        <w:rPr>
          <w:rFonts w:ascii="宋体" w:eastAsia="宋体" w:hAnsi="SimSun" w:cs="宋体"/>
          <w:sz w:val="28"/>
          <w:bdr w:val="none" w:sz="0" w:space="0" w:color="auto"/>
        </w:rPr>
        <w:t>远胜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上血与火的洗礼。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革的最好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本，是展示教育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革成就的真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窗口。因此，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化是教育最核心的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耕耘的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任田，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堂是学生收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的庄稼地。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改即改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门语</w:t>
      </w:r>
      <w:r>
        <w:rPr>
          <w:rFonts w:ascii="宋体" w:eastAsia="宋体" w:hAnsi="MS Mincho" w:cs="宋体"/>
          <w:sz w:val="28"/>
          <w:bdr w:val="none" w:sz="0" w:space="0" w:color="auto"/>
        </w:rPr>
        <w:t>言，学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门语</w:t>
      </w:r>
      <w:r>
        <w:rPr>
          <w:rFonts w:ascii="宋体" w:eastAsia="宋体" w:hAnsi="MS Mincho" w:cs="宋体"/>
          <w:sz w:val="28"/>
          <w:bdr w:val="none" w:sz="0" w:space="0" w:color="auto"/>
        </w:rPr>
        <w:t>言就是走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堂的主体是学生。在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填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存式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收集。当然，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常教常新，日新月异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。从教知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、教方法到教境界的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改是一个全新的事物，是全力推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教育的重要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措，我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转变为传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的技能和方法，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的主体，更是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与学生角色的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教育改革的真正体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堂的主角是老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堂上，愉快和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系决定着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要一改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去学生的沉默文化与老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述症。人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决定了教学的品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人在校园里、在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堂中得到尊重。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教育是一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堂上更是要看学生是怎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的。老</w:t>
      </w:r>
      <w:r>
        <w:rPr>
          <w:rFonts w:ascii="宋体" w:eastAsia="宋体" w:hAnsi="SimSun" w:cs="宋体"/>
          <w:sz w:val="28"/>
          <w:bdr w:val="none" w:sz="0" w:space="0" w:color="auto"/>
        </w:rPr>
        <w:t>师设计</w:t>
      </w:r>
      <w:r>
        <w:rPr>
          <w:rFonts w:ascii="宋体" w:eastAsia="宋体" w:hAnsi="MS Mincho" w:cs="宋体"/>
          <w:sz w:val="28"/>
          <w:bdr w:val="none" w:sz="0" w:space="0" w:color="auto"/>
        </w:rPr>
        <w:t>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与教学活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学生熟悉的生活</w:t>
      </w:r>
      <w:r>
        <w:rPr>
          <w:rFonts w:ascii="宋体" w:eastAsia="宋体" w:hAnsi="SimSun" w:cs="宋体"/>
          <w:sz w:val="28"/>
          <w:bdr w:val="none" w:sz="0" w:space="0" w:color="auto"/>
        </w:rPr>
        <w:t>话题开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要勇于和学生一起分享自己的生活，使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；教学民主；学生的学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系融洽。要用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的激情和阳光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的微笑面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学生。学生的受益面大是上好一堂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的最高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，突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探究的全新的教学理念。注重培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学生勇于探索，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新的精神，鼓励学生的求异思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、生生互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方式。将新的理念引入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堂，改</w:t>
      </w:r>
      <w:r>
        <w:rPr>
          <w:rFonts w:ascii="宋体" w:eastAsia="宋体" w:hAnsi="SimSun" w:cs="宋体"/>
          <w:sz w:val="28"/>
          <w:bdr w:val="none" w:sz="0" w:space="0" w:color="auto"/>
        </w:rPr>
        <w:t>变课</w:t>
      </w:r>
      <w:r>
        <w:rPr>
          <w:rFonts w:ascii="宋体" w:eastAsia="宋体" w:hAnsi="MS Mincho" w:cs="宋体"/>
          <w:sz w:val="28"/>
          <w:bdr w:val="none" w:sz="0" w:space="0" w:color="auto"/>
        </w:rPr>
        <w:t>堂的面貌，使孩子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会学了、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学了、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学了，就一定能提高我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堂中的融入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高效的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堂教学在于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不只是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，而是人生的收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。一个大学生在上到大三或大四的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候，哪个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能有把握再参加一次高考并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呢？因此，要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西是一生中，而不是短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人生价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和高尚思想品德是教育的至上目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好学生的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的青</w:t>
      </w:r>
      <w:r>
        <w:rPr>
          <w:rFonts w:ascii="宋体" w:eastAsia="宋体" w:hAnsi="SimSun" w:cs="宋体"/>
          <w:sz w:val="28"/>
          <w:bdr w:val="none" w:sz="0" w:space="0" w:color="auto"/>
        </w:rPr>
        <w:t>睐</w:t>
      </w:r>
      <w:r>
        <w:rPr>
          <w:rFonts w:ascii="宋体" w:eastAsia="宋体" w:hAnsi="MS Mincho" w:cs="宋体"/>
          <w:sz w:val="28"/>
          <w:bdr w:val="none" w:sz="0" w:space="0" w:color="auto"/>
        </w:rPr>
        <w:t>，得到老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宠爱</w:t>
      </w:r>
      <w:r>
        <w:rPr>
          <w:rFonts w:ascii="宋体" w:eastAsia="宋体" w:hAnsi="MS Mincho" w:cs="宋体"/>
          <w:sz w:val="28"/>
          <w:bdr w:val="none" w:sz="0" w:space="0" w:color="auto"/>
        </w:rPr>
        <w:t>和呵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所培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教育的学生是要有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造精神的，是要有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的重任。我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创见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的学生，全力引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展学生的求异思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，鼓励学生的独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立新型的人才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未来社会的需求。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会到了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新的教育理念和先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的我深深感到学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的重要性，在今后的教学中，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的教学理念，立足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程，促</w:t>
      </w:r>
      <w:r>
        <w:rPr>
          <w:rFonts w:ascii="宋体" w:eastAsia="宋体" w:hAnsi="SimSun" w:cs="宋体"/>
          <w:sz w:val="28"/>
          <w:bdr w:val="none" w:sz="0" w:space="0" w:color="auto"/>
        </w:rPr>
        <w:t>进发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精神，用智慧和激情打造精品教育，用灵感和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新塑造英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人生。我会将培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束当做新的起点，立足于自己的本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自己教学工作的不断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自己有幸成</w:t>
      </w:r>
      <w:r>
        <w:rPr>
          <w:rFonts w:ascii="宋体" w:eastAsia="宋体" w:hAnsi="SimSun" w:cs="宋体"/>
          <w:sz w:val="28"/>
          <w:bdr w:val="none" w:sz="0" w:space="0" w:color="auto"/>
        </w:rPr>
        <w:t>为县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自己提供了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、再提高的机会。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内容丰富，形式多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，有集中培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、分学科培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、有学</w:t>
      </w:r>
      <w:r>
        <w:rPr>
          <w:rFonts w:ascii="宋体" w:eastAsia="宋体" w:hAnsi="SimSun" w:cs="宋体"/>
          <w:sz w:val="28"/>
          <w:bdr w:val="none" w:sz="0" w:space="0" w:color="auto"/>
        </w:rPr>
        <w:t>员间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座。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家的教育教学理念、人格魅力和治学精神深深地印在自己的心中。他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内容深刻独到、旁征博引、通俗易懂、生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有趣、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人深省。在此之前，自己也曾出去培</w:t>
      </w:r>
      <w:r>
        <w:rPr>
          <w:rFonts w:ascii="宋体" w:eastAsia="宋体" w:hAnsi="SimSun" w:cs="宋体"/>
          <w:sz w:val="28"/>
          <w:bdr w:val="none" w:sz="0" w:space="0" w:color="auto"/>
        </w:rPr>
        <w:t>训过</w:t>
      </w:r>
      <w:r>
        <w:rPr>
          <w:rFonts w:ascii="宋体" w:eastAsia="宋体" w:hAnsi="MS Mincho" w:cs="宋体"/>
          <w:sz w:val="28"/>
          <w:bdr w:val="none" w:sz="0" w:space="0" w:color="auto"/>
        </w:rPr>
        <w:t>几次，但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次都是以听教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主，所看到的都是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包装的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况。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各具特色的前沿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然自己不能做到照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全收，但他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的教育理念、独到的教学思想、全新的管理体制，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自己今后的教育教学工作无不起着引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向作用。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之后，更增添了自己努力使自己成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科研型教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了自己</w:t>
      </w:r>
      <w:r>
        <w:rPr>
          <w:rFonts w:ascii="宋体" w:eastAsia="宋体" w:hAnsi="SimSun" w:cs="宋体"/>
          <w:sz w:val="28"/>
          <w:bdr w:val="none" w:sz="0" w:space="0" w:color="auto"/>
        </w:rPr>
        <w:t>们强</w:t>
      </w:r>
      <w:r>
        <w:rPr>
          <w:rFonts w:ascii="宋体" w:eastAsia="宋体" w:hAnsi="MS Mincho" w:cs="宋体"/>
          <w:sz w:val="28"/>
          <w:bdr w:val="none" w:sz="0" w:space="0" w:color="auto"/>
        </w:rPr>
        <w:t>烈的感染和深刻的理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。下面是自己在培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中的几点心得体会：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自己深刻地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念。随着知</w:t>
      </w:r>
      <w:r>
        <w:rPr>
          <w:rFonts w:ascii="宋体" w:eastAsia="宋体" w:hAnsi="SimSun" w:cs="宋体"/>
          <w:sz w:val="28"/>
          <w:bdr w:val="none" w:sz="0" w:space="0" w:color="auto"/>
        </w:rPr>
        <w:t>识经济时</w:t>
      </w:r>
      <w:r>
        <w:rPr>
          <w:rFonts w:ascii="宋体" w:eastAsia="宋体" w:hAnsi="MS Mincho" w:cs="宋体"/>
          <w:sz w:val="28"/>
          <w:bdr w:val="none" w:sz="0" w:space="0" w:color="auto"/>
        </w:rPr>
        <w:t>代的到来，信息技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在教育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域广泛运用，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代的需要了，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既不能脱离教学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又要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解决教学中的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行的研究即不是在</w:t>
      </w:r>
      <w:r>
        <w:rPr>
          <w:rFonts w:ascii="宋体" w:eastAsia="宋体" w:hAnsi="SimSun" w:cs="宋体"/>
          <w:sz w:val="28"/>
          <w:bdr w:val="none" w:sz="0" w:space="0" w:color="auto"/>
        </w:rPr>
        <w:t>书斋进</w:t>
      </w:r>
      <w:r>
        <w:rPr>
          <w:rFonts w:ascii="宋体" w:eastAsia="宋体" w:hAnsi="MS Mincho" w:cs="宋体"/>
          <w:sz w:val="28"/>
          <w:bdr w:val="none" w:sz="0" w:space="0" w:color="auto"/>
        </w:rPr>
        <w:t>行的研究而是在教学活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中的研究。必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念，并将其运用于教育工作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践，不断思考、摸索，朝着教育家的方向努力。以教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本的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转为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本，自</w:t>
      </w:r>
      <w:r>
        <w:rPr>
          <w:rFonts w:ascii="宋体" w:eastAsia="宋体" w:hAnsi="SimSun" w:cs="宋体"/>
          <w:sz w:val="28"/>
          <w:bdr w:val="none" w:sz="0" w:space="0" w:color="auto"/>
        </w:rPr>
        <w:t>觉让</w:t>
      </w:r>
      <w:r>
        <w:rPr>
          <w:rFonts w:ascii="宋体" w:eastAsia="宋体" w:hAnsi="MS Mincho" w:cs="宋体"/>
          <w:sz w:val="28"/>
          <w:bdr w:val="none" w:sz="0" w:space="0" w:color="auto"/>
        </w:rPr>
        <w:t>出主角地位，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主角，充分相信学生，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，自己在教学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上有了一定的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，叶圣陶先生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：教是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达到不需要教，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了达成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，教学不光是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，要重在教学生掌握方法，学会学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，不能只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，学生掌握了方法，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身受用，可以自己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，除了学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要注重启迪学生的智慧，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的想象力和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自己深刻地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的更新。随着自己国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的高速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展，教育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代化工程的不断推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，当前以多媒体与网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术为</w:t>
      </w:r>
      <w:r>
        <w:rPr>
          <w:rFonts w:ascii="宋体" w:eastAsia="宋体" w:hAnsi="MS Mincho" w:cs="宋体"/>
          <w:sz w:val="28"/>
          <w:bdr w:val="none" w:sz="0" w:space="0" w:color="auto"/>
        </w:rPr>
        <w:t>核心的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的迅速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起，正猛烈地冲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着各学科的教学。在网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下知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突破了原有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本的限制，不再以点的形式出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，而是以流的形式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，使教学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念，教学主体，教学方法，教学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程和教学形式都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生根本改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中心，靠二支粉笔一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的教学模式，已不能适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、探究、合作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传统观</w:t>
      </w:r>
      <w:r>
        <w:rPr>
          <w:rFonts w:ascii="宋体" w:eastAsia="宋体" w:hAnsi="MS Mincho" w:cs="宋体"/>
          <w:sz w:val="28"/>
          <w:bdr w:val="none" w:sz="0" w:space="0" w:color="auto"/>
        </w:rPr>
        <w:t>念下的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道有先后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点，也将被基于新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程教学提出来的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学生学会做人，学会求知，学会合作，学会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践，学会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的理念所取代。教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展，做好自己的角色定位，充分利用网</w:t>
      </w:r>
      <w:r>
        <w:rPr>
          <w:rFonts w:ascii="宋体" w:eastAsia="宋体" w:hAnsi="SimSun" w:cs="宋体"/>
          <w:sz w:val="28"/>
          <w:bdr w:val="none" w:sz="0" w:space="0" w:color="auto"/>
        </w:rPr>
        <w:t>络环</w:t>
      </w:r>
      <w:r>
        <w:rPr>
          <w:rFonts w:ascii="宋体" w:eastAsia="宋体" w:hAnsi="MS Mincho" w:cs="宋体"/>
          <w:sz w:val="28"/>
          <w:bdr w:val="none" w:sz="0" w:space="0" w:color="auto"/>
        </w:rPr>
        <w:t>境，激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学生的求知欲，提高学生的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教与学的改革深化。学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，自己在教学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上有了一定的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，叶圣陶先生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：教是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达到不需要教，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了达成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，教学不光是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，要重在教学生掌握方法，学会学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，不能只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，学生掌握了方法，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身受用，可以自己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，除了学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要注重启迪学生的智慧，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的想象力和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自己深刻地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的更新。随着自己国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的高速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展，教育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代化工程的不断推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，当前以多媒体与网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术为</w:t>
      </w:r>
      <w:r>
        <w:rPr>
          <w:rFonts w:ascii="宋体" w:eastAsia="宋体" w:hAnsi="MS Mincho" w:cs="宋体"/>
          <w:sz w:val="28"/>
          <w:bdr w:val="none" w:sz="0" w:space="0" w:color="auto"/>
        </w:rPr>
        <w:t>核心的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的迅速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起，正猛烈地冲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着各学科的教学。在网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下知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突破了原有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本的限制，不再以点的形式出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，而是以流的形式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，使教学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念，教学主体，教学方法，教学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程和教学形式都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生根本改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中心，靠二支粉笔一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的教学模式，已不能适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、探究、合作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传统观</w:t>
      </w:r>
      <w:r>
        <w:rPr>
          <w:rFonts w:ascii="宋体" w:eastAsia="宋体" w:hAnsi="MS Mincho" w:cs="宋体"/>
          <w:sz w:val="28"/>
          <w:bdr w:val="none" w:sz="0" w:space="0" w:color="auto"/>
        </w:rPr>
        <w:t>念下的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道有先后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点，也将被基于新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程教学提出来的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学生学会做人，学会求知，学会合作，学会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践，学会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的理念所取代。教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展，做好自己的角色定位，充分利用网</w:t>
      </w:r>
      <w:r>
        <w:rPr>
          <w:rFonts w:ascii="宋体" w:eastAsia="宋体" w:hAnsi="SimSun" w:cs="宋体"/>
          <w:sz w:val="28"/>
          <w:bdr w:val="none" w:sz="0" w:space="0" w:color="auto"/>
        </w:rPr>
        <w:t>络环</w:t>
      </w:r>
      <w:r>
        <w:rPr>
          <w:rFonts w:ascii="宋体" w:eastAsia="宋体" w:hAnsi="MS Mincho" w:cs="宋体"/>
          <w:sz w:val="28"/>
          <w:bdr w:val="none" w:sz="0" w:space="0" w:color="auto"/>
        </w:rPr>
        <w:t>境，激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学生的求知欲，提高学生的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教与学的改革深化。通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自己能以更</w:t>
      </w:r>
      <w:r>
        <w:rPr>
          <w:rFonts w:ascii="宋体" w:eastAsia="宋体" w:hAnsi="SimSun" w:cs="宋体"/>
          <w:sz w:val="28"/>
          <w:bdr w:val="none" w:sz="0" w:space="0" w:color="auto"/>
        </w:rPr>
        <w:t>宽阔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野去看待自己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的教育工作，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自己学到了更多提自身素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和教育教学水平的方法和捷径。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是教育永恒的主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更好地去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的学生在更好的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，自己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要以扎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潜心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持不懈；要以自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，不必急功近利，心浮气躁；要以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，力求兼收并蓄，博采众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；要以独特的眼光大胆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新，做到不拘一格，匠心独运；要不断完善自己多元而合理的知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构，保持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极而健康的心理品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形成巧借外力的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自己的工作、生活与学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终处</w:t>
      </w:r>
      <w:r>
        <w:rPr>
          <w:rFonts w:ascii="宋体" w:eastAsia="宋体" w:hAnsi="MS Mincho" w:cs="宋体"/>
          <w:sz w:val="28"/>
          <w:bdr w:val="none" w:sz="0" w:space="0" w:color="auto"/>
        </w:rPr>
        <w:t>于一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研究的状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自己的生命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于不断探索与追求的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程之中。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https://d.book118.com/847050152141006044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7050152141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骨干教师培训感言</dc:title>
  <dc:subject>在平凡的学习、工作、生活中，我们常常会收获不一样的感想和体会，这时写感言是一个不错的选择。那么到底应如何写感言呢？下面是小编精心整理的骨干教师培训感言，希望能够帮助到大家。骨干教师培训感言120xx年</dc:subject>
  <cp:keywords>骨干教师培训感言</cp:keywords>
  <cp:revision>0</cp:revision>
</cp:coreProperties>
</file>